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2981C8" w14:textId="77777777" w:rsidR="00944329" w:rsidRDefault="00944329" w:rsidP="006D15B3">
      <w:pPr>
        <w:jc w:val="center"/>
      </w:pPr>
      <w:bookmarkStart w:id="0" w:name="_Hlk16168914"/>
      <w:r>
        <w:rPr>
          <w:noProof/>
          <w:lang w:eastAsia="en-AU"/>
        </w:rPr>
        <w:drawing>
          <wp:inline distT="0" distB="0" distL="0" distR="0" wp14:anchorId="7F8BDD61" wp14:editId="33B8DF0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648D7A" w14:textId="77777777" w:rsidR="00944329" w:rsidRDefault="00944329" w:rsidP="006D15B3">
      <w:pPr>
        <w:jc w:val="center"/>
        <w:rPr>
          <w:rFonts w:ascii="Arial" w:hAnsi="Arial"/>
        </w:rPr>
      </w:pPr>
      <w:r>
        <w:rPr>
          <w:rFonts w:ascii="Arial" w:hAnsi="Arial"/>
        </w:rPr>
        <w:t>Australian Capital Territory</w:t>
      </w:r>
    </w:p>
    <w:p w14:paraId="74946785" w14:textId="6A103328" w:rsidR="00944329" w:rsidRDefault="00B3717A" w:rsidP="006D15B3">
      <w:pPr>
        <w:pStyle w:val="Billname1"/>
      </w:pPr>
      <w:r>
        <w:fldChar w:fldCharType="begin"/>
      </w:r>
      <w:r>
        <w:instrText xml:space="preserve"> REF Citation \*charformat </w:instrText>
      </w:r>
      <w:r>
        <w:fldChar w:fldCharType="separate"/>
      </w:r>
      <w:r w:rsidR="000B4886">
        <w:t>Drugs of Dependence Act 1989</w:t>
      </w:r>
      <w:r>
        <w:fldChar w:fldCharType="end"/>
      </w:r>
      <w:r w:rsidR="00944329">
        <w:t xml:space="preserve">    </w:t>
      </w:r>
    </w:p>
    <w:p w14:paraId="7C545039" w14:textId="507244D1" w:rsidR="00944329" w:rsidRDefault="00576BA1" w:rsidP="006D15B3">
      <w:pPr>
        <w:pStyle w:val="ActNo"/>
      </w:pPr>
      <w:bookmarkStart w:id="1" w:name="LawNo"/>
      <w:r>
        <w:t>A1989-11</w:t>
      </w:r>
      <w:bookmarkEnd w:id="1"/>
    </w:p>
    <w:p w14:paraId="4996A519" w14:textId="0B7B360A" w:rsidR="00944329" w:rsidRDefault="00944329" w:rsidP="006D15B3">
      <w:pPr>
        <w:pStyle w:val="RepubNo"/>
      </w:pPr>
      <w:r>
        <w:t xml:space="preserve">Republication No </w:t>
      </w:r>
      <w:bookmarkStart w:id="2" w:name="RepubNo"/>
      <w:r w:rsidR="00576BA1">
        <w:t>35</w:t>
      </w:r>
      <w:bookmarkEnd w:id="2"/>
    </w:p>
    <w:p w14:paraId="33489CCE" w14:textId="798344A1" w:rsidR="00944329" w:rsidRDefault="00944329" w:rsidP="006D15B3">
      <w:pPr>
        <w:pStyle w:val="EffectiveDate"/>
      </w:pPr>
      <w:r>
        <w:t xml:space="preserve">Effective:  </w:t>
      </w:r>
      <w:bookmarkStart w:id="3" w:name="EffectiveDate"/>
      <w:r w:rsidR="00576BA1">
        <w:t>20 February 2021</w:t>
      </w:r>
      <w:bookmarkEnd w:id="3"/>
      <w:r w:rsidR="00576BA1">
        <w:t xml:space="preserve"> – </w:t>
      </w:r>
      <w:bookmarkStart w:id="4" w:name="EndEffDate"/>
      <w:r w:rsidR="00576BA1">
        <w:t>22 June 2021</w:t>
      </w:r>
      <w:bookmarkEnd w:id="4"/>
    </w:p>
    <w:p w14:paraId="03B453D2" w14:textId="4A805401" w:rsidR="00944329" w:rsidRDefault="00944329" w:rsidP="006D15B3">
      <w:pPr>
        <w:pStyle w:val="CoverInForce"/>
      </w:pPr>
      <w:r>
        <w:t xml:space="preserve">Republication date: </w:t>
      </w:r>
      <w:bookmarkStart w:id="5" w:name="InForceDate"/>
      <w:r w:rsidR="00576BA1">
        <w:t>20 February 2021</w:t>
      </w:r>
      <w:bookmarkEnd w:id="5"/>
    </w:p>
    <w:p w14:paraId="38004F9E" w14:textId="0AD1C322" w:rsidR="00944329" w:rsidRDefault="00944329" w:rsidP="006D15B3">
      <w:pPr>
        <w:pStyle w:val="CoverInForce"/>
      </w:pPr>
      <w:r>
        <w:t xml:space="preserve">Last amendment made by </w:t>
      </w:r>
      <w:bookmarkStart w:id="6" w:name="LastAmdt"/>
      <w:r w:rsidRPr="00944329">
        <w:rPr>
          <w:rStyle w:val="charCitHyperlinkAbbrev"/>
        </w:rPr>
        <w:fldChar w:fldCharType="begin"/>
      </w:r>
      <w:r w:rsidR="00576BA1">
        <w:rPr>
          <w:rStyle w:val="charCitHyperlinkAbbrev"/>
        </w:rPr>
        <w:instrText>HYPERLINK "http://www.legislation.act.gov.au/a/2021-1/" \o "COVID-19 Emergency Response Legislation Amendment Act 2021"</w:instrText>
      </w:r>
      <w:r w:rsidRPr="00944329">
        <w:rPr>
          <w:rStyle w:val="charCitHyperlinkAbbrev"/>
        </w:rPr>
        <w:fldChar w:fldCharType="separate"/>
      </w:r>
      <w:r w:rsidR="00576BA1">
        <w:rPr>
          <w:rStyle w:val="charCitHyperlinkAbbrev"/>
        </w:rPr>
        <w:t>A2021</w:t>
      </w:r>
      <w:r w:rsidR="00576BA1">
        <w:rPr>
          <w:rStyle w:val="charCitHyperlinkAbbrev"/>
        </w:rPr>
        <w:noBreakHyphen/>
        <w:t>1</w:t>
      </w:r>
      <w:r w:rsidRPr="00944329">
        <w:rPr>
          <w:rStyle w:val="charCitHyperlinkAbbrev"/>
        </w:rPr>
        <w:fldChar w:fldCharType="end"/>
      </w:r>
      <w:bookmarkEnd w:id="6"/>
    </w:p>
    <w:p w14:paraId="7EFB404E" w14:textId="77777777" w:rsidR="00944329" w:rsidRDefault="00944329" w:rsidP="006D15B3"/>
    <w:p w14:paraId="07DEDD5C" w14:textId="77777777" w:rsidR="00944329" w:rsidRDefault="00944329" w:rsidP="006D15B3"/>
    <w:p w14:paraId="0BDED0FE" w14:textId="77777777" w:rsidR="00944329" w:rsidRDefault="00944329" w:rsidP="006D15B3"/>
    <w:p w14:paraId="7E044715" w14:textId="77777777" w:rsidR="00944329" w:rsidRDefault="00944329" w:rsidP="006D15B3"/>
    <w:p w14:paraId="0527F448" w14:textId="77777777" w:rsidR="00944329" w:rsidRDefault="00944329" w:rsidP="006D15B3"/>
    <w:p w14:paraId="68D3272D" w14:textId="77777777" w:rsidR="00944329" w:rsidRDefault="00944329" w:rsidP="006D15B3">
      <w:pPr>
        <w:spacing w:after="240"/>
        <w:rPr>
          <w:rFonts w:ascii="Arial" w:hAnsi="Arial"/>
        </w:rPr>
      </w:pPr>
    </w:p>
    <w:p w14:paraId="0792CBF5" w14:textId="77777777" w:rsidR="00944329" w:rsidRPr="00101B4C" w:rsidRDefault="00944329" w:rsidP="006D15B3">
      <w:pPr>
        <w:pStyle w:val="PageBreak"/>
      </w:pPr>
      <w:r w:rsidRPr="00101B4C">
        <w:br w:type="page"/>
      </w:r>
    </w:p>
    <w:bookmarkEnd w:id="0"/>
    <w:p w14:paraId="25A72AFB" w14:textId="77777777" w:rsidR="00944329" w:rsidRDefault="00944329" w:rsidP="006D15B3">
      <w:pPr>
        <w:pStyle w:val="CoverHeading"/>
      </w:pPr>
      <w:r>
        <w:lastRenderedPageBreak/>
        <w:t>About this republication</w:t>
      </w:r>
    </w:p>
    <w:p w14:paraId="1928A2C6" w14:textId="77777777" w:rsidR="00944329" w:rsidRDefault="00944329" w:rsidP="006D15B3">
      <w:pPr>
        <w:pStyle w:val="CoverSubHdg"/>
      </w:pPr>
      <w:r>
        <w:t>The republished law</w:t>
      </w:r>
    </w:p>
    <w:p w14:paraId="46F93343" w14:textId="366AD807" w:rsidR="00944329" w:rsidRDefault="00944329" w:rsidP="006D15B3">
      <w:pPr>
        <w:pStyle w:val="CoverText"/>
      </w:pPr>
      <w:r>
        <w:t xml:space="preserve">This is a republication of the </w:t>
      </w:r>
      <w:r w:rsidRPr="00576BA1">
        <w:rPr>
          <w:i/>
        </w:rPr>
        <w:fldChar w:fldCharType="begin"/>
      </w:r>
      <w:r w:rsidRPr="00576BA1">
        <w:rPr>
          <w:i/>
        </w:rPr>
        <w:instrText xml:space="preserve"> REF citation *\charformat  \* MERGEFORMAT </w:instrText>
      </w:r>
      <w:r w:rsidRPr="00576BA1">
        <w:rPr>
          <w:i/>
        </w:rPr>
        <w:fldChar w:fldCharType="separate"/>
      </w:r>
      <w:r w:rsidR="000B4886" w:rsidRPr="000B4886">
        <w:rPr>
          <w:i/>
        </w:rPr>
        <w:t>Drugs of Dependence Act 1989</w:t>
      </w:r>
      <w:r w:rsidRPr="00576BA1">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3717A">
        <w:fldChar w:fldCharType="begin"/>
      </w:r>
      <w:r w:rsidR="00B3717A">
        <w:instrText xml:space="preserve"> REF InForceDate *\charformat </w:instrText>
      </w:r>
      <w:r w:rsidR="00B3717A">
        <w:fldChar w:fldCharType="separate"/>
      </w:r>
      <w:r w:rsidR="000B4886">
        <w:t>20 February 2021</w:t>
      </w:r>
      <w:r w:rsidR="00B3717A">
        <w:fldChar w:fldCharType="end"/>
      </w:r>
      <w:r w:rsidRPr="0074598E">
        <w:rPr>
          <w:rStyle w:val="charItals"/>
        </w:rPr>
        <w:t xml:space="preserve">.  </w:t>
      </w:r>
      <w:r>
        <w:t xml:space="preserve">It also includes any commencement, amendment, repeal or expiry affecting this republished law to </w:t>
      </w:r>
      <w:r w:rsidR="00B3717A">
        <w:fldChar w:fldCharType="begin"/>
      </w:r>
      <w:r w:rsidR="00B3717A">
        <w:instrText xml:space="preserve"> REF EffectiveDate *\charformat </w:instrText>
      </w:r>
      <w:r w:rsidR="00B3717A">
        <w:fldChar w:fldCharType="separate"/>
      </w:r>
      <w:r w:rsidR="000B4886">
        <w:t>20 February 2021</w:t>
      </w:r>
      <w:r w:rsidR="00B3717A">
        <w:fldChar w:fldCharType="end"/>
      </w:r>
      <w:r>
        <w:t xml:space="preserve">.  </w:t>
      </w:r>
    </w:p>
    <w:p w14:paraId="6130670E" w14:textId="77777777" w:rsidR="00944329" w:rsidRDefault="00944329" w:rsidP="006D15B3">
      <w:pPr>
        <w:pStyle w:val="CoverText"/>
      </w:pPr>
      <w:r>
        <w:t xml:space="preserve">The legislation history and amendment history of the republished law are set out in endnotes 3 and 4. </w:t>
      </w:r>
    </w:p>
    <w:p w14:paraId="18EE7C80" w14:textId="77777777" w:rsidR="00944329" w:rsidRDefault="00944329" w:rsidP="006D15B3">
      <w:pPr>
        <w:pStyle w:val="CoverSubHdg"/>
      </w:pPr>
      <w:r>
        <w:t>Kinds of republications</w:t>
      </w:r>
    </w:p>
    <w:p w14:paraId="102AEA02" w14:textId="2E5AE7D9"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9600858" w14:textId="707D2F98"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42D0BF5" w14:textId="77777777" w:rsidR="00944329" w:rsidRDefault="00944329" w:rsidP="006D15B3">
      <w:pPr>
        <w:pStyle w:val="CoverTextBullet"/>
        <w:tabs>
          <w:tab w:val="clear" w:pos="0"/>
        </w:tabs>
        <w:ind w:left="357" w:hanging="357"/>
      </w:pPr>
      <w:r>
        <w:t>unauthorised republications.</w:t>
      </w:r>
    </w:p>
    <w:p w14:paraId="5F3096BC" w14:textId="77777777" w:rsidR="00944329" w:rsidRDefault="00944329" w:rsidP="006D15B3">
      <w:pPr>
        <w:pStyle w:val="CoverText"/>
      </w:pPr>
      <w:r>
        <w:t>The status of this republication appears on the bottom of each page.</w:t>
      </w:r>
    </w:p>
    <w:p w14:paraId="6613973E" w14:textId="77777777" w:rsidR="00944329" w:rsidRDefault="00944329" w:rsidP="006D15B3">
      <w:pPr>
        <w:pStyle w:val="CoverSubHdg"/>
      </w:pPr>
      <w:r>
        <w:t>Editorial changes</w:t>
      </w:r>
    </w:p>
    <w:p w14:paraId="189E0369" w14:textId="13336F1F"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F59D7A" w14:textId="77777777" w:rsidR="00944329" w:rsidRPr="006D15B3" w:rsidRDefault="00944329" w:rsidP="006D15B3">
      <w:pPr>
        <w:pStyle w:val="CoverText"/>
      </w:pPr>
      <w:r w:rsidRPr="006D15B3">
        <w:t xml:space="preserve">This republication </w:t>
      </w:r>
      <w:r w:rsidR="00B719A6">
        <w:t xml:space="preserve">does not </w:t>
      </w:r>
      <w:r w:rsidRPr="006D15B3">
        <w:t>include amendments made under part 11.3 (see endnote 1).</w:t>
      </w:r>
    </w:p>
    <w:p w14:paraId="69A70BFD" w14:textId="77777777" w:rsidR="00944329" w:rsidRDefault="00944329" w:rsidP="006D15B3">
      <w:pPr>
        <w:pStyle w:val="CoverSubHdg"/>
      </w:pPr>
      <w:r>
        <w:t>Uncommenced provisions and amendments</w:t>
      </w:r>
    </w:p>
    <w:p w14:paraId="4883CB5E" w14:textId="373AC524"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31DAE04" w14:textId="77777777" w:rsidR="00944329" w:rsidRDefault="00944329" w:rsidP="006D15B3">
      <w:pPr>
        <w:pStyle w:val="CoverSubHdg"/>
      </w:pPr>
      <w:r>
        <w:t>Modifications</w:t>
      </w:r>
    </w:p>
    <w:p w14:paraId="24A99344" w14:textId="64A9B77D"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188359F2" w14:textId="77777777" w:rsidR="00944329" w:rsidRDefault="00944329" w:rsidP="006D15B3">
      <w:pPr>
        <w:pStyle w:val="CoverSubHdg"/>
      </w:pPr>
      <w:r>
        <w:t>Penalties</w:t>
      </w:r>
    </w:p>
    <w:p w14:paraId="021E52EA" w14:textId="5DF12634"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05F7EBF" w14:textId="77777777"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A8E57E1" w14:textId="77777777" w:rsidR="00944329" w:rsidRDefault="00944329" w:rsidP="006D15B3">
      <w:pPr>
        <w:jc w:val="center"/>
      </w:pPr>
      <w:r>
        <w:rPr>
          <w:noProof/>
          <w:lang w:eastAsia="en-AU"/>
        </w:rPr>
        <w:lastRenderedPageBreak/>
        <w:drawing>
          <wp:inline distT="0" distB="0" distL="0" distR="0" wp14:anchorId="5650F512" wp14:editId="7AD6921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E3232" w14:textId="77777777" w:rsidR="00944329" w:rsidRDefault="00944329" w:rsidP="006D15B3">
      <w:pPr>
        <w:jc w:val="center"/>
        <w:rPr>
          <w:rFonts w:ascii="Arial" w:hAnsi="Arial"/>
        </w:rPr>
      </w:pPr>
      <w:r>
        <w:rPr>
          <w:rFonts w:ascii="Arial" w:hAnsi="Arial"/>
        </w:rPr>
        <w:t>Australian Capital Territory</w:t>
      </w:r>
    </w:p>
    <w:p w14:paraId="6E6891BC" w14:textId="687D691E" w:rsidR="00944329" w:rsidRDefault="00B3717A" w:rsidP="006D15B3">
      <w:pPr>
        <w:pStyle w:val="Billname"/>
      </w:pPr>
      <w:r>
        <w:fldChar w:fldCharType="begin"/>
      </w:r>
      <w:r>
        <w:instrText xml:space="preserve"> REF Citation \*charformat  \* MERGEFORMAT </w:instrText>
      </w:r>
      <w:r>
        <w:fldChar w:fldCharType="separate"/>
      </w:r>
      <w:r w:rsidR="000B4886">
        <w:t>Drugs of Dependence Act 1989</w:t>
      </w:r>
      <w:r>
        <w:fldChar w:fldCharType="end"/>
      </w:r>
    </w:p>
    <w:p w14:paraId="3CABD6E1" w14:textId="77777777" w:rsidR="00944329" w:rsidRDefault="00944329" w:rsidP="006D15B3">
      <w:pPr>
        <w:pStyle w:val="ActNo"/>
      </w:pPr>
    </w:p>
    <w:p w14:paraId="275F39B3" w14:textId="77777777" w:rsidR="00944329" w:rsidRDefault="00944329" w:rsidP="006D15B3">
      <w:pPr>
        <w:pStyle w:val="Placeholder"/>
      </w:pPr>
      <w:r>
        <w:rPr>
          <w:rStyle w:val="charContents"/>
          <w:sz w:val="16"/>
        </w:rPr>
        <w:t xml:space="preserve">  </w:t>
      </w:r>
      <w:r>
        <w:rPr>
          <w:rStyle w:val="charPage"/>
        </w:rPr>
        <w:t xml:space="preserve">  </w:t>
      </w:r>
    </w:p>
    <w:p w14:paraId="0B355834" w14:textId="77777777" w:rsidR="00944329" w:rsidRDefault="00944329" w:rsidP="006D15B3">
      <w:pPr>
        <w:pStyle w:val="N-TOCheading"/>
      </w:pPr>
      <w:r>
        <w:rPr>
          <w:rStyle w:val="charContents"/>
        </w:rPr>
        <w:t>Contents</w:t>
      </w:r>
    </w:p>
    <w:p w14:paraId="18858402" w14:textId="77777777" w:rsidR="00944329" w:rsidRDefault="00944329" w:rsidP="006D15B3">
      <w:pPr>
        <w:pStyle w:val="N-9pt"/>
      </w:pPr>
      <w:r>
        <w:tab/>
      </w:r>
      <w:r>
        <w:rPr>
          <w:rStyle w:val="charPage"/>
        </w:rPr>
        <w:t>Page</w:t>
      </w:r>
    </w:p>
    <w:p w14:paraId="09E482F8" w14:textId="7BEA08AC" w:rsidR="00F814D1" w:rsidRDefault="00F814D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7084188" w:history="1">
        <w:r w:rsidRPr="00820590">
          <w:t>Part 1</w:t>
        </w:r>
        <w:r>
          <w:rPr>
            <w:rFonts w:asciiTheme="minorHAnsi" w:eastAsiaTheme="minorEastAsia" w:hAnsiTheme="minorHAnsi" w:cstheme="minorBidi"/>
            <w:b w:val="0"/>
            <w:sz w:val="22"/>
            <w:szCs w:val="22"/>
            <w:lang w:eastAsia="en-AU"/>
          </w:rPr>
          <w:tab/>
        </w:r>
        <w:r w:rsidRPr="00820590">
          <w:t>Preliminary</w:t>
        </w:r>
        <w:r w:rsidRPr="00F814D1">
          <w:rPr>
            <w:vanish/>
          </w:rPr>
          <w:tab/>
        </w:r>
        <w:r w:rsidRPr="00F814D1">
          <w:rPr>
            <w:vanish/>
          </w:rPr>
          <w:fldChar w:fldCharType="begin"/>
        </w:r>
        <w:r w:rsidRPr="00F814D1">
          <w:rPr>
            <w:vanish/>
          </w:rPr>
          <w:instrText xml:space="preserve"> PAGEREF _Toc77084188 \h </w:instrText>
        </w:r>
        <w:r w:rsidRPr="00F814D1">
          <w:rPr>
            <w:vanish/>
          </w:rPr>
        </w:r>
        <w:r w:rsidRPr="00F814D1">
          <w:rPr>
            <w:vanish/>
          </w:rPr>
          <w:fldChar w:fldCharType="separate"/>
        </w:r>
        <w:r w:rsidR="000B4886">
          <w:rPr>
            <w:vanish/>
          </w:rPr>
          <w:t>2</w:t>
        </w:r>
        <w:r w:rsidRPr="00F814D1">
          <w:rPr>
            <w:vanish/>
          </w:rPr>
          <w:fldChar w:fldCharType="end"/>
        </w:r>
      </w:hyperlink>
    </w:p>
    <w:p w14:paraId="1E81238F" w14:textId="44FB9FAB" w:rsidR="00F814D1" w:rsidRDefault="00F814D1">
      <w:pPr>
        <w:pStyle w:val="TOC5"/>
        <w:rPr>
          <w:rFonts w:asciiTheme="minorHAnsi" w:eastAsiaTheme="minorEastAsia" w:hAnsiTheme="minorHAnsi" w:cstheme="minorBidi"/>
          <w:sz w:val="22"/>
          <w:szCs w:val="22"/>
          <w:lang w:eastAsia="en-AU"/>
        </w:rPr>
      </w:pPr>
      <w:r>
        <w:tab/>
      </w:r>
      <w:hyperlink w:anchor="_Toc77084189" w:history="1">
        <w:r w:rsidRPr="00820590">
          <w:t>1</w:t>
        </w:r>
        <w:r>
          <w:rPr>
            <w:rFonts w:asciiTheme="minorHAnsi" w:eastAsiaTheme="minorEastAsia" w:hAnsiTheme="minorHAnsi" w:cstheme="minorBidi"/>
            <w:sz w:val="22"/>
            <w:szCs w:val="22"/>
            <w:lang w:eastAsia="en-AU"/>
          </w:rPr>
          <w:tab/>
        </w:r>
        <w:r w:rsidRPr="00820590">
          <w:t>Name of Act</w:t>
        </w:r>
        <w:r>
          <w:tab/>
        </w:r>
        <w:r>
          <w:fldChar w:fldCharType="begin"/>
        </w:r>
        <w:r>
          <w:instrText xml:space="preserve"> PAGEREF _Toc77084189 \h </w:instrText>
        </w:r>
        <w:r>
          <w:fldChar w:fldCharType="separate"/>
        </w:r>
        <w:r w:rsidR="000B4886">
          <w:t>2</w:t>
        </w:r>
        <w:r>
          <w:fldChar w:fldCharType="end"/>
        </w:r>
      </w:hyperlink>
    </w:p>
    <w:p w14:paraId="5B3DF904" w14:textId="3A42FB80" w:rsidR="00F814D1" w:rsidRDefault="00F814D1">
      <w:pPr>
        <w:pStyle w:val="TOC5"/>
        <w:rPr>
          <w:rFonts w:asciiTheme="minorHAnsi" w:eastAsiaTheme="minorEastAsia" w:hAnsiTheme="minorHAnsi" w:cstheme="minorBidi"/>
          <w:sz w:val="22"/>
          <w:szCs w:val="22"/>
          <w:lang w:eastAsia="en-AU"/>
        </w:rPr>
      </w:pPr>
      <w:r>
        <w:tab/>
      </w:r>
      <w:hyperlink w:anchor="_Toc77084190" w:history="1">
        <w:r w:rsidRPr="00820590">
          <w:t>2</w:t>
        </w:r>
        <w:r>
          <w:rPr>
            <w:rFonts w:asciiTheme="minorHAnsi" w:eastAsiaTheme="minorEastAsia" w:hAnsiTheme="minorHAnsi" w:cstheme="minorBidi"/>
            <w:sz w:val="22"/>
            <w:szCs w:val="22"/>
            <w:lang w:eastAsia="en-AU"/>
          </w:rPr>
          <w:tab/>
        </w:r>
        <w:r w:rsidRPr="00820590">
          <w:t>Dictionary</w:t>
        </w:r>
        <w:r>
          <w:tab/>
        </w:r>
        <w:r>
          <w:fldChar w:fldCharType="begin"/>
        </w:r>
        <w:r>
          <w:instrText xml:space="preserve"> PAGEREF _Toc77084190 \h </w:instrText>
        </w:r>
        <w:r>
          <w:fldChar w:fldCharType="separate"/>
        </w:r>
        <w:r w:rsidR="000B4886">
          <w:t>2</w:t>
        </w:r>
        <w:r>
          <w:fldChar w:fldCharType="end"/>
        </w:r>
      </w:hyperlink>
    </w:p>
    <w:p w14:paraId="73870703" w14:textId="2D8AF983" w:rsidR="00F814D1" w:rsidRDefault="00F814D1">
      <w:pPr>
        <w:pStyle w:val="TOC5"/>
        <w:rPr>
          <w:rFonts w:asciiTheme="minorHAnsi" w:eastAsiaTheme="minorEastAsia" w:hAnsiTheme="minorHAnsi" w:cstheme="minorBidi"/>
          <w:sz w:val="22"/>
          <w:szCs w:val="22"/>
          <w:lang w:eastAsia="en-AU"/>
        </w:rPr>
      </w:pPr>
      <w:r>
        <w:tab/>
      </w:r>
      <w:hyperlink w:anchor="_Toc77084191" w:history="1">
        <w:r w:rsidRPr="00820590">
          <w:t>3</w:t>
        </w:r>
        <w:r>
          <w:rPr>
            <w:rFonts w:asciiTheme="minorHAnsi" w:eastAsiaTheme="minorEastAsia" w:hAnsiTheme="minorHAnsi" w:cstheme="minorBidi"/>
            <w:sz w:val="22"/>
            <w:szCs w:val="22"/>
            <w:lang w:eastAsia="en-AU"/>
          </w:rPr>
          <w:tab/>
        </w:r>
        <w:r w:rsidRPr="00820590">
          <w:t>Notes</w:t>
        </w:r>
        <w:r>
          <w:tab/>
        </w:r>
        <w:r>
          <w:fldChar w:fldCharType="begin"/>
        </w:r>
        <w:r>
          <w:instrText xml:space="preserve"> PAGEREF _Toc77084191 \h </w:instrText>
        </w:r>
        <w:r>
          <w:fldChar w:fldCharType="separate"/>
        </w:r>
        <w:r w:rsidR="000B4886">
          <w:t>2</w:t>
        </w:r>
        <w:r>
          <w:fldChar w:fldCharType="end"/>
        </w:r>
      </w:hyperlink>
    </w:p>
    <w:p w14:paraId="1E24E1E6" w14:textId="693E733A" w:rsidR="00F814D1" w:rsidRDefault="00F814D1">
      <w:pPr>
        <w:pStyle w:val="TOC5"/>
        <w:rPr>
          <w:rFonts w:asciiTheme="minorHAnsi" w:eastAsiaTheme="minorEastAsia" w:hAnsiTheme="minorHAnsi" w:cstheme="minorBidi"/>
          <w:sz w:val="22"/>
          <w:szCs w:val="22"/>
          <w:lang w:eastAsia="en-AU"/>
        </w:rPr>
      </w:pPr>
      <w:r>
        <w:tab/>
      </w:r>
      <w:hyperlink w:anchor="_Toc77084192" w:history="1">
        <w:r w:rsidRPr="00820590">
          <w:t>4</w:t>
        </w:r>
        <w:r>
          <w:rPr>
            <w:rFonts w:asciiTheme="minorHAnsi" w:eastAsiaTheme="minorEastAsia" w:hAnsiTheme="minorHAnsi" w:cstheme="minorBidi"/>
            <w:sz w:val="22"/>
            <w:szCs w:val="22"/>
            <w:lang w:eastAsia="en-AU"/>
          </w:rPr>
          <w:tab/>
        </w:r>
        <w:r w:rsidRPr="00820590">
          <w:t>Offences against Act—application of Criminal Code etc</w:t>
        </w:r>
        <w:r>
          <w:tab/>
        </w:r>
        <w:r>
          <w:fldChar w:fldCharType="begin"/>
        </w:r>
        <w:r>
          <w:instrText xml:space="preserve"> PAGEREF _Toc77084192 \h </w:instrText>
        </w:r>
        <w:r>
          <w:fldChar w:fldCharType="separate"/>
        </w:r>
        <w:r w:rsidR="000B4886">
          <w:t>3</w:t>
        </w:r>
        <w:r>
          <w:fldChar w:fldCharType="end"/>
        </w:r>
      </w:hyperlink>
    </w:p>
    <w:p w14:paraId="07FAE5F0" w14:textId="33C38BE3" w:rsidR="00F814D1" w:rsidRDefault="00B3717A">
      <w:pPr>
        <w:pStyle w:val="TOC2"/>
        <w:rPr>
          <w:rFonts w:asciiTheme="minorHAnsi" w:eastAsiaTheme="minorEastAsia" w:hAnsiTheme="minorHAnsi" w:cstheme="minorBidi"/>
          <w:b w:val="0"/>
          <w:sz w:val="22"/>
          <w:szCs w:val="22"/>
          <w:lang w:eastAsia="en-AU"/>
        </w:rPr>
      </w:pPr>
      <w:hyperlink w:anchor="_Toc77084193" w:history="1">
        <w:r w:rsidR="00F814D1" w:rsidRPr="00820590">
          <w:t>Part 2</w:t>
        </w:r>
        <w:r w:rsidR="00F814D1">
          <w:rPr>
            <w:rFonts w:asciiTheme="minorHAnsi" w:eastAsiaTheme="minorEastAsia" w:hAnsiTheme="minorHAnsi" w:cstheme="minorBidi"/>
            <w:b w:val="0"/>
            <w:sz w:val="22"/>
            <w:szCs w:val="22"/>
            <w:lang w:eastAsia="en-AU"/>
          </w:rPr>
          <w:tab/>
        </w:r>
        <w:r w:rsidR="00F814D1" w:rsidRPr="00820590">
          <w:t>Interpretation</w:t>
        </w:r>
        <w:r w:rsidR="00F814D1" w:rsidRPr="00F814D1">
          <w:rPr>
            <w:vanish/>
          </w:rPr>
          <w:tab/>
        </w:r>
        <w:r w:rsidR="00F814D1" w:rsidRPr="00F814D1">
          <w:rPr>
            <w:vanish/>
          </w:rPr>
          <w:fldChar w:fldCharType="begin"/>
        </w:r>
        <w:r w:rsidR="00F814D1" w:rsidRPr="00F814D1">
          <w:rPr>
            <w:vanish/>
          </w:rPr>
          <w:instrText xml:space="preserve"> PAGEREF _Toc77084193 \h </w:instrText>
        </w:r>
        <w:r w:rsidR="00F814D1" w:rsidRPr="00F814D1">
          <w:rPr>
            <w:vanish/>
          </w:rPr>
        </w:r>
        <w:r w:rsidR="00F814D1" w:rsidRPr="00F814D1">
          <w:rPr>
            <w:vanish/>
          </w:rPr>
          <w:fldChar w:fldCharType="separate"/>
        </w:r>
        <w:r w:rsidR="000B4886">
          <w:rPr>
            <w:vanish/>
          </w:rPr>
          <w:t>4</w:t>
        </w:r>
        <w:r w:rsidR="00F814D1" w:rsidRPr="00F814D1">
          <w:rPr>
            <w:vanish/>
          </w:rPr>
          <w:fldChar w:fldCharType="end"/>
        </w:r>
      </w:hyperlink>
    </w:p>
    <w:p w14:paraId="3F53D033" w14:textId="2703AD78" w:rsidR="00F814D1" w:rsidRDefault="00F814D1">
      <w:pPr>
        <w:pStyle w:val="TOC5"/>
        <w:rPr>
          <w:rFonts w:asciiTheme="minorHAnsi" w:eastAsiaTheme="minorEastAsia" w:hAnsiTheme="minorHAnsi" w:cstheme="minorBidi"/>
          <w:sz w:val="22"/>
          <w:szCs w:val="22"/>
          <w:lang w:eastAsia="en-AU"/>
        </w:rPr>
      </w:pPr>
      <w:r>
        <w:tab/>
      </w:r>
      <w:hyperlink w:anchor="_Toc77084194" w:history="1">
        <w:r w:rsidRPr="00820590">
          <w:t>5</w:t>
        </w:r>
        <w:r>
          <w:rPr>
            <w:rFonts w:asciiTheme="minorHAnsi" w:eastAsiaTheme="minorEastAsia" w:hAnsiTheme="minorHAnsi" w:cstheme="minorBidi"/>
            <w:sz w:val="22"/>
            <w:szCs w:val="22"/>
            <w:lang w:eastAsia="en-AU"/>
          </w:rPr>
          <w:tab/>
        </w:r>
        <w:r w:rsidRPr="00820590">
          <w:t>References to buprenorphine, cannabis or methadone</w:t>
        </w:r>
        <w:r>
          <w:tab/>
        </w:r>
        <w:r>
          <w:fldChar w:fldCharType="begin"/>
        </w:r>
        <w:r>
          <w:instrText xml:space="preserve"> PAGEREF _Toc77084194 \h </w:instrText>
        </w:r>
        <w:r>
          <w:fldChar w:fldCharType="separate"/>
        </w:r>
        <w:r w:rsidR="000B4886">
          <w:t>4</w:t>
        </w:r>
        <w:r>
          <w:fldChar w:fldCharType="end"/>
        </w:r>
      </w:hyperlink>
    </w:p>
    <w:p w14:paraId="0D670E38" w14:textId="6EF8EA24" w:rsidR="00F814D1" w:rsidRDefault="00F814D1">
      <w:pPr>
        <w:pStyle w:val="TOC5"/>
        <w:rPr>
          <w:rFonts w:asciiTheme="minorHAnsi" w:eastAsiaTheme="minorEastAsia" w:hAnsiTheme="minorHAnsi" w:cstheme="minorBidi"/>
          <w:sz w:val="22"/>
          <w:szCs w:val="22"/>
          <w:lang w:eastAsia="en-AU"/>
        </w:rPr>
      </w:pPr>
      <w:r>
        <w:tab/>
      </w:r>
      <w:hyperlink w:anchor="_Toc77084195" w:history="1">
        <w:r w:rsidRPr="00820590">
          <w:t>6</w:t>
        </w:r>
        <w:r>
          <w:rPr>
            <w:rFonts w:asciiTheme="minorHAnsi" w:eastAsiaTheme="minorEastAsia" w:hAnsiTheme="minorHAnsi" w:cstheme="minorBidi"/>
            <w:sz w:val="22"/>
            <w:szCs w:val="22"/>
            <w:lang w:eastAsia="en-AU"/>
          </w:rPr>
          <w:tab/>
        </w:r>
        <w:r w:rsidRPr="00820590">
          <w:rPr>
            <w:bCs/>
            <w:iCs/>
          </w:rPr>
          <w:t xml:space="preserve">Meaning of </w:t>
        </w:r>
        <w:r w:rsidRPr="00820590">
          <w:rPr>
            <w:i/>
          </w:rPr>
          <w:t>cannabis food product</w:t>
        </w:r>
        <w:r>
          <w:tab/>
        </w:r>
        <w:r>
          <w:fldChar w:fldCharType="begin"/>
        </w:r>
        <w:r>
          <w:instrText xml:space="preserve"> PAGEREF _Toc77084195 \h </w:instrText>
        </w:r>
        <w:r>
          <w:fldChar w:fldCharType="separate"/>
        </w:r>
        <w:r w:rsidR="000B4886">
          <w:t>4</w:t>
        </w:r>
        <w:r>
          <w:fldChar w:fldCharType="end"/>
        </w:r>
      </w:hyperlink>
    </w:p>
    <w:p w14:paraId="45993E14" w14:textId="23C2F746" w:rsidR="00F814D1" w:rsidRDefault="00B3717A">
      <w:pPr>
        <w:pStyle w:val="TOC2"/>
        <w:rPr>
          <w:rFonts w:asciiTheme="minorHAnsi" w:eastAsiaTheme="minorEastAsia" w:hAnsiTheme="minorHAnsi" w:cstheme="minorBidi"/>
          <w:b w:val="0"/>
          <w:sz w:val="22"/>
          <w:szCs w:val="22"/>
          <w:lang w:eastAsia="en-AU"/>
        </w:rPr>
      </w:pPr>
      <w:hyperlink w:anchor="_Toc77084196" w:history="1">
        <w:r w:rsidR="00F814D1" w:rsidRPr="00820590">
          <w:t>Part 10</w:t>
        </w:r>
        <w:r w:rsidR="00F814D1">
          <w:rPr>
            <w:rFonts w:asciiTheme="minorHAnsi" w:eastAsiaTheme="minorEastAsia" w:hAnsiTheme="minorHAnsi" w:cstheme="minorBidi"/>
            <w:b w:val="0"/>
            <w:sz w:val="22"/>
            <w:szCs w:val="22"/>
            <w:lang w:eastAsia="en-AU"/>
          </w:rPr>
          <w:tab/>
        </w:r>
        <w:r w:rsidR="00F814D1" w:rsidRPr="00820590">
          <w:t>Offences</w:t>
        </w:r>
        <w:r w:rsidR="00F814D1" w:rsidRPr="00F814D1">
          <w:rPr>
            <w:vanish/>
          </w:rPr>
          <w:tab/>
        </w:r>
        <w:r w:rsidR="00F814D1" w:rsidRPr="00F814D1">
          <w:rPr>
            <w:vanish/>
          </w:rPr>
          <w:fldChar w:fldCharType="begin"/>
        </w:r>
        <w:r w:rsidR="00F814D1" w:rsidRPr="00F814D1">
          <w:rPr>
            <w:vanish/>
          </w:rPr>
          <w:instrText xml:space="preserve"> PAGEREF _Toc77084196 \h </w:instrText>
        </w:r>
        <w:r w:rsidR="00F814D1" w:rsidRPr="00F814D1">
          <w:rPr>
            <w:vanish/>
          </w:rPr>
        </w:r>
        <w:r w:rsidR="00F814D1" w:rsidRPr="00F814D1">
          <w:rPr>
            <w:vanish/>
          </w:rPr>
          <w:fldChar w:fldCharType="separate"/>
        </w:r>
        <w:r w:rsidR="000B4886">
          <w:rPr>
            <w:vanish/>
          </w:rPr>
          <w:t>6</w:t>
        </w:r>
        <w:r w:rsidR="00F814D1" w:rsidRPr="00F814D1">
          <w:rPr>
            <w:vanish/>
          </w:rPr>
          <w:fldChar w:fldCharType="end"/>
        </w:r>
      </w:hyperlink>
    </w:p>
    <w:p w14:paraId="22EF66E6" w14:textId="3327BE10" w:rsidR="00F814D1" w:rsidRDefault="00F814D1">
      <w:pPr>
        <w:pStyle w:val="TOC5"/>
        <w:rPr>
          <w:rFonts w:asciiTheme="minorHAnsi" w:eastAsiaTheme="minorEastAsia" w:hAnsiTheme="minorHAnsi" w:cstheme="minorBidi"/>
          <w:sz w:val="22"/>
          <w:szCs w:val="22"/>
          <w:lang w:eastAsia="en-AU"/>
        </w:rPr>
      </w:pPr>
      <w:r>
        <w:tab/>
      </w:r>
      <w:hyperlink w:anchor="_Toc77084197" w:history="1">
        <w:r w:rsidRPr="00820590">
          <w:t>162</w:t>
        </w:r>
        <w:r>
          <w:rPr>
            <w:rFonts w:asciiTheme="minorHAnsi" w:eastAsiaTheme="minorEastAsia" w:hAnsiTheme="minorHAnsi" w:cstheme="minorBidi"/>
            <w:sz w:val="22"/>
            <w:szCs w:val="22"/>
            <w:lang w:eastAsia="en-AU"/>
          </w:rPr>
          <w:tab/>
        </w:r>
        <w:r w:rsidRPr="00820590">
          <w:t>Cultivation of 1 or 2 cannabis plants</w:t>
        </w:r>
        <w:r>
          <w:tab/>
        </w:r>
        <w:r>
          <w:fldChar w:fldCharType="begin"/>
        </w:r>
        <w:r>
          <w:instrText xml:space="preserve"> PAGEREF _Toc77084197 \h </w:instrText>
        </w:r>
        <w:r>
          <w:fldChar w:fldCharType="separate"/>
        </w:r>
        <w:r w:rsidR="000B4886">
          <w:t>6</w:t>
        </w:r>
        <w:r>
          <w:fldChar w:fldCharType="end"/>
        </w:r>
      </w:hyperlink>
    </w:p>
    <w:p w14:paraId="554B5308" w14:textId="765E8B05" w:rsidR="00F814D1" w:rsidRDefault="00F814D1">
      <w:pPr>
        <w:pStyle w:val="TOC5"/>
        <w:rPr>
          <w:rFonts w:asciiTheme="minorHAnsi" w:eastAsiaTheme="minorEastAsia" w:hAnsiTheme="minorHAnsi" w:cstheme="minorBidi"/>
          <w:sz w:val="22"/>
          <w:szCs w:val="22"/>
          <w:lang w:eastAsia="en-AU"/>
        </w:rPr>
      </w:pPr>
      <w:r>
        <w:tab/>
      </w:r>
      <w:hyperlink w:anchor="_Toc77084198" w:history="1">
        <w:r w:rsidRPr="00820590">
          <w:t>164</w:t>
        </w:r>
        <w:r>
          <w:rPr>
            <w:rFonts w:asciiTheme="minorHAnsi" w:eastAsiaTheme="minorEastAsia" w:hAnsiTheme="minorHAnsi" w:cstheme="minorBidi"/>
            <w:sz w:val="22"/>
            <w:szCs w:val="22"/>
            <w:lang w:eastAsia="en-AU"/>
          </w:rPr>
          <w:tab/>
        </w:r>
        <w:r w:rsidRPr="00820590">
          <w:t>Sale or supply</w:t>
        </w:r>
        <w:r>
          <w:tab/>
        </w:r>
        <w:r>
          <w:fldChar w:fldCharType="begin"/>
        </w:r>
        <w:r>
          <w:instrText xml:space="preserve"> PAGEREF _Toc77084198 \h </w:instrText>
        </w:r>
        <w:r>
          <w:fldChar w:fldCharType="separate"/>
        </w:r>
        <w:r w:rsidR="000B4886">
          <w:t>6</w:t>
        </w:r>
        <w:r>
          <w:fldChar w:fldCharType="end"/>
        </w:r>
      </w:hyperlink>
    </w:p>
    <w:p w14:paraId="45BD2CB4" w14:textId="67DCFD39" w:rsidR="00F814D1" w:rsidRDefault="00F814D1">
      <w:pPr>
        <w:pStyle w:val="TOC5"/>
        <w:rPr>
          <w:rFonts w:asciiTheme="minorHAnsi" w:eastAsiaTheme="minorEastAsia" w:hAnsiTheme="minorHAnsi" w:cstheme="minorBidi"/>
          <w:sz w:val="22"/>
          <w:szCs w:val="22"/>
          <w:lang w:eastAsia="en-AU"/>
        </w:rPr>
      </w:pPr>
      <w:r>
        <w:tab/>
      </w:r>
      <w:hyperlink w:anchor="_Toc77084199" w:history="1">
        <w:r w:rsidRPr="00820590">
          <w:t>169</w:t>
        </w:r>
        <w:r>
          <w:rPr>
            <w:rFonts w:asciiTheme="minorHAnsi" w:eastAsiaTheme="minorEastAsia" w:hAnsiTheme="minorHAnsi" w:cstheme="minorBidi"/>
            <w:sz w:val="22"/>
            <w:szCs w:val="22"/>
            <w:lang w:eastAsia="en-AU"/>
          </w:rPr>
          <w:tab/>
        </w:r>
        <w:r w:rsidRPr="00820590">
          <w:t>Possessing drugs of dependence</w:t>
        </w:r>
        <w:r>
          <w:tab/>
        </w:r>
        <w:r>
          <w:fldChar w:fldCharType="begin"/>
        </w:r>
        <w:r>
          <w:instrText xml:space="preserve"> PAGEREF _Toc77084199 \h </w:instrText>
        </w:r>
        <w:r>
          <w:fldChar w:fldCharType="separate"/>
        </w:r>
        <w:r w:rsidR="000B4886">
          <w:t>7</w:t>
        </w:r>
        <w:r>
          <w:fldChar w:fldCharType="end"/>
        </w:r>
      </w:hyperlink>
    </w:p>
    <w:p w14:paraId="0568C438" w14:textId="19CAAED4" w:rsidR="00F814D1" w:rsidRDefault="00F814D1">
      <w:pPr>
        <w:pStyle w:val="TOC5"/>
        <w:rPr>
          <w:rFonts w:asciiTheme="minorHAnsi" w:eastAsiaTheme="minorEastAsia" w:hAnsiTheme="minorHAnsi" w:cstheme="minorBidi"/>
          <w:sz w:val="22"/>
          <w:szCs w:val="22"/>
          <w:lang w:eastAsia="en-AU"/>
        </w:rPr>
      </w:pPr>
      <w:r>
        <w:tab/>
      </w:r>
      <w:hyperlink w:anchor="_Toc77084200" w:history="1">
        <w:r w:rsidRPr="00820590">
          <w:t>171</w:t>
        </w:r>
        <w:r>
          <w:rPr>
            <w:rFonts w:asciiTheme="minorHAnsi" w:eastAsiaTheme="minorEastAsia" w:hAnsiTheme="minorHAnsi" w:cstheme="minorBidi"/>
            <w:sz w:val="22"/>
            <w:szCs w:val="22"/>
            <w:lang w:eastAsia="en-AU"/>
          </w:rPr>
          <w:tab/>
        </w:r>
        <w:r w:rsidRPr="00820590">
          <w:t>Possessing prohibited substances</w:t>
        </w:r>
        <w:r>
          <w:tab/>
        </w:r>
        <w:r>
          <w:fldChar w:fldCharType="begin"/>
        </w:r>
        <w:r>
          <w:instrText xml:space="preserve"> PAGEREF _Toc77084200 \h </w:instrText>
        </w:r>
        <w:r>
          <w:fldChar w:fldCharType="separate"/>
        </w:r>
        <w:r w:rsidR="000B4886">
          <w:t>8</w:t>
        </w:r>
        <w:r>
          <w:fldChar w:fldCharType="end"/>
        </w:r>
      </w:hyperlink>
    </w:p>
    <w:p w14:paraId="1F3C4F1E" w14:textId="4BD7A51B" w:rsidR="00F814D1" w:rsidRDefault="00F814D1">
      <w:pPr>
        <w:pStyle w:val="TOC5"/>
        <w:rPr>
          <w:rFonts w:asciiTheme="minorHAnsi" w:eastAsiaTheme="minorEastAsia" w:hAnsiTheme="minorHAnsi" w:cstheme="minorBidi"/>
          <w:sz w:val="22"/>
          <w:szCs w:val="22"/>
          <w:lang w:eastAsia="en-AU"/>
        </w:rPr>
      </w:pPr>
      <w:r>
        <w:lastRenderedPageBreak/>
        <w:tab/>
      </w:r>
      <w:hyperlink w:anchor="_Toc77084201" w:history="1">
        <w:r w:rsidRPr="00820590">
          <w:t>171AA</w:t>
        </w:r>
        <w:r>
          <w:rPr>
            <w:rFonts w:asciiTheme="minorHAnsi" w:eastAsiaTheme="minorEastAsia" w:hAnsiTheme="minorHAnsi" w:cstheme="minorBidi"/>
            <w:sz w:val="22"/>
            <w:szCs w:val="22"/>
            <w:lang w:eastAsia="en-AU"/>
          </w:rPr>
          <w:tab/>
        </w:r>
        <w:r w:rsidRPr="00820590">
          <w:t>Possessing cannabis</w:t>
        </w:r>
        <w:r>
          <w:tab/>
        </w:r>
        <w:r>
          <w:fldChar w:fldCharType="begin"/>
        </w:r>
        <w:r>
          <w:instrText xml:space="preserve"> PAGEREF _Toc77084201 \h </w:instrText>
        </w:r>
        <w:r>
          <w:fldChar w:fldCharType="separate"/>
        </w:r>
        <w:r w:rsidR="000B4886">
          <w:t>8</w:t>
        </w:r>
        <w:r>
          <w:fldChar w:fldCharType="end"/>
        </w:r>
      </w:hyperlink>
    </w:p>
    <w:p w14:paraId="67B40345" w14:textId="4D461D0A" w:rsidR="00F814D1" w:rsidRDefault="00F814D1">
      <w:pPr>
        <w:pStyle w:val="TOC5"/>
        <w:rPr>
          <w:rFonts w:asciiTheme="minorHAnsi" w:eastAsiaTheme="minorEastAsia" w:hAnsiTheme="minorHAnsi" w:cstheme="minorBidi"/>
          <w:sz w:val="22"/>
          <w:szCs w:val="22"/>
          <w:lang w:eastAsia="en-AU"/>
        </w:rPr>
      </w:pPr>
      <w:r>
        <w:tab/>
      </w:r>
      <w:hyperlink w:anchor="_Toc77084202" w:history="1">
        <w:r w:rsidRPr="00820590">
          <w:t>171AAA</w:t>
        </w:r>
        <w:r>
          <w:rPr>
            <w:rFonts w:asciiTheme="minorHAnsi" w:eastAsiaTheme="minorEastAsia" w:hAnsiTheme="minorHAnsi" w:cstheme="minorBidi"/>
            <w:sz w:val="22"/>
            <w:szCs w:val="22"/>
            <w:lang w:eastAsia="en-AU"/>
          </w:rPr>
          <w:tab/>
        </w:r>
        <w:r w:rsidRPr="00820590">
          <w:t>Cultivation of more than 4 cannabis plants at premises</w:t>
        </w:r>
        <w:r>
          <w:tab/>
        </w:r>
        <w:r>
          <w:fldChar w:fldCharType="begin"/>
        </w:r>
        <w:r>
          <w:instrText xml:space="preserve"> PAGEREF _Toc77084202 \h </w:instrText>
        </w:r>
        <w:r>
          <w:fldChar w:fldCharType="separate"/>
        </w:r>
        <w:r w:rsidR="000B4886">
          <w:t>9</w:t>
        </w:r>
        <w:r>
          <w:fldChar w:fldCharType="end"/>
        </w:r>
      </w:hyperlink>
    </w:p>
    <w:p w14:paraId="7FEE51F1" w14:textId="2212785D" w:rsidR="00F814D1" w:rsidRDefault="00F814D1">
      <w:pPr>
        <w:pStyle w:val="TOC5"/>
        <w:rPr>
          <w:rFonts w:asciiTheme="minorHAnsi" w:eastAsiaTheme="minorEastAsia" w:hAnsiTheme="minorHAnsi" w:cstheme="minorBidi"/>
          <w:sz w:val="22"/>
          <w:szCs w:val="22"/>
          <w:lang w:eastAsia="en-AU"/>
        </w:rPr>
      </w:pPr>
      <w:r>
        <w:tab/>
      </w:r>
      <w:hyperlink w:anchor="_Toc77084203" w:history="1">
        <w:r w:rsidRPr="00820590">
          <w:t>171AAB</w:t>
        </w:r>
        <w:r>
          <w:rPr>
            <w:rFonts w:asciiTheme="minorHAnsi" w:eastAsiaTheme="minorEastAsia" w:hAnsiTheme="minorHAnsi" w:cstheme="minorBidi"/>
            <w:sz w:val="22"/>
            <w:szCs w:val="22"/>
            <w:lang w:eastAsia="en-AU"/>
          </w:rPr>
          <w:tab/>
        </w:r>
        <w:r w:rsidRPr="00820590">
          <w:t>Cannabis plant cultivation—other offences</w:t>
        </w:r>
        <w:r>
          <w:tab/>
        </w:r>
        <w:r>
          <w:fldChar w:fldCharType="begin"/>
        </w:r>
        <w:r>
          <w:instrText xml:space="preserve"> PAGEREF _Toc77084203 \h </w:instrText>
        </w:r>
        <w:r>
          <w:fldChar w:fldCharType="separate"/>
        </w:r>
        <w:r w:rsidR="000B4886">
          <w:t>10</w:t>
        </w:r>
        <w:r>
          <w:fldChar w:fldCharType="end"/>
        </w:r>
      </w:hyperlink>
    </w:p>
    <w:p w14:paraId="74CA8F9F" w14:textId="58412F22" w:rsidR="00F814D1" w:rsidRDefault="00F814D1">
      <w:pPr>
        <w:pStyle w:val="TOC5"/>
        <w:rPr>
          <w:rFonts w:asciiTheme="minorHAnsi" w:eastAsiaTheme="minorEastAsia" w:hAnsiTheme="minorHAnsi" w:cstheme="minorBidi"/>
          <w:sz w:val="22"/>
          <w:szCs w:val="22"/>
          <w:lang w:eastAsia="en-AU"/>
        </w:rPr>
      </w:pPr>
      <w:r>
        <w:tab/>
      </w:r>
      <w:hyperlink w:anchor="_Toc77084204" w:history="1">
        <w:r w:rsidRPr="00820590">
          <w:t>171AAC</w:t>
        </w:r>
        <w:r>
          <w:rPr>
            <w:rFonts w:asciiTheme="minorHAnsi" w:eastAsiaTheme="minorEastAsia" w:hAnsiTheme="minorHAnsi" w:cstheme="minorBidi"/>
            <w:sz w:val="22"/>
            <w:szCs w:val="22"/>
            <w:lang w:eastAsia="en-AU"/>
          </w:rPr>
          <w:tab/>
        </w:r>
        <w:r w:rsidRPr="00820590">
          <w:t>Storage of cannabis</w:t>
        </w:r>
        <w:r>
          <w:tab/>
        </w:r>
        <w:r>
          <w:fldChar w:fldCharType="begin"/>
        </w:r>
        <w:r>
          <w:instrText xml:space="preserve"> PAGEREF _Toc77084204 \h </w:instrText>
        </w:r>
        <w:r>
          <w:fldChar w:fldCharType="separate"/>
        </w:r>
        <w:r w:rsidR="000B4886">
          <w:t>10</w:t>
        </w:r>
        <w:r>
          <w:fldChar w:fldCharType="end"/>
        </w:r>
      </w:hyperlink>
    </w:p>
    <w:p w14:paraId="19F4B762" w14:textId="17D8C9CB" w:rsidR="00F814D1" w:rsidRDefault="00F814D1">
      <w:pPr>
        <w:pStyle w:val="TOC5"/>
        <w:rPr>
          <w:rFonts w:asciiTheme="minorHAnsi" w:eastAsiaTheme="minorEastAsia" w:hAnsiTheme="minorHAnsi" w:cstheme="minorBidi"/>
          <w:sz w:val="22"/>
          <w:szCs w:val="22"/>
          <w:lang w:eastAsia="en-AU"/>
        </w:rPr>
      </w:pPr>
      <w:r>
        <w:tab/>
      </w:r>
      <w:hyperlink w:anchor="_Toc77084205" w:history="1">
        <w:r w:rsidRPr="00820590">
          <w:t>171A</w:t>
        </w:r>
        <w:r>
          <w:rPr>
            <w:rFonts w:asciiTheme="minorHAnsi" w:eastAsiaTheme="minorEastAsia" w:hAnsiTheme="minorHAnsi" w:cstheme="minorBidi"/>
            <w:sz w:val="22"/>
            <w:szCs w:val="22"/>
            <w:lang w:eastAsia="en-AU"/>
          </w:rPr>
          <w:tab/>
        </w:r>
        <w:r w:rsidRPr="00820590">
          <w:t>Offence notices</w:t>
        </w:r>
        <w:r>
          <w:tab/>
        </w:r>
        <w:r>
          <w:fldChar w:fldCharType="begin"/>
        </w:r>
        <w:r>
          <w:instrText xml:space="preserve"> PAGEREF _Toc77084205 \h </w:instrText>
        </w:r>
        <w:r>
          <w:fldChar w:fldCharType="separate"/>
        </w:r>
        <w:r w:rsidR="000B4886">
          <w:t>11</w:t>
        </w:r>
        <w:r>
          <w:fldChar w:fldCharType="end"/>
        </w:r>
      </w:hyperlink>
    </w:p>
    <w:p w14:paraId="5C2BDE60" w14:textId="1DB507B7" w:rsidR="00F814D1" w:rsidRDefault="00F814D1">
      <w:pPr>
        <w:pStyle w:val="TOC5"/>
        <w:rPr>
          <w:rFonts w:asciiTheme="minorHAnsi" w:eastAsiaTheme="minorEastAsia" w:hAnsiTheme="minorHAnsi" w:cstheme="minorBidi"/>
          <w:sz w:val="22"/>
          <w:szCs w:val="22"/>
          <w:lang w:eastAsia="en-AU"/>
        </w:rPr>
      </w:pPr>
      <w:r>
        <w:tab/>
      </w:r>
      <w:hyperlink w:anchor="_Toc77084206" w:history="1">
        <w:r w:rsidRPr="00820590">
          <w:t>171AB</w:t>
        </w:r>
        <w:r>
          <w:rPr>
            <w:rFonts w:asciiTheme="minorHAnsi" w:eastAsiaTheme="minorEastAsia" w:hAnsiTheme="minorHAnsi" w:cstheme="minorBidi"/>
            <w:sz w:val="22"/>
            <w:szCs w:val="22"/>
            <w:lang w:eastAsia="en-AU"/>
          </w:rPr>
          <w:tab/>
        </w:r>
        <w:r w:rsidRPr="00820590">
          <w:t>Smoking cannabis in public place or near child</w:t>
        </w:r>
        <w:r>
          <w:tab/>
        </w:r>
        <w:r>
          <w:fldChar w:fldCharType="begin"/>
        </w:r>
        <w:r>
          <w:instrText xml:space="preserve"> PAGEREF _Toc77084206 \h </w:instrText>
        </w:r>
        <w:r>
          <w:fldChar w:fldCharType="separate"/>
        </w:r>
        <w:r w:rsidR="000B4886">
          <w:t>13</w:t>
        </w:r>
        <w:r>
          <w:fldChar w:fldCharType="end"/>
        </w:r>
      </w:hyperlink>
    </w:p>
    <w:p w14:paraId="19FEF66C" w14:textId="243B562C" w:rsidR="00F814D1" w:rsidRDefault="00F814D1">
      <w:pPr>
        <w:pStyle w:val="TOC5"/>
        <w:rPr>
          <w:rFonts w:asciiTheme="minorHAnsi" w:eastAsiaTheme="minorEastAsia" w:hAnsiTheme="minorHAnsi" w:cstheme="minorBidi"/>
          <w:sz w:val="22"/>
          <w:szCs w:val="22"/>
          <w:lang w:eastAsia="en-AU"/>
        </w:rPr>
      </w:pPr>
      <w:r>
        <w:tab/>
      </w:r>
      <w:hyperlink w:anchor="_Toc77084207" w:history="1">
        <w:r w:rsidRPr="00820590">
          <w:t>171B</w:t>
        </w:r>
        <w:r>
          <w:rPr>
            <w:rFonts w:asciiTheme="minorHAnsi" w:eastAsiaTheme="minorEastAsia" w:hAnsiTheme="minorHAnsi" w:cstheme="minorBidi"/>
            <w:sz w:val="22"/>
            <w:szCs w:val="22"/>
            <w:lang w:eastAsia="en-AU"/>
          </w:rPr>
          <w:tab/>
        </w:r>
        <w:r w:rsidRPr="00820590">
          <w:t>Cannabis offences—notification of right to apply for preservation order</w:t>
        </w:r>
        <w:r>
          <w:tab/>
        </w:r>
        <w:r>
          <w:fldChar w:fldCharType="begin"/>
        </w:r>
        <w:r>
          <w:instrText xml:space="preserve"> PAGEREF _Toc77084207 \h </w:instrText>
        </w:r>
        <w:r>
          <w:fldChar w:fldCharType="separate"/>
        </w:r>
        <w:r w:rsidR="000B4886">
          <w:t>14</w:t>
        </w:r>
        <w:r>
          <w:fldChar w:fldCharType="end"/>
        </w:r>
      </w:hyperlink>
    </w:p>
    <w:p w14:paraId="65405623" w14:textId="3B7F2CB6" w:rsidR="00F814D1" w:rsidRDefault="00F814D1">
      <w:pPr>
        <w:pStyle w:val="TOC5"/>
        <w:rPr>
          <w:rFonts w:asciiTheme="minorHAnsi" w:eastAsiaTheme="minorEastAsia" w:hAnsiTheme="minorHAnsi" w:cstheme="minorBidi"/>
          <w:sz w:val="22"/>
          <w:szCs w:val="22"/>
          <w:lang w:eastAsia="en-AU"/>
        </w:rPr>
      </w:pPr>
      <w:r>
        <w:tab/>
      </w:r>
      <w:hyperlink w:anchor="_Toc77084208" w:history="1">
        <w:r w:rsidRPr="00820590">
          <w:t>171BA</w:t>
        </w:r>
        <w:r>
          <w:rPr>
            <w:rFonts w:asciiTheme="minorHAnsi" w:eastAsiaTheme="minorEastAsia" w:hAnsiTheme="minorHAnsi" w:cstheme="minorBidi"/>
            <w:sz w:val="22"/>
            <w:szCs w:val="22"/>
            <w:lang w:eastAsia="en-AU"/>
          </w:rPr>
          <w:tab/>
        </w:r>
        <w:r w:rsidRPr="00820590">
          <w:t>Guidance material</w:t>
        </w:r>
        <w:r>
          <w:tab/>
        </w:r>
        <w:r>
          <w:fldChar w:fldCharType="begin"/>
        </w:r>
        <w:r>
          <w:instrText xml:space="preserve"> PAGEREF _Toc77084208 \h </w:instrText>
        </w:r>
        <w:r>
          <w:fldChar w:fldCharType="separate"/>
        </w:r>
        <w:r w:rsidR="000B4886">
          <w:t>15</w:t>
        </w:r>
        <w:r>
          <w:fldChar w:fldCharType="end"/>
        </w:r>
      </w:hyperlink>
    </w:p>
    <w:p w14:paraId="703572CD" w14:textId="580B41D6" w:rsidR="00F814D1" w:rsidRDefault="00B3717A">
      <w:pPr>
        <w:pStyle w:val="TOC2"/>
        <w:rPr>
          <w:rFonts w:asciiTheme="minorHAnsi" w:eastAsiaTheme="minorEastAsia" w:hAnsiTheme="minorHAnsi" w:cstheme="minorBidi"/>
          <w:b w:val="0"/>
          <w:sz w:val="22"/>
          <w:szCs w:val="22"/>
          <w:lang w:eastAsia="en-AU"/>
        </w:rPr>
      </w:pPr>
      <w:hyperlink w:anchor="_Toc77084209" w:history="1">
        <w:r w:rsidR="00F814D1" w:rsidRPr="00820590">
          <w:t>Part 11</w:t>
        </w:r>
        <w:r w:rsidR="00F814D1">
          <w:rPr>
            <w:rFonts w:asciiTheme="minorHAnsi" w:eastAsiaTheme="minorEastAsia" w:hAnsiTheme="minorHAnsi" w:cstheme="minorBidi"/>
            <w:b w:val="0"/>
            <w:sz w:val="22"/>
            <w:szCs w:val="22"/>
            <w:lang w:eastAsia="en-AU"/>
          </w:rPr>
          <w:tab/>
        </w:r>
        <w:r w:rsidR="00F814D1" w:rsidRPr="00820590">
          <w:t>Enforcement</w:t>
        </w:r>
        <w:r w:rsidR="00F814D1" w:rsidRPr="00F814D1">
          <w:rPr>
            <w:vanish/>
          </w:rPr>
          <w:tab/>
        </w:r>
        <w:r w:rsidR="00F814D1" w:rsidRPr="00F814D1">
          <w:rPr>
            <w:vanish/>
          </w:rPr>
          <w:fldChar w:fldCharType="begin"/>
        </w:r>
        <w:r w:rsidR="00F814D1" w:rsidRPr="00F814D1">
          <w:rPr>
            <w:vanish/>
          </w:rPr>
          <w:instrText xml:space="preserve"> PAGEREF _Toc77084209 \h </w:instrText>
        </w:r>
        <w:r w:rsidR="00F814D1" w:rsidRPr="00F814D1">
          <w:rPr>
            <w:vanish/>
          </w:rPr>
        </w:r>
        <w:r w:rsidR="00F814D1" w:rsidRPr="00F814D1">
          <w:rPr>
            <w:vanish/>
          </w:rPr>
          <w:fldChar w:fldCharType="separate"/>
        </w:r>
        <w:r w:rsidR="000B4886">
          <w:rPr>
            <w:vanish/>
          </w:rPr>
          <w:t>16</w:t>
        </w:r>
        <w:r w:rsidR="00F814D1" w:rsidRPr="00F814D1">
          <w:rPr>
            <w:vanish/>
          </w:rPr>
          <w:fldChar w:fldCharType="end"/>
        </w:r>
      </w:hyperlink>
    </w:p>
    <w:p w14:paraId="4D820680" w14:textId="14350D49" w:rsidR="00F814D1" w:rsidRDefault="00B3717A">
      <w:pPr>
        <w:pStyle w:val="TOC3"/>
        <w:rPr>
          <w:rFonts w:asciiTheme="minorHAnsi" w:eastAsiaTheme="minorEastAsia" w:hAnsiTheme="minorHAnsi" w:cstheme="minorBidi"/>
          <w:b w:val="0"/>
          <w:sz w:val="22"/>
          <w:szCs w:val="22"/>
          <w:lang w:eastAsia="en-AU"/>
        </w:rPr>
      </w:pPr>
      <w:hyperlink w:anchor="_Toc77084210" w:history="1">
        <w:r w:rsidR="00F814D1" w:rsidRPr="00820590">
          <w:t>Division 11.1</w:t>
        </w:r>
        <w:r w:rsidR="00F814D1">
          <w:rPr>
            <w:rFonts w:asciiTheme="minorHAnsi" w:eastAsiaTheme="minorEastAsia" w:hAnsiTheme="minorHAnsi" w:cstheme="minorBidi"/>
            <w:b w:val="0"/>
            <w:sz w:val="22"/>
            <w:szCs w:val="22"/>
            <w:lang w:eastAsia="en-AU"/>
          </w:rPr>
          <w:tab/>
        </w:r>
        <w:r w:rsidR="00F814D1" w:rsidRPr="00820590">
          <w:t>Preliminary</w:t>
        </w:r>
        <w:r w:rsidR="00F814D1" w:rsidRPr="00F814D1">
          <w:rPr>
            <w:vanish/>
          </w:rPr>
          <w:tab/>
        </w:r>
        <w:r w:rsidR="00F814D1" w:rsidRPr="00F814D1">
          <w:rPr>
            <w:vanish/>
          </w:rPr>
          <w:fldChar w:fldCharType="begin"/>
        </w:r>
        <w:r w:rsidR="00F814D1" w:rsidRPr="00F814D1">
          <w:rPr>
            <w:vanish/>
          </w:rPr>
          <w:instrText xml:space="preserve"> PAGEREF _Toc77084210 \h </w:instrText>
        </w:r>
        <w:r w:rsidR="00F814D1" w:rsidRPr="00F814D1">
          <w:rPr>
            <w:vanish/>
          </w:rPr>
        </w:r>
        <w:r w:rsidR="00F814D1" w:rsidRPr="00F814D1">
          <w:rPr>
            <w:vanish/>
          </w:rPr>
          <w:fldChar w:fldCharType="separate"/>
        </w:r>
        <w:r w:rsidR="000B4886">
          <w:rPr>
            <w:vanish/>
          </w:rPr>
          <w:t>16</w:t>
        </w:r>
        <w:r w:rsidR="00F814D1" w:rsidRPr="00F814D1">
          <w:rPr>
            <w:vanish/>
          </w:rPr>
          <w:fldChar w:fldCharType="end"/>
        </w:r>
      </w:hyperlink>
    </w:p>
    <w:p w14:paraId="10404939" w14:textId="33718F53" w:rsidR="00F814D1" w:rsidRDefault="00F814D1">
      <w:pPr>
        <w:pStyle w:val="TOC5"/>
        <w:rPr>
          <w:rFonts w:asciiTheme="minorHAnsi" w:eastAsiaTheme="minorEastAsia" w:hAnsiTheme="minorHAnsi" w:cstheme="minorBidi"/>
          <w:sz w:val="22"/>
          <w:szCs w:val="22"/>
          <w:lang w:eastAsia="en-AU"/>
        </w:rPr>
      </w:pPr>
      <w:r>
        <w:tab/>
      </w:r>
      <w:hyperlink w:anchor="_Toc77084211" w:history="1">
        <w:r w:rsidRPr="00820590">
          <w:t>174</w:t>
        </w:r>
        <w:r>
          <w:rPr>
            <w:rFonts w:asciiTheme="minorHAnsi" w:eastAsiaTheme="minorEastAsia" w:hAnsiTheme="minorHAnsi" w:cstheme="minorBidi"/>
            <w:sz w:val="22"/>
            <w:szCs w:val="22"/>
            <w:lang w:eastAsia="en-AU"/>
          </w:rPr>
          <w:tab/>
        </w:r>
        <w:r w:rsidRPr="00820590">
          <w:t>Interpretation for pt 11</w:t>
        </w:r>
        <w:r>
          <w:tab/>
        </w:r>
        <w:r>
          <w:fldChar w:fldCharType="begin"/>
        </w:r>
        <w:r>
          <w:instrText xml:space="preserve"> PAGEREF _Toc77084211 \h </w:instrText>
        </w:r>
        <w:r>
          <w:fldChar w:fldCharType="separate"/>
        </w:r>
        <w:r w:rsidR="000B4886">
          <w:t>16</w:t>
        </w:r>
        <w:r>
          <w:fldChar w:fldCharType="end"/>
        </w:r>
      </w:hyperlink>
    </w:p>
    <w:p w14:paraId="0D45D8B1" w14:textId="1BBBDE93" w:rsidR="00F814D1" w:rsidRDefault="00B3717A">
      <w:pPr>
        <w:pStyle w:val="TOC3"/>
        <w:rPr>
          <w:rFonts w:asciiTheme="minorHAnsi" w:eastAsiaTheme="minorEastAsia" w:hAnsiTheme="minorHAnsi" w:cstheme="minorBidi"/>
          <w:b w:val="0"/>
          <w:sz w:val="22"/>
          <w:szCs w:val="22"/>
          <w:lang w:eastAsia="en-AU"/>
        </w:rPr>
      </w:pPr>
      <w:hyperlink w:anchor="_Toc77084212" w:history="1">
        <w:r w:rsidR="00F814D1" w:rsidRPr="00820590">
          <w:t>Division 11.3</w:t>
        </w:r>
        <w:r w:rsidR="00F814D1">
          <w:rPr>
            <w:rFonts w:asciiTheme="minorHAnsi" w:eastAsiaTheme="minorEastAsia" w:hAnsiTheme="minorHAnsi" w:cstheme="minorBidi"/>
            <w:b w:val="0"/>
            <w:sz w:val="22"/>
            <w:szCs w:val="22"/>
            <w:lang w:eastAsia="en-AU"/>
          </w:rPr>
          <w:tab/>
        </w:r>
        <w:r w:rsidR="00F814D1" w:rsidRPr="00820590">
          <w:t>Search, seizure and analysis</w:t>
        </w:r>
        <w:r w:rsidR="00F814D1" w:rsidRPr="00F814D1">
          <w:rPr>
            <w:vanish/>
          </w:rPr>
          <w:tab/>
        </w:r>
        <w:r w:rsidR="00F814D1" w:rsidRPr="00F814D1">
          <w:rPr>
            <w:vanish/>
          </w:rPr>
          <w:fldChar w:fldCharType="begin"/>
        </w:r>
        <w:r w:rsidR="00F814D1" w:rsidRPr="00F814D1">
          <w:rPr>
            <w:vanish/>
          </w:rPr>
          <w:instrText xml:space="preserve"> PAGEREF _Toc77084212 \h </w:instrText>
        </w:r>
        <w:r w:rsidR="00F814D1" w:rsidRPr="00F814D1">
          <w:rPr>
            <w:vanish/>
          </w:rPr>
        </w:r>
        <w:r w:rsidR="00F814D1" w:rsidRPr="00F814D1">
          <w:rPr>
            <w:vanish/>
          </w:rPr>
          <w:fldChar w:fldCharType="separate"/>
        </w:r>
        <w:r w:rsidR="000B4886">
          <w:rPr>
            <w:vanish/>
          </w:rPr>
          <w:t>17</w:t>
        </w:r>
        <w:r w:rsidR="00F814D1" w:rsidRPr="00F814D1">
          <w:rPr>
            <w:vanish/>
          </w:rPr>
          <w:fldChar w:fldCharType="end"/>
        </w:r>
      </w:hyperlink>
    </w:p>
    <w:p w14:paraId="4B96AEA1" w14:textId="3BFD1052" w:rsidR="00F814D1" w:rsidRDefault="00F814D1">
      <w:pPr>
        <w:pStyle w:val="TOC5"/>
        <w:rPr>
          <w:rFonts w:asciiTheme="minorHAnsi" w:eastAsiaTheme="minorEastAsia" w:hAnsiTheme="minorHAnsi" w:cstheme="minorBidi"/>
          <w:sz w:val="22"/>
          <w:szCs w:val="22"/>
          <w:lang w:eastAsia="en-AU"/>
        </w:rPr>
      </w:pPr>
      <w:r>
        <w:tab/>
      </w:r>
      <w:hyperlink w:anchor="_Toc77084213" w:history="1">
        <w:r w:rsidRPr="00820590">
          <w:t>182</w:t>
        </w:r>
        <w:r>
          <w:rPr>
            <w:rFonts w:asciiTheme="minorHAnsi" w:eastAsiaTheme="minorEastAsia" w:hAnsiTheme="minorHAnsi" w:cstheme="minorBidi"/>
            <w:sz w:val="22"/>
            <w:szCs w:val="22"/>
            <w:lang w:eastAsia="en-AU"/>
          </w:rPr>
          <w:tab/>
        </w:r>
        <w:r w:rsidRPr="00820590">
          <w:t>Definitions for div 11.3</w:t>
        </w:r>
        <w:r>
          <w:tab/>
        </w:r>
        <w:r>
          <w:fldChar w:fldCharType="begin"/>
        </w:r>
        <w:r>
          <w:instrText xml:space="preserve"> PAGEREF _Toc77084213 \h </w:instrText>
        </w:r>
        <w:r>
          <w:fldChar w:fldCharType="separate"/>
        </w:r>
        <w:r w:rsidR="000B4886">
          <w:t>17</w:t>
        </w:r>
        <w:r>
          <w:fldChar w:fldCharType="end"/>
        </w:r>
      </w:hyperlink>
    </w:p>
    <w:p w14:paraId="6EB63665" w14:textId="0DD4AF56" w:rsidR="00F814D1" w:rsidRDefault="00F814D1">
      <w:pPr>
        <w:pStyle w:val="TOC5"/>
        <w:rPr>
          <w:rFonts w:asciiTheme="minorHAnsi" w:eastAsiaTheme="minorEastAsia" w:hAnsiTheme="minorHAnsi" w:cstheme="minorBidi"/>
          <w:sz w:val="22"/>
          <w:szCs w:val="22"/>
          <w:lang w:eastAsia="en-AU"/>
        </w:rPr>
      </w:pPr>
      <w:r>
        <w:tab/>
      </w:r>
      <w:hyperlink w:anchor="_Toc77084214" w:history="1">
        <w:r w:rsidRPr="00820590">
          <w:t>184</w:t>
        </w:r>
        <w:r>
          <w:rPr>
            <w:rFonts w:asciiTheme="minorHAnsi" w:eastAsiaTheme="minorEastAsia" w:hAnsiTheme="minorHAnsi" w:cstheme="minorBidi"/>
            <w:sz w:val="22"/>
            <w:szCs w:val="22"/>
            <w:lang w:eastAsia="en-AU"/>
          </w:rPr>
          <w:tab/>
        </w:r>
        <w:r w:rsidRPr="00820590">
          <w:t>Search and seizure</w:t>
        </w:r>
        <w:r>
          <w:tab/>
        </w:r>
        <w:r>
          <w:fldChar w:fldCharType="begin"/>
        </w:r>
        <w:r>
          <w:instrText xml:space="preserve"> PAGEREF _Toc77084214 \h </w:instrText>
        </w:r>
        <w:r>
          <w:fldChar w:fldCharType="separate"/>
        </w:r>
        <w:r w:rsidR="000B4886">
          <w:t>17</w:t>
        </w:r>
        <w:r>
          <w:fldChar w:fldCharType="end"/>
        </w:r>
      </w:hyperlink>
    </w:p>
    <w:p w14:paraId="5F51ADB6" w14:textId="30EB54E6" w:rsidR="00F814D1" w:rsidRDefault="00F814D1">
      <w:pPr>
        <w:pStyle w:val="TOC5"/>
        <w:rPr>
          <w:rFonts w:asciiTheme="minorHAnsi" w:eastAsiaTheme="minorEastAsia" w:hAnsiTheme="minorHAnsi" w:cstheme="minorBidi"/>
          <w:sz w:val="22"/>
          <w:szCs w:val="22"/>
          <w:lang w:eastAsia="en-AU"/>
        </w:rPr>
      </w:pPr>
      <w:r>
        <w:tab/>
      </w:r>
      <w:hyperlink w:anchor="_Toc77084215" w:history="1">
        <w:r w:rsidRPr="00820590">
          <w:t>185</w:t>
        </w:r>
        <w:r>
          <w:rPr>
            <w:rFonts w:asciiTheme="minorHAnsi" w:eastAsiaTheme="minorEastAsia" w:hAnsiTheme="minorHAnsi" w:cstheme="minorBidi"/>
            <w:sz w:val="22"/>
            <w:szCs w:val="22"/>
            <w:lang w:eastAsia="en-AU"/>
          </w:rPr>
          <w:tab/>
        </w:r>
        <w:r w:rsidRPr="00820590">
          <w:t>Consent to search</w:t>
        </w:r>
        <w:r>
          <w:tab/>
        </w:r>
        <w:r>
          <w:fldChar w:fldCharType="begin"/>
        </w:r>
        <w:r>
          <w:instrText xml:space="preserve"> PAGEREF _Toc77084215 \h </w:instrText>
        </w:r>
        <w:r>
          <w:fldChar w:fldCharType="separate"/>
        </w:r>
        <w:r w:rsidR="000B4886">
          <w:t>18</w:t>
        </w:r>
        <w:r>
          <w:fldChar w:fldCharType="end"/>
        </w:r>
      </w:hyperlink>
    </w:p>
    <w:p w14:paraId="5B82040B" w14:textId="4FE53A5A" w:rsidR="00F814D1" w:rsidRDefault="00F814D1">
      <w:pPr>
        <w:pStyle w:val="TOC5"/>
        <w:rPr>
          <w:rFonts w:asciiTheme="minorHAnsi" w:eastAsiaTheme="minorEastAsia" w:hAnsiTheme="minorHAnsi" w:cstheme="minorBidi"/>
          <w:sz w:val="22"/>
          <w:szCs w:val="22"/>
          <w:lang w:eastAsia="en-AU"/>
        </w:rPr>
      </w:pPr>
      <w:r>
        <w:tab/>
      </w:r>
      <w:hyperlink w:anchor="_Toc77084216" w:history="1">
        <w:r w:rsidRPr="00820590">
          <w:t>186</w:t>
        </w:r>
        <w:r>
          <w:rPr>
            <w:rFonts w:asciiTheme="minorHAnsi" w:eastAsiaTheme="minorEastAsia" w:hAnsiTheme="minorHAnsi" w:cstheme="minorBidi"/>
            <w:sz w:val="22"/>
            <w:szCs w:val="22"/>
            <w:lang w:eastAsia="en-AU"/>
          </w:rPr>
          <w:tab/>
        </w:r>
        <w:r w:rsidRPr="00820590">
          <w:t>Searches of arrested persons</w:t>
        </w:r>
        <w:r>
          <w:tab/>
        </w:r>
        <w:r>
          <w:fldChar w:fldCharType="begin"/>
        </w:r>
        <w:r>
          <w:instrText xml:space="preserve"> PAGEREF _Toc77084216 \h </w:instrText>
        </w:r>
        <w:r>
          <w:fldChar w:fldCharType="separate"/>
        </w:r>
        <w:r w:rsidR="000B4886">
          <w:t>19</w:t>
        </w:r>
        <w:r>
          <w:fldChar w:fldCharType="end"/>
        </w:r>
      </w:hyperlink>
    </w:p>
    <w:p w14:paraId="25E20D8A" w14:textId="1799B496" w:rsidR="00F814D1" w:rsidRDefault="00F814D1">
      <w:pPr>
        <w:pStyle w:val="TOC5"/>
        <w:rPr>
          <w:rFonts w:asciiTheme="minorHAnsi" w:eastAsiaTheme="minorEastAsia" w:hAnsiTheme="minorHAnsi" w:cstheme="minorBidi"/>
          <w:sz w:val="22"/>
          <w:szCs w:val="22"/>
          <w:lang w:eastAsia="en-AU"/>
        </w:rPr>
      </w:pPr>
      <w:r>
        <w:tab/>
      </w:r>
      <w:hyperlink w:anchor="_Toc77084217" w:history="1">
        <w:r w:rsidRPr="00820590">
          <w:t>187</w:t>
        </w:r>
        <w:r>
          <w:rPr>
            <w:rFonts w:asciiTheme="minorHAnsi" w:eastAsiaTheme="minorEastAsia" w:hAnsiTheme="minorHAnsi" w:cstheme="minorBidi"/>
            <w:sz w:val="22"/>
            <w:szCs w:val="22"/>
            <w:lang w:eastAsia="en-AU"/>
          </w:rPr>
          <w:tab/>
        </w:r>
        <w:r w:rsidRPr="00820590">
          <w:t>Search warrants</w:t>
        </w:r>
        <w:r>
          <w:tab/>
        </w:r>
        <w:r>
          <w:fldChar w:fldCharType="begin"/>
        </w:r>
        <w:r>
          <w:instrText xml:space="preserve"> PAGEREF _Toc77084217 \h </w:instrText>
        </w:r>
        <w:r>
          <w:fldChar w:fldCharType="separate"/>
        </w:r>
        <w:r w:rsidR="000B4886">
          <w:t>19</w:t>
        </w:r>
        <w:r>
          <w:fldChar w:fldCharType="end"/>
        </w:r>
      </w:hyperlink>
    </w:p>
    <w:p w14:paraId="6C2E1E0E" w14:textId="7C92F043" w:rsidR="00F814D1" w:rsidRDefault="00F814D1">
      <w:pPr>
        <w:pStyle w:val="TOC5"/>
        <w:rPr>
          <w:rFonts w:asciiTheme="minorHAnsi" w:eastAsiaTheme="minorEastAsia" w:hAnsiTheme="minorHAnsi" w:cstheme="minorBidi"/>
          <w:sz w:val="22"/>
          <w:szCs w:val="22"/>
          <w:lang w:eastAsia="en-AU"/>
        </w:rPr>
      </w:pPr>
      <w:r>
        <w:tab/>
      </w:r>
      <w:hyperlink w:anchor="_Toc77084218" w:history="1">
        <w:r w:rsidRPr="00820590">
          <w:t>187A</w:t>
        </w:r>
        <w:r>
          <w:rPr>
            <w:rFonts w:asciiTheme="minorHAnsi" w:eastAsiaTheme="minorEastAsia" w:hAnsiTheme="minorHAnsi" w:cstheme="minorBidi"/>
            <w:sz w:val="22"/>
            <w:szCs w:val="22"/>
            <w:lang w:eastAsia="en-AU"/>
          </w:rPr>
          <w:tab/>
        </w:r>
        <w:r w:rsidRPr="00820590">
          <w:t>Search warrants—additional provisions during COVID-19 emergency</w:t>
        </w:r>
        <w:r>
          <w:tab/>
        </w:r>
        <w:r>
          <w:fldChar w:fldCharType="begin"/>
        </w:r>
        <w:r>
          <w:instrText xml:space="preserve"> PAGEREF _Toc77084218 \h </w:instrText>
        </w:r>
        <w:r>
          <w:fldChar w:fldCharType="separate"/>
        </w:r>
        <w:r w:rsidR="000B4886">
          <w:t>22</w:t>
        </w:r>
        <w:r>
          <w:fldChar w:fldCharType="end"/>
        </w:r>
      </w:hyperlink>
    </w:p>
    <w:p w14:paraId="4043DE65" w14:textId="39CCA9C2" w:rsidR="00F814D1" w:rsidRDefault="00F814D1">
      <w:pPr>
        <w:pStyle w:val="TOC5"/>
        <w:rPr>
          <w:rFonts w:asciiTheme="minorHAnsi" w:eastAsiaTheme="minorEastAsia" w:hAnsiTheme="minorHAnsi" w:cstheme="minorBidi"/>
          <w:sz w:val="22"/>
          <w:szCs w:val="22"/>
          <w:lang w:eastAsia="en-AU"/>
        </w:rPr>
      </w:pPr>
      <w:r>
        <w:tab/>
      </w:r>
      <w:hyperlink w:anchor="_Toc77084219" w:history="1">
        <w:r w:rsidRPr="00820590">
          <w:t>188</w:t>
        </w:r>
        <w:r>
          <w:rPr>
            <w:rFonts w:asciiTheme="minorHAnsi" w:eastAsiaTheme="minorEastAsia" w:hAnsiTheme="minorHAnsi" w:cstheme="minorBidi"/>
            <w:sz w:val="22"/>
            <w:szCs w:val="22"/>
            <w:lang w:eastAsia="en-AU"/>
          </w:rPr>
          <w:tab/>
        </w:r>
        <w:r w:rsidRPr="00820590">
          <w:t>Searches in emergencies</w:t>
        </w:r>
        <w:r>
          <w:tab/>
        </w:r>
        <w:r>
          <w:fldChar w:fldCharType="begin"/>
        </w:r>
        <w:r>
          <w:instrText xml:space="preserve"> PAGEREF _Toc77084219 \h </w:instrText>
        </w:r>
        <w:r>
          <w:fldChar w:fldCharType="separate"/>
        </w:r>
        <w:r w:rsidR="000B4886">
          <w:t>23</w:t>
        </w:r>
        <w:r>
          <w:fldChar w:fldCharType="end"/>
        </w:r>
      </w:hyperlink>
    </w:p>
    <w:p w14:paraId="06B7A455" w14:textId="449D78EA" w:rsidR="00F814D1" w:rsidRDefault="00F814D1">
      <w:pPr>
        <w:pStyle w:val="TOC5"/>
        <w:rPr>
          <w:rFonts w:asciiTheme="minorHAnsi" w:eastAsiaTheme="minorEastAsia" w:hAnsiTheme="minorHAnsi" w:cstheme="minorBidi"/>
          <w:sz w:val="22"/>
          <w:szCs w:val="22"/>
          <w:lang w:eastAsia="en-AU"/>
        </w:rPr>
      </w:pPr>
      <w:r>
        <w:tab/>
      </w:r>
      <w:hyperlink w:anchor="_Toc77084220" w:history="1">
        <w:r w:rsidRPr="00820590">
          <w:t>189</w:t>
        </w:r>
        <w:r>
          <w:rPr>
            <w:rFonts w:asciiTheme="minorHAnsi" w:eastAsiaTheme="minorEastAsia" w:hAnsiTheme="minorHAnsi" w:cstheme="minorBidi"/>
            <w:sz w:val="22"/>
            <w:szCs w:val="22"/>
            <w:lang w:eastAsia="en-AU"/>
          </w:rPr>
          <w:tab/>
        </w:r>
        <w:r w:rsidRPr="00820590">
          <w:t>Clothing and body searches</w:t>
        </w:r>
        <w:r>
          <w:tab/>
        </w:r>
        <w:r>
          <w:fldChar w:fldCharType="begin"/>
        </w:r>
        <w:r>
          <w:instrText xml:space="preserve"> PAGEREF _Toc77084220 \h </w:instrText>
        </w:r>
        <w:r>
          <w:fldChar w:fldCharType="separate"/>
        </w:r>
        <w:r w:rsidR="000B4886">
          <w:t>24</w:t>
        </w:r>
        <w:r>
          <w:fldChar w:fldCharType="end"/>
        </w:r>
      </w:hyperlink>
    </w:p>
    <w:p w14:paraId="4E2809F9" w14:textId="43A33873" w:rsidR="00F814D1" w:rsidRDefault="00F814D1">
      <w:pPr>
        <w:pStyle w:val="TOC5"/>
        <w:rPr>
          <w:rFonts w:asciiTheme="minorHAnsi" w:eastAsiaTheme="minorEastAsia" w:hAnsiTheme="minorHAnsi" w:cstheme="minorBidi"/>
          <w:sz w:val="22"/>
          <w:szCs w:val="22"/>
          <w:lang w:eastAsia="en-AU"/>
        </w:rPr>
      </w:pPr>
      <w:r>
        <w:tab/>
      </w:r>
      <w:hyperlink w:anchor="_Toc77084221" w:history="1">
        <w:r w:rsidRPr="00820590">
          <w:t>190</w:t>
        </w:r>
        <w:r>
          <w:rPr>
            <w:rFonts w:asciiTheme="minorHAnsi" w:eastAsiaTheme="minorEastAsia" w:hAnsiTheme="minorHAnsi" w:cstheme="minorBidi"/>
            <w:sz w:val="22"/>
            <w:szCs w:val="22"/>
            <w:lang w:eastAsia="en-AU"/>
          </w:rPr>
          <w:tab/>
        </w:r>
        <w:r w:rsidRPr="00820590">
          <w:t>Forfeiture of drugs and substances</w:t>
        </w:r>
        <w:r>
          <w:tab/>
        </w:r>
        <w:r>
          <w:fldChar w:fldCharType="begin"/>
        </w:r>
        <w:r>
          <w:instrText xml:space="preserve"> PAGEREF _Toc77084221 \h </w:instrText>
        </w:r>
        <w:r>
          <w:fldChar w:fldCharType="separate"/>
        </w:r>
        <w:r w:rsidR="000B4886">
          <w:t>25</w:t>
        </w:r>
        <w:r>
          <w:fldChar w:fldCharType="end"/>
        </w:r>
      </w:hyperlink>
    </w:p>
    <w:p w14:paraId="71137F07" w14:textId="4FBA978D" w:rsidR="00F814D1" w:rsidRDefault="00F814D1">
      <w:pPr>
        <w:pStyle w:val="TOC5"/>
        <w:rPr>
          <w:rFonts w:asciiTheme="minorHAnsi" w:eastAsiaTheme="minorEastAsia" w:hAnsiTheme="minorHAnsi" w:cstheme="minorBidi"/>
          <w:sz w:val="22"/>
          <w:szCs w:val="22"/>
          <w:lang w:eastAsia="en-AU"/>
        </w:rPr>
      </w:pPr>
      <w:r>
        <w:tab/>
      </w:r>
      <w:hyperlink w:anchor="_Toc77084222" w:history="1">
        <w:r w:rsidRPr="00820590">
          <w:t>191</w:t>
        </w:r>
        <w:r>
          <w:rPr>
            <w:rFonts w:asciiTheme="minorHAnsi" w:eastAsiaTheme="minorEastAsia" w:hAnsiTheme="minorHAnsi" w:cstheme="minorBidi"/>
            <w:sz w:val="22"/>
            <w:szCs w:val="22"/>
            <w:lang w:eastAsia="en-AU"/>
          </w:rPr>
          <w:tab/>
        </w:r>
        <w:r w:rsidRPr="00820590">
          <w:t>Analysis</w:t>
        </w:r>
        <w:r>
          <w:tab/>
        </w:r>
        <w:r>
          <w:fldChar w:fldCharType="begin"/>
        </w:r>
        <w:r>
          <w:instrText xml:space="preserve"> PAGEREF _Toc77084222 \h </w:instrText>
        </w:r>
        <w:r>
          <w:fldChar w:fldCharType="separate"/>
        </w:r>
        <w:r w:rsidR="000B4886">
          <w:t>26</w:t>
        </w:r>
        <w:r>
          <w:fldChar w:fldCharType="end"/>
        </w:r>
      </w:hyperlink>
    </w:p>
    <w:p w14:paraId="13FD2D20" w14:textId="08DB1080" w:rsidR="00F814D1" w:rsidRDefault="00F814D1">
      <w:pPr>
        <w:pStyle w:val="TOC5"/>
        <w:rPr>
          <w:rFonts w:asciiTheme="minorHAnsi" w:eastAsiaTheme="minorEastAsia" w:hAnsiTheme="minorHAnsi" w:cstheme="minorBidi"/>
          <w:sz w:val="22"/>
          <w:szCs w:val="22"/>
          <w:lang w:eastAsia="en-AU"/>
        </w:rPr>
      </w:pPr>
      <w:r>
        <w:tab/>
      </w:r>
      <w:hyperlink w:anchor="_Toc77084223" w:history="1">
        <w:r w:rsidRPr="00820590">
          <w:t>193</w:t>
        </w:r>
        <w:r>
          <w:rPr>
            <w:rFonts w:asciiTheme="minorHAnsi" w:eastAsiaTheme="minorEastAsia" w:hAnsiTheme="minorHAnsi" w:cstheme="minorBidi"/>
            <w:sz w:val="22"/>
            <w:szCs w:val="22"/>
            <w:lang w:eastAsia="en-AU"/>
          </w:rPr>
          <w:tab/>
        </w:r>
        <w:r w:rsidRPr="00820590">
          <w:t>Notification by defendants—analyst’s evidence</w:t>
        </w:r>
        <w:r>
          <w:tab/>
        </w:r>
        <w:r>
          <w:fldChar w:fldCharType="begin"/>
        </w:r>
        <w:r>
          <w:instrText xml:space="preserve"> PAGEREF _Toc77084223 \h </w:instrText>
        </w:r>
        <w:r>
          <w:fldChar w:fldCharType="separate"/>
        </w:r>
        <w:r w:rsidR="000B4886">
          <w:t>26</w:t>
        </w:r>
        <w:r>
          <w:fldChar w:fldCharType="end"/>
        </w:r>
      </w:hyperlink>
    </w:p>
    <w:p w14:paraId="72B8E895" w14:textId="518383E7" w:rsidR="00F814D1" w:rsidRDefault="00B3717A">
      <w:pPr>
        <w:pStyle w:val="TOC3"/>
        <w:rPr>
          <w:rFonts w:asciiTheme="minorHAnsi" w:eastAsiaTheme="minorEastAsia" w:hAnsiTheme="minorHAnsi" w:cstheme="minorBidi"/>
          <w:b w:val="0"/>
          <w:sz w:val="22"/>
          <w:szCs w:val="22"/>
          <w:lang w:eastAsia="en-AU"/>
        </w:rPr>
      </w:pPr>
      <w:hyperlink w:anchor="_Toc77084224" w:history="1">
        <w:r w:rsidR="00F814D1" w:rsidRPr="00820590">
          <w:t>Division 11.4</w:t>
        </w:r>
        <w:r w:rsidR="00F814D1">
          <w:rPr>
            <w:rFonts w:asciiTheme="minorHAnsi" w:eastAsiaTheme="minorEastAsia" w:hAnsiTheme="minorHAnsi" w:cstheme="minorBidi"/>
            <w:b w:val="0"/>
            <w:sz w:val="22"/>
            <w:szCs w:val="22"/>
            <w:lang w:eastAsia="en-AU"/>
          </w:rPr>
          <w:tab/>
        </w:r>
        <w:r w:rsidR="00F814D1" w:rsidRPr="00820590">
          <w:t>Disposal of seized substances, compensation and recovery</w:t>
        </w:r>
        <w:r w:rsidR="00F814D1" w:rsidRPr="00F814D1">
          <w:rPr>
            <w:vanish/>
          </w:rPr>
          <w:tab/>
        </w:r>
        <w:r w:rsidR="00F814D1" w:rsidRPr="00F814D1">
          <w:rPr>
            <w:vanish/>
          </w:rPr>
          <w:fldChar w:fldCharType="begin"/>
        </w:r>
        <w:r w:rsidR="00F814D1" w:rsidRPr="00F814D1">
          <w:rPr>
            <w:vanish/>
          </w:rPr>
          <w:instrText xml:space="preserve"> PAGEREF _Toc77084224 \h </w:instrText>
        </w:r>
        <w:r w:rsidR="00F814D1" w:rsidRPr="00F814D1">
          <w:rPr>
            <w:vanish/>
          </w:rPr>
        </w:r>
        <w:r w:rsidR="00F814D1" w:rsidRPr="00F814D1">
          <w:rPr>
            <w:vanish/>
          </w:rPr>
          <w:fldChar w:fldCharType="separate"/>
        </w:r>
        <w:r w:rsidR="000B4886">
          <w:rPr>
            <w:vanish/>
          </w:rPr>
          <w:t>26</w:t>
        </w:r>
        <w:r w:rsidR="00F814D1" w:rsidRPr="00F814D1">
          <w:rPr>
            <w:vanish/>
          </w:rPr>
          <w:fldChar w:fldCharType="end"/>
        </w:r>
      </w:hyperlink>
    </w:p>
    <w:p w14:paraId="3ABF92AB" w14:textId="5E38A10F" w:rsidR="00F814D1" w:rsidRDefault="00F814D1">
      <w:pPr>
        <w:pStyle w:val="TOC5"/>
        <w:rPr>
          <w:rFonts w:asciiTheme="minorHAnsi" w:eastAsiaTheme="minorEastAsia" w:hAnsiTheme="minorHAnsi" w:cstheme="minorBidi"/>
          <w:sz w:val="22"/>
          <w:szCs w:val="22"/>
          <w:lang w:eastAsia="en-AU"/>
        </w:rPr>
      </w:pPr>
      <w:r>
        <w:tab/>
      </w:r>
      <w:hyperlink w:anchor="_Toc77084225" w:history="1">
        <w:r w:rsidRPr="00820590">
          <w:t>193A</w:t>
        </w:r>
        <w:r>
          <w:rPr>
            <w:rFonts w:asciiTheme="minorHAnsi" w:eastAsiaTheme="minorEastAsia" w:hAnsiTheme="minorHAnsi" w:cstheme="minorBidi"/>
            <w:sz w:val="22"/>
            <w:szCs w:val="22"/>
            <w:lang w:eastAsia="en-AU"/>
          </w:rPr>
          <w:tab/>
        </w:r>
        <w:r w:rsidRPr="00820590">
          <w:t>Definitions for div 11.4</w:t>
        </w:r>
        <w:r>
          <w:tab/>
        </w:r>
        <w:r>
          <w:fldChar w:fldCharType="begin"/>
        </w:r>
        <w:r>
          <w:instrText xml:space="preserve"> PAGEREF _Toc77084225 \h </w:instrText>
        </w:r>
        <w:r>
          <w:fldChar w:fldCharType="separate"/>
        </w:r>
        <w:r w:rsidR="000B4886">
          <w:t>26</w:t>
        </w:r>
        <w:r>
          <w:fldChar w:fldCharType="end"/>
        </w:r>
      </w:hyperlink>
    </w:p>
    <w:p w14:paraId="626A6B62" w14:textId="1677DCBB" w:rsidR="00F814D1" w:rsidRDefault="00F814D1">
      <w:pPr>
        <w:pStyle w:val="TOC5"/>
        <w:rPr>
          <w:rFonts w:asciiTheme="minorHAnsi" w:eastAsiaTheme="minorEastAsia" w:hAnsiTheme="minorHAnsi" w:cstheme="minorBidi"/>
          <w:sz w:val="22"/>
          <w:szCs w:val="22"/>
          <w:lang w:eastAsia="en-AU"/>
        </w:rPr>
      </w:pPr>
      <w:r>
        <w:tab/>
      </w:r>
      <w:hyperlink w:anchor="_Toc77084226" w:history="1">
        <w:r w:rsidRPr="00820590">
          <w:t>193B</w:t>
        </w:r>
        <w:r>
          <w:rPr>
            <w:rFonts w:asciiTheme="minorHAnsi" w:eastAsiaTheme="minorEastAsia" w:hAnsiTheme="minorHAnsi" w:cstheme="minorBidi"/>
            <w:sz w:val="22"/>
            <w:szCs w:val="22"/>
            <w:lang w:eastAsia="en-AU"/>
          </w:rPr>
          <w:tab/>
        </w:r>
        <w:r w:rsidRPr="00820590">
          <w:t>Protocols for destruction etc of cannabis</w:t>
        </w:r>
        <w:r>
          <w:tab/>
        </w:r>
        <w:r>
          <w:fldChar w:fldCharType="begin"/>
        </w:r>
        <w:r>
          <w:instrText xml:space="preserve"> PAGEREF _Toc77084226 \h </w:instrText>
        </w:r>
        <w:r>
          <w:fldChar w:fldCharType="separate"/>
        </w:r>
        <w:r w:rsidR="000B4886">
          <w:t>27</w:t>
        </w:r>
        <w:r>
          <w:fldChar w:fldCharType="end"/>
        </w:r>
      </w:hyperlink>
    </w:p>
    <w:p w14:paraId="27A67076" w14:textId="48E2CA75" w:rsidR="00F814D1" w:rsidRDefault="00F814D1">
      <w:pPr>
        <w:pStyle w:val="TOC5"/>
        <w:rPr>
          <w:rFonts w:asciiTheme="minorHAnsi" w:eastAsiaTheme="minorEastAsia" w:hAnsiTheme="minorHAnsi" w:cstheme="minorBidi"/>
          <w:sz w:val="22"/>
          <w:szCs w:val="22"/>
          <w:lang w:eastAsia="en-AU"/>
        </w:rPr>
      </w:pPr>
      <w:r>
        <w:tab/>
      </w:r>
      <w:hyperlink w:anchor="_Toc77084227" w:history="1">
        <w:r w:rsidRPr="00820590">
          <w:t>193C</w:t>
        </w:r>
        <w:r>
          <w:rPr>
            <w:rFonts w:asciiTheme="minorHAnsi" w:eastAsiaTheme="minorEastAsia" w:hAnsiTheme="minorHAnsi" w:cstheme="minorBidi"/>
            <w:sz w:val="22"/>
            <w:szCs w:val="22"/>
            <w:lang w:eastAsia="en-AU"/>
          </w:rPr>
          <w:tab/>
        </w:r>
        <w:r w:rsidRPr="00820590">
          <w:t>Destruction of cannabis without court order</w:t>
        </w:r>
        <w:r>
          <w:tab/>
        </w:r>
        <w:r>
          <w:fldChar w:fldCharType="begin"/>
        </w:r>
        <w:r>
          <w:instrText xml:space="preserve"> PAGEREF _Toc77084227 \h </w:instrText>
        </w:r>
        <w:r>
          <w:fldChar w:fldCharType="separate"/>
        </w:r>
        <w:r w:rsidR="000B4886">
          <w:t>28</w:t>
        </w:r>
        <w:r>
          <w:fldChar w:fldCharType="end"/>
        </w:r>
      </w:hyperlink>
    </w:p>
    <w:p w14:paraId="37351AE3" w14:textId="54E84C67" w:rsidR="00F814D1" w:rsidRDefault="00F814D1">
      <w:pPr>
        <w:pStyle w:val="TOC5"/>
        <w:rPr>
          <w:rFonts w:asciiTheme="minorHAnsi" w:eastAsiaTheme="minorEastAsia" w:hAnsiTheme="minorHAnsi" w:cstheme="minorBidi"/>
          <w:sz w:val="22"/>
          <w:szCs w:val="22"/>
          <w:lang w:eastAsia="en-AU"/>
        </w:rPr>
      </w:pPr>
      <w:r>
        <w:tab/>
      </w:r>
      <w:hyperlink w:anchor="_Toc77084228" w:history="1">
        <w:r w:rsidRPr="00820590">
          <w:t>193D</w:t>
        </w:r>
        <w:r>
          <w:rPr>
            <w:rFonts w:asciiTheme="minorHAnsi" w:eastAsiaTheme="minorEastAsia" w:hAnsiTheme="minorHAnsi" w:cstheme="minorBidi"/>
            <w:sz w:val="22"/>
            <w:szCs w:val="22"/>
            <w:lang w:eastAsia="en-AU"/>
          </w:rPr>
          <w:tab/>
        </w:r>
        <w:r w:rsidRPr="00820590">
          <w:t>Order for preservation of cannabis</w:t>
        </w:r>
        <w:r>
          <w:tab/>
        </w:r>
        <w:r>
          <w:fldChar w:fldCharType="begin"/>
        </w:r>
        <w:r>
          <w:instrText xml:space="preserve"> PAGEREF _Toc77084228 \h </w:instrText>
        </w:r>
        <w:r>
          <w:fldChar w:fldCharType="separate"/>
        </w:r>
        <w:r w:rsidR="000B4886">
          <w:t>29</w:t>
        </w:r>
        <w:r>
          <w:fldChar w:fldCharType="end"/>
        </w:r>
      </w:hyperlink>
    </w:p>
    <w:p w14:paraId="0B553CE7" w14:textId="0517ADA3" w:rsidR="00F814D1" w:rsidRDefault="00F814D1">
      <w:pPr>
        <w:pStyle w:val="TOC5"/>
        <w:rPr>
          <w:rFonts w:asciiTheme="minorHAnsi" w:eastAsiaTheme="minorEastAsia" w:hAnsiTheme="minorHAnsi" w:cstheme="minorBidi"/>
          <w:sz w:val="22"/>
          <w:szCs w:val="22"/>
          <w:lang w:eastAsia="en-AU"/>
        </w:rPr>
      </w:pPr>
      <w:r>
        <w:tab/>
      </w:r>
      <w:hyperlink w:anchor="_Toc77084229" w:history="1">
        <w:r w:rsidRPr="00820590">
          <w:t>193E</w:t>
        </w:r>
        <w:r>
          <w:rPr>
            <w:rFonts w:asciiTheme="minorHAnsi" w:eastAsiaTheme="minorEastAsia" w:hAnsiTheme="minorHAnsi" w:cstheme="minorBidi"/>
            <w:sz w:val="22"/>
            <w:szCs w:val="22"/>
            <w:lang w:eastAsia="en-AU"/>
          </w:rPr>
          <w:tab/>
        </w:r>
        <w:r w:rsidRPr="00820590">
          <w:t>Amendment and revocation of cannabis preservation</w:t>
        </w:r>
        <w:r>
          <w:tab/>
        </w:r>
        <w:r>
          <w:fldChar w:fldCharType="begin"/>
        </w:r>
        <w:r>
          <w:instrText xml:space="preserve"> PAGEREF _Toc77084229 \h </w:instrText>
        </w:r>
        <w:r>
          <w:fldChar w:fldCharType="separate"/>
        </w:r>
        <w:r w:rsidR="000B4886">
          <w:t>29</w:t>
        </w:r>
        <w:r>
          <w:fldChar w:fldCharType="end"/>
        </w:r>
      </w:hyperlink>
    </w:p>
    <w:p w14:paraId="600E1380" w14:textId="067D5AF2" w:rsidR="00F814D1" w:rsidRDefault="00F814D1">
      <w:pPr>
        <w:pStyle w:val="TOC5"/>
        <w:rPr>
          <w:rFonts w:asciiTheme="minorHAnsi" w:eastAsiaTheme="minorEastAsia" w:hAnsiTheme="minorHAnsi" w:cstheme="minorBidi"/>
          <w:sz w:val="22"/>
          <w:szCs w:val="22"/>
          <w:lang w:eastAsia="en-AU"/>
        </w:rPr>
      </w:pPr>
      <w:r>
        <w:tab/>
      </w:r>
      <w:hyperlink w:anchor="_Toc77084230" w:history="1">
        <w:r w:rsidRPr="00820590">
          <w:t>193F</w:t>
        </w:r>
        <w:r>
          <w:rPr>
            <w:rFonts w:asciiTheme="minorHAnsi" w:eastAsiaTheme="minorEastAsia" w:hAnsiTheme="minorHAnsi" w:cstheme="minorBidi"/>
            <w:sz w:val="22"/>
            <w:szCs w:val="22"/>
            <w:lang w:eastAsia="en-AU"/>
          </w:rPr>
          <w:tab/>
        </w:r>
        <w:r w:rsidRPr="00820590">
          <w:t>Making of orders about preservation of cannabis</w:t>
        </w:r>
        <w:r>
          <w:tab/>
        </w:r>
        <w:r>
          <w:fldChar w:fldCharType="begin"/>
        </w:r>
        <w:r>
          <w:instrText xml:space="preserve"> PAGEREF _Toc77084230 \h </w:instrText>
        </w:r>
        <w:r>
          <w:fldChar w:fldCharType="separate"/>
        </w:r>
        <w:r w:rsidR="000B4886">
          <w:t>31</w:t>
        </w:r>
        <w:r>
          <w:fldChar w:fldCharType="end"/>
        </w:r>
      </w:hyperlink>
    </w:p>
    <w:p w14:paraId="170F0E70" w14:textId="08174DE7" w:rsidR="00F814D1" w:rsidRDefault="00F814D1">
      <w:pPr>
        <w:pStyle w:val="TOC5"/>
        <w:rPr>
          <w:rFonts w:asciiTheme="minorHAnsi" w:eastAsiaTheme="minorEastAsia" w:hAnsiTheme="minorHAnsi" w:cstheme="minorBidi"/>
          <w:sz w:val="22"/>
          <w:szCs w:val="22"/>
          <w:lang w:eastAsia="en-AU"/>
        </w:rPr>
      </w:pPr>
      <w:r>
        <w:tab/>
      </w:r>
      <w:hyperlink w:anchor="_Toc77084231" w:history="1">
        <w:r w:rsidRPr="00820590">
          <w:t>194</w:t>
        </w:r>
        <w:r>
          <w:rPr>
            <w:rFonts w:asciiTheme="minorHAnsi" w:eastAsiaTheme="minorEastAsia" w:hAnsiTheme="minorHAnsi" w:cstheme="minorBidi"/>
            <w:sz w:val="22"/>
            <w:szCs w:val="22"/>
            <w:lang w:eastAsia="en-AU"/>
          </w:rPr>
          <w:tab/>
        </w:r>
        <w:r w:rsidRPr="00820590">
          <w:t>Disposal of seized substances other than cannabis on order of magistrate</w:t>
        </w:r>
        <w:r>
          <w:tab/>
        </w:r>
        <w:r>
          <w:fldChar w:fldCharType="begin"/>
        </w:r>
        <w:r>
          <w:instrText xml:space="preserve"> PAGEREF _Toc77084231 \h </w:instrText>
        </w:r>
        <w:r>
          <w:fldChar w:fldCharType="separate"/>
        </w:r>
        <w:r w:rsidR="000B4886">
          <w:t>32</w:t>
        </w:r>
        <w:r>
          <w:fldChar w:fldCharType="end"/>
        </w:r>
      </w:hyperlink>
    </w:p>
    <w:p w14:paraId="37A9989C" w14:textId="045F8062" w:rsidR="00F814D1" w:rsidRDefault="00F814D1">
      <w:pPr>
        <w:pStyle w:val="TOC5"/>
        <w:rPr>
          <w:rFonts w:asciiTheme="minorHAnsi" w:eastAsiaTheme="minorEastAsia" w:hAnsiTheme="minorHAnsi" w:cstheme="minorBidi"/>
          <w:sz w:val="22"/>
          <w:szCs w:val="22"/>
          <w:lang w:eastAsia="en-AU"/>
        </w:rPr>
      </w:pPr>
      <w:r>
        <w:tab/>
      </w:r>
      <w:hyperlink w:anchor="_Toc77084232" w:history="1">
        <w:r w:rsidRPr="00820590">
          <w:t>194A</w:t>
        </w:r>
        <w:r>
          <w:rPr>
            <w:rFonts w:asciiTheme="minorHAnsi" w:eastAsiaTheme="minorEastAsia" w:hAnsiTheme="minorHAnsi" w:cstheme="minorBidi"/>
            <w:sz w:val="22"/>
            <w:szCs w:val="22"/>
            <w:lang w:eastAsia="en-AU"/>
          </w:rPr>
          <w:tab/>
        </w:r>
        <w:r w:rsidRPr="00820590">
          <w:t>Applications under s 194</w:t>
        </w:r>
        <w:r>
          <w:tab/>
        </w:r>
        <w:r>
          <w:fldChar w:fldCharType="begin"/>
        </w:r>
        <w:r>
          <w:instrText xml:space="preserve"> PAGEREF _Toc77084232 \h </w:instrText>
        </w:r>
        <w:r>
          <w:fldChar w:fldCharType="separate"/>
        </w:r>
        <w:r w:rsidR="000B4886">
          <w:t>33</w:t>
        </w:r>
        <w:r>
          <w:fldChar w:fldCharType="end"/>
        </w:r>
      </w:hyperlink>
    </w:p>
    <w:p w14:paraId="00505BD0" w14:textId="739DE589" w:rsidR="00F814D1" w:rsidRDefault="00F814D1">
      <w:pPr>
        <w:pStyle w:val="TOC5"/>
        <w:rPr>
          <w:rFonts w:asciiTheme="minorHAnsi" w:eastAsiaTheme="minorEastAsia" w:hAnsiTheme="minorHAnsi" w:cstheme="minorBidi"/>
          <w:sz w:val="22"/>
          <w:szCs w:val="22"/>
          <w:lang w:eastAsia="en-AU"/>
        </w:rPr>
      </w:pPr>
      <w:r>
        <w:lastRenderedPageBreak/>
        <w:tab/>
      </w:r>
      <w:hyperlink w:anchor="_Toc77084233" w:history="1">
        <w:r w:rsidRPr="00820590">
          <w:t>195</w:t>
        </w:r>
        <w:r>
          <w:rPr>
            <w:rFonts w:asciiTheme="minorHAnsi" w:eastAsiaTheme="minorEastAsia" w:hAnsiTheme="minorHAnsi" w:cstheme="minorBidi"/>
            <w:sz w:val="22"/>
            <w:szCs w:val="22"/>
            <w:lang w:eastAsia="en-AU"/>
          </w:rPr>
          <w:tab/>
        </w:r>
        <w:r w:rsidRPr="00820590">
          <w:t>Final disposal of seized substances</w:t>
        </w:r>
        <w:r>
          <w:tab/>
        </w:r>
        <w:r>
          <w:fldChar w:fldCharType="begin"/>
        </w:r>
        <w:r>
          <w:instrText xml:space="preserve"> PAGEREF _Toc77084233 \h </w:instrText>
        </w:r>
        <w:r>
          <w:fldChar w:fldCharType="separate"/>
        </w:r>
        <w:r w:rsidR="000B4886">
          <w:t>34</w:t>
        </w:r>
        <w:r>
          <w:fldChar w:fldCharType="end"/>
        </w:r>
      </w:hyperlink>
    </w:p>
    <w:p w14:paraId="25DEE473" w14:textId="25AA6C3D" w:rsidR="00F814D1" w:rsidRDefault="00F814D1">
      <w:pPr>
        <w:pStyle w:val="TOC5"/>
        <w:rPr>
          <w:rFonts w:asciiTheme="minorHAnsi" w:eastAsiaTheme="minorEastAsia" w:hAnsiTheme="minorHAnsi" w:cstheme="minorBidi"/>
          <w:sz w:val="22"/>
          <w:szCs w:val="22"/>
          <w:lang w:eastAsia="en-AU"/>
        </w:rPr>
      </w:pPr>
      <w:r>
        <w:tab/>
      </w:r>
      <w:hyperlink w:anchor="_Toc77084234" w:history="1">
        <w:r w:rsidRPr="00820590">
          <w:t>196</w:t>
        </w:r>
        <w:r>
          <w:rPr>
            <w:rFonts w:asciiTheme="minorHAnsi" w:eastAsiaTheme="minorEastAsia" w:hAnsiTheme="minorHAnsi" w:cstheme="minorBidi"/>
            <w:sz w:val="22"/>
            <w:szCs w:val="22"/>
            <w:lang w:eastAsia="en-AU"/>
          </w:rPr>
          <w:tab/>
        </w:r>
        <w:r w:rsidRPr="00820590">
          <w:t>Compensation for seizure</w:t>
        </w:r>
        <w:r>
          <w:tab/>
        </w:r>
        <w:r>
          <w:fldChar w:fldCharType="begin"/>
        </w:r>
        <w:r>
          <w:instrText xml:space="preserve"> PAGEREF _Toc77084234 \h </w:instrText>
        </w:r>
        <w:r>
          <w:fldChar w:fldCharType="separate"/>
        </w:r>
        <w:r w:rsidR="000B4886">
          <w:t>34</w:t>
        </w:r>
        <w:r>
          <w:fldChar w:fldCharType="end"/>
        </w:r>
      </w:hyperlink>
    </w:p>
    <w:p w14:paraId="72EED7DB" w14:textId="2BCDA041" w:rsidR="00F814D1" w:rsidRDefault="00F814D1">
      <w:pPr>
        <w:pStyle w:val="TOC5"/>
        <w:rPr>
          <w:rFonts w:asciiTheme="minorHAnsi" w:eastAsiaTheme="minorEastAsia" w:hAnsiTheme="minorHAnsi" w:cstheme="minorBidi"/>
          <w:sz w:val="22"/>
          <w:szCs w:val="22"/>
          <w:lang w:eastAsia="en-AU"/>
        </w:rPr>
      </w:pPr>
      <w:r>
        <w:tab/>
      </w:r>
      <w:hyperlink w:anchor="_Toc77084235" w:history="1">
        <w:r w:rsidRPr="00820590">
          <w:t>197</w:t>
        </w:r>
        <w:r>
          <w:rPr>
            <w:rFonts w:asciiTheme="minorHAnsi" w:eastAsiaTheme="minorEastAsia" w:hAnsiTheme="minorHAnsi" w:cstheme="minorBidi"/>
            <w:sz w:val="22"/>
            <w:szCs w:val="22"/>
            <w:lang w:eastAsia="en-AU"/>
          </w:rPr>
          <w:tab/>
        </w:r>
        <w:r w:rsidRPr="00820590">
          <w:t>Seized property</w:t>
        </w:r>
        <w:r>
          <w:tab/>
        </w:r>
        <w:r>
          <w:fldChar w:fldCharType="begin"/>
        </w:r>
        <w:r>
          <w:instrText xml:space="preserve"> PAGEREF _Toc77084235 \h </w:instrText>
        </w:r>
        <w:r>
          <w:fldChar w:fldCharType="separate"/>
        </w:r>
        <w:r w:rsidR="000B4886">
          <w:t>35</w:t>
        </w:r>
        <w:r>
          <w:fldChar w:fldCharType="end"/>
        </w:r>
      </w:hyperlink>
    </w:p>
    <w:p w14:paraId="4FDBF11B" w14:textId="5EC020CA" w:rsidR="00F814D1" w:rsidRDefault="00B3717A">
      <w:pPr>
        <w:pStyle w:val="TOC2"/>
        <w:rPr>
          <w:rFonts w:asciiTheme="minorHAnsi" w:eastAsiaTheme="minorEastAsia" w:hAnsiTheme="minorHAnsi" w:cstheme="minorBidi"/>
          <w:b w:val="0"/>
          <w:sz w:val="22"/>
          <w:szCs w:val="22"/>
          <w:lang w:eastAsia="en-AU"/>
        </w:rPr>
      </w:pPr>
      <w:hyperlink w:anchor="_Toc77084236" w:history="1">
        <w:r w:rsidR="00F814D1" w:rsidRPr="00820590">
          <w:t>Part 13</w:t>
        </w:r>
        <w:r w:rsidR="00F814D1">
          <w:rPr>
            <w:rFonts w:asciiTheme="minorHAnsi" w:eastAsiaTheme="minorEastAsia" w:hAnsiTheme="minorHAnsi" w:cstheme="minorBidi"/>
            <w:b w:val="0"/>
            <w:sz w:val="22"/>
            <w:szCs w:val="22"/>
            <w:lang w:eastAsia="en-AU"/>
          </w:rPr>
          <w:tab/>
        </w:r>
        <w:r w:rsidR="00F814D1" w:rsidRPr="00820590">
          <w:t>Miscellaneous</w:t>
        </w:r>
        <w:r w:rsidR="00F814D1" w:rsidRPr="00F814D1">
          <w:rPr>
            <w:vanish/>
          </w:rPr>
          <w:tab/>
        </w:r>
        <w:r w:rsidR="00F814D1" w:rsidRPr="00F814D1">
          <w:rPr>
            <w:vanish/>
          </w:rPr>
          <w:fldChar w:fldCharType="begin"/>
        </w:r>
        <w:r w:rsidR="00F814D1" w:rsidRPr="00F814D1">
          <w:rPr>
            <w:vanish/>
          </w:rPr>
          <w:instrText xml:space="preserve"> PAGEREF _Toc77084236 \h </w:instrText>
        </w:r>
        <w:r w:rsidR="00F814D1" w:rsidRPr="00F814D1">
          <w:rPr>
            <w:vanish/>
          </w:rPr>
        </w:r>
        <w:r w:rsidR="00F814D1" w:rsidRPr="00F814D1">
          <w:rPr>
            <w:vanish/>
          </w:rPr>
          <w:fldChar w:fldCharType="separate"/>
        </w:r>
        <w:r w:rsidR="000B4886">
          <w:rPr>
            <w:vanish/>
          </w:rPr>
          <w:t>36</w:t>
        </w:r>
        <w:r w:rsidR="00F814D1" w:rsidRPr="00F814D1">
          <w:rPr>
            <w:vanish/>
          </w:rPr>
          <w:fldChar w:fldCharType="end"/>
        </w:r>
      </w:hyperlink>
    </w:p>
    <w:p w14:paraId="43BD7F16" w14:textId="7C5CE4AE" w:rsidR="00F814D1" w:rsidRDefault="00F814D1">
      <w:pPr>
        <w:pStyle w:val="TOC5"/>
        <w:rPr>
          <w:rFonts w:asciiTheme="minorHAnsi" w:eastAsiaTheme="minorEastAsia" w:hAnsiTheme="minorHAnsi" w:cstheme="minorBidi"/>
          <w:sz w:val="22"/>
          <w:szCs w:val="22"/>
          <w:lang w:eastAsia="en-AU"/>
        </w:rPr>
      </w:pPr>
      <w:r>
        <w:tab/>
      </w:r>
      <w:hyperlink w:anchor="_Toc77084237" w:history="1">
        <w:r w:rsidRPr="00820590">
          <w:t>201</w:t>
        </w:r>
        <w:r>
          <w:rPr>
            <w:rFonts w:asciiTheme="minorHAnsi" w:eastAsiaTheme="minorEastAsia" w:hAnsiTheme="minorHAnsi" w:cstheme="minorBidi"/>
            <w:sz w:val="22"/>
            <w:szCs w:val="22"/>
            <w:lang w:eastAsia="en-AU"/>
          </w:rPr>
          <w:tab/>
        </w:r>
        <w:r w:rsidRPr="00820590">
          <w:t>Secrecy</w:t>
        </w:r>
        <w:r>
          <w:tab/>
        </w:r>
        <w:r>
          <w:fldChar w:fldCharType="begin"/>
        </w:r>
        <w:r>
          <w:instrText xml:space="preserve"> PAGEREF _Toc77084237 \h </w:instrText>
        </w:r>
        <w:r>
          <w:fldChar w:fldCharType="separate"/>
        </w:r>
        <w:r w:rsidR="000B4886">
          <w:t>36</w:t>
        </w:r>
        <w:r>
          <w:fldChar w:fldCharType="end"/>
        </w:r>
      </w:hyperlink>
    </w:p>
    <w:p w14:paraId="57C14682" w14:textId="16E5A767" w:rsidR="00F814D1" w:rsidRDefault="00F814D1">
      <w:pPr>
        <w:pStyle w:val="TOC5"/>
        <w:rPr>
          <w:rFonts w:asciiTheme="minorHAnsi" w:eastAsiaTheme="minorEastAsia" w:hAnsiTheme="minorHAnsi" w:cstheme="minorBidi"/>
          <w:sz w:val="22"/>
          <w:szCs w:val="22"/>
          <w:lang w:eastAsia="en-AU"/>
        </w:rPr>
      </w:pPr>
      <w:r>
        <w:tab/>
      </w:r>
      <w:hyperlink w:anchor="_Toc77084238" w:history="1">
        <w:r w:rsidRPr="00820590">
          <w:t>204</w:t>
        </w:r>
        <w:r>
          <w:rPr>
            <w:rFonts w:asciiTheme="minorHAnsi" w:eastAsiaTheme="minorEastAsia" w:hAnsiTheme="minorHAnsi" w:cstheme="minorBidi"/>
            <w:sz w:val="22"/>
            <w:szCs w:val="22"/>
            <w:lang w:eastAsia="en-AU"/>
          </w:rPr>
          <w:tab/>
        </w:r>
        <w:r w:rsidRPr="00820590">
          <w:t>Determination of fees</w:t>
        </w:r>
        <w:r>
          <w:tab/>
        </w:r>
        <w:r>
          <w:fldChar w:fldCharType="begin"/>
        </w:r>
        <w:r>
          <w:instrText xml:space="preserve"> PAGEREF _Toc77084238 \h </w:instrText>
        </w:r>
        <w:r>
          <w:fldChar w:fldCharType="separate"/>
        </w:r>
        <w:r w:rsidR="000B4886">
          <w:t>37</w:t>
        </w:r>
        <w:r>
          <w:fldChar w:fldCharType="end"/>
        </w:r>
      </w:hyperlink>
    </w:p>
    <w:p w14:paraId="2CBAC910" w14:textId="4356219C" w:rsidR="00F814D1" w:rsidRDefault="00F814D1">
      <w:pPr>
        <w:pStyle w:val="TOC5"/>
        <w:rPr>
          <w:rFonts w:asciiTheme="minorHAnsi" w:eastAsiaTheme="minorEastAsia" w:hAnsiTheme="minorHAnsi" w:cstheme="minorBidi"/>
          <w:sz w:val="22"/>
          <w:szCs w:val="22"/>
          <w:lang w:eastAsia="en-AU"/>
        </w:rPr>
      </w:pPr>
      <w:r>
        <w:tab/>
      </w:r>
      <w:hyperlink w:anchor="_Toc77084239" w:history="1">
        <w:r w:rsidRPr="00820590">
          <w:t>205</w:t>
        </w:r>
        <w:r>
          <w:rPr>
            <w:rFonts w:asciiTheme="minorHAnsi" w:eastAsiaTheme="minorEastAsia" w:hAnsiTheme="minorHAnsi" w:cstheme="minorBidi"/>
            <w:sz w:val="22"/>
            <w:szCs w:val="22"/>
            <w:lang w:eastAsia="en-AU"/>
          </w:rPr>
          <w:tab/>
        </w:r>
        <w:r w:rsidRPr="00820590">
          <w:t>Approved forms</w:t>
        </w:r>
        <w:r>
          <w:tab/>
        </w:r>
        <w:r>
          <w:fldChar w:fldCharType="begin"/>
        </w:r>
        <w:r>
          <w:instrText xml:space="preserve"> PAGEREF _Toc77084239 \h </w:instrText>
        </w:r>
        <w:r>
          <w:fldChar w:fldCharType="separate"/>
        </w:r>
        <w:r w:rsidR="000B4886">
          <w:t>37</w:t>
        </w:r>
        <w:r>
          <w:fldChar w:fldCharType="end"/>
        </w:r>
      </w:hyperlink>
    </w:p>
    <w:p w14:paraId="14C02A81" w14:textId="6CEDD93C" w:rsidR="00F814D1" w:rsidRDefault="00F814D1">
      <w:pPr>
        <w:pStyle w:val="TOC5"/>
        <w:rPr>
          <w:rFonts w:asciiTheme="minorHAnsi" w:eastAsiaTheme="minorEastAsia" w:hAnsiTheme="minorHAnsi" w:cstheme="minorBidi"/>
          <w:sz w:val="22"/>
          <w:szCs w:val="22"/>
          <w:lang w:eastAsia="en-AU"/>
        </w:rPr>
      </w:pPr>
      <w:r>
        <w:tab/>
      </w:r>
      <w:hyperlink w:anchor="_Toc77084240" w:history="1">
        <w:r w:rsidRPr="00820590">
          <w:t>205A</w:t>
        </w:r>
        <w:r>
          <w:rPr>
            <w:rFonts w:asciiTheme="minorHAnsi" w:eastAsiaTheme="minorEastAsia" w:hAnsiTheme="minorHAnsi" w:cstheme="minorBidi"/>
            <w:sz w:val="22"/>
            <w:szCs w:val="22"/>
            <w:lang w:eastAsia="en-AU"/>
          </w:rPr>
          <w:tab/>
        </w:r>
        <w:r w:rsidRPr="00820590">
          <w:t>Review of certain amendments related to cannabis</w:t>
        </w:r>
        <w:r>
          <w:tab/>
        </w:r>
        <w:r>
          <w:fldChar w:fldCharType="begin"/>
        </w:r>
        <w:r>
          <w:instrText xml:space="preserve"> PAGEREF _Toc77084240 \h </w:instrText>
        </w:r>
        <w:r>
          <w:fldChar w:fldCharType="separate"/>
        </w:r>
        <w:r w:rsidR="000B4886">
          <w:t>37</w:t>
        </w:r>
        <w:r>
          <w:fldChar w:fldCharType="end"/>
        </w:r>
      </w:hyperlink>
    </w:p>
    <w:p w14:paraId="2B2B597A" w14:textId="3B53C886" w:rsidR="00F814D1" w:rsidRDefault="00F814D1">
      <w:pPr>
        <w:pStyle w:val="TOC5"/>
        <w:rPr>
          <w:rFonts w:asciiTheme="minorHAnsi" w:eastAsiaTheme="minorEastAsia" w:hAnsiTheme="minorHAnsi" w:cstheme="minorBidi"/>
          <w:sz w:val="22"/>
          <w:szCs w:val="22"/>
          <w:lang w:eastAsia="en-AU"/>
        </w:rPr>
      </w:pPr>
      <w:r>
        <w:tab/>
      </w:r>
      <w:hyperlink w:anchor="_Toc77084241" w:history="1">
        <w:r w:rsidRPr="00820590">
          <w:t>206</w:t>
        </w:r>
        <w:r>
          <w:rPr>
            <w:rFonts w:asciiTheme="minorHAnsi" w:eastAsiaTheme="minorEastAsia" w:hAnsiTheme="minorHAnsi" w:cstheme="minorBidi"/>
            <w:sz w:val="22"/>
            <w:szCs w:val="22"/>
            <w:lang w:eastAsia="en-AU"/>
          </w:rPr>
          <w:tab/>
        </w:r>
        <w:r w:rsidRPr="00820590">
          <w:t>Regulation-making power</w:t>
        </w:r>
        <w:r>
          <w:tab/>
        </w:r>
        <w:r>
          <w:fldChar w:fldCharType="begin"/>
        </w:r>
        <w:r>
          <w:instrText xml:space="preserve"> PAGEREF _Toc77084241 \h </w:instrText>
        </w:r>
        <w:r>
          <w:fldChar w:fldCharType="separate"/>
        </w:r>
        <w:r w:rsidR="000B4886">
          <w:t>38</w:t>
        </w:r>
        <w:r>
          <w:fldChar w:fldCharType="end"/>
        </w:r>
      </w:hyperlink>
    </w:p>
    <w:p w14:paraId="39146327" w14:textId="02736BA1" w:rsidR="00F814D1" w:rsidRDefault="00B3717A">
      <w:pPr>
        <w:pStyle w:val="TOC6"/>
        <w:rPr>
          <w:rFonts w:asciiTheme="minorHAnsi" w:eastAsiaTheme="minorEastAsia" w:hAnsiTheme="minorHAnsi" w:cstheme="minorBidi"/>
          <w:b w:val="0"/>
          <w:sz w:val="22"/>
          <w:szCs w:val="22"/>
          <w:lang w:eastAsia="en-AU"/>
        </w:rPr>
      </w:pPr>
      <w:hyperlink w:anchor="_Toc77084242" w:history="1">
        <w:r w:rsidR="00F814D1" w:rsidRPr="00820590">
          <w:t>Dictionary</w:t>
        </w:r>
        <w:r w:rsidR="00F814D1">
          <w:tab/>
        </w:r>
        <w:r w:rsidR="00F814D1">
          <w:tab/>
        </w:r>
        <w:r w:rsidR="00F814D1" w:rsidRPr="00F814D1">
          <w:rPr>
            <w:b w:val="0"/>
            <w:sz w:val="20"/>
          </w:rPr>
          <w:fldChar w:fldCharType="begin"/>
        </w:r>
        <w:r w:rsidR="00F814D1" w:rsidRPr="00F814D1">
          <w:rPr>
            <w:b w:val="0"/>
            <w:sz w:val="20"/>
          </w:rPr>
          <w:instrText xml:space="preserve"> PAGEREF _Toc77084242 \h </w:instrText>
        </w:r>
        <w:r w:rsidR="00F814D1" w:rsidRPr="00F814D1">
          <w:rPr>
            <w:b w:val="0"/>
            <w:sz w:val="20"/>
          </w:rPr>
        </w:r>
        <w:r w:rsidR="00F814D1" w:rsidRPr="00F814D1">
          <w:rPr>
            <w:b w:val="0"/>
            <w:sz w:val="20"/>
          </w:rPr>
          <w:fldChar w:fldCharType="separate"/>
        </w:r>
        <w:r w:rsidR="000B4886">
          <w:rPr>
            <w:b w:val="0"/>
            <w:sz w:val="20"/>
          </w:rPr>
          <w:t>39</w:t>
        </w:r>
        <w:r w:rsidR="00F814D1" w:rsidRPr="00F814D1">
          <w:rPr>
            <w:b w:val="0"/>
            <w:sz w:val="20"/>
          </w:rPr>
          <w:fldChar w:fldCharType="end"/>
        </w:r>
      </w:hyperlink>
    </w:p>
    <w:p w14:paraId="5E2CB418" w14:textId="64FB90FE" w:rsidR="00F814D1" w:rsidRDefault="00B3717A" w:rsidP="00F814D1">
      <w:pPr>
        <w:pStyle w:val="TOC7"/>
        <w:spacing w:before="480"/>
        <w:rPr>
          <w:rFonts w:asciiTheme="minorHAnsi" w:eastAsiaTheme="minorEastAsia" w:hAnsiTheme="minorHAnsi" w:cstheme="minorBidi"/>
          <w:b w:val="0"/>
          <w:sz w:val="22"/>
          <w:szCs w:val="22"/>
          <w:lang w:eastAsia="en-AU"/>
        </w:rPr>
      </w:pPr>
      <w:hyperlink w:anchor="_Toc77084243" w:history="1">
        <w:r w:rsidR="00F814D1">
          <w:t>Endnotes</w:t>
        </w:r>
        <w:r w:rsidR="00F814D1" w:rsidRPr="00F814D1">
          <w:rPr>
            <w:vanish/>
          </w:rPr>
          <w:tab/>
        </w:r>
        <w:r w:rsidR="00F814D1">
          <w:rPr>
            <w:vanish/>
          </w:rPr>
          <w:tab/>
        </w:r>
        <w:r w:rsidR="00F814D1" w:rsidRPr="00F814D1">
          <w:rPr>
            <w:b w:val="0"/>
            <w:vanish/>
          </w:rPr>
          <w:fldChar w:fldCharType="begin"/>
        </w:r>
        <w:r w:rsidR="00F814D1" w:rsidRPr="00F814D1">
          <w:rPr>
            <w:b w:val="0"/>
            <w:vanish/>
          </w:rPr>
          <w:instrText xml:space="preserve"> PAGEREF _Toc77084243 \h </w:instrText>
        </w:r>
        <w:r w:rsidR="00F814D1" w:rsidRPr="00F814D1">
          <w:rPr>
            <w:b w:val="0"/>
            <w:vanish/>
          </w:rPr>
        </w:r>
        <w:r w:rsidR="00F814D1" w:rsidRPr="00F814D1">
          <w:rPr>
            <w:b w:val="0"/>
            <w:vanish/>
          </w:rPr>
          <w:fldChar w:fldCharType="separate"/>
        </w:r>
        <w:r w:rsidR="000B4886">
          <w:rPr>
            <w:b w:val="0"/>
            <w:vanish/>
          </w:rPr>
          <w:t>43</w:t>
        </w:r>
        <w:r w:rsidR="00F814D1" w:rsidRPr="00F814D1">
          <w:rPr>
            <w:b w:val="0"/>
            <w:vanish/>
          </w:rPr>
          <w:fldChar w:fldCharType="end"/>
        </w:r>
      </w:hyperlink>
    </w:p>
    <w:p w14:paraId="7405F041" w14:textId="7F428F24" w:rsidR="00F814D1" w:rsidRDefault="00F814D1">
      <w:pPr>
        <w:pStyle w:val="TOC5"/>
        <w:rPr>
          <w:rFonts w:asciiTheme="minorHAnsi" w:eastAsiaTheme="minorEastAsia" w:hAnsiTheme="minorHAnsi" w:cstheme="minorBidi"/>
          <w:sz w:val="22"/>
          <w:szCs w:val="22"/>
          <w:lang w:eastAsia="en-AU"/>
        </w:rPr>
      </w:pPr>
      <w:r>
        <w:tab/>
      </w:r>
      <w:hyperlink w:anchor="_Toc77084244" w:history="1">
        <w:r w:rsidRPr="00820590">
          <w:t>1</w:t>
        </w:r>
        <w:r>
          <w:rPr>
            <w:rFonts w:asciiTheme="minorHAnsi" w:eastAsiaTheme="minorEastAsia" w:hAnsiTheme="minorHAnsi" w:cstheme="minorBidi"/>
            <w:sz w:val="22"/>
            <w:szCs w:val="22"/>
            <w:lang w:eastAsia="en-AU"/>
          </w:rPr>
          <w:tab/>
        </w:r>
        <w:r w:rsidRPr="00820590">
          <w:t>About the endnotes</w:t>
        </w:r>
        <w:r>
          <w:tab/>
        </w:r>
        <w:r>
          <w:fldChar w:fldCharType="begin"/>
        </w:r>
        <w:r>
          <w:instrText xml:space="preserve"> PAGEREF _Toc77084244 \h </w:instrText>
        </w:r>
        <w:r>
          <w:fldChar w:fldCharType="separate"/>
        </w:r>
        <w:r w:rsidR="000B4886">
          <w:t>43</w:t>
        </w:r>
        <w:r>
          <w:fldChar w:fldCharType="end"/>
        </w:r>
      </w:hyperlink>
    </w:p>
    <w:p w14:paraId="22DEF144" w14:textId="6C65AACB" w:rsidR="00F814D1" w:rsidRDefault="00F814D1">
      <w:pPr>
        <w:pStyle w:val="TOC5"/>
        <w:rPr>
          <w:rFonts w:asciiTheme="minorHAnsi" w:eastAsiaTheme="minorEastAsia" w:hAnsiTheme="minorHAnsi" w:cstheme="minorBidi"/>
          <w:sz w:val="22"/>
          <w:szCs w:val="22"/>
          <w:lang w:eastAsia="en-AU"/>
        </w:rPr>
      </w:pPr>
      <w:r>
        <w:tab/>
      </w:r>
      <w:hyperlink w:anchor="_Toc77084245" w:history="1">
        <w:r w:rsidRPr="00820590">
          <w:t>2</w:t>
        </w:r>
        <w:r>
          <w:rPr>
            <w:rFonts w:asciiTheme="minorHAnsi" w:eastAsiaTheme="minorEastAsia" w:hAnsiTheme="minorHAnsi" w:cstheme="minorBidi"/>
            <w:sz w:val="22"/>
            <w:szCs w:val="22"/>
            <w:lang w:eastAsia="en-AU"/>
          </w:rPr>
          <w:tab/>
        </w:r>
        <w:r w:rsidRPr="00820590">
          <w:t>Abbreviation key</w:t>
        </w:r>
        <w:r>
          <w:tab/>
        </w:r>
        <w:r>
          <w:fldChar w:fldCharType="begin"/>
        </w:r>
        <w:r>
          <w:instrText xml:space="preserve"> PAGEREF _Toc77084245 \h </w:instrText>
        </w:r>
        <w:r>
          <w:fldChar w:fldCharType="separate"/>
        </w:r>
        <w:r w:rsidR="000B4886">
          <w:t>43</w:t>
        </w:r>
        <w:r>
          <w:fldChar w:fldCharType="end"/>
        </w:r>
      </w:hyperlink>
    </w:p>
    <w:p w14:paraId="5DDA76B9" w14:textId="6A984755" w:rsidR="00F814D1" w:rsidRDefault="00F814D1">
      <w:pPr>
        <w:pStyle w:val="TOC5"/>
        <w:rPr>
          <w:rFonts w:asciiTheme="minorHAnsi" w:eastAsiaTheme="minorEastAsia" w:hAnsiTheme="minorHAnsi" w:cstheme="minorBidi"/>
          <w:sz w:val="22"/>
          <w:szCs w:val="22"/>
          <w:lang w:eastAsia="en-AU"/>
        </w:rPr>
      </w:pPr>
      <w:r>
        <w:tab/>
      </w:r>
      <w:hyperlink w:anchor="_Toc77084246" w:history="1">
        <w:r w:rsidRPr="00820590">
          <w:t>3</w:t>
        </w:r>
        <w:r>
          <w:rPr>
            <w:rFonts w:asciiTheme="minorHAnsi" w:eastAsiaTheme="minorEastAsia" w:hAnsiTheme="minorHAnsi" w:cstheme="minorBidi"/>
            <w:sz w:val="22"/>
            <w:szCs w:val="22"/>
            <w:lang w:eastAsia="en-AU"/>
          </w:rPr>
          <w:tab/>
        </w:r>
        <w:r w:rsidRPr="00820590">
          <w:t>Legislation history</w:t>
        </w:r>
        <w:r>
          <w:tab/>
        </w:r>
        <w:r>
          <w:fldChar w:fldCharType="begin"/>
        </w:r>
        <w:r>
          <w:instrText xml:space="preserve"> PAGEREF _Toc77084246 \h </w:instrText>
        </w:r>
        <w:r>
          <w:fldChar w:fldCharType="separate"/>
        </w:r>
        <w:r w:rsidR="000B4886">
          <w:t>44</w:t>
        </w:r>
        <w:r>
          <w:fldChar w:fldCharType="end"/>
        </w:r>
      </w:hyperlink>
    </w:p>
    <w:p w14:paraId="210979D1" w14:textId="598FA089" w:rsidR="00F814D1" w:rsidRDefault="00F814D1">
      <w:pPr>
        <w:pStyle w:val="TOC5"/>
        <w:rPr>
          <w:rFonts w:asciiTheme="minorHAnsi" w:eastAsiaTheme="minorEastAsia" w:hAnsiTheme="minorHAnsi" w:cstheme="minorBidi"/>
          <w:sz w:val="22"/>
          <w:szCs w:val="22"/>
          <w:lang w:eastAsia="en-AU"/>
        </w:rPr>
      </w:pPr>
      <w:r>
        <w:tab/>
      </w:r>
      <w:hyperlink w:anchor="_Toc77084247" w:history="1">
        <w:r w:rsidRPr="00820590">
          <w:t>4</w:t>
        </w:r>
        <w:r>
          <w:rPr>
            <w:rFonts w:asciiTheme="minorHAnsi" w:eastAsiaTheme="minorEastAsia" w:hAnsiTheme="minorHAnsi" w:cstheme="minorBidi"/>
            <w:sz w:val="22"/>
            <w:szCs w:val="22"/>
            <w:lang w:eastAsia="en-AU"/>
          </w:rPr>
          <w:tab/>
        </w:r>
        <w:r w:rsidRPr="00820590">
          <w:t>Amendment history</w:t>
        </w:r>
        <w:r>
          <w:tab/>
        </w:r>
        <w:r>
          <w:fldChar w:fldCharType="begin"/>
        </w:r>
        <w:r>
          <w:instrText xml:space="preserve"> PAGEREF _Toc77084247 \h </w:instrText>
        </w:r>
        <w:r>
          <w:fldChar w:fldCharType="separate"/>
        </w:r>
        <w:r w:rsidR="000B4886">
          <w:t>53</w:t>
        </w:r>
        <w:r>
          <w:fldChar w:fldCharType="end"/>
        </w:r>
      </w:hyperlink>
    </w:p>
    <w:p w14:paraId="0392FBE7" w14:textId="28FEA7C6" w:rsidR="00F814D1" w:rsidRDefault="00F814D1">
      <w:pPr>
        <w:pStyle w:val="TOC5"/>
        <w:rPr>
          <w:rFonts w:asciiTheme="minorHAnsi" w:eastAsiaTheme="minorEastAsia" w:hAnsiTheme="minorHAnsi" w:cstheme="minorBidi"/>
          <w:sz w:val="22"/>
          <w:szCs w:val="22"/>
          <w:lang w:eastAsia="en-AU"/>
        </w:rPr>
      </w:pPr>
      <w:r>
        <w:tab/>
      </w:r>
      <w:hyperlink w:anchor="_Toc77084248" w:history="1">
        <w:r w:rsidRPr="00820590">
          <w:t>5</w:t>
        </w:r>
        <w:r>
          <w:rPr>
            <w:rFonts w:asciiTheme="minorHAnsi" w:eastAsiaTheme="minorEastAsia" w:hAnsiTheme="minorHAnsi" w:cstheme="minorBidi"/>
            <w:sz w:val="22"/>
            <w:szCs w:val="22"/>
            <w:lang w:eastAsia="en-AU"/>
          </w:rPr>
          <w:tab/>
        </w:r>
        <w:r w:rsidRPr="00820590">
          <w:t>Earlier republications</w:t>
        </w:r>
        <w:r>
          <w:tab/>
        </w:r>
        <w:r>
          <w:fldChar w:fldCharType="begin"/>
        </w:r>
        <w:r>
          <w:instrText xml:space="preserve"> PAGEREF _Toc77084248 \h </w:instrText>
        </w:r>
        <w:r>
          <w:fldChar w:fldCharType="separate"/>
        </w:r>
        <w:r w:rsidR="000B4886">
          <w:t>81</w:t>
        </w:r>
        <w:r>
          <w:fldChar w:fldCharType="end"/>
        </w:r>
      </w:hyperlink>
    </w:p>
    <w:p w14:paraId="38D69081" w14:textId="0E8381B2" w:rsidR="00F814D1" w:rsidRDefault="00F814D1">
      <w:pPr>
        <w:pStyle w:val="TOC5"/>
        <w:rPr>
          <w:rFonts w:asciiTheme="minorHAnsi" w:eastAsiaTheme="minorEastAsia" w:hAnsiTheme="minorHAnsi" w:cstheme="minorBidi"/>
          <w:sz w:val="22"/>
          <w:szCs w:val="22"/>
          <w:lang w:eastAsia="en-AU"/>
        </w:rPr>
      </w:pPr>
      <w:r>
        <w:tab/>
      </w:r>
      <w:hyperlink w:anchor="_Toc77084249" w:history="1">
        <w:r w:rsidRPr="00820590">
          <w:t>6</w:t>
        </w:r>
        <w:r>
          <w:rPr>
            <w:rFonts w:asciiTheme="minorHAnsi" w:eastAsiaTheme="minorEastAsia" w:hAnsiTheme="minorHAnsi" w:cstheme="minorBidi"/>
            <w:sz w:val="22"/>
            <w:szCs w:val="22"/>
            <w:lang w:eastAsia="en-AU"/>
          </w:rPr>
          <w:tab/>
        </w:r>
        <w:r w:rsidRPr="00820590">
          <w:t>Expired transitional or validating provisions</w:t>
        </w:r>
        <w:r>
          <w:tab/>
        </w:r>
        <w:r>
          <w:fldChar w:fldCharType="begin"/>
        </w:r>
        <w:r>
          <w:instrText xml:space="preserve"> PAGEREF _Toc77084249 \h </w:instrText>
        </w:r>
        <w:r>
          <w:fldChar w:fldCharType="separate"/>
        </w:r>
        <w:r w:rsidR="000B4886">
          <w:t>83</w:t>
        </w:r>
        <w:r>
          <w:fldChar w:fldCharType="end"/>
        </w:r>
      </w:hyperlink>
    </w:p>
    <w:p w14:paraId="62BFE8B6" w14:textId="1A727890" w:rsidR="00944329" w:rsidRDefault="00F814D1" w:rsidP="006D15B3">
      <w:pPr>
        <w:pStyle w:val="BillBasic0"/>
      </w:pPr>
      <w:r>
        <w:fldChar w:fldCharType="end"/>
      </w:r>
    </w:p>
    <w:p w14:paraId="774F7331" w14:textId="77777777"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E032047" w14:textId="77777777" w:rsidR="00944329" w:rsidRDefault="00944329" w:rsidP="006D15B3">
      <w:pPr>
        <w:jc w:val="center"/>
      </w:pPr>
      <w:r>
        <w:rPr>
          <w:noProof/>
          <w:lang w:eastAsia="en-AU"/>
        </w:rPr>
        <w:lastRenderedPageBreak/>
        <w:drawing>
          <wp:inline distT="0" distB="0" distL="0" distR="0" wp14:anchorId="14AFABC4" wp14:editId="325D3A3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FA18D7" w14:textId="77777777" w:rsidR="00944329" w:rsidRDefault="00944329" w:rsidP="006D15B3">
      <w:pPr>
        <w:jc w:val="center"/>
        <w:rPr>
          <w:rFonts w:ascii="Arial" w:hAnsi="Arial"/>
        </w:rPr>
      </w:pPr>
      <w:r>
        <w:rPr>
          <w:rFonts w:ascii="Arial" w:hAnsi="Arial"/>
        </w:rPr>
        <w:t>Australian Capital Territory</w:t>
      </w:r>
    </w:p>
    <w:p w14:paraId="4D97A9CD" w14:textId="2D52CAEC" w:rsidR="00944329" w:rsidRDefault="00576BA1" w:rsidP="006D15B3">
      <w:pPr>
        <w:pStyle w:val="Billname"/>
      </w:pPr>
      <w:bookmarkStart w:id="7" w:name="Citation"/>
      <w:r>
        <w:t>Drugs of Dependence Act 1989</w:t>
      </w:r>
      <w:bookmarkEnd w:id="7"/>
    </w:p>
    <w:p w14:paraId="4E59F211" w14:textId="77777777" w:rsidR="00944329" w:rsidRDefault="00944329" w:rsidP="006D15B3">
      <w:pPr>
        <w:pStyle w:val="ActNo"/>
      </w:pPr>
    </w:p>
    <w:p w14:paraId="6BA852C9" w14:textId="77777777" w:rsidR="00944329" w:rsidRDefault="00944329" w:rsidP="006D15B3">
      <w:pPr>
        <w:pStyle w:val="N-line3"/>
      </w:pPr>
    </w:p>
    <w:p w14:paraId="337CD657" w14:textId="77777777" w:rsidR="00944329" w:rsidRDefault="00944329" w:rsidP="006D15B3">
      <w:pPr>
        <w:pStyle w:val="LongTitle"/>
      </w:pPr>
      <w:r>
        <w:t>An Act to prohibit the sale, supply and possession of drugs of dependence and prohibited substances, and for related purposes</w:t>
      </w:r>
    </w:p>
    <w:p w14:paraId="5737A20B" w14:textId="77777777" w:rsidR="00944329" w:rsidRDefault="00944329" w:rsidP="006D15B3">
      <w:pPr>
        <w:pStyle w:val="N-line3"/>
      </w:pPr>
    </w:p>
    <w:p w14:paraId="0C50630E" w14:textId="77777777" w:rsidR="00944329" w:rsidRDefault="00944329" w:rsidP="006D15B3">
      <w:pPr>
        <w:pStyle w:val="Placeholder"/>
      </w:pPr>
      <w:r>
        <w:rPr>
          <w:rStyle w:val="charContents"/>
          <w:sz w:val="16"/>
        </w:rPr>
        <w:t xml:space="preserve">  </w:t>
      </w:r>
      <w:r>
        <w:rPr>
          <w:rStyle w:val="charPage"/>
        </w:rPr>
        <w:t xml:space="preserve">  </w:t>
      </w:r>
    </w:p>
    <w:p w14:paraId="02F4C883" w14:textId="77777777" w:rsidR="00944329" w:rsidRDefault="00944329" w:rsidP="006D15B3">
      <w:pPr>
        <w:pStyle w:val="Placeholder"/>
      </w:pPr>
      <w:r>
        <w:rPr>
          <w:rStyle w:val="CharChapNo"/>
        </w:rPr>
        <w:t xml:space="preserve">  </w:t>
      </w:r>
      <w:r>
        <w:rPr>
          <w:rStyle w:val="CharChapText"/>
        </w:rPr>
        <w:t xml:space="preserve">  </w:t>
      </w:r>
    </w:p>
    <w:p w14:paraId="03BCF474" w14:textId="77777777" w:rsidR="00944329" w:rsidRDefault="00944329" w:rsidP="006D15B3">
      <w:pPr>
        <w:pStyle w:val="Placeholder"/>
      </w:pPr>
      <w:r>
        <w:rPr>
          <w:rStyle w:val="CharPartNo"/>
        </w:rPr>
        <w:t xml:space="preserve">  </w:t>
      </w:r>
      <w:r>
        <w:rPr>
          <w:rStyle w:val="CharPartText"/>
        </w:rPr>
        <w:t xml:space="preserve">  </w:t>
      </w:r>
    </w:p>
    <w:p w14:paraId="02FAB5BA" w14:textId="77777777" w:rsidR="00944329" w:rsidRDefault="00944329" w:rsidP="006D15B3">
      <w:pPr>
        <w:pStyle w:val="Placeholder"/>
      </w:pPr>
      <w:r>
        <w:rPr>
          <w:rStyle w:val="CharDivNo"/>
        </w:rPr>
        <w:t xml:space="preserve">  </w:t>
      </w:r>
      <w:r>
        <w:rPr>
          <w:rStyle w:val="CharDivText"/>
        </w:rPr>
        <w:t xml:space="preserve">  </w:t>
      </w:r>
    </w:p>
    <w:p w14:paraId="671A51C9" w14:textId="77777777" w:rsidR="00944329" w:rsidRPr="00CA74E4" w:rsidRDefault="00944329" w:rsidP="006D15B3">
      <w:pPr>
        <w:pStyle w:val="PageBreak"/>
      </w:pPr>
      <w:r w:rsidRPr="00CA74E4">
        <w:br w:type="page"/>
      </w:r>
    </w:p>
    <w:p w14:paraId="77C089ED" w14:textId="77777777" w:rsidR="00CE490E" w:rsidRPr="00A13D1A" w:rsidRDefault="00CE490E">
      <w:pPr>
        <w:pStyle w:val="AH2Part"/>
      </w:pPr>
      <w:bookmarkStart w:id="8" w:name="_Toc77084188"/>
      <w:r w:rsidRPr="00A13D1A">
        <w:rPr>
          <w:rStyle w:val="CharPartNo"/>
        </w:rPr>
        <w:lastRenderedPageBreak/>
        <w:t>Part 1</w:t>
      </w:r>
      <w:r>
        <w:tab/>
      </w:r>
      <w:r w:rsidRPr="00A13D1A">
        <w:rPr>
          <w:rStyle w:val="CharPartText"/>
        </w:rPr>
        <w:t>Preliminary</w:t>
      </w:r>
      <w:bookmarkEnd w:id="8"/>
    </w:p>
    <w:p w14:paraId="3078475A" w14:textId="77777777" w:rsidR="00CE490E" w:rsidRDefault="00CE490E">
      <w:pPr>
        <w:pStyle w:val="AH5Sec"/>
      </w:pPr>
      <w:bookmarkStart w:id="9" w:name="_Toc77084189"/>
      <w:r w:rsidRPr="00A13D1A">
        <w:rPr>
          <w:rStyle w:val="CharSectNo"/>
        </w:rPr>
        <w:t>1</w:t>
      </w:r>
      <w:r>
        <w:tab/>
        <w:t>Name of Act</w:t>
      </w:r>
      <w:bookmarkEnd w:id="9"/>
    </w:p>
    <w:p w14:paraId="11562416" w14:textId="77777777" w:rsidR="00CE490E" w:rsidRDefault="00CE490E">
      <w:pPr>
        <w:pStyle w:val="Amainreturn"/>
      </w:pPr>
      <w:r>
        <w:t xml:space="preserve">This Act is the </w:t>
      </w:r>
      <w:r>
        <w:rPr>
          <w:rStyle w:val="charItals"/>
        </w:rPr>
        <w:t>Drugs of Dependence Act 1989</w:t>
      </w:r>
      <w:r>
        <w:t>.</w:t>
      </w:r>
    </w:p>
    <w:p w14:paraId="30B3120C" w14:textId="77777777" w:rsidR="00525224" w:rsidRDefault="00525224" w:rsidP="00E03D16">
      <w:pPr>
        <w:pStyle w:val="AH5Sec"/>
      </w:pPr>
      <w:bookmarkStart w:id="10" w:name="_Toc77084190"/>
      <w:r w:rsidRPr="00A13D1A">
        <w:rPr>
          <w:rStyle w:val="CharSectNo"/>
        </w:rPr>
        <w:t>2</w:t>
      </w:r>
      <w:r>
        <w:tab/>
        <w:t>Dictionary</w:t>
      </w:r>
      <w:bookmarkEnd w:id="10"/>
    </w:p>
    <w:p w14:paraId="60C816B9" w14:textId="77777777" w:rsidR="00525224" w:rsidRDefault="00525224" w:rsidP="00525224">
      <w:pPr>
        <w:pStyle w:val="Amainreturn"/>
        <w:keepNext/>
        <w:rPr>
          <w:color w:val="000000"/>
        </w:rPr>
      </w:pPr>
      <w:r>
        <w:rPr>
          <w:color w:val="000000"/>
        </w:rPr>
        <w:t>The dictionary at the end of this Act is part of this Act.</w:t>
      </w:r>
    </w:p>
    <w:p w14:paraId="771C922B" w14:textId="77777777"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14:paraId="1E206918" w14:textId="77777777"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14:paraId="5C6C7FBB" w14:textId="5393C80C"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14:paraId="496D03BF" w14:textId="77777777" w:rsidR="00525224" w:rsidRDefault="00525224" w:rsidP="00525224">
      <w:pPr>
        <w:pStyle w:val="AH5Sec"/>
      </w:pPr>
      <w:bookmarkStart w:id="11" w:name="_Toc77084191"/>
      <w:r w:rsidRPr="00A13D1A">
        <w:rPr>
          <w:rStyle w:val="CharSectNo"/>
        </w:rPr>
        <w:t>3</w:t>
      </w:r>
      <w:r>
        <w:rPr>
          <w:color w:val="000000"/>
        </w:rPr>
        <w:tab/>
        <w:t>Notes</w:t>
      </w:r>
      <w:bookmarkEnd w:id="11"/>
    </w:p>
    <w:p w14:paraId="763595EB" w14:textId="77777777" w:rsidR="00525224" w:rsidRDefault="00525224" w:rsidP="00525224">
      <w:pPr>
        <w:pStyle w:val="Amainreturn"/>
        <w:keepNext/>
        <w:rPr>
          <w:color w:val="000000"/>
        </w:rPr>
      </w:pPr>
      <w:r>
        <w:rPr>
          <w:color w:val="000000"/>
        </w:rPr>
        <w:t>A note included in this Act is explanatory and is not part of this Act.</w:t>
      </w:r>
    </w:p>
    <w:p w14:paraId="00C548EB" w14:textId="676E59F6"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14:paraId="2B8B0C41" w14:textId="77777777" w:rsidR="00525224" w:rsidRDefault="00525224" w:rsidP="00525224">
      <w:pPr>
        <w:pStyle w:val="AH5Sec"/>
      </w:pPr>
      <w:bookmarkStart w:id="12" w:name="_Toc77084192"/>
      <w:r w:rsidRPr="00A13D1A">
        <w:rPr>
          <w:rStyle w:val="CharSectNo"/>
        </w:rPr>
        <w:lastRenderedPageBreak/>
        <w:t>4</w:t>
      </w:r>
      <w:r>
        <w:tab/>
        <w:t>Offences against Act—application of Criminal Code etc</w:t>
      </w:r>
      <w:bookmarkEnd w:id="12"/>
    </w:p>
    <w:p w14:paraId="1061EBE4" w14:textId="77777777" w:rsidR="00525224" w:rsidRDefault="00525224" w:rsidP="00525224">
      <w:pPr>
        <w:pStyle w:val="Amainreturn"/>
        <w:keepNext/>
      </w:pPr>
      <w:r>
        <w:t>Other legislation applies in relation to offences against this Act.</w:t>
      </w:r>
    </w:p>
    <w:p w14:paraId="17A33361" w14:textId="77777777" w:rsidR="000E5795" w:rsidRPr="001953BA" w:rsidRDefault="000E5795" w:rsidP="000E5795">
      <w:pPr>
        <w:pStyle w:val="aNote"/>
        <w:keepNext/>
      </w:pPr>
      <w:r w:rsidRPr="001953BA">
        <w:rPr>
          <w:rStyle w:val="charItals"/>
        </w:rPr>
        <w:t>Note 1</w:t>
      </w:r>
      <w:r w:rsidRPr="001953BA">
        <w:tab/>
      </w:r>
      <w:r w:rsidRPr="001953BA">
        <w:rPr>
          <w:rStyle w:val="charItals"/>
        </w:rPr>
        <w:t>Criminal Code</w:t>
      </w:r>
    </w:p>
    <w:p w14:paraId="6AF6CC24" w14:textId="0F7E17E6" w:rsidR="000E5795" w:rsidRPr="001953BA" w:rsidRDefault="000E5795" w:rsidP="000E5795">
      <w:pPr>
        <w:pStyle w:val="aNoteText"/>
        <w:keepNext/>
      </w:pPr>
      <w:r w:rsidRPr="001953BA">
        <w:t xml:space="preserve">The </w:t>
      </w:r>
      <w:hyperlink r:id="rId29" w:tooltip="A2002-51" w:history="1">
        <w:r w:rsidRPr="001953BA">
          <w:rPr>
            <w:rStyle w:val="charCitHyperlinkAbbrev"/>
          </w:rPr>
          <w:t>Criminal Code</w:t>
        </w:r>
      </w:hyperlink>
      <w:r w:rsidRPr="001953BA">
        <w:t>, ch 2 applies to the following offences against this Act (see Code, pt 2.1):</w:t>
      </w:r>
    </w:p>
    <w:p w14:paraId="1902769B"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 xml:space="preserve">s 162 (Cultivation of 1 </w:t>
      </w:r>
      <w:r>
        <w:t>or 2</w:t>
      </w:r>
      <w:r w:rsidRPr="001953BA">
        <w:t xml:space="preserve"> cannabis plants)</w:t>
      </w:r>
    </w:p>
    <w:p w14:paraId="0E8CDB5F"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 (Possessing prohibited substances)</w:t>
      </w:r>
    </w:p>
    <w:p w14:paraId="4CC894CB" w14:textId="77777777" w:rsidR="000E5795"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171AA (Possessing cannabis)</w:t>
      </w:r>
    </w:p>
    <w:p w14:paraId="4600FBF3" w14:textId="77777777" w:rsidR="000E5795" w:rsidRPr="00DE4F30" w:rsidRDefault="000E5795" w:rsidP="000E5795">
      <w:pPr>
        <w:pStyle w:val="aNoteBulletss"/>
        <w:keepNext/>
        <w:numPr>
          <w:ilvl w:val="0"/>
          <w:numId w:val="20"/>
        </w:numPr>
        <w:tabs>
          <w:tab w:val="clear" w:pos="0"/>
        </w:tabs>
      </w:pPr>
      <w:r w:rsidRPr="00DE4F30">
        <w:t>s 171AAA (Cultivation of more than 4 cannabis plants at premises)</w:t>
      </w:r>
    </w:p>
    <w:p w14:paraId="2ECE68B4" w14:textId="77777777" w:rsidR="000E5795" w:rsidRPr="00DE4F30" w:rsidRDefault="000E5795" w:rsidP="00A53405">
      <w:pPr>
        <w:pStyle w:val="aNoteBulletss"/>
        <w:keepNext/>
        <w:numPr>
          <w:ilvl w:val="0"/>
          <w:numId w:val="20"/>
        </w:numPr>
        <w:tabs>
          <w:tab w:val="clear" w:pos="0"/>
        </w:tabs>
      </w:pPr>
      <w:r w:rsidRPr="00DE4F30">
        <w:t>s 171AAB (Cannabis plant cultivation—other offences)</w:t>
      </w:r>
    </w:p>
    <w:p w14:paraId="3F93898C" w14:textId="77777777" w:rsidR="000E5795" w:rsidRPr="00DE4F30" w:rsidRDefault="000E5795" w:rsidP="00FD1DE6">
      <w:pPr>
        <w:pStyle w:val="aNoteBulletss"/>
        <w:keepNext/>
        <w:numPr>
          <w:ilvl w:val="0"/>
          <w:numId w:val="20"/>
        </w:numPr>
        <w:tabs>
          <w:tab w:val="clear" w:pos="0"/>
        </w:tabs>
      </w:pPr>
      <w:r w:rsidRPr="00DE4F30">
        <w:t>s 171AAC (Storage of cannabis)</w:t>
      </w:r>
    </w:p>
    <w:p w14:paraId="1A1096A1" w14:textId="77777777" w:rsidR="000E5795" w:rsidRPr="001953BA" w:rsidRDefault="000E5795" w:rsidP="000E5795">
      <w:pPr>
        <w:pStyle w:val="aNoteBulletss"/>
        <w:keepNext/>
        <w:tabs>
          <w:tab w:val="left" w:pos="2300"/>
        </w:tabs>
      </w:pPr>
      <w:r w:rsidRPr="001953BA">
        <w:rPr>
          <w:rFonts w:ascii="Symbol" w:hAnsi="Symbol"/>
        </w:rPr>
        <w:t></w:t>
      </w:r>
      <w:r w:rsidRPr="001953BA">
        <w:rPr>
          <w:rFonts w:ascii="Symbol" w:hAnsi="Symbol"/>
        </w:rPr>
        <w:tab/>
      </w:r>
      <w:r w:rsidRPr="001953BA">
        <w:t>s 171AB (Smoking cannabis in public place or near child).</w:t>
      </w:r>
    </w:p>
    <w:p w14:paraId="096F5F01" w14:textId="77777777" w:rsidR="000E5795" w:rsidRPr="001953BA" w:rsidRDefault="000E5795" w:rsidP="000E5795">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14:paraId="109C6BE7" w14:textId="77777777"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14:paraId="5BE43BC8" w14:textId="73678AC0"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14:paraId="5DD650B4" w14:textId="77777777" w:rsidR="00A53405" w:rsidRPr="00A53405" w:rsidRDefault="00A53405" w:rsidP="00A53405">
      <w:pPr>
        <w:pStyle w:val="PageBreak"/>
      </w:pPr>
      <w:r w:rsidRPr="00A53405">
        <w:br w:type="page"/>
      </w:r>
    </w:p>
    <w:p w14:paraId="01E2FC8F" w14:textId="77777777" w:rsidR="007A09D8" w:rsidRPr="00A13D1A" w:rsidRDefault="007A09D8" w:rsidP="007A09D8">
      <w:pPr>
        <w:pStyle w:val="AH2Part"/>
      </w:pPr>
      <w:bookmarkStart w:id="13" w:name="_Toc77084193"/>
      <w:r w:rsidRPr="00A13D1A">
        <w:rPr>
          <w:rStyle w:val="CharPartNo"/>
        </w:rPr>
        <w:lastRenderedPageBreak/>
        <w:t>Part 2</w:t>
      </w:r>
      <w:r>
        <w:tab/>
      </w:r>
      <w:r w:rsidRPr="00A13D1A">
        <w:rPr>
          <w:rStyle w:val="CharPartText"/>
        </w:rPr>
        <w:t>Interpretation</w:t>
      </w:r>
      <w:bookmarkEnd w:id="13"/>
    </w:p>
    <w:p w14:paraId="7BFFB464" w14:textId="77777777" w:rsidR="00525224" w:rsidRDefault="00525224" w:rsidP="00525224">
      <w:pPr>
        <w:pStyle w:val="AH5Sec"/>
      </w:pPr>
      <w:bookmarkStart w:id="14" w:name="_Toc77084194"/>
      <w:r w:rsidRPr="00A13D1A">
        <w:rPr>
          <w:rStyle w:val="CharSectNo"/>
        </w:rPr>
        <w:t>5</w:t>
      </w:r>
      <w:r>
        <w:tab/>
        <w:t>References to buprenorphine, cannabis or methadone</w:t>
      </w:r>
      <w:bookmarkEnd w:id="14"/>
    </w:p>
    <w:p w14:paraId="1BB8543F" w14:textId="77777777" w:rsidR="00525224" w:rsidRDefault="00525224" w:rsidP="00525224">
      <w:pPr>
        <w:pStyle w:val="Amainreturn"/>
      </w:pPr>
      <w:r>
        <w:t>In this Act, a reference to buprenorphine, cannabis or methadone, includes a reference to—</w:t>
      </w:r>
    </w:p>
    <w:p w14:paraId="0984BF4B" w14:textId="77777777" w:rsidR="00CB13CC" w:rsidRDefault="00CB13CC" w:rsidP="00CB13CC">
      <w:pPr>
        <w:pStyle w:val="Apara"/>
      </w:pPr>
      <w:r>
        <w:tab/>
        <w:t>(a)</w:t>
      </w:r>
      <w:r>
        <w:tab/>
        <w:t>an active principal of the substance; or</w:t>
      </w:r>
    </w:p>
    <w:p w14:paraId="44AB61E2" w14:textId="77777777" w:rsidR="00525224" w:rsidRDefault="00525224" w:rsidP="00525224">
      <w:pPr>
        <w:pStyle w:val="Apara"/>
      </w:pPr>
      <w:r>
        <w:tab/>
        <w:t>(b)</w:t>
      </w:r>
      <w:r>
        <w:tab/>
        <w:t>a preparation or admixture of the substance; or</w:t>
      </w:r>
    </w:p>
    <w:p w14:paraId="7DD6F96F" w14:textId="77777777" w:rsidR="00525224" w:rsidRDefault="00525224" w:rsidP="00525224">
      <w:pPr>
        <w:pStyle w:val="Apara"/>
      </w:pPr>
      <w:r>
        <w:tab/>
        <w:t>(c)</w:t>
      </w:r>
      <w:r>
        <w:tab/>
        <w:t>a salt of the substance or active principal.</w:t>
      </w:r>
    </w:p>
    <w:p w14:paraId="3B2C0B77" w14:textId="77777777" w:rsidR="007A09D8" w:rsidRDefault="007A09D8" w:rsidP="007A09D8">
      <w:pPr>
        <w:pStyle w:val="AH5Sec"/>
      </w:pPr>
      <w:bookmarkStart w:id="15" w:name="_Toc77084195"/>
      <w:r w:rsidRPr="00A13D1A">
        <w:rPr>
          <w:rStyle w:val="CharSectNo"/>
        </w:rPr>
        <w:t>6</w:t>
      </w:r>
      <w:r>
        <w:tab/>
      </w:r>
      <w:r>
        <w:rPr>
          <w:bCs/>
          <w:iCs/>
        </w:rPr>
        <w:t xml:space="preserve">Meaning of </w:t>
      </w:r>
      <w:r>
        <w:rPr>
          <w:rStyle w:val="charItals"/>
        </w:rPr>
        <w:t>cannabis food product</w:t>
      </w:r>
      <w:bookmarkEnd w:id="15"/>
    </w:p>
    <w:p w14:paraId="23C09CB0" w14:textId="77777777" w:rsidR="007A09D8" w:rsidRDefault="007A09D8" w:rsidP="007A09D8">
      <w:pPr>
        <w:pStyle w:val="Amain"/>
      </w:pPr>
      <w:r>
        <w:tab/>
        <w:t>(1)</w:t>
      </w:r>
      <w:r>
        <w:tab/>
        <w:t>In this Act:</w:t>
      </w:r>
    </w:p>
    <w:p w14:paraId="2F47D837" w14:textId="77777777" w:rsidR="007A09D8" w:rsidRDefault="007A09D8" w:rsidP="007A09D8">
      <w:pPr>
        <w:pStyle w:val="aDef"/>
      </w:pPr>
      <w:r>
        <w:rPr>
          <w:rStyle w:val="charBoldItals"/>
        </w:rPr>
        <w:t>cannabis food product</w:t>
      </w:r>
      <w:r>
        <w:t xml:space="preserve"> means any of the following products:</w:t>
      </w:r>
    </w:p>
    <w:p w14:paraId="723E8C5F" w14:textId="77777777" w:rsidR="007A09D8" w:rsidRDefault="007A09D8" w:rsidP="007A09D8">
      <w:pPr>
        <w:pStyle w:val="aDefpara"/>
      </w:pPr>
      <w:r>
        <w:tab/>
        <w:t>(a)</w:t>
      </w:r>
      <w:r>
        <w:tab/>
        <w:t>low THC cannabis seeds if—</w:t>
      </w:r>
    </w:p>
    <w:p w14:paraId="649C02E8" w14:textId="77777777" w:rsidR="007A09D8" w:rsidRDefault="007A09D8" w:rsidP="007A09D8">
      <w:pPr>
        <w:pStyle w:val="aDefsubpara"/>
      </w:pPr>
      <w:r>
        <w:tab/>
        <w:t>(i)</w:t>
      </w:r>
      <w:r>
        <w:tab/>
        <w:t>the seeds contain not more than—</w:t>
      </w:r>
    </w:p>
    <w:p w14:paraId="50287BC9" w14:textId="77777777" w:rsidR="007A09D8" w:rsidRDefault="007A09D8" w:rsidP="007A09D8">
      <w:pPr>
        <w:pStyle w:val="Asubsubpara"/>
      </w:pPr>
      <w:r>
        <w:tab/>
        <w:t>(A)</w:t>
      </w:r>
      <w:r>
        <w:tab/>
        <w:t>5 mg/kg of total THC; and</w:t>
      </w:r>
    </w:p>
    <w:p w14:paraId="3C21B160" w14:textId="77777777" w:rsidR="007A09D8" w:rsidRDefault="007A09D8" w:rsidP="007A09D8">
      <w:pPr>
        <w:pStyle w:val="Asubsubpara"/>
      </w:pPr>
      <w:r>
        <w:tab/>
        <w:t>(B)</w:t>
      </w:r>
      <w:r>
        <w:tab/>
        <w:t>75 mg/kg of cannabidiol; and</w:t>
      </w:r>
    </w:p>
    <w:p w14:paraId="739E842B" w14:textId="77777777" w:rsidR="007A09D8" w:rsidRDefault="007A09D8" w:rsidP="007A09D8">
      <w:pPr>
        <w:pStyle w:val="aDefsubpara"/>
      </w:pPr>
      <w:r>
        <w:tab/>
        <w:t>(ii)</w:t>
      </w:r>
      <w:r>
        <w:tab/>
        <w:t>the only cannabinoids in or on the seeds are naturally present; and</w:t>
      </w:r>
    </w:p>
    <w:p w14:paraId="23414CB9" w14:textId="77777777" w:rsidR="007A09D8" w:rsidRDefault="007A09D8" w:rsidP="007A09D8">
      <w:pPr>
        <w:pStyle w:val="aDefsubpara"/>
      </w:pPr>
      <w:r>
        <w:tab/>
        <w:t>(iii)</w:t>
      </w:r>
      <w:r>
        <w:tab/>
        <w:t>for seeds that are a food for retail sale or an ingredient in a food for retail sale—the seeds are non</w:t>
      </w:r>
      <w:r>
        <w:noBreakHyphen/>
        <w:t>viable and hulled;</w:t>
      </w:r>
    </w:p>
    <w:p w14:paraId="1B292CA7" w14:textId="77777777" w:rsidR="007A09D8" w:rsidRDefault="007A09D8" w:rsidP="007A09D8">
      <w:pPr>
        <w:pStyle w:val="aDefpara"/>
      </w:pPr>
      <w:r>
        <w:tab/>
        <w:t>(b)</w:t>
      </w:r>
      <w:r>
        <w:tab/>
        <w:t>oil extracted from low THC cannabis seeds if—</w:t>
      </w:r>
    </w:p>
    <w:p w14:paraId="15A2B52C" w14:textId="77777777" w:rsidR="007A09D8" w:rsidRDefault="007A09D8" w:rsidP="007A09D8">
      <w:pPr>
        <w:pStyle w:val="aDefsubpara"/>
      </w:pPr>
      <w:r>
        <w:tab/>
        <w:t>(i)</w:t>
      </w:r>
      <w:r>
        <w:tab/>
        <w:t>the oil contains not more than—</w:t>
      </w:r>
    </w:p>
    <w:p w14:paraId="1E0D1CCC" w14:textId="77777777" w:rsidR="007A09D8" w:rsidRDefault="007A09D8" w:rsidP="007A09D8">
      <w:pPr>
        <w:pStyle w:val="Asubsubpara"/>
      </w:pPr>
      <w:r>
        <w:tab/>
        <w:t>(A)</w:t>
      </w:r>
      <w:r>
        <w:tab/>
        <w:t>10 mg/kg of total THC; and</w:t>
      </w:r>
    </w:p>
    <w:p w14:paraId="78168058" w14:textId="77777777" w:rsidR="007A09D8" w:rsidRDefault="007A09D8" w:rsidP="007A09D8">
      <w:pPr>
        <w:pStyle w:val="Asubsubpara"/>
      </w:pPr>
      <w:r>
        <w:tab/>
        <w:t>(B)</w:t>
      </w:r>
      <w:r>
        <w:tab/>
        <w:t>75 mg/kg of cannabidiol; and</w:t>
      </w:r>
    </w:p>
    <w:p w14:paraId="12469FB1" w14:textId="77777777" w:rsidR="007A09D8" w:rsidRDefault="007A09D8" w:rsidP="007A09D8">
      <w:pPr>
        <w:pStyle w:val="aDefsubpara"/>
      </w:pPr>
      <w:r>
        <w:tab/>
        <w:t>(ii)</w:t>
      </w:r>
      <w:r>
        <w:tab/>
        <w:t>the only cannabinoids in the oil are those that were naturally present in or on the seeds from which the oil was extracted;</w:t>
      </w:r>
    </w:p>
    <w:p w14:paraId="3A68F62F" w14:textId="77777777" w:rsidR="007A09D8" w:rsidRDefault="007A09D8" w:rsidP="007A09D8">
      <w:pPr>
        <w:pStyle w:val="aDefpara"/>
      </w:pPr>
      <w:r>
        <w:lastRenderedPageBreak/>
        <w:tab/>
        <w:t>(c)</w:t>
      </w:r>
      <w:r>
        <w:tab/>
        <w:t>a beverage derived from low THC cannabis seeds if—</w:t>
      </w:r>
    </w:p>
    <w:p w14:paraId="67B93B58" w14:textId="77777777" w:rsidR="007A09D8" w:rsidRDefault="007A09D8" w:rsidP="007A09D8">
      <w:pPr>
        <w:pStyle w:val="aDefsubpara"/>
      </w:pPr>
      <w:r>
        <w:tab/>
        <w:t>(i)</w:t>
      </w:r>
      <w:r>
        <w:tab/>
        <w:t>the beverage contains not more than—</w:t>
      </w:r>
    </w:p>
    <w:p w14:paraId="482689BE" w14:textId="77777777" w:rsidR="007A09D8" w:rsidRDefault="007A09D8" w:rsidP="007A09D8">
      <w:pPr>
        <w:pStyle w:val="Asubsubpara"/>
      </w:pPr>
      <w:r>
        <w:tab/>
        <w:t>(A)</w:t>
      </w:r>
      <w:r>
        <w:tab/>
        <w:t>0.2 mg/kg of total THC; and</w:t>
      </w:r>
    </w:p>
    <w:p w14:paraId="097F11A6" w14:textId="77777777" w:rsidR="007A09D8" w:rsidRDefault="007A09D8" w:rsidP="007A09D8">
      <w:pPr>
        <w:pStyle w:val="Asubsubpara"/>
      </w:pPr>
      <w:r>
        <w:tab/>
        <w:t>(B)</w:t>
      </w:r>
      <w:r>
        <w:tab/>
        <w:t>75 mg/kg of cannabidiol; and</w:t>
      </w:r>
    </w:p>
    <w:p w14:paraId="6AD4B5B0" w14:textId="77777777" w:rsidR="007A09D8" w:rsidRDefault="007A09D8" w:rsidP="007A09D8">
      <w:pPr>
        <w:pStyle w:val="aDefsubpara"/>
      </w:pPr>
      <w:r>
        <w:tab/>
        <w:t>(ii)</w:t>
      </w:r>
      <w:r>
        <w:tab/>
        <w:t>the only cannabinoids in the beverage are those that were naturally present in or on the seeds from which the beverage was derived;</w:t>
      </w:r>
    </w:p>
    <w:p w14:paraId="7D4B1D77" w14:textId="77777777" w:rsidR="007A09D8" w:rsidRDefault="007A09D8" w:rsidP="007A09D8">
      <w:pPr>
        <w:pStyle w:val="aDefpara"/>
      </w:pPr>
      <w:r>
        <w:tab/>
        <w:t>(d)</w:t>
      </w:r>
      <w:r>
        <w:tab/>
        <w:t>any other product extracted or derived from low THC cannabis seeds if—</w:t>
      </w:r>
    </w:p>
    <w:p w14:paraId="45B65A3D" w14:textId="77777777" w:rsidR="007A09D8" w:rsidRDefault="007A09D8" w:rsidP="007A09D8">
      <w:pPr>
        <w:pStyle w:val="aDefsubpara"/>
      </w:pPr>
      <w:r>
        <w:tab/>
        <w:t>(i)</w:t>
      </w:r>
      <w:r>
        <w:tab/>
        <w:t>the product contains not more than—</w:t>
      </w:r>
    </w:p>
    <w:p w14:paraId="7FB0A14F" w14:textId="77777777" w:rsidR="007A09D8" w:rsidRDefault="007A09D8" w:rsidP="007A09D8">
      <w:pPr>
        <w:pStyle w:val="Asubsubpara"/>
      </w:pPr>
      <w:r>
        <w:tab/>
        <w:t>(A)</w:t>
      </w:r>
      <w:r>
        <w:tab/>
        <w:t>5 mg/kg of total THC; and</w:t>
      </w:r>
    </w:p>
    <w:p w14:paraId="36295B05" w14:textId="77777777" w:rsidR="007A09D8" w:rsidRDefault="007A09D8" w:rsidP="007A09D8">
      <w:pPr>
        <w:pStyle w:val="Asubsubpara"/>
      </w:pPr>
      <w:r>
        <w:tab/>
        <w:t>(B)</w:t>
      </w:r>
      <w:r>
        <w:tab/>
        <w:t>75 mg/kg of cannabidiol; and</w:t>
      </w:r>
    </w:p>
    <w:p w14:paraId="6B95AA74" w14:textId="77777777" w:rsidR="007A09D8" w:rsidRDefault="007A09D8" w:rsidP="007A09D8">
      <w:pPr>
        <w:pStyle w:val="aDefsubpara"/>
      </w:pPr>
      <w:r>
        <w:tab/>
        <w:t>(ii)</w:t>
      </w:r>
      <w:r>
        <w:tab/>
        <w:t>the only cannabinoids in the product are those that were naturally present in or on the seeds from which the product was extracted or derived.</w:t>
      </w:r>
    </w:p>
    <w:p w14:paraId="67B90399" w14:textId="77777777" w:rsidR="007A09D8" w:rsidRDefault="007A09D8" w:rsidP="00FD1DE6">
      <w:pPr>
        <w:pStyle w:val="Amain"/>
        <w:keepNext/>
      </w:pPr>
      <w:r>
        <w:tab/>
        <w:t>(2)</w:t>
      </w:r>
      <w:r>
        <w:tab/>
        <w:t>In this section:</w:t>
      </w:r>
    </w:p>
    <w:p w14:paraId="3FCBEE4E" w14:textId="77777777" w:rsidR="007A09D8" w:rsidRDefault="007A09D8" w:rsidP="00FD1DE6">
      <w:pPr>
        <w:pStyle w:val="aDef"/>
        <w:keepNext/>
      </w:pPr>
      <w:r>
        <w:rPr>
          <w:rStyle w:val="charBoldItals"/>
        </w:rPr>
        <w:t>hulled seeds</w:t>
      </w:r>
      <w:r>
        <w:t xml:space="preserve"> means seeds from which the outer coat or hull has been removed.</w:t>
      </w:r>
    </w:p>
    <w:p w14:paraId="0D820B7E" w14:textId="77777777" w:rsidR="007A09D8" w:rsidRDefault="007A09D8" w:rsidP="007A09D8">
      <w:pPr>
        <w:pStyle w:val="aDef"/>
      </w:pPr>
      <w:r>
        <w:rPr>
          <w:rStyle w:val="charBoldItals"/>
        </w:rPr>
        <w:t>low THC cannabis sativa</w:t>
      </w:r>
      <w:r>
        <w:t xml:space="preserve"> means </w:t>
      </w:r>
      <w:r>
        <w:rPr>
          <w:bCs/>
          <w:iCs/>
        </w:rPr>
        <w:t xml:space="preserve">cannabis sativa in which </w:t>
      </w:r>
      <w:r>
        <w:t>the leaves and flowering heads do not contain more than 1% delta 9</w:t>
      </w:r>
      <w:r>
        <w:noBreakHyphen/>
        <w:t>tetrahydrocannabinol.</w:t>
      </w:r>
    </w:p>
    <w:p w14:paraId="50FF9C7E" w14:textId="77777777" w:rsidR="007A09D8" w:rsidRDefault="007A09D8" w:rsidP="007A09D8">
      <w:pPr>
        <w:pStyle w:val="aDef"/>
      </w:pPr>
      <w:r>
        <w:rPr>
          <w:rStyle w:val="charBoldItals"/>
        </w:rPr>
        <w:t>low THC cannabis seeds</w:t>
      </w:r>
      <w:r>
        <w:t xml:space="preserve"> means seeds of low THC cannabis sativa.</w:t>
      </w:r>
    </w:p>
    <w:p w14:paraId="79235EB1" w14:textId="77777777" w:rsidR="007A09D8" w:rsidRDefault="007A09D8" w:rsidP="007A09D8">
      <w:pPr>
        <w:pStyle w:val="aDef"/>
      </w:pPr>
      <w:r>
        <w:rPr>
          <w:rStyle w:val="charBoldItals"/>
        </w:rPr>
        <w:t>non-viable seeds</w:t>
      </w:r>
      <w:r>
        <w:t xml:space="preserve"> means seeds that are not able to germinate.</w:t>
      </w:r>
    </w:p>
    <w:p w14:paraId="5CF4B318" w14:textId="77777777" w:rsidR="007A09D8" w:rsidRDefault="007A09D8" w:rsidP="007A09D8">
      <w:pPr>
        <w:pStyle w:val="aDef"/>
      </w:pPr>
      <w:r>
        <w:rPr>
          <w:rStyle w:val="charBoldItals"/>
        </w:rPr>
        <w:t>seeds</w:t>
      </w:r>
      <w:r>
        <w:t xml:space="preserve"> includes a part of a seed.</w:t>
      </w:r>
    </w:p>
    <w:p w14:paraId="3287973B" w14:textId="77777777" w:rsidR="007A09D8" w:rsidRDefault="007A09D8" w:rsidP="007A09D8">
      <w:pPr>
        <w:pStyle w:val="aDef"/>
      </w:pPr>
      <w:r>
        <w:rPr>
          <w:rStyle w:val="charBoldItals"/>
        </w:rPr>
        <w:t>total THC</w:t>
      </w:r>
      <w:r>
        <w:t xml:space="preserve"> means the total amount of delta 9-tetrahydrocannabinol and delta </w:t>
      </w:r>
      <w:r>
        <w:rPr>
          <w:lang w:val="en-NZ"/>
        </w:rPr>
        <w:t>9</w:t>
      </w:r>
      <w:r>
        <w:rPr>
          <w:lang w:val="en-NZ"/>
        </w:rPr>
        <w:noBreakHyphen/>
        <w:t>tetrahydrocannabinol</w:t>
      </w:r>
      <w:r>
        <w:rPr>
          <w:bCs/>
          <w:lang w:val="en-NZ"/>
        </w:rPr>
        <w:t>ic acid</w:t>
      </w:r>
      <w:r>
        <w:t>.</w:t>
      </w:r>
    </w:p>
    <w:p w14:paraId="16C18169" w14:textId="77777777" w:rsidR="00CE490E" w:rsidRDefault="00CE490E">
      <w:pPr>
        <w:pStyle w:val="PageBreak"/>
      </w:pPr>
      <w:r>
        <w:br w:type="page"/>
      </w:r>
    </w:p>
    <w:p w14:paraId="188E5DDB" w14:textId="77777777" w:rsidR="00CE490E" w:rsidRPr="00A13D1A" w:rsidRDefault="00CE490E">
      <w:pPr>
        <w:pStyle w:val="AH2Part"/>
      </w:pPr>
      <w:bookmarkStart w:id="16" w:name="_Toc77084196"/>
      <w:r w:rsidRPr="00A13D1A">
        <w:rPr>
          <w:rStyle w:val="CharPartNo"/>
        </w:rPr>
        <w:lastRenderedPageBreak/>
        <w:t>Part 10</w:t>
      </w:r>
      <w:r>
        <w:tab/>
      </w:r>
      <w:r w:rsidRPr="00A13D1A">
        <w:rPr>
          <w:rStyle w:val="CharPartText"/>
        </w:rPr>
        <w:t>Offences</w:t>
      </w:r>
      <w:bookmarkEnd w:id="16"/>
    </w:p>
    <w:p w14:paraId="28B363B1" w14:textId="77777777" w:rsidR="00CE490E" w:rsidRDefault="00CE490E">
      <w:pPr>
        <w:pStyle w:val="Placeholder"/>
      </w:pPr>
      <w:r>
        <w:rPr>
          <w:rStyle w:val="CharDivNo"/>
        </w:rPr>
        <w:t xml:space="preserve">  </w:t>
      </w:r>
      <w:r>
        <w:rPr>
          <w:rStyle w:val="CharDivText"/>
        </w:rPr>
        <w:t xml:space="preserve">  </w:t>
      </w:r>
    </w:p>
    <w:p w14:paraId="05043B92" w14:textId="77777777" w:rsidR="00CE490E" w:rsidRDefault="00CE490E">
      <w:pPr>
        <w:pStyle w:val="AH5Sec"/>
      </w:pPr>
      <w:bookmarkStart w:id="17" w:name="_Toc77084197"/>
      <w:r w:rsidRPr="00A13D1A">
        <w:rPr>
          <w:rStyle w:val="CharSectNo"/>
        </w:rPr>
        <w:t>162</w:t>
      </w:r>
      <w:r>
        <w:tab/>
        <w:t>Cultivation of 1 or 2 cannabis plants</w:t>
      </w:r>
      <w:bookmarkEnd w:id="17"/>
    </w:p>
    <w:p w14:paraId="0E6E0158" w14:textId="77777777" w:rsidR="00CE490E" w:rsidRDefault="00CE490E">
      <w:pPr>
        <w:pStyle w:val="Amain"/>
        <w:keepNext/>
      </w:pPr>
      <w:r>
        <w:tab/>
        <w:t>(1)</w:t>
      </w:r>
      <w:r>
        <w:tab/>
        <w:t>A person commits an offence if the person cultivates 1 or 2 cannabis plants.</w:t>
      </w:r>
    </w:p>
    <w:p w14:paraId="2D365460" w14:textId="77777777" w:rsidR="00CE490E" w:rsidRDefault="00CE490E">
      <w:pPr>
        <w:pStyle w:val="Penalty"/>
        <w:keepNext/>
      </w:pPr>
      <w:r>
        <w:t>Maximum penalty:  1 penalty unit.</w:t>
      </w:r>
    </w:p>
    <w:p w14:paraId="184FC4B0" w14:textId="77777777" w:rsidR="000E5795" w:rsidRPr="00DE4F30" w:rsidRDefault="000E5795" w:rsidP="000E5795">
      <w:pPr>
        <w:pStyle w:val="Amain"/>
      </w:pPr>
      <w:r w:rsidRPr="00DE4F30">
        <w:tab/>
        <w:t>(</w:t>
      </w:r>
      <w:r w:rsidR="00572AED">
        <w:t>2</w:t>
      </w:r>
      <w:r w:rsidRPr="00DE4F30">
        <w:t>)</w:t>
      </w:r>
      <w:r w:rsidRPr="00DE4F30">
        <w:tab/>
        <w:t>This section does not apply if the person—</w:t>
      </w:r>
    </w:p>
    <w:p w14:paraId="4739574C" w14:textId="77777777" w:rsidR="000E5795" w:rsidRPr="00DE4F30" w:rsidRDefault="000E5795" w:rsidP="000E5795">
      <w:pPr>
        <w:pStyle w:val="Apara"/>
      </w:pPr>
      <w:r w:rsidRPr="00DE4F30">
        <w:tab/>
        <w:t>(a)</w:t>
      </w:r>
      <w:r w:rsidRPr="00DE4F30">
        <w:tab/>
        <w:t>is 18 years old or older; and</w:t>
      </w:r>
    </w:p>
    <w:p w14:paraId="7DD6E3C2" w14:textId="77777777" w:rsidR="000E5795" w:rsidRPr="00DE4F30" w:rsidRDefault="000E5795" w:rsidP="000E5795">
      <w:pPr>
        <w:pStyle w:val="Apara"/>
      </w:pPr>
      <w:r w:rsidRPr="00DE4F30">
        <w:tab/>
        <w:t>(b)</w:t>
      </w:r>
      <w:r w:rsidRPr="00DE4F30">
        <w:tab/>
        <w:t>cultivates the plants in the ACT.</w:t>
      </w:r>
    </w:p>
    <w:p w14:paraId="37EC91EC" w14:textId="6642CA6E" w:rsidR="000E5795" w:rsidRPr="00DE4F30" w:rsidRDefault="000E5795" w:rsidP="000E5795">
      <w:pPr>
        <w:pStyle w:val="aNote"/>
      </w:pPr>
      <w:r w:rsidRPr="00DE4F30">
        <w:rPr>
          <w:rStyle w:val="charItals"/>
        </w:rPr>
        <w:t>Note</w:t>
      </w:r>
      <w:r w:rsidRPr="00DE4F30">
        <w:rPr>
          <w:rStyle w:val="charItals"/>
        </w:rPr>
        <w:tab/>
      </w:r>
      <w:r w:rsidRPr="00DE4F30">
        <w:t>The defendant has an evidential burden in relation to the matters mentioned in s (</w:t>
      </w:r>
      <w:r w:rsidR="00572AED">
        <w:t>2</w:t>
      </w:r>
      <w:r w:rsidRPr="00DE4F30">
        <w:t xml:space="preserve">) (see </w:t>
      </w:r>
      <w:hyperlink r:id="rId31" w:tooltip="A2002-51" w:history="1">
        <w:r w:rsidRPr="00AC0773">
          <w:rPr>
            <w:rStyle w:val="charCitHyperlinkAbbrev"/>
          </w:rPr>
          <w:t>Criminal Code</w:t>
        </w:r>
      </w:hyperlink>
      <w:r w:rsidRPr="00DE4F30">
        <w:t>, s 58).</w:t>
      </w:r>
    </w:p>
    <w:p w14:paraId="09A6DBBC" w14:textId="77777777" w:rsidR="00CE490E" w:rsidRDefault="00CE490E">
      <w:pPr>
        <w:pStyle w:val="Amain"/>
      </w:pPr>
      <w:r>
        <w:tab/>
        <w:t>(</w:t>
      </w:r>
      <w:r w:rsidR="00572AED">
        <w:t>3</w:t>
      </w:r>
      <w:r>
        <w:t>)</w:t>
      </w:r>
      <w:r>
        <w:tab/>
        <w:t>In this section:</w:t>
      </w:r>
    </w:p>
    <w:p w14:paraId="61487C55" w14:textId="77777777" w:rsidR="00CE490E" w:rsidRDefault="00CE490E">
      <w:pPr>
        <w:pStyle w:val="aDef"/>
        <w:keepNext/>
      </w:pPr>
      <w:r w:rsidRPr="005A4E9E">
        <w:rPr>
          <w:rStyle w:val="charBoldItals"/>
        </w:rPr>
        <w:t>artificially cultivate</w:t>
      </w:r>
      <w:r>
        <w:t xml:space="preserve"> means—</w:t>
      </w:r>
    </w:p>
    <w:p w14:paraId="34D6BC32" w14:textId="77777777" w:rsidR="00CE490E" w:rsidRDefault="00CE490E">
      <w:pPr>
        <w:pStyle w:val="aDefpara"/>
      </w:pPr>
      <w:r>
        <w:tab/>
        <w:t>(a)</w:t>
      </w:r>
      <w:r>
        <w:tab/>
        <w:t xml:space="preserve">hydroponically cultivate; or </w:t>
      </w:r>
    </w:p>
    <w:p w14:paraId="2CFE928C" w14:textId="77777777" w:rsidR="00CE490E" w:rsidRDefault="00CE490E">
      <w:pPr>
        <w:pStyle w:val="aDefpara"/>
      </w:pPr>
      <w:r>
        <w:tab/>
        <w:t>(b)</w:t>
      </w:r>
      <w:r>
        <w:tab/>
        <w:t>cultivate with the application of an artificial source of light or heat.</w:t>
      </w:r>
    </w:p>
    <w:p w14:paraId="3D48CA2B" w14:textId="2B5CC058" w:rsidR="00CE490E" w:rsidRDefault="00CE490E">
      <w:pPr>
        <w:pStyle w:val="aDef"/>
      </w:pPr>
      <w:r w:rsidRPr="005A4E9E">
        <w:rPr>
          <w:rStyle w:val="charBoldItals"/>
        </w:rPr>
        <w:t>cultivates</w:t>
      </w:r>
      <w:r>
        <w:t xml:space="preserve"> has the meaning given in the </w:t>
      </w:r>
      <w:hyperlink r:id="rId32" w:tooltip="A2002-51" w:history="1">
        <w:r w:rsidR="005A4E9E" w:rsidRPr="005A4E9E">
          <w:rPr>
            <w:rStyle w:val="charCitHyperlinkAbbrev"/>
          </w:rPr>
          <w:t>Criminal Code</w:t>
        </w:r>
      </w:hyperlink>
      <w:r>
        <w:t>, section 615 but does not include artificially cultivate.</w:t>
      </w:r>
    </w:p>
    <w:p w14:paraId="2C80AE23" w14:textId="77777777" w:rsidR="00CE490E" w:rsidRDefault="00CE490E">
      <w:pPr>
        <w:pStyle w:val="AH5Sec"/>
      </w:pPr>
      <w:bookmarkStart w:id="18" w:name="_Toc77084198"/>
      <w:r w:rsidRPr="00A13D1A">
        <w:rPr>
          <w:rStyle w:val="CharSectNo"/>
        </w:rPr>
        <w:t>164</w:t>
      </w:r>
      <w:r>
        <w:tab/>
      </w:r>
      <w:smartTag w:uri="urn:schemas-microsoft-com:office:smarttags" w:element="place">
        <w:smartTag w:uri="urn:schemas-microsoft-com:office:smarttags" w:element="City">
          <w:r>
            <w:t>Sale</w:t>
          </w:r>
        </w:smartTag>
      </w:smartTag>
      <w:r>
        <w:t xml:space="preserve"> or supply</w:t>
      </w:r>
      <w:bookmarkEnd w:id="18"/>
    </w:p>
    <w:p w14:paraId="5FA53860" w14:textId="77777777" w:rsidR="00CE490E" w:rsidRDefault="00CE490E">
      <w:pPr>
        <w:pStyle w:val="Amain"/>
      </w:pPr>
      <w:r>
        <w:tab/>
        <w:t>(1)</w:t>
      </w:r>
      <w:r>
        <w:tab/>
        <w:t>In this section:</w:t>
      </w:r>
    </w:p>
    <w:p w14:paraId="60709589" w14:textId="77777777" w:rsidR="00CE490E" w:rsidRDefault="00CE490E">
      <w:pPr>
        <w:pStyle w:val="aDef"/>
      </w:pPr>
      <w:r>
        <w:rPr>
          <w:rStyle w:val="charBoldItals"/>
        </w:rPr>
        <w:t>prohibited substance</w:t>
      </w:r>
      <w:r>
        <w:t xml:space="preserve"> does not include cannabis.</w:t>
      </w:r>
    </w:p>
    <w:p w14:paraId="5A25A0BA" w14:textId="77777777" w:rsidR="00CE490E" w:rsidRDefault="00CE490E">
      <w:pPr>
        <w:pStyle w:val="Amain"/>
        <w:keepNext/>
      </w:pPr>
      <w:r>
        <w:tab/>
        <w:t>(2)</w:t>
      </w:r>
      <w:r>
        <w:tab/>
        <w:t>A person shall not—</w:t>
      </w:r>
    </w:p>
    <w:p w14:paraId="7093F85A" w14:textId="77777777" w:rsidR="00CE490E" w:rsidRDefault="00CE490E">
      <w:pPr>
        <w:pStyle w:val="Apara"/>
        <w:keepNext/>
      </w:pPr>
      <w:r>
        <w:tab/>
        <w:t>(a)</w:t>
      </w:r>
      <w:r>
        <w:tab/>
        <w:t>sell or supply a drug of dependence to any person; or</w:t>
      </w:r>
    </w:p>
    <w:p w14:paraId="77AB8D67" w14:textId="77777777" w:rsidR="00CE490E" w:rsidRDefault="00CE490E">
      <w:pPr>
        <w:pStyle w:val="Apara"/>
      </w:pPr>
      <w:r>
        <w:tab/>
        <w:t>(b)</w:t>
      </w:r>
      <w:r>
        <w:tab/>
        <w:t>participate in the sale or supply of a drug of dependence to any person; or</w:t>
      </w:r>
    </w:p>
    <w:p w14:paraId="0B5C9A3D" w14:textId="77777777" w:rsidR="00CE490E" w:rsidRDefault="00CE490E" w:rsidP="00515A3E">
      <w:pPr>
        <w:pStyle w:val="Apara"/>
      </w:pPr>
      <w:r>
        <w:lastRenderedPageBreak/>
        <w:tab/>
        <w:t>(c)</w:t>
      </w:r>
      <w:r>
        <w:tab/>
        <w:t>possess a drug of dependence for the purpose of sale or supply to any person.</w:t>
      </w:r>
    </w:p>
    <w:p w14:paraId="7A95C656" w14:textId="77777777" w:rsidR="00CE490E" w:rsidRDefault="00CE490E" w:rsidP="00515A3E">
      <w:pPr>
        <w:pStyle w:val="Penalty"/>
      </w:pPr>
      <w:r>
        <w:t>Maximum penalty:  500 penalty units, imprisonment for 5 years or both.</w:t>
      </w:r>
    </w:p>
    <w:p w14:paraId="5EE6C993" w14:textId="77777777" w:rsidR="00CE490E" w:rsidRDefault="00CE490E" w:rsidP="00515A3E">
      <w:pPr>
        <w:pStyle w:val="Amain"/>
        <w:keepNext/>
      </w:pPr>
      <w:r>
        <w:tab/>
        <w:t>(3)</w:t>
      </w:r>
      <w:r>
        <w:tab/>
        <w:t>A person shall not—</w:t>
      </w:r>
    </w:p>
    <w:p w14:paraId="56D001D0" w14:textId="77777777" w:rsidR="00CE490E" w:rsidRDefault="00CE490E" w:rsidP="00853602">
      <w:pPr>
        <w:pStyle w:val="Apara"/>
        <w:keepNext/>
      </w:pPr>
      <w:r>
        <w:tab/>
        <w:t>(a)</w:t>
      </w:r>
      <w:r>
        <w:tab/>
        <w:t>sell or supply a prohibited substance to any person; or</w:t>
      </w:r>
    </w:p>
    <w:p w14:paraId="04E27A9B" w14:textId="77777777" w:rsidR="00CE490E" w:rsidRDefault="00CE490E">
      <w:pPr>
        <w:pStyle w:val="Apara"/>
      </w:pPr>
      <w:r>
        <w:tab/>
        <w:t>(b)</w:t>
      </w:r>
      <w:r>
        <w:tab/>
        <w:t>participate in the sale or supply of a prohibited substance to any person; or</w:t>
      </w:r>
    </w:p>
    <w:p w14:paraId="7F865150" w14:textId="77777777" w:rsidR="00CE490E" w:rsidRDefault="00CE490E">
      <w:pPr>
        <w:pStyle w:val="Apara"/>
        <w:keepNext/>
      </w:pPr>
      <w:r>
        <w:tab/>
        <w:t>(c)</w:t>
      </w:r>
      <w:r>
        <w:tab/>
        <w:t>possess a prohibited substance for the purpose of sale or supply to any person.</w:t>
      </w:r>
    </w:p>
    <w:p w14:paraId="5EEA756D" w14:textId="77777777" w:rsidR="00CE490E" w:rsidRDefault="00CE490E">
      <w:pPr>
        <w:pStyle w:val="Penalty"/>
        <w:keepNext/>
      </w:pPr>
      <w:r>
        <w:t>Maximum penalty:  500 penalty units, imprisonment for 5 years or both.</w:t>
      </w:r>
    </w:p>
    <w:p w14:paraId="63A7D11B" w14:textId="204BB667" w:rsidR="00EF3243" w:rsidRDefault="00EF3243" w:rsidP="00EF3243">
      <w:pPr>
        <w:pStyle w:val="Amain"/>
      </w:pPr>
      <w:r>
        <w:tab/>
        <w:t>(4)</w:t>
      </w:r>
      <w:r>
        <w:tab/>
        <w:t xml:space="preserve">Subsection (2)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drug of dependence.</w:t>
      </w:r>
    </w:p>
    <w:p w14:paraId="380DD1F9" w14:textId="13A15D5F" w:rsidR="00EF3243" w:rsidRDefault="00EF3243" w:rsidP="00EF3243">
      <w:pPr>
        <w:pStyle w:val="Amain"/>
      </w:pPr>
      <w:r>
        <w:tab/>
        <w:t>(5)</w:t>
      </w:r>
      <w:r>
        <w:tab/>
        <w:t xml:space="preserve">Subsection (3)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sell or supply the prohibited substance.</w:t>
      </w:r>
    </w:p>
    <w:p w14:paraId="053D1D25" w14:textId="77777777" w:rsidR="00EF3243" w:rsidRDefault="00EF3243" w:rsidP="00EF3243">
      <w:pPr>
        <w:pStyle w:val="AH5Sec"/>
      </w:pPr>
      <w:bookmarkStart w:id="19" w:name="_Toc77084199"/>
      <w:r w:rsidRPr="00A13D1A">
        <w:rPr>
          <w:rStyle w:val="CharSectNo"/>
        </w:rPr>
        <w:t>169</w:t>
      </w:r>
      <w:r>
        <w:tab/>
        <w:t>Possessing drugs of dependence</w:t>
      </w:r>
      <w:bookmarkEnd w:id="19"/>
    </w:p>
    <w:p w14:paraId="1493C632" w14:textId="77777777" w:rsidR="00CE490E" w:rsidRDefault="00CE490E">
      <w:pPr>
        <w:pStyle w:val="Amain"/>
        <w:keepNext/>
      </w:pPr>
      <w:r>
        <w:tab/>
        <w:t>(1)</w:t>
      </w:r>
      <w:r>
        <w:tab/>
        <w:t>A person shall not possess a drug of dependence.</w:t>
      </w:r>
    </w:p>
    <w:p w14:paraId="04273705" w14:textId="77777777" w:rsidR="00CE490E" w:rsidRDefault="00CE490E">
      <w:pPr>
        <w:pStyle w:val="Penalty"/>
      </w:pPr>
      <w:r>
        <w:t>Maximum penalty:  50 penalty units, imprisonment for 2 years or both.</w:t>
      </w:r>
    </w:p>
    <w:p w14:paraId="6F767FE6" w14:textId="3087B1B8"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drug of dependence.</w:t>
      </w:r>
    </w:p>
    <w:p w14:paraId="30158687" w14:textId="77777777" w:rsidR="00727F35" w:rsidRPr="001953BA" w:rsidRDefault="00727F35" w:rsidP="00727F35">
      <w:pPr>
        <w:pStyle w:val="AH5Sec"/>
      </w:pPr>
      <w:bookmarkStart w:id="20" w:name="_Toc77084200"/>
      <w:r w:rsidRPr="00A13D1A">
        <w:rPr>
          <w:rStyle w:val="CharSectNo"/>
        </w:rPr>
        <w:lastRenderedPageBreak/>
        <w:t>171</w:t>
      </w:r>
      <w:r w:rsidRPr="001953BA">
        <w:tab/>
        <w:t>Possessing prohibited substances</w:t>
      </w:r>
      <w:bookmarkEnd w:id="20"/>
    </w:p>
    <w:p w14:paraId="44D6B924" w14:textId="77777777" w:rsidR="00727F35" w:rsidRPr="001953BA" w:rsidRDefault="00727F35" w:rsidP="00727F35">
      <w:pPr>
        <w:pStyle w:val="Amain"/>
      </w:pPr>
      <w:r w:rsidRPr="001953BA">
        <w:tab/>
        <w:t>(1)</w:t>
      </w:r>
      <w:r w:rsidRPr="001953BA">
        <w:tab/>
        <w:t>A person commits an offence if the person possesses a prohibited substance.</w:t>
      </w:r>
    </w:p>
    <w:p w14:paraId="7C897A95" w14:textId="77777777" w:rsidR="00727F35" w:rsidRPr="001953BA" w:rsidRDefault="00727F35" w:rsidP="00727F35">
      <w:pPr>
        <w:pStyle w:val="Penalty"/>
        <w:keepNext/>
      </w:pPr>
      <w:r w:rsidRPr="001953BA">
        <w:t>Maximum penalty:  50 penalty units, imprisonment for 2 years or both.</w:t>
      </w:r>
    </w:p>
    <w:p w14:paraId="4130A488" w14:textId="60B9C020" w:rsidR="00727F35" w:rsidRPr="001953BA" w:rsidRDefault="00727F35" w:rsidP="00727F35">
      <w:pPr>
        <w:pStyle w:val="Amain"/>
      </w:pPr>
      <w:r w:rsidRPr="001953BA">
        <w:tab/>
        <w:t>(2)</w:t>
      </w:r>
      <w:r w:rsidRPr="001953BA">
        <w:tab/>
        <w:t xml:space="preserve">Subsection (1) does not apply if the person is authorised under the </w:t>
      </w:r>
      <w:hyperlink r:id="rId36" w:tooltip="A2008-26" w:history="1">
        <w:r w:rsidRPr="001953BA">
          <w:rPr>
            <w:rStyle w:val="charCitHyperlinkItal"/>
          </w:rPr>
          <w:t>Medicines, Poisons and Therapeutic Goods Act 2008</w:t>
        </w:r>
      </w:hyperlink>
      <w:r w:rsidRPr="001953BA">
        <w:t>, or another territory law, to possess the prohibited substance.</w:t>
      </w:r>
    </w:p>
    <w:p w14:paraId="0224DFBC" w14:textId="77777777" w:rsidR="00727F35" w:rsidRPr="001953BA" w:rsidRDefault="00727F35" w:rsidP="00727F35">
      <w:pPr>
        <w:pStyle w:val="Amain"/>
      </w:pPr>
      <w:r w:rsidRPr="001953BA">
        <w:tab/>
        <w:t>(3)</w:t>
      </w:r>
      <w:r w:rsidRPr="001953BA">
        <w:tab/>
        <w:t>In this section:</w:t>
      </w:r>
    </w:p>
    <w:p w14:paraId="5BA7D91B" w14:textId="77777777" w:rsidR="00727F35" w:rsidRPr="001953BA" w:rsidRDefault="00727F35" w:rsidP="00727F35">
      <w:pPr>
        <w:pStyle w:val="aDef"/>
      </w:pPr>
      <w:r w:rsidRPr="001953BA">
        <w:rPr>
          <w:rStyle w:val="charBoldItals"/>
        </w:rPr>
        <w:t xml:space="preserve">prohibited substance </w:t>
      </w:r>
      <w:r w:rsidRPr="001953BA">
        <w:t>does not include cannabis.</w:t>
      </w:r>
    </w:p>
    <w:p w14:paraId="5140C849" w14:textId="77777777" w:rsidR="00727F35" w:rsidRPr="00DE4F30" w:rsidRDefault="00727F35" w:rsidP="00727F35">
      <w:pPr>
        <w:pStyle w:val="AH5Sec"/>
      </w:pPr>
      <w:bookmarkStart w:id="21" w:name="_Toc77084201"/>
      <w:r w:rsidRPr="00A13D1A">
        <w:rPr>
          <w:rStyle w:val="CharSectNo"/>
        </w:rPr>
        <w:t>171AA</w:t>
      </w:r>
      <w:r w:rsidRPr="00DE4F30">
        <w:tab/>
        <w:t>Possessing cannabis</w:t>
      </w:r>
      <w:bookmarkEnd w:id="21"/>
    </w:p>
    <w:p w14:paraId="3D508371" w14:textId="77777777" w:rsidR="00727F35" w:rsidRPr="00DE4F30" w:rsidRDefault="00727F35" w:rsidP="00727F35">
      <w:pPr>
        <w:pStyle w:val="Amain"/>
      </w:pPr>
      <w:r w:rsidRPr="00DE4F30">
        <w:tab/>
        <w:t>(1)</w:t>
      </w:r>
      <w:r w:rsidRPr="00DE4F30">
        <w:tab/>
        <w:t>A person commits an offence if the person possesses—</w:t>
      </w:r>
    </w:p>
    <w:p w14:paraId="54CF679B" w14:textId="77777777" w:rsidR="00727F35" w:rsidRPr="00DE4F30" w:rsidRDefault="00727F35" w:rsidP="00727F35">
      <w:pPr>
        <w:pStyle w:val="Apara"/>
      </w:pPr>
      <w:r w:rsidRPr="00DE4F30">
        <w:tab/>
        <w:t>(a)</w:t>
      </w:r>
      <w:r w:rsidRPr="00DE4F30">
        <w:tab/>
        <w:t>50g or less of dried cannabis; or</w:t>
      </w:r>
    </w:p>
    <w:p w14:paraId="33C6922E" w14:textId="77777777" w:rsidR="00727F35" w:rsidRPr="00DE4F30" w:rsidRDefault="00727F35" w:rsidP="00727F35">
      <w:pPr>
        <w:pStyle w:val="Apara"/>
      </w:pPr>
      <w:r w:rsidRPr="00DE4F30">
        <w:tab/>
        <w:t>(b)</w:t>
      </w:r>
      <w:r w:rsidRPr="00DE4F30">
        <w:tab/>
        <w:t>150g or less of cannabis that has been harvested and—</w:t>
      </w:r>
    </w:p>
    <w:p w14:paraId="63E2C5A0" w14:textId="77777777" w:rsidR="00727F35" w:rsidRPr="00DE4F30" w:rsidRDefault="00727F35" w:rsidP="00727F35">
      <w:pPr>
        <w:pStyle w:val="Asubpara"/>
      </w:pPr>
      <w:r w:rsidRPr="00DE4F30">
        <w:tab/>
        <w:t>(i)</w:t>
      </w:r>
      <w:r w:rsidRPr="00DE4F30">
        <w:tab/>
        <w:t>is not dried cannabis; or</w:t>
      </w:r>
    </w:p>
    <w:p w14:paraId="0DC47FF1" w14:textId="77777777" w:rsidR="00727F35" w:rsidRPr="00DE4F30" w:rsidRDefault="00727F35" w:rsidP="00727F35">
      <w:pPr>
        <w:pStyle w:val="Asubpara"/>
      </w:pPr>
      <w:r w:rsidRPr="00DE4F30">
        <w:tab/>
        <w:t>(ii)</w:t>
      </w:r>
      <w:r w:rsidRPr="00DE4F30">
        <w:tab/>
        <w:t>is a mixture of dried cannabis and cannabis that is not dried cannabis.</w:t>
      </w:r>
    </w:p>
    <w:p w14:paraId="466CFAD8" w14:textId="77777777" w:rsidR="00727F35" w:rsidRPr="00DE4F30" w:rsidRDefault="00727F35" w:rsidP="00727F35">
      <w:pPr>
        <w:pStyle w:val="Penalty"/>
      </w:pPr>
      <w:r w:rsidRPr="00DE4F30">
        <w:t>Maximum penalty:  1 penalty unit.</w:t>
      </w:r>
    </w:p>
    <w:p w14:paraId="5DE01672" w14:textId="77777777" w:rsidR="00727F35" w:rsidRPr="00DE4F30" w:rsidRDefault="00727F35" w:rsidP="00727F35">
      <w:pPr>
        <w:pStyle w:val="Amain"/>
      </w:pPr>
      <w:r w:rsidRPr="00DE4F30">
        <w:tab/>
        <w:t>(2)</w:t>
      </w:r>
      <w:r w:rsidRPr="00DE4F30">
        <w:tab/>
        <w:t>A person commits an offence if the person possesses—</w:t>
      </w:r>
    </w:p>
    <w:p w14:paraId="78C9F56B" w14:textId="77777777" w:rsidR="00727F35" w:rsidRPr="00DE4F30" w:rsidRDefault="00727F35" w:rsidP="00727F35">
      <w:pPr>
        <w:pStyle w:val="Apara"/>
      </w:pPr>
      <w:r w:rsidRPr="00DE4F30">
        <w:tab/>
        <w:t>(a)</w:t>
      </w:r>
      <w:r w:rsidRPr="00DE4F30">
        <w:tab/>
        <w:t>more than 50g of dried cannabis; or</w:t>
      </w:r>
    </w:p>
    <w:p w14:paraId="76D8FA30" w14:textId="77777777" w:rsidR="00727F35" w:rsidRPr="00DE4F30" w:rsidRDefault="00727F35" w:rsidP="00727F35">
      <w:pPr>
        <w:pStyle w:val="Apara"/>
      </w:pPr>
      <w:r w:rsidRPr="00DE4F30">
        <w:tab/>
        <w:t>(b)</w:t>
      </w:r>
      <w:r w:rsidRPr="00DE4F30">
        <w:tab/>
        <w:t>more than 150g of cannabis that has been harvested and—</w:t>
      </w:r>
    </w:p>
    <w:p w14:paraId="7D02E810" w14:textId="77777777" w:rsidR="00727F35" w:rsidRPr="00DE4F30" w:rsidRDefault="00727F35" w:rsidP="00727F35">
      <w:pPr>
        <w:pStyle w:val="Asubpara"/>
      </w:pPr>
      <w:r w:rsidRPr="00DE4F30">
        <w:tab/>
        <w:t>(i)</w:t>
      </w:r>
      <w:r w:rsidRPr="00DE4F30">
        <w:tab/>
        <w:t>is not dried cannabis; or</w:t>
      </w:r>
    </w:p>
    <w:p w14:paraId="738DABEA" w14:textId="77777777" w:rsidR="00727F35" w:rsidRPr="00DE4F30" w:rsidRDefault="00727F35" w:rsidP="00727F35">
      <w:pPr>
        <w:pStyle w:val="Asubpara"/>
      </w:pPr>
      <w:r w:rsidRPr="00DE4F30">
        <w:tab/>
        <w:t>(ii)</w:t>
      </w:r>
      <w:r w:rsidRPr="00DE4F30">
        <w:tab/>
        <w:t>is a mixture of dried cannabis and cannabis that is not dried cannabis.</w:t>
      </w:r>
    </w:p>
    <w:p w14:paraId="1D0924D3" w14:textId="77777777" w:rsidR="00727F35" w:rsidRPr="00DE4F30" w:rsidRDefault="00727F35" w:rsidP="00727F35">
      <w:pPr>
        <w:pStyle w:val="Penalty"/>
      </w:pPr>
      <w:r w:rsidRPr="00DE4F30">
        <w:t>Maximum penalty:  50 penalty units, imprisonment for 2 years or both.</w:t>
      </w:r>
    </w:p>
    <w:p w14:paraId="02D66D07" w14:textId="77777777" w:rsidR="00727F35" w:rsidRPr="00DE4F30" w:rsidRDefault="00727F35" w:rsidP="00727F35">
      <w:pPr>
        <w:pStyle w:val="Amain"/>
      </w:pPr>
      <w:r w:rsidRPr="00DE4F30">
        <w:lastRenderedPageBreak/>
        <w:tab/>
        <w:t>(3)</w:t>
      </w:r>
      <w:r w:rsidRPr="00DE4F30">
        <w:tab/>
        <w:t>Subsection (1) does not apply if the person—</w:t>
      </w:r>
    </w:p>
    <w:p w14:paraId="772145C2" w14:textId="77777777" w:rsidR="00727F35" w:rsidRPr="00DE4F30" w:rsidRDefault="00727F35" w:rsidP="00727F35">
      <w:pPr>
        <w:pStyle w:val="Apara"/>
      </w:pPr>
      <w:r w:rsidRPr="00DE4F30">
        <w:tab/>
        <w:t>(a)</w:t>
      </w:r>
      <w:r w:rsidRPr="00DE4F30">
        <w:tab/>
        <w:t>is 18 years old or older; and</w:t>
      </w:r>
    </w:p>
    <w:p w14:paraId="527E27BA" w14:textId="77777777" w:rsidR="00727F35" w:rsidRDefault="00727F35" w:rsidP="00727F35">
      <w:pPr>
        <w:pStyle w:val="Apara"/>
      </w:pPr>
      <w:r w:rsidRPr="00DE4F30">
        <w:tab/>
        <w:t>(b)</w:t>
      </w:r>
      <w:r w:rsidRPr="00DE4F30">
        <w:tab/>
        <w:t>possesses the cannabis in the ACT.</w:t>
      </w:r>
    </w:p>
    <w:p w14:paraId="4CC6EBE7" w14:textId="510C7520" w:rsidR="00727F35" w:rsidRPr="00DE4F30" w:rsidRDefault="00727F35" w:rsidP="00727F35">
      <w:pPr>
        <w:pStyle w:val="Amain"/>
      </w:pPr>
      <w:r w:rsidRPr="00DE4F30">
        <w:tab/>
        <w:t>(4)</w:t>
      </w:r>
      <w:r w:rsidRPr="00DE4F30">
        <w:tab/>
        <w:t xml:space="preserve">Subsections (1) and (2) do not apply if the person is authorised under the </w:t>
      </w:r>
      <w:hyperlink r:id="rId37" w:tooltip="A2008-26" w:history="1">
        <w:r w:rsidRPr="00AC0773">
          <w:rPr>
            <w:rStyle w:val="charCitHyperlinkItal"/>
          </w:rPr>
          <w:t>Medicines, Poisons and Therapeutic Goods Act 2008</w:t>
        </w:r>
      </w:hyperlink>
      <w:r w:rsidRPr="00DE4F30">
        <w:t>, or another territory law, to possess the cannabis.</w:t>
      </w:r>
    </w:p>
    <w:p w14:paraId="0654D4E3" w14:textId="65F61CDF" w:rsidR="00727F35" w:rsidRPr="00DE4F30" w:rsidRDefault="00727F35" w:rsidP="00727F35">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38" w:tooltip="A2002-51" w:history="1">
        <w:r w:rsidRPr="00AC0773">
          <w:rPr>
            <w:rStyle w:val="charCitHyperlinkAbbrev"/>
          </w:rPr>
          <w:t>Criminal Code</w:t>
        </w:r>
      </w:hyperlink>
      <w:r w:rsidRPr="00DE4F30">
        <w:t>, s 58).</w:t>
      </w:r>
    </w:p>
    <w:p w14:paraId="7F77C561" w14:textId="77777777" w:rsidR="00727F35" w:rsidRPr="00DE4F30" w:rsidRDefault="00727F35" w:rsidP="00727F35">
      <w:pPr>
        <w:pStyle w:val="Amain"/>
      </w:pPr>
      <w:r w:rsidRPr="00DE4F30">
        <w:tab/>
        <w:t>(5)</w:t>
      </w:r>
      <w:r w:rsidRPr="00DE4F30">
        <w:tab/>
        <w:t>In this section:</w:t>
      </w:r>
    </w:p>
    <w:p w14:paraId="30DC0DEE" w14:textId="77777777" w:rsidR="00727F35" w:rsidRDefault="00727F35" w:rsidP="00727F35">
      <w:pPr>
        <w:pStyle w:val="aDef"/>
        <w:numPr>
          <w:ilvl w:val="5"/>
          <w:numId w:val="21"/>
        </w:numPr>
      </w:pPr>
      <w:r w:rsidRPr="00AC0773">
        <w:rPr>
          <w:rStyle w:val="charBoldItals"/>
        </w:rPr>
        <w:t>dried cannabis</w:t>
      </w:r>
      <w:r w:rsidRPr="00DE4F30">
        <w:t xml:space="preserve"> means cannabis that has been subjected to a drying process.</w:t>
      </w:r>
    </w:p>
    <w:p w14:paraId="050F2853" w14:textId="77777777" w:rsidR="00727F35" w:rsidRPr="00DE4F30" w:rsidRDefault="00727F35" w:rsidP="00727F35">
      <w:pPr>
        <w:pStyle w:val="AH5Sec"/>
      </w:pPr>
      <w:bookmarkStart w:id="22" w:name="_Toc77084202"/>
      <w:r w:rsidRPr="00A13D1A">
        <w:rPr>
          <w:rStyle w:val="CharSectNo"/>
        </w:rPr>
        <w:t>171AAA</w:t>
      </w:r>
      <w:r w:rsidRPr="00DE4F30">
        <w:tab/>
        <w:t>Cultivation of more than 4 cannabis plants at premises</w:t>
      </w:r>
      <w:bookmarkEnd w:id="22"/>
    </w:p>
    <w:p w14:paraId="318AA8DB" w14:textId="77777777" w:rsidR="00727F35" w:rsidRPr="00DE4F30" w:rsidRDefault="00727F35" w:rsidP="00727F35">
      <w:pPr>
        <w:pStyle w:val="Amain"/>
      </w:pPr>
      <w:r w:rsidRPr="00DE4F30">
        <w:tab/>
        <w:t>(1)</w:t>
      </w:r>
      <w:r w:rsidRPr="00DE4F30">
        <w:tab/>
        <w:t>A person commits an offence if—</w:t>
      </w:r>
    </w:p>
    <w:p w14:paraId="2F7CB5F2" w14:textId="77777777" w:rsidR="00727F35" w:rsidRPr="00DE4F30" w:rsidRDefault="00727F35" w:rsidP="00727F35">
      <w:pPr>
        <w:pStyle w:val="Apara"/>
      </w:pPr>
      <w:r w:rsidRPr="00DE4F30">
        <w:tab/>
        <w:t>(a)</w:t>
      </w:r>
      <w:r w:rsidRPr="00DE4F30">
        <w:tab/>
        <w:t>the person cultivates a cannabis plant at premises; and</w:t>
      </w:r>
    </w:p>
    <w:p w14:paraId="5E5CDD54" w14:textId="77777777" w:rsidR="00727F35" w:rsidRPr="00DE4F30" w:rsidRDefault="00727F35" w:rsidP="00727F35">
      <w:pPr>
        <w:pStyle w:val="Apara"/>
      </w:pPr>
      <w:r w:rsidRPr="00DE4F30">
        <w:tab/>
        <w:t>(b)</w:t>
      </w:r>
      <w:r w:rsidRPr="00DE4F30">
        <w:tab/>
        <w:t>more than 4 cannabis plants are being cultivated at the premises.</w:t>
      </w:r>
    </w:p>
    <w:p w14:paraId="2BA3C63E" w14:textId="77777777" w:rsidR="00727F35" w:rsidRPr="00DE4F30" w:rsidRDefault="00727F35" w:rsidP="00727F35">
      <w:pPr>
        <w:pStyle w:val="Penalty"/>
      </w:pPr>
      <w:r w:rsidRPr="00DE4F30">
        <w:t>Maximum penalty:  50 penalty units, imprisonment for 2 years or both.</w:t>
      </w:r>
    </w:p>
    <w:p w14:paraId="44F9137D" w14:textId="77777777" w:rsidR="00727F35" w:rsidRPr="00DE4F30" w:rsidRDefault="00727F35" w:rsidP="00727F35">
      <w:pPr>
        <w:pStyle w:val="Amain"/>
      </w:pPr>
      <w:r w:rsidRPr="00DE4F30">
        <w:tab/>
        <w:t>(2)</w:t>
      </w:r>
      <w:r w:rsidRPr="00DE4F30">
        <w:tab/>
        <w:t>Strict liability applies to subsection (1) (b).</w:t>
      </w:r>
    </w:p>
    <w:p w14:paraId="226D6985" w14:textId="77777777" w:rsidR="00727F35" w:rsidRPr="00DE4F30" w:rsidRDefault="00727F35" w:rsidP="00727F35">
      <w:pPr>
        <w:pStyle w:val="Amain"/>
      </w:pPr>
      <w:r w:rsidRPr="00DE4F30">
        <w:tab/>
        <w:t>(3)</w:t>
      </w:r>
      <w:r w:rsidRPr="00DE4F30">
        <w:tab/>
        <w:t>It is a defence to a prosecution for an offence against this section if the defendant proves that the defendant—</w:t>
      </w:r>
    </w:p>
    <w:p w14:paraId="5A75D541" w14:textId="77777777" w:rsidR="00727F35" w:rsidRPr="00DE4F30" w:rsidRDefault="00727F35" w:rsidP="00727F35">
      <w:pPr>
        <w:pStyle w:val="Apara"/>
      </w:pPr>
      <w:r w:rsidRPr="00DE4F30">
        <w:tab/>
        <w:t>(a)</w:t>
      </w:r>
      <w:r w:rsidRPr="00DE4F30">
        <w:tab/>
        <w:t>lived at the premises when cultivating the cannabis; and</w:t>
      </w:r>
    </w:p>
    <w:p w14:paraId="7582F275" w14:textId="77777777" w:rsidR="00727F35" w:rsidRPr="00DE4F30" w:rsidRDefault="00727F35" w:rsidP="00727F35">
      <w:pPr>
        <w:pStyle w:val="Apara"/>
      </w:pPr>
      <w:r w:rsidRPr="00DE4F30">
        <w:tab/>
        <w:t>(b)</w:t>
      </w:r>
      <w:r w:rsidRPr="00DE4F30">
        <w:tab/>
        <w:t>was not aware, and could not reasonably have been expected to be aware, that more than 4 cannabis plants were being cultivated at the premises.</w:t>
      </w:r>
    </w:p>
    <w:p w14:paraId="3B9C5629" w14:textId="2DBE8575"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39" w:tooltip="A2002-51" w:history="1">
        <w:r w:rsidRPr="00AC0773">
          <w:rPr>
            <w:rStyle w:val="charCitHyperlinkAbbrev"/>
          </w:rPr>
          <w:t>Criminal Code</w:t>
        </w:r>
      </w:hyperlink>
      <w:r w:rsidRPr="00DE4F30">
        <w:t>, s 59).</w:t>
      </w:r>
    </w:p>
    <w:p w14:paraId="77A22CD8" w14:textId="77777777" w:rsidR="00727F35" w:rsidRPr="00DE4F30" w:rsidRDefault="00727F35" w:rsidP="00727F35">
      <w:pPr>
        <w:pStyle w:val="AH5Sec"/>
      </w:pPr>
      <w:bookmarkStart w:id="23" w:name="_Toc77084203"/>
      <w:r w:rsidRPr="00A13D1A">
        <w:rPr>
          <w:rStyle w:val="CharSectNo"/>
        </w:rPr>
        <w:lastRenderedPageBreak/>
        <w:t>171AAB</w:t>
      </w:r>
      <w:r w:rsidRPr="00DE4F30">
        <w:tab/>
        <w:t>Cannabis plant cultivation—other offences</w:t>
      </w:r>
      <w:bookmarkEnd w:id="23"/>
    </w:p>
    <w:p w14:paraId="239F6563" w14:textId="77777777" w:rsidR="00727F35" w:rsidRPr="00DE4F30" w:rsidRDefault="00727F35" w:rsidP="00727F35">
      <w:pPr>
        <w:pStyle w:val="Amain"/>
      </w:pPr>
      <w:r w:rsidRPr="00DE4F30">
        <w:tab/>
        <w:t>(1)</w:t>
      </w:r>
      <w:r w:rsidRPr="00DE4F30">
        <w:tab/>
        <w:t>A person commits an offence if—</w:t>
      </w:r>
    </w:p>
    <w:p w14:paraId="350157D0" w14:textId="77777777" w:rsidR="00727F35" w:rsidRPr="00DE4F30" w:rsidRDefault="00727F35" w:rsidP="00727F35">
      <w:pPr>
        <w:pStyle w:val="Apara"/>
      </w:pPr>
      <w:r w:rsidRPr="00DE4F30">
        <w:tab/>
        <w:t>(a)</w:t>
      </w:r>
      <w:r w:rsidRPr="00DE4F30">
        <w:tab/>
        <w:t>the person cultivates a cannabis plant; and</w:t>
      </w:r>
    </w:p>
    <w:p w14:paraId="0F92A008" w14:textId="77777777" w:rsidR="00727F35" w:rsidRPr="00DE4F30" w:rsidRDefault="00727F35" w:rsidP="00727F35">
      <w:pPr>
        <w:pStyle w:val="Apara"/>
      </w:pPr>
      <w:r w:rsidRPr="00DE4F30">
        <w:tab/>
        <w:t>(b)</w:t>
      </w:r>
      <w:r w:rsidRPr="00DE4F30">
        <w:tab/>
        <w:t>the cannabis plant is cultivated at a place other than where the person lives.</w:t>
      </w:r>
    </w:p>
    <w:p w14:paraId="071201BE" w14:textId="77777777" w:rsidR="00727F35" w:rsidRPr="00DE4F30" w:rsidRDefault="00727F35" w:rsidP="00727F35">
      <w:pPr>
        <w:pStyle w:val="Penalty"/>
      </w:pPr>
      <w:r w:rsidRPr="00DE4F30">
        <w:t>Maximum penalty:  50 penalty units, imprisonment for 2 years or both.</w:t>
      </w:r>
    </w:p>
    <w:p w14:paraId="58D9774A" w14:textId="77777777" w:rsidR="00727F35" w:rsidRPr="00DE4F30" w:rsidRDefault="00727F35" w:rsidP="00727F35">
      <w:pPr>
        <w:pStyle w:val="Amain"/>
      </w:pPr>
      <w:r w:rsidRPr="00DE4F30">
        <w:tab/>
        <w:t>(2)</w:t>
      </w:r>
      <w:r w:rsidRPr="00DE4F30">
        <w:tab/>
        <w:t>A person commits an offence if—</w:t>
      </w:r>
    </w:p>
    <w:p w14:paraId="29C2449A" w14:textId="77777777" w:rsidR="00727F35" w:rsidRPr="00DE4F30" w:rsidRDefault="00727F35" w:rsidP="00727F35">
      <w:pPr>
        <w:pStyle w:val="Apara"/>
      </w:pPr>
      <w:r w:rsidRPr="00DE4F30">
        <w:tab/>
        <w:t>(a)</w:t>
      </w:r>
      <w:r w:rsidRPr="00DE4F30">
        <w:tab/>
        <w:t>the person cultivates a cannabis plant; and</w:t>
      </w:r>
    </w:p>
    <w:p w14:paraId="1CCE7EF2" w14:textId="77777777" w:rsidR="00727F35" w:rsidRPr="00DE4F30" w:rsidRDefault="00727F35" w:rsidP="00727F35">
      <w:pPr>
        <w:pStyle w:val="Apara"/>
      </w:pPr>
      <w:r w:rsidRPr="00DE4F30">
        <w:tab/>
        <w:t>(b)</w:t>
      </w:r>
      <w:r w:rsidRPr="00DE4F30">
        <w:tab/>
        <w:t>the cannabis plant is cultivated in an area lawfully accessible to a member of the public.</w:t>
      </w:r>
    </w:p>
    <w:p w14:paraId="38E8C9D4" w14:textId="77777777" w:rsidR="00727F35" w:rsidRPr="00DE4F30" w:rsidRDefault="00727F35" w:rsidP="00727F35">
      <w:pPr>
        <w:pStyle w:val="Penalty"/>
      </w:pPr>
      <w:r w:rsidRPr="00DE4F30">
        <w:t>Maximum penalty:  50 penalty units, imprisonment for 2 years or both.</w:t>
      </w:r>
    </w:p>
    <w:p w14:paraId="5593A188" w14:textId="77777777" w:rsidR="00727F35" w:rsidRPr="00DE4F30" w:rsidRDefault="00727F35" w:rsidP="00727F35">
      <w:pPr>
        <w:pStyle w:val="AH5Sec"/>
      </w:pPr>
      <w:bookmarkStart w:id="24" w:name="_Toc77084204"/>
      <w:r w:rsidRPr="00A13D1A">
        <w:rPr>
          <w:rStyle w:val="CharSectNo"/>
        </w:rPr>
        <w:t>171AAC</w:t>
      </w:r>
      <w:r w:rsidRPr="00DE4F30">
        <w:tab/>
        <w:t>Storage of cannabis</w:t>
      </w:r>
      <w:bookmarkEnd w:id="24"/>
    </w:p>
    <w:p w14:paraId="1BA8BE3E" w14:textId="77777777" w:rsidR="00727F35" w:rsidRPr="00DE4F30" w:rsidRDefault="00727F35" w:rsidP="00727F35">
      <w:pPr>
        <w:pStyle w:val="Amain"/>
      </w:pPr>
      <w:r w:rsidRPr="00DE4F30">
        <w:tab/>
        <w:t>(1)</w:t>
      </w:r>
      <w:r w:rsidRPr="00DE4F30">
        <w:tab/>
        <w:t>A person commits an offence if the person—</w:t>
      </w:r>
    </w:p>
    <w:p w14:paraId="33971037" w14:textId="77777777" w:rsidR="00727F35" w:rsidRPr="00DE4F30" w:rsidRDefault="00727F35" w:rsidP="00727F35">
      <w:pPr>
        <w:pStyle w:val="Apara"/>
      </w:pPr>
      <w:r w:rsidRPr="00DE4F30">
        <w:tab/>
        <w:t>(a)</w:t>
      </w:r>
      <w:r w:rsidRPr="00DE4F30">
        <w:tab/>
        <w:t>possesses harvested cannabis; and</w:t>
      </w:r>
    </w:p>
    <w:p w14:paraId="4555D097" w14:textId="77777777" w:rsidR="00727F35" w:rsidRPr="00DE4F30" w:rsidRDefault="00727F35" w:rsidP="00727F35">
      <w:pPr>
        <w:pStyle w:val="Apara"/>
      </w:pPr>
      <w:r w:rsidRPr="00DE4F30">
        <w:tab/>
        <w:t>(b)</w:t>
      </w:r>
      <w:r w:rsidRPr="00DE4F30">
        <w:tab/>
        <w:t>does not store the cannabis out of reach of children.</w:t>
      </w:r>
    </w:p>
    <w:p w14:paraId="08301D0E" w14:textId="77777777" w:rsidR="00727F35" w:rsidRPr="00DE4F30" w:rsidRDefault="00727F35" w:rsidP="00727F35">
      <w:pPr>
        <w:pStyle w:val="Penalty"/>
      </w:pPr>
      <w:r w:rsidRPr="00DE4F30">
        <w:t>Maximum penalty:  50 penalty units, imprisonment for 2 years or both.</w:t>
      </w:r>
    </w:p>
    <w:p w14:paraId="38D760A7" w14:textId="77777777" w:rsidR="00727F35" w:rsidRPr="00DE4F30" w:rsidRDefault="00727F35" w:rsidP="00727F35">
      <w:pPr>
        <w:pStyle w:val="Amain"/>
      </w:pPr>
      <w:r w:rsidRPr="00DE4F30">
        <w:tab/>
        <w:t>(2)</w:t>
      </w:r>
      <w:r w:rsidRPr="00DE4F30">
        <w:tab/>
        <w:t>It is a defence to a prosecution for an offence against this section if the defendant proves that the defendant took all reasonable steps to ensure that a child could not access the cannabis.</w:t>
      </w:r>
    </w:p>
    <w:p w14:paraId="39A3B3D8" w14:textId="0112A94F" w:rsidR="00727F35" w:rsidRPr="00DE4F30" w:rsidRDefault="00727F35" w:rsidP="00727F35">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40" w:tooltip="A2002-51" w:history="1">
        <w:r w:rsidRPr="00AC0773">
          <w:rPr>
            <w:rStyle w:val="charCitHyperlinkAbbrev"/>
          </w:rPr>
          <w:t>Criminal Code</w:t>
        </w:r>
      </w:hyperlink>
      <w:r w:rsidRPr="00DE4F30">
        <w:t>, s 59).</w:t>
      </w:r>
    </w:p>
    <w:p w14:paraId="583742C1" w14:textId="77777777" w:rsidR="00CE490E" w:rsidRDefault="00CE490E">
      <w:pPr>
        <w:pStyle w:val="AH5Sec"/>
      </w:pPr>
      <w:bookmarkStart w:id="25" w:name="_Toc77084205"/>
      <w:r w:rsidRPr="00A13D1A">
        <w:rPr>
          <w:rStyle w:val="CharSectNo"/>
        </w:rPr>
        <w:lastRenderedPageBreak/>
        <w:t>171A</w:t>
      </w:r>
      <w:r>
        <w:tab/>
        <w:t>Offence notices</w:t>
      </w:r>
      <w:bookmarkEnd w:id="25"/>
    </w:p>
    <w:p w14:paraId="5B08C56C" w14:textId="77777777" w:rsidR="00CE490E" w:rsidRDefault="00CE490E">
      <w:pPr>
        <w:pStyle w:val="Amain"/>
      </w:pPr>
      <w:r>
        <w:tab/>
        <w:t>(1)</w:t>
      </w:r>
      <w:r>
        <w:tab/>
        <w:t>If a police officer reasonably believes that a person has committed a simple cannabis offence, he or she may serve an offence notice on that person.</w:t>
      </w:r>
    </w:p>
    <w:p w14:paraId="7A8A9BDE" w14:textId="77777777"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14:paraId="328A9979" w14:textId="77777777" w:rsidR="00CE490E" w:rsidRDefault="00CE490E">
      <w:pPr>
        <w:pStyle w:val="Amain"/>
      </w:pPr>
      <w:r>
        <w:tab/>
        <w:t>(3)</w:t>
      </w:r>
      <w:r>
        <w:tab/>
        <w:t>An offence notice shall—</w:t>
      </w:r>
    </w:p>
    <w:p w14:paraId="0A2E7A52" w14:textId="77777777" w:rsidR="00CE490E" w:rsidRDefault="00CE490E">
      <w:pPr>
        <w:pStyle w:val="Apara"/>
      </w:pPr>
      <w:r>
        <w:tab/>
        <w:t>(a)</w:t>
      </w:r>
      <w:r>
        <w:tab/>
        <w:t>specify the nature of the alleged simple cannabis offence; and</w:t>
      </w:r>
    </w:p>
    <w:p w14:paraId="34175A94" w14:textId="77777777" w:rsidR="00CE490E" w:rsidRDefault="00CE490E">
      <w:pPr>
        <w:pStyle w:val="Apara"/>
      </w:pPr>
      <w:r>
        <w:tab/>
        <w:t>(b)</w:t>
      </w:r>
      <w:r>
        <w:tab/>
        <w:t>specify the date and time when and place where the simple cannabis offence is alleged to have been committed; and</w:t>
      </w:r>
    </w:p>
    <w:p w14:paraId="7EFAC1D8" w14:textId="77777777"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14:paraId="74EB72C0" w14:textId="77777777" w:rsidR="00CE490E" w:rsidRDefault="00CE490E">
      <w:pPr>
        <w:pStyle w:val="Apara"/>
      </w:pPr>
      <w:r>
        <w:tab/>
        <w:t>(d)</w:t>
      </w:r>
      <w:r>
        <w:tab/>
        <w:t>specify the amount of the prescribed penalty; and</w:t>
      </w:r>
    </w:p>
    <w:p w14:paraId="079E368D" w14:textId="77777777" w:rsidR="00CE490E" w:rsidRDefault="00CE490E">
      <w:pPr>
        <w:pStyle w:val="Apara"/>
      </w:pPr>
      <w:r>
        <w:tab/>
        <w:t>(e)</w:t>
      </w:r>
      <w:r>
        <w:tab/>
        <w:t>specify the place where and how the prescribed penalty may be paid; and</w:t>
      </w:r>
    </w:p>
    <w:p w14:paraId="5B9F6A01" w14:textId="77777777" w:rsidR="00CE490E" w:rsidRDefault="00CE490E">
      <w:pPr>
        <w:pStyle w:val="Apara"/>
      </w:pPr>
      <w:r>
        <w:tab/>
        <w:t>(f)</w:t>
      </w:r>
      <w:r>
        <w:tab/>
        <w:t>state that—</w:t>
      </w:r>
    </w:p>
    <w:p w14:paraId="0DB29DB4" w14:textId="77777777"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14:paraId="1858C71A" w14:textId="77777777"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14:paraId="20DAF994" w14:textId="77777777" w:rsidR="00CE490E" w:rsidRDefault="00CE490E">
      <w:pPr>
        <w:pStyle w:val="Apara"/>
      </w:pPr>
      <w:r>
        <w:tab/>
        <w:t>(g)</w:t>
      </w:r>
      <w:r>
        <w:tab/>
        <w:t>contain any other particulars prescribed under the regulations.</w:t>
      </w:r>
    </w:p>
    <w:p w14:paraId="0BA56109" w14:textId="77777777" w:rsidR="00CE490E" w:rsidRDefault="00CE490E">
      <w:pPr>
        <w:pStyle w:val="Amain"/>
      </w:pPr>
      <w:r>
        <w:lastRenderedPageBreak/>
        <w:tab/>
        <w:t>(4)</w:t>
      </w:r>
      <w:r>
        <w:tab/>
        <w:t>If the prescribed penalty is paid in accordance with the offence notice—</w:t>
      </w:r>
    </w:p>
    <w:p w14:paraId="62884792" w14:textId="77777777" w:rsidR="00CE490E" w:rsidRDefault="00CE490E">
      <w:pPr>
        <w:pStyle w:val="Apara"/>
      </w:pPr>
      <w:r>
        <w:tab/>
        <w:t>(a)</w:t>
      </w:r>
      <w:r>
        <w:tab/>
        <w:t>any liability of the person in relation to the alleged simple cannabis offence shall be deemed to be discharged; and</w:t>
      </w:r>
    </w:p>
    <w:p w14:paraId="212E99D0" w14:textId="77777777" w:rsidR="00CE490E" w:rsidRDefault="00CE490E">
      <w:pPr>
        <w:pStyle w:val="Apara"/>
      </w:pPr>
      <w:r>
        <w:tab/>
        <w:t>(b)</w:t>
      </w:r>
      <w:r>
        <w:tab/>
        <w:t>no further proceedings shall be taken in relation to the alleged simple cannabis offence; and</w:t>
      </w:r>
    </w:p>
    <w:p w14:paraId="13CF7803" w14:textId="77777777" w:rsidR="00CE490E" w:rsidRDefault="00CE490E">
      <w:pPr>
        <w:pStyle w:val="Apara"/>
      </w:pPr>
      <w:r>
        <w:tab/>
        <w:t>(c)</w:t>
      </w:r>
      <w:r>
        <w:tab/>
        <w:t>the person shall not be regarded as having been convicted of the alleged simple cannabis offence.</w:t>
      </w:r>
    </w:p>
    <w:p w14:paraId="193BCE74" w14:textId="77777777"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14:paraId="266BF6EF" w14:textId="77777777" w:rsidR="00CE490E" w:rsidRDefault="00CE490E">
      <w:pPr>
        <w:pStyle w:val="Amain"/>
      </w:pPr>
      <w:r>
        <w:tab/>
        <w:t>(6)</w:t>
      </w:r>
      <w:r>
        <w:tab/>
        <w:t>Subject to subsection (4), nothing in this section shall be construed as affecting the institution or prosecution of proceedings for a simple cannabis offence.</w:t>
      </w:r>
    </w:p>
    <w:p w14:paraId="16ECEA8B" w14:textId="77777777" w:rsidR="00CE490E" w:rsidRDefault="00CE490E">
      <w:pPr>
        <w:pStyle w:val="Amain"/>
        <w:keepNext/>
      </w:pPr>
      <w:r>
        <w:tab/>
        <w:t>(7)</w:t>
      </w:r>
      <w:r>
        <w:tab/>
        <w:t>In this section:</w:t>
      </w:r>
    </w:p>
    <w:p w14:paraId="19EEA76C" w14:textId="77777777" w:rsidR="00CE490E" w:rsidRDefault="00CE490E">
      <w:pPr>
        <w:pStyle w:val="aDef"/>
      </w:pPr>
      <w:r>
        <w:rPr>
          <w:rStyle w:val="charBoldItals"/>
        </w:rPr>
        <w:t>child</w:t>
      </w:r>
      <w:r>
        <w:t xml:space="preserve"> means a person who is under 18 years old on the date of the alleged offence.</w:t>
      </w:r>
    </w:p>
    <w:p w14:paraId="7399944D" w14:textId="77777777" w:rsidR="00727F35" w:rsidRPr="001953BA" w:rsidRDefault="00727F35" w:rsidP="00727F35">
      <w:pPr>
        <w:pStyle w:val="aDef"/>
      </w:pPr>
      <w:r w:rsidRPr="001953BA">
        <w:rPr>
          <w:rStyle w:val="charBoldItals"/>
        </w:rPr>
        <w:t xml:space="preserve">simple cannabis offence </w:t>
      </w:r>
      <w:r w:rsidRPr="001953BA">
        <w:t>means—</w:t>
      </w:r>
    </w:p>
    <w:p w14:paraId="65DB4568" w14:textId="77777777" w:rsidR="00727F35" w:rsidRPr="001953BA" w:rsidRDefault="00727F35" w:rsidP="00727F35">
      <w:pPr>
        <w:pStyle w:val="aDefpara"/>
      </w:pPr>
      <w:r w:rsidRPr="001953BA">
        <w:tab/>
        <w:t>(a)</w:t>
      </w:r>
      <w:r w:rsidRPr="001953BA">
        <w:tab/>
        <w:t xml:space="preserve">an offence against section 162 (Cultivation of 1 </w:t>
      </w:r>
      <w:r>
        <w:t>or 2</w:t>
      </w:r>
      <w:r w:rsidRPr="001953BA">
        <w:t xml:space="preserve"> cannabis plants); or</w:t>
      </w:r>
    </w:p>
    <w:p w14:paraId="2802954D" w14:textId="77777777" w:rsidR="00727F35" w:rsidRPr="001953BA" w:rsidRDefault="00727F35" w:rsidP="00727F35">
      <w:pPr>
        <w:pStyle w:val="aNotepar"/>
      </w:pPr>
      <w:r w:rsidRPr="001953BA">
        <w:rPr>
          <w:rStyle w:val="charItals"/>
        </w:rPr>
        <w:t>Note</w:t>
      </w:r>
      <w:r w:rsidRPr="001953BA">
        <w:rPr>
          <w:rStyle w:val="charItals"/>
        </w:rPr>
        <w:tab/>
      </w:r>
      <w:r w:rsidRPr="001953BA">
        <w:t>Section 162 does not include artificial cultivation of cannabis plants.</w:t>
      </w:r>
    </w:p>
    <w:p w14:paraId="062681BE" w14:textId="77777777" w:rsidR="00727F35" w:rsidRPr="00DE4F30" w:rsidRDefault="00727F35" w:rsidP="00727F35">
      <w:pPr>
        <w:pStyle w:val="aDefpara"/>
      </w:pPr>
      <w:r w:rsidRPr="00DE4F30">
        <w:tab/>
        <w:t>(b)</w:t>
      </w:r>
      <w:r w:rsidRPr="00DE4F30">
        <w:tab/>
        <w:t>an offence against section 171AA (1).</w:t>
      </w:r>
    </w:p>
    <w:p w14:paraId="0E4C168A" w14:textId="77777777" w:rsidR="00CE490E" w:rsidRDefault="00CE490E">
      <w:pPr>
        <w:pStyle w:val="Amain"/>
      </w:pPr>
      <w:r>
        <w:tab/>
        <w:t>(8)</w:t>
      </w:r>
      <w:r>
        <w:tab/>
        <w:t>In relation to a simple cannabis offence, the prescribed penalty is $100.</w:t>
      </w:r>
    </w:p>
    <w:p w14:paraId="18096EAC" w14:textId="77777777" w:rsidR="00940E46" w:rsidRPr="001953BA" w:rsidRDefault="00940E46" w:rsidP="00940E46">
      <w:pPr>
        <w:pStyle w:val="AH5Sec"/>
      </w:pPr>
      <w:bookmarkStart w:id="26" w:name="_Toc77084206"/>
      <w:r w:rsidRPr="00A13D1A">
        <w:rPr>
          <w:rStyle w:val="CharSectNo"/>
        </w:rPr>
        <w:lastRenderedPageBreak/>
        <w:t>171AB</w:t>
      </w:r>
      <w:r w:rsidRPr="001953BA">
        <w:tab/>
        <w:t>Smoking cannabis in public place or near child</w:t>
      </w:r>
      <w:bookmarkEnd w:id="26"/>
    </w:p>
    <w:p w14:paraId="3CE77B5A" w14:textId="77777777" w:rsidR="00940E46" w:rsidRPr="001953BA" w:rsidRDefault="00940E46" w:rsidP="00940E46">
      <w:pPr>
        <w:pStyle w:val="Amain"/>
      </w:pPr>
      <w:r w:rsidRPr="001953BA">
        <w:tab/>
        <w:t>(1)</w:t>
      </w:r>
      <w:r w:rsidRPr="001953BA">
        <w:tab/>
        <w:t>A person commits an offence if the person smokes cannabis in a public place.</w:t>
      </w:r>
    </w:p>
    <w:p w14:paraId="1773EE62" w14:textId="77777777" w:rsidR="00940E46" w:rsidRPr="001953BA" w:rsidRDefault="00940E46" w:rsidP="00940E46">
      <w:pPr>
        <w:pStyle w:val="Penalty"/>
      </w:pPr>
      <w:r w:rsidRPr="001953BA">
        <w:t>Maximum penalty:  30 penalty units.</w:t>
      </w:r>
    </w:p>
    <w:p w14:paraId="558CF267" w14:textId="77777777" w:rsidR="00940E46" w:rsidRPr="001953BA" w:rsidRDefault="00940E46" w:rsidP="00940E46">
      <w:pPr>
        <w:pStyle w:val="Amain"/>
        <w:rPr>
          <w:lang w:eastAsia="en-AU"/>
        </w:rPr>
      </w:pPr>
      <w:r w:rsidRPr="001953BA">
        <w:rPr>
          <w:lang w:eastAsia="en-AU"/>
        </w:rPr>
        <w:tab/>
        <w:t>(2)</w:t>
      </w:r>
      <w:r w:rsidRPr="001953BA">
        <w:rPr>
          <w:lang w:eastAsia="en-AU"/>
        </w:rPr>
        <w:tab/>
        <w:t>A person commits an offence if—</w:t>
      </w:r>
    </w:p>
    <w:p w14:paraId="1B3C3A3A" w14:textId="77777777" w:rsidR="00940E46" w:rsidRPr="001953BA" w:rsidRDefault="00940E46" w:rsidP="00940E46">
      <w:pPr>
        <w:pStyle w:val="Apara"/>
        <w:rPr>
          <w:lang w:eastAsia="en-AU"/>
        </w:rPr>
      </w:pPr>
      <w:r w:rsidRPr="001953BA">
        <w:rPr>
          <w:lang w:eastAsia="en-AU"/>
        </w:rPr>
        <w:tab/>
        <w:t>(a)</w:t>
      </w:r>
      <w:r w:rsidRPr="001953BA">
        <w:rPr>
          <w:lang w:eastAsia="en-AU"/>
        </w:rPr>
        <w:tab/>
        <w:t>the person smokes cannabis; and</w:t>
      </w:r>
    </w:p>
    <w:p w14:paraId="7092909E" w14:textId="77777777" w:rsidR="00940E46" w:rsidRPr="00DE4F30" w:rsidRDefault="00940E46" w:rsidP="00940E46">
      <w:pPr>
        <w:pStyle w:val="Apara"/>
      </w:pPr>
      <w:r w:rsidRPr="00DE4F30">
        <w:tab/>
        <w:t>(b)</w:t>
      </w:r>
      <w:r w:rsidRPr="00DE4F30">
        <w:tab/>
        <w:t>a child is exposed to smoke or vapour from the cannabis the person is smoking.</w:t>
      </w:r>
    </w:p>
    <w:p w14:paraId="41C2FD87" w14:textId="77777777" w:rsidR="00940E46" w:rsidRDefault="00940E46" w:rsidP="00940E46">
      <w:pPr>
        <w:pStyle w:val="Penalty"/>
      </w:pPr>
      <w:r w:rsidRPr="001953BA">
        <w:t>Maximum penalty:  30 penalty units.</w:t>
      </w:r>
    </w:p>
    <w:p w14:paraId="7084EEE5" w14:textId="77777777" w:rsidR="00940E46" w:rsidRPr="00DE4F30" w:rsidRDefault="00940E46" w:rsidP="00940E46">
      <w:pPr>
        <w:pStyle w:val="Amain"/>
      </w:pPr>
      <w:r w:rsidRPr="00DE4F30">
        <w:tab/>
        <w:t>(</w:t>
      </w:r>
      <w:r>
        <w:t>3</w:t>
      </w:r>
      <w:r w:rsidRPr="00DE4F30">
        <w:t>)</w:t>
      </w:r>
      <w:r w:rsidRPr="00DE4F30">
        <w:tab/>
        <w:t>It is a defence to a prosecution for an offence against subsection (2) if the defendant proves that the defendant—</w:t>
      </w:r>
    </w:p>
    <w:p w14:paraId="36CDB2A4" w14:textId="77777777" w:rsidR="00940E46" w:rsidRPr="00DE4F30" w:rsidRDefault="00940E46" w:rsidP="00940E46">
      <w:pPr>
        <w:pStyle w:val="Apara"/>
      </w:pPr>
      <w:r w:rsidRPr="00DE4F30">
        <w:tab/>
        <w:t>(a)</w:t>
      </w:r>
      <w:r w:rsidRPr="00DE4F30">
        <w:tab/>
        <w:t>took all reasonable steps to ensure that the child was not exposed to the smoke or vapour; or</w:t>
      </w:r>
    </w:p>
    <w:p w14:paraId="0C4B0357" w14:textId="77777777" w:rsidR="00940E46" w:rsidRPr="00DE4F30" w:rsidRDefault="00940E46" w:rsidP="00940E46">
      <w:pPr>
        <w:pStyle w:val="Apara"/>
      </w:pPr>
      <w:r w:rsidRPr="00DE4F30">
        <w:tab/>
        <w:t>(b)</w:t>
      </w:r>
      <w:r w:rsidRPr="00DE4F30">
        <w:tab/>
        <w:t>believed on reasonable grounds that the child was 18 years old or older.</w:t>
      </w:r>
    </w:p>
    <w:p w14:paraId="34CBD834" w14:textId="43F5D9F8" w:rsidR="00940E46" w:rsidRPr="00DE4F30" w:rsidRDefault="00940E46" w:rsidP="00940E46">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41" w:tooltip="A2002-51" w:history="1">
        <w:r w:rsidRPr="00AC0773">
          <w:rPr>
            <w:rStyle w:val="charCitHyperlinkAbbrev"/>
          </w:rPr>
          <w:t>Criminal Code</w:t>
        </w:r>
      </w:hyperlink>
      <w:r w:rsidRPr="00DE4F30">
        <w:t>, s 59).</w:t>
      </w:r>
    </w:p>
    <w:p w14:paraId="0B321431" w14:textId="77777777" w:rsidR="00940E46" w:rsidRPr="001953BA" w:rsidRDefault="00940E46" w:rsidP="00940E46">
      <w:pPr>
        <w:pStyle w:val="Amain"/>
        <w:rPr>
          <w:lang w:eastAsia="en-AU"/>
        </w:rPr>
      </w:pPr>
      <w:r w:rsidRPr="001953BA">
        <w:tab/>
        <w:t>(</w:t>
      </w:r>
      <w:r>
        <w:t>4</w:t>
      </w:r>
      <w:r w:rsidRPr="001953BA">
        <w:t>)</w:t>
      </w:r>
      <w:r w:rsidRPr="001953BA">
        <w:tab/>
      </w:r>
      <w:r w:rsidRPr="001953BA">
        <w:rPr>
          <w:lang w:eastAsia="en-AU"/>
        </w:rPr>
        <w:t>In this section:</w:t>
      </w:r>
    </w:p>
    <w:p w14:paraId="1B3D525A" w14:textId="49B7E79F" w:rsidR="00940E46" w:rsidRPr="001953BA" w:rsidRDefault="00940E46" w:rsidP="00940E46">
      <w:pPr>
        <w:pStyle w:val="aDef"/>
        <w:rPr>
          <w:lang w:eastAsia="en-AU"/>
        </w:rPr>
      </w:pPr>
      <w:r w:rsidRPr="001953BA">
        <w:rPr>
          <w:rStyle w:val="charBoldItals"/>
        </w:rPr>
        <w:t>personal vaporiser</w:t>
      </w:r>
      <w:r w:rsidRPr="001953BA">
        <w:rPr>
          <w:lang w:eastAsia="en-AU"/>
        </w:rPr>
        <w:t xml:space="preserve">—see the </w:t>
      </w:r>
      <w:hyperlink r:id="rId42" w:tooltip="A1927-14" w:history="1">
        <w:r w:rsidRPr="001953BA">
          <w:rPr>
            <w:rStyle w:val="charCitHyperlinkItal"/>
          </w:rPr>
          <w:t>Tobacco and Other Smoking Products Act 1927</w:t>
        </w:r>
      </w:hyperlink>
      <w:r w:rsidRPr="001953BA">
        <w:rPr>
          <w:lang w:eastAsia="en-AU"/>
        </w:rPr>
        <w:t>, section 3B.</w:t>
      </w:r>
    </w:p>
    <w:p w14:paraId="1A8D032A" w14:textId="2F3D8C9D" w:rsidR="00940E46" w:rsidRPr="001953BA" w:rsidRDefault="00940E46" w:rsidP="00940E46">
      <w:pPr>
        <w:pStyle w:val="aDef"/>
      </w:pPr>
      <w:r w:rsidRPr="001953BA">
        <w:rPr>
          <w:rStyle w:val="charBoldItals"/>
        </w:rPr>
        <w:t>public place</w:t>
      </w:r>
      <w:r w:rsidRPr="001953BA">
        <w:t xml:space="preserve">—see the </w:t>
      </w:r>
      <w:hyperlink r:id="rId43" w:tooltip="A2003-51" w:history="1">
        <w:r w:rsidRPr="001953BA">
          <w:rPr>
            <w:rStyle w:val="charCitHyperlinkItal"/>
          </w:rPr>
          <w:t>Smoke-Free Public Places Act 2003</w:t>
        </w:r>
      </w:hyperlink>
      <w:r w:rsidRPr="001953BA">
        <w:t>, dictionary.</w:t>
      </w:r>
    </w:p>
    <w:p w14:paraId="2EBF2C23" w14:textId="77777777" w:rsidR="00940E46" w:rsidRPr="001953BA" w:rsidRDefault="00940E46" w:rsidP="00940E46">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14:paraId="770D184C" w14:textId="77777777" w:rsidR="00940E46" w:rsidRPr="001953BA" w:rsidRDefault="00940E46" w:rsidP="00940E46">
      <w:pPr>
        <w:pStyle w:val="a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 or vapour, is used; or</w:t>
      </w:r>
    </w:p>
    <w:p w14:paraId="4C6A16CB" w14:textId="77777777" w:rsidR="00940E46" w:rsidRPr="001953BA" w:rsidRDefault="00940E46" w:rsidP="00FD1DE6">
      <w:pPr>
        <w:pStyle w:val="aDefpara"/>
        <w:keepNext/>
        <w:rPr>
          <w:lang w:eastAsia="en-AU"/>
        </w:rPr>
      </w:pPr>
      <w:r w:rsidRPr="001953BA">
        <w:rPr>
          <w:lang w:eastAsia="en-AU"/>
        </w:rPr>
        <w:lastRenderedPageBreak/>
        <w:tab/>
        <w:t>(b)</w:t>
      </w:r>
      <w:r w:rsidRPr="001953BA">
        <w:rPr>
          <w:lang w:eastAsia="en-AU"/>
        </w:rPr>
        <w:tab/>
        <w:t>to hold or to have control over—</w:t>
      </w:r>
    </w:p>
    <w:p w14:paraId="1CF934E7" w14:textId="77777777" w:rsidR="00940E46" w:rsidRPr="001953BA" w:rsidRDefault="00940E46" w:rsidP="00940E46">
      <w:pPr>
        <w:pStyle w:val="aDefsubpara"/>
        <w:rPr>
          <w:lang w:eastAsia="en-AU"/>
        </w:rPr>
      </w:pPr>
      <w:r w:rsidRPr="001953BA">
        <w:rPr>
          <w:lang w:eastAsia="en-AU"/>
        </w:rPr>
        <w:tab/>
        <w:t>(i)</w:t>
      </w:r>
      <w:r w:rsidRPr="001953BA">
        <w:rPr>
          <w:lang w:eastAsia="en-AU"/>
        </w:rPr>
        <w:tab/>
        <w:t>cannabis, or a product that contains cannabis, while it is ignited; or</w:t>
      </w:r>
    </w:p>
    <w:p w14:paraId="1F6F3C84" w14:textId="77777777" w:rsidR="00940E46" w:rsidRPr="001953BA" w:rsidRDefault="00940E46" w:rsidP="00940E46">
      <w:pPr>
        <w:pStyle w:val="aDefsubpara"/>
        <w:rPr>
          <w:lang w:eastAsia="en-AU"/>
        </w:rPr>
      </w:pPr>
      <w:r w:rsidRPr="001953BA">
        <w:rPr>
          <w:lang w:eastAsia="en-AU"/>
        </w:rPr>
        <w:tab/>
        <w:t>(ii)</w:t>
      </w:r>
      <w:r w:rsidRPr="001953BA">
        <w:rPr>
          <w:lang w:eastAsia="en-AU"/>
        </w:rPr>
        <w:tab/>
        <w:t>a personal vaporiser that contains cannabis and that is activated.</w:t>
      </w:r>
    </w:p>
    <w:p w14:paraId="09714915" w14:textId="77777777" w:rsidR="00940E46" w:rsidRPr="001953BA" w:rsidRDefault="00940E46" w:rsidP="00940E46">
      <w:pPr>
        <w:pStyle w:val="aExamHdgss"/>
      </w:pPr>
      <w:r w:rsidRPr="001953BA">
        <w:t>Examples—devices—par (a)</w:t>
      </w:r>
    </w:p>
    <w:p w14:paraId="5A0D55C9" w14:textId="77777777" w:rsidR="00940E46" w:rsidRPr="001953BA" w:rsidRDefault="00940E46" w:rsidP="00940E46">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personal vaporiser</w:t>
      </w:r>
    </w:p>
    <w:p w14:paraId="4CA0F1D6" w14:textId="77777777" w:rsidR="00940E46" w:rsidRPr="001953BA"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pipe (including a hookah, water pipe or bong)</w:t>
      </w:r>
    </w:p>
    <w:p w14:paraId="556A7535" w14:textId="77777777" w:rsidR="00940E46" w:rsidRDefault="00940E46" w:rsidP="00940E46">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a cigarette holder</w:t>
      </w:r>
    </w:p>
    <w:p w14:paraId="701F639E" w14:textId="77777777" w:rsidR="00CE490E" w:rsidRDefault="00CE490E" w:rsidP="00E6773B">
      <w:pPr>
        <w:pStyle w:val="AH5Sec"/>
        <w:keepLines/>
      </w:pPr>
      <w:bookmarkStart w:id="27" w:name="_Toc77084207"/>
      <w:r w:rsidRPr="00A13D1A">
        <w:rPr>
          <w:rStyle w:val="CharSectNo"/>
        </w:rPr>
        <w:t>171B</w:t>
      </w:r>
      <w:r>
        <w:tab/>
        <w:t>Cannabis offences—notification of right to apply for preservation order</w:t>
      </w:r>
      <w:bookmarkEnd w:id="27"/>
    </w:p>
    <w:p w14:paraId="7F3D9DC7" w14:textId="77777777" w:rsidR="00CE490E" w:rsidRDefault="00CE490E" w:rsidP="00E6773B">
      <w:pPr>
        <w:pStyle w:val="Amain"/>
        <w:keepNext/>
        <w:keepLines/>
      </w:pPr>
      <w:r>
        <w:tab/>
        <w:t>(1)</w:t>
      </w:r>
      <w:r>
        <w:tab/>
        <w:t>This section applies if a police officer seizes cannabis under this Act or another Territory law.</w:t>
      </w:r>
    </w:p>
    <w:p w14:paraId="79DAE562" w14:textId="77777777" w:rsidR="00CE490E" w:rsidRDefault="00CE490E" w:rsidP="00E6773B">
      <w:pPr>
        <w:pStyle w:val="Amain"/>
        <w:keepNext/>
        <w:keepLines/>
      </w:pPr>
      <w:r>
        <w:tab/>
        <w:t>(2)</w:t>
      </w:r>
      <w:r>
        <w:tab/>
        <w:t>As soon as practicable after seizing the cannabis, the police officer must give to each relevant person a written statement to the following effect:</w:t>
      </w:r>
    </w:p>
    <w:p w14:paraId="5D9ED7D0" w14:textId="77777777" w:rsidR="00CE490E" w:rsidRDefault="00CE490E" w:rsidP="00FD1DE6">
      <w:pPr>
        <w:pStyle w:val="Amain"/>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14:paraId="31CA201A" w14:textId="77777777" w:rsidR="00CE490E" w:rsidRDefault="00CE490E" w:rsidP="00FD1DE6">
      <w:pPr>
        <w:pStyle w:val="aNote"/>
        <w:keepLines/>
        <w:spacing w:before="0"/>
        <w:rPr>
          <w:rStyle w:val="charItals"/>
        </w:rPr>
      </w:pPr>
      <w:r>
        <w:t xml:space="preserve">* </w:t>
      </w:r>
      <w:r>
        <w:rPr>
          <w:rStyle w:val="charItals"/>
        </w:rPr>
        <w:t>Omit any alternative  that is not relevant</w:t>
      </w:r>
    </w:p>
    <w:p w14:paraId="323E619C" w14:textId="77777777" w:rsidR="00CE490E" w:rsidRDefault="00CE490E" w:rsidP="00FD1DE6">
      <w:pPr>
        <w:pStyle w:val="Amain"/>
        <w:keepNext/>
      </w:pPr>
      <w:r>
        <w:lastRenderedPageBreak/>
        <w:tab/>
        <w:t>(3)</w:t>
      </w:r>
      <w:r>
        <w:tab/>
        <w:t>In this section:</w:t>
      </w:r>
    </w:p>
    <w:p w14:paraId="1E33612F" w14:textId="77777777" w:rsidR="00CE490E" w:rsidRDefault="00CE490E">
      <w:pPr>
        <w:pStyle w:val="aDef"/>
        <w:keepNext/>
      </w:pPr>
      <w:r>
        <w:rPr>
          <w:rStyle w:val="charBoldItals"/>
        </w:rPr>
        <w:t xml:space="preserve">relevant person </w:t>
      </w:r>
      <w:r>
        <w:t>means—</w:t>
      </w:r>
    </w:p>
    <w:p w14:paraId="342414CD" w14:textId="6748324F" w:rsidR="00CE490E" w:rsidRDefault="00CE490E">
      <w:pPr>
        <w:pStyle w:val="aDefpara"/>
      </w:pPr>
      <w:r>
        <w:tab/>
        <w:t>(a)</w:t>
      </w:r>
      <w:r>
        <w:tab/>
        <w:t xml:space="preserve">a person arrested for, or charged with, an offence against this Act or the </w:t>
      </w:r>
      <w:hyperlink r:id="rId44" w:tooltip="A2002-51" w:history="1">
        <w:r w:rsidR="005A4E9E" w:rsidRPr="005A4E9E">
          <w:rPr>
            <w:rStyle w:val="charCitHyperlinkAbbrev"/>
          </w:rPr>
          <w:t>Criminal Code</w:t>
        </w:r>
      </w:hyperlink>
      <w:r>
        <w:t>, chapter 6 (Serious drug offences) in relation to the seized cannabis; or</w:t>
      </w:r>
    </w:p>
    <w:p w14:paraId="673ED64F" w14:textId="57BEE148" w:rsidR="00CE490E" w:rsidRDefault="00CE490E">
      <w:pPr>
        <w:pStyle w:val="aDefpara"/>
      </w:pPr>
      <w:r>
        <w:tab/>
        <w:t>(b)</w:t>
      </w:r>
      <w:r>
        <w:tab/>
        <w:t xml:space="preserve">a person who, to the knowledge or in the belief of the police officer, is likely to be charged with an offence against this Act or the </w:t>
      </w:r>
      <w:hyperlink r:id="rId45" w:tooltip="A2002-51" w:history="1">
        <w:r w:rsidR="005A4E9E" w:rsidRPr="005A4E9E">
          <w:rPr>
            <w:rStyle w:val="charCitHyperlinkAbbrev"/>
          </w:rPr>
          <w:t>Criminal Code</w:t>
        </w:r>
      </w:hyperlink>
      <w:r>
        <w:t>, chapter 6 (Serious drug offences) in relation to the seized cannabis.</w:t>
      </w:r>
    </w:p>
    <w:p w14:paraId="70B08CBB" w14:textId="77777777" w:rsidR="00940E46" w:rsidRPr="00D80682" w:rsidRDefault="00940E46" w:rsidP="00E01AAC">
      <w:pPr>
        <w:pStyle w:val="AH5Sec"/>
      </w:pPr>
      <w:bookmarkStart w:id="28" w:name="_Toc77084208"/>
      <w:r w:rsidRPr="00A13D1A">
        <w:rPr>
          <w:rStyle w:val="CharSectNo"/>
        </w:rPr>
        <w:t>171BA</w:t>
      </w:r>
      <w:r w:rsidRPr="00D80682">
        <w:tab/>
        <w:t>Guidance material</w:t>
      </w:r>
      <w:bookmarkEnd w:id="28"/>
    </w:p>
    <w:p w14:paraId="4013E1B0" w14:textId="50D5662A" w:rsidR="00940E46" w:rsidRPr="00D80682" w:rsidRDefault="00940E46" w:rsidP="00E01AAC">
      <w:pPr>
        <w:pStyle w:val="Amain"/>
      </w:pPr>
      <w:r w:rsidRPr="00D80682">
        <w:tab/>
        <w:t>(1)</w:t>
      </w:r>
      <w:r w:rsidRPr="00D80682">
        <w:tab/>
        <w:t xml:space="preserve">The Minister must prepare and publish guidance material to inform the community about the legal and health implications of the amendments of this part made by the </w:t>
      </w:r>
      <w:hyperlink r:id="rId46" w:tooltip="A2019-34" w:history="1">
        <w:r w:rsidR="00E01AAC" w:rsidRPr="00E01AAC">
          <w:rPr>
            <w:rStyle w:val="charCitHyperlinkItal"/>
          </w:rPr>
          <w:t>Drugs of Dependence (Personal Cannabis Use) Amendment Act 2019</w:t>
        </w:r>
      </w:hyperlink>
      <w:r w:rsidRPr="00D80682">
        <w:t>.</w:t>
      </w:r>
    </w:p>
    <w:p w14:paraId="55C5EB3D" w14:textId="77777777" w:rsidR="00940E46" w:rsidRPr="00D80682" w:rsidRDefault="00940E46" w:rsidP="00E01AAC">
      <w:pPr>
        <w:pStyle w:val="Amain"/>
      </w:pPr>
      <w:r w:rsidRPr="00D80682">
        <w:tab/>
        <w:t>(2)</w:t>
      </w:r>
      <w:r w:rsidRPr="00D80682">
        <w:tab/>
        <w:t>The guidance material is a notifiable instrument.</w:t>
      </w:r>
    </w:p>
    <w:p w14:paraId="24DE55E2" w14:textId="25BD3F63" w:rsidR="00940E46" w:rsidRDefault="00940E46" w:rsidP="00940E46">
      <w:pPr>
        <w:pStyle w:val="aNote"/>
      </w:pPr>
      <w:r w:rsidRPr="00D80682">
        <w:rPr>
          <w:rStyle w:val="charItals"/>
        </w:rPr>
        <w:t>Note</w:t>
      </w:r>
      <w:r w:rsidRPr="00D80682">
        <w:rPr>
          <w:rStyle w:val="charItals"/>
        </w:rPr>
        <w:tab/>
      </w:r>
      <w:r w:rsidRPr="00D80682">
        <w:t xml:space="preserve">A notifiable instrument must be notified under the </w:t>
      </w:r>
      <w:hyperlink r:id="rId47" w:tooltip="A2001-14" w:history="1">
        <w:r w:rsidRPr="00D80682">
          <w:rPr>
            <w:rStyle w:val="charCitHyperlinkAbbrev"/>
          </w:rPr>
          <w:t>Legislation Act</w:t>
        </w:r>
      </w:hyperlink>
      <w:r w:rsidRPr="00D80682">
        <w:t>.</w:t>
      </w:r>
    </w:p>
    <w:p w14:paraId="009186F6" w14:textId="77777777" w:rsidR="00CE490E" w:rsidRDefault="00CE490E">
      <w:pPr>
        <w:pStyle w:val="PageBreak"/>
      </w:pPr>
      <w:r>
        <w:br w:type="page"/>
      </w:r>
    </w:p>
    <w:p w14:paraId="69F34642" w14:textId="77777777" w:rsidR="00CE490E" w:rsidRPr="00A13D1A" w:rsidRDefault="00CE490E">
      <w:pPr>
        <w:pStyle w:val="AH2Part"/>
      </w:pPr>
      <w:bookmarkStart w:id="29" w:name="_Toc77084209"/>
      <w:r w:rsidRPr="00A13D1A">
        <w:rPr>
          <w:rStyle w:val="CharPartNo"/>
        </w:rPr>
        <w:lastRenderedPageBreak/>
        <w:t>Part 11</w:t>
      </w:r>
      <w:r>
        <w:tab/>
      </w:r>
      <w:r w:rsidRPr="00A13D1A">
        <w:rPr>
          <w:rStyle w:val="CharPartText"/>
        </w:rPr>
        <w:t>Enforcement</w:t>
      </w:r>
      <w:bookmarkEnd w:id="29"/>
    </w:p>
    <w:p w14:paraId="34DB4957" w14:textId="77777777" w:rsidR="00CE490E" w:rsidRPr="00A13D1A" w:rsidRDefault="00CE490E">
      <w:pPr>
        <w:pStyle w:val="AH3Div"/>
      </w:pPr>
      <w:bookmarkStart w:id="30" w:name="_Toc77084210"/>
      <w:r w:rsidRPr="00A13D1A">
        <w:rPr>
          <w:rStyle w:val="CharDivNo"/>
        </w:rPr>
        <w:t>Division 11.1</w:t>
      </w:r>
      <w:r>
        <w:tab/>
      </w:r>
      <w:r w:rsidRPr="00A13D1A">
        <w:rPr>
          <w:rStyle w:val="CharDivText"/>
        </w:rPr>
        <w:t>Preliminary</w:t>
      </w:r>
      <w:bookmarkEnd w:id="30"/>
    </w:p>
    <w:p w14:paraId="5B995B1B" w14:textId="77777777" w:rsidR="00CE490E" w:rsidRDefault="00CE490E">
      <w:pPr>
        <w:pStyle w:val="AH5Sec"/>
      </w:pPr>
      <w:bookmarkStart w:id="31" w:name="_Toc77084211"/>
      <w:r w:rsidRPr="00A13D1A">
        <w:rPr>
          <w:rStyle w:val="CharSectNo"/>
        </w:rPr>
        <w:t>174</w:t>
      </w:r>
      <w:r>
        <w:tab/>
        <w:t>Interpretation for pt 11</w:t>
      </w:r>
      <w:bookmarkEnd w:id="31"/>
    </w:p>
    <w:p w14:paraId="2549061C" w14:textId="77777777" w:rsidR="00CE490E" w:rsidRDefault="00CE490E">
      <w:pPr>
        <w:pStyle w:val="Amain"/>
      </w:pPr>
      <w:r>
        <w:tab/>
        <w:t>(1)</w:t>
      </w:r>
      <w:r>
        <w:tab/>
        <w:t>In this part:</w:t>
      </w:r>
    </w:p>
    <w:p w14:paraId="7D7C17D7" w14:textId="6835828B" w:rsidR="00CE490E" w:rsidRDefault="00CE490E">
      <w:pPr>
        <w:pStyle w:val="aDef"/>
        <w:keepNext/>
      </w:pPr>
      <w:r w:rsidRPr="005A4E9E">
        <w:rPr>
          <w:rStyle w:val="charBoldItals"/>
        </w:rPr>
        <w:t>offence</w:t>
      </w:r>
      <w:r>
        <w:t xml:space="preserve"> means an offence against this Act or the </w:t>
      </w:r>
      <w:hyperlink r:id="rId48" w:tooltip="A2002-51" w:history="1">
        <w:r w:rsidR="005A4E9E" w:rsidRPr="005A4E9E">
          <w:rPr>
            <w:rStyle w:val="charCitHyperlinkAbbrev"/>
          </w:rPr>
          <w:t>Criminal Code</w:t>
        </w:r>
      </w:hyperlink>
      <w:r>
        <w:t>, chapter 6 (Serious drug offences).</w:t>
      </w:r>
    </w:p>
    <w:p w14:paraId="1CAB91BD" w14:textId="67DDF692"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9" w:tooltip="A2001-14" w:history="1">
        <w:r w:rsidR="005A4E9E" w:rsidRPr="005A4E9E">
          <w:rPr>
            <w:rStyle w:val="charCitHyperlinkItal"/>
          </w:rPr>
          <w:t>Legislation Act</w:t>
        </w:r>
        <w:r w:rsidR="006E5F7D">
          <w:rPr>
            <w:rStyle w:val="charCitHyperlinkItal"/>
          </w:rPr>
          <w:t> </w:t>
        </w:r>
        <w:r w:rsidR="005A4E9E" w:rsidRPr="005A4E9E">
          <w:rPr>
            <w:rStyle w:val="charCitHyperlinkItal"/>
          </w:rPr>
          <w:t>2001</w:t>
        </w:r>
      </w:hyperlink>
      <w:r>
        <w:t>, s 104).</w:t>
      </w:r>
    </w:p>
    <w:p w14:paraId="7D02B23C" w14:textId="77777777" w:rsidR="00CE490E" w:rsidRDefault="00CE490E">
      <w:pPr>
        <w:pStyle w:val="Amain"/>
      </w:pPr>
      <w:r>
        <w:tab/>
        <w:t>(2)</w:t>
      </w:r>
      <w:r>
        <w:tab/>
        <w:t xml:space="preserve">For this part, a thing is </w:t>
      </w:r>
      <w:r w:rsidRPr="005A4E9E">
        <w:rPr>
          <w:rStyle w:val="charBoldItals"/>
        </w:rPr>
        <w:t>connected</w:t>
      </w:r>
      <w:r>
        <w:t xml:space="preserve"> with a particular offence if—</w:t>
      </w:r>
    </w:p>
    <w:p w14:paraId="6B7C98F0" w14:textId="77777777" w:rsidR="00CE490E" w:rsidRDefault="00CE490E">
      <w:pPr>
        <w:pStyle w:val="Apara"/>
      </w:pPr>
      <w:r>
        <w:tab/>
        <w:t>(a)</w:t>
      </w:r>
      <w:r>
        <w:tab/>
        <w:t>the offence has been committed in relation to it; or</w:t>
      </w:r>
    </w:p>
    <w:p w14:paraId="260413D1" w14:textId="77777777" w:rsidR="00CE490E" w:rsidRDefault="00CE490E">
      <w:pPr>
        <w:pStyle w:val="Apara"/>
      </w:pPr>
      <w:r>
        <w:tab/>
        <w:t>(b)</w:t>
      </w:r>
      <w:r>
        <w:tab/>
        <w:t>it will afford evidence of the commission of the offence; or</w:t>
      </w:r>
    </w:p>
    <w:p w14:paraId="057910AC" w14:textId="77777777" w:rsidR="00CE490E" w:rsidRDefault="00CE490E">
      <w:pPr>
        <w:pStyle w:val="Apara"/>
      </w:pPr>
      <w:r>
        <w:tab/>
        <w:t>(c)</w:t>
      </w:r>
      <w:r>
        <w:tab/>
        <w:t>it was used, or it is intended to be used, for the purpose of committing the offence; or</w:t>
      </w:r>
    </w:p>
    <w:p w14:paraId="10813E80" w14:textId="77777777" w:rsidR="00CE490E" w:rsidRDefault="00CE490E">
      <w:pPr>
        <w:pStyle w:val="Apara"/>
      </w:pPr>
      <w:r>
        <w:tab/>
        <w:t>(d)</w:t>
      </w:r>
      <w:r>
        <w:tab/>
        <w:t>after the commission of the offence, it was used for the purpose of taking steps to avoid the detection of the offence or the apprehension of the offender; or</w:t>
      </w:r>
    </w:p>
    <w:p w14:paraId="494767D3" w14:textId="77777777" w:rsidR="00CE490E" w:rsidRDefault="00CE490E">
      <w:pPr>
        <w:pStyle w:val="Apara"/>
      </w:pPr>
      <w:r>
        <w:tab/>
        <w:t>(e)</w:t>
      </w:r>
      <w:r>
        <w:tab/>
        <w:t>it was in the possession or under the control of the offender at the time of his or her apprehension in circumstances that make it likely that it was—</w:t>
      </w:r>
    </w:p>
    <w:p w14:paraId="5366F3C0" w14:textId="77777777" w:rsidR="00CE490E" w:rsidRDefault="00CE490E">
      <w:pPr>
        <w:pStyle w:val="Asubpara"/>
      </w:pPr>
      <w:r>
        <w:tab/>
        <w:t>(i)</w:t>
      </w:r>
      <w:r>
        <w:tab/>
        <w:t>used for the purpose of committing the offence; or</w:t>
      </w:r>
    </w:p>
    <w:p w14:paraId="2FA1EE62" w14:textId="77777777" w:rsidR="00CE490E" w:rsidRDefault="00CE490E">
      <w:pPr>
        <w:pStyle w:val="Asubpara"/>
      </w:pPr>
      <w:r>
        <w:tab/>
        <w:t>(ii)</w:t>
      </w:r>
      <w:r>
        <w:tab/>
        <w:t>after the commission of the offence, used or intended to be used for the purpose of taking steps to avoid the detection of the offence or the apprehension of the offender.</w:t>
      </w:r>
    </w:p>
    <w:p w14:paraId="7242F313" w14:textId="77777777"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14:paraId="0D741911" w14:textId="77777777"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14:paraId="39F249B6" w14:textId="77777777" w:rsidR="00CE490E" w:rsidRPr="00A13D1A" w:rsidRDefault="00CE490E">
      <w:pPr>
        <w:pStyle w:val="AH3Div"/>
      </w:pPr>
      <w:bookmarkStart w:id="32" w:name="_Toc77084212"/>
      <w:r w:rsidRPr="00A13D1A">
        <w:rPr>
          <w:rStyle w:val="CharDivNo"/>
        </w:rPr>
        <w:t>Division 11.3</w:t>
      </w:r>
      <w:r>
        <w:tab/>
      </w:r>
      <w:r w:rsidRPr="00A13D1A">
        <w:rPr>
          <w:rStyle w:val="CharDivText"/>
        </w:rPr>
        <w:t>Search, seizure and analysis</w:t>
      </w:r>
      <w:bookmarkEnd w:id="32"/>
    </w:p>
    <w:p w14:paraId="1F02AF39" w14:textId="77777777" w:rsidR="00CE490E" w:rsidRDefault="00CE490E">
      <w:pPr>
        <w:pStyle w:val="AH5Sec"/>
      </w:pPr>
      <w:bookmarkStart w:id="33" w:name="_Toc77084213"/>
      <w:r w:rsidRPr="00A13D1A">
        <w:rPr>
          <w:rStyle w:val="CharSectNo"/>
        </w:rPr>
        <w:t>182</w:t>
      </w:r>
      <w:r>
        <w:tab/>
        <w:t>Definitions for div 11.3</w:t>
      </w:r>
      <w:bookmarkEnd w:id="33"/>
    </w:p>
    <w:p w14:paraId="4508EAF5" w14:textId="77777777" w:rsidR="00CE490E" w:rsidRDefault="00CE490E">
      <w:pPr>
        <w:pStyle w:val="Amainreturn"/>
      </w:pPr>
      <w:r>
        <w:t>In this division:</w:t>
      </w:r>
    </w:p>
    <w:p w14:paraId="022A9D43" w14:textId="49492458" w:rsidR="00CE490E" w:rsidRDefault="00CE490E">
      <w:pPr>
        <w:pStyle w:val="aDef"/>
        <w:keepNext/>
      </w:pPr>
      <w:r w:rsidRPr="005A4E9E">
        <w:rPr>
          <w:rStyle w:val="charBoldItals"/>
        </w:rPr>
        <w:t>chapter 6 substance</w:t>
      </w:r>
      <w:r>
        <w:t xml:space="preserve"> means any of the following within the meaning of the </w:t>
      </w:r>
      <w:hyperlink r:id="rId50" w:tooltip="A2002-51" w:history="1">
        <w:r w:rsidR="005A4E9E" w:rsidRPr="005A4E9E">
          <w:rPr>
            <w:rStyle w:val="charCitHyperlinkAbbrev"/>
          </w:rPr>
          <w:t>Criminal Code</w:t>
        </w:r>
      </w:hyperlink>
      <w:r>
        <w:t>, chapter 6:</w:t>
      </w:r>
    </w:p>
    <w:p w14:paraId="37DFC82A" w14:textId="77777777" w:rsidR="00CE490E" w:rsidRDefault="00CE490E">
      <w:pPr>
        <w:pStyle w:val="aDefpara"/>
      </w:pPr>
      <w:r>
        <w:tab/>
        <w:t>(a)</w:t>
      </w:r>
      <w:r>
        <w:tab/>
        <w:t>a controlled drug;</w:t>
      </w:r>
    </w:p>
    <w:p w14:paraId="1F0ECF46" w14:textId="77777777" w:rsidR="00CE490E" w:rsidRDefault="00CE490E">
      <w:pPr>
        <w:pStyle w:val="aDefpara"/>
      </w:pPr>
      <w:r>
        <w:tab/>
        <w:t>(b)</w:t>
      </w:r>
      <w:r>
        <w:tab/>
        <w:t>a controlled plant;</w:t>
      </w:r>
    </w:p>
    <w:p w14:paraId="16327D02" w14:textId="77777777" w:rsidR="00CE490E" w:rsidRDefault="00CE490E">
      <w:pPr>
        <w:pStyle w:val="aDefpara"/>
      </w:pPr>
      <w:r>
        <w:tab/>
        <w:t>(c)</w:t>
      </w:r>
      <w:r>
        <w:tab/>
        <w:t>a controlled precursor.</w:t>
      </w:r>
    </w:p>
    <w:p w14:paraId="29F281A1" w14:textId="77777777" w:rsidR="00CE490E" w:rsidRDefault="00CE490E">
      <w:pPr>
        <w:pStyle w:val="aDef"/>
      </w:pPr>
      <w:r>
        <w:rPr>
          <w:rStyle w:val="charBoldItals"/>
        </w:rPr>
        <w:t>place</w:t>
      </w:r>
      <w:r>
        <w:t xml:space="preserve"> includes vacant land, premises, a vehicle, a vessel or an aircraft.</w:t>
      </w:r>
    </w:p>
    <w:p w14:paraId="5763D767" w14:textId="77777777" w:rsidR="00CE490E" w:rsidRDefault="00CE490E">
      <w:pPr>
        <w:pStyle w:val="AH5Sec"/>
      </w:pPr>
      <w:bookmarkStart w:id="34" w:name="_Toc77084214"/>
      <w:r w:rsidRPr="00A13D1A">
        <w:rPr>
          <w:rStyle w:val="CharSectNo"/>
        </w:rPr>
        <w:t>184</w:t>
      </w:r>
      <w:r>
        <w:tab/>
        <w:t>Search and seizure</w:t>
      </w:r>
      <w:bookmarkEnd w:id="34"/>
    </w:p>
    <w:p w14:paraId="2C4B630F" w14:textId="77777777"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14:paraId="63240BB7" w14:textId="77777777" w:rsidR="00CE490E" w:rsidRDefault="00CE490E">
      <w:pPr>
        <w:pStyle w:val="Apara"/>
      </w:pPr>
      <w:r>
        <w:tab/>
        <w:t>(a)</w:t>
      </w:r>
      <w:r>
        <w:tab/>
        <w:t>after obtaining the consent of the person to the search in accordance with section 185; or</w:t>
      </w:r>
    </w:p>
    <w:p w14:paraId="78E26071" w14:textId="77777777" w:rsidR="00CE490E" w:rsidRDefault="00CE490E">
      <w:pPr>
        <w:pStyle w:val="Apara"/>
      </w:pPr>
      <w:r>
        <w:tab/>
        <w:t>(b)</w:t>
      </w:r>
      <w:r>
        <w:tab/>
        <w:t>in accordance with section 186 on taking the person into lawful custody in relation to an offence; or</w:t>
      </w:r>
    </w:p>
    <w:p w14:paraId="1F9ABDA6" w14:textId="77777777" w:rsidR="00CE490E" w:rsidRDefault="00CE490E">
      <w:pPr>
        <w:pStyle w:val="Apara"/>
      </w:pPr>
      <w:r>
        <w:tab/>
        <w:t>(c)</w:t>
      </w:r>
      <w:r>
        <w:tab/>
        <w:t>under a warrant issued under section 187; or</w:t>
      </w:r>
    </w:p>
    <w:p w14:paraId="0E6A40AE" w14:textId="77777777" w:rsidR="00CE490E" w:rsidRDefault="00CE490E">
      <w:pPr>
        <w:pStyle w:val="Apara"/>
      </w:pPr>
      <w:r>
        <w:tab/>
        <w:t>(d)</w:t>
      </w:r>
      <w:r>
        <w:tab/>
        <w:t>in circumstances of seriousness and urgency, in accordance with section 188; or</w:t>
      </w:r>
    </w:p>
    <w:p w14:paraId="1D400F9B" w14:textId="77777777" w:rsidR="00CE490E" w:rsidRDefault="00CE490E">
      <w:pPr>
        <w:pStyle w:val="Apara"/>
      </w:pPr>
      <w:r>
        <w:lastRenderedPageBreak/>
        <w:tab/>
        <w:t>(e)</w:t>
      </w:r>
      <w:r>
        <w:tab/>
        <w:t>under an order made by a court; or</w:t>
      </w:r>
    </w:p>
    <w:p w14:paraId="3DA37038" w14:textId="77777777" w:rsidR="00CE490E" w:rsidRDefault="00CE490E">
      <w:pPr>
        <w:pStyle w:val="Apara"/>
      </w:pPr>
      <w:r>
        <w:tab/>
        <w:t>(f)</w:t>
      </w:r>
      <w:r>
        <w:tab/>
        <w:t>otherwise under a provision of a law in force in the ACT.</w:t>
      </w:r>
    </w:p>
    <w:p w14:paraId="4214F60D" w14:textId="77777777"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14:paraId="3930252B" w14:textId="77777777" w:rsidR="00CE490E" w:rsidRDefault="00CE490E">
      <w:pPr>
        <w:pStyle w:val="Apara"/>
      </w:pPr>
      <w:r>
        <w:tab/>
        <w:t>(a)</w:t>
      </w:r>
      <w:r>
        <w:tab/>
        <w:t>after obtaining the consent of the occupier of the place to the entry in accordance with section 185; or</w:t>
      </w:r>
    </w:p>
    <w:p w14:paraId="070EB14D" w14:textId="77777777" w:rsidR="00CE490E" w:rsidRDefault="00CE490E">
      <w:pPr>
        <w:pStyle w:val="Apara"/>
      </w:pPr>
      <w:r>
        <w:tab/>
        <w:t>(b)</w:t>
      </w:r>
      <w:r>
        <w:tab/>
        <w:t>under a warrant issued under section 187; or</w:t>
      </w:r>
    </w:p>
    <w:p w14:paraId="59B47FCF" w14:textId="77777777" w:rsidR="00CE490E" w:rsidRDefault="00CE490E">
      <w:pPr>
        <w:pStyle w:val="Apara"/>
      </w:pPr>
      <w:r>
        <w:tab/>
        <w:t>(c)</w:t>
      </w:r>
      <w:r>
        <w:tab/>
        <w:t>in circumstances of seriousness and urgency, in accordance with section 188; or</w:t>
      </w:r>
    </w:p>
    <w:p w14:paraId="7C9801CF" w14:textId="77777777" w:rsidR="00CE490E" w:rsidRDefault="00CE490E">
      <w:pPr>
        <w:pStyle w:val="Apara"/>
      </w:pPr>
      <w:r>
        <w:tab/>
        <w:t>(d)</w:t>
      </w:r>
      <w:r>
        <w:tab/>
        <w:t>under an order made by a court; or</w:t>
      </w:r>
    </w:p>
    <w:p w14:paraId="6E8A6BB1" w14:textId="77777777" w:rsidR="00CE490E" w:rsidRDefault="00CE490E">
      <w:pPr>
        <w:pStyle w:val="Apara"/>
      </w:pPr>
      <w:r>
        <w:tab/>
        <w:t>(e)</w:t>
      </w:r>
      <w:r>
        <w:tab/>
        <w:t>otherwise under a provision of a law in force in the ACT.</w:t>
      </w:r>
    </w:p>
    <w:p w14:paraId="4F524B21" w14:textId="77777777" w:rsidR="00CE490E" w:rsidRDefault="00CE490E">
      <w:pPr>
        <w:pStyle w:val="AH5Sec"/>
      </w:pPr>
      <w:bookmarkStart w:id="35" w:name="_Toc77084215"/>
      <w:r w:rsidRPr="00A13D1A">
        <w:rPr>
          <w:rStyle w:val="CharSectNo"/>
        </w:rPr>
        <w:t>185</w:t>
      </w:r>
      <w:r>
        <w:tab/>
        <w:t>Consent to search</w:t>
      </w:r>
      <w:bookmarkEnd w:id="35"/>
    </w:p>
    <w:p w14:paraId="23190523" w14:textId="77777777" w:rsidR="00CE490E" w:rsidRDefault="00CE490E">
      <w:pPr>
        <w:pStyle w:val="Amain"/>
      </w:pPr>
      <w:r>
        <w:tab/>
        <w:t>(1)</w:t>
      </w:r>
      <w:r>
        <w:tab/>
        <w:t>Before obtaining the consent of a person for section 184 a police officer shall inform the person that he or she may refuse to give his or her consent.</w:t>
      </w:r>
    </w:p>
    <w:p w14:paraId="11E6C285" w14:textId="77777777" w:rsidR="00CE490E" w:rsidRDefault="00CE490E">
      <w:pPr>
        <w:pStyle w:val="Amain"/>
      </w:pPr>
      <w:r>
        <w:tab/>
        <w:t>(2)</w:t>
      </w:r>
      <w:r>
        <w:tab/>
        <w:t>A police officer who obtains the consent of a person for section 184 shall ask the person to sign an acknowledgment—</w:t>
      </w:r>
    </w:p>
    <w:p w14:paraId="5CC121A3" w14:textId="77777777" w:rsidR="00CE490E" w:rsidRDefault="00CE490E">
      <w:pPr>
        <w:pStyle w:val="Apara"/>
      </w:pPr>
      <w:r>
        <w:tab/>
        <w:t>(a)</w:t>
      </w:r>
      <w:r>
        <w:tab/>
        <w:t>that the person has been informed that he or she may refuse to give his or her consent; and</w:t>
      </w:r>
    </w:p>
    <w:p w14:paraId="78344254" w14:textId="77777777" w:rsidR="00CE490E" w:rsidRDefault="00CE490E">
      <w:pPr>
        <w:pStyle w:val="Apara"/>
      </w:pPr>
      <w:r>
        <w:tab/>
        <w:t>(b)</w:t>
      </w:r>
      <w:r>
        <w:tab/>
        <w:t>that the person has given his or her consent; and</w:t>
      </w:r>
    </w:p>
    <w:p w14:paraId="07E181BC" w14:textId="77777777" w:rsidR="00CE490E" w:rsidRDefault="00CE490E">
      <w:pPr>
        <w:pStyle w:val="Apara"/>
      </w:pPr>
      <w:r>
        <w:tab/>
        <w:t>(c)</w:t>
      </w:r>
      <w:r>
        <w:tab/>
        <w:t>of the date and time when the person gave his or her consent.</w:t>
      </w:r>
    </w:p>
    <w:p w14:paraId="713ACE74" w14:textId="77777777"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14:paraId="780F2B14" w14:textId="77777777" w:rsidR="00CE490E" w:rsidRDefault="00CE490E">
      <w:pPr>
        <w:pStyle w:val="AH5Sec"/>
      </w:pPr>
      <w:bookmarkStart w:id="36" w:name="_Toc77084216"/>
      <w:r w:rsidRPr="00A13D1A">
        <w:rPr>
          <w:rStyle w:val="CharSectNo"/>
        </w:rPr>
        <w:lastRenderedPageBreak/>
        <w:t>186</w:t>
      </w:r>
      <w:r>
        <w:tab/>
        <w:t>Searches of arrested persons</w:t>
      </w:r>
      <w:bookmarkEnd w:id="36"/>
    </w:p>
    <w:p w14:paraId="78F490AE" w14:textId="77777777"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14:paraId="595F4B23" w14:textId="77777777" w:rsidR="00CE490E" w:rsidRDefault="00CE490E">
      <w:pPr>
        <w:pStyle w:val="Apara"/>
      </w:pPr>
      <w:r>
        <w:tab/>
        <w:t>(a)</w:t>
      </w:r>
      <w:r>
        <w:tab/>
        <w:t>for the purpose of ascertaining whether there is on the person or in his or her clothing or in that property a thing connected with the offence; or</w:t>
      </w:r>
    </w:p>
    <w:p w14:paraId="37D25528" w14:textId="77777777" w:rsidR="00CE490E" w:rsidRDefault="00CE490E">
      <w:pPr>
        <w:pStyle w:val="Apara"/>
      </w:pPr>
      <w:r>
        <w:tab/>
        <w:t>(b)</w:t>
      </w:r>
      <w:r>
        <w:tab/>
        <w:t>for the purpose of preventing the concealment, loss or destruction of evidence of, or relating to, the offence.</w:t>
      </w:r>
    </w:p>
    <w:p w14:paraId="1B19B866" w14:textId="77777777"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14:paraId="44C3E4DD" w14:textId="77777777" w:rsidR="00CE490E" w:rsidRDefault="00CE490E">
      <w:pPr>
        <w:pStyle w:val="AH5Sec"/>
      </w:pPr>
      <w:bookmarkStart w:id="37" w:name="_Toc77084217"/>
      <w:r w:rsidRPr="00A13D1A">
        <w:rPr>
          <w:rStyle w:val="CharSectNo"/>
        </w:rPr>
        <w:t>187</w:t>
      </w:r>
      <w:r>
        <w:tab/>
        <w:t>Search warrants</w:t>
      </w:r>
      <w:bookmarkEnd w:id="37"/>
    </w:p>
    <w:p w14:paraId="2A2FDAE3" w14:textId="77777777" w:rsidR="00CE490E" w:rsidRDefault="00CE490E">
      <w:pPr>
        <w:pStyle w:val="Amain"/>
      </w:pPr>
      <w:r>
        <w:tab/>
        <w:t>(1)</w:t>
      </w:r>
      <w:r>
        <w:tab/>
        <w:t>In this section:</w:t>
      </w:r>
    </w:p>
    <w:p w14:paraId="08ECFFD3" w14:textId="77777777" w:rsidR="00CE490E" w:rsidRDefault="00CE490E">
      <w:pPr>
        <w:pStyle w:val="aDef"/>
        <w:keepNext/>
      </w:pPr>
      <w:r w:rsidRPr="005A4E9E">
        <w:rPr>
          <w:rStyle w:val="charBoldItals"/>
        </w:rPr>
        <w:t>issuing officer</w:t>
      </w:r>
      <w:r>
        <w:t xml:space="preserve"> means—</w:t>
      </w:r>
    </w:p>
    <w:p w14:paraId="071EEE77" w14:textId="77777777" w:rsidR="00CE490E" w:rsidRDefault="00CE490E">
      <w:pPr>
        <w:pStyle w:val="aDefpara"/>
      </w:pPr>
      <w:r>
        <w:tab/>
        <w:t>(a)</w:t>
      </w:r>
      <w:r>
        <w:tab/>
        <w:t xml:space="preserve">a judge, </w:t>
      </w:r>
      <w:r w:rsidR="00944329" w:rsidRPr="00CE0749">
        <w:t>the associate judge,</w:t>
      </w:r>
      <w:r w:rsidR="00944329">
        <w:t xml:space="preserve"> </w:t>
      </w:r>
      <w:r>
        <w:t>the registrar or a deputy registrar of the Supreme Court; or</w:t>
      </w:r>
    </w:p>
    <w:p w14:paraId="48AEF02B" w14:textId="77777777" w:rsidR="00CE490E" w:rsidRDefault="00CE490E">
      <w:pPr>
        <w:pStyle w:val="aDefpara"/>
      </w:pPr>
      <w:r>
        <w:tab/>
        <w:t>(b)</w:t>
      </w:r>
      <w:r>
        <w:tab/>
        <w:t>a magistrate; or</w:t>
      </w:r>
    </w:p>
    <w:p w14:paraId="7A409083" w14:textId="77777777"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14:paraId="19F4EB33" w14:textId="77777777" w:rsidR="00CE490E" w:rsidRDefault="00CE490E">
      <w:pPr>
        <w:pStyle w:val="aDef"/>
        <w:keepNext/>
      </w:pPr>
      <w:r>
        <w:rPr>
          <w:rStyle w:val="charBoldItals"/>
        </w:rPr>
        <w:t>private place</w:t>
      </w:r>
      <w:r>
        <w:t xml:space="preserve"> does not include a place ordinarily private that is for the time being—</w:t>
      </w:r>
    </w:p>
    <w:p w14:paraId="63EFD5DF" w14:textId="77777777" w:rsidR="00CE490E" w:rsidRDefault="00CE490E">
      <w:pPr>
        <w:pStyle w:val="aDefpara"/>
      </w:pPr>
      <w:r>
        <w:tab/>
        <w:t>(a)</w:t>
      </w:r>
      <w:r>
        <w:tab/>
        <w:t>used for a public purpose; or</w:t>
      </w:r>
    </w:p>
    <w:p w14:paraId="02ECBDC2" w14:textId="77777777" w:rsidR="00CE490E" w:rsidRDefault="00CE490E">
      <w:pPr>
        <w:pStyle w:val="aDefpara"/>
      </w:pPr>
      <w:r>
        <w:tab/>
        <w:t>(b)</w:t>
      </w:r>
      <w:r>
        <w:tab/>
        <w:t>a place of common resort; or</w:t>
      </w:r>
    </w:p>
    <w:p w14:paraId="4F38649D" w14:textId="77777777" w:rsidR="00CE490E" w:rsidRDefault="00CE490E">
      <w:pPr>
        <w:pStyle w:val="aDefpara"/>
      </w:pPr>
      <w:r>
        <w:tab/>
        <w:t>(c)</w:t>
      </w:r>
      <w:r>
        <w:tab/>
        <w:t>open to the public, on the payment of money or otherwise.</w:t>
      </w:r>
    </w:p>
    <w:p w14:paraId="4178AA29" w14:textId="77777777"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14:paraId="4D24D08B" w14:textId="77777777" w:rsidR="00CE490E" w:rsidRDefault="00CE490E">
      <w:pPr>
        <w:pStyle w:val="Apara"/>
      </w:pPr>
      <w:r>
        <w:tab/>
        <w:t>(a)</w:t>
      </w:r>
      <w:r>
        <w:tab/>
        <w:t>to enter any place the police officer believes on reasonable grounds to be occupied by the person; and</w:t>
      </w:r>
    </w:p>
    <w:p w14:paraId="186142AF" w14:textId="77777777" w:rsidR="00CE490E" w:rsidRDefault="00CE490E">
      <w:pPr>
        <w:pStyle w:val="Apara"/>
      </w:pPr>
      <w:r>
        <w:tab/>
        <w:t>(b)</w:t>
      </w:r>
      <w:r>
        <w:tab/>
        <w:t>to search the person, or the clothing that is being worn by, or property in the apparent control of, the person; and</w:t>
      </w:r>
    </w:p>
    <w:p w14:paraId="6647F369" w14:textId="77777777" w:rsidR="00CE490E" w:rsidRDefault="00CE490E">
      <w:pPr>
        <w:pStyle w:val="Apara"/>
      </w:pPr>
      <w:r>
        <w:tab/>
        <w:t>(c)</w:t>
      </w:r>
      <w:r>
        <w:tab/>
        <w:t>to seize any such clothing or property that the police officer believes on reasonable grounds to be connected with the offence.</w:t>
      </w:r>
    </w:p>
    <w:p w14:paraId="7151FA0E" w14:textId="77777777"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14:paraId="70F2CF0A" w14:textId="77777777" w:rsidR="00CE490E" w:rsidRDefault="00CE490E">
      <w:pPr>
        <w:pStyle w:val="Apara"/>
      </w:pPr>
      <w:r>
        <w:tab/>
        <w:t>(a)</w:t>
      </w:r>
      <w:r>
        <w:tab/>
        <w:t>enter any place named or described in the warrant; and</w:t>
      </w:r>
    </w:p>
    <w:p w14:paraId="2DFD9876" w14:textId="77777777" w:rsidR="00CE490E" w:rsidRDefault="00CE490E">
      <w:pPr>
        <w:pStyle w:val="Apara"/>
      </w:pPr>
      <w:r>
        <w:tab/>
        <w:t>(b)</w:t>
      </w:r>
      <w:r>
        <w:tab/>
        <w:t>search the place for things of that kind; and</w:t>
      </w:r>
    </w:p>
    <w:p w14:paraId="74CEBB02" w14:textId="77777777"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14:paraId="39E93B41" w14:textId="77777777"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14:paraId="43930C72" w14:textId="77777777" w:rsidR="00CE490E" w:rsidRDefault="00CE490E">
      <w:pPr>
        <w:pStyle w:val="Amain"/>
      </w:pPr>
      <w:r>
        <w:tab/>
        <w:t>(4)</w:t>
      </w:r>
      <w:r>
        <w:tab/>
        <w:t>An issuing officer shall not issue a warrant under this section unless—</w:t>
      </w:r>
    </w:p>
    <w:p w14:paraId="7B515777" w14:textId="77777777"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14:paraId="7A955934" w14:textId="77777777" w:rsidR="00CE490E" w:rsidRDefault="00CE490E">
      <w:pPr>
        <w:pStyle w:val="Apara"/>
      </w:pPr>
      <w:r>
        <w:tab/>
        <w:t>(b)</w:t>
      </w:r>
      <w:r>
        <w:tab/>
        <w:t>the issuing officer is satisfied that there are reasonable grounds for issuing the warrant.</w:t>
      </w:r>
    </w:p>
    <w:p w14:paraId="4E8C0C29" w14:textId="77777777" w:rsidR="00CE490E" w:rsidRDefault="00CE490E">
      <w:pPr>
        <w:pStyle w:val="Amain"/>
      </w:pPr>
      <w:r>
        <w:tab/>
        <w:t>(5)</w:t>
      </w:r>
      <w:r>
        <w:tab/>
        <w:t>An issuing officer may issue a warrant under subsection (2) or (3) subject to conditions limiting the powers set out in the relevant subsection.</w:t>
      </w:r>
    </w:p>
    <w:p w14:paraId="6DBB6CDD" w14:textId="77777777" w:rsidR="00CE490E" w:rsidRDefault="00CE490E" w:rsidP="008936B5">
      <w:pPr>
        <w:pStyle w:val="Amain"/>
        <w:keepNext/>
      </w:pPr>
      <w:r>
        <w:tab/>
        <w:t>(6)</w:t>
      </w:r>
      <w:r>
        <w:tab/>
        <w:t>A warrant issued under this section shall state or set out—</w:t>
      </w:r>
    </w:p>
    <w:p w14:paraId="4A4C50AC" w14:textId="77777777" w:rsidR="00CE490E" w:rsidRDefault="00CE490E">
      <w:pPr>
        <w:pStyle w:val="Apara"/>
      </w:pPr>
      <w:r>
        <w:tab/>
        <w:t>(a)</w:t>
      </w:r>
      <w:r>
        <w:tab/>
        <w:t>the purpose for which the warrant is issued, including a reference to the nature of the offence in relation to which the entry and search are authorised; and</w:t>
      </w:r>
    </w:p>
    <w:p w14:paraId="6CBFB005" w14:textId="77777777" w:rsidR="00CE490E" w:rsidRDefault="00CE490E">
      <w:pPr>
        <w:pStyle w:val="Apara"/>
      </w:pPr>
      <w:r>
        <w:tab/>
        <w:t>(b)</w:t>
      </w:r>
      <w:r>
        <w:tab/>
        <w:t>whether the entry or search is authorised to be made at any time of the day or night or during specified hours of the day or night; and</w:t>
      </w:r>
    </w:p>
    <w:p w14:paraId="10D0B258" w14:textId="77777777" w:rsidR="00CE490E" w:rsidRDefault="00CE490E">
      <w:pPr>
        <w:pStyle w:val="Apara"/>
      </w:pPr>
      <w:r>
        <w:tab/>
        <w:t>(c)</w:t>
      </w:r>
      <w:r>
        <w:tab/>
        <w:t>a description of the kind of things authorised to be seized; and</w:t>
      </w:r>
    </w:p>
    <w:p w14:paraId="31569DA1" w14:textId="77777777" w:rsidR="00CE490E" w:rsidRDefault="00CE490E">
      <w:pPr>
        <w:pStyle w:val="Apara"/>
      </w:pPr>
      <w:r>
        <w:lastRenderedPageBreak/>
        <w:tab/>
        <w:t>(d)</w:t>
      </w:r>
      <w:r>
        <w:tab/>
        <w:t>any conditions to which the warrant is subject; and</w:t>
      </w:r>
    </w:p>
    <w:p w14:paraId="62EA0426" w14:textId="77777777" w:rsidR="00CE490E" w:rsidRDefault="00CE490E">
      <w:pPr>
        <w:pStyle w:val="Apara"/>
      </w:pPr>
      <w:r>
        <w:tab/>
        <w:t>(e)</w:t>
      </w:r>
      <w:r>
        <w:tab/>
        <w:t>if the warrant is issued under subsection (2)—a way of identifying each person specified in the warrant by—</w:t>
      </w:r>
    </w:p>
    <w:p w14:paraId="46AE1DC4" w14:textId="77777777" w:rsidR="00CE490E" w:rsidRDefault="00CE490E">
      <w:pPr>
        <w:pStyle w:val="Asubpara"/>
      </w:pPr>
      <w:r>
        <w:tab/>
        <w:t>(i)</w:t>
      </w:r>
      <w:r>
        <w:tab/>
        <w:t>name; or</w:t>
      </w:r>
    </w:p>
    <w:p w14:paraId="20B8BAA0" w14:textId="77777777" w:rsidR="00CE490E" w:rsidRDefault="00CE490E">
      <w:pPr>
        <w:pStyle w:val="Asubpara"/>
      </w:pPr>
      <w:r>
        <w:tab/>
        <w:t>(ii)</w:t>
      </w:r>
      <w:r>
        <w:tab/>
        <w:t>description; or</w:t>
      </w:r>
    </w:p>
    <w:p w14:paraId="69DC5E78" w14:textId="77777777" w:rsidR="00CE490E" w:rsidRDefault="00CE490E">
      <w:pPr>
        <w:pStyle w:val="Asubpara"/>
      </w:pPr>
      <w:r>
        <w:tab/>
        <w:t>(iii)</w:t>
      </w:r>
      <w:r>
        <w:tab/>
        <w:t>a photograph of the person attached to the warrant; and</w:t>
      </w:r>
    </w:p>
    <w:p w14:paraId="46211356" w14:textId="77777777" w:rsidR="00CE490E" w:rsidRDefault="00CE490E">
      <w:pPr>
        <w:pStyle w:val="Apara"/>
      </w:pPr>
      <w:r>
        <w:tab/>
        <w:t>(f)</w:t>
      </w:r>
      <w:r>
        <w:tab/>
        <w:t>a date, not later than 28 days after the date of issue of the warrant, when the warrant will cease to have effect.</w:t>
      </w:r>
    </w:p>
    <w:p w14:paraId="7DEF99BD" w14:textId="77777777"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14:paraId="6BE9DD25" w14:textId="77777777" w:rsidR="003D6219" w:rsidRPr="00CA266D" w:rsidRDefault="003D6219" w:rsidP="003D6219">
      <w:pPr>
        <w:pStyle w:val="AH5Sec"/>
      </w:pPr>
      <w:bookmarkStart w:id="38" w:name="_Toc77084218"/>
      <w:r w:rsidRPr="00A13D1A">
        <w:rPr>
          <w:rStyle w:val="CharSectNo"/>
        </w:rPr>
        <w:t>187A</w:t>
      </w:r>
      <w:r w:rsidRPr="00CA266D">
        <w:tab/>
        <w:t>Search warrants—additional provisions during COVID-19 emergency</w:t>
      </w:r>
      <w:bookmarkEnd w:id="38"/>
    </w:p>
    <w:p w14:paraId="05D5CD74" w14:textId="77777777" w:rsidR="003D6219" w:rsidRPr="00CA266D" w:rsidRDefault="003D6219" w:rsidP="003D6219">
      <w:pPr>
        <w:pStyle w:val="Amain"/>
      </w:pPr>
      <w:r w:rsidRPr="00CA266D">
        <w:tab/>
        <w:t>(1)</w:t>
      </w:r>
      <w:r w:rsidRPr="00CA266D">
        <w:tab/>
        <w:t>This section applies if a COVID-19 emergency is in force.</w:t>
      </w:r>
    </w:p>
    <w:p w14:paraId="76379C1A" w14:textId="77777777" w:rsidR="003D6219" w:rsidRPr="00CA266D" w:rsidRDefault="003D6219" w:rsidP="003D6219">
      <w:pPr>
        <w:pStyle w:val="Amain"/>
      </w:pPr>
      <w:r w:rsidRPr="00CA266D">
        <w:tab/>
        <w:t>(2)</w:t>
      </w:r>
      <w:r w:rsidRPr="00CA266D">
        <w:tab/>
        <w:t>For section 187 (2) and (3), an information on oath may be given by—</w:t>
      </w:r>
    </w:p>
    <w:p w14:paraId="4E6C7DCB" w14:textId="77777777" w:rsidR="003D6219" w:rsidRPr="00CA266D" w:rsidRDefault="003D6219" w:rsidP="003D6219">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3322A166" w14:textId="77777777" w:rsidR="003D6219" w:rsidRPr="00CA266D" w:rsidRDefault="003D6219" w:rsidP="003D6219">
      <w:pPr>
        <w:pStyle w:val="Apara"/>
      </w:pPr>
      <w:r w:rsidRPr="00CA266D">
        <w:tab/>
        <w:t>(b)</w:t>
      </w:r>
      <w:r w:rsidRPr="00CA266D">
        <w:tab/>
        <w:t>giving the issuing officer—</w:t>
      </w:r>
    </w:p>
    <w:p w14:paraId="529698ED" w14:textId="77777777" w:rsidR="003D6219" w:rsidRPr="00CA266D" w:rsidRDefault="003D6219" w:rsidP="003D6219">
      <w:pPr>
        <w:pStyle w:val="Asubpara"/>
      </w:pPr>
      <w:r w:rsidRPr="00CA266D">
        <w:tab/>
        <w:t>(i)</w:t>
      </w:r>
      <w:r w:rsidRPr="00CA266D">
        <w:tab/>
        <w:t>an electronic version of an affidavit that includes in any place where a signature appears in the original affidavit, the name of the person whose signature it is; and</w:t>
      </w:r>
    </w:p>
    <w:p w14:paraId="767591E3" w14:textId="77777777" w:rsidR="003D6219" w:rsidRPr="00CA266D" w:rsidRDefault="003D6219" w:rsidP="003D6219">
      <w:pPr>
        <w:pStyle w:val="Asubpara"/>
      </w:pPr>
      <w:r w:rsidRPr="00CA266D">
        <w:lastRenderedPageBreak/>
        <w:tab/>
        <w:t>(ii)</w:t>
      </w:r>
      <w:r w:rsidRPr="00CA266D">
        <w:tab/>
        <w:t>an undertaking that the person making the affidavit has possession of the original affidavit, signed in accordance with law; or</w:t>
      </w:r>
    </w:p>
    <w:p w14:paraId="176AB0D9" w14:textId="77777777" w:rsidR="003D6219" w:rsidRPr="00CA266D" w:rsidRDefault="003D6219" w:rsidP="003D6219">
      <w:pPr>
        <w:pStyle w:val="Apara"/>
      </w:pPr>
      <w:r w:rsidRPr="00CA266D">
        <w:tab/>
        <w:t>(c)</w:t>
      </w:r>
      <w:r w:rsidRPr="00CA266D">
        <w:tab/>
        <w:t>giving the issuing officer—</w:t>
      </w:r>
    </w:p>
    <w:p w14:paraId="730F2036" w14:textId="77777777" w:rsidR="003D6219" w:rsidRPr="00CA266D" w:rsidRDefault="003D6219" w:rsidP="003D6219">
      <w:pPr>
        <w:pStyle w:val="Asubpara"/>
      </w:pPr>
      <w:r w:rsidRPr="00CA266D">
        <w:tab/>
        <w:t>(i)</w:t>
      </w:r>
      <w:r w:rsidRPr="00CA266D">
        <w:tab/>
        <w:t>an electronic version of an affidavit that includes the signature of the person making the affidavit; and</w:t>
      </w:r>
    </w:p>
    <w:p w14:paraId="2653BE57" w14:textId="77777777" w:rsidR="003D6219" w:rsidRPr="00CA266D" w:rsidRDefault="003D6219" w:rsidP="003D6219">
      <w:pPr>
        <w:pStyle w:val="Asubpara"/>
      </w:pPr>
      <w:r w:rsidRPr="00CA266D">
        <w:tab/>
        <w:t>(ii)</w:t>
      </w:r>
      <w:r w:rsidRPr="00CA266D">
        <w:tab/>
        <w:t>a statement, under oath by telephone or other electronic audiovisual means, by the person making the affidavit that every statement in the affidavit is true.</w:t>
      </w:r>
    </w:p>
    <w:p w14:paraId="75B9D9DB" w14:textId="16040DA0" w:rsidR="003D6219" w:rsidRPr="00CA266D" w:rsidRDefault="003D6219" w:rsidP="003D6219">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51" w:tooltip="A2001-14" w:history="1">
        <w:r w:rsidRPr="00CA266D">
          <w:rPr>
            <w:rStyle w:val="charCitHyperlinkAbbrev"/>
          </w:rPr>
          <w:t>Legislation Act</w:t>
        </w:r>
      </w:hyperlink>
      <w:r w:rsidRPr="00CA266D">
        <w:t>, dict, pt 1).</w:t>
      </w:r>
    </w:p>
    <w:p w14:paraId="75E7A6FC" w14:textId="77777777" w:rsidR="003D6219" w:rsidRPr="00CA266D" w:rsidRDefault="003D6219" w:rsidP="003D6219">
      <w:pPr>
        <w:pStyle w:val="Amain"/>
      </w:pPr>
      <w:r w:rsidRPr="00CA266D">
        <w:tab/>
        <w:t>(3)</w:t>
      </w:r>
      <w:r w:rsidRPr="00CA266D">
        <w:tab/>
        <w:t>For section 187 (2) and (3), a warrant may be issued by giving the applicant for the warrant an electronic version of the warrant.</w:t>
      </w:r>
    </w:p>
    <w:p w14:paraId="52FDF846" w14:textId="77777777" w:rsidR="003D6219" w:rsidRPr="00CA266D" w:rsidRDefault="003D6219" w:rsidP="003D6219">
      <w:pPr>
        <w:pStyle w:val="Amain"/>
      </w:pPr>
      <w:r w:rsidRPr="00CA266D">
        <w:tab/>
        <w:t>(4)</w:t>
      </w:r>
      <w:r w:rsidRPr="00CA266D">
        <w:tab/>
        <w:t>In this section:</w:t>
      </w:r>
    </w:p>
    <w:p w14:paraId="742A7077" w14:textId="77777777" w:rsidR="003D6219" w:rsidRPr="00CA266D" w:rsidRDefault="003D6219" w:rsidP="003D6219">
      <w:pPr>
        <w:pStyle w:val="aDef"/>
      </w:pPr>
      <w:r w:rsidRPr="00CA266D">
        <w:rPr>
          <w:rStyle w:val="charBoldItals"/>
        </w:rPr>
        <w:t>COVID-19 emergency</w:t>
      </w:r>
      <w:r w:rsidRPr="00CA266D">
        <w:t xml:space="preserve"> means—</w:t>
      </w:r>
    </w:p>
    <w:p w14:paraId="1B2979AC" w14:textId="348B7BCE" w:rsidR="003D6219" w:rsidRPr="00CA266D" w:rsidRDefault="003D6219" w:rsidP="003D6219">
      <w:pPr>
        <w:pStyle w:val="aDefpara"/>
      </w:pPr>
      <w:r w:rsidRPr="00CA266D">
        <w:tab/>
        <w:t>(a)</w:t>
      </w:r>
      <w:r w:rsidRPr="00CA266D">
        <w:tab/>
        <w:t xml:space="preserve">a state of emergency declared under the </w:t>
      </w:r>
      <w:hyperlink r:id="rId52" w:tooltip="A2004-28" w:history="1">
        <w:r w:rsidRPr="00CA266D">
          <w:rPr>
            <w:rStyle w:val="charCitHyperlinkItal"/>
          </w:rPr>
          <w:t>Emergencies Act 2004</w:t>
        </w:r>
      </w:hyperlink>
      <w:r w:rsidRPr="00CA266D">
        <w:t>, section 156 because of the coronavirus disease 2019 (COVID</w:t>
      </w:r>
      <w:r w:rsidRPr="00CA266D">
        <w:noBreakHyphen/>
        <w:t>19); or</w:t>
      </w:r>
    </w:p>
    <w:p w14:paraId="212D7974" w14:textId="66196F04" w:rsidR="003D6219" w:rsidRPr="00CA266D" w:rsidRDefault="003D6219" w:rsidP="003D6219">
      <w:pPr>
        <w:pStyle w:val="aDefpara"/>
      </w:pPr>
      <w:r w:rsidRPr="00CA266D">
        <w:tab/>
        <w:t>(b)</w:t>
      </w:r>
      <w:r w:rsidRPr="00CA266D">
        <w:tab/>
        <w:t xml:space="preserve">an emergency declared under the </w:t>
      </w:r>
      <w:hyperlink r:id="rId5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43FA3AD1" w14:textId="78C4DCD8" w:rsidR="003648B2" w:rsidRPr="0062649C" w:rsidRDefault="003648B2" w:rsidP="003648B2">
      <w:pPr>
        <w:pStyle w:val="Amain"/>
        <w:rPr>
          <w:color w:val="000000"/>
        </w:rPr>
      </w:pPr>
      <w:r w:rsidRPr="0062649C">
        <w:rPr>
          <w:color w:val="000000"/>
        </w:rPr>
        <w:tab/>
        <w:t>(5)</w:t>
      </w:r>
      <w:r w:rsidRPr="0062649C">
        <w:rPr>
          <w:color w:val="000000"/>
        </w:rPr>
        <w:tab/>
        <w:t xml:space="preserve">This section expires on the day the </w:t>
      </w:r>
      <w:hyperlink r:id="rId54" w:tooltip="A2020-11" w:history="1">
        <w:r w:rsidRPr="0062649C">
          <w:rPr>
            <w:rStyle w:val="charCitHyperlinkItal"/>
          </w:rPr>
          <w:t>COVID-19 Emergency Response Act 2020</w:t>
        </w:r>
      </w:hyperlink>
      <w:r w:rsidRPr="0062649C">
        <w:rPr>
          <w:color w:val="000000"/>
        </w:rPr>
        <w:t xml:space="preserve"> expires.</w:t>
      </w:r>
    </w:p>
    <w:p w14:paraId="537832B7" w14:textId="77777777" w:rsidR="00CE490E" w:rsidRDefault="00CE490E">
      <w:pPr>
        <w:pStyle w:val="AH5Sec"/>
      </w:pPr>
      <w:bookmarkStart w:id="39" w:name="_Toc77084219"/>
      <w:r w:rsidRPr="00A13D1A">
        <w:rPr>
          <w:rStyle w:val="CharSectNo"/>
        </w:rPr>
        <w:t>188</w:t>
      </w:r>
      <w:r>
        <w:tab/>
        <w:t>Searches in emergencies</w:t>
      </w:r>
      <w:bookmarkEnd w:id="39"/>
    </w:p>
    <w:p w14:paraId="453E72CB" w14:textId="77777777" w:rsidR="00CE490E" w:rsidRDefault="00CE490E" w:rsidP="008936B5">
      <w:pPr>
        <w:pStyle w:val="Amain"/>
        <w:keepNext/>
      </w:pPr>
      <w:r>
        <w:tab/>
        <w:t>(1)</w:t>
      </w:r>
      <w:r>
        <w:tab/>
        <w:t>A police officer may only exercise a power under this section if the police officer believes, on reasonable grounds—</w:t>
      </w:r>
    </w:p>
    <w:p w14:paraId="07C6A732" w14:textId="77777777" w:rsidR="00CE490E" w:rsidRDefault="00CE490E">
      <w:pPr>
        <w:pStyle w:val="Apara"/>
      </w:pPr>
      <w:r>
        <w:tab/>
        <w:t>(a)</w:t>
      </w:r>
      <w:r>
        <w:tab/>
        <w:t>that it is necessary to do so to prevent the concealment, loss or destruction of any thing connected with an offence; and</w:t>
      </w:r>
    </w:p>
    <w:p w14:paraId="6B08EDA5" w14:textId="77777777" w:rsidR="00CE490E" w:rsidRDefault="00CE490E">
      <w:pPr>
        <w:pStyle w:val="Apara"/>
      </w:pPr>
      <w:r>
        <w:lastRenderedPageBreak/>
        <w:tab/>
        <w:t>(b)</w:t>
      </w:r>
      <w:r>
        <w:tab/>
        <w:t>that the circumstances are of such seriousness and urgency as to require the immediate exercise of the power without the authority of a warrant issued under section 187 or of an order of a court.</w:t>
      </w:r>
    </w:p>
    <w:p w14:paraId="5091D3E4" w14:textId="77777777" w:rsidR="00CE490E" w:rsidRDefault="00CE490E" w:rsidP="00FB4582">
      <w:pPr>
        <w:pStyle w:val="Amain"/>
        <w:keepNext/>
      </w:pPr>
      <w:r>
        <w:tab/>
        <w:t>(2)</w:t>
      </w:r>
      <w:r>
        <w:tab/>
        <w:t>A police officer may—</w:t>
      </w:r>
    </w:p>
    <w:p w14:paraId="057AC2E6" w14:textId="77777777"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14:paraId="5193A8B3" w14:textId="77777777" w:rsidR="00CE490E" w:rsidRDefault="00CE490E">
      <w:pPr>
        <w:pStyle w:val="Apara"/>
      </w:pPr>
      <w:r>
        <w:tab/>
        <w:t>(b)</w:t>
      </w:r>
      <w:r>
        <w:tab/>
        <w:t>enter any place at or in which the police officer believes on reasonable grounds that any thing connected with an offence is situated; and</w:t>
      </w:r>
    </w:p>
    <w:p w14:paraId="28BBCF3E" w14:textId="77777777" w:rsidR="00CE490E" w:rsidRDefault="00CE490E">
      <w:pPr>
        <w:pStyle w:val="Apara"/>
      </w:pPr>
      <w:r>
        <w:tab/>
        <w:t>(c)</w:t>
      </w:r>
      <w:r>
        <w:tab/>
        <w:t>seize any such thing that he or she finds in the course of that search, or at or in the place.</w:t>
      </w:r>
    </w:p>
    <w:p w14:paraId="480A4CCC" w14:textId="77777777"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14:paraId="4E310EB1" w14:textId="77777777"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14:paraId="4B0D7B4F" w14:textId="77777777" w:rsidR="00CE490E" w:rsidRDefault="00CE490E">
      <w:pPr>
        <w:pStyle w:val="AH5Sec"/>
      </w:pPr>
      <w:bookmarkStart w:id="40" w:name="_Toc77084220"/>
      <w:r w:rsidRPr="00A13D1A">
        <w:rPr>
          <w:rStyle w:val="CharSectNo"/>
        </w:rPr>
        <w:t>189</w:t>
      </w:r>
      <w:r>
        <w:tab/>
        <w:t>Clothing and body searches</w:t>
      </w:r>
      <w:bookmarkEnd w:id="40"/>
    </w:p>
    <w:p w14:paraId="5F406BD3" w14:textId="77777777"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14:paraId="45756D98" w14:textId="77777777" w:rsidR="00CE490E" w:rsidRDefault="00CE490E">
      <w:pPr>
        <w:pStyle w:val="Amain"/>
      </w:pPr>
      <w:r>
        <w:tab/>
        <w:t>(2)</w:t>
      </w:r>
      <w:r>
        <w:tab/>
        <w:t>A person shall not be searched under this division except by a police officer of the same sex.</w:t>
      </w:r>
    </w:p>
    <w:p w14:paraId="44FA484B" w14:textId="77777777" w:rsidR="00CE490E" w:rsidRDefault="00CE490E">
      <w:pPr>
        <w:pStyle w:val="Amain"/>
        <w:keepNext/>
      </w:pPr>
      <w:r>
        <w:lastRenderedPageBreak/>
        <w:tab/>
        <w:t>(3)</w:t>
      </w:r>
      <w:r>
        <w:tab/>
        <w:t xml:space="preserve">However, if a transgender </w:t>
      </w:r>
      <w:r>
        <w:rPr>
          <w:snapToGrid w:val="0"/>
        </w:rPr>
        <w:t xml:space="preserve">or intersex </w:t>
      </w:r>
      <w:r>
        <w:t>person is searched, the person may require that the search be conducted by either a male or a female.</w:t>
      </w:r>
    </w:p>
    <w:p w14:paraId="50B44A8C" w14:textId="335935FE"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55" w:tooltip="A2001-14" w:history="1">
        <w:r w:rsidR="005A4E9E" w:rsidRPr="005A4E9E">
          <w:rPr>
            <w:rStyle w:val="charCitHyperlinkAbbrev"/>
          </w:rPr>
          <w:t>Legislation Act</w:t>
        </w:r>
      </w:hyperlink>
      <w:r>
        <w:t>,</w:t>
      </w:r>
      <w:r>
        <w:rPr>
          <w:snapToGrid w:val="0"/>
        </w:rPr>
        <w:t xml:space="preserve"> s 169A.</w:t>
      </w:r>
    </w:p>
    <w:p w14:paraId="2F9CCCE1" w14:textId="00791DEE"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56" w:tooltip="A2001-14" w:history="1">
        <w:r w:rsidR="005A4E9E" w:rsidRPr="005A4E9E">
          <w:rPr>
            <w:rStyle w:val="charCitHyperlinkAbbrev"/>
          </w:rPr>
          <w:t>Legislation Act</w:t>
        </w:r>
      </w:hyperlink>
      <w:r>
        <w:t>, s 169B.</w:t>
      </w:r>
    </w:p>
    <w:p w14:paraId="2D6C9C6C" w14:textId="77777777"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14:paraId="3AB9960E" w14:textId="77777777" w:rsidR="00CE490E" w:rsidRDefault="00CE490E">
      <w:pPr>
        <w:pStyle w:val="Amain"/>
      </w:pPr>
      <w:r>
        <w:tab/>
        <w:t>(5)</w:t>
      </w:r>
      <w:r>
        <w:tab/>
        <w:t xml:space="preserve">If the transgender </w:t>
      </w:r>
      <w:r>
        <w:rPr>
          <w:snapToGrid w:val="0"/>
        </w:rPr>
        <w:t xml:space="preserve">or intersex </w:t>
      </w:r>
      <w:r>
        <w:t>person requires that the search be conducted by a female, the person is taken, for this section, to be female.</w:t>
      </w:r>
    </w:p>
    <w:p w14:paraId="7CBE611D" w14:textId="77777777" w:rsidR="00CE490E" w:rsidRDefault="00CE490E">
      <w:pPr>
        <w:pStyle w:val="Amain"/>
      </w:pPr>
      <w:r>
        <w:tab/>
        <w:t>(6)</w:t>
      </w:r>
      <w:r>
        <w:tab/>
        <w:t>Nothing in this division authorises a police officer to conduct an internal body search.</w:t>
      </w:r>
    </w:p>
    <w:p w14:paraId="2EA0810F" w14:textId="77777777" w:rsidR="00CE490E" w:rsidRDefault="00CE490E">
      <w:pPr>
        <w:pStyle w:val="AH5Sec"/>
      </w:pPr>
      <w:bookmarkStart w:id="41" w:name="_Toc77084221"/>
      <w:r w:rsidRPr="00A13D1A">
        <w:rPr>
          <w:rStyle w:val="CharSectNo"/>
        </w:rPr>
        <w:t>190</w:t>
      </w:r>
      <w:r>
        <w:tab/>
        <w:t>Forfeiture of drugs and substances</w:t>
      </w:r>
      <w:bookmarkEnd w:id="41"/>
    </w:p>
    <w:p w14:paraId="5E83E919" w14:textId="77777777"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14:paraId="05925D52" w14:textId="77777777"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14:paraId="5B12C238" w14:textId="77777777" w:rsidR="00CE490E" w:rsidRDefault="00CE490E">
      <w:pPr>
        <w:pStyle w:val="Amain"/>
      </w:pPr>
      <w:r>
        <w:tab/>
        <w:t>(3)</w:t>
      </w:r>
      <w:r>
        <w:tab/>
        <w:t>Subsection (2) does not apply if—</w:t>
      </w:r>
    </w:p>
    <w:p w14:paraId="79B1B75B" w14:textId="77777777"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14:paraId="31D4162B" w14:textId="77777777"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14:paraId="3063500E" w14:textId="77777777" w:rsidR="00CE490E" w:rsidRDefault="00CE490E">
      <w:pPr>
        <w:pStyle w:val="Amain"/>
      </w:pPr>
      <w:r>
        <w:lastRenderedPageBreak/>
        <w:tab/>
        <w:t>(4)</w:t>
      </w:r>
      <w:r>
        <w:tab/>
        <w:t>If subsection (2) applies, the chief health officer shall dispose of the substance referred to in that subsection as soon as possible after the end of 30 days from the date of its seizure.</w:t>
      </w:r>
    </w:p>
    <w:p w14:paraId="6D02FA28" w14:textId="77777777" w:rsidR="00CE490E" w:rsidRDefault="00CE490E">
      <w:pPr>
        <w:pStyle w:val="AH5Sec"/>
      </w:pPr>
      <w:bookmarkStart w:id="42" w:name="_Toc77084222"/>
      <w:r w:rsidRPr="00A13D1A">
        <w:rPr>
          <w:rStyle w:val="CharSectNo"/>
        </w:rPr>
        <w:t>191</w:t>
      </w:r>
      <w:r>
        <w:tab/>
        <w:t>Analysis</w:t>
      </w:r>
      <w:bookmarkEnd w:id="42"/>
    </w:p>
    <w:p w14:paraId="2643BEE7" w14:textId="77777777" w:rsidR="00CE490E" w:rsidRDefault="00CE490E">
      <w:pPr>
        <w:pStyle w:val="Amainreturn"/>
      </w:pPr>
      <w:r>
        <w:t>If a substance is forfeited to the Territory under section 190 (1), the person who seized the substance shall cause it to be given to an analyst.</w:t>
      </w:r>
    </w:p>
    <w:p w14:paraId="0FFF6CD4" w14:textId="77777777" w:rsidR="00CE490E" w:rsidRDefault="00CE490E">
      <w:pPr>
        <w:pStyle w:val="AH5Sec"/>
      </w:pPr>
      <w:bookmarkStart w:id="43" w:name="_Toc77084223"/>
      <w:r w:rsidRPr="00A13D1A">
        <w:rPr>
          <w:rStyle w:val="CharSectNo"/>
        </w:rPr>
        <w:t>193</w:t>
      </w:r>
      <w:r>
        <w:tab/>
        <w:t>Notification by defendants—analyst’s evidence</w:t>
      </w:r>
      <w:bookmarkEnd w:id="43"/>
    </w:p>
    <w:p w14:paraId="54FEAA60" w14:textId="77777777"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14:paraId="48DB08E7" w14:textId="77777777" w:rsidR="00CE490E" w:rsidRPr="00A13D1A" w:rsidRDefault="00CE490E">
      <w:pPr>
        <w:pStyle w:val="AH3Div"/>
      </w:pPr>
      <w:bookmarkStart w:id="44" w:name="_Toc77084224"/>
      <w:r w:rsidRPr="00A13D1A">
        <w:rPr>
          <w:rStyle w:val="CharDivNo"/>
        </w:rPr>
        <w:t>Division 11.4</w:t>
      </w:r>
      <w:r>
        <w:tab/>
      </w:r>
      <w:r w:rsidRPr="00A13D1A">
        <w:rPr>
          <w:rStyle w:val="CharDivText"/>
        </w:rPr>
        <w:t>Disposal of seized substances, compensation and recovery</w:t>
      </w:r>
      <w:bookmarkEnd w:id="44"/>
      <w:r w:rsidRPr="00A13D1A">
        <w:rPr>
          <w:rStyle w:val="CharDivText"/>
        </w:rPr>
        <w:t xml:space="preserve"> </w:t>
      </w:r>
    </w:p>
    <w:p w14:paraId="15F17291" w14:textId="77777777" w:rsidR="00CE490E" w:rsidRDefault="00CE490E">
      <w:pPr>
        <w:pStyle w:val="AH5Sec"/>
      </w:pPr>
      <w:bookmarkStart w:id="45" w:name="_Toc77084225"/>
      <w:r w:rsidRPr="00A13D1A">
        <w:rPr>
          <w:rStyle w:val="CharSectNo"/>
        </w:rPr>
        <w:t>193A</w:t>
      </w:r>
      <w:r>
        <w:tab/>
        <w:t>Definitions for div 11.4</w:t>
      </w:r>
      <w:bookmarkEnd w:id="45"/>
    </w:p>
    <w:p w14:paraId="6AC4E6AF" w14:textId="77777777" w:rsidR="00CE490E" w:rsidRDefault="00CE490E" w:rsidP="008936B5">
      <w:pPr>
        <w:pStyle w:val="Amainreturn"/>
        <w:keepNext/>
      </w:pPr>
      <w:r>
        <w:t>In this division:</w:t>
      </w:r>
    </w:p>
    <w:p w14:paraId="1ED2C8C1" w14:textId="417DDFF8" w:rsidR="00CE490E" w:rsidRDefault="00CE490E">
      <w:pPr>
        <w:pStyle w:val="aDef"/>
        <w:keepNext/>
      </w:pPr>
      <w:r w:rsidRPr="005A4E9E">
        <w:rPr>
          <w:rStyle w:val="charBoldItals"/>
        </w:rPr>
        <w:t>chapter 6 substance</w:t>
      </w:r>
      <w:r>
        <w:t xml:space="preserve"> means any of the following within the meaning of the </w:t>
      </w:r>
      <w:hyperlink r:id="rId57" w:tooltip="A2002-51" w:history="1">
        <w:r w:rsidR="005A4E9E" w:rsidRPr="005A4E9E">
          <w:rPr>
            <w:rStyle w:val="charCitHyperlinkAbbrev"/>
          </w:rPr>
          <w:t>Criminal Code</w:t>
        </w:r>
      </w:hyperlink>
      <w:r>
        <w:t>, chapter 6:</w:t>
      </w:r>
    </w:p>
    <w:p w14:paraId="176C4D49" w14:textId="77777777" w:rsidR="00CE490E" w:rsidRDefault="00CE490E">
      <w:pPr>
        <w:pStyle w:val="aDefpara"/>
      </w:pPr>
      <w:r>
        <w:tab/>
        <w:t>(a)</w:t>
      </w:r>
      <w:r>
        <w:tab/>
        <w:t>a controlled drug;</w:t>
      </w:r>
    </w:p>
    <w:p w14:paraId="30DDB3B3" w14:textId="77777777" w:rsidR="00CE490E" w:rsidRDefault="00CE490E">
      <w:pPr>
        <w:pStyle w:val="aDefpara"/>
      </w:pPr>
      <w:r>
        <w:tab/>
        <w:t>(b)</w:t>
      </w:r>
      <w:r>
        <w:tab/>
        <w:t>a controlled plant;</w:t>
      </w:r>
    </w:p>
    <w:p w14:paraId="4443AD1F" w14:textId="77777777" w:rsidR="00CE490E" w:rsidRDefault="00CE490E">
      <w:pPr>
        <w:pStyle w:val="aDefpara"/>
      </w:pPr>
      <w:r>
        <w:tab/>
        <w:t>(c)</w:t>
      </w:r>
      <w:r>
        <w:tab/>
        <w:t>a controlled precursor.</w:t>
      </w:r>
    </w:p>
    <w:p w14:paraId="735568F5" w14:textId="77777777" w:rsidR="00CE490E" w:rsidRDefault="00CE490E">
      <w:pPr>
        <w:pStyle w:val="aDef"/>
      </w:pPr>
      <w:r>
        <w:rPr>
          <w:rStyle w:val="charBoldItals"/>
        </w:rPr>
        <w:t>protocol</w:t>
      </w:r>
      <w:r>
        <w:t xml:space="preserve"> means the seized cannabis plants protocol or the seized cannabis product protocol.</w:t>
      </w:r>
    </w:p>
    <w:p w14:paraId="2EA87205" w14:textId="77777777" w:rsidR="00CE490E" w:rsidRDefault="00CE490E">
      <w:pPr>
        <w:pStyle w:val="aDef"/>
      </w:pPr>
      <w:r>
        <w:rPr>
          <w:rStyle w:val="charBoldItals"/>
        </w:rPr>
        <w:t>seized cannabis plant</w:t>
      </w:r>
      <w:r>
        <w:t xml:space="preserve"> means a cannabis plant that is a seized substance.</w:t>
      </w:r>
    </w:p>
    <w:p w14:paraId="0F2AFCC4" w14:textId="77777777" w:rsidR="00CE490E" w:rsidRDefault="00CE490E">
      <w:pPr>
        <w:pStyle w:val="aDef"/>
      </w:pPr>
      <w:r>
        <w:rPr>
          <w:rStyle w:val="charBoldItals"/>
        </w:rPr>
        <w:lastRenderedPageBreak/>
        <w:t>seized cannabis plants protocol</w:t>
      </w:r>
      <w:r>
        <w:t xml:space="preserve"> means the protocol determined under section 193B (1) (a) (Protocols for destruction etc of cannabis).</w:t>
      </w:r>
    </w:p>
    <w:p w14:paraId="7F2FA199" w14:textId="77777777" w:rsidR="00CE490E" w:rsidRDefault="00CE490E">
      <w:pPr>
        <w:pStyle w:val="aDef"/>
      </w:pPr>
      <w:r>
        <w:rPr>
          <w:rStyle w:val="charBoldItals"/>
        </w:rPr>
        <w:t>seized cannabis product</w:t>
      </w:r>
      <w:r>
        <w:t xml:space="preserve"> means cannabis, other than in the form of a cannabis plant, that is a seized substance.</w:t>
      </w:r>
    </w:p>
    <w:p w14:paraId="615765D6" w14:textId="77777777" w:rsidR="00CE490E" w:rsidRDefault="00CE490E">
      <w:pPr>
        <w:pStyle w:val="aDef"/>
      </w:pPr>
      <w:r>
        <w:rPr>
          <w:rStyle w:val="charBoldItals"/>
        </w:rPr>
        <w:t>seized cannabis product protocol</w:t>
      </w:r>
      <w:r>
        <w:t xml:space="preserve"> means the protocol determined under section 193B (1) (b) (Protocols for destruction etc of cannabis).</w:t>
      </w:r>
    </w:p>
    <w:p w14:paraId="70EABB4D" w14:textId="77777777" w:rsidR="00CE490E" w:rsidRDefault="00CE490E">
      <w:pPr>
        <w:pStyle w:val="aDef"/>
      </w:pPr>
      <w:r w:rsidRPr="005A4E9E">
        <w:rPr>
          <w:rStyle w:val="charBoldItals"/>
        </w:rPr>
        <w:t>seized substance</w:t>
      </w:r>
      <w:r>
        <w:t xml:space="preserve"> means a substance seized under division 11.3 or another Territory law.</w:t>
      </w:r>
    </w:p>
    <w:p w14:paraId="78205CC6" w14:textId="77777777" w:rsidR="00CE490E" w:rsidRDefault="00CE490E">
      <w:pPr>
        <w:pStyle w:val="AH5Sec"/>
      </w:pPr>
      <w:bookmarkStart w:id="46" w:name="_Toc77084226"/>
      <w:r w:rsidRPr="00A13D1A">
        <w:rPr>
          <w:rStyle w:val="CharSectNo"/>
        </w:rPr>
        <w:t>193B</w:t>
      </w:r>
      <w:r>
        <w:tab/>
        <w:t>Protocols for destruction etc of cannabis</w:t>
      </w:r>
      <w:bookmarkEnd w:id="46"/>
    </w:p>
    <w:p w14:paraId="0C94160A" w14:textId="77777777" w:rsidR="00CE490E" w:rsidRDefault="00CE490E" w:rsidP="008936B5">
      <w:pPr>
        <w:pStyle w:val="Amain"/>
        <w:keepNext/>
      </w:pPr>
      <w:r>
        <w:tab/>
        <w:t>(1)</w:t>
      </w:r>
      <w:r>
        <w:tab/>
        <w:t>The government analyst may, in writing, determine the following protocols:</w:t>
      </w:r>
    </w:p>
    <w:p w14:paraId="281E25B9" w14:textId="77777777" w:rsidR="00CE490E" w:rsidRDefault="00CE490E" w:rsidP="008936B5">
      <w:pPr>
        <w:pStyle w:val="Apara"/>
        <w:keepNext/>
      </w:pPr>
      <w:r>
        <w:tab/>
        <w:t>(a)</w:t>
      </w:r>
      <w:r>
        <w:tab/>
        <w:t>a protocol that sets out methods and procedures for—</w:t>
      </w:r>
    </w:p>
    <w:p w14:paraId="2799E481" w14:textId="77777777" w:rsidR="00CE490E" w:rsidRDefault="00CE490E">
      <w:pPr>
        <w:pStyle w:val="Asubpara"/>
      </w:pPr>
      <w:r>
        <w:tab/>
        <w:t>(i)</w:t>
      </w:r>
      <w:r>
        <w:tab/>
        <w:t>the handling and destruction of seized cannabis plants; and</w:t>
      </w:r>
    </w:p>
    <w:p w14:paraId="55DFE87A" w14:textId="77777777" w:rsidR="00CE490E" w:rsidRDefault="00CE490E">
      <w:pPr>
        <w:pStyle w:val="Asubpara"/>
      </w:pPr>
      <w:r>
        <w:tab/>
        <w:t>(ii)</w:t>
      </w:r>
      <w:r>
        <w:tab/>
        <w:t>the preservation of samples of seized cannabis plants;</w:t>
      </w:r>
    </w:p>
    <w:p w14:paraId="09E67255" w14:textId="77777777" w:rsidR="00CE490E" w:rsidRDefault="00CE490E">
      <w:pPr>
        <w:pStyle w:val="Apara"/>
      </w:pPr>
      <w:r>
        <w:tab/>
        <w:t>(b)</w:t>
      </w:r>
      <w:r>
        <w:tab/>
        <w:t>a protocol that sets out methods and procedures for—</w:t>
      </w:r>
    </w:p>
    <w:p w14:paraId="68BCCA78" w14:textId="77777777" w:rsidR="00CE490E" w:rsidRDefault="00CE490E">
      <w:pPr>
        <w:pStyle w:val="Asubpara"/>
      </w:pPr>
      <w:r>
        <w:tab/>
        <w:t>(i)</w:t>
      </w:r>
      <w:r>
        <w:tab/>
        <w:t>the handling and destruction of seized cannabis product; and</w:t>
      </w:r>
    </w:p>
    <w:p w14:paraId="2DB04226" w14:textId="77777777" w:rsidR="00CE490E" w:rsidRDefault="00CE490E">
      <w:pPr>
        <w:pStyle w:val="Asubpara"/>
      </w:pPr>
      <w:r>
        <w:tab/>
        <w:t>(ii)</w:t>
      </w:r>
      <w:r>
        <w:tab/>
        <w:t>the preservation of samples of seized cannabis product.</w:t>
      </w:r>
    </w:p>
    <w:p w14:paraId="5DE67C80" w14:textId="77777777" w:rsidR="00CE490E" w:rsidRDefault="00CE490E">
      <w:pPr>
        <w:pStyle w:val="Amain"/>
      </w:pPr>
      <w:r>
        <w:tab/>
        <w:t>(2)</w:t>
      </w:r>
      <w:r>
        <w:tab/>
        <w:t>The government analyst may determine a protocol only if the protocol has been approved, in writing, by the chief health officer and the director of public prosecutions.</w:t>
      </w:r>
    </w:p>
    <w:p w14:paraId="6E432C63" w14:textId="77777777" w:rsidR="00CE490E" w:rsidRDefault="00CE490E">
      <w:pPr>
        <w:pStyle w:val="Amain"/>
        <w:keepNext/>
      </w:pPr>
      <w:r>
        <w:tab/>
        <w:t>(3)</w:t>
      </w:r>
      <w:r>
        <w:tab/>
        <w:t>A determination is a disallowable instrument.</w:t>
      </w:r>
    </w:p>
    <w:p w14:paraId="220AD5C4" w14:textId="150602E4"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58" w:tooltip="A2001-14" w:history="1">
        <w:r w:rsidR="005A4E9E" w:rsidRPr="005A4E9E">
          <w:rPr>
            <w:rStyle w:val="charCitHyperlinkItal"/>
          </w:rPr>
          <w:t>Legislation Act 2001</w:t>
        </w:r>
      </w:hyperlink>
      <w:r>
        <w:t>.</w:t>
      </w:r>
    </w:p>
    <w:p w14:paraId="14B7872A" w14:textId="77777777" w:rsidR="00CE490E" w:rsidRDefault="00CE490E">
      <w:pPr>
        <w:pStyle w:val="AH5Sec"/>
      </w:pPr>
      <w:bookmarkStart w:id="47" w:name="_Toc77084227"/>
      <w:r w:rsidRPr="00A13D1A">
        <w:rPr>
          <w:rStyle w:val="CharSectNo"/>
        </w:rPr>
        <w:lastRenderedPageBreak/>
        <w:t>193C</w:t>
      </w:r>
      <w:r>
        <w:tab/>
        <w:t>Destruction of cannabis without court order</w:t>
      </w:r>
      <w:bookmarkEnd w:id="47"/>
    </w:p>
    <w:p w14:paraId="5FC90A42" w14:textId="77777777" w:rsidR="00CE490E" w:rsidRDefault="00CE490E">
      <w:pPr>
        <w:pStyle w:val="Amain"/>
      </w:pPr>
      <w:r>
        <w:tab/>
        <w:t>(1)</w:t>
      </w:r>
      <w:r>
        <w:tab/>
        <w:t>The government analyst may, without a court order, destroy seized cannabis plants in accordance with the seized cannabis plants protocol.</w:t>
      </w:r>
    </w:p>
    <w:p w14:paraId="3E9B6210" w14:textId="77777777" w:rsidR="00CE490E" w:rsidRDefault="00CE490E">
      <w:pPr>
        <w:pStyle w:val="Amain"/>
      </w:pPr>
      <w:r>
        <w:tab/>
        <w:t>(2)</w:t>
      </w:r>
      <w:r>
        <w:tab/>
        <w:t>Before destroying seized cannabis plants under subsection (1), the government analyst must preserve samples of the plants in accordance with seized cannabis plants protocol.</w:t>
      </w:r>
    </w:p>
    <w:p w14:paraId="6A0DE2B7" w14:textId="77777777" w:rsidR="00CE490E" w:rsidRDefault="00CE490E">
      <w:pPr>
        <w:pStyle w:val="Amain"/>
      </w:pPr>
      <w:r>
        <w:tab/>
        <w:t>(3)</w:t>
      </w:r>
      <w:r>
        <w:tab/>
        <w:t>The government analyst may, without a court order, destroy seized cannabis product in accordance with the seized cannabis product protocol.</w:t>
      </w:r>
    </w:p>
    <w:p w14:paraId="31BF7DB1" w14:textId="77777777" w:rsidR="00CE490E" w:rsidRDefault="00CE490E">
      <w:pPr>
        <w:pStyle w:val="Amain"/>
      </w:pPr>
      <w:r>
        <w:tab/>
        <w:t>(4)</w:t>
      </w:r>
      <w:r>
        <w:tab/>
        <w:t>Before destroying seized cannabis product under subsection (3), the government analyst must preserve a sample of the product in accordance with the seized cannabis product protocol.</w:t>
      </w:r>
    </w:p>
    <w:p w14:paraId="1A45C8C5" w14:textId="77777777"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14:paraId="0233DC67" w14:textId="77777777" w:rsidR="00CE490E" w:rsidRDefault="00CE490E">
      <w:pPr>
        <w:pStyle w:val="Amain"/>
      </w:pPr>
      <w:r>
        <w:tab/>
        <w:t>(6)</w:t>
      </w:r>
      <w:r>
        <w:tab/>
        <w:t>The government analyst must not destroy seized cannabis plants or seized cannabis product—</w:t>
      </w:r>
    </w:p>
    <w:p w14:paraId="1A9AFCB0" w14:textId="77777777" w:rsidR="00CE490E" w:rsidRDefault="00CE490E">
      <w:pPr>
        <w:pStyle w:val="Apara"/>
      </w:pPr>
      <w:r>
        <w:tab/>
        <w:t>(a)</w:t>
      </w:r>
      <w:r>
        <w:tab/>
        <w:t>contrary to a protocol; or</w:t>
      </w:r>
    </w:p>
    <w:p w14:paraId="46DCB84B" w14:textId="77777777" w:rsidR="00CE490E" w:rsidRDefault="00CE490E">
      <w:pPr>
        <w:pStyle w:val="Apara"/>
      </w:pPr>
      <w:r>
        <w:tab/>
        <w:t>(b)</w:t>
      </w:r>
      <w:r>
        <w:tab/>
        <w:t>contrary to a court order of which the analyst has notice; or</w:t>
      </w:r>
    </w:p>
    <w:p w14:paraId="1C96E340" w14:textId="77777777" w:rsidR="00CE490E" w:rsidRDefault="00CE490E">
      <w:pPr>
        <w:pStyle w:val="Apara"/>
      </w:pPr>
      <w:r>
        <w:tab/>
        <w:t>(c)</w:t>
      </w:r>
      <w:r>
        <w:tab/>
        <w:t>if the analyst has notice of an application under section 193D in relation to the plants or product—until the application is finally decided.</w:t>
      </w:r>
    </w:p>
    <w:p w14:paraId="6398C518" w14:textId="77777777" w:rsidR="00CE490E" w:rsidRDefault="00CE490E">
      <w:pPr>
        <w:pStyle w:val="Amain"/>
      </w:pPr>
      <w:r>
        <w:tab/>
        <w:t>(7)</w:t>
      </w:r>
      <w:r>
        <w:tab/>
        <w:t>The government analyst must not destroy a sample preserved under subsection (2) or (4)—</w:t>
      </w:r>
    </w:p>
    <w:p w14:paraId="76CE286B" w14:textId="77777777" w:rsidR="00CE490E" w:rsidRDefault="00CE490E">
      <w:pPr>
        <w:pStyle w:val="Apara"/>
      </w:pPr>
      <w:r>
        <w:tab/>
        <w:t>(a)</w:t>
      </w:r>
      <w:r>
        <w:tab/>
        <w:t>without the written consent of the director of public prosecutions; or</w:t>
      </w:r>
    </w:p>
    <w:p w14:paraId="5DF196FE" w14:textId="77777777" w:rsidR="00CE490E" w:rsidRDefault="00CE490E">
      <w:pPr>
        <w:pStyle w:val="Apara"/>
      </w:pPr>
      <w:r>
        <w:tab/>
        <w:t>(b)</w:t>
      </w:r>
      <w:r>
        <w:tab/>
        <w:t>contrary to a court order of which the analyst has notice.</w:t>
      </w:r>
    </w:p>
    <w:p w14:paraId="183A6D83" w14:textId="77777777" w:rsidR="00CE490E" w:rsidRDefault="00CE490E">
      <w:pPr>
        <w:pStyle w:val="AH5Sec"/>
      </w:pPr>
      <w:bookmarkStart w:id="48" w:name="_Toc77084228"/>
      <w:r w:rsidRPr="00A13D1A">
        <w:rPr>
          <w:rStyle w:val="CharSectNo"/>
        </w:rPr>
        <w:lastRenderedPageBreak/>
        <w:t>193D</w:t>
      </w:r>
      <w:r>
        <w:tab/>
        <w:t>Order for preservation of cannabis</w:t>
      </w:r>
      <w:bookmarkEnd w:id="48"/>
    </w:p>
    <w:p w14:paraId="1487E8E6" w14:textId="77777777"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14:paraId="3CFE7CC6" w14:textId="77777777" w:rsidR="00CE490E" w:rsidRDefault="00CE490E">
      <w:pPr>
        <w:pStyle w:val="Apara"/>
      </w:pPr>
      <w:r>
        <w:tab/>
        <w:t>(a)</w:t>
      </w:r>
      <w:r>
        <w:tab/>
        <w:t>has been charged with an offence in relation to the seized cannabis; or</w:t>
      </w:r>
    </w:p>
    <w:p w14:paraId="0A057AC5" w14:textId="77777777" w:rsidR="00CE490E" w:rsidRDefault="00CE490E">
      <w:pPr>
        <w:pStyle w:val="Apara"/>
      </w:pPr>
      <w:r>
        <w:tab/>
        <w:t>(b)</w:t>
      </w:r>
      <w:r>
        <w:tab/>
        <w:t>believes, on reasonable grounds, that he or she is likely to be charged with an offence in relation to the seized cannabis.</w:t>
      </w:r>
    </w:p>
    <w:p w14:paraId="0F438BF2" w14:textId="77777777" w:rsidR="00CE490E" w:rsidRDefault="00CE490E">
      <w:pPr>
        <w:pStyle w:val="Amain"/>
      </w:pPr>
      <w:r>
        <w:tab/>
        <w:t>(2)</w:t>
      </w:r>
      <w:r>
        <w:tab/>
        <w:t>The applicant must give notice of the application to the director of public prosecutions and the government analyst.</w:t>
      </w:r>
    </w:p>
    <w:p w14:paraId="2D5C751E" w14:textId="77777777" w:rsidR="00CE490E" w:rsidRDefault="00CE490E">
      <w:pPr>
        <w:pStyle w:val="Amain"/>
      </w:pPr>
      <w:r>
        <w:tab/>
        <w:t>(3)</w:t>
      </w:r>
      <w:r>
        <w:tab/>
        <w:t xml:space="preserve">Without limiting how notice of the application may be given, the applicant may give notice by telephone or </w:t>
      </w:r>
      <w:r w:rsidR="00454E87" w:rsidRPr="009F221C">
        <w:t>by providing a written copy</w:t>
      </w:r>
      <w:r>
        <w:t>.</w:t>
      </w:r>
    </w:p>
    <w:p w14:paraId="4F05CE33" w14:textId="77777777"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14:paraId="2CC44D40" w14:textId="77777777"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14:paraId="01D4581C" w14:textId="77777777"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14:paraId="4A44E511" w14:textId="77777777" w:rsidR="00CE490E" w:rsidRDefault="00CE490E">
      <w:pPr>
        <w:pStyle w:val="AH5Sec"/>
      </w:pPr>
      <w:bookmarkStart w:id="49" w:name="_Toc77084229"/>
      <w:r w:rsidRPr="00A13D1A">
        <w:rPr>
          <w:rStyle w:val="CharSectNo"/>
        </w:rPr>
        <w:t>193E</w:t>
      </w:r>
      <w:r>
        <w:tab/>
        <w:t>Amendment and revocation of cannabis preservation</w:t>
      </w:r>
      <w:bookmarkEnd w:id="49"/>
    </w:p>
    <w:p w14:paraId="50148E2D" w14:textId="77777777"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14:paraId="3F9F2C64" w14:textId="77777777" w:rsidR="00CE490E" w:rsidRDefault="00CE490E">
      <w:pPr>
        <w:pStyle w:val="Amain"/>
      </w:pPr>
      <w:r>
        <w:lastRenderedPageBreak/>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14:paraId="5876BC36" w14:textId="77777777" w:rsidR="00CE490E" w:rsidRDefault="00CE490E">
      <w:pPr>
        <w:pStyle w:val="Amain"/>
      </w:pPr>
      <w:r>
        <w:tab/>
        <w:t>(3)</w:t>
      </w:r>
      <w:r>
        <w:tab/>
        <w:t>The applicant must, if practicable, give written notice of the application to—</w:t>
      </w:r>
    </w:p>
    <w:p w14:paraId="5E1F532F" w14:textId="77777777" w:rsidR="00CE490E" w:rsidRDefault="00CE490E">
      <w:pPr>
        <w:pStyle w:val="Apara"/>
      </w:pPr>
      <w:r>
        <w:tab/>
        <w:t>(a)</w:t>
      </w:r>
      <w:r>
        <w:tab/>
        <w:t>each person who has been charged with an offence relating to the seized cannabis; and</w:t>
      </w:r>
    </w:p>
    <w:p w14:paraId="72C71DAB" w14:textId="77777777" w:rsidR="00CE490E" w:rsidRDefault="00CE490E">
      <w:pPr>
        <w:pStyle w:val="Apara"/>
      </w:pPr>
      <w:r>
        <w:tab/>
        <w:t>(b)</w:t>
      </w:r>
      <w:r>
        <w:tab/>
        <w:t>each person who, to the knowledge or in the belief of the applicant, is likely to be charged with an offence relating to the seized cannabis.</w:t>
      </w:r>
    </w:p>
    <w:p w14:paraId="5BCA2307" w14:textId="77777777" w:rsidR="00CE490E" w:rsidRDefault="00CE490E">
      <w:pPr>
        <w:pStyle w:val="Amain"/>
      </w:pPr>
      <w:r>
        <w:tab/>
        <w:t>(4)</w:t>
      </w:r>
      <w:r>
        <w:tab/>
        <w:t>For subsection (3), a notice may be given to a person by giving it to a solicitor acting for the person in a proceeding, or expected proceeding, relating to the seized cannabis.</w:t>
      </w:r>
    </w:p>
    <w:p w14:paraId="74AEB1C2" w14:textId="77777777"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14:paraId="6CE66718" w14:textId="77777777" w:rsidR="00CE490E" w:rsidRDefault="00CE490E">
      <w:pPr>
        <w:pStyle w:val="Apara"/>
      </w:pPr>
      <w:r>
        <w:tab/>
        <w:t>(a)</w:t>
      </w:r>
      <w:r>
        <w:tab/>
        <w:t>is in the public interest; and</w:t>
      </w:r>
    </w:p>
    <w:p w14:paraId="5E0DFB3A" w14:textId="77777777" w:rsidR="00CE490E" w:rsidRDefault="00CE490E">
      <w:pPr>
        <w:pStyle w:val="Apara"/>
      </w:pPr>
      <w:r>
        <w:tab/>
        <w:t>(b)</w:t>
      </w:r>
      <w:r>
        <w:tab/>
        <w:t>would not prejudice the proper interests of anyone mentioned in subsection (3) (a) or (b).</w:t>
      </w:r>
    </w:p>
    <w:p w14:paraId="596BD57B" w14:textId="77777777"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14:paraId="18E9C1BA" w14:textId="77777777" w:rsidR="00CE490E" w:rsidRDefault="00CE490E">
      <w:pPr>
        <w:pStyle w:val="Apara"/>
      </w:pPr>
      <w:r>
        <w:tab/>
        <w:t>(a)</w:t>
      </w:r>
      <w:r>
        <w:tab/>
        <w:t>all proceedings begun for offences in relation to the seized cannabis have been finalised; and</w:t>
      </w:r>
    </w:p>
    <w:p w14:paraId="5AB9C194" w14:textId="77777777" w:rsidR="00CE490E" w:rsidRDefault="00CE490E">
      <w:pPr>
        <w:pStyle w:val="Apara"/>
      </w:pPr>
      <w:r>
        <w:tab/>
        <w:t>(b)</w:t>
      </w:r>
      <w:r>
        <w:tab/>
        <w:t>no other proceedings for offences in relation to the seized cannabis are likely to be brought.</w:t>
      </w:r>
    </w:p>
    <w:p w14:paraId="23442FC5" w14:textId="77777777"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14:paraId="09E96CB7" w14:textId="77777777" w:rsidR="00CE490E" w:rsidRDefault="00CE490E">
      <w:pPr>
        <w:pStyle w:val="Amain"/>
      </w:pPr>
      <w:r>
        <w:lastRenderedPageBreak/>
        <w:tab/>
        <w:t>(8)</w:t>
      </w:r>
      <w:r>
        <w:tab/>
      </w:r>
      <w:r>
        <w:tab/>
      </w:r>
      <w:r>
        <w:rPr>
          <w:color w:val="000000"/>
        </w:rPr>
        <w:t xml:space="preserve">The director of public prosecutions or the </w:t>
      </w:r>
      <w:r>
        <w:t>government analyst may make more than 1 application under this section in relation to an order under section 193D.</w:t>
      </w:r>
    </w:p>
    <w:p w14:paraId="5AFC5B48" w14:textId="77777777" w:rsidR="00CE490E" w:rsidRDefault="00CE490E">
      <w:pPr>
        <w:pStyle w:val="AH5Sec"/>
      </w:pPr>
      <w:bookmarkStart w:id="50" w:name="_Toc77084230"/>
      <w:r w:rsidRPr="00A13D1A">
        <w:rPr>
          <w:rStyle w:val="CharSectNo"/>
        </w:rPr>
        <w:t>193F</w:t>
      </w:r>
      <w:r>
        <w:tab/>
        <w:t>Making of orders about preservation of cannabis</w:t>
      </w:r>
      <w:bookmarkEnd w:id="50"/>
    </w:p>
    <w:p w14:paraId="1E46B8D8" w14:textId="77777777"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14:paraId="1A2DE839" w14:textId="77777777" w:rsidR="00CE490E" w:rsidRDefault="00CE490E">
      <w:pPr>
        <w:pStyle w:val="Amain"/>
      </w:pPr>
      <w:r>
        <w:tab/>
        <w:t>(2)</w:t>
      </w:r>
      <w:r>
        <w:tab/>
        <w:t>The order must not affect a requirement for the preservation of—</w:t>
      </w:r>
    </w:p>
    <w:p w14:paraId="6E329D8F" w14:textId="77777777" w:rsidR="00CE490E" w:rsidRDefault="00CE490E">
      <w:pPr>
        <w:pStyle w:val="Apara"/>
      </w:pPr>
      <w:r>
        <w:tab/>
        <w:t>(a)</w:t>
      </w:r>
      <w:r>
        <w:tab/>
        <w:t xml:space="preserve">if the order relates to seized cannabis plants—a sample of the plants required under the seized cannabis plants protocol; or </w:t>
      </w:r>
    </w:p>
    <w:p w14:paraId="26D36266" w14:textId="77777777" w:rsidR="00CE490E" w:rsidRDefault="00CE490E">
      <w:pPr>
        <w:pStyle w:val="Apara"/>
      </w:pPr>
      <w:r>
        <w:tab/>
        <w:t>(b)</w:t>
      </w:r>
      <w:r>
        <w:tab/>
        <w:t>if the order relates to seized cannabis product—a sample of the product required under the seized cannabis product protocol.</w:t>
      </w:r>
    </w:p>
    <w:p w14:paraId="1672A8D1" w14:textId="77777777" w:rsidR="00CE490E" w:rsidRDefault="00CE490E">
      <w:pPr>
        <w:pStyle w:val="Amain"/>
      </w:pPr>
      <w:r>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14:paraId="47C31186" w14:textId="77777777" w:rsidR="001F7AA3" w:rsidRDefault="001F7AA3" w:rsidP="001F7AA3">
      <w:pPr>
        <w:pStyle w:val="Apara"/>
      </w:pPr>
      <w:r>
        <w:tab/>
        <w:t>(a)</w:t>
      </w:r>
      <w:r>
        <w:tab/>
        <w:t>the matters mentioned in any analyst’s certificate in relation to the seized cannabis;</w:t>
      </w:r>
    </w:p>
    <w:p w14:paraId="218412FB" w14:textId="77777777" w:rsidR="00CE490E" w:rsidRDefault="00CE490E">
      <w:pPr>
        <w:pStyle w:val="Apara"/>
      </w:pPr>
      <w:r>
        <w:tab/>
        <w:t>(b)</w:t>
      </w:r>
      <w:r>
        <w:tab/>
        <w:t>how long the seized cannabis is likely to be kept;</w:t>
      </w:r>
    </w:p>
    <w:p w14:paraId="62D8DDBB" w14:textId="77777777" w:rsidR="00CE490E" w:rsidRDefault="00CE490E">
      <w:pPr>
        <w:pStyle w:val="Apara"/>
      </w:pPr>
      <w:r>
        <w:tab/>
        <w:t>(c)</w:t>
      </w:r>
      <w:r>
        <w:tab/>
        <w:t>the extent (if any) to which facilities are available for the secure keeping of the seized cannabis during that period;</w:t>
      </w:r>
    </w:p>
    <w:p w14:paraId="34BF31C4" w14:textId="77777777" w:rsidR="00CE490E" w:rsidRDefault="00CE490E">
      <w:pPr>
        <w:pStyle w:val="Apara"/>
      </w:pPr>
      <w:r>
        <w:tab/>
        <w:t>(d)</w:t>
      </w:r>
      <w:r>
        <w:tab/>
        <w:t>the health and safety of people working in or near the place where the seized cannabis is, or will be, kept;</w:t>
      </w:r>
    </w:p>
    <w:p w14:paraId="25E4F616" w14:textId="77777777" w:rsidR="00CE490E" w:rsidRDefault="00CE490E">
      <w:pPr>
        <w:pStyle w:val="Apara"/>
      </w:pPr>
      <w:r>
        <w:tab/>
        <w:t>(e)</w:t>
      </w:r>
      <w:r>
        <w:tab/>
        <w:t>the number of people (if any) charged with offences in relation to the seized cannabis;</w:t>
      </w:r>
    </w:p>
    <w:p w14:paraId="5BC16137" w14:textId="77777777" w:rsidR="00CE490E" w:rsidRDefault="00CE490E">
      <w:pPr>
        <w:pStyle w:val="Apara"/>
      </w:pPr>
      <w:r>
        <w:lastRenderedPageBreak/>
        <w:tab/>
        <w:t>(f)</w:t>
      </w:r>
      <w:r>
        <w:tab/>
        <w:t>the likelihood that anyone else will be charged with offences in relation to the seized cannabis;</w:t>
      </w:r>
    </w:p>
    <w:p w14:paraId="24BB4FCD" w14:textId="77777777"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14:paraId="40F136A0" w14:textId="77777777" w:rsidR="00CE490E" w:rsidRDefault="00CE490E">
      <w:pPr>
        <w:pStyle w:val="Apara"/>
      </w:pPr>
      <w:r>
        <w:tab/>
        <w:t>(h)</w:t>
      </w:r>
      <w:r>
        <w:tab/>
        <w:t>any other relevant matter (including, in particular, the interests of justice).</w:t>
      </w:r>
    </w:p>
    <w:p w14:paraId="00C97916" w14:textId="77777777" w:rsidR="00CE490E" w:rsidRDefault="00CE490E">
      <w:pPr>
        <w:pStyle w:val="AH5Sec"/>
      </w:pPr>
      <w:bookmarkStart w:id="51" w:name="_Toc77084231"/>
      <w:r w:rsidRPr="00A13D1A">
        <w:rPr>
          <w:rStyle w:val="CharSectNo"/>
        </w:rPr>
        <w:t>194</w:t>
      </w:r>
      <w:r>
        <w:tab/>
        <w:t>Disposal of seized substances other than cannabis on order of magistrate</w:t>
      </w:r>
      <w:bookmarkEnd w:id="51"/>
    </w:p>
    <w:p w14:paraId="4C36F61E" w14:textId="77777777" w:rsidR="00CE490E" w:rsidRDefault="00CE490E">
      <w:pPr>
        <w:pStyle w:val="Amain"/>
      </w:pPr>
      <w:r>
        <w:tab/>
        <w:t>(1)</w:t>
      </w:r>
      <w:r>
        <w:tab/>
        <w:t>This section does not apply to cannabis.</w:t>
      </w:r>
    </w:p>
    <w:p w14:paraId="738CAE6B" w14:textId="77777777"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14:paraId="770C3C26" w14:textId="77777777" w:rsidR="00CE490E" w:rsidRDefault="00CE490E">
      <w:pPr>
        <w:pStyle w:val="Amain"/>
      </w:pPr>
      <w:r>
        <w:tab/>
        <w:t>(3)</w:t>
      </w:r>
      <w:r>
        <w:tab/>
        <w:t>The director of public prosecutions shall only specify a quantity under subsection (2) that would leave a quantity of the seized substance remaining at least sufficient to enable the substance to be analysed twice.</w:t>
      </w:r>
    </w:p>
    <w:p w14:paraId="2B6C729F" w14:textId="77777777" w:rsidR="00CE490E" w:rsidRDefault="00CE490E">
      <w:pPr>
        <w:pStyle w:val="Amain"/>
      </w:pPr>
      <w:r>
        <w:tab/>
        <w:t>(4)</w:t>
      </w:r>
      <w:r>
        <w:tab/>
        <w:t>The director of public prosecutions shall give a copy of an application to—</w:t>
      </w:r>
    </w:p>
    <w:p w14:paraId="7A75F821" w14:textId="77777777" w:rsidR="00CE490E" w:rsidRDefault="00CE490E">
      <w:pPr>
        <w:pStyle w:val="Apara"/>
      </w:pPr>
      <w:r>
        <w:tab/>
        <w:t>(a)</w:t>
      </w:r>
      <w:r>
        <w:tab/>
        <w:t>the person from whom the substance was seized, if that person is identifiable; and</w:t>
      </w:r>
    </w:p>
    <w:p w14:paraId="1ABCF6F0" w14:textId="77777777" w:rsidR="00CE490E" w:rsidRDefault="00CE490E">
      <w:pPr>
        <w:pStyle w:val="Apara"/>
      </w:pPr>
      <w:r>
        <w:tab/>
        <w:t>(b)</w:t>
      </w:r>
      <w:r>
        <w:tab/>
        <w:t>any person who the director of public prosecutions believes on reasonable grounds to have had an interest in the substance immediately before its seizure; and</w:t>
      </w:r>
    </w:p>
    <w:p w14:paraId="5E5A0CDC" w14:textId="77777777" w:rsidR="00CE490E" w:rsidRDefault="00CE490E">
      <w:pPr>
        <w:pStyle w:val="Apara"/>
      </w:pPr>
      <w:r>
        <w:tab/>
        <w:t>(c)</w:t>
      </w:r>
      <w:r>
        <w:tab/>
        <w:t xml:space="preserve">each defendant in proceedings for an offence in relation to the substance, or the defendant’s lawyer on the record in the proceedings. </w:t>
      </w:r>
    </w:p>
    <w:p w14:paraId="3FAC2C30" w14:textId="77777777" w:rsidR="00CE490E" w:rsidRDefault="00CE490E">
      <w:pPr>
        <w:pStyle w:val="Amain"/>
      </w:pPr>
      <w:r>
        <w:lastRenderedPageBreak/>
        <w:tab/>
        <w:t>(5)</w:t>
      </w:r>
      <w:r>
        <w:tab/>
        <w:t>On an application in accordance with this section, if a magistrate is satisfied—</w:t>
      </w:r>
    </w:p>
    <w:p w14:paraId="4B28063A" w14:textId="77777777" w:rsidR="00CE490E" w:rsidRDefault="00CE490E">
      <w:pPr>
        <w:pStyle w:val="Apara"/>
      </w:pPr>
      <w:r>
        <w:tab/>
        <w:t>(a)</w:t>
      </w:r>
      <w:r>
        <w:tab/>
        <w:t>that each person referred to in subsection (4) has been given a reasonable opportunity to be heard; and</w:t>
      </w:r>
    </w:p>
    <w:p w14:paraId="5983C246" w14:textId="77777777" w:rsidR="00CE490E" w:rsidRDefault="00CE490E">
      <w:pPr>
        <w:pStyle w:val="Apara"/>
      </w:pPr>
      <w:r>
        <w:tab/>
        <w:t>(b)</w:t>
      </w:r>
      <w:r>
        <w:tab/>
        <w:t>that no person notified of the application disputes the total weight of the seized substance as stated in the application; and</w:t>
      </w:r>
    </w:p>
    <w:p w14:paraId="2EC0E427" w14:textId="77777777" w:rsidR="00CE490E" w:rsidRDefault="00CE490E">
      <w:pPr>
        <w:pStyle w:val="Apara"/>
      </w:pPr>
      <w:r>
        <w:tab/>
        <w:t>(c)</w:t>
      </w:r>
      <w:r>
        <w:tab/>
        <w:t>that no person who has not been notified of the application is likely to be charged with an offence in relation to that substance;</w:t>
      </w:r>
    </w:p>
    <w:p w14:paraId="38FD7526" w14:textId="77777777" w:rsidR="00CE490E" w:rsidRDefault="00CE490E">
      <w:pPr>
        <w:pStyle w:val="Amainreturn"/>
      </w:pPr>
      <w:r>
        <w:t>the magistrate shall order the government analyst to dispose of the quantity of the seized substance specified in the application.</w:t>
      </w:r>
    </w:p>
    <w:p w14:paraId="6E84097F" w14:textId="77777777" w:rsidR="00CE490E" w:rsidRDefault="00CE490E">
      <w:pPr>
        <w:pStyle w:val="Amain"/>
      </w:pPr>
      <w:r>
        <w:tab/>
        <w:t>(6)</w:t>
      </w:r>
      <w:r>
        <w:tab/>
        <w:t>The government analyst shall comply with an order of the magistrate under subsection (5).</w:t>
      </w:r>
    </w:p>
    <w:p w14:paraId="5A6D2D0B" w14:textId="77777777" w:rsidR="00CE490E" w:rsidRDefault="00CE490E">
      <w:pPr>
        <w:pStyle w:val="Amain"/>
      </w:pPr>
      <w:r>
        <w:tab/>
        <w:t>(7)</w:t>
      </w:r>
      <w:r>
        <w:tab/>
        <w:t>If a magistrate has refused to make an order, the director of public prosecutions may make a further application in accordance with this section.</w:t>
      </w:r>
    </w:p>
    <w:p w14:paraId="2965EC05" w14:textId="77777777" w:rsidR="00CE490E" w:rsidRDefault="00CE490E">
      <w:pPr>
        <w:pStyle w:val="AH5Sec"/>
      </w:pPr>
      <w:bookmarkStart w:id="52" w:name="_Toc77084232"/>
      <w:r w:rsidRPr="00A13D1A">
        <w:rPr>
          <w:rStyle w:val="CharSectNo"/>
        </w:rPr>
        <w:t>194A</w:t>
      </w:r>
      <w:r>
        <w:tab/>
        <w:t>Applications under s 194</w:t>
      </w:r>
      <w:bookmarkEnd w:id="52"/>
    </w:p>
    <w:p w14:paraId="461C3A4E" w14:textId="77777777" w:rsidR="00CE490E" w:rsidRDefault="00CE490E">
      <w:pPr>
        <w:pStyle w:val="Amainreturn"/>
      </w:pPr>
      <w:r>
        <w:t>An application under section 194 (2) in relation to a seized substance shall—</w:t>
      </w:r>
    </w:p>
    <w:p w14:paraId="43F5AEE8" w14:textId="77777777" w:rsidR="00CE490E" w:rsidRDefault="00CE490E">
      <w:pPr>
        <w:pStyle w:val="Apara"/>
      </w:pPr>
      <w:r>
        <w:tab/>
        <w:t>(a)</w:t>
      </w:r>
      <w:r>
        <w:tab/>
        <w:t>state the circumstances in which the substance was seized; and</w:t>
      </w:r>
    </w:p>
    <w:p w14:paraId="4343DBB0" w14:textId="77777777" w:rsidR="00CE490E" w:rsidRDefault="00CE490E">
      <w:pPr>
        <w:pStyle w:val="Apara"/>
      </w:pPr>
      <w:r>
        <w:tab/>
        <w:t>(b)</w:t>
      </w:r>
      <w:r>
        <w:tab/>
        <w:t>specify the quantity of the substance to be kept or disposed of, as the case requires; and</w:t>
      </w:r>
    </w:p>
    <w:p w14:paraId="1D4FCDE0" w14:textId="77777777" w:rsidR="00CE490E" w:rsidRDefault="00CE490E">
      <w:pPr>
        <w:pStyle w:val="Apara"/>
      </w:pPr>
      <w:r>
        <w:tab/>
        <w:t>(c)</w:t>
      </w:r>
      <w:r>
        <w:tab/>
        <w:t>for an application under section 194 (2)—specify the quantity of the substance sufficient to enable it to be analysed twice; and</w:t>
      </w:r>
    </w:p>
    <w:p w14:paraId="1999C32C" w14:textId="77777777" w:rsidR="00CE490E" w:rsidRDefault="00CE490E">
      <w:pPr>
        <w:pStyle w:val="Apara"/>
      </w:pPr>
      <w:r>
        <w:tab/>
        <w:t>(d)</w:t>
      </w:r>
      <w:r>
        <w:tab/>
        <w:t>include any further information relevant to the application, including information about facilities for the secure retention of the substance; and</w:t>
      </w:r>
    </w:p>
    <w:p w14:paraId="3AE13CB0" w14:textId="77777777" w:rsidR="001F7AA3" w:rsidRDefault="001F7AA3" w:rsidP="001F7AA3">
      <w:pPr>
        <w:pStyle w:val="Apara"/>
      </w:pPr>
      <w:r>
        <w:tab/>
        <w:t>(e)</w:t>
      </w:r>
      <w:r>
        <w:tab/>
        <w:t>be accompanied by an analyst’s certificate in relation to the substance.</w:t>
      </w:r>
    </w:p>
    <w:p w14:paraId="6DE1ED46" w14:textId="77777777" w:rsidR="00CE490E" w:rsidRDefault="00CE490E">
      <w:pPr>
        <w:pStyle w:val="AH5Sec"/>
      </w:pPr>
      <w:bookmarkStart w:id="53" w:name="_Toc77084233"/>
      <w:r w:rsidRPr="00A13D1A">
        <w:rPr>
          <w:rStyle w:val="CharSectNo"/>
        </w:rPr>
        <w:lastRenderedPageBreak/>
        <w:t>195</w:t>
      </w:r>
      <w:r>
        <w:tab/>
        <w:t>Final disposal of seized substances</w:t>
      </w:r>
      <w:bookmarkEnd w:id="53"/>
    </w:p>
    <w:p w14:paraId="0F587F42" w14:textId="77777777"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14:paraId="5116BEF3" w14:textId="77777777" w:rsidR="00CE490E" w:rsidRDefault="00CE490E">
      <w:pPr>
        <w:pStyle w:val="Apara"/>
      </w:pPr>
      <w:r>
        <w:tab/>
        <w:t>(a)</w:t>
      </w:r>
      <w:r>
        <w:tab/>
        <w:t>if, within 3 months of the seizure, proceedings are instituted for an offence in relation to the substance—after those proceedings are completed; or</w:t>
      </w:r>
    </w:p>
    <w:p w14:paraId="70A83E0D" w14:textId="77777777" w:rsidR="00CE490E" w:rsidRDefault="00CE490E">
      <w:pPr>
        <w:pStyle w:val="Apara"/>
      </w:pPr>
      <w:r>
        <w:tab/>
        <w:t>(b)</w:t>
      </w:r>
      <w:r>
        <w:tab/>
        <w:t>in any other case—at the end of 3 months after the date of the seizure.</w:t>
      </w:r>
    </w:p>
    <w:p w14:paraId="01616765" w14:textId="77777777" w:rsidR="001F7AA3" w:rsidRDefault="001F7AA3" w:rsidP="001F7AA3">
      <w:pPr>
        <w:pStyle w:val="Amain"/>
      </w:pPr>
      <w:r>
        <w:tab/>
        <w:t>(2)</w:t>
      </w:r>
      <w:r>
        <w:tab/>
        <w:t>However, the government analyst need not dispose of a substance when required to under subsection (1) if the analyst—</w:t>
      </w:r>
    </w:p>
    <w:p w14:paraId="10C84C1C" w14:textId="22A9A2F2" w:rsidR="001F7AA3" w:rsidRDefault="001F7AA3" w:rsidP="001F7AA3">
      <w:pPr>
        <w:pStyle w:val="Apara"/>
      </w:pPr>
      <w:r>
        <w:tab/>
        <w:t>(a)</w:t>
      </w:r>
      <w:r>
        <w:tab/>
        <w:t xml:space="preserve">tells the chief health officer in writing that the analyst intends to use the substance as a reference under the </w:t>
      </w:r>
      <w:hyperlink r:id="rId59" w:tooltip="A1997-69" w:history="1">
        <w:r w:rsidR="005A4E9E" w:rsidRPr="005A4E9E">
          <w:rPr>
            <w:rStyle w:val="charCitHyperlinkItal"/>
          </w:rPr>
          <w:t>Public Health Act 1997</w:t>
        </w:r>
      </w:hyperlink>
      <w:r>
        <w:t>, section 15AA (Analysts and assistants—authority to handle drugs etc); and</w:t>
      </w:r>
    </w:p>
    <w:p w14:paraId="6F1C8D69" w14:textId="77777777" w:rsidR="001F7AA3" w:rsidRDefault="001F7AA3" w:rsidP="001F7AA3">
      <w:pPr>
        <w:pStyle w:val="Apara"/>
      </w:pPr>
      <w:r>
        <w:tab/>
        <w:t>(b)</w:t>
      </w:r>
      <w:r>
        <w:tab/>
        <w:t>removes from the substance any information that links the substance to an offence or prosecution or to a person from whom it was seized.</w:t>
      </w:r>
    </w:p>
    <w:p w14:paraId="3569E62D" w14:textId="77777777" w:rsidR="00CE490E" w:rsidRDefault="00CE490E">
      <w:pPr>
        <w:pStyle w:val="AH5Sec"/>
      </w:pPr>
      <w:bookmarkStart w:id="54" w:name="_Toc77084234"/>
      <w:r w:rsidRPr="00A13D1A">
        <w:rPr>
          <w:rStyle w:val="CharSectNo"/>
        </w:rPr>
        <w:t>196</w:t>
      </w:r>
      <w:r>
        <w:tab/>
        <w:t>Compensation for seizure</w:t>
      </w:r>
      <w:bookmarkEnd w:id="54"/>
    </w:p>
    <w:p w14:paraId="3AB0134E" w14:textId="77777777" w:rsidR="00CE490E" w:rsidRDefault="00CE490E">
      <w:pPr>
        <w:pStyle w:val="Amainreturn"/>
      </w:pPr>
      <w:r>
        <w:t>If, after the relevant period referred to in section 195—</w:t>
      </w:r>
    </w:p>
    <w:p w14:paraId="0FE171B4" w14:textId="77777777" w:rsidR="00CE490E" w:rsidRDefault="00CE490E">
      <w:pPr>
        <w:pStyle w:val="Apara"/>
      </w:pPr>
      <w:r>
        <w:tab/>
        <w:t>(a)</w:t>
      </w:r>
      <w:r>
        <w:tab/>
        <w:t>a seized substance referred to in that section has been completely disposed of; and</w:t>
      </w:r>
    </w:p>
    <w:p w14:paraId="56D3BC1D" w14:textId="77777777" w:rsidR="00CE490E" w:rsidRDefault="00CE490E">
      <w:pPr>
        <w:pStyle w:val="Apara"/>
      </w:pPr>
      <w:r>
        <w:tab/>
        <w:t>(b)</w:t>
      </w:r>
      <w:r>
        <w:tab/>
        <w:t>no offence in relation to the substance has been found proved;</w:t>
      </w:r>
    </w:p>
    <w:p w14:paraId="13E48772" w14:textId="77777777"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14:paraId="412CCAE6" w14:textId="77777777" w:rsidR="00CE490E" w:rsidRDefault="00CE490E">
      <w:pPr>
        <w:pStyle w:val="AH5Sec"/>
      </w:pPr>
      <w:bookmarkStart w:id="55" w:name="_Toc77084235"/>
      <w:r w:rsidRPr="00A13D1A">
        <w:rPr>
          <w:rStyle w:val="CharSectNo"/>
        </w:rPr>
        <w:lastRenderedPageBreak/>
        <w:t>197</w:t>
      </w:r>
      <w:r>
        <w:tab/>
        <w:t>Seized property</w:t>
      </w:r>
      <w:bookmarkEnd w:id="55"/>
    </w:p>
    <w:p w14:paraId="6E70B304" w14:textId="77777777" w:rsidR="00CE490E" w:rsidRDefault="00CE490E">
      <w:pPr>
        <w:pStyle w:val="Amain"/>
      </w:pPr>
      <w:r>
        <w:tab/>
        <w:t>(1)</w:t>
      </w:r>
      <w:r>
        <w:tab/>
        <w:t>If property has been seized under division 11.3, the person who possessed that property immediately before its seizure may recover the property—</w:t>
      </w:r>
    </w:p>
    <w:p w14:paraId="74909C02" w14:textId="77777777"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14:paraId="6ABDE6CB" w14:textId="77777777" w:rsidR="00CE490E" w:rsidRDefault="00CE490E">
      <w:pPr>
        <w:pStyle w:val="Apara"/>
      </w:pPr>
      <w:r>
        <w:tab/>
        <w:t>(b)</w:t>
      </w:r>
      <w:r>
        <w:tab/>
        <w:t>in any other case—at the end of 3 months after the date of seizure.</w:t>
      </w:r>
    </w:p>
    <w:p w14:paraId="124BF382" w14:textId="77777777"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14:paraId="0B9FF332" w14:textId="77777777" w:rsidR="00F814D1" w:rsidRPr="00F814D1" w:rsidRDefault="00F814D1" w:rsidP="00F814D1">
      <w:pPr>
        <w:pStyle w:val="PageBreak"/>
      </w:pPr>
      <w:r w:rsidRPr="00F814D1">
        <w:br w:type="page"/>
      </w:r>
    </w:p>
    <w:p w14:paraId="06C97C13" w14:textId="352FF392" w:rsidR="00CE490E" w:rsidRPr="00A13D1A" w:rsidRDefault="00CE490E" w:rsidP="009754D1">
      <w:pPr>
        <w:pStyle w:val="AH2Part"/>
      </w:pPr>
      <w:bookmarkStart w:id="56" w:name="_Toc77084236"/>
      <w:r w:rsidRPr="00A13D1A">
        <w:rPr>
          <w:rStyle w:val="CharPartNo"/>
        </w:rPr>
        <w:lastRenderedPageBreak/>
        <w:t>Part 13</w:t>
      </w:r>
      <w:r>
        <w:tab/>
      </w:r>
      <w:r w:rsidRPr="00A13D1A">
        <w:rPr>
          <w:rStyle w:val="CharPartText"/>
        </w:rPr>
        <w:t>Miscellaneous</w:t>
      </w:r>
      <w:bookmarkEnd w:id="56"/>
    </w:p>
    <w:p w14:paraId="7AA9A111" w14:textId="77777777" w:rsidR="00CE490E" w:rsidRDefault="00CE490E" w:rsidP="009754D1">
      <w:pPr>
        <w:pStyle w:val="Placeholder"/>
        <w:keepNext/>
      </w:pPr>
      <w:r>
        <w:rPr>
          <w:rStyle w:val="CharDivNo"/>
        </w:rPr>
        <w:t xml:space="preserve">  </w:t>
      </w:r>
      <w:r>
        <w:rPr>
          <w:rStyle w:val="CharDivText"/>
        </w:rPr>
        <w:t xml:space="preserve">  </w:t>
      </w:r>
    </w:p>
    <w:p w14:paraId="589503E8" w14:textId="77777777" w:rsidR="00CE490E" w:rsidRDefault="00CE490E">
      <w:pPr>
        <w:pStyle w:val="AH5Sec"/>
      </w:pPr>
      <w:bookmarkStart w:id="57" w:name="_Toc77084237"/>
      <w:r w:rsidRPr="00A13D1A">
        <w:rPr>
          <w:rStyle w:val="CharSectNo"/>
        </w:rPr>
        <w:t>201</w:t>
      </w:r>
      <w:r>
        <w:tab/>
        <w:t>Secrecy</w:t>
      </w:r>
      <w:bookmarkEnd w:id="57"/>
    </w:p>
    <w:p w14:paraId="67C3C980" w14:textId="77777777"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14:paraId="5D1614C1" w14:textId="77777777" w:rsidR="00CE490E" w:rsidRDefault="00CE490E">
      <w:pPr>
        <w:pStyle w:val="Amain"/>
      </w:pPr>
      <w:r>
        <w:tab/>
        <w:t>(2)</w:t>
      </w:r>
      <w:r>
        <w:tab/>
        <w:t>A person to whom this section applies shall not, either directly or indirectly, except in the exercise of a power or a duty under this Act—</w:t>
      </w:r>
    </w:p>
    <w:p w14:paraId="3327277A" w14:textId="77777777"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14:paraId="0022345D" w14:textId="77777777" w:rsidR="00CE490E" w:rsidRDefault="00CE490E">
      <w:pPr>
        <w:pStyle w:val="Apara"/>
      </w:pPr>
      <w:r>
        <w:tab/>
        <w:t>(b)</w:t>
      </w:r>
      <w:r>
        <w:tab/>
        <w:t>produce to a person a document produced to, or otherwise acquired by, the firstmentioned person;</w:t>
      </w:r>
    </w:p>
    <w:p w14:paraId="3B3F7A60" w14:textId="77777777" w:rsidR="00CE490E" w:rsidRDefault="00CE490E">
      <w:pPr>
        <w:pStyle w:val="Amainreturn"/>
        <w:keepNext/>
      </w:pPr>
      <w:r>
        <w:t>because of the exercise of those powers or duties.</w:t>
      </w:r>
    </w:p>
    <w:p w14:paraId="0D467D43" w14:textId="77777777" w:rsidR="00CE490E" w:rsidRDefault="00CE490E">
      <w:pPr>
        <w:pStyle w:val="Penalty"/>
      </w:pPr>
      <w:r>
        <w:t>Maximum penalty:  50 penalty units, imprisonment for 2 years or both.</w:t>
      </w:r>
    </w:p>
    <w:p w14:paraId="644020AB" w14:textId="77777777" w:rsidR="00CE490E" w:rsidRDefault="00CE490E">
      <w:pPr>
        <w:pStyle w:val="Amain"/>
      </w:pPr>
      <w:r>
        <w:tab/>
        <w:t>(3)</w:t>
      </w:r>
      <w:r>
        <w:tab/>
        <w:t>Nothing in this section applies in relation to the giving of information—</w:t>
      </w:r>
    </w:p>
    <w:p w14:paraId="0B323C35" w14:textId="77777777" w:rsidR="00CE490E" w:rsidRDefault="00CE490E">
      <w:pPr>
        <w:pStyle w:val="Apara"/>
      </w:pPr>
      <w:r>
        <w:tab/>
        <w:t>(</w:t>
      </w:r>
      <w:r w:rsidR="004148D6">
        <w:t>a</w:t>
      </w:r>
      <w:r>
        <w:t>)</w:t>
      </w:r>
      <w:r>
        <w:tab/>
        <w:t>about a person if the giving of the information is necessary to remove a threat to the life or health of the person; or</w:t>
      </w:r>
    </w:p>
    <w:p w14:paraId="213C68F0" w14:textId="77777777" w:rsidR="00CE490E" w:rsidRDefault="004148D6">
      <w:pPr>
        <w:pStyle w:val="Apara"/>
      </w:pPr>
      <w:r>
        <w:tab/>
        <w:t>(b</w:t>
      </w:r>
      <w:r w:rsidR="00CE490E">
        <w:t>)</w:t>
      </w:r>
      <w:r w:rsidR="00CE490E">
        <w:tab/>
        <w:t>to a police officer in answer to a lawful request by the police officer while acting in the course of his or her duty; or</w:t>
      </w:r>
    </w:p>
    <w:p w14:paraId="2592950F" w14:textId="77777777" w:rsidR="00CE490E" w:rsidRDefault="004148D6">
      <w:pPr>
        <w:pStyle w:val="Apara"/>
      </w:pPr>
      <w:r>
        <w:tab/>
        <w:t>(c</w:t>
      </w:r>
      <w:r w:rsidR="00CE490E">
        <w:t>)</w:t>
      </w:r>
      <w:r w:rsidR="00CE490E">
        <w:tab/>
        <w:t>to a court, by way of the production of a document or otherwise, in accordance with a subpoena; or</w:t>
      </w:r>
    </w:p>
    <w:p w14:paraId="036D1A13" w14:textId="77777777" w:rsidR="00CE490E" w:rsidRDefault="004148D6">
      <w:pPr>
        <w:pStyle w:val="Apara"/>
      </w:pPr>
      <w:r>
        <w:tab/>
        <w:t>(d</w:t>
      </w:r>
      <w:r w:rsidR="00CE490E">
        <w:t>)</w:t>
      </w:r>
      <w:r w:rsidR="00CE490E">
        <w:tab/>
        <w:t>to a person, relating to the personal affairs of the person requesting the information.</w:t>
      </w:r>
    </w:p>
    <w:p w14:paraId="0B8DF22B" w14:textId="77777777" w:rsidR="00CE490E" w:rsidRDefault="00CE490E">
      <w:pPr>
        <w:pStyle w:val="AH5Sec"/>
      </w:pPr>
      <w:bookmarkStart w:id="58" w:name="_Toc77084238"/>
      <w:r w:rsidRPr="00A13D1A">
        <w:rPr>
          <w:rStyle w:val="CharSectNo"/>
        </w:rPr>
        <w:lastRenderedPageBreak/>
        <w:t>204</w:t>
      </w:r>
      <w:r>
        <w:tab/>
        <w:t>Determination of fees</w:t>
      </w:r>
      <w:bookmarkEnd w:id="58"/>
    </w:p>
    <w:p w14:paraId="5F9015FD" w14:textId="77777777" w:rsidR="00CE490E" w:rsidRDefault="00CE490E">
      <w:pPr>
        <w:pStyle w:val="Amain"/>
        <w:keepNext/>
      </w:pPr>
      <w:r>
        <w:tab/>
        <w:t>(1)</w:t>
      </w:r>
      <w:r>
        <w:tab/>
        <w:t>The Minister may, in writing, determine fees for this Act.</w:t>
      </w:r>
    </w:p>
    <w:p w14:paraId="35A877DB" w14:textId="60DCE7A4" w:rsidR="00CE490E" w:rsidRDefault="00CE490E">
      <w:pPr>
        <w:pStyle w:val="aNote"/>
      </w:pPr>
      <w:r w:rsidRPr="005A4E9E">
        <w:rPr>
          <w:rStyle w:val="charItals"/>
        </w:rPr>
        <w:t>Note</w:t>
      </w:r>
      <w:r w:rsidRPr="005A4E9E">
        <w:rPr>
          <w:rStyle w:val="charItals"/>
        </w:rPr>
        <w:tab/>
      </w:r>
      <w:r>
        <w:t xml:space="preserve">The </w:t>
      </w:r>
      <w:hyperlink r:id="rId60"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14:paraId="1B0AEA72" w14:textId="77777777" w:rsidR="00CE490E" w:rsidRDefault="00CE490E">
      <w:pPr>
        <w:pStyle w:val="Amain"/>
        <w:keepNext/>
      </w:pPr>
      <w:r>
        <w:tab/>
        <w:t>(2)</w:t>
      </w:r>
      <w:r>
        <w:tab/>
        <w:t>A determination is a disallowable instrument.</w:t>
      </w:r>
    </w:p>
    <w:p w14:paraId="0CD0E1BF" w14:textId="15AF7498"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61" w:tooltip="A2001-14" w:history="1">
        <w:r w:rsidR="005A4E9E" w:rsidRPr="005A4E9E">
          <w:rPr>
            <w:rStyle w:val="charCitHyperlinkItal"/>
          </w:rPr>
          <w:t>Legislation Act 2001</w:t>
        </w:r>
      </w:hyperlink>
      <w:r>
        <w:t>.</w:t>
      </w:r>
    </w:p>
    <w:p w14:paraId="4471170E" w14:textId="77777777" w:rsidR="00CE490E" w:rsidRDefault="00CE490E">
      <w:pPr>
        <w:pStyle w:val="AH5Sec"/>
      </w:pPr>
      <w:bookmarkStart w:id="59" w:name="_Toc77084239"/>
      <w:r w:rsidRPr="00A13D1A">
        <w:rPr>
          <w:rStyle w:val="CharSectNo"/>
        </w:rPr>
        <w:t>205</w:t>
      </w:r>
      <w:r>
        <w:tab/>
        <w:t>Approved forms</w:t>
      </w:r>
      <w:bookmarkEnd w:id="59"/>
    </w:p>
    <w:p w14:paraId="418E568B" w14:textId="77777777" w:rsidR="00CE490E" w:rsidRDefault="00CE490E">
      <w:pPr>
        <w:pStyle w:val="Amain"/>
      </w:pPr>
      <w:r>
        <w:tab/>
        <w:t>(1)</w:t>
      </w:r>
      <w:r>
        <w:tab/>
        <w:t>The Minister may, in writing, approve forms for this Act.</w:t>
      </w:r>
    </w:p>
    <w:p w14:paraId="0C9ADFE7" w14:textId="77777777" w:rsidR="00CE490E" w:rsidRDefault="00CE490E">
      <w:pPr>
        <w:pStyle w:val="Amain"/>
      </w:pPr>
      <w:r>
        <w:tab/>
        <w:t>(2)</w:t>
      </w:r>
      <w:r>
        <w:tab/>
        <w:t>If the Minister approves a form for a particular purpose, the approved form must be used for that purpose.</w:t>
      </w:r>
    </w:p>
    <w:p w14:paraId="2C8C4662" w14:textId="77777777" w:rsidR="00CE490E" w:rsidRDefault="00CE490E">
      <w:pPr>
        <w:pStyle w:val="Amain"/>
        <w:keepNext/>
      </w:pPr>
      <w:r>
        <w:tab/>
        <w:t>(3)</w:t>
      </w:r>
      <w:r>
        <w:tab/>
        <w:t>An approved form is a notifiable instrument.</w:t>
      </w:r>
    </w:p>
    <w:p w14:paraId="1C74F08D" w14:textId="0718A1EC" w:rsidR="00CE490E" w:rsidRDefault="00CE490E">
      <w:pPr>
        <w:pStyle w:val="aNote"/>
      </w:pPr>
      <w:r w:rsidRPr="005A4E9E">
        <w:rPr>
          <w:rStyle w:val="charItals"/>
        </w:rPr>
        <w:t>Note</w:t>
      </w:r>
      <w:r w:rsidRPr="005A4E9E">
        <w:rPr>
          <w:rStyle w:val="charItals"/>
        </w:rPr>
        <w:tab/>
      </w:r>
      <w:r>
        <w:t>A notifiable instrument must be notified under the</w:t>
      </w:r>
      <w:r w:rsidRPr="005A4E9E">
        <w:rPr>
          <w:rStyle w:val="charItals"/>
        </w:rPr>
        <w:t xml:space="preserve"> </w:t>
      </w:r>
      <w:hyperlink r:id="rId62" w:tooltip="A2001-14" w:history="1">
        <w:r w:rsidR="005A4E9E" w:rsidRPr="005A4E9E">
          <w:rPr>
            <w:rStyle w:val="charCitHyperlinkItal"/>
          </w:rPr>
          <w:t>Legislation Act 2001</w:t>
        </w:r>
      </w:hyperlink>
      <w:r>
        <w:t>.</w:t>
      </w:r>
    </w:p>
    <w:p w14:paraId="4D3D079F" w14:textId="77777777" w:rsidR="00CE490E" w:rsidRDefault="00CE490E">
      <w:pPr>
        <w:pStyle w:val="Amain"/>
      </w:pPr>
      <w:r>
        <w:tab/>
        <w:t>(4)</w:t>
      </w:r>
      <w:r>
        <w:tab/>
        <w:t>For subsection (2), if a note in an approved form suggests or requires the insertion of information in a blank space, the form is properly completed only if the information is inserted as suggested or required.</w:t>
      </w:r>
    </w:p>
    <w:p w14:paraId="395A33A8" w14:textId="77777777" w:rsidR="00FD3C6E" w:rsidRPr="00D80682" w:rsidRDefault="00FD3C6E" w:rsidP="00FD3C6E">
      <w:pPr>
        <w:pStyle w:val="AH5Sec"/>
      </w:pPr>
      <w:bookmarkStart w:id="60" w:name="_Toc77084240"/>
      <w:r w:rsidRPr="00A13D1A">
        <w:rPr>
          <w:rStyle w:val="CharSectNo"/>
        </w:rPr>
        <w:t>205A</w:t>
      </w:r>
      <w:r w:rsidRPr="00D80682">
        <w:tab/>
        <w:t>Review of certain amendments related to cannabis</w:t>
      </w:r>
      <w:bookmarkEnd w:id="60"/>
    </w:p>
    <w:p w14:paraId="547C8627" w14:textId="57087EC6" w:rsidR="00FD3C6E" w:rsidRPr="00D80682" w:rsidRDefault="00FD3C6E" w:rsidP="00FD3C6E">
      <w:pPr>
        <w:pStyle w:val="Amain"/>
      </w:pPr>
      <w:r w:rsidRPr="00D80682">
        <w:tab/>
        <w:t>(1)</w:t>
      </w:r>
      <w:r w:rsidRPr="00D80682">
        <w:tab/>
        <w:t xml:space="preserve">The Minister must review the operation of the amendments of this Act made by the </w:t>
      </w:r>
      <w:hyperlink r:id="rId63" w:tooltip="A2019-34" w:history="1">
        <w:r w:rsidRPr="00FD3C6E">
          <w:rPr>
            <w:rStyle w:val="charCitHyperlinkItal"/>
          </w:rPr>
          <w:t>Drugs of Dependence (Personal Cannabis Use) Amendment Act 2019</w:t>
        </w:r>
      </w:hyperlink>
      <w:r w:rsidRPr="00D80682">
        <w:t xml:space="preserve"> as soon as practicable after the end of their 3rd year of operation.</w:t>
      </w:r>
    </w:p>
    <w:p w14:paraId="48336301" w14:textId="77777777" w:rsidR="00FD3C6E" w:rsidRPr="00D80682" w:rsidRDefault="00FD3C6E" w:rsidP="00FD3C6E">
      <w:pPr>
        <w:pStyle w:val="Amain"/>
      </w:pPr>
      <w:r w:rsidRPr="00D80682">
        <w:tab/>
        <w:t>(2)</w:t>
      </w:r>
      <w:r w:rsidRPr="00D80682">
        <w:tab/>
        <w:t>The Minister must present a report of the review to the Legislative Assembly within 6 months after the day the review is started.</w:t>
      </w:r>
    </w:p>
    <w:p w14:paraId="7669F939" w14:textId="77777777" w:rsidR="00FD3C6E" w:rsidRPr="00D80682" w:rsidRDefault="00FD3C6E" w:rsidP="00FD3C6E">
      <w:pPr>
        <w:pStyle w:val="Amain"/>
      </w:pPr>
      <w:r w:rsidRPr="00D80682">
        <w:tab/>
        <w:t>(3)</w:t>
      </w:r>
      <w:r w:rsidRPr="00D80682">
        <w:tab/>
        <w:t>This section expires 5 years after the day it commences.</w:t>
      </w:r>
    </w:p>
    <w:p w14:paraId="5A8AF412" w14:textId="77777777" w:rsidR="00CE490E" w:rsidRDefault="00CE490E">
      <w:pPr>
        <w:pStyle w:val="AH5Sec"/>
      </w:pPr>
      <w:bookmarkStart w:id="61" w:name="_Toc77084241"/>
      <w:r w:rsidRPr="00A13D1A">
        <w:rPr>
          <w:rStyle w:val="CharSectNo"/>
        </w:rPr>
        <w:lastRenderedPageBreak/>
        <w:t>206</w:t>
      </w:r>
      <w:r>
        <w:tab/>
        <w:t>Regulation-making power</w:t>
      </w:r>
      <w:bookmarkEnd w:id="61"/>
    </w:p>
    <w:p w14:paraId="1FC233D4" w14:textId="77777777" w:rsidR="00CE490E" w:rsidRDefault="00CE490E">
      <w:pPr>
        <w:pStyle w:val="Amainreturn"/>
        <w:keepNext/>
      </w:pPr>
      <w:r>
        <w:t>The Executive may make regulations for this Act.</w:t>
      </w:r>
    </w:p>
    <w:p w14:paraId="784B04F5" w14:textId="7BF459ED"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64" w:tooltip="A2001-14" w:history="1">
        <w:r w:rsidR="005A4E9E" w:rsidRPr="005A4E9E">
          <w:rPr>
            <w:rStyle w:val="charCitHyperlinkItal"/>
          </w:rPr>
          <w:t>Legislation Act 2001</w:t>
        </w:r>
      </w:hyperlink>
      <w:r>
        <w:t>.</w:t>
      </w:r>
    </w:p>
    <w:p w14:paraId="6751A67A" w14:textId="77777777" w:rsidR="00576BA1" w:rsidRDefault="00576BA1">
      <w:pPr>
        <w:pStyle w:val="02Text"/>
        <w:sectPr w:rsidR="00576BA1">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2E6D5EE6" w14:textId="77777777" w:rsidR="00460371" w:rsidRPr="00460371" w:rsidRDefault="00460371" w:rsidP="00460371">
      <w:pPr>
        <w:pStyle w:val="PageBreak"/>
      </w:pPr>
      <w:r w:rsidRPr="00460371">
        <w:br w:type="page"/>
      </w:r>
    </w:p>
    <w:p w14:paraId="34DE67CF" w14:textId="77777777" w:rsidR="006A7A0D" w:rsidRDefault="006A7A0D" w:rsidP="006A7A0D">
      <w:pPr>
        <w:pStyle w:val="Dict-Heading"/>
      </w:pPr>
      <w:bookmarkStart w:id="62" w:name="_Toc77084242"/>
      <w:r>
        <w:lastRenderedPageBreak/>
        <w:t>Dictionary</w:t>
      </w:r>
      <w:bookmarkEnd w:id="62"/>
    </w:p>
    <w:p w14:paraId="53414A43" w14:textId="77777777" w:rsidR="006A7A0D" w:rsidRDefault="006A7A0D" w:rsidP="006A7A0D">
      <w:pPr>
        <w:pStyle w:val="ref"/>
        <w:keepNext/>
        <w:rPr>
          <w:color w:val="000000"/>
        </w:rPr>
      </w:pPr>
      <w:r>
        <w:rPr>
          <w:color w:val="000000"/>
        </w:rPr>
        <w:t>(see s 2)</w:t>
      </w:r>
    </w:p>
    <w:p w14:paraId="0ACAD2EC" w14:textId="682ADDCB"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70" w:tooltip="A2001-14" w:history="1">
        <w:r w:rsidR="005A4E9E" w:rsidRPr="005A4E9E">
          <w:rPr>
            <w:rStyle w:val="charCitHyperlinkAbbrev"/>
          </w:rPr>
          <w:t>Legislation Act</w:t>
        </w:r>
      </w:hyperlink>
      <w:r>
        <w:rPr>
          <w:color w:val="000000"/>
        </w:rPr>
        <w:t xml:space="preserve"> contains definitions and other provisions relevant to this Act.</w:t>
      </w:r>
    </w:p>
    <w:p w14:paraId="220A4E66" w14:textId="4F8BA8F6"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71" w:tooltip="A2001-14" w:history="1">
        <w:r w:rsidR="005A4E9E" w:rsidRPr="005A4E9E">
          <w:rPr>
            <w:rStyle w:val="charCitHyperlinkAbbrev"/>
          </w:rPr>
          <w:t>Legislation Act</w:t>
        </w:r>
      </w:hyperlink>
      <w:r>
        <w:rPr>
          <w:color w:val="000000"/>
        </w:rPr>
        <w:t>, dict, pt 1, defines the following terms:</w:t>
      </w:r>
    </w:p>
    <w:p w14:paraId="006E6E68" w14:textId="77777777" w:rsidR="00DA0EC5" w:rsidRDefault="00DA0EC5" w:rsidP="00DA0EC5">
      <w:pPr>
        <w:pStyle w:val="aNoteBulletss"/>
        <w:tabs>
          <w:tab w:val="left" w:pos="2300"/>
        </w:tabs>
      </w:pPr>
      <w:r>
        <w:rPr>
          <w:rFonts w:ascii="Symbol" w:hAnsi="Symbol" w:cs="Symbol"/>
        </w:rPr>
        <w:t></w:t>
      </w:r>
      <w:r>
        <w:rPr>
          <w:rFonts w:ascii="Symbol" w:hAnsi="Symbol" w:cs="Symbol"/>
        </w:rPr>
        <w:tab/>
      </w:r>
      <w:r>
        <w:t>ACAT</w:t>
      </w:r>
    </w:p>
    <w:p w14:paraId="278E4CF8"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14:paraId="192BA0FC"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14:paraId="39CBAF30" w14:textId="77777777"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14:paraId="560C9925" w14:textId="77777777" w:rsidR="00FD3C6E" w:rsidRPr="001953BA" w:rsidRDefault="00FD3C6E" w:rsidP="00FD3C6E">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Pr="001953BA">
        <w:rPr>
          <w:lang w:eastAsia="en-AU"/>
        </w:rPr>
        <w:t>territory law</w:t>
      </w:r>
      <w:r>
        <w:rPr>
          <w:lang w:eastAsia="en-AU"/>
        </w:rPr>
        <w:t>.</w:t>
      </w:r>
    </w:p>
    <w:p w14:paraId="3C5BF45D" w14:textId="3BDDB4A4" w:rsidR="006A7A0D" w:rsidRDefault="006A7A0D" w:rsidP="006A7A0D">
      <w:pPr>
        <w:pStyle w:val="aDef"/>
        <w:keepNext/>
      </w:pPr>
      <w:r w:rsidRPr="005A4E9E">
        <w:rPr>
          <w:rStyle w:val="charBoldItals"/>
        </w:rPr>
        <w:t>analyst</w:t>
      </w:r>
      <w:r>
        <w:t xml:space="preserve"> means an analyst under the </w:t>
      </w:r>
      <w:hyperlink r:id="rId72" w:tooltip="A1997-69" w:history="1">
        <w:r w:rsidR="006E2D9D" w:rsidRPr="006E2D9D">
          <w:rPr>
            <w:rStyle w:val="charCitHyperlinkItal"/>
          </w:rPr>
          <w:t>Public Health Act 1997</w:t>
        </w:r>
      </w:hyperlink>
      <w:r>
        <w:t>, section 15 who is authorised under that Act to exercise a function under this Act.</w:t>
      </w:r>
    </w:p>
    <w:p w14:paraId="2EBA580C" w14:textId="4367D829"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73" w:tooltip="A1997-69" w:history="1">
        <w:r w:rsidR="005A4E9E" w:rsidRPr="005A4E9E">
          <w:rPr>
            <w:rStyle w:val="charCitHyperlinkItal"/>
          </w:rPr>
          <w:t>Public Health Act 1997</w:t>
        </w:r>
      </w:hyperlink>
      <w:r>
        <w:t>, dict).</w:t>
      </w:r>
    </w:p>
    <w:p w14:paraId="3DD08A0B" w14:textId="01DC7BE8"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74" w:tooltip="A1997-69" w:history="1">
        <w:r w:rsidR="005A4E9E" w:rsidRPr="005A4E9E">
          <w:rPr>
            <w:rStyle w:val="charCitHyperlinkItal"/>
          </w:rPr>
          <w:t>Public Health Act 1997</w:t>
        </w:r>
      </w:hyperlink>
      <w:r>
        <w:t>, section 135A.</w:t>
      </w:r>
    </w:p>
    <w:p w14:paraId="044C9EFE" w14:textId="77777777" w:rsidR="006A7A0D" w:rsidRDefault="006A7A0D" w:rsidP="006A7A0D">
      <w:pPr>
        <w:pStyle w:val="aDef"/>
        <w:keepNext/>
        <w:keepLines/>
      </w:pPr>
      <w:r>
        <w:rPr>
          <w:rStyle w:val="charBoldItals"/>
        </w:rPr>
        <w:t>cannabis</w:t>
      </w:r>
      <w:r>
        <w:t>—</w:t>
      </w:r>
    </w:p>
    <w:p w14:paraId="0A7C2555" w14:textId="77777777"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14:paraId="57B0E40D" w14:textId="77777777" w:rsidR="00750ED5" w:rsidRDefault="00750ED5" w:rsidP="00DA5297">
      <w:pPr>
        <w:pStyle w:val="aDefpara"/>
      </w:pPr>
      <w:r>
        <w:tab/>
        <w:t>(b)</w:t>
      </w:r>
      <w:r>
        <w:tab/>
        <w:t>does not include—</w:t>
      </w:r>
    </w:p>
    <w:p w14:paraId="3829AD13" w14:textId="77777777" w:rsidR="00750ED5" w:rsidRDefault="00750ED5" w:rsidP="00DA5297">
      <w:pPr>
        <w:pStyle w:val="aDefsubpara"/>
      </w:pPr>
      <w:r>
        <w:tab/>
        <w:t>(i)</w:t>
      </w:r>
      <w:r>
        <w:tab/>
        <w:t>cannabis resin; or</w:t>
      </w:r>
    </w:p>
    <w:p w14:paraId="31E19063" w14:textId="77777777" w:rsidR="00750ED5" w:rsidRDefault="00750ED5" w:rsidP="00DA5297">
      <w:pPr>
        <w:pStyle w:val="aDefsubpara"/>
      </w:pPr>
      <w:r>
        <w:tab/>
        <w:t>(ii)</w:t>
      </w:r>
      <w:r>
        <w:tab/>
        <w:t>cannabis fibre; or</w:t>
      </w:r>
    </w:p>
    <w:p w14:paraId="356D01AE" w14:textId="77777777" w:rsidR="00750ED5" w:rsidRDefault="00750ED5" w:rsidP="00DA5297">
      <w:pPr>
        <w:pStyle w:val="aDefsubpara"/>
      </w:pPr>
      <w:r>
        <w:tab/>
        <w:t>(iii)</w:t>
      </w:r>
      <w:r>
        <w:tab/>
        <w:t>cannabis food products.</w:t>
      </w:r>
    </w:p>
    <w:p w14:paraId="31E63047" w14:textId="77777777" w:rsidR="006A7A0D" w:rsidRPr="005A4E9E" w:rsidRDefault="006A7A0D" w:rsidP="006A7A0D">
      <w:pPr>
        <w:pStyle w:val="aNote"/>
      </w:pPr>
      <w:r w:rsidRPr="005A4E9E">
        <w:rPr>
          <w:rStyle w:val="charItals"/>
        </w:rPr>
        <w:t>Note</w:t>
      </w:r>
      <w:r w:rsidRPr="005A4E9E">
        <w:rPr>
          <w:rStyle w:val="charItals"/>
        </w:rPr>
        <w:tab/>
      </w:r>
      <w:r w:rsidRPr="005A4E9E">
        <w:t>See also section 5.</w:t>
      </w:r>
    </w:p>
    <w:p w14:paraId="66D6D2E1" w14:textId="77777777"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14:paraId="5A64FFB1" w14:textId="77777777" w:rsidR="0011787A" w:rsidRDefault="0011787A" w:rsidP="0011787A">
      <w:pPr>
        <w:pStyle w:val="aDef"/>
      </w:pPr>
      <w:r>
        <w:rPr>
          <w:rStyle w:val="charBoldItals"/>
        </w:rPr>
        <w:lastRenderedPageBreak/>
        <w:t>cannabis food product</w:t>
      </w:r>
      <w:r>
        <w:t>—see section 6.</w:t>
      </w:r>
    </w:p>
    <w:p w14:paraId="6FB2101A" w14:textId="77777777" w:rsidR="006A7A0D" w:rsidRDefault="006A7A0D" w:rsidP="006A7A0D">
      <w:pPr>
        <w:pStyle w:val="aDef"/>
      </w:pPr>
      <w:r>
        <w:rPr>
          <w:rStyle w:val="charBoldItals"/>
        </w:rPr>
        <w:t>cannabis plant</w:t>
      </w:r>
      <w:r>
        <w:t xml:space="preserve"> means a plant of the Genus Cannabis.</w:t>
      </w:r>
    </w:p>
    <w:p w14:paraId="1D209761" w14:textId="77777777"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14:paraId="065C274E" w14:textId="77777777" w:rsidR="006A7A0D" w:rsidRDefault="006A7A0D" w:rsidP="006A7A0D">
      <w:pPr>
        <w:pStyle w:val="aDef"/>
      </w:pPr>
      <w:r w:rsidRPr="005A4E9E">
        <w:rPr>
          <w:rStyle w:val="charBoldItals"/>
        </w:rPr>
        <w:t>chapter 6 substance</w:t>
      </w:r>
      <w:r>
        <w:t>—</w:t>
      </w:r>
    </w:p>
    <w:p w14:paraId="185C7E41" w14:textId="77777777" w:rsidR="006A7A0D" w:rsidRDefault="006A7A0D" w:rsidP="006A7A0D">
      <w:pPr>
        <w:pStyle w:val="aDefpara"/>
      </w:pPr>
      <w:r>
        <w:tab/>
        <w:t>(a)</w:t>
      </w:r>
      <w:r>
        <w:tab/>
        <w:t>for division 11.3 (Search, seizure and analysis)—see section 182; and</w:t>
      </w:r>
    </w:p>
    <w:p w14:paraId="2F644FD1" w14:textId="77777777" w:rsidR="006A7A0D" w:rsidRDefault="006A7A0D" w:rsidP="006A7A0D">
      <w:pPr>
        <w:pStyle w:val="aDefpara"/>
      </w:pPr>
      <w:r>
        <w:tab/>
        <w:t>(b)</w:t>
      </w:r>
      <w:r>
        <w:tab/>
        <w:t>for division 11.4 (Disposal of seized substances, compensation and recovery)—see section 193A.</w:t>
      </w:r>
    </w:p>
    <w:p w14:paraId="3656D45A" w14:textId="77777777" w:rsidR="006A7A0D" w:rsidRDefault="006A7A0D" w:rsidP="006A7A0D">
      <w:pPr>
        <w:pStyle w:val="aDef"/>
        <w:rPr>
          <w:color w:val="000000"/>
        </w:rPr>
      </w:pPr>
      <w:r w:rsidRPr="005A4E9E">
        <w:rPr>
          <w:rStyle w:val="charBoldItals"/>
        </w:rPr>
        <w:t>connected</w:t>
      </w:r>
      <w:r>
        <w:rPr>
          <w:color w:val="000000"/>
        </w:rPr>
        <w:t>, for part 11 (</w:t>
      </w:r>
      <w:r>
        <w:t>Enforcement)—see section 174.</w:t>
      </w:r>
    </w:p>
    <w:p w14:paraId="3C1D48DA" w14:textId="77777777" w:rsidR="006A7A0D" w:rsidRDefault="006A7A0D" w:rsidP="006A7A0D">
      <w:pPr>
        <w:pStyle w:val="aDef"/>
      </w:pPr>
      <w:r>
        <w:rPr>
          <w:rStyle w:val="charBoldItals"/>
        </w:rPr>
        <w:t>drug dependence</w:t>
      </w:r>
      <w:r>
        <w:t xml:space="preserve"> means the condition because of which a person is a drug-dependent person.</w:t>
      </w:r>
    </w:p>
    <w:p w14:paraId="4A80A9F6" w14:textId="77777777" w:rsidR="006A7A0D" w:rsidRDefault="006A7A0D" w:rsidP="006A7A0D">
      <w:pPr>
        <w:pStyle w:val="aDef"/>
        <w:keepNext/>
      </w:pPr>
      <w:r>
        <w:rPr>
          <w:rStyle w:val="charBoldItals"/>
        </w:rPr>
        <w:t>drug-dependent person</w:t>
      </w:r>
      <w:r>
        <w:t>, in relation to a drug of dependence or prohibited substance, means a person with a condition—</w:t>
      </w:r>
    </w:p>
    <w:p w14:paraId="4505293E" w14:textId="77777777" w:rsidR="006A7A0D" w:rsidRDefault="006A7A0D" w:rsidP="006A7A0D">
      <w:pPr>
        <w:pStyle w:val="aDefpara"/>
      </w:pPr>
      <w:r>
        <w:tab/>
        <w:t>(a)</w:t>
      </w:r>
      <w:r>
        <w:tab/>
        <w:t>who, as a result of the administration of the drug or substance, demonstrates, in relation to the person’s use of the drug or substance—</w:t>
      </w:r>
    </w:p>
    <w:p w14:paraId="720C186C" w14:textId="77777777" w:rsidR="006A7A0D" w:rsidRDefault="006A7A0D" w:rsidP="006A7A0D">
      <w:pPr>
        <w:pStyle w:val="aDefsubpara"/>
      </w:pPr>
      <w:r>
        <w:tab/>
        <w:t>(i)</w:t>
      </w:r>
      <w:r>
        <w:tab/>
        <w:t>impaired control; or</w:t>
      </w:r>
    </w:p>
    <w:p w14:paraId="5511CC76" w14:textId="77777777" w:rsidR="006A7A0D" w:rsidRDefault="006A7A0D" w:rsidP="006A7A0D">
      <w:pPr>
        <w:pStyle w:val="aDefsubpara"/>
      </w:pPr>
      <w:r>
        <w:tab/>
        <w:t>(ii)</w:t>
      </w:r>
      <w:r>
        <w:tab/>
        <w:t>drug-seeking behaviour that suggests impaired control; and</w:t>
      </w:r>
    </w:p>
    <w:p w14:paraId="26DDB3FE" w14:textId="77777777" w:rsidR="006A7A0D" w:rsidRDefault="006A7A0D" w:rsidP="006A7A0D">
      <w:pPr>
        <w:pStyle w:val="aDefpara"/>
      </w:pPr>
      <w:r>
        <w:tab/>
        <w:t>(b)</w:t>
      </w:r>
      <w:r>
        <w:tab/>
        <w:t>who, as a result of the cessation of the administration of the drug or substance, is likely to experience symptoms of mental or physical distress or disorder.</w:t>
      </w:r>
    </w:p>
    <w:p w14:paraId="224EEB0C" w14:textId="77777777" w:rsidR="006A7A0D" w:rsidRDefault="006A7A0D" w:rsidP="006A7A0D">
      <w:pPr>
        <w:pStyle w:val="aDef"/>
      </w:pPr>
      <w:r w:rsidRPr="005A4E9E">
        <w:rPr>
          <w:rStyle w:val="charBoldItals"/>
        </w:rPr>
        <w:t>drug of dependence</w:t>
      </w:r>
      <w:r>
        <w:t xml:space="preserve"> means a substance prescribed by regulation as a drug of dependence.</w:t>
      </w:r>
    </w:p>
    <w:p w14:paraId="489BE1AF" w14:textId="028A330D" w:rsidR="006A7A0D" w:rsidRDefault="006A7A0D" w:rsidP="006A7A0D">
      <w:pPr>
        <w:pStyle w:val="aDef"/>
      </w:pPr>
      <w:r>
        <w:rPr>
          <w:rStyle w:val="charBoldItals"/>
        </w:rPr>
        <w:t>government analyst</w:t>
      </w:r>
      <w:r>
        <w:t xml:space="preserve"> means the government analyst under the </w:t>
      </w:r>
      <w:hyperlink r:id="rId75" w:tooltip="A1997-69" w:history="1">
        <w:r w:rsidR="005A4E9E" w:rsidRPr="005A4E9E">
          <w:rPr>
            <w:rStyle w:val="charCitHyperlinkItal"/>
          </w:rPr>
          <w:t>Public Health Act 1997</w:t>
        </w:r>
      </w:hyperlink>
      <w:r>
        <w:t>, section 15 (b).</w:t>
      </w:r>
    </w:p>
    <w:p w14:paraId="1F2DC481" w14:textId="0AD51CF2" w:rsidR="006A7A0D" w:rsidRDefault="006A7A0D" w:rsidP="006A7A0D">
      <w:pPr>
        <w:pStyle w:val="aDef"/>
        <w:keepNext/>
        <w:rPr>
          <w:color w:val="000000"/>
        </w:rPr>
      </w:pPr>
      <w:r>
        <w:rPr>
          <w:rStyle w:val="charBoldItals"/>
        </w:rPr>
        <w:lastRenderedPageBreak/>
        <w:t>hospital</w:t>
      </w:r>
      <w:r>
        <w:rPr>
          <w:color w:val="000000"/>
        </w:rPr>
        <w:t xml:space="preserve">—see the </w:t>
      </w:r>
      <w:hyperlink r:id="rId76" w:tooltip="A2008-26" w:history="1">
        <w:r w:rsidR="005A4E9E" w:rsidRPr="005A4E9E">
          <w:rPr>
            <w:rStyle w:val="charCitHyperlinkItal"/>
          </w:rPr>
          <w:t>Medicines, Poisons and Therapeutic Goods Act 2008</w:t>
        </w:r>
      </w:hyperlink>
      <w:r>
        <w:rPr>
          <w:color w:val="000000"/>
        </w:rPr>
        <w:t>, dictionary.</w:t>
      </w:r>
    </w:p>
    <w:p w14:paraId="39D838BE" w14:textId="77777777" w:rsidR="006A7A0D" w:rsidRDefault="006A7A0D" w:rsidP="006A7A0D">
      <w:pPr>
        <w:pStyle w:val="aDef"/>
      </w:pPr>
      <w:r>
        <w:rPr>
          <w:rStyle w:val="charBoldItals"/>
        </w:rPr>
        <w:t>mental condition</w:t>
      </w:r>
      <w:r>
        <w:t xml:space="preserve"> does not include drug dependence.</w:t>
      </w:r>
    </w:p>
    <w:p w14:paraId="3705AD7C" w14:textId="77777777" w:rsidR="006A7A0D" w:rsidRDefault="006A7A0D" w:rsidP="006A7A0D">
      <w:pPr>
        <w:pStyle w:val="aDef"/>
      </w:pPr>
      <w:r w:rsidRPr="005A4E9E">
        <w:rPr>
          <w:rStyle w:val="charBoldItals"/>
        </w:rPr>
        <w:t>occupier</w:t>
      </w:r>
      <w:r>
        <w:rPr>
          <w:color w:val="000000"/>
        </w:rPr>
        <w:t>, for part 11 (</w:t>
      </w:r>
      <w:r>
        <w:t>Enforcement)—see section 174 (4).</w:t>
      </w:r>
    </w:p>
    <w:p w14:paraId="6FDD4D6E" w14:textId="77777777" w:rsidR="006A7A0D" w:rsidRDefault="006A7A0D" w:rsidP="006A7A0D">
      <w:pPr>
        <w:pStyle w:val="aDef"/>
      </w:pPr>
      <w:r w:rsidRPr="005A4E9E">
        <w:rPr>
          <w:rStyle w:val="charBoldItals"/>
        </w:rPr>
        <w:t>offence</w:t>
      </w:r>
      <w:r>
        <w:t>, for part 11 (Enforcement)—see section 174.</w:t>
      </w:r>
    </w:p>
    <w:p w14:paraId="17F05792" w14:textId="77777777" w:rsidR="006A7A0D" w:rsidRDefault="006A7A0D" w:rsidP="006A7A0D">
      <w:pPr>
        <w:pStyle w:val="aDef"/>
        <w:keepNext/>
        <w:rPr>
          <w:color w:val="000000"/>
        </w:rPr>
      </w:pPr>
      <w:r>
        <w:rPr>
          <w:rStyle w:val="charBoldItals"/>
        </w:rPr>
        <w:t>physical condition</w:t>
      </w:r>
      <w:r>
        <w:rPr>
          <w:color w:val="000000"/>
        </w:rPr>
        <w:t>—</w:t>
      </w:r>
    </w:p>
    <w:p w14:paraId="7A5C3103" w14:textId="77777777" w:rsidR="006A7A0D" w:rsidRDefault="006A7A0D" w:rsidP="006A7A0D">
      <w:pPr>
        <w:pStyle w:val="aDefpara"/>
      </w:pPr>
      <w:r>
        <w:tab/>
        <w:t>(a)</w:t>
      </w:r>
      <w:r>
        <w:tab/>
        <w:t>means—</w:t>
      </w:r>
    </w:p>
    <w:p w14:paraId="3DD12A0A" w14:textId="77777777" w:rsidR="006A7A0D" w:rsidRDefault="006A7A0D" w:rsidP="006A7A0D">
      <w:pPr>
        <w:pStyle w:val="aDefsubpara"/>
      </w:pPr>
      <w:r>
        <w:tab/>
        <w:t>(i)</w:t>
      </w:r>
      <w:r>
        <w:tab/>
        <w:t>a physical disease, illness, ailment, defect or injury; or</w:t>
      </w:r>
    </w:p>
    <w:p w14:paraId="1C46957B" w14:textId="77777777" w:rsidR="006A7A0D" w:rsidRDefault="006A7A0D" w:rsidP="006A7A0D">
      <w:pPr>
        <w:pStyle w:val="aDefsubpara"/>
      </w:pPr>
      <w:r>
        <w:tab/>
        <w:t>(ii)</w:t>
      </w:r>
      <w:r>
        <w:tab/>
        <w:t>pregnancy; or</w:t>
      </w:r>
    </w:p>
    <w:p w14:paraId="5AE14CF9" w14:textId="77777777" w:rsidR="006A7A0D" w:rsidRDefault="006A7A0D" w:rsidP="006A7A0D">
      <w:pPr>
        <w:pStyle w:val="aDefsubpara"/>
      </w:pPr>
      <w:r>
        <w:tab/>
        <w:t>(iii)</w:t>
      </w:r>
      <w:r>
        <w:tab/>
        <w:t>a physical state that may be changed by surgery in the course of professional medical practice; but</w:t>
      </w:r>
    </w:p>
    <w:p w14:paraId="1052DCA1" w14:textId="77777777" w:rsidR="006A7A0D" w:rsidRDefault="006A7A0D" w:rsidP="006A7A0D">
      <w:pPr>
        <w:pStyle w:val="aDefpara"/>
      </w:pPr>
      <w:r>
        <w:tab/>
        <w:t>(b)</w:t>
      </w:r>
      <w:r>
        <w:tab/>
        <w:t>does not include drug dependence.</w:t>
      </w:r>
    </w:p>
    <w:p w14:paraId="55E6BCBE" w14:textId="77777777" w:rsidR="006A7A0D" w:rsidRDefault="006A7A0D" w:rsidP="006A7A0D">
      <w:pPr>
        <w:pStyle w:val="aDef"/>
      </w:pPr>
      <w:r w:rsidRPr="005A4E9E">
        <w:rPr>
          <w:rStyle w:val="charBoldItals"/>
        </w:rPr>
        <w:t>place</w:t>
      </w:r>
      <w:r>
        <w:t>, for division 11.3 (Search, seizure and analysis)—see section 182.</w:t>
      </w:r>
    </w:p>
    <w:p w14:paraId="0FE39DF7" w14:textId="77777777" w:rsidR="006A7A0D" w:rsidRDefault="006A7A0D" w:rsidP="006A7A0D">
      <w:pPr>
        <w:pStyle w:val="aDef"/>
      </w:pPr>
      <w:r w:rsidRPr="005A4E9E">
        <w:rPr>
          <w:rStyle w:val="charBoldItals"/>
        </w:rPr>
        <w:t>prohibited substance</w:t>
      </w:r>
      <w:r>
        <w:t xml:space="preserve"> means a substance prescribed by regulation as a prohibited substance.</w:t>
      </w:r>
    </w:p>
    <w:p w14:paraId="2A2FD783" w14:textId="77777777" w:rsidR="006A7A0D" w:rsidRDefault="006A7A0D" w:rsidP="006A7A0D">
      <w:pPr>
        <w:pStyle w:val="aDef"/>
      </w:pPr>
      <w:r>
        <w:rPr>
          <w:rStyle w:val="charBoldItals"/>
        </w:rPr>
        <w:t>protocol</w:t>
      </w:r>
      <w:r>
        <w:t>, for division 11.4 (Disposal of seized substances, compensation and recovery)—see section 193A.</w:t>
      </w:r>
    </w:p>
    <w:p w14:paraId="086B7AB6" w14:textId="77777777" w:rsidR="006A7A0D" w:rsidRDefault="006A7A0D" w:rsidP="006A7A0D">
      <w:pPr>
        <w:pStyle w:val="aDef"/>
      </w:pPr>
      <w:r>
        <w:rPr>
          <w:rStyle w:val="charBoldItals"/>
        </w:rPr>
        <w:t>seized cannabis plant</w:t>
      </w:r>
      <w:r>
        <w:t>, for division 11.4 (Disposal of seized substances, compensation and recovery)—see section 193A.</w:t>
      </w:r>
    </w:p>
    <w:p w14:paraId="1E4F3B7C" w14:textId="77777777" w:rsidR="006A7A0D" w:rsidRDefault="006A7A0D" w:rsidP="006A7A0D">
      <w:pPr>
        <w:pStyle w:val="aDef"/>
      </w:pPr>
      <w:r>
        <w:rPr>
          <w:rStyle w:val="charBoldItals"/>
        </w:rPr>
        <w:t>seized cannabis plants protocol</w:t>
      </w:r>
      <w:r>
        <w:t>, for division 11.4 (Disposal of seized substances, compensation and recovery)—see section 193A.</w:t>
      </w:r>
    </w:p>
    <w:p w14:paraId="60A9D3B2" w14:textId="77777777" w:rsidR="006A7A0D" w:rsidRDefault="006A7A0D" w:rsidP="006A7A0D">
      <w:pPr>
        <w:pStyle w:val="aDef"/>
      </w:pPr>
      <w:r>
        <w:rPr>
          <w:rStyle w:val="charBoldItals"/>
        </w:rPr>
        <w:t>seized cannabis product</w:t>
      </w:r>
      <w:r>
        <w:t>, for division 11.4 (Disposal of seized substances, compensation and recovery)—see section 193A.</w:t>
      </w:r>
    </w:p>
    <w:p w14:paraId="6E2B30B9" w14:textId="77777777" w:rsidR="006A7A0D" w:rsidRDefault="006A7A0D" w:rsidP="006A7A0D">
      <w:pPr>
        <w:pStyle w:val="aDef"/>
      </w:pPr>
      <w:r>
        <w:rPr>
          <w:rStyle w:val="charBoldItals"/>
        </w:rPr>
        <w:t>seized cannabis product protocol</w:t>
      </w:r>
      <w:r>
        <w:t>, for division 11.4 (Disposal of seized substances, compensation and recovery)—see section 193A.</w:t>
      </w:r>
    </w:p>
    <w:p w14:paraId="09F919FA" w14:textId="77777777" w:rsidR="006A7A0D" w:rsidRDefault="006A7A0D" w:rsidP="00FD1DE6">
      <w:pPr>
        <w:pStyle w:val="aDef"/>
        <w:keepNext/>
      </w:pPr>
      <w:r w:rsidRPr="005A4E9E">
        <w:rPr>
          <w:rStyle w:val="charBoldItals"/>
        </w:rPr>
        <w:lastRenderedPageBreak/>
        <w:t>seized substance</w:t>
      </w:r>
      <w:r>
        <w:t>, for division 11.4 (Disposal of seized substances, compensation and recovery)—see section 193A.</w:t>
      </w:r>
    </w:p>
    <w:p w14:paraId="34664D89" w14:textId="77777777" w:rsidR="006A7A0D" w:rsidRDefault="006A7A0D" w:rsidP="006A7A0D">
      <w:pPr>
        <w:pStyle w:val="aDef"/>
      </w:pPr>
      <w:r>
        <w:rPr>
          <w:rStyle w:val="charBoldItals"/>
        </w:rPr>
        <w:t>sell</w:t>
      </w:r>
      <w:r>
        <w:t xml:space="preserve"> includes offer or expose for sale.</w:t>
      </w:r>
    </w:p>
    <w:p w14:paraId="53B93FB5" w14:textId="77777777" w:rsidR="006A7A0D" w:rsidRDefault="006A7A0D" w:rsidP="006A7A0D">
      <w:pPr>
        <w:pStyle w:val="aDef"/>
      </w:pPr>
      <w:r>
        <w:rPr>
          <w:rStyle w:val="charBoldItals"/>
        </w:rPr>
        <w:t>supply</w:t>
      </w:r>
      <w:r>
        <w:t xml:space="preserve"> includes offer to supply but does not include administer.</w:t>
      </w:r>
    </w:p>
    <w:p w14:paraId="04CDF2C7" w14:textId="77777777" w:rsidR="006514B3" w:rsidRDefault="006514B3">
      <w:pPr>
        <w:pStyle w:val="04Dictionary"/>
        <w:sectPr w:rsidR="006514B3">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6BE75E9C" w14:textId="77777777" w:rsidR="00A47D98" w:rsidRDefault="00A47D98">
      <w:pPr>
        <w:pStyle w:val="Endnote1"/>
      </w:pPr>
      <w:bookmarkStart w:id="63" w:name="_Toc77084243"/>
      <w:r>
        <w:lastRenderedPageBreak/>
        <w:t>Endnotes</w:t>
      </w:r>
      <w:bookmarkEnd w:id="63"/>
    </w:p>
    <w:p w14:paraId="262567DB" w14:textId="77777777" w:rsidR="00A47D98" w:rsidRPr="00A13D1A" w:rsidRDefault="00A47D98">
      <w:pPr>
        <w:pStyle w:val="Endnote2"/>
      </w:pPr>
      <w:bookmarkStart w:id="64" w:name="_Toc77084244"/>
      <w:r w:rsidRPr="00A13D1A">
        <w:rPr>
          <w:rStyle w:val="charTableNo"/>
        </w:rPr>
        <w:t>1</w:t>
      </w:r>
      <w:r>
        <w:tab/>
      </w:r>
      <w:r w:rsidRPr="00A13D1A">
        <w:rPr>
          <w:rStyle w:val="charTableText"/>
        </w:rPr>
        <w:t>About the endnotes</w:t>
      </w:r>
      <w:bookmarkEnd w:id="64"/>
    </w:p>
    <w:p w14:paraId="040E06AB" w14:textId="77777777"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14:paraId="292273E3" w14:textId="2CC42243" w:rsidR="00A47D98" w:rsidRDefault="00A47D98">
      <w:pPr>
        <w:pStyle w:val="EndNoteTextPub"/>
      </w:pPr>
      <w:r>
        <w:t xml:space="preserve">Not all editorial amendments made under the </w:t>
      </w:r>
      <w:hyperlink r:id="rId81"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14:paraId="29C493EC" w14:textId="77777777"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56B9102" w14:textId="77777777" w:rsidR="00A47D98" w:rsidRDefault="00A47D98">
      <w:pPr>
        <w:pStyle w:val="EndNoteTextPub"/>
      </w:pPr>
      <w:r>
        <w:t xml:space="preserve">If all the provisions of the law have been renumbered, a table of renumbered provisions gives details of previous and current numbering.  </w:t>
      </w:r>
    </w:p>
    <w:p w14:paraId="3AA6F67C" w14:textId="77777777" w:rsidR="00A47D98" w:rsidRDefault="00A47D98">
      <w:pPr>
        <w:pStyle w:val="EndNoteTextPub"/>
      </w:pPr>
      <w:r>
        <w:t>The endnotes also include a table of earlier republications.</w:t>
      </w:r>
    </w:p>
    <w:p w14:paraId="324AB728" w14:textId="77777777" w:rsidR="00A47D98" w:rsidRPr="00A13D1A" w:rsidRDefault="00A47D98">
      <w:pPr>
        <w:pStyle w:val="Endnote2"/>
      </w:pPr>
      <w:bookmarkStart w:id="65" w:name="_Toc77084245"/>
      <w:r w:rsidRPr="00A13D1A">
        <w:rPr>
          <w:rStyle w:val="charTableNo"/>
        </w:rPr>
        <w:t>2</w:t>
      </w:r>
      <w:r>
        <w:tab/>
      </w:r>
      <w:r w:rsidRPr="00A13D1A">
        <w:rPr>
          <w:rStyle w:val="charTableText"/>
        </w:rPr>
        <w:t>Abbreviation key</w:t>
      </w:r>
      <w:bookmarkEnd w:id="65"/>
    </w:p>
    <w:p w14:paraId="776157A3" w14:textId="77777777"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14:paraId="1B83CFF6" w14:textId="77777777" w:rsidTr="00A47D98">
        <w:tc>
          <w:tcPr>
            <w:tcW w:w="3720" w:type="dxa"/>
          </w:tcPr>
          <w:p w14:paraId="6C6C0DCF" w14:textId="77777777" w:rsidR="00A47D98" w:rsidRDefault="00A47D98">
            <w:pPr>
              <w:pStyle w:val="EndnotesAbbrev"/>
            </w:pPr>
            <w:r>
              <w:t>A = Act</w:t>
            </w:r>
          </w:p>
        </w:tc>
        <w:tc>
          <w:tcPr>
            <w:tcW w:w="3652" w:type="dxa"/>
          </w:tcPr>
          <w:p w14:paraId="085AB94F" w14:textId="77777777" w:rsidR="00A47D98" w:rsidRDefault="00A47D98" w:rsidP="00A47D98">
            <w:pPr>
              <w:pStyle w:val="EndnotesAbbrev"/>
            </w:pPr>
            <w:r>
              <w:t>NI = Notifiable instrument</w:t>
            </w:r>
          </w:p>
        </w:tc>
      </w:tr>
      <w:tr w:rsidR="00A47D98" w14:paraId="5DF84CE6" w14:textId="77777777" w:rsidTr="00A47D98">
        <w:tc>
          <w:tcPr>
            <w:tcW w:w="3720" w:type="dxa"/>
          </w:tcPr>
          <w:p w14:paraId="2ACDD60D" w14:textId="77777777" w:rsidR="00A47D98" w:rsidRDefault="00A47D98" w:rsidP="00A47D98">
            <w:pPr>
              <w:pStyle w:val="EndnotesAbbrev"/>
            </w:pPr>
            <w:r>
              <w:t>AF = Approved form</w:t>
            </w:r>
          </w:p>
        </w:tc>
        <w:tc>
          <w:tcPr>
            <w:tcW w:w="3652" w:type="dxa"/>
          </w:tcPr>
          <w:p w14:paraId="359987B7" w14:textId="77777777" w:rsidR="00A47D98" w:rsidRDefault="00A47D98" w:rsidP="00A47D98">
            <w:pPr>
              <w:pStyle w:val="EndnotesAbbrev"/>
            </w:pPr>
            <w:r>
              <w:t>o = order</w:t>
            </w:r>
          </w:p>
        </w:tc>
      </w:tr>
      <w:tr w:rsidR="00A47D98" w14:paraId="478E663D" w14:textId="77777777" w:rsidTr="00A47D98">
        <w:tc>
          <w:tcPr>
            <w:tcW w:w="3720" w:type="dxa"/>
          </w:tcPr>
          <w:p w14:paraId="19AAF018" w14:textId="77777777" w:rsidR="00A47D98" w:rsidRDefault="00A47D98">
            <w:pPr>
              <w:pStyle w:val="EndnotesAbbrev"/>
            </w:pPr>
            <w:r>
              <w:t>am = amended</w:t>
            </w:r>
          </w:p>
        </w:tc>
        <w:tc>
          <w:tcPr>
            <w:tcW w:w="3652" w:type="dxa"/>
          </w:tcPr>
          <w:p w14:paraId="4DC988B5" w14:textId="77777777" w:rsidR="00A47D98" w:rsidRDefault="00A47D98" w:rsidP="00A47D98">
            <w:pPr>
              <w:pStyle w:val="EndnotesAbbrev"/>
            </w:pPr>
            <w:r>
              <w:t>om = omitted/repealed</w:t>
            </w:r>
          </w:p>
        </w:tc>
      </w:tr>
      <w:tr w:rsidR="00A47D98" w14:paraId="54F75024" w14:textId="77777777" w:rsidTr="00A47D98">
        <w:tc>
          <w:tcPr>
            <w:tcW w:w="3720" w:type="dxa"/>
          </w:tcPr>
          <w:p w14:paraId="3CF50DDF" w14:textId="77777777" w:rsidR="00A47D98" w:rsidRDefault="00A47D98">
            <w:pPr>
              <w:pStyle w:val="EndnotesAbbrev"/>
            </w:pPr>
            <w:r>
              <w:t>amdt = amendment</w:t>
            </w:r>
          </w:p>
        </w:tc>
        <w:tc>
          <w:tcPr>
            <w:tcW w:w="3652" w:type="dxa"/>
          </w:tcPr>
          <w:p w14:paraId="20220A71" w14:textId="77777777" w:rsidR="00A47D98" w:rsidRDefault="00A47D98" w:rsidP="00A47D98">
            <w:pPr>
              <w:pStyle w:val="EndnotesAbbrev"/>
            </w:pPr>
            <w:r>
              <w:t>ord = ordinance</w:t>
            </w:r>
          </w:p>
        </w:tc>
      </w:tr>
      <w:tr w:rsidR="00A47D98" w14:paraId="7B0499AA" w14:textId="77777777" w:rsidTr="00A47D98">
        <w:tc>
          <w:tcPr>
            <w:tcW w:w="3720" w:type="dxa"/>
          </w:tcPr>
          <w:p w14:paraId="2ECA4CAC" w14:textId="77777777" w:rsidR="00A47D98" w:rsidRDefault="00A47D98">
            <w:pPr>
              <w:pStyle w:val="EndnotesAbbrev"/>
            </w:pPr>
            <w:r>
              <w:t>AR = Assembly resolution</w:t>
            </w:r>
          </w:p>
        </w:tc>
        <w:tc>
          <w:tcPr>
            <w:tcW w:w="3652" w:type="dxa"/>
          </w:tcPr>
          <w:p w14:paraId="21EC22ED" w14:textId="77777777" w:rsidR="00A47D98" w:rsidRDefault="00A47D98" w:rsidP="00A47D98">
            <w:pPr>
              <w:pStyle w:val="EndnotesAbbrev"/>
            </w:pPr>
            <w:r>
              <w:t>orig = original</w:t>
            </w:r>
          </w:p>
        </w:tc>
      </w:tr>
      <w:tr w:rsidR="00A47D98" w14:paraId="135F8130" w14:textId="77777777" w:rsidTr="00A47D98">
        <w:tc>
          <w:tcPr>
            <w:tcW w:w="3720" w:type="dxa"/>
          </w:tcPr>
          <w:p w14:paraId="7A87F81B" w14:textId="77777777" w:rsidR="00A47D98" w:rsidRDefault="00A47D98">
            <w:pPr>
              <w:pStyle w:val="EndnotesAbbrev"/>
            </w:pPr>
            <w:r>
              <w:t>ch = chapter</w:t>
            </w:r>
          </w:p>
        </w:tc>
        <w:tc>
          <w:tcPr>
            <w:tcW w:w="3652" w:type="dxa"/>
          </w:tcPr>
          <w:p w14:paraId="4D460CA2" w14:textId="77777777" w:rsidR="00A47D98" w:rsidRDefault="00A47D98" w:rsidP="00A47D98">
            <w:pPr>
              <w:pStyle w:val="EndnotesAbbrev"/>
            </w:pPr>
            <w:r>
              <w:t>par = paragraph/subparagraph</w:t>
            </w:r>
          </w:p>
        </w:tc>
      </w:tr>
      <w:tr w:rsidR="00A47D98" w14:paraId="283ABF3A" w14:textId="77777777" w:rsidTr="00A47D98">
        <w:tc>
          <w:tcPr>
            <w:tcW w:w="3720" w:type="dxa"/>
          </w:tcPr>
          <w:p w14:paraId="51EBDC36" w14:textId="77777777" w:rsidR="00A47D98" w:rsidRDefault="00A47D98">
            <w:pPr>
              <w:pStyle w:val="EndnotesAbbrev"/>
            </w:pPr>
            <w:r>
              <w:t>CN = Commencement notice</w:t>
            </w:r>
          </w:p>
        </w:tc>
        <w:tc>
          <w:tcPr>
            <w:tcW w:w="3652" w:type="dxa"/>
          </w:tcPr>
          <w:p w14:paraId="606BF249" w14:textId="77777777" w:rsidR="00A47D98" w:rsidRDefault="00A47D98" w:rsidP="00A47D98">
            <w:pPr>
              <w:pStyle w:val="EndnotesAbbrev"/>
            </w:pPr>
            <w:r>
              <w:t>pres = present</w:t>
            </w:r>
          </w:p>
        </w:tc>
      </w:tr>
      <w:tr w:rsidR="00A47D98" w14:paraId="52480EF2" w14:textId="77777777" w:rsidTr="00A47D98">
        <w:tc>
          <w:tcPr>
            <w:tcW w:w="3720" w:type="dxa"/>
          </w:tcPr>
          <w:p w14:paraId="70C6CC57" w14:textId="77777777" w:rsidR="00A47D98" w:rsidRDefault="00A47D98">
            <w:pPr>
              <w:pStyle w:val="EndnotesAbbrev"/>
            </w:pPr>
            <w:r>
              <w:t>def = definition</w:t>
            </w:r>
          </w:p>
        </w:tc>
        <w:tc>
          <w:tcPr>
            <w:tcW w:w="3652" w:type="dxa"/>
          </w:tcPr>
          <w:p w14:paraId="159A0F42" w14:textId="77777777" w:rsidR="00A47D98" w:rsidRDefault="00A47D98" w:rsidP="00A47D98">
            <w:pPr>
              <w:pStyle w:val="EndnotesAbbrev"/>
            </w:pPr>
            <w:r>
              <w:t>prev = previous</w:t>
            </w:r>
          </w:p>
        </w:tc>
      </w:tr>
      <w:tr w:rsidR="00A47D98" w14:paraId="0D3EDC09" w14:textId="77777777" w:rsidTr="00A47D98">
        <w:tc>
          <w:tcPr>
            <w:tcW w:w="3720" w:type="dxa"/>
          </w:tcPr>
          <w:p w14:paraId="31724E0E" w14:textId="77777777" w:rsidR="00A47D98" w:rsidRDefault="00A47D98">
            <w:pPr>
              <w:pStyle w:val="EndnotesAbbrev"/>
            </w:pPr>
            <w:r>
              <w:t>DI = Disallowable instrument</w:t>
            </w:r>
          </w:p>
        </w:tc>
        <w:tc>
          <w:tcPr>
            <w:tcW w:w="3652" w:type="dxa"/>
          </w:tcPr>
          <w:p w14:paraId="09293765" w14:textId="77777777" w:rsidR="00A47D98" w:rsidRDefault="00A47D98" w:rsidP="00A47D98">
            <w:pPr>
              <w:pStyle w:val="EndnotesAbbrev"/>
            </w:pPr>
            <w:r>
              <w:t>(prev...) = previously</w:t>
            </w:r>
          </w:p>
        </w:tc>
      </w:tr>
      <w:tr w:rsidR="00A47D98" w14:paraId="747B56D7" w14:textId="77777777" w:rsidTr="00A47D98">
        <w:tc>
          <w:tcPr>
            <w:tcW w:w="3720" w:type="dxa"/>
          </w:tcPr>
          <w:p w14:paraId="3F8BFD8B" w14:textId="77777777" w:rsidR="00A47D98" w:rsidRDefault="00A47D98">
            <w:pPr>
              <w:pStyle w:val="EndnotesAbbrev"/>
            </w:pPr>
            <w:r>
              <w:t>dict = dictionary</w:t>
            </w:r>
          </w:p>
        </w:tc>
        <w:tc>
          <w:tcPr>
            <w:tcW w:w="3652" w:type="dxa"/>
          </w:tcPr>
          <w:p w14:paraId="788A80C7" w14:textId="77777777" w:rsidR="00A47D98" w:rsidRDefault="00A47D98" w:rsidP="00A47D98">
            <w:pPr>
              <w:pStyle w:val="EndnotesAbbrev"/>
            </w:pPr>
            <w:r>
              <w:t>pt = part</w:t>
            </w:r>
          </w:p>
        </w:tc>
      </w:tr>
      <w:tr w:rsidR="00A47D98" w14:paraId="1549859B" w14:textId="77777777" w:rsidTr="00A47D98">
        <w:tc>
          <w:tcPr>
            <w:tcW w:w="3720" w:type="dxa"/>
          </w:tcPr>
          <w:p w14:paraId="3ABF5C62" w14:textId="77777777" w:rsidR="00A47D98" w:rsidRDefault="00A47D98">
            <w:pPr>
              <w:pStyle w:val="EndnotesAbbrev"/>
            </w:pPr>
            <w:r>
              <w:t xml:space="preserve">disallowed = disallowed by the Legislative </w:t>
            </w:r>
          </w:p>
        </w:tc>
        <w:tc>
          <w:tcPr>
            <w:tcW w:w="3652" w:type="dxa"/>
          </w:tcPr>
          <w:p w14:paraId="5A47F331" w14:textId="77777777" w:rsidR="00A47D98" w:rsidRDefault="00A47D98" w:rsidP="00A47D98">
            <w:pPr>
              <w:pStyle w:val="EndnotesAbbrev"/>
            </w:pPr>
            <w:r>
              <w:t>r = rule/subrule</w:t>
            </w:r>
          </w:p>
        </w:tc>
      </w:tr>
      <w:tr w:rsidR="00A47D98" w14:paraId="009AE9E3" w14:textId="77777777" w:rsidTr="00A47D98">
        <w:tc>
          <w:tcPr>
            <w:tcW w:w="3720" w:type="dxa"/>
          </w:tcPr>
          <w:p w14:paraId="409746E0" w14:textId="77777777" w:rsidR="00A47D98" w:rsidRDefault="00A47D98">
            <w:pPr>
              <w:pStyle w:val="EndnotesAbbrev"/>
              <w:ind w:left="972"/>
            </w:pPr>
            <w:r>
              <w:t>Assembly</w:t>
            </w:r>
          </w:p>
        </w:tc>
        <w:tc>
          <w:tcPr>
            <w:tcW w:w="3652" w:type="dxa"/>
          </w:tcPr>
          <w:p w14:paraId="0686E8BA" w14:textId="77777777" w:rsidR="00A47D98" w:rsidRDefault="00A47D98" w:rsidP="00A47D98">
            <w:pPr>
              <w:pStyle w:val="EndnotesAbbrev"/>
            </w:pPr>
            <w:r>
              <w:t>reloc = relocated</w:t>
            </w:r>
          </w:p>
        </w:tc>
      </w:tr>
      <w:tr w:rsidR="00A47D98" w14:paraId="7C3EF671" w14:textId="77777777" w:rsidTr="00A47D98">
        <w:tc>
          <w:tcPr>
            <w:tcW w:w="3720" w:type="dxa"/>
          </w:tcPr>
          <w:p w14:paraId="520B536D" w14:textId="77777777" w:rsidR="00A47D98" w:rsidRDefault="00A47D98">
            <w:pPr>
              <w:pStyle w:val="EndnotesAbbrev"/>
            </w:pPr>
            <w:r>
              <w:t>div = division</w:t>
            </w:r>
          </w:p>
        </w:tc>
        <w:tc>
          <w:tcPr>
            <w:tcW w:w="3652" w:type="dxa"/>
          </w:tcPr>
          <w:p w14:paraId="178C4BA7" w14:textId="77777777" w:rsidR="00A47D98" w:rsidRDefault="00A47D98" w:rsidP="00A47D98">
            <w:pPr>
              <w:pStyle w:val="EndnotesAbbrev"/>
            </w:pPr>
            <w:r>
              <w:t>renum = renumbered</w:t>
            </w:r>
          </w:p>
        </w:tc>
      </w:tr>
      <w:tr w:rsidR="00A47D98" w14:paraId="14D679C4" w14:textId="77777777" w:rsidTr="00A47D98">
        <w:tc>
          <w:tcPr>
            <w:tcW w:w="3720" w:type="dxa"/>
          </w:tcPr>
          <w:p w14:paraId="168156C6" w14:textId="77777777" w:rsidR="00A47D98" w:rsidRDefault="00A47D98">
            <w:pPr>
              <w:pStyle w:val="EndnotesAbbrev"/>
            </w:pPr>
            <w:r>
              <w:t>exp = expires/expired</w:t>
            </w:r>
          </w:p>
        </w:tc>
        <w:tc>
          <w:tcPr>
            <w:tcW w:w="3652" w:type="dxa"/>
          </w:tcPr>
          <w:p w14:paraId="7AEA9802" w14:textId="77777777" w:rsidR="00A47D98" w:rsidRDefault="00A47D98" w:rsidP="00A47D98">
            <w:pPr>
              <w:pStyle w:val="EndnotesAbbrev"/>
            </w:pPr>
            <w:r>
              <w:t>R[X] = Republication No</w:t>
            </w:r>
          </w:p>
        </w:tc>
      </w:tr>
      <w:tr w:rsidR="00A47D98" w14:paraId="7F83E9D1" w14:textId="77777777" w:rsidTr="00A47D98">
        <w:tc>
          <w:tcPr>
            <w:tcW w:w="3720" w:type="dxa"/>
          </w:tcPr>
          <w:p w14:paraId="030A238E" w14:textId="77777777" w:rsidR="00A47D98" w:rsidRDefault="00A47D98">
            <w:pPr>
              <w:pStyle w:val="EndnotesAbbrev"/>
            </w:pPr>
            <w:r>
              <w:t>Gaz = gazette</w:t>
            </w:r>
          </w:p>
        </w:tc>
        <w:tc>
          <w:tcPr>
            <w:tcW w:w="3652" w:type="dxa"/>
          </w:tcPr>
          <w:p w14:paraId="3702BFC6" w14:textId="77777777" w:rsidR="00A47D98" w:rsidRDefault="00A47D98" w:rsidP="00A47D98">
            <w:pPr>
              <w:pStyle w:val="EndnotesAbbrev"/>
            </w:pPr>
            <w:r>
              <w:t>RI = reissue</w:t>
            </w:r>
          </w:p>
        </w:tc>
      </w:tr>
      <w:tr w:rsidR="00A47D98" w14:paraId="6499EE97" w14:textId="77777777" w:rsidTr="00A47D98">
        <w:tc>
          <w:tcPr>
            <w:tcW w:w="3720" w:type="dxa"/>
          </w:tcPr>
          <w:p w14:paraId="02ADF46F" w14:textId="77777777" w:rsidR="00A47D98" w:rsidRDefault="00A47D98">
            <w:pPr>
              <w:pStyle w:val="EndnotesAbbrev"/>
            </w:pPr>
            <w:r>
              <w:t>hdg = heading</w:t>
            </w:r>
          </w:p>
        </w:tc>
        <w:tc>
          <w:tcPr>
            <w:tcW w:w="3652" w:type="dxa"/>
          </w:tcPr>
          <w:p w14:paraId="66870364" w14:textId="77777777" w:rsidR="00A47D98" w:rsidRDefault="00A47D98" w:rsidP="00A47D98">
            <w:pPr>
              <w:pStyle w:val="EndnotesAbbrev"/>
            </w:pPr>
            <w:r>
              <w:t>s = section/subsection</w:t>
            </w:r>
          </w:p>
        </w:tc>
      </w:tr>
      <w:tr w:rsidR="00A47D98" w14:paraId="0A0465BB" w14:textId="77777777" w:rsidTr="00A47D98">
        <w:tc>
          <w:tcPr>
            <w:tcW w:w="3720" w:type="dxa"/>
          </w:tcPr>
          <w:p w14:paraId="006310D8" w14:textId="77777777" w:rsidR="00A47D98" w:rsidRDefault="00A47D98">
            <w:pPr>
              <w:pStyle w:val="EndnotesAbbrev"/>
            </w:pPr>
            <w:r>
              <w:t>IA = Interpretation Act 1967</w:t>
            </w:r>
          </w:p>
        </w:tc>
        <w:tc>
          <w:tcPr>
            <w:tcW w:w="3652" w:type="dxa"/>
          </w:tcPr>
          <w:p w14:paraId="7389D6DA" w14:textId="77777777" w:rsidR="00A47D98" w:rsidRDefault="00A47D98" w:rsidP="00A47D98">
            <w:pPr>
              <w:pStyle w:val="EndnotesAbbrev"/>
            </w:pPr>
            <w:r>
              <w:t>sch = schedule</w:t>
            </w:r>
          </w:p>
        </w:tc>
      </w:tr>
      <w:tr w:rsidR="00A47D98" w14:paraId="34E10BAA" w14:textId="77777777" w:rsidTr="00A47D98">
        <w:tc>
          <w:tcPr>
            <w:tcW w:w="3720" w:type="dxa"/>
          </w:tcPr>
          <w:p w14:paraId="65BF7473" w14:textId="77777777" w:rsidR="00A47D98" w:rsidRDefault="00A47D98">
            <w:pPr>
              <w:pStyle w:val="EndnotesAbbrev"/>
            </w:pPr>
            <w:r>
              <w:t>ins = inserted/added</w:t>
            </w:r>
          </w:p>
        </w:tc>
        <w:tc>
          <w:tcPr>
            <w:tcW w:w="3652" w:type="dxa"/>
          </w:tcPr>
          <w:p w14:paraId="7CE33E7C" w14:textId="77777777" w:rsidR="00A47D98" w:rsidRDefault="00A47D98" w:rsidP="00A47D98">
            <w:pPr>
              <w:pStyle w:val="EndnotesAbbrev"/>
            </w:pPr>
            <w:r>
              <w:t>sdiv = subdivision</w:t>
            </w:r>
          </w:p>
        </w:tc>
      </w:tr>
      <w:tr w:rsidR="00A47D98" w14:paraId="71E20390" w14:textId="77777777" w:rsidTr="00A47D98">
        <w:tc>
          <w:tcPr>
            <w:tcW w:w="3720" w:type="dxa"/>
          </w:tcPr>
          <w:p w14:paraId="388952E6" w14:textId="77777777" w:rsidR="00A47D98" w:rsidRDefault="00A47D98">
            <w:pPr>
              <w:pStyle w:val="EndnotesAbbrev"/>
            </w:pPr>
            <w:r>
              <w:t>LA = Legislation Act 2001</w:t>
            </w:r>
          </w:p>
        </w:tc>
        <w:tc>
          <w:tcPr>
            <w:tcW w:w="3652" w:type="dxa"/>
          </w:tcPr>
          <w:p w14:paraId="073E08BE" w14:textId="77777777" w:rsidR="00A47D98" w:rsidRDefault="00A47D98" w:rsidP="00A47D98">
            <w:pPr>
              <w:pStyle w:val="EndnotesAbbrev"/>
            </w:pPr>
            <w:r>
              <w:t>SL = Subordinate law</w:t>
            </w:r>
          </w:p>
        </w:tc>
      </w:tr>
      <w:tr w:rsidR="00A47D98" w14:paraId="2BBCD447" w14:textId="77777777" w:rsidTr="00A47D98">
        <w:tc>
          <w:tcPr>
            <w:tcW w:w="3720" w:type="dxa"/>
          </w:tcPr>
          <w:p w14:paraId="06AFA167" w14:textId="77777777" w:rsidR="00A47D98" w:rsidRDefault="00A47D98">
            <w:pPr>
              <w:pStyle w:val="EndnotesAbbrev"/>
            </w:pPr>
            <w:r>
              <w:t>LR = legislation register</w:t>
            </w:r>
          </w:p>
        </w:tc>
        <w:tc>
          <w:tcPr>
            <w:tcW w:w="3652" w:type="dxa"/>
          </w:tcPr>
          <w:p w14:paraId="1ACFAA16" w14:textId="77777777" w:rsidR="00A47D98" w:rsidRDefault="00A47D98" w:rsidP="00A47D98">
            <w:pPr>
              <w:pStyle w:val="EndnotesAbbrev"/>
            </w:pPr>
            <w:r>
              <w:t>sub = substituted</w:t>
            </w:r>
          </w:p>
        </w:tc>
      </w:tr>
      <w:tr w:rsidR="00A47D98" w14:paraId="79BD65D6" w14:textId="77777777" w:rsidTr="00A47D98">
        <w:tc>
          <w:tcPr>
            <w:tcW w:w="3720" w:type="dxa"/>
          </w:tcPr>
          <w:p w14:paraId="062869CF" w14:textId="77777777" w:rsidR="00A47D98" w:rsidRDefault="00A47D98">
            <w:pPr>
              <w:pStyle w:val="EndnotesAbbrev"/>
            </w:pPr>
            <w:r>
              <w:t>LRA = Legislation (Republication) Act 1996</w:t>
            </w:r>
          </w:p>
        </w:tc>
        <w:tc>
          <w:tcPr>
            <w:tcW w:w="3652" w:type="dxa"/>
          </w:tcPr>
          <w:p w14:paraId="576FDEA6" w14:textId="77777777" w:rsidR="00A47D98" w:rsidRDefault="00A47D98" w:rsidP="00A47D98">
            <w:pPr>
              <w:pStyle w:val="EndnotesAbbrev"/>
            </w:pPr>
            <w:r w:rsidRPr="005A4E9E">
              <w:rPr>
                <w:rStyle w:val="charUnderline"/>
              </w:rPr>
              <w:t>underlining</w:t>
            </w:r>
            <w:r>
              <w:t xml:space="preserve"> = whole or part not commenced</w:t>
            </w:r>
          </w:p>
        </w:tc>
      </w:tr>
      <w:tr w:rsidR="00A47D98" w14:paraId="1F29938D" w14:textId="77777777" w:rsidTr="00A47D98">
        <w:tc>
          <w:tcPr>
            <w:tcW w:w="3720" w:type="dxa"/>
          </w:tcPr>
          <w:p w14:paraId="71F8B348" w14:textId="77777777" w:rsidR="00A47D98" w:rsidRDefault="00A47D98">
            <w:pPr>
              <w:pStyle w:val="EndnotesAbbrev"/>
            </w:pPr>
            <w:r>
              <w:t>mod = modified/modification</w:t>
            </w:r>
          </w:p>
        </w:tc>
        <w:tc>
          <w:tcPr>
            <w:tcW w:w="3652" w:type="dxa"/>
          </w:tcPr>
          <w:p w14:paraId="6D02CAC3" w14:textId="77777777" w:rsidR="00A47D98" w:rsidRDefault="00A47D98" w:rsidP="00A47D98">
            <w:pPr>
              <w:pStyle w:val="EndnotesAbbrev"/>
              <w:ind w:left="1073"/>
            </w:pPr>
            <w:r>
              <w:t>or to be expired</w:t>
            </w:r>
          </w:p>
        </w:tc>
      </w:tr>
    </w:tbl>
    <w:p w14:paraId="190E53AE" w14:textId="77777777" w:rsidR="00A47D98" w:rsidRPr="00BB6F39" w:rsidRDefault="00A47D98" w:rsidP="00A47D98"/>
    <w:p w14:paraId="55ACEA50" w14:textId="77777777" w:rsidR="00CE490E" w:rsidRDefault="00CE490E">
      <w:pPr>
        <w:pStyle w:val="PageBreak"/>
      </w:pPr>
      <w:r>
        <w:br w:type="page"/>
      </w:r>
    </w:p>
    <w:p w14:paraId="65A5F06D" w14:textId="77777777" w:rsidR="00CE490E" w:rsidRPr="00A13D1A" w:rsidRDefault="00CE490E">
      <w:pPr>
        <w:pStyle w:val="Endnote2"/>
      </w:pPr>
      <w:bookmarkStart w:id="66" w:name="_Toc77084246"/>
      <w:r w:rsidRPr="00A13D1A">
        <w:rPr>
          <w:rStyle w:val="charTableNo"/>
        </w:rPr>
        <w:lastRenderedPageBreak/>
        <w:t>3</w:t>
      </w:r>
      <w:r>
        <w:tab/>
      </w:r>
      <w:r w:rsidRPr="00A13D1A">
        <w:rPr>
          <w:rStyle w:val="charTableText"/>
        </w:rPr>
        <w:t>Legislation history</w:t>
      </w:r>
      <w:bookmarkEnd w:id="66"/>
    </w:p>
    <w:p w14:paraId="2A057EFC" w14:textId="7B6338F3" w:rsidR="00CE490E" w:rsidRDefault="00CE490E">
      <w:pPr>
        <w:pStyle w:val="EndNoteTextEPS"/>
      </w:pPr>
      <w:r>
        <w:t xml:space="preserve">This Act was originally a Commonwealth ordinance—the </w:t>
      </w:r>
      <w:hyperlink r:id="rId82" w:tooltip="Ord1989-11" w:history="1">
        <w:r w:rsidR="005A4E9E" w:rsidRPr="005A4E9E">
          <w:rPr>
            <w:rStyle w:val="charCitHyperlinkItal"/>
          </w:rPr>
          <w:t>Drugs of Dependence Ordinance 1989</w:t>
        </w:r>
      </w:hyperlink>
      <w:r>
        <w:t xml:space="preserve"> No 11 (Cwlth).</w:t>
      </w:r>
    </w:p>
    <w:p w14:paraId="2FE546EA" w14:textId="288CBD63" w:rsidR="00CE490E" w:rsidRDefault="00CE490E">
      <w:pPr>
        <w:pStyle w:val="EndNoteTextEPS"/>
      </w:pPr>
      <w:r>
        <w:rPr>
          <w:snapToGrid w:val="0"/>
        </w:rPr>
        <w:t xml:space="preserve">The </w:t>
      </w:r>
      <w:hyperlink r:id="rId83"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9DE4FC9" w14:textId="4E01CDC1"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84" w:tooltip="A1989-21" w:history="1">
        <w:r w:rsidR="00B576F5" w:rsidRPr="00B576F5">
          <w:rPr>
            <w:rStyle w:val="charCitHyperlinkItal"/>
          </w:rPr>
          <w:t xml:space="preserve">Self-Government (Citation of Laws) Act 1989 </w:t>
        </w:r>
      </w:hyperlink>
      <w:hyperlink r:id="rId85" w:tooltip="Motor Traffic (Amendment) Act (No 4) 1989" w:history="1">
        <w:r w:rsidR="005A4E9E" w:rsidRPr="00B576F5">
          <w:t>A1989</w:t>
        </w:r>
        <w:r w:rsidR="005A4E9E" w:rsidRPr="00B576F5">
          <w:noBreakHyphen/>
          <w:t>21</w:t>
        </w:r>
      </w:hyperlink>
      <w:r>
        <w:t>, s 5 on 11 May 1989 (self-government day).</w:t>
      </w:r>
    </w:p>
    <w:p w14:paraId="30A77E27" w14:textId="363F3C1B" w:rsidR="00CE490E" w:rsidRDefault="00CE490E">
      <w:pPr>
        <w:pStyle w:val="EndNoteTextEPS"/>
      </w:pPr>
      <w:r>
        <w:t xml:space="preserve">After 11 May 1989 and before 10 November 1999, Acts commenced on their notification day unless otherwise stated (see </w:t>
      </w:r>
      <w:hyperlink r:id="rId86" w:tooltip="Act 1988 No 106 (Cwlth)" w:history="1">
        <w:r w:rsidR="005A4E9E" w:rsidRPr="005A4E9E">
          <w:rPr>
            <w:rStyle w:val="charCitHyperlinkItal"/>
          </w:rPr>
          <w:t>Australian Capital Territory (Self-Government) Act 1988</w:t>
        </w:r>
      </w:hyperlink>
      <w:r>
        <w:t xml:space="preserve"> (Cwlth) s 25).</w:t>
      </w:r>
    </w:p>
    <w:p w14:paraId="249F777C" w14:textId="77777777" w:rsidR="00CE490E" w:rsidRDefault="00CE490E">
      <w:pPr>
        <w:pStyle w:val="Endnote3"/>
      </w:pPr>
      <w:r>
        <w:tab/>
        <w:t>Legislation before becoming Territory enactment</w:t>
      </w:r>
    </w:p>
    <w:p w14:paraId="14B7974F" w14:textId="77777777" w:rsidR="00CE490E" w:rsidRDefault="00CE490E">
      <w:pPr>
        <w:pStyle w:val="NewAct"/>
      </w:pPr>
      <w:r>
        <w:t>Drugs of Dependence Act 1989</w:t>
      </w:r>
      <w:r w:rsidR="005A4E9E">
        <w:t xml:space="preserve"> A1989</w:t>
      </w:r>
      <w:r w:rsidR="005A4E9E">
        <w:noBreakHyphen/>
        <w:t xml:space="preserve">11 </w:t>
      </w:r>
    </w:p>
    <w:p w14:paraId="62345B35" w14:textId="77777777" w:rsidR="00CE490E" w:rsidRDefault="00CE490E">
      <w:pPr>
        <w:pStyle w:val="Actdetails"/>
        <w:keepNext/>
      </w:pPr>
      <w:r>
        <w:t>notified 15 March 1989</w:t>
      </w:r>
    </w:p>
    <w:p w14:paraId="0D9BF239" w14:textId="77777777" w:rsidR="00CE490E" w:rsidRDefault="00CE490E">
      <w:pPr>
        <w:pStyle w:val="Actdetails"/>
      </w:pPr>
      <w:r>
        <w:t>commenced 1 April 1989 (s 2 and Cwlth Gaz 1989 No S109)</w:t>
      </w:r>
    </w:p>
    <w:p w14:paraId="32A832C0" w14:textId="77777777" w:rsidR="00CE490E" w:rsidRDefault="00CE490E">
      <w:pPr>
        <w:pStyle w:val="Asamby"/>
      </w:pPr>
      <w:r>
        <w:t>as amended by</w:t>
      </w:r>
    </w:p>
    <w:p w14:paraId="79AFB282" w14:textId="32F1AD3A" w:rsidR="00CE490E" w:rsidRDefault="00B3717A">
      <w:pPr>
        <w:pStyle w:val="NewAct"/>
      </w:pPr>
      <w:hyperlink r:id="rId87"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14:paraId="64601F5C" w14:textId="77777777" w:rsidR="00CE490E" w:rsidRDefault="00CE490E">
      <w:pPr>
        <w:pStyle w:val="Actdetails"/>
        <w:keepNext/>
      </w:pPr>
      <w:r>
        <w:t>notified 10 May 1989 (Cwlth Gaz 1989 No S160)</w:t>
      </w:r>
    </w:p>
    <w:p w14:paraId="569FE942" w14:textId="77777777" w:rsidR="00CE490E" w:rsidRDefault="00CE490E">
      <w:pPr>
        <w:pStyle w:val="Actdetails"/>
        <w:keepNext/>
      </w:pPr>
      <w:r>
        <w:t>s 1, s 2 commenced 10 May 1989 (s 2 (1))</w:t>
      </w:r>
    </w:p>
    <w:p w14:paraId="4FC464D7" w14:textId="77777777" w:rsidR="00CE490E" w:rsidRDefault="00CE490E">
      <w:pPr>
        <w:pStyle w:val="Actdetails"/>
      </w:pPr>
      <w:r>
        <w:t xml:space="preserve">sch 1 commenced 11 May 1989 (s 2 (2) and see Cwlth </w:t>
      </w:r>
      <w:r w:rsidRPr="005A4E9E">
        <w:rPr>
          <w:rFonts w:cs="Arial"/>
        </w:rPr>
        <w:t>Gaz</w:t>
      </w:r>
      <w:r>
        <w:t xml:space="preserve"> 1989 No S164)</w:t>
      </w:r>
    </w:p>
    <w:p w14:paraId="3C5D5A1B" w14:textId="77777777" w:rsidR="00CE490E" w:rsidRDefault="00CE490E">
      <w:pPr>
        <w:pStyle w:val="Endnote3"/>
      </w:pPr>
      <w:r>
        <w:tab/>
        <w:t>Legislation after becoming Territory enactment</w:t>
      </w:r>
    </w:p>
    <w:p w14:paraId="64569B04" w14:textId="7C8F669A" w:rsidR="00CE490E" w:rsidRDefault="00B3717A">
      <w:pPr>
        <w:pStyle w:val="NewAct"/>
      </w:pPr>
      <w:hyperlink r:id="rId88"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14:paraId="6985E728" w14:textId="77777777" w:rsidR="00CE490E" w:rsidRDefault="00CE490E">
      <w:pPr>
        <w:pStyle w:val="Actdetails"/>
        <w:keepNext/>
      </w:pPr>
      <w:r>
        <w:t>notified 28 December 1990 (</w:t>
      </w:r>
      <w:r w:rsidR="005A4E9E" w:rsidRPr="00DC5E57">
        <w:t>Gaz 1990 No S102</w:t>
      </w:r>
      <w:r>
        <w:t>)</w:t>
      </w:r>
    </w:p>
    <w:p w14:paraId="5101C94A" w14:textId="77777777" w:rsidR="00CE490E" w:rsidRDefault="00CE490E">
      <w:pPr>
        <w:pStyle w:val="Actdetails"/>
        <w:keepNext/>
      </w:pPr>
      <w:r>
        <w:t>s 1, s 2 commenced 28 December 1990 (s 2 (1))</w:t>
      </w:r>
    </w:p>
    <w:p w14:paraId="4C93FAF7" w14:textId="77777777" w:rsidR="00CE490E" w:rsidRDefault="00CE490E">
      <w:pPr>
        <w:pStyle w:val="Actdetails"/>
      </w:pPr>
      <w:r>
        <w:t xml:space="preserve">sch 1 commenced 31 January 1991 (s 2 (2) and </w:t>
      </w:r>
      <w:r w:rsidR="005A4E9E" w:rsidRPr="00DC5E57">
        <w:t>Gaz 1991 No S4</w:t>
      </w:r>
      <w:r>
        <w:t>)</w:t>
      </w:r>
    </w:p>
    <w:p w14:paraId="640FC2D3" w14:textId="24602EAA" w:rsidR="00CE490E" w:rsidRDefault="00B3717A">
      <w:pPr>
        <w:pStyle w:val="NewAct"/>
      </w:pPr>
      <w:hyperlink r:id="rId89" w:tooltip="A1991-5" w:history="1">
        <w:r w:rsidR="005A4E9E" w:rsidRPr="005A4E9E">
          <w:rPr>
            <w:rStyle w:val="charCitHyperlinkAbbrev"/>
          </w:rPr>
          <w:t>Drugs of Dependence (Amendment) Act 1991</w:t>
        </w:r>
      </w:hyperlink>
      <w:r w:rsidR="005A4E9E">
        <w:t xml:space="preserve"> A1991</w:t>
      </w:r>
      <w:r w:rsidR="005A4E9E">
        <w:noBreakHyphen/>
        <w:t xml:space="preserve">5 </w:t>
      </w:r>
    </w:p>
    <w:p w14:paraId="4BB20479" w14:textId="77777777" w:rsidR="00CE490E" w:rsidRDefault="00CE490E">
      <w:pPr>
        <w:pStyle w:val="Actdetails"/>
        <w:keepNext/>
      </w:pPr>
      <w:r>
        <w:t>notified 1 March 1991 (</w:t>
      </w:r>
      <w:r w:rsidR="005A4E9E" w:rsidRPr="00DC5E57">
        <w:t>Gaz 1991 No S7</w:t>
      </w:r>
      <w:r>
        <w:t>)</w:t>
      </w:r>
    </w:p>
    <w:p w14:paraId="07627E69" w14:textId="77777777" w:rsidR="00CE490E" w:rsidRDefault="00CE490E">
      <w:pPr>
        <w:pStyle w:val="Actdetails"/>
        <w:keepNext/>
      </w:pPr>
      <w:r>
        <w:t>ss 1-3 commenced 1 March 1991 (s 2 (1))</w:t>
      </w:r>
    </w:p>
    <w:p w14:paraId="68983D8F" w14:textId="77777777" w:rsidR="00CE490E" w:rsidRDefault="00CE490E">
      <w:pPr>
        <w:pStyle w:val="Actdetails"/>
      </w:pPr>
      <w:r>
        <w:t xml:space="preserve">remainder commenced 15 March 1991 (s 2 (2) and </w:t>
      </w:r>
      <w:r w:rsidR="005A4E9E" w:rsidRPr="00DC5E57">
        <w:t>Gaz 1991 No S16</w:t>
      </w:r>
      <w:r>
        <w:t>)</w:t>
      </w:r>
    </w:p>
    <w:p w14:paraId="337E98BA" w14:textId="18EAE808" w:rsidR="00CE490E" w:rsidRDefault="00B3717A">
      <w:pPr>
        <w:pStyle w:val="NewAct"/>
      </w:pPr>
      <w:hyperlink r:id="rId90"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14:paraId="1AB5E220" w14:textId="77777777" w:rsidR="00CE490E" w:rsidRDefault="00CE490E">
      <w:pPr>
        <w:pStyle w:val="Actdetails"/>
        <w:keepNext/>
      </w:pPr>
      <w:r>
        <w:t>notified 20 September 1991 (</w:t>
      </w:r>
      <w:r w:rsidR="005A4E9E" w:rsidRPr="00DC5E57">
        <w:t>Gaz 1991 No S95</w:t>
      </w:r>
      <w:r>
        <w:t>)</w:t>
      </w:r>
    </w:p>
    <w:p w14:paraId="4EB0B533" w14:textId="77777777" w:rsidR="00CE490E" w:rsidRDefault="00CE490E">
      <w:pPr>
        <w:pStyle w:val="Actdetails"/>
        <w:keepNext/>
      </w:pPr>
      <w:r>
        <w:t>s 1, s 2 commenced 20 September 1991 (s 2 (1))</w:t>
      </w:r>
    </w:p>
    <w:p w14:paraId="6C243B9E" w14:textId="77777777"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r w:rsidR="005A4E9E" w:rsidRPr="00DC5E57">
        <w:t>Gaz 1991 No S103</w:t>
      </w:r>
      <w:r>
        <w:rPr>
          <w:color w:val="000000"/>
        </w:rPr>
        <w:t>)</w:t>
      </w:r>
    </w:p>
    <w:p w14:paraId="45101149" w14:textId="06D43E32" w:rsidR="00CE490E" w:rsidRDefault="00B3717A">
      <w:pPr>
        <w:pStyle w:val="NewAct"/>
      </w:pPr>
      <w:hyperlink r:id="rId91"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14:paraId="14740526" w14:textId="77777777" w:rsidR="00CE490E" w:rsidRDefault="00CE490E">
      <w:pPr>
        <w:pStyle w:val="Actdetails"/>
        <w:keepNext/>
      </w:pPr>
      <w:r>
        <w:t>notified 18 September 1992 (</w:t>
      </w:r>
      <w:r w:rsidR="005A4E9E" w:rsidRPr="00DC5E57">
        <w:t>Gaz 1992 No S158</w:t>
      </w:r>
      <w:r>
        <w:t>)</w:t>
      </w:r>
    </w:p>
    <w:p w14:paraId="41F63E4C" w14:textId="77777777" w:rsidR="00CE490E" w:rsidRDefault="00CE490E">
      <w:pPr>
        <w:pStyle w:val="Actdetails"/>
      </w:pPr>
      <w:r>
        <w:t>commenced 18 September 1992</w:t>
      </w:r>
    </w:p>
    <w:p w14:paraId="1EC0CBFE" w14:textId="1762BBFD" w:rsidR="00CE490E" w:rsidRDefault="00B3717A">
      <w:pPr>
        <w:pStyle w:val="NewAct"/>
      </w:pPr>
      <w:hyperlink r:id="rId92"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14:paraId="655E95B4" w14:textId="77777777" w:rsidR="00CE490E" w:rsidRDefault="00CE490E">
      <w:pPr>
        <w:pStyle w:val="Actdetails"/>
        <w:keepNext/>
      </w:pPr>
      <w:r>
        <w:t>notified 30 October 1992 (</w:t>
      </w:r>
      <w:r w:rsidR="005A4E9E" w:rsidRPr="00DC5E57">
        <w:t>Gaz 1992 No S183</w:t>
      </w:r>
      <w:r>
        <w:t>)</w:t>
      </w:r>
    </w:p>
    <w:p w14:paraId="78A210B3" w14:textId="77777777" w:rsidR="00CE490E" w:rsidRDefault="00CE490E">
      <w:pPr>
        <w:pStyle w:val="Actdetails"/>
      </w:pPr>
      <w:r>
        <w:t xml:space="preserve">commenced 30 October 1992 </w:t>
      </w:r>
    </w:p>
    <w:p w14:paraId="7C679BF5" w14:textId="41D298C0" w:rsidR="00CE490E" w:rsidRDefault="00B3717A">
      <w:pPr>
        <w:pStyle w:val="NewAct"/>
      </w:pPr>
      <w:hyperlink r:id="rId93"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14:paraId="2DD70CCD" w14:textId="77777777" w:rsidR="00CE490E" w:rsidRDefault="00CE490E">
      <w:pPr>
        <w:pStyle w:val="Actdetails"/>
        <w:keepNext/>
        <w:keepLines/>
      </w:pPr>
      <w:r>
        <w:t>notified 30 October 1992 (</w:t>
      </w:r>
      <w:r w:rsidR="005A4E9E" w:rsidRPr="00DC5E57">
        <w:t>Gaz 1992 No S183</w:t>
      </w:r>
      <w:r>
        <w:t>)</w:t>
      </w:r>
    </w:p>
    <w:p w14:paraId="2E12E59F" w14:textId="77777777" w:rsidR="00CE490E" w:rsidRDefault="00CE490E">
      <w:pPr>
        <w:pStyle w:val="Actdetails"/>
      </w:pPr>
      <w:r>
        <w:t xml:space="preserve">commenced 30 October 1992 </w:t>
      </w:r>
    </w:p>
    <w:p w14:paraId="25FFD3BD" w14:textId="473ACE4C" w:rsidR="00CE490E" w:rsidRDefault="00B3717A">
      <w:pPr>
        <w:pStyle w:val="NewAct"/>
      </w:pPr>
      <w:hyperlink r:id="rId94"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14:paraId="626ABE5E" w14:textId="77777777" w:rsidR="00CE490E" w:rsidRDefault="00CE490E">
      <w:pPr>
        <w:pStyle w:val="Actdetails"/>
        <w:keepNext/>
      </w:pPr>
      <w:r>
        <w:t>notified 1 March 1993 (</w:t>
      </w:r>
      <w:r w:rsidR="005A4E9E" w:rsidRPr="00DC5E57">
        <w:t>Gaz 1993 No S23</w:t>
      </w:r>
      <w:r>
        <w:t>)</w:t>
      </w:r>
    </w:p>
    <w:p w14:paraId="34160BA5" w14:textId="77777777" w:rsidR="00CE490E" w:rsidRDefault="00CE490E">
      <w:pPr>
        <w:pStyle w:val="Actdetails"/>
      </w:pPr>
      <w:r>
        <w:t>commenced 1 March 1993</w:t>
      </w:r>
    </w:p>
    <w:p w14:paraId="4CC97735" w14:textId="36091D91" w:rsidR="00CE490E" w:rsidRDefault="00B3717A">
      <w:pPr>
        <w:pStyle w:val="NewAct"/>
      </w:pPr>
      <w:hyperlink r:id="rId95" w:tooltip="A1993-7" w:history="1">
        <w:r w:rsidR="005A4E9E" w:rsidRPr="005A4E9E">
          <w:rPr>
            <w:rStyle w:val="charCitHyperlinkAbbrev"/>
          </w:rPr>
          <w:t>Drugs of Dependence (Amendment) Act 1993</w:t>
        </w:r>
      </w:hyperlink>
      <w:r w:rsidR="005A4E9E">
        <w:t xml:space="preserve"> A1993</w:t>
      </w:r>
      <w:r w:rsidR="005A4E9E">
        <w:noBreakHyphen/>
        <w:t xml:space="preserve">7 </w:t>
      </w:r>
    </w:p>
    <w:p w14:paraId="67EF03EB" w14:textId="77777777" w:rsidR="00CE490E" w:rsidRDefault="00CE490E">
      <w:pPr>
        <w:pStyle w:val="Actdetails"/>
        <w:keepNext/>
      </w:pPr>
      <w:r>
        <w:t>notified 25 February 1993 (</w:t>
      </w:r>
      <w:r w:rsidR="005A4E9E" w:rsidRPr="00DC5E57">
        <w:t>Gaz 1993 No S22</w:t>
      </w:r>
      <w:r>
        <w:t>)</w:t>
      </w:r>
    </w:p>
    <w:p w14:paraId="57763C24" w14:textId="77777777" w:rsidR="00CE490E" w:rsidRDefault="00CE490E">
      <w:pPr>
        <w:pStyle w:val="Actdetails"/>
        <w:keepNext/>
      </w:pPr>
      <w:r>
        <w:t>ss 1-3 commenced 25 February 1993 (s 2 (1))</w:t>
      </w:r>
    </w:p>
    <w:p w14:paraId="6DEE0EE3" w14:textId="77777777" w:rsidR="00CE490E" w:rsidRDefault="00CE490E">
      <w:pPr>
        <w:pStyle w:val="Actdetails"/>
      </w:pPr>
      <w:r>
        <w:t xml:space="preserve">remainder commenced 3 March 1993 (s 2 (2) and </w:t>
      </w:r>
      <w:r w:rsidR="005A4E9E" w:rsidRPr="00DC5E57">
        <w:t>Gaz 1993 No S33</w:t>
      </w:r>
      <w:r>
        <w:t>)</w:t>
      </w:r>
    </w:p>
    <w:p w14:paraId="60BE0430" w14:textId="16C002FE" w:rsidR="00CE490E" w:rsidRDefault="00B3717A">
      <w:pPr>
        <w:pStyle w:val="NewAct"/>
      </w:pPr>
      <w:hyperlink r:id="rId96"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14:paraId="74B38AAA" w14:textId="77777777" w:rsidR="00CE490E" w:rsidRDefault="00CE490E">
      <w:pPr>
        <w:pStyle w:val="Actdetails"/>
        <w:keepNext/>
      </w:pPr>
      <w:r>
        <w:t>notified 1 March 1993 (</w:t>
      </w:r>
      <w:r w:rsidR="005A4E9E" w:rsidRPr="00DC5E57">
        <w:t>Gaz 1993 No S23</w:t>
      </w:r>
      <w:r>
        <w:t>)</w:t>
      </w:r>
    </w:p>
    <w:p w14:paraId="26DB84CF" w14:textId="77777777" w:rsidR="00CE490E" w:rsidRDefault="00CE490E">
      <w:pPr>
        <w:pStyle w:val="Actdetails"/>
        <w:keepNext/>
      </w:pPr>
      <w:r>
        <w:t>ss 1-3 commenced 1 March 1993 (s 2 (1))</w:t>
      </w:r>
    </w:p>
    <w:p w14:paraId="4E82C626" w14:textId="77777777" w:rsidR="00CE490E" w:rsidRDefault="00CE490E">
      <w:pPr>
        <w:pStyle w:val="Actdetails"/>
      </w:pPr>
      <w:r>
        <w:t xml:space="preserve">remainder commenced 31 March 1993 (s 2 (2) and </w:t>
      </w:r>
      <w:r w:rsidR="005A4E9E" w:rsidRPr="00DC5E57">
        <w:t>Gaz 1993 No S53</w:t>
      </w:r>
      <w:r w:rsidRPr="00DC5E57">
        <w:t>)</w:t>
      </w:r>
      <w:r>
        <w:t xml:space="preserve"> </w:t>
      </w:r>
    </w:p>
    <w:p w14:paraId="09F88E8D" w14:textId="5F3F9068" w:rsidR="00CE490E" w:rsidRDefault="00B3717A">
      <w:pPr>
        <w:pStyle w:val="NewAct"/>
      </w:pPr>
      <w:hyperlink r:id="rId97"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14:paraId="1F817C89" w14:textId="77777777" w:rsidR="00CE490E" w:rsidRDefault="00CE490E">
      <w:pPr>
        <w:pStyle w:val="Actdetails"/>
        <w:keepNext/>
      </w:pPr>
      <w:r>
        <w:t>notified 1 March 1993 (</w:t>
      </w:r>
      <w:r w:rsidR="005A4E9E" w:rsidRPr="00DC5E57">
        <w:t>Gaz 1993 No S23</w:t>
      </w:r>
      <w:r>
        <w:t>)</w:t>
      </w:r>
    </w:p>
    <w:p w14:paraId="459347EB" w14:textId="77777777" w:rsidR="00CE490E" w:rsidRDefault="00CE490E">
      <w:pPr>
        <w:pStyle w:val="Actdetails"/>
      </w:pPr>
      <w:r>
        <w:t>commenced 1 March 1993 (s 2)</w:t>
      </w:r>
    </w:p>
    <w:p w14:paraId="3E3AEC65" w14:textId="2493C039" w:rsidR="00CE490E" w:rsidRDefault="00B3717A">
      <w:pPr>
        <w:pStyle w:val="NewAct"/>
      </w:pPr>
      <w:hyperlink r:id="rId98"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14:paraId="758BB95A" w14:textId="77777777" w:rsidR="00CE490E" w:rsidRDefault="00CE490E">
      <w:pPr>
        <w:pStyle w:val="Actdetails"/>
        <w:keepNext/>
      </w:pPr>
      <w:r>
        <w:t>notified 27 August 1993 (</w:t>
      </w:r>
      <w:r w:rsidR="005A4E9E" w:rsidRPr="00DC5E57">
        <w:t>Gaz 1993 No S165</w:t>
      </w:r>
      <w:r>
        <w:t>)</w:t>
      </w:r>
    </w:p>
    <w:p w14:paraId="0C52A9A9" w14:textId="77777777" w:rsidR="00CE490E" w:rsidRDefault="00CE490E">
      <w:pPr>
        <w:pStyle w:val="Actdetails"/>
        <w:keepNext/>
      </w:pPr>
      <w:r>
        <w:t>s 1, s 2 commenced 27 August 1993 (s 2 (1))</w:t>
      </w:r>
    </w:p>
    <w:p w14:paraId="5A436487" w14:textId="77777777" w:rsidR="00CE490E" w:rsidRDefault="00CE490E">
      <w:pPr>
        <w:pStyle w:val="Actdetails"/>
      </w:pPr>
      <w:r>
        <w:t xml:space="preserve">remainder commenced 20 September 1993 (s 2 (2) and </w:t>
      </w:r>
      <w:r w:rsidR="005A4E9E" w:rsidRPr="00DC5E57">
        <w:t>Gaz 1993 No S190</w:t>
      </w:r>
      <w:r>
        <w:t>)</w:t>
      </w:r>
    </w:p>
    <w:p w14:paraId="6674685B" w14:textId="53420766" w:rsidR="00CE490E" w:rsidRDefault="00B3717A">
      <w:pPr>
        <w:pStyle w:val="NewAct"/>
      </w:pPr>
      <w:hyperlink r:id="rId99"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14:paraId="1AD458AE" w14:textId="77777777" w:rsidR="00CE490E" w:rsidRDefault="00CE490E">
      <w:pPr>
        <w:pStyle w:val="Actdetails"/>
        <w:keepNext/>
      </w:pPr>
      <w:r>
        <w:t>notified 30 June 1994 (</w:t>
      </w:r>
      <w:r w:rsidR="005A4E9E" w:rsidRPr="00DC5E57">
        <w:t>Gaz 1994 No S121</w:t>
      </w:r>
      <w:r>
        <w:t>)</w:t>
      </w:r>
    </w:p>
    <w:p w14:paraId="5F5ADB15" w14:textId="77777777" w:rsidR="00CE490E" w:rsidRDefault="00CE490E">
      <w:pPr>
        <w:pStyle w:val="Actdetails"/>
        <w:keepNext/>
      </w:pPr>
      <w:r>
        <w:t>s 1, s 2 commenced 30 June 1994 (s 2 (1))</w:t>
      </w:r>
    </w:p>
    <w:p w14:paraId="3B93A698" w14:textId="77777777" w:rsidR="00CE490E" w:rsidRDefault="00CE490E">
      <w:pPr>
        <w:pStyle w:val="Actdetails"/>
      </w:pPr>
      <w:r>
        <w:t>sch 1 pt 29 commenced 1 July 1994 (s 2 (2) and Gaz 1994 S142)</w:t>
      </w:r>
    </w:p>
    <w:p w14:paraId="2A6AF9A0" w14:textId="2722B2D7" w:rsidR="00CE490E" w:rsidRPr="005A4E9E" w:rsidRDefault="00B3717A">
      <w:pPr>
        <w:pStyle w:val="NewAct"/>
        <w:rPr>
          <w:rFonts w:cs="Arial"/>
        </w:rPr>
      </w:pPr>
      <w:hyperlink r:id="rId100"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14:paraId="64F731E2" w14:textId="77777777" w:rsidR="00CE490E" w:rsidRDefault="00CE490E">
      <w:pPr>
        <w:pStyle w:val="Actdetails"/>
        <w:keepNext/>
      </w:pPr>
      <w:r>
        <w:t>notified 11 October 1994 (</w:t>
      </w:r>
      <w:r w:rsidR="005A4E9E" w:rsidRPr="00DC5E57">
        <w:t>Gaz 1994 No S197</w:t>
      </w:r>
      <w:r>
        <w:t>)</w:t>
      </w:r>
    </w:p>
    <w:p w14:paraId="7A41A53B" w14:textId="77777777" w:rsidR="00CE490E" w:rsidRDefault="00CE490E">
      <w:pPr>
        <w:pStyle w:val="Actdetails"/>
        <w:keepNext/>
      </w:pPr>
      <w:r>
        <w:t>s 1, s 2 commenced 11 October 1994 (s 2 (1))</w:t>
      </w:r>
    </w:p>
    <w:p w14:paraId="436CCB7C" w14:textId="77777777" w:rsidR="00CE490E" w:rsidRDefault="00CE490E">
      <w:pPr>
        <w:pStyle w:val="Actdetails"/>
      </w:pPr>
      <w:r>
        <w:t xml:space="preserve">sch 1 commenced 14 November 1994 (s 2 (2) and </w:t>
      </w:r>
      <w:r w:rsidR="005A4E9E" w:rsidRPr="00DC5E57">
        <w:t>Gaz 1994 No S250</w:t>
      </w:r>
      <w:r>
        <w:t>)</w:t>
      </w:r>
    </w:p>
    <w:p w14:paraId="3FC7220C" w14:textId="7933B353" w:rsidR="00CE490E" w:rsidRPr="005A4E9E" w:rsidRDefault="00B3717A">
      <w:pPr>
        <w:pStyle w:val="NewAct"/>
        <w:rPr>
          <w:rFonts w:cs="Arial"/>
        </w:rPr>
      </w:pPr>
      <w:hyperlink r:id="rId101"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14:paraId="55720392" w14:textId="77777777" w:rsidR="00CE490E" w:rsidRDefault="00CE490E">
      <w:pPr>
        <w:pStyle w:val="Actdetails"/>
        <w:keepNext/>
      </w:pPr>
      <w:r>
        <w:t>notified 1 November 1994 (</w:t>
      </w:r>
      <w:r w:rsidR="005A4E9E" w:rsidRPr="00DC5E57">
        <w:t>Gaz 1994 No S229</w:t>
      </w:r>
      <w:r>
        <w:t>)</w:t>
      </w:r>
    </w:p>
    <w:p w14:paraId="11FFD062" w14:textId="77777777" w:rsidR="00CE490E" w:rsidRDefault="00CE490E">
      <w:pPr>
        <w:pStyle w:val="Actdetails"/>
      </w:pPr>
      <w:r>
        <w:t>commenced 1 November 1994 (s 2)</w:t>
      </w:r>
    </w:p>
    <w:p w14:paraId="1DE9F900" w14:textId="4F737375" w:rsidR="00CE490E" w:rsidRPr="005A4E9E" w:rsidRDefault="00B3717A">
      <w:pPr>
        <w:pStyle w:val="NewAct"/>
        <w:rPr>
          <w:rFonts w:cs="Arial"/>
        </w:rPr>
      </w:pPr>
      <w:hyperlink r:id="rId102"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14:paraId="34022DB9" w14:textId="77777777" w:rsidR="00CE490E" w:rsidRDefault="00CE490E">
      <w:pPr>
        <w:pStyle w:val="Actdetails"/>
        <w:keepNext/>
      </w:pPr>
      <w:r>
        <w:t>notified 15 December 1994 (</w:t>
      </w:r>
      <w:r w:rsidR="005A4E9E" w:rsidRPr="00DC5E57">
        <w:t>Gaz 1994 No S280</w:t>
      </w:r>
      <w:r>
        <w:t>)</w:t>
      </w:r>
    </w:p>
    <w:p w14:paraId="52A0D8F0" w14:textId="77777777" w:rsidR="00CE490E" w:rsidRDefault="00CE490E">
      <w:pPr>
        <w:pStyle w:val="Actdetails"/>
      </w:pPr>
      <w:r>
        <w:t>commenced 15 December 1994 (s 2)</w:t>
      </w:r>
    </w:p>
    <w:p w14:paraId="7FAF5B01" w14:textId="1B213688" w:rsidR="00CE490E" w:rsidRPr="005A4E9E" w:rsidRDefault="00B3717A">
      <w:pPr>
        <w:pStyle w:val="NewAct"/>
        <w:rPr>
          <w:rFonts w:cs="Arial"/>
        </w:rPr>
      </w:pPr>
      <w:hyperlink r:id="rId103"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14:paraId="0543442E" w14:textId="77777777" w:rsidR="00CE490E" w:rsidRDefault="00CE490E">
      <w:pPr>
        <w:pStyle w:val="Actdetails"/>
        <w:keepNext/>
      </w:pPr>
      <w:r>
        <w:t>notified 15 December 1994 (</w:t>
      </w:r>
      <w:r w:rsidR="005A4E9E" w:rsidRPr="00DC5E57">
        <w:t>Gaz 1994 No S280</w:t>
      </w:r>
      <w:r>
        <w:t>)</w:t>
      </w:r>
    </w:p>
    <w:p w14:paraId="009B5448" w14:textId="77777777" w:rsidR="00CE490E" w:rsidRDefault="00CE490E">
      <w:pPr>
        <w:pStyle w:val="Actdetails"/>
        <w:keepNext/>
      </w:pPr>
      <w:r>
        <w:t>s 1, s 2 commenced 15 December 1994 (s 2 (1))</w:t>
      </w:r>
    </w:p>
    <w:p w14:paraId="61FD1124" w14:textId="77777777" w:rsidR="00CE490E" w:rsidRDefault="00CE490E">
      <w:pPr>
        <w:pStyle w:val="Actdetails"/>
      </w:pPr>
      <w:r>
        <w:t xml:space="preserve">sch commenced 15 December 1994 (s 2 (2) and </w:t>
      </w:r>
      <w:r w:rsidR="005A4E9E" w:rsidRPr="00DC5E57">
        <w:t>Gaz 1994 No S293</w:t>
      </w:r>
      <w:r>
        <w:t>)</w:t>
      </w:r>
    </w:p>
    <w:p w14:paraId="44877AC1" w14:textId="6435CFE1" w:rsidR="00CE490E" w:rsidRPr="005A4E9E" w:rsidRDefault="00B3717A">
      <w:pPr>
        <w:pStyle w:val="NewAct"/>
        <w:rPr>
          <w:rFonts w:cs="Arial"/>
        </w:rPr>
      </w:pPr>
      <w:hyperlink r:id="rId104"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14:paraId="1C7D19E7" w14:textId="77777777" w:rsidR="00CE490E" w:rsidRDefault="00CE490E">
      <w:pPr>
        <w:pStyle w:val="Actdetails"/>
        <w:keepNext/>
      </w:pPr>
      <w:r>
        <w:t>notified 3 October 1995 (</w:t>
      </w:r>
      <w:r w:rsidR="005A4E9E" w:rsidRPr="00DC5E57">
        <w:t>Gaz 1995 No S243</w:t>
      </w:r>
      <w:r>
        <w:t>)</w:t>
      </w:r>
    </w:p>
    <w:p w14:paraId="065779F4" w14:textId="77777777" w:rsidR="00CE490E" w:rsidRDefault="00CE490E">
      <w:pPr>
        <w:pStyle w:val="Actdetails"/>
      </w:pPr>
      <w:r>
        <w:t>commenced 3 October 1995 (s 2)</w:t>
      </w:r>
    </w:p>
    <w:p w14:paraId="64EE409B" w14:textId="7F74C7B9" w:rsidR="00CE490E" w:rsidRPr="005A4E9E" w:rsidRDefault="00B3717A">
      <w:pPr>
        <w:pStyle w:val="NewAct"/>
        <w:rPr>
          <w:rFonts w:cs="Arial"/>
        </w:rPr>
      </w:pPr>
      <w:hyperlink r:id="rId105"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14:paraId="233178A4" w14:textId="77777777" w:rsidR="00CE490E" w:rsidRDefault="00CE490E">
      <w:pPr>
        <w:pStyle w:val="Actdetails"/>
        <w:keepNext/>
      </w:pPr>
      <w:r>
        <w:t>notified 18 December 1995 (</w:t>
      </w:r>
      <w:r w:rsidR="005A4E9E" w:rsidRPr="00DC5E57">
        <w:t>Gaz 1995 No S306</w:t>
      </w:r>
      <w:r>
        <w:t>)</w:t>
      </w:r>
    </w:p>
    <w:p w14:paraId="3BEDE87F" w14:textId="77777777" w:rsidR="00CE490E" w:rsidRDefault="00CE490E">
      <w:pPr>
        <w:pStyle w:val="Actdetails"/>
      </w:pPr>
      <w:r>
        <w:t>amdts commenced 18 December 1995 (s 2)</w:t>
      </w:r>
    </w:p>
    <w:p w14:paraId="30FD1D77" w14:textId="3E1EEE02" w:rsidR="00CE490E" w:rsidRPr="005A4E9E" w:rsidRDefault="00B3717A">
      <w:pPr>
        <w:pStyle w:val="NewAct"/>
        <w:rPr>
          <w:rFonts w:cs="Arial"/>
        </w:rPr>
      </w:pPr>
      <w:hyperlink r:id="rId106"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14:paraId="79602316" w14:textId="77777777" w:rsidR="00CE490E" w:rsidRDefault="00CE490E">
      <w:pPr>
        <w:pStyle w:val="Actdetails"/>
        <w:keepNext/>
      </w:pPr>
      <w:r>
        <w:t>notified 1 July 1996 (</w:t>
      </w:r>
      <w:r w:rsidR="005A4E9E" w:rsidRPr="00DC5E57">
        <w:t>Gaz 1996 No S130</w:t>
      </w:r>
      <w:r>
        <w:t>)</w:t>
      </w:r>
    </w:p>
    <w:p w14:paraId="782F006B" w14:textId="77777777" w:rsidR="00CE490E" w:rsidRDefault="00CE490E">
      <w:pPr>
        <w:pStyle w:val="Actdetails"/>
      </w:pPr>
      <w:r>
        <w:t>commenced 1 July 1996 (s 2)</w:t>
      </w:r>
    </w:p>
    <w:p w14:paraId="3E300BC5" w14:textId="0D89DB03" w:rsidR="00CE490E" w:rsidRDefault="00B3717A">
      <w:pPr>
        <w:pStyle w:val="NewAct"/>
      </w:pPr>
      <w:hyperlink r:id="rId107"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08"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14:paraId="54406AFE" w14:textId="77777777" w:rsidR="00CE490E" w:rsidRDefault="00CE490E">
      <w:pPr>
        <w:pStyle w:val="Actdetails"/>
        <w:keepNext/>
      </w:pPr>
      <w:r>
        <w:t>notified 19 September 1997 (</w:t>
      </w:r>
      <w:r w:rsidR="005A4E9E" w:rsidRPr="00DC5E57">
        <w:t>Gaz 1997 No S264</w:t>
      </w:r>
      <w:r>
        <w:t>)</w:t>
      </w:r>
    </w:p>
    <w:p w14:paraId="465577BA" w14:textId="7CA3AD05" w:rsidR="00CE490E" w:rsidRDefault="00CE490E">
      <w:pPr>
        <w:pStyle w:val="Actdetails"/>
      </w:pPr>
      <w:r>
        <w:t xml:space="preserve">commenced 24 September 1997 (s 2 as am by </w:t>
      </w:r>
      <w:hyperlink r:id="rId109"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14:paraId="57DEF229" w14:textId="2E319C18" w:rsidR="00CE490E" w:rsidRDefault="00B3717A">
      <w:pPr>
        <w:pStyle w:val="NewAct"/>
      </w:pPr>
      <w:hyperlink r:id="rId110"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14:paraId="1EFCF5B3" w14:textId="77777777" w:rsidR="00CE490E" w:rsidRDefault="00CE490E">
      <w:pPr>
        <w:pStyle w:val="Actdetails"/>
        <w:keepNext/>
      </w:pPr>
      <w:r>
        <w:t>notified 9 October 1997 (</w:t>
      </w:r>
      <w:r w:rsidR="005A4E9E" w:rsidRPr="00DC5E57">
        <w:t>Gaz 1997 No S300</w:t>
      </w:r>
      <w:r>
        <w:t>)</w:t>
      </w:r>
    </w:p>
    <w:p w14:paraId="696A8F98" w14:textId="77777777" w:rsidR="00CE490E" w:rsidRDefault="00CE490E">
      <w:pPr>
        <w:pStyle w:val="Actdetails"/>
        <w:keepNext/>
      </w:pPr>
      <w:r>
        <w:t>ss 1-3 commenced 9 October 1997 (s 2 (1))</w:t>
      </w:r>
    </w:p>
    <w:p w14:paraId="3813A392" w14:textId="77777777" w:rsidR="00CE490E" w:rsidRDefault="00CE490E">
      <w:pPr>
        <w:pStyle w:val="Actdetails"/>
      </w:pPr>
      <w:r>
        <w:t xml:space="preserve">sch 1 commenced 13 August 1998 (s 2 (2) and </w:t>
      </w:r>
      <w:r w:rsidR="005A4E9E" w:rsidRPr="00DC5E57">
        <w:t>Gaz 1998 No S185</w:t>
      </w:r>
      <w:r>
        <w:t>)</w:t>
      </w:r>
    </w:p>
    <w:p w14:paraId="6476DA59" w14:textId="403E0130" w:rsidR="00CE490E" w:rsidRDefault="00B3717A">
      <w:pPr>
        <w:pStyle w:val="NewAct"/>
      </w:pPr>
      <w:hyperlink r:id="rId111"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14:paraId="3EA37F05" w14:textId="77777777" w:rsidR="00CE490E" w:rsidRDefault="00CE490E">
      <w:pPr>
        <w:pStyle w:val="Actdetails"/>
        <w:keepNext/>
      </w:pPr>
      <w:r>
        <w:t>notified 25 November 1997 (</w:t>
      </w:r>
      <w:r w:rsidR="005A4E9E" w:rsidRPr="00DC5E57">
        <w:t>Gaz 1997 No S360</w:t>
      </w:r>
      <w:r>
        <w:t>)</w:t>
      </w:r>
    </w:p>
    <w:p w14:paraId="214CB1DE" w14:textId="77777777" w:rsidR="00CE490E" w:rsidRDefault="00CE490E">
      <w:pPr>
        <w:pStyle w:val="Actdetails"/>
      </w:pPr>
      <w:r>
        <w:t>commenced 25 November 1997 (s 2)</w:t>
      </w:r>
    </w:p>
    <w:p w14:paraId="16505D54" w14:textId="25C05852" w:rsidR="00CE490E" w:rsidRDefault="00B3717A">
      <w:pPr>
        <w:pStyle w:val="NewAct"/>
      </w:pPr>
      <w:hyperlink r:id="rId112"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14:paraId="24192487" w14:textId="77777777" w:rsidR="00CE490E" w:rsidRDefault="00CE490E">
      <w:pPr>
        <w:pStyle w:val="Actdetails"/>
        <w:keepNext/>
      </w:pPr>
      <w:r>
        <w:t>notified 1 December 1997 (</w:t>
      </w:r>
      <w:r w:rsidR="005A4E9E" w:rsidRPr="00DC5E57">
        <w:t>Gaz 1997 No S380</w:t>
      </w:r>
      <w:r>
        <w:t>)</w:t>
      </w:r>
    </w:p>
    <w:p w14:paraId="739B0DAE" w14:textId="77777777" w:rsidR="00CE490E" w:rsidRPr="005A4E9E" w:rsidRDefault="00CE490E">
      <w:pPr>
        <w:pStyle w:val="Actdetails"/>
        <w:keepNext/>
      </w:pPr>
      <w:r>
        <w:t>s 1, s 2 commenced 1 December 1997 (s 2 (1))</w:t>
      </w:r>
    </w:p>
    <w:p w14:paraId="1E68C6B9" w14:textId="77777777" w:rsidR="00CE490E" w:rsidRDefault="00CE490E">
      <w:pPr>
        <w:pStyle w:val="Actdetails"/>
      </w:pPr>
      <w:r>
        <w:t>sch 1 commenced 1 June 1998 (s 2 (2))</w:t>
      </w:r>
    </w:p>
    <w:p w14:paraId="349C5A16" w14:textId="5F08F902" w:rsidR="00CE490E" w:rsidRDefault="00B3717A">
      <w:pPr>
        <w:pStyle w:val="NewAct"/>
      </w:pPr>
      <w:hyperlink r:id="rId113"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14:paraId="6D38BE47" w14:textId="77777777" w:rsidR="00CE490E" w:rsidRDefault="00CE490E">
      <w:pPr>
        <w:pStyle w:val="Actdetails"/>
        <w:keepNext/>
      </w:pPr>
      <w:r>
        <w:t>notified 24 December 1997 (</w:t>
      </w:r>
      <w:r w:rsidR="005A4E9E" w:rsidRPr="00DC5E57">
        <w:t>Gaz 1997 No S420</w:t>
      </w:r>
      <w:r>
        <w:t>)</w:t>
      </w:r>
    </w:p>
    <w:p w14:paraId="34E8A427" w14:textId="77777777" w:rsidR="00CE490E" w:rsidRDefault="00CE490E">
      <w:pPr>
        <w:pStyle w:val="Actdetails"/>
      </w:pPr>
      <w:r>
        <w:t>commenced 24 December 1997 (s 2)</w:t>
      </w:r>
    </w:p>
    <w:p w14:paraId="5BEE3778" w14:textId="7645BCE8" w:rsidR="00CE490E" w:rsidRDefault="00B3717A">
      <w:pPr>
        <w:pStyle w:val="NewAct"/>
      </w:pPr>
      <w:hyperlink r:id="rId114"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14:paraId="5CD2E57C" w14:textId="77777777" w:rsidR="00CE490E" w:rsidRDefault="00CE490E">
      <w:pPr>
        <w:pStyle w:val="Actdetails"/>
        <w:keepNext/>
      </w:pPr>
      <w:r>
        <w:t>notified 14 April 1999 (</w:t>
      </w:r>
      <w:r w:rsidR="005A4E9E" w:rsidRPr="00DC5E57">
        <w:t>Gaz 1999 No S16</w:t>
      </w:r>
      <w:r>
        <w:t>)</w:t>
      </w:r>
    </w:p>
    <w:p w14:paraId="21BABFA8" w14:textId="77777777" w:rsidR="00CE490E" w:rsidRDefault="00CE490E">
      <w:pPr>
        <w:pStyle w:val="Actdetails"/>
      </w:pPr>
      <w:r>
        <w:t>commenced 14 April 1999 (s 2)</w:t>
      </w:r>
    </w:p>
    <w:p w14:paraId="1457624E" w14:textId="6C6D01CC" w:rsidR="00CE490E" w:rsidRDefault="00B3717A">
      <w:pPr>
        <w:pStyle w:val="NewAct"/>
      </w:pPr>
      <w:hyperlink r:id="rId115"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14:paraId="77630EBE" w14:textId="77777777" w:rsidR="00CE490E" w:rsidRDefault="00CE490E">
      <w:pPr>
        <w:pStyle w:val="Actdetails"/>
        <w:keepNext/>
      </w:pPr>
      <w:r>
        <w:t>notified 29 March 2001 (</w:t>
      </w:r>
      <w:r w:rsidR="005A4E9E" w:rsidRPr="00DC5E57">
        <w:t>Gaz 2001 No 13</w:t>
      </w:r>
      <w:r>
        <w:t>)</w:t>
      </w:r>
    </w:p>
    <w:p w14:paraId="2E398902" w14:textId="77777777" w:rsidR="00CE490E" w:rsidRDefault="00CE490E">
      <w:pPr>
        <w:pStyle w:val="Actdetails"/>
      </w:pPr>
      <w:r>
        <w:t>commenced 29 March 2001 (s 2)</w:t>
      </w:r>
    </w:p>
    <w:p w14:paraId="7049E079" w14:textId="2CEAD025" w:rsidR="00CE490E" w:rsidRDefault="00B3717A">
      <w:pPr>
        <w:pStyle w:val="NewAct"/>
      </w:pPr>
      <w:hyperlink r:id="rId116"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14:paraId="5D357E7D" w14:textId="77777777" w:rsidR="00CE490E" w:rsidRDefault="00CE490E">
      <w:pPr>
        <w:pStyle w:val="Actdetails"/>
        <w:keepNext/>
      </w:pPr>
      <w:r>
        <w:t>notified 26 July 2001 (</w:t>
      </w:r>
      <w:r w:rsidR="005A4E9E" w:rsidRPr="00DC5E57">
        <w:t>Gaz 2001 No 30</w:t>
      </w:r>
      <w:r>
        <w:t>)</w:t>
      </w:r>
    </w:p>
    <w:p w14:paraId="6842570D" w14:textId="77777777" w:rsidR="00CE490E" w:rsidRPr="005A4E9E" w:rsidRDefault="00CE490E">
      <w:pPr>
        <w:pStyle w:val="Actdetails"/>
        <w:keepNext/>
      </w:pPr>
      <w:r>
        <w:t>s 1, s 2 commenced 26 July 2001 (IA s 10B)</w:t>
      </w:r>
    </w:p>
    <w:p w14:paraId="54127F2A" w14:textId="77777777" w:rsidR="00CE490E" w:rsidRDefault="00CE490E">
      <w:pPr>
        <w:pStyle w:val="Actdetails"/>
      </w:pPr>
      <w:r>
        <w:t xml:space="preserve">pt 113 commenced 12 September 2001 (s 2 and see </w:t>
      </w:r>
      <w:r w:rsidR="005A4E9E" w:rsidRPr="00DC5E57">
        <w:t>Gaz 2001 No S65</w:t>
      </w:r>
      <w:r>
        <w:t>)</w:t>
      </w:r>
    </w:p>
    <w:p w14:paraId="64A5483F" w14:textId="473FD79C" w:rsidR="00CE490E" w:rsidRDefault="00B3717A">
      <w:pPr>
        <w:pStyle w:val="NewAct"/>
      </w:pPr>
      <w:hyperlink r:id="rId117"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14:paraId="33D1787F" w14:textId="77777777" w:rsidR="00CE490E" w:rsidRDefault="00CE490E">
      <w:pPr>
        <w:pStyle w:val="Actdetails"/>
        <w:keepNext/>
      </w:pPr>
      <w:r>
        <w:t>notified 12 July 2001 (</w:t>
      </w:r>
      <w:r w:rsidR="005A4E9E" w:rsidRPr="00DC5E57">
        <w:t>Gaz 2001 No 28</w:t>
      </w:r>
      <w:r>
        <w:t>)</w:t>
      </w:r>
    </w:p>
    <w:p w14:paraId="0608714A" w14:textId="77777777" w:rsidR="00CE490E" w:rsidRDefault="00CE490E">
      <w:pPr>
        <w:pStyle w:val="Actdetails"/>
        <w:keepNext/>
      </w:pPr>
      <w:r>
        <w:t>s 1, s 2 commenced 12 July 2001 (IA s 10B)</w:t>
      </w:r>
    </w:p>
    <w:p w14:paraId="0CEECC7F" w14:textId="773F500A"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18" w:tooltip="Drugs of Dependence Amendment Commencement Notice 2001" w:history="1">
        <w:r w:rsidR="004374FF" w:rsidRPr="004374FF">
          <w:rPr>
            <w:rStyle w:val="charCitHyperlinkAbbrev"/>
          </w:rPr>
          <w:t>CN2001-5</w:t>
        </w:r>
      </w:hyperlink>
      <w:r w:rsidRPr="005A4E9E">
        <w:rPr>
          <w:rFonts w:cs="Arial"/>
        </w:rPr>
        <w:t>)</w:t>
      </w:r>
    </w:p>
    <w:p w14:paraId="4027E8D9" w14:textId="52EE7DB4" w:rsidR="00CE490E" w:rsidRDefault="00B3717A">
      <w:pPr>
        <w:pStyle w:val="NewAct"/>
      </w:pPr>
      <w:hyperlink r:id="rId119" w:tooltip="A2001-56" w:history="1">
        <w:r w:rsidR="005A4E9E" w:rsidRPr="005A4E9E">
          <w:rPr>
            <w:rStyle w:val="charCitHyperlinkAbbrev"/>
          </w:rPr>
          <w:t>Statute Law Amendment Act 2001 (No 2)</w:t>
        </w:r>
      </w:hyperlink>
      <w:r w:rsidR="00CE490E">
        <w:t xml:space="preserve"> 2001 No 56 pt 3.17</w:t>
      </w:r>
    </w:p>
    <w:p w14:paraId="561C95F6" w14:textId="77777777" w:rsidR="00CE490E" w:rsidRDefault="00CE490E">
      <w:pPr>
        <w:pStyle w:val="Actdetails"/>
        <w:keepNext/>
      </w:pPr>
      <w:r>
        <w:t>notified 5 September 2001 (</w:t>
      </w:r>
      <w:r w:rsidR="005A4E9E" w:rsidRPr="00DC5E57">
        <w:t>Gaz 2001 No S65</w:t>
      </w:r>
      <w:r>
        <w:t>)</w:t>
      </w:r>
    </w:p>
    <w:p w14:paraId="21B1E300" w14:textId="77777777" w:rsidR="00CE490E" w:rsidRDefault="00CE490E">
      <w:pPr>
        <w:pStyle w:val="Actdetails"/>
      </w:pPr>
      <w:r>
        <w:t>commenced 5 September 2001 (s 2 (1))</w:t>
      </w:r>
    </w:p>
    <w:p w14:paraId="405E284E" w14:textId="225935CA" w:rsidR="00CE490E" w:rsidRDefault="00B3717A">
      <w:pPr>
        <w:pStyle w:val="NewAct"/>
      </w:pPr>
      <w:hyperlink r:id="rId120"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14:paraId="773CFFBD" w14:textId="77777777" w:rsidR="00CE490E" w:rsidRDefault="00CE490E">
      <w:pPr>
        <w:pStyle w:val="Actdetails"/>
        <w:keepNext/>
      </w:pPr>
      <w:r>
        <w:t>notified LR 20 December 2001</w:t>
      </w:r>
    </w:p>
    <w:p w14:paraId="7A2BF9D5" w14:textId="77777777" w:rsidR="00CE490E" w:rsidRDefault="00CE490E">
      <w:pPr>
        <w:pStyle w:val="Actdetails"/>
      </w:pPr>
      <w:r>
        <w:t>commenced 20 December 2001 (s 2)</w:t>
      </w:r>
    </w:p>
    <w:p w14:paraId="041C4A1B" w14:textId="5371403A" w:rsidR="00CE490E" w:rsidRDefault="00B3717A">
      <w:pPr>
        <w:pStyle w:val="NewAct"/>
      </w:pPr>
      <w:hyperlink r:id="rId121"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14:paraId="4C53ACAC" w14:textId="77777777" w:rsidR="00CE490E" w:rsidRDefault="00CE490E">
      <w:pPr>
        <w:pStyle w:val="Actdetails"/>
        <w:keepNext/>
      </w:pPr>
      <w:r>
        <w:t>notified LR 23 May 2002</w:t>
      </w:r>
    </w:p>
    <w:p w14:paraId="41142B89" w14:textId="77777777" w:rsidR="00CE490E" w:rsidRDefault="00CE490E">
      <w:pPr>
        <w:pStyle w:val="Actdetails"/>
        <w:keepNext/>
      </w:pPr>
      <w:r>
        <w:t>s 1, s 2 commenced 23 May 2002 (LA s 75)</w:t>
      </w:r>
    </w:p>
    <w:p w14:paraId="3DD6F392" w14:textId="77777777" w:rsidR="00CE490E" w:rsidRDefault="00CE490E">
      <w:pPr>
        <w:pStyle w:val="Actdetails"/>
      </w:pPr>
      <w:r>
        <w:t>remainder commenced 24 May 2002 (s 2)</w:t>
      </w:r>
    </w:p>
    <w:p w14:paraId="7A4B08D8" w14:textId="3AB9D39A" w:rsidR="00CE490E" w:rsidRDefault="00B3717A">
      <w:pPr>
        <w:pStyle w:val="NewAct"/>
      </w:pPr>
      <w:hyperlink r:id="rId122"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14:paraId="2B9F3A62" w14:textId="77777777" w:rsidR="00CE490E" w:rsidRDefault="00CE490E">
      <w:pPr>
        <w:pStyle w:val="Actdetails"/>
        <w:keepNext/>
      </w:pPr>
      <w:r>
        <w:t>notified LR 20 December 2002</w:t>
      </w:r>
    </w:p>
    <w:p w14:paraId="168F9B72" w14:textId="77777777" w:rsidR="00CE490E" w:rsidRDefault="00CE490E">
      <w:pPr>
        <w:pStyle w:val="Actdetails"/>
        <w:keepNext/>
      </w:pPr>
      <w:r>
        <w:t>s 1, s 2 commenced 20 December 2002 (LA s 75 (1))</w:t>
      </w:r>
    </w:p>
    <w:p w14:paraId="1E4B0FBA" w14:textId="77777777" w:rsidR="00CE490E" w:rsidRDefault="00CE490E">
      <w:pPr>
        <w:pStyle w:val="Actdetails"/>
      </w:pPr>
      <w:r>
        <w:t>pt 1.1 commenced 31 December 2002 (s 2)</w:t>
      </w:r>
    </w:p>
    <w:p w14:paraId="40A70599" w14:textId="05F78F52" w:rsidR="00CE490E" w:rsidRPr="005A4E9E" w:rsidRDefault="00B3717A">
      <w:pPr>
        <w:pStyle w:val="NewAct"/>
      </w:pPr>
      <w:hyperlink r:id="rId123"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14:paraId="628E8CCE" w14:textId="77777777" w:rsidR="00CE490E" w:rsidRDefault="00CE490E">
      <w:pPr>
        <w:pStyle w:val="Actdetails"/>
        <w:keepNext/>
      </w:pPr>
      <w:r>
        <w:t>notified LR 20 December 2002</w:t>
      </w:r>
    </w:p>
    <w:p w14:paraId="11BCACF4" w14:textId="77777777" w:rsidR="00CE490E" w:rsidRDefault="00CE490E">
      <w:pPr>
        <w:pStyle w:val="Actdetails"/>
        <w:keepNext/>
      </w:pPr>
      <w:r>
        <w:t>s 1, s 2 taken to have commenced 7 October 1994 (LA s 75 (2))</w:t>
      </w:r>
    </w:p>
    <w:p w14:paraId="0E43D89F" w14:textId="77777777" w:rsidR="00CE490E" w:rsidRDefault="00CE490E">
      <w:pPr>
        <w:pStyle w:val="Actdetails"/>
      </w:pPr>
      <w:r>
        <w:t>amdt 3.222 commenced 24 September 1997 (s 2 (3))</w:t>
      </w:r>
    </w:p>
    <w:p w14:paraId="5BDA0648" w14:textId="0541DE23" w:rsidR="00CE490E" w:rsidRDefault="00CE490E">
      <w:pPr>
        <w:pStyle w:val="LegHistNote"/>
      </w:pPr>
      <w:r>
        <w:rPr>
          <w:rStyle w:val="charItals"/>
        </w:rPr>
        <w:t>Note</w:t>
      </w:r>
      <w:r>
        <w:tab/>
        <w:t xml:space="preserve">This Act only amends the </w:t>
      </w:r>
      <w:hyperlink r:id="rId124"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14:paraId="562FCCAD" w14:textId="4AF391AC" w:rsidR="00CE490E" w:rsidRDefault="00B3717A">
      <w:pPr>
        <w:pStyle w:val="NewAct"/>
      </w:pPr>
      <w:hyperlink r:id="rId125" w:tooltip="A2003-14" w:history="1">
        <w:r w:rsidR="004374FF" w:rsidRPr="004374FF">
          <w:rPr>
            <w:rStyle w:val="charCitHyperlinkAbbrev"/>
          </w:rPr>
          <w:t>Legislation (Gay, Lesbian and Transgender) Amendment Act 2003</w:t>
        </w:r>
      </w:hyperlink>
      <w:r w:rsidR="00CE490E">
        <w:t> A2003-14 sch pt 1.14</w:t>
      </w:r>
    </w:p>
    <w:p w14:paraId="02CBDE7F" w14:textId="77777777" w:rsidR="00CE490E" w:rsidRDefault="00CE490E">
      <w:pPr>
        <w:pStyle w:val="Actdetails"/>
        <w:keepNext/>
      </w:pPr>
      <w:r>
        <w:t>notified LR 27 March 2003</w:t>
      </w:r>
    </w:p>
    <w:p w14:paraId="622352DA" w14:textId="77777777" w:rsidR="00CE490E" w:rsidRDefault="00CE490E">
      <w:pPr>
        <w:pStyle w:val="Actdetails"/>
        <w:keepNext/>
      </w:pPr>
      <w:r>
        <w:t>s 1, s 2 commenced 27 March 2003 (LA s 75 (1))</w:t>
      </w:r>
    </w:p>
    <w:p w14:paraId="002E4F31" w14:textId="77777777" w:rsidR="00CE490E" w:rsidRDefault="00CE490E">
      <w:pPr>
        <w:pStyle w:val="Actdetails"/>
      </w:pPr>
      <w:r>
        <w:t>sch pt 1.14 commenced 28 March 2003 (s 2)</w:t>
      </w:r>
    </w:p>
    <w:p w14:paraId="0BA0B4B0" w14:textId="7D284CB8" w:rsidR="00CE490E" w:rsidRDefault="00B3717A">
      <w:pPr>
        <w:pStyle w:val="NewAct"/>
      </w:pPr>
      <w:hyperlink r:id="rId126"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14:paraId="2F408C05" w14:textId="77777777" w:rsidR="00CE490E" w:rsidRDefault="00CE490E">
      <w:pPr>
        <w:pStyle w:val="Actdetails"/>
        <w:keepNext/>
      </w:pPr>
      <w:r>
        <w:t>notified LR 26 March 2004</w:t>
      </w:r>
      <w:r>
        <w:br/>
        <w:t>s 1, s 2 commenced 26 March 2004 (LA s 75 (1))</w:t>
      </w:r>
    </w:p>
    <w:p w14:paraId="5A4879FE" w14:textId="77777777" w:rsidR="00CE490E" w:rsidRDefault="00CE490E">
      <w:pPr>
        <w:pStyle w:val="Actdetails"/>
      </w:pPr>
      <w:r>
        <w:t>sch 1 pt 1.10, sch 2 pt 2.28 commenced 9 April 2004 (s 2 (1))</w:t>
      </w:r>
    </w:p>
    <w:p w14:paraId="297CDC3B" w14:textId="39493B11" w:rsidR="00CE490E" w:rsidRDefault="00B3717A">
      <w:pPr>
        <w:pStyle w:val="NewAct"/>
      </w:pPr>
      <w:hyperlink r:id="rId127"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28"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14:paraId="36198239" w14:textId="77777777" w:rsidR="00CE490E" w:rsidRDefault="00CE490E">
      <w:pPr>
        <w:pStyle w:val="Actdetails"/>
        <w:keepNext/>
      </w:pPr>
      <w:r>
        <w:t>notified LR 8 July 2004</w:t>
      </w:r>
    </w:p>
    <w:p w14:paraId="0BA5A6CB" w14:textId="77777777" w:rsidR="00CE490E" w:rsidRDefault="00CE490E">
      <w:pPr>
        <w:pStyle w:val="Actdetails"/>
        <w:keepNext/>
      </w:pPr>
      <w:r>
        <w:t>s 1, s 2 commenced 8 July 2004 (LA s 75 (1))</w:t>
      </w:r>
    </w:p>
    <w:p w14:paraId="6CFC644E" w14:textId="48BDED4A" w:rsidR="00CE490E" w:rsidRDefault="00CE490E">
      <w:pPr>
        <w:pStyle w:val="Actdetails"/>
        <w:keepNext/>
      </w:pPr>
      <w:r>
        <w:t xml:space="preserve">sch 5 pt 5.7 commenced 7 July 2005 (s 2 and see </w:t>
      </w:r>
      <w:hyperlink r:id="rId129" w:tooltip="A2004-38" w:history="1">
        <w:r w:rsidR="005A4E9E" w:rsidRPr="005A4E9E">
          <w:rPr>
            <w:rStyle w:val="charCitHyperlinkAbbrev"/>
          </w:rPr>
          <w:t>Health Professionals Act 2004</w:t>
        </w:r>
      </w:hyperlink>
      <w:r>
        <w:t xml:space="preserve"> A2004-38, s 2 and </w:t>
      </w:r>
      <w:hyperlink r:id="rId130" w:tooltip="CN2005-11" w:history="1">
        <w:r w:rsidR="005A4E9E" w:rsidRPr="005A4E9E">
          <w:rPr>
            <w:rStyle w:val="charCitHyperlinkAbbrev"/>
          </w:rPr>
          <w:t>CN2005-11</w:t>
        </w:r>
      </w:hyperlink>
      <w:r>
        <w:t>)</w:t>
      </w:r>
    </w:p>
    <w:p w14:paraId="29A0E4C5" w14:textId="47BEBF8D" w:rsidR="00CE490E" w:rsidRDefault="00CE490E">
      <w:pPr>
        <w:pStyle w:val="Actdetails"/>
        <w:keepNext/>
      </w:pPr>
      <w:r>
        <w:t xml:space="preserve">sch 6 pt 6.4 commenced 17 January 2006 (s 2 and see </w:t>
      </w:r>
      <w:hyperlink r:id="rId131" w:tooltip="A2004-38" w:history="1">
        <w:r w:rsidR="005A4E9E" w:rsidRPr="005A4E9E">
          <w:rPr>
            <w:rStyle w:val="charCitHyperlinkAbbrev"/>
          </w:rPr>
          <w:t>Health Professionals Act 2004</w:t>
        </w:r>
      </w:hyperlink>
      <w:r>
        <w:t xml:space="preserve"> A2004-38, s 2 (as am by </w:t>
      </w:r>
      <w:hyperlink r:id="rId132"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3"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34" w:tooltip="CN2006-2" w:history="1">
        <w:r w:rsidR="005A4E9E" w:rsidRPr="005A4E9E">
          <w:rPr>
            <w:rStyle w:val="charCitHyperlinkAbbrev"/>
          </w:rPr>
          <w:t>CN2006-2</w:t>
        </w:r>
      </w:hyperlink>
      <w:r>
        <w:t>)</w:t>
      </w:r>
    </w:p>
    <w:p w14:paraId="1C752AB7" w14:textId="45B707D6" w:rsidR="00CE490E" w:rsidRDefault="00CE490E">
      <w:pPr>
        <w:pStyle w:val="Actdetails"/>
      </w:pPr>
      <w:r>
        <w:t xml:space="preserve">sch 4 pt 4.2, sch 8 pt 8.1, sch 11A pt 11A.2 commenced 9 January 2007 (s 2 and see </w:t>
      </w:r>
      <w:hyperlink r:id="rId135" w:tooltip="A2004-38" w:history="1">
        <w:r w:rsidR="005A4E9E" w:rsidRPr="005A4E9E">
          <w:rPr>
            <w:rStyle w:val="charCitHyperlinkAbbrev"/>
          </w:rPr>
          <w:t>Health Professionals Act 2004</w:t>
        </w:r>
      </w:hyperlink>
      <w:r>
        <w:t xml:space="preserve"> A2004-38, s 2 (as am by </w:t>
      </w:r>
      <w:hyperlink r:id="rId136"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37"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14:paraId="55F47D74" w14:textId="19B46739" w:rsidR="00CE490E" w:rsidRDefault="00B3717A">
      <w:pPr>
        <w:pStyle w:val="NewAct"/>
      </w:pPr>
      <w:hyperlink r:id="rId138"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14:paraId="1F7DB637" w14:textId="77777777" w:rsidR="00CE490E" w:rsidRDefault="00CE490E">
      <w:pPr>
        <w:pStyle w:val="Actdetails"/>
        <w:keepNext/>
      </w:pPr>
      <w:r>
        <w:t>notified LR 11 August 2004</w:t>
      </w:r>
    </w:p>
    <w:p w14:paraId="34C4251D" w14:textId="77777777" w:rsidR="00CE490E" w:rsidRDefault="00CE490E">
      <w:pPr>
        <w:pStyle w:val="Actdetails"/>
        <w:keepNext/>
      </w:pPr>
      <w:r>
        <w:t>s 1, s 2 commenced 11 August 2004 (LA s 75 (1))</w:t>
      </w:r>
    </w:p>
    <w:p w14:paraId="63D087CC" w14:textId="77777777" w:rsidR="00CE490E" w:rsidRDefault="00CE490E">
      <w:pPr>
        <w:pStyle w:val="Actdetails"/>
      </w:pPr>
      <w:r>
        <w:t>sch 1 pt 1.1, sch 3 pt 3.8 commenced 25 August 2004 (s 2 (1))</w:t>
      </w:r>
    </w:p>
    <w:p w14:paraId="51F69B23" w14:textId="38E8BE50" w:rsidR="00CE490E" w:rsidRDefault="00B3717A">
      <w:pPr>
        <w:pStyle w:val="NewAct"/>
      </w:pPr>
      <w:hyperlink r:id="rId139" w:tooltip="A2004-48" w:history="1">
        <w:r w:rsidR="005A4E9E" w:rsidRPr="005A4E9E">
          <w:rPr>
            <w:rStyle w:val="charCitHyperlinkAbbrev"/>
          </w:rPr>
          <w:t>Hemp Fibre Industry Facilitation Act 2004</w:t>
        </w:r>
      </w:hyperlink>
      <w:r w:rsidR="00CE490E">
        <w:t xml:space="preserve"> A2004-48 pt 6</w:t>
      </w:r>
    </w:p>
    <w:p w14:paraId="7CAA7B7B" w14:textId="77777777" w:rsidR="00CE490E" w:rsidRDefault="00CE490E">
      <w:pPr>
        <w:pStyle w:val="Actdetails"/>
        <w:keepNext/>
      </w:pPr>
      <w:r>
        <w:t>notified LR 16 August 2004</w:t>
      </w:r>
    </w:p>
    <w:p w14:paraId="335021DC" w14:textId="77777777" w:rsidR="00CE490E" w:rsidRDefault="00CE490E">
      <w:pPr>
        <w:pStyle w:val="Actdetails"/>
        <w:keepNext/>
      </w:pPr>
      <w:r>
        <w:t>s 1, s 2 commenced 16 August 2004 (LA s 75 (1))</w:t>
      </w:r>
    </w:p>
    <w:p w14:paraId="242FB849" w14:textId="77777777" w:rsidR="00CE490E" w:rsidRPr="005A4E9E" w:rsidRDefault="00CE490E">
      <w:pPr>
        <w:pStyle w:val="Actdetails"/>
        <w:rPr>
          <w:rFonts w:cs="Arial"/>
        </w:rPr>
      </w:pPr>
      <w:r w:rsidRPr="005A4E9E">
        <w:rPr>
          <w:rFonts w:cs="Arial"/>
        </w:rPr>
        <w:t>pt 6 commenced 16 February 2005 (s 2 and LA s 79)</w:t>
      </w:r>
    </w:p>
    <w:p w14:paraId="55BD874F" w14:textId="53D9DD46" w:rsidR="00CE490E" w:rsidRDefault="00B3717A">
      <w:pPr>
        <w:pStyle w:val="NewAct"/>
      </w:pPr>
      <w:hyperlink r:id="rId140" w:tooltip="A2004-55" w:history="1">
        <w:r w:rsidR="005A4E9E" w:rsidRPr="005A4E9E">
          <w:rPr>
            <w:rStyle w:val="charCitHyperlinkAbbrev"/>
          </w:rPr>
          <w:t>Drugs of Dependence (Syringe Vending Machines) Amendment Act 2004</w:t>
        </w:r>
      </w:hyperlink>
      <w:r w:rsidR="00CE490E">
        <w:t xml:space="preserve"> A2004-55</w:t>
      </w:r>
    </w:p>
    <w:p w14:paraId="62FCC3C7" w14:textId="77777777" w:rsidR="00CE490E" w:rsidRDefault="00CE490E">
      <w:pPr>
        <w:pStyle w:val="Actdetails"/>
        <w:keepNext/>
      </w:pPr>
      <w:r>
        <w:t>notified LR 11 August 2004</w:t>
      </w:r>
    </w:p>
    <w:p w14:paraId="15EFA095" w14:textId="77777777" w:rsidR="00CE490E" w:rsidRDefault="00CE490E">
      <w:pPr>
        <w:pStyle w:val="Actdetails"/>
        <w:keepNext/>
      </w:pPr>
      <w:r>
        <w:t>s 1, s 2 commenced 11 August 2004 (LA s 75 (1))</w:t>
      </w:r>
    </w:p>
    <w:p w14:paraId="24F02E33" w14:textId="77777777" w:rsidR="00CE490E" w:rsidRDefault="00CE490E">
      <w:pPr>
        <w:pStyle w:val="Actdetails"/>
      </w:pPr>
      <w:r>
        <w:t>remainder commenced 12 August 2004 (s 2)</w:t>
      </w:r>
    </w:p>
    <w:p w14:paraId="2D292B9A" w14:textId="680ABAF1" w:rsidR="00CE490E" w:rsidRDefault="00B3717A">
      <w:pPr>
        <w:pStyle w:val="NewAct"/>
      </w:pPr>
      <w:hyperlink r:id="rId141" w:tooltip="A2004-56" w:history="1">
        <w:r w:rsidR="005A4E9E" w:rsidRPr="005A4E9E">
          <w:rPr>
            <w:rStyle w:val="charCitHyperlinkAbbrev"/>
          </w:rPr>
          <w:t>Criminal Code (Serious Drug Offences) Amendment Act 2004</w:t>
        </w:r>
      </w:hyperlink>
      <w:r w:rsidR="0037156B">
        <w:br/>
      </w:r>
      <w:r w:rsidR="00CE490E">
        <w:t>A2004-56 sch 1 pt 1.3</w:t>
      </w:r>
    </w:p>
    <w:p w14:paraId="1F7A7AF4" w14:textId="77777777" w:rsidR="00CE490E" w:rsidRDefault="00CE490E">
      <w:pPr>
        <w:pStyle w:val="Actdetails"/>
      </w:pPr>
      <w:r>
        <w:t>notified LR 6 September 2004</w:t>
      </w:r>
      <w:r>
        <w:br/>
        <w:t>s 1, s 2 commenced 6 September 2004 (LA s 75 (1))</w:t>
      </w:r>
      <w:r>
        <w:br/>
        <w:t>sch 1 pt 1.3 commenced 6 March 2005 (s 2 and LA s 79)</w:t>
      </w:r>
    </w:p>
    <w:p w14:paraId="38CBAB79" w14:textId="7EB29AB2" w:rsidR="00CE490E" w:rsidRDefault="00B3717A">
      <w:pPr>
        <w:pStyle w:val="NewAct"/>
      </w:pPr>
      <w:hyperlink r:id="rId142" w:tooltip="A2005-5" w:history="1">
        <w:r w:rsidR="005A4E9E" w:rsidRPr="005A4E9E">
          <w:rPr>
            <w:rStyle w:val="charCitHyperlinkAbbrev"/>
          </w:rPr>
          <w:t>Justice and Community Safety Legislation Amendment Act 2005</w:t>
        </w:r>
      </w:hyperlink>
      <w:r w:rsidR="00CE490E">
        <w:t xml:space="preserve"> A2005-5 pt 6</w:t>
      </w:r>
    </w:p>
    <w:p w14:paraId="787E09B6" w14:textId="24E59521"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43"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14:paraId="16477345" w14:textId="1696CD36" w:rsidR="00CE490E" w:rsidRDefault="00B3717A">
      <w:pPr>
        <w:pStyle w:val="NewAct"/>
      </w:pPr>
      <w:hyperlink r:id="rId144" w:tooltip="A2005-28" w:history="1">
        <w:r w:rsidR="005A4E9E" w:rsidRPr="005A4E9E">
          <w:rPr>
            <w:rStyle w:val="charCitHyperlinkAbbrev"/>
          </w:rPr>
          <w:t>Health Legislation Amendment Act 2005</w:t>
        </w:r>
      </w:hyperlink>
      <w:r w:rsidR="00CE490E">
        <w:t xml:space="preserve"> A2005-28 amdt 1.61</w:t>
      </w:r>
    </w:p>
    <w:p w14:paraId="4E1DE420" w14:textId="77777777" w:rsidR="00CE490E" w:rsidRDefault="00CE490E">
      <w:pPr>
        <w:pStyle w:val="Actdetails"/>
        <w:keepNext/>
      </w:pPr>
      <w:r>
        <w:t>notified LR 6 July 2005</w:t>
      </w:r>
    </w:p>
    <w:p w14:paraId="6BC57318" w14:textId="77777777" w:rsidR="00CE490E" w:rsidRDefault="00CE490E">
      <w:pPr>
        <w:pStyle w:val="Actdetails"/>
        <w:keepNext/>
      </w:pPr>
      <w:r>
        <w:t>s 1, s 2 commenced 6 July 2005 (LA s 75 (1))</w:t>
      </w:r>
    </w:p>
    <w:p w14:paraId="10DD46E6" w14:textId="324B4944" w:rsidR="00CE490E" w:rsidRDefault="00CE490E">
      <w:pPr>
        <w:pStyle w:val="Actdetails"/>
      </w:pPr>
      <w:r>
        <w:t xml:space="preserve">amdt 1.61 commenced 9 January 2007 (LA s 79A and </w:t>
      </w:r>
      <w:hyperlink r:id="rId14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13F59DAE" w14:textId="0D467578" w:rsidR="00CE490E" w:rsidRDefault="00CE490E">
      <w:pPr>
        <w:pStyle w:val="LegHistNote"/>
      </w:pPr>
      <w:r w:rsidRPr="005A4E9E">
        <w:rPr>
          <w:rStyle w:val="charItals"/>
        </w:rPr>
        <w:t>Note</w:t>
      </w:r>
      <w:r>
        <w:tab/>
        <w:t xml:space="preserve">This Act only amends the Health Professionals Legislation Amendment Act </w:t>
      </w:r>
      <w:hyperlink r:id="rId146"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14:paraId="50AED18F" w14:textId="6315462C" w:rsidR="00CE490E" w:rsidRDefault="00B3717A">
      <w:pPr>
        <w:pStyle w:val="NewAct"/>
      </w:pPr>
      <w:hyperlink r:id="rId147"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14:paraId="5DAA4160" w14:textId="77777777" w:rsidR="00CE490E" w:rsidRDefault="00CE490E">
      <w:pPr>
        <w:pStyle w:val="Actdetails"/>
      </w:pPr>
      <w:r>
        <w:t>notified LR 18 May 2006</w:t>
      </w:r>
    </w:p>
    <w:p w14:paraId="679AE553" w14:textId="77777777" w:rsidR="00CE490E" w:rsidRDefault="00CE490E">
      <w:pPr>
        <w:pStyle w:val="Actdetails"/>
      </w:pPr>
      <w:r>
        <w:t>s 1, s 2 commenced 18 May 2006 (LA s 75 (1))</w:t>
      </w:r>
    </w:p>
    <w:p w14:paraId="3C5C9F1B" w14:textId="10869AC1" w:rsidR="00CE490E" w:rsidRDefault="00CE490E">
      <w:pPr>
        <w:pStyle w:val="Actdetails"/>
      </w:pPr>
      <w:r>
        <w:t xml:space="preserve">sch 1 pt 1.15 commenced 2 June 2006 (s 2 (1) and see </w:t>
      </w:r>
      <w:hyperlink r:id="rId148" w:tooltip="A2005-59" w:history="1">
        <w:r w:rsidR="005A4E9E" w:rsidRPr="005A4E9E">
          <w:rPr>
            <w:rStyle w:val="charCitHyperlinkAbbrev"/>
          </w:rPr>
          <w:t>Crimes (Sentence Administration) Act 2005</w:t>
        </w:r>
      </w:hyperlink>
      <w:r>
        <w:t xml:space="preserve"> A2005-59 s 2, </w:t>
      </w:r>
      <w:hyperlink r:id="rId149" w:tooltip="A2005-58" w:history="1">
        <w:r w:rsidR="005A4E9E" w:rsidRPr="005A4E9E">
          <w:rPr>
            <w:rStyle w:val="charCitHyperlinkAbbrev"/>
          </w:rPr>
          <w:t>Crimes (Sentencing) Act 2005</w:t>
        </w:r>
      </w:hyperlink>
      <w:r>
        <w:t xml:space="preserve"> A2005-58, s 2 and LA s 79)</w:t>
      </w:r>
    </w:p>
    <w:p w14:paraId="4850B59C" w14:textId="16EBA7C5" w:rsidR="00CE490E" w:rsidRDefault="00B3717A">
      <w:pPr>
        <w:pStyle w:val="NewAct"/>
      </w:pPr>
      <w:hyperlink r:id="rId150"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14:paraId="5B54039A" w14:textId="77777777" w:rsidR="00CE490E" w:rsidRDefault="00CE490E">
      <w:pPr>
        <w:pStyle w:val="Actdetails"/>
      </w:pPr>
      <w:r>
        <w:t>notified LR 17 November 2006</w:t>
      </w:r>
    </w:p>
    <w:p w14:paraId="411B144B" w14:textId="77777777" w:rsidR="00CE490E" w:rsidRDefault="00CE490E">
      <w:pPr>
        <w:pStyle w:val="Actdetails"/>
      </w:pPr>
      <w:r>
        <w:t>s 1, s 2 commenced 17 November 2006 (LA s 75 (1))</w:t>
      </w:r>
    </w:p>
    <w:p w14:paraId="46E669EC" w14:textId="77777777" w:rsidR="00CE490E" w:rsidRPr="005A4E9E" w:rsidRDefault="00CE490E">
      <w:pPr>
        <w:pStyle w:val="Actdetails"/>
        <w:rPr>
          <w:rFonts w:cs="Arial"/>
        </w:rPr>
      </w:pPr>
      <w:r w:rsidRPr="005A4E9E">
        <w:rPr>
          <w:rFonts w:cs="Arial"/>
        </w:rPr>
        <w:t>sch 2 pt 2.4 commenced 18 November 2006 (s 2 (1))</w:t>
      </w:r>
    </w:p>
    <w:p w14:paraId="107A5310" w14:textId="698FF93F" w:rsidR="005A354B" w:rsidRDefault="00B3717A" w:rsidP="005A354B">
      <w:pPr>
        <w:pStyle w:val="NewAct"/>
      </w:pPr>
      <w:hyperlink r:id="rId151" w:tooltip="A2008-20" w:history="1">
        <w:r w:rsidR="005A4E9E" w:rsidRPr="005A4E9E">
          <w:rPr>
            <w:rStyle w:val="charCitHyperlinkAbbrev"/>
          </w:rPr>
          <w:t>Children and Young People (Consequential Amendments) Act 2008</w:t>
        </w:r>
      </w:hyperlink>
      <w:r w:rsidR="005A354B">
        <w:t xml:space="preserve"> A2008-20 sch 4 pt 4.13</w:t>
      </w:r>
    </w:p>
    <w:p w14:paraId="3FD13580" w14:textId="77777777" w:rsidR="00873709" w:rsidRDefault="005A354B" w:rsidP="0070146F">
      <w:pPr>
        <w:pStyle w:val="Actdetails"/>
      </w:pPr>
      <w:r>
        <w:t>notified LR 17 July 2008</w:t>
      </w:r>
    </w:p>
    <w:p w14:paraId="57FE3B2D" w14:textId="77777777" w:rsidR="00873709" w:rsidRDefault="005A354B" w:rsidP="0070146F">
      <w:pPr>
        <w:pStyle w:val="Actdetails"/>
      </w:pPr>
      <w:r>
        <w:t>s 1, s 2 commenced 17 July 2008 (LA s 75 (1))</w:t>
      </w:r>
    </w:p>
    <w:p w14:paraId="4F3118B8" w14:textId="6E92F132"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52" w:tooltip="A2008-19" w:history="1">
        <w:r w:rsidR="005A4E9E" w:rsidRPr="005A4E9E">
          <w:rPr>
            <w:rStyle w:val="charCitHyperlinkAbbrev"/>
          </w:rPr>
          <w:t>Children and Young People Act 2008</w:t>
        </w:r>
      </w:hyperlink>
      <w:r w:rsidRPr="00E41F4E">
        <w:t xml:space="preserve"> A2008-19, s 2 and </w:t>
      </w:r>
      <w:hyperlink r:id="rId153" w:tooltip="CN2008-17" w:history="1">
        <w:r w:rsidR="005A4E9E" w:rsidRPr="005A4E9E">
          <w:rPr>
            <w:rStyle w:val="charCitHyperlinkAbbrev"/>
          </w:rPr>
          <w:t xml:space="preserve">CN2008-17 </w:t>
        </w:r>
      </w:hyperlink>
      <w:r w:rsidRPr="00E41F4E">
        <w:t xml:space="preserve">(and see </w:t>
      </w:r>
      <w:hyperlink r:id="rId154" w:tooltip="CN2008-13" w:history="1">
        <w:r w:rsidR="005A4E9E" w:rsidRPr="005A4E9E">
          <w:rPr>
            <w:rStyle w:val="charCitHyperlinkAbbrev"/>
          </w:rPr>
          <w:t>CN2008-13</w:t>
        </w:r>
      </w:hyperlink>
      <w:r w:rsidRPr="00E41F4E">
        <w:t>))</w:t>
      </w:r>
    </w:p>
    <w:p w14:paraId="298E2FD9" w14:textId="163BFE1B" w:rsidR="005A354B" w:rsidRDefault="00B3717A" w:rsidP="005A354B">
      <w:pPr>
        <w:pStyle w:val="NewAct"/>
      </w:pPr>
      <w:hyperlink r:id="rId155" w:tooltip="A2008-26" w:history="1">
        <w:r w:rsidR="00901F04" w:rsidRPr="00901F04">
          <w:rPr>
            <w:rStyle w:val="charCitHyperlinkAbbrev"/>
          </w:rPr>
          <w:t>Medicines, Poisons and Therapeutic Goods Act 2008</w:t>
        </w:r>
      </w:hyperlink>
      <w:r w:rsidR="005A354B">
        <w:t xml:space="preserve"> A2008-26 sch 2 pt 2.9</w:t>
      </w:r>
    </w:p>
    <w:p w14:paraId="4ECE6BFA" w14:textId="77777777" w:rsidR="00873709" w:rsidRDefault="005A354B" w:rsidP="0070146F">
      <w:pPr>
        <w:pStyle w:val="Actdetails"/>
      </w:pPr>
      <w:r>
        <w:t>notified LR 14 August 2008</w:t>
      </w:r>
    </w:p>
    <w:p w14:paraId="60112EFC" w14:textId="77777777" w:rsidR="00873709" w:rsidRDefault="005A354B" w:rsidP="0070146F">
      <w:pPr>
        <w:pStyle w:val="Actdetails"/>
      </w:pPr>
      <w:r>
        <w:t>s 1, s 2 commenced 14 August 2008 (LA s 75 (1))</w:t>
      </w:r>
    </w:p>
    <w:p w14:paraId="0E44593C" w14:textId="77777777" w:rsidR="005A354B" w:rsidRPr="005A4E9E" w:rsidRDefault="005A354B" w:rsidP="0070146F">
      <w:pPr>
        <w:pStyle w:val="Actdetails"/>
        <w:rPr>
          <w:rFonts w:cs="Arial"/>
        </w:rPr>
      </w:pPr>
      <w:r w:rsidRPr="005A4E9E">
        <w:rPr>
          <w:rFonts w:cs="Arial"/>
        </w:rPr>
        <w:t>sch 2 pt 2.9 commenced 14 February 2009 (s 2 and LA s 79)</w:t>
      </w:r>
    </w:p>
    <w:p w14:paraId="6F20048C" w14:textId="16901DDD" w:rsidR="005A354B" w:rsidRDefault="00B3717A" w:rsidP="005A354B">
      <w:pPr>
        <w:pStyle w:val="NewAct"/>
      </w:pPr>
      <w:hyperlink r:id="rId156" w:tooltip="A2008-36" w:history="1">
        <w:r w:rsidR="005A4E9E" w:rsidRPr="005A4E9E">
          <w:rPr>
            <w:rStyle w:val="charCitHyperlinkAbbrev"/>
          </w:rPr>
          <w:t>ACT Civil and Administrative Tribunal Legislation Amendment Act 2008</w:t>
        </w:r>
      </w:hyperlink>
      <w:r w:rsidR="005A354B">
        <w:t xml:space="preserve"> A2008-36 sch 1 pt 1.21</w:t>
      </w:r>
    </w:p>
    <w:p w14:paraId="3A5B6014" w14:textId="77777777" w:rsidR="00873709" w:rsidRDefault="005A354B" w:rsidP="0070146F">
      <w:pPr>
        <w:pStyle w:val="Actdetails"/>
      </w:pPr>
      <w:r>
        <w:t>notified LR 4 September 2008</w:t>
      </w:r>
    </w:p>
    <w:p w14:paraId="5E81A46C" w14:textId="77777777" w:rsidR="00873709" w:rsidRDefault="005A354B" w:rsidP="0070146F">
      <w:pPr>
        <w:pStyle w:val="Actdetails"/>
      </w:pPr>
      <w:r>
        <w:t>s 1, s 2 commenced 4 September 2008 (LA s 75 (1))</w:t>
      </w:r>
    </w:p>
    <w:p w14:paraId="2E8DB62D" w14:textId="31D668C6"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57"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14:paraId="0D92A841" w14:textId="097E4455" w:rsidR="000477F0" w:rsidRPr="001F2D5F" w:rsidRDefault="00B3717A" w:rsidP="000477F0">
      <w:pPr>
        <w:pStyle w:val="NewAct"/>
      </w:pPr>
      <w:hyperlink r:id="rId158" w:tooltip="A2010-2" w:history="1">
        <w:r w:rsidR="005A4E9E" w:rsidRPr="005A4E9E">
          <w:rPr>
            <w:rStyle w:val="charCitHyperlinkAbbrev"/>
          </w:rPr>
          <w:t>Health Legislation Amendment Act 2010</w:t>
        </w:r>
      </w:hyperlink>
      <w:r w:rsidR="000477F0">
        <w:rPr>
          <w:rFonts w:cs="Arial"/>
          <w:szCs w:val="18"/>
        </w:rPr>
        <w:t xml:space="preserve"> A2010-2 pt 2</w:t>
      </w:r>
    </w:p>
    <w:p w14:paraId="4E4D792A" w14:textId="77777777" w:rsidR="000477F0" w:rsidRDefault="000477F0" w:rsidP="006A610A">
      <w:pPr>
        <w:pStyle w:val="Actdetails"/>
      </w:pPr>
      <w:r>
        <w:t>notified LR 16 February 2010</w:t>
      </w:r>
    </w:p>
    <w:p w14:paraId="0D2E18E7" w14:textId="77777777" w:rsidR="000477F0" w:rsidRDefault="000477F0" w:rsidP="006A610A">
      <w:pPr>
        <w:pStyle w:val="Actdetails"/>
      </w:pPr>
      <w:r>
        <w:t>s 1, s 2 commenced 16 February 2010 (LA s 75 (1))</w:t>
      </w:r>
    </w:p>
    <w:p w14:paraId="3C7E04D3" w14:textId="77777777"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14:paraId="498BE140" w14:textId="4C102088" w:rsidR="00234959" w:rsidRDefault="00B3717A" w:rsidP="00234959">
      <w:pPr>
        <w:pStyle w:val="NewAct"/>
      </w:pPr>
      <w:hyperlink r:id="rId159" w:tooltip="A2013-50" w:history="1">
        <w:r w:rsidR="00234959">
          <w:rPr>
            <w:rStyle w:val="charCitHyperlinkAbbrev"/>
          </w:rPr>
          <w:t>Crimes Legislation Amendment Act 2013 (No 2)</w:t>
        </w:r>
      </w:hyperlink>
      <w:r w:rsidR="00234959">
        <w:t xml:space="preserve"> A2013-50 pt 9</w:t>
      </w:r>
    </w:p>
    <w:p w14:paraId="164D42D9" w14:textId="77777777" w:rsidR="00234959" w:rsidRDefault="00234959" w:rsidP="00234959">
      <w:pPr>
        <w:pStyle w:val="Actdetails"/>
        <w:keepNext/>
      </w:pPr>
      <w:r>
        <w:t>notified LR 9 December 2013</w:t>
      </w:r>
    </w:p>
    <w:p w14:paraId="2D0A3635" w14:textId="77777777" w:rsidR="00234959" w:rsidRDefault="00234959" w:rsidP="00234959">
      <w:pPr>
        <w:pStyle w:val="Actdetails"/>
        <w:keepNext/>
      </w:pPr>
      <w:r>
        <w:t>s 1, s 2 commenced 9 December 2013 (LA s 75)</w:t>
      </w:r>
    </w:p>
    <w:p w14:paraId="7BCE4BA5" w14:textId="77777777" w:rsidR="00234959" w:rsidRDefault="00234959" w:rsidP="00234959">
      <w:pPr>
        <w:pStyle w:val="Actdetails"/>
      </w:pPr>
      <w:r>
        <w:t>pt 9 commenced 10 December 2013 (s 2 (2))</w:t>
      </w:r>
    </w:p>
    <w:p w14:paraId="3438E237" w14:textId="21BCEF54" w:rsidR="006C2625" w:rsidRDefault="00B3717A" w:rsidP="006C2625">
      <w:pPr>
        <w:pStyle w:val="NewAct"/>
      </w:pPr>
      <w:hyperlink r:id="rId160" w:tooltip="A2018-33" w:history="1">
        <w:r w:rsidR="006C2625">
          <w:rPr>
            <w:rStyle w:val="charCitHyperlinkAbbrev"/>
          </w:rPr>
          <w:t>Red Tape Reduction Legislation Amendment Act 2018</w:t>
        </w:r>
      </w:hyperlink>
      <w:r w:rsidR="006C2625">
        <w:t xml:space="preserve"> A2018-33 sch 1 pt 1.10</w:t>
      </w:r>
    </w:p>
    <w:p w14:paraId="054B39C4" w14:textId="77777777" w:rsidR="006C2625" w:rsidRDefault="006C2625" w:rsidP="006C2625">
      <w:pPr>
        <w:pStyle w:val="Actdetails"/>
        <w:keepNext/>
      </w:pPr>
      <w:r>
        <w:t>notified LR 25 September 2018</w:t>
      </w:r>
    </w:p>
    <w:p w14:paraId="31F3C941" w14:textId="77777777" w:rsidR="006C2625" w:rsidRDefault="006C2625" w:rsidP="006C2625">
      <w:pPr>
        <w:pStyle w:val="Actdetails"/>
        <w:keepNext/>
      </w:pPr>
      <w:r>
        <w:t>s 1, s 2 commenced 25 September 2018 (LA s 75)</w:t>
      </w:r>
    </w:p>
    <w:p w14:paraId="707C8D2A" w14:textId="77777777" w:rsidR="006C2625" w:rsidRDefault="006C2625" w:rsidP="006C2625">
      <w:pPr>
        <w:pStyle w:val="Actdetails"/>
      </w:pPr>
      <w:r>
        <w:t>sch 1 pt 1.10 commenced 23 October 2018 (s 2 (4))</w:t>
      </w:r>
    </w:p>
    <w:p w14:paraId="75407A31" w14:textId="68362EE6" w:rsidR="006D15B3" w:rsidRPr="00935D4E" w:rsidRDefault="00B3717A" w:rsidP="006D15B3">
      <w:pPr>
        <w:pStyle w:val="NewAct"/>
      </w:pPr>
      <w:hyperlink r:id="rId161" w:tooltip="A2018-40" w:history="1">
        <w:r w:rsidR="006D15B3">
          <w:rPr>
            <w:rStyle w:val="charCitHyperlinkAbbrev"/>
          </w:rPr>
          <w:t>Crimes Legislation Amendment Act 2018 (No 2)</w:t>
        </w:r>
      </w:hyperlink>
      <w:r w:rsidR="006D15B3">
        <w:t xml:space="preserve"> A2018-40 pt 6</w:t>
      </w:r>
    </w:p>
    <w:p w14:paraId="459CA668" w14:textId="77777777" w:rsidR="006D15B3" w:rsidRDefault="006D15B3" w:rsidP="006D15B3">
      <w:pPr>
        <w:pStyle w:val="Actdetails"/>
      </w:pPr>
      <w:r>
        <w:t>notified LR 7 November 2018</w:t>
      </w:r>
    </w:p>
    <w:p w14:paraId="25A8C052" w14:textId="77777777" w:rsidR="006D15B3" w:rsidRDefault="006D15B3" w:rsidP="006D15B3">
      <w:pPr>
        <w:pStyle w:val="Actdetails"/>
      </w:pPr>
      <w:r>
        <w:t>s 1, s 2 commenced 7 November 2018 (LA s 75 (1))</w:t>
      </w:r>
    </w:p>
    <w:p w14:paraId="55E6C9C7" w14:textId="77777777" w:rsidR="006D15B3" w:rsidRDefault="006D15B3" w:rsidP="006D15B3">
      <w:pPr>
        <w:pStyle w:val="Actdetails"/>
      </w:pPr>
      <w:r>
        <w:t>pt 6 commenced</w:t>
      </w:r>
      <w:r w:rsidRPr="006F3A6F">
        <w:t xml:space="preserve"> </w:t>
      </w:r>
      <w:r>
        <w:t>8 November 2018 (s 2)</w:t>
      </w:r>
    </w:p>
    <w:p w14:paraId="11D7B5C8" w14:textId="01B20F0A" w:rsidR="001626C8" w:rsidRPr="00935D4E" w:rsidRDefault="00B3717A" w:rsidP="001626C8">
      <w:pPr>
        <w:pStyle w:val="NewAct"/>
      </w:pPr>
      <w:hyperlink r:id="rId162" w:tooltip="A2019-23" w:history="1">
        <w:r w:rsidR="001626C8">
          <w:rPr>
            <w:rStyle w:val="charCitHyperlinkAbbrev"/>
          </w:rPr>
          <w:t>Crimes Legislation Amendment Act 2019</w:t>
        </w:r>
      </w:hyperlink>
      <w:r w:rsidR="001626C8">
        <w:t xml:space="preserve"> A2019-23 pt 8</w:t>
      </w:r>
    </w:p>
    <w:p w14:paraId="1B656F02" w14:textId="77777777" w:rsidR="001626C8" w:rsidRDefault="001626C8" w:rsidP="001626C8">
      <w:pPr>
        <w:pStyle w:val="Actdetails"/>
      </w:pPr>
      <w:r>
        <w:t>notified LR 8 August 2019</w:t>
      </w:r>
    </w:p>
    <w:p w14:paraId="1D605FCB" w14:textId="77777777" w:rsidR="001626C8" w:rsidRDefault="001626C8" w:rsidP="001626C8">
      <w:pPr>
        <w:pStyle w:val="Actdetails"/>
      </w:pPr>
      <w:r>
        <w:t>s 1, s 2 commenced 8 August 2019 (LA s 75 (1))</w:t>
      </w:r>
    </w:p>
    <w:p w14:paraId="1547ADD7" w14:textId="77777777" w:rsidR="001626C8" w:rsidRDefault="001626C8" w:rsidP="001626C8">
      <w:pPr>
        <w:pStyle w:val="Actdetails"/>
      </w:pPr>
      <w:r>
        <w:t>pt 8 commenced</w:t>
      </w:r>
      <w:r w:rsidRPr="006F3A6F">
        <w:t xml:space="preserve"> </w:t>
      </w:r>
      <w:r>
        <w:t>15 August 2019 (s 2 (1))</w:t>
      </w:r>
    </w:p>
    <w:p w14:paraId="79E4C255" w14:textId="26F7B22D" w:rsidR="00E77448" w:rsidRPr="00935D4E" w:rsidRDefault="00B3717A" w:rsidP="00E77448">
      <w:pPr>
        <w:pStyle w:val="NewAct"/>
      </w:pPr>
      <w:hyperlink r:id="rId163" w:tooltip="A2019-34" w:history="1">
        <w:r w:rsidR="00E77448">
          <w:rPr>
            <w:rStyle w:val="charCitHyperlinkAbbrev"/>
          </w:rPr>
          <w:t>Drugs of Dependence (Personal Cannabis Use) Amendment Act 2019</w:t>
        </w:r>
      </w:hyperlink>
      <w:r w:rsidR="00E77448">
        <w:t xml:space="preserve"> A2019-34</w:t>
      </w:r>
    </w:p>
    <w:p w14:paraId="58001DAE" w14:textId="77777777" w:rsidR="00E77448" w:rsidRDefault="00E77448" w:rsidP="00E77448">
      <w:pPr>
        <w:pStyle w:val="Actdetails"/>
      </w:pPr>
      <w:r>
        <w:t>notified LR 10 October 2019</w:t>
      </w:r>
    </w:p>
    <w:p w14:paraId="177F7E25" w14:textId="77777777" w:rsidR="00E77448" w:rsidRDefault="00E77448" w:rsidP="00E77448">
      <w:pPr>
        <w:pStyle w:val="Actdetails"/>
      </w:pPr>
      <w:r>
        <w:t>s 1, s 2 commenced 10 October 2019 (LA s 75 (1))</w:t>
      </w:r>
    </w:p>
    <w:p w14:paraId="1117146E" w14:textId="077B1D07" w:rsidR="00E77448" w:rsidRDefault="00E77448" w:rsidP="00E77448">
      <w:pPr>
        <w:pStyle w:val="Actdetails"/>
      </w:pPr>
      <w:r>
        <w:t>remainder commenced</w:t>
      </w:r>
      <w:r w:rsidRPr="006F3A6F">
        <w:t xml:space="preserve"> </w:t>
      </w:r>
      <w:r>
        <w:t xml:space="preserve">31 January 2020 (s 2 (1) and </w:t>
      </w:r>
      <w:hyperlink r:id="rId164" w:tooltip="CN2020-1" w:history="1">
        <w:r w:rsidRPr="00803B76">
          <w:rPr>
            <w:rStyle w:val="charCitHyperlinkAbbrev"/>
          </w:rPr>
          <w:t>CN2020-1</w:t>
        </w:r>
      </w:hyperlink>
      <w:r>
        <w:t>))</w:t>
      </w:r>
    </w:p>
    <w:p w14:paraId="3D778246" w14:textId="19155443" w:rsidR="0051281A" w:rsidRPr="00935D4E" w:rsidRDefault="00B3717A" w:rsidP="0051281A">
      <w:pPr>
        <w:pStyle w:val="NewAct"/>
      </w:pPr>
      <w:hyperlink r:id="rId165" w:tooltip="A2020-14" w:history="1">
        <w:r w:rsidR="0051281A">
          <w:rPr>
            <w:rStyle w:val="charCitHyperlinkAbbrev"/>
          </w:rPr>
          <w:t>COVID-19 Emergency Response Legislation Amendment Act 2020</w:t>
        </w:r>
      </w:hyperlink>
      <w:r w:rsidR="0051281A">
        <w:t xml:space="preserve"> A2020-14 sch 1 pt 1.10</w:t>
      </w:r>
    </w:p>
    <w:p w14:paraId="2CCD87C1" w14:textId="77777777" w:rsidR="0051281A" w:rsidRDefault="0051281A" w:rsidP="0051281A">
      <w:pPr>
        <w:pStyle w:val="Actdetails"/>
      </w:pPr>
      <w:r>
        <w:t>notified LR 13 May 2020</w:t>
      </w:r>
    </w:p>
    <w:p w14:paraId="63DDC629" w14:textId="77777777" w:rsidR="002436B2" w:rsidRDefault="002436B2" w:rsidP="002436B2">
      <w:pPr>
        <w:pStyle w:val="Actdetails"/>
      </w:pPr>
      <w:r>
        <w:t>s 1, s 2 taken to have commenced 30 March 2020 (LA s 75 (2))</w:t>
      </w:r>
    </w:p>
    <w:p w14:paraId="4E0804EF" w14:textId="57226316" w:rsidR="0051281A" w:rsidRDefault="0051281A" w:rsidP="00E77448">
      <w:pPr>
        <w:pStyle w:val="Actdetails"/>
      </w:pPr>
      <w:r>
        <w:t>sch 1 pt 1.10 commenced 14 May 2020 (s 2 (1))</w:t>
      </w:r>
    </w:p>
    <w:p w14:paraId="2CCA55D3" w14:textId="624E4316" w:rsidR="00142B1C" w:rsidRPr="00935D4E" w:rsidRDefault="00B3717A" w:rsidP="00142B1C">
      <w:pPr>
        <w:pStyle w:val="NewAct"/>
      </w:pPr>
      <w:hyperlink r:id="rId166" w:tooltip="A2021-1" w:history="1">
        <w:r w:rsidR="00142B1C">
          <w:rPr>
            <w:rStyle w:val="charCitHyperlinkAbbrev"/>
          </w:rPr>
          <w:t>COVID-19 Emergency Response Legislation Amendment Act 2021</w:t>
        </w:r>
      </w:hyperlink>
      <w:r w:rsidR="00142B1C">
        <w:t xml:space="preserve"> A2021-1 sch 1 pt 1.8</w:t>
      </w:r>
    </w:p>
    <w:p w14:paraId="694B4D47" w14:textId="77777777" w:rsidR="00142B1C" w:rsidRDefault="00142B1C" w:rsidP="00142B1C">
      <w:pPr>
        <w:pStyle w:val="Actdetails"/>
      </w:pPr>
      <w:r>
        <w:t>notified LR 19 February 2021</w:t>
      </w:r>
    </w:p>
    <w:p w14:paraId="08E07D87" w14:textId="77777777" w:rsidR="00142B1C" w:rsidRDefault="00142B1C" w:rsidP="00142B1C">
      <w:pPr>
        <w:pStyle w:val="Actdetails"/>
      </w:pPr>
      <w:r>
        <w:t>s 1, s 2 commenced 19 February 2021 (LA s 75 (1))</w:t>
      </w:r>
    </w:p>
    <w:p w14:paraId="5D40272B" w14:textId="50A84136" w:rsidR="00142B1C" w:rsidRDefault="00142B1C" w:rsidP="00142B1C">
      <w:pPr>
        <w:pStyle w:val="Actdetails"/>
      </w:pPr>
      <w:r>
        <w:t>sch 1 pt 1.8 commenced 20 February 2021 (s 2 (1))</w:t>
      </w:r>
    </w:p>
    <w:p w14:paraId="24B23033" w14:textId="77777777" w:rsidR="00F7212C" w:rsidRPr="00F7212C" w:rsidRDefault="00F7212C" w:rsidP="00F7212C">
      <w:pPr>
        <w:pStyle w:val="PageBreak"/>
      </w:pPr>
      <w:r w:rsidRPr="00F7212C">
        <w:br w:type="page"/>
      </w:r>
    </w:p>
    <w:p w14:paraId="62EFD32A" w14:textId="77777777" w:rsidR="00CE490E" w:rsidRPr="00A13D1A" w:rsidRDefault="00CE490E">
      <w:pPr>
        <w:pStyle w:val="Endnote2"/>
      </w:pPr>
      <w:bookmarkStart w:id="67" w:name="_Toc77084247"/>
      <w:r w:rsidRPr="00A13D1A">
        <w:rPr>
          <w:rStyle w:val="charTableNo"/>
        </w:rPr>
        <w:lastRenderedPageBreak/>
        <w:t>4</w:t>
      </w:r>
      <w:r>
        <w:tab/>
      </w:r>
      <w:r w:rsidRPr="00A13D1A">
        <w:rPr>
          <w:rStyle w:val="charTableText"/>
        </w:rPr>
        <w:t>Amendment history</w:t>
      </w:r>
      <w:bookmarkEnd w:id="67"/>
    </w:p>
    <w:p w14:paraId="2584ECC4" w14:textId="77777777" w:rsidR="00300997" w:rsidRPr="00636E80" w:rsidRDefault="00300997">
      <w:pPr>
        <w:pStyle w:val="AmdtsEntryHd"/>
        <w:rPr>
          <w:rFonts w:cs="Arial"/>
        </w:rPr>
      </w:pPr>
      <w:r w:rsidRPr="00636E80">
        <w:rPr>
          <w:rFonts w:cs="Arial"/>
        </w:rPr>
        <w:t>Long title</w:t>
      </w:r>
    </w:p>
    <w:p w14:paraId="777BF45D" w14:textId="6F709E66"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14:paraId="695A99D4" w14:textId="77777777" w:rsidR="00CE490E" w:rsidRPr="00636E80" w:rsidRDefault="00E9490A">
      <w:pPr>
        <w:pStyle w:val="AmdtsEntryHd"/>
        <w:rPr>
          <w:rFonts w:cs="Arial"/>
        </w:rPr>
      </w:pPr>
      <w:r w:rsidRPr="00636E80">
        <w:rPr>
          <w:rFonts w:cs="Arial"/>
          <w:color w:val="000000"/>
        </w:rPr>
        <w:t>Dictionary</w:t>
      </w:r>
    </w:p>
    <w:p w14:paraId="53CC5892" w14:textId="4E798F1D" w:rsidR="00CE490E" w:rsidRPr="00636E80" w:rsidRDefault="00CE490E">
      <w:pPr>
        <w:pStyle w:val="AmdtsEntries"/>
        <w:rPr>
          <w:rFonts w:cs="Arial"/>
        </w:rPr>
      </w:pPr>
      <w:r w:rsidRPr="00636E80">
        <w:rPr>
          <w:rFonts w:cs="Arial"/>
        </w:rPr>
        <w:t>s 2</w:t>
      </w:r>
      <w:r w:rsidRPr="00636E80">
        <w:rPr>
          <w:rFonts w:cs="Arial"/>
        </w:rPr>
        <w:tab/>
        <w:t xml:space="preserve">om </w:t>
      </w:r>
      <w:hyperlink r:id="rId16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14:paraId="616EAADC" w14:textId="28742048" w:rsidR="00E9490A" w:rsidRPr="00636E80" w:rsidRDefault="00E9490A">
      <w:pPr>
        <w:pStyle w:val="AmdtsEntries"/>
        <w:rPr>
          <w:rFonts w:cs="Arial"/>
        </w:rPr>
      </w:pPr>
      <w:r w:rsidRPr="00636E80">
        <w:rPr>
          <w:rFonts w:cs="Arial"/>
        </w:rPr>
        <w:tab/>
        <w:t xml:space="preserve">ins </w:t>
      </w:r>
      <w:hyperlink r:id="rId1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14:paraId="6D9DA13F" w14:textId="77777777" w:rsidR="00CE490E" w:rsidRPr="00636E80" w:rsidRDefault="00E9490A">
      <w:pPr>
        <w:pStyle w:val="AmdtsEntryHd"/>
        <w:rPr>
          <w:rFonts w:cs="Arial"/>
          <w:color w:val="000000"/>
          <w:sz w:val="16"/>
        </w:rPr>
      </w:pPr>
      <w:r w:rsidRPr="00636E80">
        <w:rPr>
          <w:rFonts w:cs="Arial"/>
          <w:color w:val="000000"/>
        </w:rPr>
        <w:t>Notes</w:t>
      </w:r>
    </w:p>
    <w:p w14:paraId="533FDA3B" w14:textId="286B493E"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7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7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7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7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14:paraId="53A3FC73" w14:textId="36E5A445"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5189AA6" w14:textId="22DBAF41"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14:paraId="2BF1A819" w14:textId="60DF0F54"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14:paraId="70CAA018" w14:textId="685BE4A0" w:rsidR="00CE490E" w:rsidRPr="005A4E9E" w:rsidRDefault="00CE490E">
      <w:pPr>
        <w:pStyle w:val="AmdtsEntriesDefL2"/>
        <w:rPr>
          <w:rFonts w:cs="Arial"/>
        </w:rPr>
      </w:pPr>
      <w:r w:rsidRPr="005A4E9E">
        <w:rPr>
          <w:rFonts w:cs="Arial"/>
        </w:rPr>
        <w:tab/>
        <w:t xml:space="preserve">om </w:t>
      </w:r>
      <w:hyperlink r:id="rId1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286CB0D5" w14:textId="285EC989"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CC89572" w14:textId="57664677"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1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61A2DD9" w14:textId="09AA17D4"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1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5DCC5B" w14:textId="5D60D643"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A756F76" w14:textId="6708B5A8"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1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41E8BF" w14:textId="542DEEC2"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98AA9EB" w14:textId="012D6491"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18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57A5A7F6" w14:textId="4577CB38" w:rsidR="00CE490E" w:rsidRPr="005A4E9E" w:rsidRDefault="00CE490E">
      <w:pPr>
        <w:pStyle w:val="AmdtsEntriesDefL2"/>
        <w:rPr>
          <w:rFonts w:cs="Arial"/>
        </w:rPr>
      </w:pPr>
      <w:r w:rsidRPr="005A4E9E">
        <w:rPr>
          <w:rFonts w:cs="Arial"/>
        </w:rPr>
        <w:tab/>
        <w:t xml:space="preserve">om </w:t>
      </w:r>
      <w:hyperlink r:id="rId18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0929717F" w14:textId="1FBBF432"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1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15F3C28C" w14:textId="77777777" w:rsidR="00CE490E" w:rsidRPr="005A4E9E" w:rsidRDefault="00CE490E">
      <w:pPr>
        <w:pStyle w:val="AmdtsEntriesDefL2"/>
        <w:rPr>
          <w:rFonts w:cs="Arial"/>
        </w:rPr>
      </w:pPr>
      <w:r w:rsidRPr="005A4E9E">
        <w:rPr>
          <w:rFonts w:cs="Arial"/>
        </w:rPr>
        <w:tab/>
        <w:t>om R6 LA</w:t>
      </w:r>
    </w:p>
    <w:p w14:paraId="437B2B2F" w14:textId="0893E0BC"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1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73477FF" w14:textId="2C21331C"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1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2EC6E3E" w14:textId="10B29676"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1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34E1CFD" w14:textId="2E42E5D0"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1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6BACEEF" w14:textId="57773833"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19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14:paraId="47A16311" w14:textId="13B3DBFD"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1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14:paraId="15625E84" w14:textId="760B3C1E"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19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14:paraId="79D0B189" w14:textId="280E487B" w:rsidR="00CE490E" w:rsidRPr="005A4E9E" w:rsidRDefault="00CE490E">
      <w:pPr>
        <w:pStyle w:val="AmdtsEntriesDefL2"/>
        <w:keepNext/>
        <w:rPr>
          <w:rFonts w:cs="Arial"/>
        </w:rPr>
      </w:pPr>
      <w:r w:rsidRPr="005A4E9E">
        <w:rPr>
          <w:rFonts w:cs="Arial"/>
        </w:rPr>
        <w:tab/>
        <w:t xml:space="preserve">am </w:t>
      </w:r>
      <w:hyperlink r:id="rId19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14:paraId="5637CED4" w14:textId="46FF5AA5" w:rsidR="00CE490E" w:rsidRPr="005A4E9E" w:rsidRDefault="00CE490E">
      <w:pPr>
        <w:pStyle w:val="AmdtsEntriesDefL2"/>
        <w:rPr>
          <w:rFonts w:cs="Arial"/>
        </w:rPr>
      </w:pPr>
      <w:r w:rsidRPr="005A4E9E">
        <w:rPr>
          <w:rFonts w:cs="Arial"/>
        </w:rPr>
        <w:tab/>
        <w:t xml:space="preserve">sub </w:t>
      </w:r>
      <w:hyperlink r:id="rId19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14:paraId="360670CF" w14:textId="4D453C1D" w:rsidR="00263850" w:rsidRPr="005A4E9E" w:rsidRDefault="00263850">
      <w:pPr>
        <w:pStyle w:val="AmdtsEntriesDefL2"/>
        <w:rPr>
          <w:rFonts w:cs="Arial"/>
        </w:rPr>
      </w:pPr>
      <w:r w:rsidRPr="005A4E9E">
        <w:rPr>
          <w:rFonts w:cs="Arial"/>
        </w:rPr>
        <w:tab/>
        <w:t xml:space="preserve">om </w:t>
      </w:r>
      <w:hyperlink r:id="rId1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0228E37" w14:textId="74200C02"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1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8B6A5BA" w14:textId="0C79A303"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200B0ED" w14:textId="316F6E5A"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F906490" w14:textId="1AE93862"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616EDACD" w14:textId="1BBC84DB"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0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03"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14:paraId="74CCD94A" w14:textId="2A417BBC" w:rsidR="000C24C4" w:rsidRPr="005A4E9E" w:rsidRDefault="000C24C4" w:rsidP="000C24C4">
      <w:pPr>
        <w:pStyle w:val="AmdtsEntriesDefL2"/>
        <w:rPr>
          <w:rFonts w:cs="Arial"/>
        </w:rPr>
      </w:pPr>
      <w:r w:rsidRPr="005A4E9E">
        <w:rPr>
          <w:rFonts w:cs="Arial"/>
        </w:rPr>
        <w:tab/>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1B8DE85" w14:textId="2D34A9AC"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0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14:paraId="5C3D9138" w14:textId="585E052C" w:rsidR="00CE490E" w:rsidRPr="005A4E9E" w:rsidRDefault="00CE490E">
      <w:pPr>
        <w:pStyle w:val="AmdtsEntriesDefL2"/>
        <w:rPr>
          <w:rFonts w:cs="Arial"/>
        </w:rPr>
      </w:pPr>
      <w:r w:rsidRPr="005A4E9E">
        <w:rPr>
          <w:rFonts w:cs="Arial"/>
        </w:rPr>
        <w:tab/>
        <w:t xml:space="preserve">om </w:t>
      </w:r>
      <w:hyperlink r:id="rId20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40F909C1" w14:textId="29F95316"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0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CF806FC" w14:textId="5CF52E42"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0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14:paraId="4230AB2B" w14:textId="44FC8DD1" w:rsidR="00CE490E" w:rsidRPr="005A4E9E" w:rsidRDefault="00CE490E">
      <w:pPr>
        <w:pStyle w:val="AmdtsEntriesDefL2"/>
        <w:rPr>
          <w:rFonts w:cs="Arial"/>
        </w:rPr>
      </w:pPr>
      <w:r w:rsidRPr="005A4E9E">
        <w:rPr>
          <w:rFonts w:cs="Arial"/>
        </w:rPr>
        <w:tab/>
        <w:t xml:space="preserve">sub </w:t>
      </w:r>
      <w:hyperlink r:id="rId20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14:paraId="60235E3F" w14:textId="27D95DB9" w:rsidR="000C24C4" w:rsidRPr="005A4E9E" w:rsidRDefault="000C24C4" w:rsidP="000C24C4">
      <w:pPr>
        <w:pStyle w:val="AmdtsEntriesDefL2"/>
        <w:rPr>
          <w:rFonts w:cs="Arial"/>
        </w:rPr>
      </w:pPr>
      <w:r w:rsidRPr="005A4E9E">
        <w:rPr>
          <w:rFonts w:cs="Arial"/>
        </w:rPr>
        <w:tab/>
        <w:t xml:space="preserve">om </w:t>
      </w:r>
      <w:hyperlink r:id="rId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7E3779E" w14:textId="58ED5108"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C70D557" w14:textId="234A7D0B"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FB56EDB" w14:textId="7BABE05D"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13"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14:paraId="3E6A91F6" w14:textId="0BCB5A08" w:rsidR="00CE490E" w:rsidRPr="00636E80" w:rsidRDefault="00CE490E">
      <w:pPr>
        <w:pStyle w:val="AmdtsEntriesDefL2"/>
        <w:rPr>
          <w:rFonts w:cs="Arial"/>
        </w:rPr>
      </w:pPr>
      <w:r w:rsidRPr="00636E80">
        <w:rPr>
          <w:rFonts w:cs="Arial"/>
        </w:rPr>
        <w:tab/>
        <w:t xml:space="preserve">am </w:t>
      </w:r>
      <w:hyperlink r:id="rId2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96E725F" w14:textId="13499D55" w:rsidR="00CE490E" w:rsidRPr="005A4E9E" w:rsidRDefault="00CE490E">
      <w:pPr>
        <w:pStyle w:val="AmdtsEntriesDefL2"/>
        <w:rPr>
          <w:rFonts w:cs="Arial"/>
        </w:rPr>
      </w:pPr>
      <w:r w:rsidRPr="005A4E9E">
        <w:rPr>
          <w:rFonts w:cs="Arial"/>
        </w:rPr>
        <w:tab/>
        <w:t xml:space="preserve">sub </w:t>
      </w:r>
      <w:hyperlink r:id="rId21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14:paraId="3D265E7C" w14:textId="0A2570BE" w:rsidR="000C24C4" w:rsidRPr="005A4E9E" w:rsidRDefault="000C24C4" w:rsidP="000C24C4">
      <w:pPr>
        <w:pStyle w:val="AmdtsEntriesDefL2"/>
        <w:rPr>
          <w:rFonts w:cs="Arial"/>
        </w:rPr>
      </w:pPr>
      <w:r w:rsidRPr="005A4E9E">
        <w:rPr>
          <w:rFonts w:cs="Arial"/>
        </w:rPr>
        <w:tab/>
        <w:t xml:space="preserve">om </w:t>
      </w:r>
      <w:hyperlink r:id="rId2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40388D4" w14:textId="5962D89A"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6A4CEF6" w14:textId="401C72E6"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A471B5" w14:textId="1E70AB10"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1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14:paraId="7EAB0B63" w14:textId="635F3F8E"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2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14:paraId="02E0BE9E" w14:textId="58161402"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FD6B60" w14:textId="620A805E"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14:paraId="4F0CE94A" w14:textId="47EB88B7" w:rsidR="00CE490E" w:rsidRPr="005A4E9E" w:rsidRDefault="00CE490E">
      <w:pPr>
        <w:pStyle w:val="AmdtsEntriesDefL2"/>
        <w:keepNext/>
        <w:rPr>
          <w:rFonts w:cs="Arial"/>
        </w:rPr>
      </w:pPr>
      <w:r w:rsidRPr="005A4E9E">
        <w:rPr>
          <w:rFonts w:cs="Arial"/>
        </w:rPr>
        <w:tab/>
        <w:t xml:space="preserve">sub </w:t>
      </w:r>
      <w:hyperlink r:id="rId22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14:paraId="3D5E9B30" w14:textId="31E8A3E8" w:rsidR="00CE490E" w:rsidRPr="005A4E9E" w:rsidRDefault="00CE490E">
      <w:pPr>
        <w:pStyle w:val="AmdtsEntriesDefL2"/>
        <w:keepNext/>
        <w:rPr>
          <w:rFonts w:cs="Arial"/>
        </w:rPr>
      </w:pPr>
      <w:r w:rsidRPr="005A4E9E">
        <w:rPr>
          <w:rFonts w:cs="Arial"/>
        </w:rPr>
        <w:tab/>
        <w:t xml:space="preserve">am </w:t>
      </w:r>
      <w:hyperlink r:id="rId22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14:paraId="7174546E" w14:textId="44E4C370" w:rsidR="00CE490E" w:rsidRPr="005A4E9E" w:rsidRDefault="00CE490E">
      <w:pPr>
        <w:pStyle w:val="AmdtsEntriesDefL2"/>
        <w:keepNext/>
        <w:rPr>
          <w:rFonts w:cs="Arial"/>
        </w:rPr>
      </w:pPr>
      <w:r w:rsidRPr="005A4E9E">
        <w:rPr>
          <w:rFonts w:cs="Arial"/>
        </w:rPr>
        <w:tab/>
        <w:t xml:space="preserve">sub </w:t>
      </w:r>
      <w:hyperlink r:id="rId22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14:paraId="16D7F18E" w14:textId="172A7675" w:rsidR="00CE490E" w:rsidRPr="005A4E9E" w:rsidRDefault="00CE490E">
      <w:pPr>
        <w:pStyle w:val="AmdtsEntriesDefL2"/>
        <w:rPr>
          <w:rFonts w:cs="Arial"/>
        </w:rPr>
      </w:pPr>
      <w:r w:rsidRPr="005A4E9E">
        <w:rPr>
          <w:rFonts w:cs="Arial"/>
        </w:rPr>
        <w:tab/>
        <w:t xml:space="preserve">om </w:t>
      </w:r>
      <w:hyperlink r:id="rId2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14:paraId="755A9625" w14:textId="530F2704"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2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14:paraId="2F3F072C" w14:textId="0758AD5B" w:rsidR="00CE490E" w:rsidRPr="005A4E9E" w:rsidRDefault="00CE490E">
      <w:pPr>
        <w:pStyle w:val="AmdtsEntriesDefL2"/>
        <w:rPr>
          <w:rFonts w:cs="Arial"/>
        </w:rPr>
      </w:pPr>
      <w:r w:rsidRPr="005A4E9E">
        <w:rPr>
          <w:rFonts w:cs="Arial"/>
        </w:rPr>
        <w:tab/>
        <w:t xml:space="preserve">om </w:t>
      </w:r>
      <w:hyperlink r:id="rId22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14:paraId="2002F508" w14:textId="6FFF3AEC"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2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2C7F09C7" w14:textId="2D8458C9" w:rsidR="00CF513D" w:rsidRPr="005A4E9E" w:rsidRDefault="00CF513D" w:rsidP="00CF513D">
      <w:pPr>
        <w:pStyle w:val="AmdtsEntriesDefL2"/>
        <w:rPr>
          <w:rFonts w:cs="Arial"/>
        </w:rPr>
      </w:pPr>
      <w:r w:rsidRPr="005A4E9E">
        <w:rPr>
          <w:rFonts w:cs="Arial"/>
        </w:rPr>
        <w:tab/>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0A6D0EA" w14:textId="494EE3F8"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3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14:paraId="3AA96EA2" w14:textId="728C8FD6"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1061D96" w14:textId="0EF1ED19"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3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34"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14:paraId="32A9CA13" w14:textId="7221A2B5" w:rsidR="00873856" w:rsidRPr="005A4E9E" w:rsidRDefault="00873856" w:rsidP="00873856">
      <w:pPr>
        <w:pStyle w:val="AmdtsEntriesDefL2"/>
        <w:rPr>
          <w:rFonts w:cs="Arial"/>
        </w:rPr>
      </w:pPr>
      <w:r w:rsidRPr="005A4E9E">
        <w:rPr>
          <w:rFonts w:cs="Arial"/>
        </w:rPr>
        <w:tab/>
        <w:t xml:space="preserve">om </w:t>
      </w:r>
      <w:hyperlink r:id="rId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6BA18CA" w14:textId="0F6BF6AA"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C55C7B7" w14:textId="3BE28371"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3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14:paraId="21DB7227" w14:textId="7BD95BEA" w:rsidR="00CE490E" w:rsidRPr="005A4E9E" w:rsidRDefault="00CE490E">
      <w:pPr>
        <w:pStyle w:val="AmdtsEntriesDefL2"/>
        <w:keepNext/>
        <w:rPr>
          <w:rFonts w:cs="Arial"/>
        </w:rPr>
      </w:pPr>
      <w:r w:rsidRPr="005A4E9E">
        <w:rPr>
          <w:rFonts w:cs="Arial"/>
        </w:rPr>
        <w:tab/>
        <w:t xml:space="preserve">om </w:t>
      </w:r>
      <w:hyperlink r:id="rId238"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14:paraId="7AB6FE42" w14:textId="5CA8265A" w:rsidR="00CE490E" w:rsidRPr="005A4E9E" w:rsidRDefault="00CE490E">
      <w:pPr>
        <w:pStyle w:val="AmdtsEntriesDefL2"/>
        <w:rPr>
          <w:rFonts w:cs="Arial"/>
        </w:rPr>
      </w:pPr>
      <w:r w:rsidRPr="005A4E9E">
        <w:rPr>
          <w:rFonts w:cs="Arial"/>
        </w:rPr>
        <w:tab/>
        <w:t xml:space="preserve">ins </w:t>
      </w:r>
      <w:hyperlink r:id="rId23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14:paraId="59451DBD" w14:textId="39D43EC3" w:rsidR="00E75B74" w:rsidRPr="005A4E9E" w:rsidRDefault="00E75B74" w:rsidP="00E75B74">
      <w:pPr>
        <w:pStyle w:val="AmdtsEntriesDefL2"/>
        <w:rPr>
          <w:rFonts w:cs="Arial"/>
        </w:rPr>
      </w:pPr>
      <w:r w:rsidRPr="005A4E9E">
        <w:rPr>
          <w:rFonts w:cs="Arial"/>
        </w:rPr>
        <w:tab/>
        <w:t xml:space="preserve">om </w:t>
      </w:r>
      <w:hyperlink r:id="rId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B92CDED" w14:textId="1E78802E"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9F2D703" w14:textId="0FDA272D"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542F66BB" w14:textId="3F1DA13F"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984E934" w14:textId="6EBFB4B1"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3AF33E7E" w14:textId="4B83DD17"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4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14:paraId="20B13002" w14:textId="1CC59FB0"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88B7419" w14:textId="648BDEBA"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28F1C5D7" w14:textId="64EC83D3"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4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14:paraId="5E3F8C04" w14:textId="608A11F6" w:rsidR="00CE490E" w:rsidRPr="005A4E9E" w:rsidRDefault="00CE490E">
      <w:pPr>
        <w:pStyle w:val="AmdtsEntriesDefL2"/>
        <w:rPr>
          <w:rFonts w:cs="Arial"/>
        </w:rPr>
      </w:pPr>
      <w:r w:rsidRPr="005A4E9E">
        <w:rPr>
          <w:rFonts w:cs="Arial"/>
        </w:rPr>
        <w:tab/>
        <w:t xml:space="preserve">am </w:t>
      </w:r>
      <w:hyperlink r:id="rId2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14:paraId="46EB5729" w14:textId="2BE0022E" w:rsidR="00E75B74" w:rsidRPr="005A4E9E" w:rsidRDefault="00E75B74" w:rsidP="00E75B74">
      <w:pPr>
        <w:pStyle w:val="AmdtsEntriesDefL2"/>
        <w:rPr>
          <w:rFonts w:cs="Arial"/>
        </w:rPr>
      </w:pPr>
      <w:r w:rsidRPr="005A4E9E">
        <w:rPr>
          <w:rFonts w:cs="Arial"/>
        </w:rPr>
        <w:tab/>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4D7B9457" w14:textId="4BC06332"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51"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14:paraId="18F69C48" w14:textId="1807B0A6" w:rsidR="00CE490E" w:rsidRPr="00636E80" w:rsidRDefault="00CE490E">
      <w:pPr>
        <w:pStyle w:val="AmdtsEntriesDefL2"/>
        <w:rPr>
          <w:rFonts w:cs="Arial"/>
        </w:rPr>
      </w:pPr>
      <w:r w:rsidRPr="00636E80">
        <w:rPr>
          <w:rFonts w:cs="Arial"/>
        </w:rPr>
        <w:tab/>
        <w:t xml:space="preserve">am </w:t>
      </w:r>
      <w:hyperlink r:id="rId25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5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5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5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7D6455B" w14:textId="7A109F5A" w:rsidR="00E75B74" w:rsidRPr="005A4E9E" w:rsidRDefault="00E75B74" w:rsidP="00E75B74">
      <w:pPr>
        <w:pStyle w:val="AmdtsEntriesDefL2"/>
        <w:rPr>
          <w:rFonts w:cs="Arial"/>
        </w:rPr>
      </w:pPr>
      <w:r w:rsidRPr="005A4E9E">
        <w:rPr>
          <w:rFonts w:cs="Arial"/>
        </w:rPr>
        <w:tab/>
        <w:t xml:space="preserve">om </w:t>
      </w:r>
      <w:hyperlink r:id="rId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22F8DAD" w14:textId="6ABE31BC"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55AE29D" w14:textId="1D86E4D2"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5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14:paraId="3AB486CA" w14:textId="5B0518DD" w:rsidR="00CE490E" w:rsidRPr="005A4E9E" w:rsidRDefault="00CE490E">
      <w:pPr>
        <w:pStyle w:val="AmdtsEntriesDefL2"/>
        <w:rPr>
          <w:rFonts w:cs="Arial"/>
        </w:rPr>
      </w:pPr>
      <w:r w:rsidRPr="005A4E9E">
        <w:rPr>
          <w:rFonts w:cs="Arial"/>
        </w:rPr>
        <w:tab/>
        <w:t xml:space="preserve">om </w:t>
      </w:r>
      <w:hyperlink r:id="rId25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14:paraId="3AA3D790" w14:textId="72F5A322"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6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61"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14:paraId="3A918388" w14:textId="54804E5B"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14:paraId="7B6FD889" w14:textId="594ACE67" w:rsidR="00E75B74" w:rsidRPr="005A4E9E" w:rsidRDefault="00E75B74" w:rsidP="00E75B74">
      <w:pPr>
        <w:pStyle w:val="AmdtsEntriesDefL2"/>
        <w:rPr>
          <w:rFonts w:cs="Arial"/>
        </w:rPr>
      </w:pPr>
      <w:r w:rsidRPr="005A4E9E">
        <w:rPr>
          <w:rFonts w:cs="Arial"/>
        </w:rPr>
        <w:tab/>
        <w:t xml:space="preserve">om </w:t>
      </w:r>
      <w:hyperlink r:id="rId2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0CD301B3" w14:textId="25DD1AFD"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15F4E24F" w14:textId="77777777" w:rsidR="00CE490E" w:rsidRPr="00636E80" w:rsidRDefault="00CE490E">
      <w:pPr>
        <w:pStyle w:val="AmdtsEntryHd"/>
        <w:rPr>
          <w:rFonts w:cs="Arial"/>
        </w:rPr>
      </w:pPr>
      <w:r w:rsidRPr="00636E80">
        <w:rPr>
          <w:rFonts w:cs="Arial"/>
        </w:rPr>
        <w:t>Offences against Act—application of Criminal Code etc</w:t>
      </w:r>
    </w:p>
    <w:p w14:paraId="6E9A9F9A" w14:textId="2E612005" w:rsidR="00CE490E" w:rsidRPr="00636E80" w:rsidRDefault="00CE490E">
      <w:pPr>
        <w:pStyle w:val="AmdtsEntries"/>
        <w:rPr>
          <w:rFonts w:cs="Arial"/>
        </w:rPr>
      </w:pPr>
      <w:r w:rsidRPr="00636E80">
        <w:rPr>
          <w:rFonts w:cs="Arial"/>
        </w:rPr>
        <w:t>s 3AA</w:t>
      </w:r>
      <w:r w:rsidRPr="00636E80">
        <w:rPr>
          <w:rFonts w:cs="Arial"/>
        </w:rPr>
        <w:tab/>
        <w:t xml:space="preserve">ins </w:t>
      </w:r>
      <w:hyperlink r:id="rId2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14:paraId="3CE9CBE9" w14:textId="5F163DED" w:rsidR="00573146" w:rsidRPr="005A4E9E" w:rsidRDefault="00573146">
      <w:pPr>
        <w:pStyle w:val="AmdtsEntries"/>
        <w:rPr>
          <w:rFonts w:cs="Arial"/>
        </w:rPr>
      </w:pPr>
      <w:r w:rsidRPr="00636E80">
        <w:rPr>
          <w:rFonts w:cs="Arial"/>
        </w:rPr>
        <w:tab/>
      </w:r>
      <w:r w:rsidRPr="005A4E9E">
        <w:rPr>
          <w:rFonts w:cs="Arial"/>
        </w:rPr>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14:paraId="704071F3" w14:textId="77777777" w:rsidR="00CE490E" w:rsidRPr="00636E80" w:rsidRDefault="00CE490E">
      <w:pPr>
        <w:pStyle w:val="AmdtsEntryHd"/>
        <w:rPr>
          <w:rFonts w:cs="Arial"/>
        </w:rPr>
      </w:pPr>
      <w:r w:rsidRPr="00636E80">
        <w:rPr>
          <w:rFonts w:cs="Arial"/>
        </w:rPr>
        <w:t>Director</w:t>
      </w:r>
    </w:p>
    <w:p w14:paraId="73605BFA" w14:textId="77777777"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14:paraId="52B58AD1" w14:textId="77777777" w:rsidR="00CE490E" w:rsidRPr="00636E80" w:rsidRDefault="00EE501E">
      <w:pPr>
        <w:pStyle w:val="AmdtsEntryHd"/>
        <w:rPr>
          <w:rFonts w:cs="Arial"/>
        </w:rPr>
      </w:pPr>
      <w:r w:rsidRPr="00636E80">
        <w:rPr>
          <w:rFonts w:cs="Arial"/>
        </w:rPr>
        <w:t>Offences against Act—application of Criminal Code etc</w:t>
      </w:r>
    </w:p>
    <w:p w14:paraId="199B5DA7" w14:textId="73528C54"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14:paraId="78648E74" w14:textId="40DE6D8C" w:rsidR="00EE501E" w:rsidRDefault="00EE501E">
      <w:pPr>
        <w:pStyle w:val="AmdtsEntries"/>
        <w:rPr>
          <w:rFonts w:cs="Arial"/>
        </w:rPr>
      </w:pPr>
      <w:r w:rsidRPr="00636E80">
        <w:rPr>
          <w:rFonts w:cs="Arial"/>
        </w:rPr>
        <w:tab/>
        <w:t xml:space="preserve">ins </w:t>
      </w:r>
      <w:hyperlink r:id="rId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44BA0096" w14:textId="301D7797" w:rsidR="00D20F40" w:rsidRPr="00D20F40" w:rsidRDefault="00D20F40">
      <w:pPr>
        <w:pStyle w:val="AmdtsEntries"/>
      </w:pPr>
      <w:r>
        <w:rPr>
          <w:rFonts w:cs="Arial"/>
        </w:rPr>
        <w:tab/>
        <w:t xml:space="preserve">am </w:t>
      </w:r>
      <w:hyperlink r:id="rId26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w:t>
      </w:r>
      <w:r w:rsidR="007F6A05">
        <w:t>4</w:t>
      </w:r>
    </w:p>
    <w:p w14:paraId="2EB54B7E" w14:textId="0AC86EFD"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7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7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14:paraId="7C1DE1CF" w14:textId="465692F0" w:rsidR="00EE501E" w:rsidRPr="005A4E9E" w:rsidRDefault="00EE501E" w:rsidP="00EE501E">
      <w:pPr>
        <w:pStyle w:val="AmdtsEntriesDefL2"/>
        <w:rPr>
          <w:rFonts w:cs="Arial"/>
        </w:rPr>
      </w:pPr>
      <w:r w:rsidRPr="005A4E9E">
        <w:rPr>
          <w:rFonts w:cs="Arial"/>
        </w:rPr>
        <w:tab/>
        <w:t xml:space="preserve">om </w:t>
      </w:r>
      <w:hyperlink r:id="rId2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14:paraId="216CB584" w14:textId="024FCF6B"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627C5168" w14:textId="4AD4E143" w:rsidR="00D20F40"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14:paraId="564BF56C" w14:textId="77777777" w:rsidR="00C32A01" w:rsidRPr="00636E80" w:rsidRDefault="00C32A01" w:rsidP="00C32A01">
      <w:pPr>
        <w:pStyle w:val="AmdtsEntryHd"/>
        <w:rPr>
          <w:rFonts w:cs="Arial"/>
        </w:rPr>
      </w:pPr>
      <w:r>
        <w:t>Interpretation</w:t>
      </w:r>
    </w:p>
    <w:p w14:paraId="3B1306A1" w14:textId="63D29351" w:rsidR="008A7946" w:rsidRDefault="00C32A01" w:rsidP="00C32A01">
      <w:pPr>
        <w:pStyle w:val="AmdtsEntries"/>
        <w:rPr>
          <w:rFonts w:cs="Arial"/>
        </w:rPr>
      </w:pPr>
      <w:r>
        <w:rPr>
          <w:rFonts w:cs="Arial"/>
        </w:rPr>
        <w:t>pt 2 hdg</w:t>
      </w:r>
      <w:r w:rsidR="008A7946" w:rsidRPr="00636E80">
        <w:rPr>
          <w:rFonts w:cs="Arial"/>
        </w:rPr>
        <w:tab/>
        <w:t xml:space="preserve">om </w:t>
      </w:r>
      <w:hyperlink r:id="rId275" w:tooltip="Medicines, Poisons and Therapeutic Goods Act 2008" w:history="1">
        <w:r w:rsidR="008A7946" w:rsidRPr="005A4E9E">
          <w:rPr>
            <w:rStyle w:val="charCitHyperlinkAbbrev"/>
          </w:rPr>
          <w:t>A2008</w:t>
        </w:r>
        <w:r w:rsidR="008A7946" w:rsidRPr="005A4E9E">
          <w:rPr>
            <w:rStyle w:val="charCitHyperlinkAbbrev"/>
          </w:rPr>
          <w:noBreakHyphen/>
          <w:t>26</w:t>
        </w:r>
      </w:hyperlink>
      <w:r w:rsidR="008A7946" w:rsidRPr="00636E80">
        <w:rPr>
          <w:rFonts w:cs="Arial"/>
        </w:rPr>
        <w:t xml:space="preserve"> amdt 2.24</w:t>
      </w:r>
    </w:p>
    <w:p w14:paraId="63F21285" w14:textId="206A8250" w:rsidR="00C32A01" w:rsidRPr="00C32A01" w:rsidRDefault="00C32A01" w:rsidP="00C32A01">
      <w:pPr>
        <w:pStyle w:val="AmdtsEntries"/>
      </w:pPr>
      <w:r>
        <w:rPr>
          <w:rFonts w:cs="Arial"/>
        </w:rPr>
        <w:tab/>
        <w:t xml:space="preserve">ins </w:t>
      </w:r>
      <w:hyperlink r:id="rId276" w:tooltip="Crimes Legislation Amendment Act 2019" w:history="1">
        <w:r>
          <w:rPr>
            <w:rStyle w:val="charCitHyperlinkAbbrev"/>
          </w:rPr>
          <w:t>A2019</w:t>
        </w:r>
        <w:r>
          <w:rPr>
            <w:rStyle w:val="charCitHyperlinkAbbrev"/>
          </w:rPr>
          <w:noBreakHyphen/>
          <w:t>23</w:t>
        </w:r>
      </w:hyperlink>
      <w:r>
        <w:t xml:space="preserve"> s 3</w:t>
      </w:r>
      <w:r w:rsidR="00896C35">
        <w:t>0</w:t>
      </w:r>
    </w:p>
    <w:p w14:paraId="58BD75D2" w14:textId="77777777" w:rsidR="00CE490E" w:rsidRPr="00636E80" w:rsidRDefault="00EE501E">
      <w:pPr>
        <w:pStyle w:val="AmdtsEntryHd"/>
        <w:rPr>
          <w:rFonts w:cs="Arial"/>
        </w:rPr>
      </w:pPr>
      <w:r w:rsidRPr="00636E80">
        <w:rPr>
          <w:rFonts w:cs="Arial"/>
        </w:rPr>
        <w:t>References to buprenorphine, cannabis or methadone</w:t>
      </w:r>
    </w:p>
    <w:p w14:paraId="775DDCA4" w14:textId="152BF23E"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14:paraId="66E67A3C" w14:textId="51F8E12E" w:rsidR="00EE501E" w:rsidRPr="00636E80" w:rsidRDefault="00EE501E" w:rsidP="00EE501E">
      <w:pPr>
        <w:pStyle w:val="AmdtsEntries"/>
        <w:rPr>
          <w:rFonts w:cs="Arial"/>
        </w:rPr>
      </w:pPr>
      <w:r w:rsidRPr="00636E80">
        <w:rPr>
          <w:rFonts w:cs="Arial"/>
        </w:rPr>
        <w:tab/>
        <w:t xml:space="preserve">om </w:t>
      </w:r>
      <w:hyperlink r:id="rId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2EC36F9" w14:textId="53E38571" w:rsidR="00EE501E" w:rsidRPr="00636E80" w:rsidRDefault="00EE501E" w:rsidP="00EE501E">
      <w:pPr>
        <w:pStyle w:val="AmdtsEntries"/>
        <w:rPr>
          <w:rFonts w:cs="Arial"/>
        </w:rPr>
      </w:pPr>
      <w:r w:rsidRPr="00636E80">
        <w:rPr>
          <w:rFonts w:cs="Arial"/>
        </w:rPr>
        <w:tab/>
        <w:t xml:space="preserve">ins </w:t>
      </w:r>
      <w:hyperlink r:id="rId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14:paraId="2B05CCDE" w14:textId="77777777" w:rsidR="00CE490E" w:rsidRPr="00636E80" w:rsidRDefault="00B03BD5">
      <w:pPr>
        <w:pStyle w:val="AmdtsEntryHd"/>
        <w:rPr>
          <w:rFonts w:cs="Arial"/>
        </w:rPr>
      </w:pPr>
      <w:r>
        <w:rPr>
          <w:bCs/>
          <w:iCs/>
        </w:rPr>
        <w:t xml:space="preserve">Meaning of </w:t>
      </w:r>
      <w:r>
        <w:rPr>
          <w:rStyle w:val="charItals"/>
        </w:rPr>
        <w:t>cannabis food product</w:t>
      </w:r>
    </w:p>
    <w:p w14:paraId="18913565" w14:textId="56B5281E" w:rsidR="00CE490E" w:rsidRPr="00636E80" w:rsidRDefault="00CE490E">
      <w:pPr>
        <w:pStyle w:val="AmdtsEntries"/>
        <w:rPr>
          <w:rFonts w:cs="Arial"/>
        </w:rPr>
      </w:pPr>
      <w:r w:rsidRPr="00636E80">
        <w:rPr>
          <w:rFonts w:cs="Arial"/>
        </w:rPr>
        <w:t>s 6</w:t>
      </w:r>
      <w:r w:rsidRPr="00636E80">
        <w:rPr>
          <w:rFonts w:cs="Arial"/>
        </w:rPr>
        <w:tab/>
        <w:t xml:space="preserve">am </w:t>
      </w:r>
      <w:hyperlink r:id="rId2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14:paraId="15BA27E1" w14:textId="7ED0F484" w:rsidR="0057606E" w:rsidRDefault="0057606E" w:rsidP="0057606E">
      <w:pPr>
        <w:pStyle w:val="AmdtsEntries"/>
        <w:rPr>
          <w:rFonts w:cs="Arial"/>
        </w:rPr>
      </w:pPr>
      <w:r w:rsidRPr="00636E80">
        <w:rPr>
          <w:rFonts w:cs="Arial"/>
        </w:rPr>
        <w:tab/>
        <w:t xml:space="preserve">om </w:t>
      </w:r>
      <w:hyperlink r:id="rId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98A175" w14:textId="31416231" w:rsidR="009B7E8C" w:rsidRPr="008A2056" w:rsidRDefault="009B7E8C" w:rsidP="0057606E">
      <w:pPr>
        <w:pStyle w:val="AmdtsEntries"/>
      </w:pPr>
      <w:r>
        <w:rPr>
          <w:rFonts w:cs="Arial"/>
        </w:rPr>
        <w:tab/>
        <w:t xml:space="preserve">ins </w:t>
      </w:r>
      <w:hyperlink r:id="rId286" w:tooltip="Crimes Legislation Amendment Act 2019" w:history="1">
        <w:r w:rsidR="008A2056">
          <w:rPr>
            <w:rStyle w:val="charCitHyperlinkAbbrev"/>
          </w:rPr>
          <w:t>A2019</w:t>
        </w:r>
        <w:r w:rsidR="008A2056">
          <w:rPr>
            <w:rStyle w:val="charCitHyperlinkAbbrev"/>
          </w:rPr>
          <w:noBreakHyphen/>
          <w:t>23</w:t>
        </w:r>
      </w:hyperlink>
      <w:r w:rsidR="008A2056">
        <w:t xml:space="preserve"> s 31</w:t>
      </w:r>
    </w:p>
    <w:p w14:paraId="7776BA40" w14:textId="77777777" w:rsidR="0057606E" w:rsidRPr="00636E80" w:rsidRDefault="0057606E">
      <w:pPr>
        <w:pStyle w:val="AmdtsEntryHd"/>
        <w:rPr>
          <w:rFonts w:cs="Arial"/>
        </w:rPr>
      </w:pPr>
      <w:r w:rsidRPr="00636E80">
        <w:rPr>
          <w:rFonts w:cs="Arial"/>
        </w:rPr>
        <w:t>Manufacturer’s licence—conditions</w:t>
      </w:r>
    </w:p>
    <w:p w14:paraId="20D424A9" w14:textId="3460BD8E"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58F212B" w14:textId="77777777" w:rsidR="00CE490E" w:rsidRPr="00636E80" w:rsidRDefault="00CE490E">
      <w:pPr>
        <w:pStyle w:val="AmdtsEntryHd"/>
        <w:rPr>
          <w:rFonts w:cs="Arial"/>
        </w:rPr>
      </w:pPr>
      <w:r w:rsidRPr="00636E80">
        <w:rPr>
          <w:rFonts w:cs="Arial"/>
        </w:rPr>
        <w:t>Manufacturer’s licence—variation of conditions</w:t>
      </w:r>
    </w:p>
    <w:p w14:paraId="5EF823D2" w14:textId="1DAE4217" w:rsidR="00CE490E" w:rsidRPr="00636E80" w:rsidRDefault="00CE490E">
      <w:pPr>
        <w:pStyle w:val="AmdtsEntries"/>
        <w:rPr>
          <w:rFonts w:cs="Arial"/>
        </w:rPr>
      </w:pPr>
      <w:r w:rsidRPr="00636E80">
        <w:rPr>
          <w:rFonts w:cs="Arial"/>
        </w:rPr>
        <w:t>s 8</w:t>
      </w:r>
      <w:r w:rsidRPr="00636E80">
        <w:rPr>
          <w:rFonts w:cs="Arial"/>
        </w:rPr>
        <w:tab/>
        <w:t xml:space="preserve">am </w:t>
      </w:r>
      <w:hyperlink r:id="rId2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8307C7" w14:textId="412A3350" w:rsidR="0057606E" w:rsidRPr="00636E80" w:rsidRDefault="0057606E" w:rsidP="0057606E">
      <w:pPr>
        <w:pStyle w:val="AmdtsEntries"/>
        <w:rPr>
          <w:rFonts w:cs="Arial"/>
        </w:rPr>
      </w:pPr>
      <w:r w:rsidRPr="00636E80">
        <w:rPr>
          <w:rFonts w:cs="Arial"/>
        </w:rPr>
        <w:tab/>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CE4AFC" w14:textId="77777777" w:rsidR="00CE490E" w:rsidRPr="00636E80" w:rsidRDefault="00CE490E">
      <w:pPr>
        <w:pStyle w:val="AmdtsEntryHd"/>
        <w:rPr>
          <w:rFonts w:cs="Arial"/>
        </w:rPr>
      </w:pPr>
      <w:r w:rsidRPr="00636E80">
        <w:rPr>
          <w:rFonts w:cs="Arial"/>
        </w:rPr>
        <w:t>Manufacturer’s licence—amendment</w:t>
      </w:r>
    </w:p>
    <w:p w14:paraId="1E1FA2C1" w14:textId="5F01BA88" w:rsidR="00CE490E" w:rsidRPr="00636E80" w:rsidRDefault="00CE490E">
      <w:pPr>
        <w:pStyle w:val="AmdtsEntries"/>
        <w:rPr>
          <w:rFonts w:cs="Arial"/>
        </w:rPr>
      </w:pPr>
      <w:r w:rsidRPr="00636E80">
        <w:rPr>
          <w:rFonts w:cs="Arial"/>
        </w:rPr>
        <w:t>s 9</w:t>
      </w:r>
      <w:r w:rsidRPr="00636E80">
        <w:rPr>
          <w:rFonts w:cs="Arial"/>
        </w:rPr>
        <w:tab/>
        <w:t xml:space="preserve">am </w:t>
      </w:r>
      <w:hyperlink r:id="rId2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2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EB38DAC" w14:textId="605DE3DF" w:rsidR="0057606E" w:rsidRPr="00636E80" w:rsidRDefault="0057606E" w:rsidP="0057606E">
      <w:pPr>
        <w:pStyle w:val="AmdtsEntries"/>
        <w:rPr>
          <w:rFonts w:cs="Arial"/>
        </w:rPr>
      </w:pPr>
      <w:r w:rsidRPr="00636E80">
        <w:rPr>
          <w:rFonts w:cs="Arial"/>
        </w:rPr>
        <w:tab/>
        <w:t xml:space="preserve">om </w:t>
      </w:r>
      <w:hyperlink r:id="rId2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4EC4DF" w14:textId="77777777" w:rsidR="00CE490E" w:rsidRPr="00636E80" w:rsidRDefault="00CE490E">
      <w:pPr>
        <w:pStyle w:val="AmdtsEntryHd"/>
        <w:rPr>
          <w:rFonts w:cs="Arial"/>
        </w:rPr>
      </w:pPr>
      <w:r w:rsidRPr="00636E80">
        <w:rPr>
          <w:rFonts w:cs="Arial"/>
        </w:rPr>
        <w:t>Manufacturer’s licence—surrender</w:t>
      </w:r>
    </w:p>
    <w:p w14:paraId="2DE35A22" w14:textId="34142152" w:rsidR="00CE490E" w:rsidRPr="00636E80" w:rsidRDefault="00CE490E">
      <w:pPr>
        <w:pStyle w:val="AmdtsEntries"/>
        <w:rPr>
          <w:rFonts w:cs="Arial"/>
        </w:rPr>
      </w:pPr>
      <w:r w:rsidRPr="00636E80">
        <w:rPr>
          <w:rFonts w:cs="Arial"/>
        </w:rPr>
        <w:t>s 10</w:t>
      </w:r>
      <w:r w:rsidRPr="00636E80">
        <w:rPr>
          <w:rFonts w:cs="Arial"/>
        </w:rPr>
        <w:tab/>
        <w:t xml:space="preserve">am </w:t>
      </w:r>
      <w:hyperlink r:id="rId2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060589E5" w14:textId="034F1312" w:rsidR="0057606E" w:rsidRPr="00636E80" w:rsidRDefault="0057606E" w:rsidP="0057606E">
      <w:pPr>
        <w:pStyle w:val="AmdtsEntries"/>
        <w:rPr>
          <w:rFonts w:cs="Arial"/>
        </w:rPr>
      </w:pPr>
      <w:r w:rsidRPr="00636E80">
        <w:rPr>
          <w:rFonts w:cs="Arial"/>
        </w:rPr>
        <w:tab/>
        <w:t xml:space="preserve">om </w:t>
      </w:r>
      <w:hyperlink r:id="rId3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D87CADE" w14:textId="77777777" w:rsidR="00CE490E" w:rsidRPr="00636E80" w:rsidRDefault="00CE490E">
      <w:pPr>
        <w:pStyle w:val="AmdtsEntryHd"/>
        <w:rPr>
          <w:rFonts w:cs="Arial"/>
        </w:rPr>
      </w:pPr>
      <w:r w:rsidRPr="00636E80">
        <w:rPr>
          <w:rFonts w:cs="Arial"/>
        </w:rPr>
        <w:lastRenderedPageBreak/>
        <w:t>Manufacturer’s licence—cancellation</w:t>
      </w:r>
    </w:p>
    <w:p w14:paraId="7D7E74B8" w14:textId="53F50909"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14:paraId="7750C162" w14:textId="7A688FA2" w:rsidR="0057606E" w:rsidRPr="00636E80" w:rsidRDefault="0057606E" w:rsidP="0057606E">
      <w:pPr>
        <w:pStyle w:val="AmdtsEntries"/>
        <w:rPr>
          <w:rFonts w:cs="Arial"/>
        </w:rPr>
      </w:pPr>
      <w:r w:rsidRPr="00636E80">
        <w:rPr>
          <w:rFonts w:cs="Arial"/>
        </w:rPr>
        <w:tab/>
        <w:t xml:space="preserve">om </w:t>
      </w:r>
      <w:hyperlink r:id="rId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017C742" w14:textId="77777777" w:rsidR="00CE490E" w:rsidRPr="00636E80" w:rsidRDefault="00CE490E">
      <w:pPr>
        <w:pStyle w:val="AmdtsEntryHd"/>
        <w:rPr>
          <w:rFonts w:cs="Arial"/>
        </w:rPr>
      </w:pPr>
      <w:r w:rsidRPr="00636E80">
        <w:rPr>
          <w:rFonts w:cs="Arial"/>
        </w:rPr>
        <w:t>Reports of dealings—manufacturers</w:t>
      </w:r>
    </w:p>
    <w:p w14:paraId="5B441627" w14:textId="32BBD3D1" w:rsidR="00CE490E" w:rsidRPr="00636E80" w:rsidRDefault="00CE490E">
      <w:pPr>
        <w:pStyle w:val="AmdtsEntries"/>
        <w:rPr>
          <w:rFonts w:cs="Arial"/>
        </w:rPr>
      </w:pPr>
      <w:r w:rsidRPr="00636E80">
        <w:rPr>
          <w:rFonts w:cs="Arial"/>
        </w:rPr>
        <w:t>s 12</w:t>
      </w:r>
      <w:r w:rsidRPr="00636E80">
        <w:rPr>
          <w:rFonts w:cs="Arial"/>
        </w:rPr>
        <w:tab/>
        <w:t xml:space="preserve">am </w:t>
      </w:r>
      <w:hyperlink r:id="rId3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12B4A7" w14:textId="6AB9CB92" w:rsidR="0057606E" w:rsidRPr="00636E80" w:rsidRDefault="0057606E" w:rsidP="0057606E">
      <w:pPr>
        <w:pStyle w:val="AmdtsEntries"/>
        <w:rPr>
          <w:rFonts w:cs="Arial"/>
        </w:rPr>
      </w:pPr>
      <w:r w:rsidRPr="00636E80">
        <w:rPr>
          <w:rFonts w:cs="Arial"/>
        </w:rPr>
        <w:tab/>
        <w:t xml:space="preserve">om </w:t>
      </w:r>
      <w:hyperlink r:id="rId3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A94662" w14:textId="77777777" w:rsidR="0057606E" w:rsidRPr="00636E80" w:rsidRDefault="0057606E">
      <w:pPr>
        <w:pStyle w:val="AmdtsEntryHd"/>
        <w:rPr>
          <w:rFonts w:cs="Arial"/>
        </w:rPr>
      </w:pPr>
      <w:r w:rsidRPr="00636E80">
        <w:rPr>
          <w:rFonts w:cs="Arial"/>
        </w:rPr>
        <w:t>Manufacturer’s licence—duration</w:t>
      </w:r>
    </w:p>
    <w:p w14:paraId="0EFDDDAB" w14:textId="74C3874A"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C2DA836" w14:textId="77777777" w:rsidR="00CE490E" w:rsidRPr="00636E80" w:rsidRDefault="00CE490E">
      <w:pPr>
        <w:pStyle w:val="AmdtsEntryHd"/>
        <w:rPr>
          <w:rFonts w:cs="Arial"/>
        </w:rPr>
      </w:pPr>
      <w:r w:rsidRPr="00636E80">
        <w:rPr>
          <w:rFonts w:cs="Arial"/>
        </w:rPr>
        <w:t>Manufacturer’s licence—renewal</w:t>
      </w:r>
    </w:p>
    <w:p w14:paraId="3E9AF735" w14:textId="2408592A" w:rsidR="00CE490E" w:rsidRPr="00636E80" w:rsidRDefault="00CE490E">
      <w:pPr>
        <w:pStyle w:val="AmdtsEntries"/>
        <w:rPr>
          <w:rFonts w:cs="Arial"/>
        </w:rPr>
      </w:pPr>
      <w:r w:rsidRPr="00636E80">
        <w:rPr>
          <w:rFonts w:cs="Arial"/>
        </w:rPr>
        <w:t>s 14</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14:paraId="5A0A930E" w14:textId="6F515754" w:rsidR="0057606E" w:rsidRPr="00636E80" w:rsidRDefault="0057606E" w:rsidP="0057606E">
      <w:pPr>
        <w:pStyle w:val="AmdtsEntries"/>
        <w:rPr>
          <w:rFonts w:cs="Arial"/>
        </w:rPr>
      </w:pPr>
      <w:r w:rsidRPr="00636E80">
        <w:rPr>
          <w:rFonts w:cs="Arial"/>
        </w:rPr>
        <w:tab/>
        <w:t xml:space="preserve">om </w:t>
      </w:r>
      <w:hyperlink r:id="rId3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B86204" w14:textId="77777777" w:rsidR="00CE490E" w:rsidRPr="00636E80" w:rsidRDefault="00CE490E">
      <w:pPr>
        <w:pStyle w:val="AmdtsEntryHd"/>
        <w:rPr>
          <w:rFonts w:cs="Arial"/>
        </w:rPr>
      </w:pPr>
      <w:r w:rsidRPr="00636E80">
        <w:rPr>
          <w:rFonts w:cs="Arial"/>
        </w:rPr>
        <w:t>Offences—manufacturers</w:t>
      </w:r>
    </w:p>
    <w:p w14:paraId="56951CCD" w14:textId="1E901EC3" w:rsidR="00CE490E" w:rsidRPr="00636E80" w:rsidRDefault="00CE490E">
      <w:pPr>
        <w:pStyle w:val="AmdtsEntries"/>
        <w:rPr>
          <w:rFonts w:cs="Arial"/>
        </w:rPr>
      </w:pPr>
      <w:r w:rsidRPr="00636E80">
        <w:rPr>
          <w:rFonts w:cs="Arial"/>
        </w:rPr>
        <w:t>s 15</w:t>
      </w:r>
      <w:r w:rsidRPr="00636E80">
        <w:rPr>
          <w:rFonts w:cs="Arial"/>
        </w:rPr>
        <w:tab/>
        <w:t xml:space="preserve">am </w:t>
      </w:r>
      <w:hyperlink r:id="rId31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17ECD26" w14:textId="19F8F263" w:rsidR="0057606E" w:rsidRPr="00636E80" w:rsidRDefault="0057606E" w:rsidP="0057606E">
      <w:pPr>
        <w:pStyle w:val="AmdtsEntries"/>
        <w:rPr>
          <w:rFonts w:cs="Arial"/>
        </w:rPr>
      </w:pPr>
      <w:r w:rsidRPr="00636E80">
        <w:rPr>
          <w:rFonts w:cs="Arial"/>
        </w:rPr>
        <w:tab/>
        <w:t xml:space="preserve">om </w:t>
      </w:r>
      <w:hyperlink r:id="rId3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90FB20" w14:textId="77777777" w:rsidR="00CE490E" w:rsidRPr="00636E80" w:rsidRDefault="00CE490E">
      <w:pPr>
        <w:pStyle w:val="AmdtsEntryHd"/>
        <w:rPr>
          <w:rFonts w:cs="Arial"/>
        </w:rPr>
      </w:pPr>
      <w:r w:rsidRPr="00636E80">
        <w:rPr>
          <w:rFonts w:cs="Arial"/>
        </w:rPr>
        <w:t>Disposal of by-products</w:t>
      </w:r>
    </w:p>
    <w:p w14:paraId="1CFEF00A" w14:textId="64B1B60A" w:rsidR="00CE490E" w:rsidRPr="00636E80" w:rsidRDefault="00CE490E">
      <w:pPr>
        <w:pStyle w:val="AmdtsEntries"/>
        <w:rPr>
          <w:rFonts w:cs="Arial"/>
        </w:rPr>
      </w:pPr>
      <w:r w:rsidRPr="00636E80">
        <w:rPr>
          <w:rFonts w:cs="Arial"/>
        </w:rPr>
        <w:t>s 16</w:t>
      </w:r>
      <w:r w:rsidRPr="00636E80">
        <w:rPr>
          <w:rFonts w:cs="Arial"/>
        </w:rPr>
        <w:tab/>
        <w:t xml:space="preserve">am </w:t>
      </w:r>
      <w:hyperlink r:id="rId3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B4B7B4F" w14:textId="10A18BA1" w:rsidR="0057606E" w:rsidRPr="00636E80" w:rsidRDefault="0057606E" w:rsidP="0057606E">
      <w:pPr>
        <w:pStyle w:val="AmdtsEntries"/>
        <w:rPr>
          <w:rFonts w:cs="Arial"/>
        </w:rPr>
      </w:pPr>
      <w:r w:rsidRPr="00636E80">
        <w:rPr>
          <w:rFonts w:cs="Arial"/>
        </w:rPr>
        <w:tab/>
        <w:t xml:space="preserve">om </w:t>
      </w:r>
      <w:hyperlink r:id="rId3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9C67113" w14:textId="77777777" w:rsidR="00CE490E" w:rsidRPr="00636E80" w:rsidRDefault="00CE490E">
      <w:pPr>
        <w:pStyle w:val="AmdtsEntryHd"/>
        <w:rPr>
          <w:rFonts w:cs="Arial"/>
        </w:rPr>
      </w:pPr>
      <w:r w:rsidRPr="00636E80">
        <w:rPr>
          <w:rFonts w:cs="Arial"/>
        </w:rPr>
        <w:t>Return of licence to chief health officer</w:t>
      </w:r>
    </w:p>
    <w:p w14:paraId="6CECA49D" w14:textId="6A965F81" w:rsidR="00CE490E" w:rsidRPr="00636E80" w:rsidRDefault="00CE490E">
      <w:pPr>
        <w:pStyle w:val="AmdtsEntries"/>
        <w:rPr>
          <w:rFonts w:cs="Arial"/>
        </w:rPr>
      </w:pPr>
      <w:r w:rsidRPr="00636E80">
        <w:rPr>
          <w:rFonts w:cs="Arial"/>
        </w:rPr>
        <w:t>s 17</w:t>
      </w:r>
      <w:r w:rsidRPr="00636E80">
        <w:rPr>
          <w:rFonts w:cs="Arial"/>
        </w:rPr>
        <w:tab/>
        <w:t xml:space="preserve">am </w:t>
      </w:r>
      <w:hyperlink r:id="rId3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D741C83" w14:textId="25DAD5D2" w:rsidR="0057606E" w:rsidRPr="00636E80" w:rsidRDefault="0057606E" w:rsidP="0057606E">
      <w:pPr>
        <w:pStyle w:val="AmdtsEntries"/>
        <w:rPr>
          <w:rFonts w:cs="Arial"/>
        </w:rPr>
      </w:pPr>
      <w:r w:rsidRPr="00636E80">
        <w:rPr>
          <w:rFonts w:cs="Arial"/>
        </w:rPr>
        <w:tab/>
        <w:t xml:space="preserve">om </w:t>
      </w:r>
      <w:hyperlink r:id="rId3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76A2A1" w14:textId="77777777" w:rsidR="0057606E" w:rsidRPr="00636E80" w:rsidRDefault="0057606E">
      <w:pPr>
        <w:pStyle w:val="AmdtsEntryHd"/>
        <w:rPr>
          <w:rFonts w:cs="Arial"/>
        </w:rPr>
      </w:pPr>
      <w:r w:rsidRPr="00636E80">
        <w:rPr>
          <w:rFonts w:cs="Arial"/>
        </w:rPr>
        <w:t>Wholesale</w:t>
      </w:r>
    </w:p>
    <w:p w14:paraId="344A00E9" w14:textId="574999BA"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611BF64" w14:textId="77777777" w:rsidR="0057606E" w:rsidRPr="00636E80" w:rsidRDefault="0057606E">
      <w:pPr>
        <w:pStyle w:val="AmdtsEntryHd"/>
        <w:rPr>
          <w:rFonts w:cs="Arial"/>
          <w:szCs w:val="24"/>
        </w:rPr>
      </w:pPr>
      <w:r w:rsidRPr="00636E80">
        <w:rPr>
          <w:rFonts w:cs="Arial"/>
          <w:szCs w:val="24"/>
        </w:rPr>
        <w:t>Definitions for pt 3</w:t>
      </w:r>
    </w:p>
    <w:p w14:paraId="41E82383" w14:textId="3D9B5681"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1A73DAC" w14:textId="0B5255DA"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7F5A43D" w14:textId="70B44E81"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AA66D7" w14:textId="77777777" w:rsidR="00CE490E" w:rsidRPr="00636E80" w:rsidRDefault="00CE490E">
      <w:pPr>
        <w:pStyle w:val="AmdtsEntryHd"/>
        <w:rPr>
          <w:rFonts w:cs="Arial"/>
        </w:rPr>
      </w:pPr>
      <w:r w:rsidRPr="00636E80">
        <w:rPr>
          <w:rFonts w:cs="Arial"/>
        </w:rPr>
        <w:t>Wholesaler’s licence—application</w:t>
      </w:r>
    </w:p>
    <w:p w14:paraId="253831AB" w14:textId="733AE21B" w:rsidR="00CE490E" w:rsidRPr="00636E80" w:rsidRDefault="00CE490E">
      <w:pPr>
        <w:pStyle w:val="AmdtsEntries"/>
        <w:rPr>
          <w:rFonts w:cs="Arial"/>
        </w:rPr>
      </w:pPr>
      <w:r w:rsidRPr="00636E80">
        <w:rPr>
          <w:rFonts w:cs="Arial"/>
        </w:rPr>
        <w:t>s 19</w:t>
      </w:r>
      <w:r w:rsidRPr="00636E80">
        <w:rPr>
          <w:rFonts w:cs="Arial"/>
        </w:rPr>
        <w:tab/>
        <w:t xml:space="preserve">am </w:t>
      </w:r>
      <w:hyperlink r:id="rId3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14:paraId="77D62A09" w14:textId="3501112F" w:rsidR="000C7A3A" w:rsidRPr="00636E80" w:rsidRDefault="000C7A3A" w:rsidP="000C7A3A">
      <w:pPr>
        <w:pStyle w:val="AmdtsEntries"/>
        <w:rPr>
          <w:rFonts w:cs="Arial"/>
        </w:rPr>
      </w:pPr>
      <w:r w:rsidRPr="00636E80">
        <w:rPr>
          <w:rFonts w:cs="Arial"/>
        </w:rPr>
        <w:tab/>
        <w:t xml:space="preserve">om </w:t>
      </w:r>
      <w:hyperlink r:id="rId3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E178EF5" w14:textId="77777777" w:rsidR="00CE490E" w:rsidRPr="00636E80" w:rsidRDefault="00CE490E">
      <w:pPr>
        <w:pStyle w:val="AmdtsEntryHd"/>
        <w:rPr>
          <w:rFonts w:cs="Arial"/>
        </w:rPr>
      </w:pPr>
      <w:r w:rsidRPr="00636E80">
        <w:rPr>
          <w:rFonts w:cs="Arial"/>
        </w:rPr>
        <w:t>Wholesaler’s licence—grant</w:t>
      </w:r>
    </w:p>
    <w:p w14:paraId="18D4383B" w14:textId="16C5A32F" w:rsidR="00CE490E" w:rsidRPr="00636E80" w:rsidRDefault="00CE490E">
      <w:pPr>
        <w:pStyle w:val="AmdtsEntries"/>
        <w:rPr>
          <w:rFonts w:cs="Arial"/>
        </w:rPr>
      </w:pPr>
      <w:r w:rsidRPr="00636E80">
        <w:rPr>
          <w:rFonts w:cs="Arial"/>
        </w:rPr>
        <w:t>s 20</w:t>
      </w:r>
      <w:r w:rsidRPr="00636E80">
        <w:rPr>
          <w:rFonts w:cs="Arial"/>
        </w:rPr>
        <w:tab/>
        <w:t xml:space="preserve">am </w:t>
      </w:r>
      <w:hyperlink r:id="rId3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14:paraId="207DE037" w14:textId="3711FBD8" w:rsidR="000C7A3A" w:rsidRPr="00636E80" w:rsidRDefault="000C7A3A" w:rsidP="000C7A3A">
      <w:pPr>
        <w:pStyle w:val="AmdtsEntries"/>
        <w:rPr>
          <w:rFonts w:cs="Arial"/>
        </w:rPr>
      </w:pPr>
      <w:r w:rsidRPr="00636E80">
        <w:rPr>
          <w:rFonts w:cs="Arial"/>
        </w:rPr>
        <w:tab/>
        <w:t xml:space="preserve">om </w:t>
      </w:r>
      <w:hyperlink r:id="rId3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0F5AFA" w14:textId="77777777" w:rsidR="000C7A3A" w:rsidRPr="00636E80" w:rsidRDefault="000C7A3A">
      <w:pPr>
        <w:pStyle w:val="AmdtsEntryHd"/>
        <w:rPr>
          <w:rFonts w:cs="Arial"/>
        </w:rPr>
      </w:pPr>
      <w:r w:rsidRPr="00636E80">
        <w:rPr>
          <w:rFonts w:cs="Arial"/>
        </w:rPr>
        <w:t>Wholesaler’s licence—conditions</w:t>
      </w:r>
    </w:p>
    <w:p w14:paraId="2021D6C1" w14:textId="47F76908"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386ADA" w14:textId="77777777" w:rsidR="00CE490E" w:rsidRPr="00636E80" w:rsidRDefault="00CE490E">
      <w:pPr>
        <w:pStyle w:val="AmdtsEntryHd"/>
        <w:rPr>
          <w:rFonts w:cs="Arial"/>
        </w:rPr>
      </w:pPr>
      <w:r w:rsidRPr="00636E80">
        <w:rPr>
          <w:rFonts w:cs="Arial"/>
        </w:rPr>
        <w:t>Wholesaler’s licence—variation of conditions</w:t>
      </w:r>
    </w:p>
    <w:p w14:paraId="086804A4" w14:textId="7DB3C8AD" w:rsidR="00CE490E" w:rsidRPr="00636E80" w:rsidRDefault="00CE490E">
      <w:pPr>
        <w:pStyle w:val="AmdtsEntries"/>
        <w:rPr>
          <w:rFonts w:cs="Arial"/>
        </w:rPr>
      </w:pPr>
      <w:r w:rsidRPr="00636E80">
        <w:rPr>
          <w:rFonts w:cs="Arial"/>
        </w:rPr>
        <w:t>s 22</w:t>
      </w:r>
      <w:r w:rsidRPr="00636E80">
        <w:rPr>
          <w:rFonts w:cs="Arial"/>
        </w:rPr>
        <w:tab/>
        <w:t xml:space="preserve">am </w:t>
      </w:r>
      <w:hyperlink r:id="rId3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3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986BA15" w14:textId="75269FFD" w:rsidR="000C7A3A" w:rsidRPr="00636E80" w:rsidRDefault="000C7A3A" w:rsidP="000C7A3A">
      <w:pPr>
        <w:pStyle w:val="AmdtsEntries"/>
        <w:rPr>
          <w:rFonts w:cs="Arial"/>
        </w:rPr>
      </w:pPr>
      <w:r w:rsidRPr="00636E80">
        <w:rPr>
          <w:rFonts w:cs="Arial"/>
        </w:rPr>
        <w:tab/>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9D7B70" w14:textId="77777777" w:rsidR="00CE490E" w:rsidRPr="00636E80" w:rsidRDefault="00CE490E">
      <w:pPr>
        <w:pStyle w:val="AmdtsEntryHd"/>
        <w:rPr>
          <w:rFonts w:cs="Arial"/>
        </w:rPr>
      </w:pPr>
      <w:r w:rsidRPr="00636E80">
        <w:rPr>
          <w:rFonts w:cs="Arial"/>
        </w:rPr>
        <w:lastRenderedPageBreak/>
        <w:t>Wholesaler’s licence—change of address</w:t>
      </w:r>
    </w:p>
    <w:p w14:paraId="1495604A" w14:textId="09E65439"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19BC03D" w14:textId="6439C747" w:rsidR="000C7A3A" w:rsidRPr="00636E80" w:rsidRDefault="000C7A3A" w:rsidP="000C7A3A">
      <w:pPr>
        <w:pStyle w:val="AmdtsEntries"/>
        <w:rPr>
          <w:rFonts w:cs="Arial"/>
        </w:rPr>
      </w:pPr>
      <w:r w:rsidRPr="00636E80">
        <w:rPr>
          <w:rFonts w:cs="Arial"/>
        </w:rPr>
        <w:tab/>
        <w:t xml:space="preserve">om </w:t>
      </w:r>
      <w:hyperlink r:id="rId3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F2AB755" w14:textId="77777777" w:rsidR="00CE490E" w:rsidRPr="00636E80" w:rsidRDefault="00CE490E">
      <w:pPr>
        <w:pStyle w:val="AmdtsEntryHd"/>
        <w:rPr>
          <w:rFonts w:cs="Arial"/>
        </w:rPr>
      </w:pPr>
      <w:r w:rsidRPr="00636E80">
        <w:rPr>
          <w:rFonts w:cs="Arial"/>
        </w:rPr>
        <w:t>Wholesaler’s licence—surrender</w:t>
      </w:r>
    </w:p>
    <w:p w14:paraId="74C8032E" w14:textId="424FD757" w:rsidR="00CE490E" w:rsidRPr="00636E80" w:rsidRDefault="00CE490E">
      <w:pPr>
        <w:pStyle w:val="AmdtsEntries"/>
        <w:rPr>
          <w:rFonts w:cs="Arial"/>
        </w:rPr>
      </w:pPr>
      <w:r w:rsidRPr="00636E80">
        <w:rPr>
          <w:rFonts w:cs="Arial"/>
        </w:rPr>
        <w:t>s 24</w:t>
      </w:r>
      <w:r w:rsidRPr="00636E80">
        <w:rPr>
          <w:rFonts w:cs="Arial"/>
        </w:rPr>
        <w:tab/>
        <w:t xml:space="preserve">am </w:t>
      </w:r>
      <w:hyperlink r:id="rId34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2EEA9B" w14:textId="0C050C4F" w:rsidR="000C7A3A" w:rsidRPr="00636E80" w:rsidRDefault="000C7A3A" w:rsidP="000C7A3A">
      <w:pPr>
        <w:pStyle w:val="AmdtsEntries"/>
        <w:rPr>
          <w:rFonts w:cs="Arial"/>
        </w:rPr>
      </w:pPr>
      <w:r w:rsidRPr="00636E80">
        <w:rPr>
          <w:rFonts w:cs="Arial"/>
        </w:rPr>
        <w:tab/>
        <w:t xml:space="preserve">om </w:t>
      </w:r>
      <w:hyperlink r:id="rId3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EB0F8D" w14:textId="77777777" w:rsidR="00CE490E" w:rsidRPr="00636E80" w:rsidRDefault="00CE490E">
      <w:pPr>
        <w:pStyle w:val="AmdtsEntryHd"/>
        <w:rPr>
          <w:rFonts w:cs="Arial"/>
        </w:rPr>
      </w:pPr>
      <w:r w:rsidRPr="00636E80">
        <w:rPr>
          <w:rFonts w:cs="Arial"/>
        </w:rPr>
        <w:t>Wholesaler’s licence—cancellation</w:t>
      </w:r>
    </w:p>
    <w:p w14:paraId="26C08CDC" w14:textId="74438B08" w:rsidR="00CE490E" w:rsidRPr="00636E80" w:rsidRDefault="00CE490E">
      <w:pPr>
        <w:pStyle w:val="AmdtsEntries"/>
        <w:rPr>
          <w:rFonts w:cs="Arial"/>
        </w:rPr>
      </w:pPr>
      <w:r w:rsidRPr="00636E80">
        <w:rPr>
          <w:rFonts w:cs="Arial"/>
        </w:rPr>
        <w:t>s 25</w:t>
      </w:r>
      <w:r w:rsidRPr="00636E80">
        <w:rPr>
          <w:rFonts w:cs="Arial"/>
        </w:rPr>
        <w:tab/>
        <w:t xml:space="preserve">am </w:t>
      </w:r>
      <w:hyperlink r:id="rId3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14:paraId="43E8987B" w14:textId="5E39963C" w:rsidR="000C7A3A" w:rsidRPr="00636E80" w:rsidRDefault="000C7A3A" w:rsidP="000C7A3A">
      <w:pPr>
        <w:pStyle w:val="AmdtsEntries"/>
        <w:rPr>
          <w:rFonts w:cs="Arial"/>
        </w:rPr>
      </w:pPr>
      <w:r w:rsidRPr="00636E80">
        <w:rPr>
          <w:rFonts w:cs="Arial"/>
        </w:rPr>
        <w:tab/>
        <w:t xml:space="preserve">om </w:t>
      </w:r>
      <w:hyperlink r:id="rId3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2E883D" w14:textId="77777777" w:rsidR="00CE490E" w:rsidRPr="00636E80" w:rsidRDefault="00CE490E">
      <w:pPr>
        <w:pStyle w:val="AmdtsEntryHd"/>
        <w:rPr>
          <w:rFonts w:cs="Arial"/>
        </w:rPr>
      </w:pPr>
      <w:r w:rsidRPr="00636E80">
        <w:rPr>
          <w:rFonts w:cs="Arial"/>
        </w:rPr>
        <w:t>Reports of dealings—wholesalers</w:t>
      </w:r>
    </w:p>
    <w:p w14:paraId="0D2D7909" w14:textId="00E9749D" w:rsidR="00CE490E" w:rsidRPr="00636E80" w:rsidRDefault="00CE490E">
      <w:pPr>
        <w:pStyle w:val="AmdtsEntries"/>
        <w:rPr>
          <w:rFonts w:cs="Arial"/>
        </w:rPr>
      </w:pPr>
      <w:r w:rsidRPr="00636E80">
        <w:rPr>
          <w:rFonts w:cs="Arial"/>
        </w:rPr>
        <w:t>s 26</w:t>
      </w:r>
      <w:r w:rsidRPr="00636E80">
        <w:rPr>
          <w:rFonts w:cs="Arial"/>
        </w:rPr>
        <w:tab/>
        <w:t xml:space="preserve">am </w:t>
      </w:r>
      <w:hyperlink r:id="rId3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488FED3" w14:textId="172B567F" w:rsidR="000C7A3A" w:rsidRPr="00636E80" w:rsidRDefault="000C7A3A" w:rsidP="000C7A3A">
      <w:pPr>
        <w:pStyle w:val="AmdtsEntries"/>
        <w:rPr>
          <w:rFonts w:cs="Arial"/>
        </w:rPr>
      </w:pPr>
      <w:r w:rsidRPr="00636E80">
        <w:rPr>
          <w:rFonts w:cs="Arial"/>
        </w:rPr>
        <w:tab/>
        <w:t xml:space="preserve">om </w:t>
      </w:r>
      <w:hyperlink r:id="rId3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4B31A" w14:textId="77777777" w:rsidR="000C7A3A" w:rsidRPr="00636E80" w:rsidRDefault="000C7A3A">
      <w:pPr>
        <w:pStyle w:val="AmdtsEntryHd"/>
        <w:rPr>
          <w:rFonts w:cs="Arial"/>
        </w:rPr>
      </w:pPr>
      <w:r w:rsidRPr="00636E80">
        <w:rPr>
          <w:rFonts w:cs="Arial"/>
        </w:rPr>
        <w:t>Wholesaler’s licence—duration</w:t>
      </w:r>
    </w:p>
    <w:p w14:paraId="6777CD1A" w14:textId="74A20719"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A04446B" w14:textId="77777777" w:rsidR="00CE490E" w:rsidRPr="00636E80" w:rsidRDefault="00CE490E">
      <w:pPr>
        <w:pStyle w:val="AmdtsEntryHd"/>
        <w:rPr>
          <w:rFonts w:cs="Arial"/>
        </w:rPr>
      </w:pPr>
      <w:r w:rsidRPr="00636E80">
        <w:rPr>
          <w:rFonts w:cs="Arial"/>
        </w:rPr>
        <w:t>Wholesaler’s licence—renewal</w:t>
      </w:r>
    </w:p>
    <w:p w14:paraId="10C1C53E" w14:textId="31A31651" w:rsidR="00CE490E" w:rsidRPr="00636E80" w:rsidRDefault="00CE490E">
      <w:pPr>
        <w:pStyle w:val="AmdtsEntries"/>
        <w:rPr>
          <w:rFonts w:cs="Arial"/>
        </w:rPr>
      </w:pPr>
      <w:r w:rsidRPr="00636E80">
        <w:rPr>
          <w:rFonts w:cs="Arial"/>
        </w:rPr>
        <w:t>s 28</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6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14:paraId="74B8A57A" w14:textId="589BFD5D"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B11DDF" w14:textId="77777777" w:rsidR="00CE490E" w:rsidRPr="00636E80" w:rsidRDefault="00CE490E">
      <w:pPr>
        <w:pStyle w:val="AmdtsEntryHd"/>
        <w:rPr>
          <w:rFonts w:cs="Arial"/>
        </w:rPr>
      </w:pPr>
      <w:r w:rsidRPr="00636E80">
        <w:rPr>
          <w:rFonts w:cs="Arial"/>
        </w:rPr>
        <w:t>Offences—wholesalers</w:t>
      </w:r>
    </w:p>
    <w:p w14:paraId="27D3EB39" w14:textId="7353ADC0"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F3C32D" w14:textId="6C3D9E33" w:rsidR="000C7A3A" w:rsidRPr="00636E80" w:rsidRDefault="000C7A3A" w:rsidP="000C7A3A">
      <w:pPr>
        <w:pStyle w:val="AmdtsEntries"/>
        <w:rPr>
          <w:rFonts w:cs="Arial"/>
        </w:rPr>
      </w:pPr>
      <w:r w:rsidRPr="00636E80">
        <w:rPr>
          <w:rFonts w:cs="Arial"/>
        </w:rPr>
        <w:tab/>
        <w:t xml:space="preserve">om </w:t>
      </w:r>
      <w:hyperlink r:id="rId3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D93442E" w14:textId="77777777" w:rsidR="00CE490E" w:rsidRPr="00636E80" w:rsidRDefault="00CE490E">
      <w:pPr>
        <w:pStyle w:val="AmdtsEntryHd"/>
        <w:rPr>
          <w:rFonts w:cs="Arial"/>
        </w:rPr>
      </w:pPr>
      <w:r w:rsidRPr="00636E80">
        <w:rPr>
          <w:rFonts w:cs="Arial"/>
        </w:rPr>
        <w:t>Return of licence to chief health officer</w:t>
      </w:r>
    </w:p>
    <w:p w14:paraId="05AB6059" w14:textId="57FA1E19" w:rsidR="00CE490E" w:rsidRPr="00636E80" w:rsidRDefault="00CE490E">
      <w:pPr>
        <w:pStyle w:val="AmdtsEntries"/>
        <w:rPr>
          <w:rFonts w:cs="Arial"/>
        </w:rPr>
      </w:pPr>
      <w:r w:rsidRPr="00636E80">
        <w:rPr>
          <w:rFonts w:cs="Arial"/>
        </w:rPr>
        <w:t>s 30</w:t>
      </w:r>
      <w:r w:rsidRPr="00636E80">
        <w:rPr>
          <w:rFonts w:cs="Arial"/>
        </w:rPr>
        <w:tab/>
        <w:t xml:space="preserve">am </w:t>
      </w:r>
      <w:hyperlink r:id="rId3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A9BDC53" w14:textId="3161904E" w:rsidR="000C7A3A" w:rsidRPr="00636E80" w:rsidRDefault="000C7A3A" w:rsidP="000C7A3A">
      <w:pPr>
        <w:pStyle w:val="AmdtsEntries"/>
        <w:rPr>
          <w:rFonts w:cs="Arial"/>
        </w:rPr>
      </w:pPr>
      <w:r w:rsidRPr="00636E80">
        <w:rPr>
          <w:rFonts w:cs="Arial"/>
        </w:rPr>
        <w:tab/>
        <w:t xml:space="preserve">om </w:t>
      </w:r>
      <w:hyperlink r:id="rId3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8601326" w14:textId="77777777" w:rsidR="000C7A3A" w:rsidRPr="00636E80" w:rsidRDefault="000C7A3A">
      <w:pPr>
        <w:pStyle w:val="AmdtsEntryHd"/>
        <w:rPr>
          <w:rFonts w:cs="Arial"/>
        </w:rPr>
      </w:pPr>
      <w:r w:rsidRPr="00636E80">
        <w:rPr>
          <w:rFonts w:cs="Arial"/>
        </w:rPr>
        <w:t>Research, education and first aid</w:t>
      </w:r>
    </w:p>
    <w:p w14:paraId="48CB7F15" w14:textId="06E9D768"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1D72025" w14:textId="77777777" w:rsidR="00CE490E" w:rsidRPr="00636E80" w:rsidRDefault="00CE490E">
      <w:pPr>
        <w:pStyle w:val="AmdtsEntryHd"/>
        <w:rPr>
          <w:rFonts w:cs="Arial"/>
        </w:rPr>
      </w:pPr>
      <w:r w:rsidRPr="00636E80">
        <w:rPr>
          <w:rFonts w:cs="Arial"/>
        </w:rPr>
        <w:t>Authorisation for research or education</w:t>
      </w:r>
    </w:p>
    <w:p w14:paraId="74F90B46" w14:textId="77777777"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14:paraId="1132627C" w14:textId="53F966CE" w:rsidR="000C7A3A" w:rsidRPr="00636E80" w:rsidRDefault="000C7A3A" w:rsidP="000C7A3A">
      <w:pPr>
        <w:pStyle w:val="AmdtsEntries"/>
        <w:rPr>
          <w:rFonts w:cs="Arial"/>
        </w:rPr>
      </w:pPr>
      <w:r w:rsidRPr="00636E80">
        <w:rPr>
          <w:rFonts w:cs="Arial"/>
        </w:rPr>
        <w:tab/>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4F8F1CF" w14:textId="77777777" w:rsidR="00CE490E" w:rsidRPr="00636E80" w:rsidRDefault="00CE490E">
      <w:pPr>
        <w:pStyle w:val="AmdtsEntryHd"/>
        <w:rPr>
          <w:rFonts w:cs="Arial"/>
        </w:rPr>
      </w:pPr>
      <w:r w:rsidRPr="00636E80">
        <w:rPr>
          <w:rFonts w:cs="Arial"/>
        </w:rPr>
        <w:t>Definitions for div 4.1</w:t>
      </w:r>
    </w:p>
    <w:p w14:paraId="6D6165F7" w14:textId="20410EFB" w:rsidR="00CE490E" w:rsidRPr="00636E80" w:rsidRDefault="00CE490E">
      <w:pPr>
        <w:pStyle w:val="AmdtsEntries"/>
        <w:rPr>
          <w:rFonts w:cs="Arial"/>
        </w:rPr>
      </w:pPr>
      <w:r w:rsidRPr="00636E80">
        <w:rPr>
          <w:rFonts w:cs="Arial"/>
        </w:rPr>
        <w:t>s 31</w:t>
      </w:r>
      <w:r w:rsidRPr="00636E80">
        <w:rPr>
          <w:rFonts w:cs="Arial"/>
        </w:rPr>
        <w:tab/>
        <w:t xml:space="preserve">am </w:t>
      </w:r>
      <w:hyperlink r:id="rId3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C91B7C8" w14:textId="7AE867C8" w:rsidR="000C7A3A" w:rsidRPr="00636E80" w:rsidRDefault="000C7A3A" w:rsidP="000C7A3A">
      <w:pPr>
        <w:pStyle w:val="AmdtsEntries"/>
        <w:rPr>
          <w:rFonts w:cs="Arial"/>
        </w:rPr>
      </w:pPr>
      <w:r w:rsidRPr="00636E80">
        <w:rPr>
          <w:rFonts w:cs="Arial"/>
        </w:rPr>
        <w:tab/>
        <w:t xml:space="preserve">om </w:t>
      </w:r>
      <w:hyperlink r:id="rId3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4441A9" w14:textId="40E25120"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E97A73F" w14:textId="454F2100"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AF7CDDD" w14:textId="07B1D7D1"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1770B" w14:textId="4CB12618"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060C03B" w14:textId="430F5743"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B6C1B" w14:textId="3E937870"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32F0506" w14:textId="3A802506"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E0A061" w14:textId="611923D4"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D7583FA" w14:textId="77777777" w:rsidR="00CE490E" w:rsidRPr="00636E80" w:rsidRDefault="00CE490E">
      <w:pPr>
        <w:pStyle w:val="AmdtsEntryHd"/>
        <w:rPr>
          <w:rFonts w:cs="Arial"/>
        </w:rPr>
      </w:pPr>
      <w:r w:rsidRPr="00636E80">
        <w:rPr>
          <w:rFonts w:cs="Arial"/>
        </w:rPr>
        <w:lastRenderedPageBreak/>
        <w:t>Authorisation (research or education)—application</w:t>
      </w:r>
    </w:p>
    <w:p w14:paraId="6054E662" w14:textId="489EF503" w:rsidR="00CE490E" w:rsidRPr="00636E80" w:rsidRDefault="00CE490E">
      <w:pPr>
        <w:pStyle w:val="AmdtsEntries"/>
        <w:rPr>
          <w:rFonts w:cs="Arial"/>
        </w:rPr>
      </w:pPr>
      <w:r w:rsidRPr="00636E80">
        <w:rPr>
          <w:rFonts w:cs="Arial"/>
        </w:rPr>
        <w:t>s 32</w:t>
      </w:r>
      <w:r w:rsidRPr="00636E80">
        <w:rPr>
          <w:rFonts w:cs="Arial"/>
        </w:rPr>
        <w:tab/>
        <w:t xml:space="preserve">am </w:t>
      </w:r>
      <w:hyperlink r:id="rId3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14:paraId="34173244" w14:textId="152A45D7" w:rsidR="00487A92" w:rsidRPr="00636E80" w:rsidRDefault="00487A92" w:rsidP="00487A92">
      <w:pPr>
        <w:pStyle w:val="AmdtsEntries"/>
        <w:rPr>
          <w:rFonts w:cs="Arial"/>
        </w:rPr>
      </w:pPr>
      <w:r w:rsidRPr="00636E80">
        <w:rPr>
          <w:rFonts w:cs="Arial"/>
        </w:rPr>
        <w:tab/>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8F02D6C" w14:textId="77777777" w:rsidR="00CE490E" w:rsidRPr="00636E80" w:rsidRDefault="00CE490E">
      <w:pPr>
        <w:pStyle w:val="AmdtsEntryHd"/>
        <w:rPr>
          <w:rFonts w:cs="Arial"/>
        </w:rPr>
      </w:pPr>
      <w:r w:rsidRPr="00636E80">
        <w:rPr>
          <w:rFonts w:cs="Arial"/>
        </w:rPr>
        <w:t>Authorisation (research or education)—grant</w:t>
      </w:r>
    </w:p>
    <w:p w14:paraId="310B7675" w14:textId="7471C68C" w:rsidR="00CE490E" w:rsidRPr="00636E80" w:rsidRDefault="00CE490E">
      <w:pPr>
        <w:pStyle w:val="AmdtsEntries"/>
        <w:rPr>
          <w:rFonts w:cs="Arial"/>
        </w:rPr>
      </w:pPr>
      <w:r w:rsidRPr="00636E80">
        <w:rPr>
          <w:rFonts w:cs="Arial"/>
        </w:rPr>
        <w:t>s 33</w:t>
      </w:r>
      <w:r w:rsidRPr="00636E80">
        <w:rPr>
          <w:rFonts w:cs="Arial"/>
        </w:rPr>
        <w:tab/>
        <w:t xml:space="preserve">am </w:t>
      </w:r>
      <w:hyperlink r:id="rId3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FCC217A" w14:textId="4BDADB59" w:rsidR="00487A92" w:rsidRPr="00636E80" w:rsidRDefault="00487A92" w:rsidP="00487A92">
      <w:pPr>
        <w:pStyle w:val="AmdtsEntries"/>
        <w:rPr>
          <w:rFonts w:cs="Arial"/>
        </w:rPr>
      </w:pPr>
      <w:r w:rsidRPr="00636E80">
        <w:rPr>
          <w:rFonts w:cs="Arial"/>
        </w:rPr>
        <w:tab/>
        <w:t xml:space="preserve">om </w:t>
      </w:r>
      <w:hyperlink r:id="rId3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52CF6EC" w14:textId="77777777" w:rsidR="00487A92" w:rsidRPr="00636E80" w:rsidRDefault="00487A92">
      <w:pPr>
        <w:pStyle w:val="AmdtsEntryHd"/>
        <w:rPr>
          <w:rFonts w:cs="Arial"/>
        </w:rPr>
      </w:pPr>
      <w:r w:rsidRPr="00636E80">
        <w:rPr>
          <w:rFonts w:cs="Arial"/>
        </w:rPr>
        <w:t>Authorisation (research or education)—conditions</w:t>
      </w:r>
    </w:p>
    <w:p w14:paraId="59099F03" w14:textId="261DD427"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3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12629DA" w14:textId="77777777" w:rsidR="00CE490E" w:rsidRPr="00636E80" w:rsidRDefault="00CE490E">
      <w:pPr>
        <w:pStyle w:val="AmdtsEntryHd"/>
        <w:rPr>
          <w:rFonts w:cs="Arial"/>
          <w:color w:val="000000"/>
          <w:sz w:val="16"/>
        </w:rPr>
      </w:pPr>
      <w:r w:rsidRPr="00636E80">
        <w:rPr>
          <w:rFonts w:cs="Arial"/>
        </w:rPr>
        <w:t>Authorisation (research or education)—variation of conditions</w:t>
      </w:r>
    </w:p>
    <w:p w14:paraId="10208264" w14:textId="11F3A4F1" w:rsidR="00CE490E" w:rsidRPr="00636E80" w:rsidRDefault="00CE490E">
      <w:pPr>
        <w:pStyle w:val="AmdtsEntries"/>
        <w:rPr>
          <w:rFonts w:cs="Arial"/>
        </w:rPr>
      </w:pPr>
      <w:r w:rsidRPr="00636E80">
        <w:rPr>
          <w:rFonts w:cs="Arial"/>
        </w:rPr>
        <w:t>s 35</w:t>
      </w:r>
      <w:r w:rsidRPr="00636E80">
        <w:rPr>
          <w:rFonts w:cs="Arial"/>
        </w:rPr>
        <w:tab/>
        <w:t xml:space="preserve">am </w:t>
      </w:r>
      <w:hyperlink r:id="rId3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9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9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A36E2E9" w14:textId="4B0B6E8B" w:rsidR="00487A92" w:rsidRPr="00636E80" w:rsidRDefault="00487A92" w:rsidP="00487A92">
      <w:pPr>
        <w:pStyle w:val="AmdtsEntries"/>
        <w:rPr>
          <w:rFonts w:cs="Arial"/>
        </w:rPr>
      </w:pPr>
      <w:r w:rsidRPr="00636E80">
        <w:rPr>
          <w:rFonts w:cs="Arial"/>
        </w:rPr>
        <w:tab/>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ABE168" w14:textId="77777777" w:rsidR="00CE490E" w:rsidRPr="00636E80" w:rsidRDefault="00CE490E">
      <w:pPr>
        <w:pStyle w:val="AmdtsEntryHd"/>
        <w:rPr>
          <w:rFonts w:cs="Arial"/>
          <w:color w:val="000000"/>
          <w:sz w:val="16"/>
        </w:rPr>
      </w:pPr>
      <w:r w:rsidRPr="00636E80">
        <w:rPr>
          <w:rFonts w:cs="Arial"/>
        </w:rPr>
        <w:t>Authorisation (research or education)—surrender</w:t>
      </w:r>
    </w:p>
    <w:p w14:paraId="7AF327AC" w14:textId="6384927B" w:rsidR="00CE490E" w:rsidRPr="00636E80" w:rsidRDefault="00CE490E">
      <w:pPr>
        <w:pStyle w:val="AmdtsEntries"/>
        <w:rPr>
          <w:rFonts w:cs="Arial"/>
        </w:rPr>
      </w:pPr>
      <w:r w:rsidRPr="00636E80">
        <w:rPr>
          <w:rFonts w:cs="Arial"/>
        </w:rPr>
        <w:t>s 36</w:t>
      </w:r>
      <w:r w:rsidRPr="00636E80">
        <w:rPr>
          <w:rFonts w:cs="Arial"/>
        </w:rPr>
        <w:tab/>
        <w:t xml:space="preserve">am </w:t>
      </w:r>
      <w:hyperlink r:id="rId3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5D45E9F8" w14:textId="6FF4767C" w:rsidR="00487A92" w:rsidRPr="00636E80" w:rsidRDefault="00487A92" w:rsidP="00487A92">
      <w:pPr>
        <w:pStyle w:val="AmdtsEntries"/>
        <w:rPr>
          <w:rFonts w:cs="Arial"/>
        </w:rPr>
      </w:pPr>
      <w:r w:rsidRPr="00636E80">
        <w:rPr>
          <w:rFonts w:cs="Arial"/>
        </w:rPr>
        <w:tab/>
        <w:t xml:space="preserve">om </w:t>
      </w:r>
      <w:hyperlink r:id="rId3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E2DABEE" w14:textId="77777777" w:rsidR="00CE490E" w:rsidRPr="00636E80" w:rsidRDefault="00CE490E">
      <w:pPr>
        <w:pStyle w:val="AmdtsEntryHd"/>
        <w:rPr>
          <w:rFonts w:cs="Arial"/>
          <w:color w:val="000000"/>
          <w:sz w:val="16"/>
        </w:rPr>
      </w:pPr>
      <w:r w:rsidRPr="00636E80">
        <w:rPr>
          <w:rFonts w:cs="Arial"/>
        </w:rPr>
        <w:t>Authorisation (research or education)—cancellation</w:t>
      </w:r>
    </w:p>
    <w:p w14:paraId="1929A553" w14:textId="61F9A949" w:rsidR="00CE490E" w:rsidRPr="00636E80" w:rsidRDefault="00CE490E">
      <w:pPr>
        <w:pStyle w:val="AmdtsEntries"/>
        <w:rPr>
          <w:rFonts w:cs="Arial"/>
        </w:rPr>
      </w:pPr>
      <w:r w:rsidRPr="00636E80">
        <w:rPr>
          <w:rFonts w:cs="Arial"/>
        </w:rPr>
        <w:t>s 37</w:t>
      </w:r>
      <w:r w:rsidRPr="00636E80">
        <w:rPr>
          <w:rFonts w:cs="Arial"/>
        </w:rPr>
        <w:tab/>
        <w:t xml:space="preserve">am </w:t>
      </w:r>
      <w:hyperlink r:id="rId3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9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6DB82F26" w14:textId="41E03CFF" w:rsidR="00487A92" w:rsidRPr="00636E80" w:rsidRDefault="00487A92" w:rsidP="00487A92">
      <w:pPr>
        <w:pStyle w:val="AmdtsEntries"/>
        <w:rPr>
          <w:rFonts w:cs="Arial"/>
        </w:rPr>
      </w:pPr>
      <w:r w:rsidRPr="00636E80">
        <w:rPr>
          <w:rFonts w:cs="Arial"/>
        </w:rPr>
        <w:tab/>
        <w:t xml:space="preserve">om </w:t>
      </w:r>
      <w:hyperlink r:id="rId4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F5C861" w14:textId="77777777" w:rsidR="00487A92" w:rsidRPr="00636E80" w:rsidRDefault="00487A92">
      <w:pPr>
        <w:pStyle w:val="AmdtsEntryHd"/>
        <w:rPr>
          <w:rFonts w:cs="Arial"/>
        </w:rPr>
      </w:pPr>
      <w:r w:rsidRPr="00636E80">
        <w:rPr>
          <w:rFonts w:cs="Arial"/>
        </w:rPr>
        <w:t>Authorisation (research or education)—duration</w:t>
      </w:r>
    </w:p>
    <w:p w14:paraId="69150994" w14:textId="5290D68E"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71D5286" w14:textId="77777777" w:rsidR="00CE490E" w:rsidRPr="00636E80" w:rsidRDefault="00CE490E">
      <w:pPr>
        <w:pStyle w:val="AmdtsEntryHd"/>
        <w:rPr>
          <w:rFonts w:cs="Arial"/>
          <w:color w:val="000000"/>
          <w:sz w:val="16"/>
        </w:rPr>
      </w:pPr>
      <w:r w:rsidRPr="00636E80">
        <w:rPr>
          <w:rFonts w:cs="Arial"/>
        </w:rPr>
        <w:t>Authorisation (research or education)—renewal</w:t>
      </w:r>
    </w:p>
    <w:p w14:paraId="6AF3BDC3" w14:textId="0B4219F8" w:rsidR="00CE490E" w:rsidRPr="00636E80" w:rsidRDefault="00CE490E">
      <w:pPr>
        <w:pStyle w:val="AmdtsEntries"/>
        <w:rPr>
          <w:rFonts w:cs="Arial"/>
        </w:rPr>
      </w:pPr>
      <w:r w:rsidRPr="00636E80">
        <w:rPr>
          <w:rFonts w:cs="Arial"/>
        </w:rPr>
        <w:t>s 39</w:t>
      </w:r>
      <w:r w:rsidRPr="00636E80">
        <w:rPr>
          <w:rFonts w:cs="Arial"/>
        </w:rPr>
        <w:tab/>
        <w:t xml:space="preserve">am </w:t>
      </w:r>
      <w:hyperlink r:id="rId4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14:paraId="23C3CEF0" w14:textId="01EAEE3A" w:rsidR="00487A92" w:rsidRPr="00636E80" w:rsidRDefault="00487A92" w:rsidP="00487A92">
      <w:pPr>
        <w:pStyle w:val="AmdtsEntries"/>
        <w:rPr>
          <w:rFonts w:cs="Arial"/>
        </w:rPr>
      </w:pP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9E692A6" w14:textId="77777777" w:rsidR="00CE490E" w:rsidRPr="00636E80" w:rsidRDefault="00CE490E">
      <w:pPr>
        <w:pStyle w:val="AmdtsEntryHd"/>
        <w:rPr>
          <w:rFonts w:cs="Arial"/>
          <w:color w:val="000000"/>
          <w:sz w:val="16"/>
        </w:rPr>
      </w:pPr>
      <w:r w:rsidRPr="00636E80">
        <w:rPr>
          <w:rFonts w:cs="Arial"/>
        </w:rPr>
        <w:t>Return of authorisation to chief health officer</w:t>
      </w:r>
    </w:p>
    <w:p w14:paraId="0D94AC65" w14:textId="7451F3B1" w:rsidR="00CE490E" w:rsidRPr="00636E80" w:rsidRDefault="00CE490E">
      <w:pPr>
        <w:pStyle w:val="AmdtsEntries"/>
        <w:rPr>
          <w:rFonts w:cs="Arial"/>
        </w:rPr>
      </w:pPr>
      <w:r w:rsidRPr="00636E80">
        <w:rPr>
          <w:rFonts w:cs="Arial"/>
        </w:rPr>
        <w:t>s 40</w:t>
      </w:r>
      <w:r w:rsidRPr="00636E80">
        <w:rPr>
          <w:rFonts w:cs="Arial"/>
        </w:rPr>
        <w:tab/>
        <w:t xml:space="preserve">am </w:t>
      </w:r>
      <w:hyperlink r:id="rId4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0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65A1D" w14:textId="06FEC2CB" w:rsidR="00487A92" w:rsidRPr="00636E80" w:rsidRDefault="00487A92" w:rsidP="00487A92">
      <w:pPr>
        <w:pStyle w:val="AmdtsEntries"/>
        <w:rPr>
          <w:rFonts w:cs="Arial"/>
        </w:rPr>
      </w:pPr>
      <w:r w:rsidRPr="00636E80">
        <w:rPr>
          <w:rFonts w:cs="Arial"/>
        </w:rPr>
        <w:tab/>
        <w:t xml:space="preserve">om </w:t>
      </w:r>
      <w:hyperlink r:id="rId4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DBBF95" w14:textId="77777777" w:rsidR="00CE490E" w:rsidRPr="00636E80" w:rsidRDefault="00CE490E">
      <w:pPr>
        <w:pStyle w:val="AmdtsEntryHd"/>
        <w:rPr>
          <w:rFonts w:cs="Arial"/>
        </w:rPr>
      </w:pPr>
      <w:r w:rsidRPr="00636E80">
        <w:rPr>
          <w:rFonts w:cs="Arial"/>
        </w:rPr>
        <w:t>First-aid kits</w:t>
      </w:r>
    </w:p>
    <w:p w14:paraId="2451A80C" w14:textId="77777777"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14:paraId="6BA8A3EE" w14:textId="76839207" w:rsidR="00487A92" w:rsidRPr="00636E80" w:rsidRDefault="00487A92" w:rsidP="00487A92">
      <w:pPr>
        <w:pStyle w:val="AmdtsEntries"/>
        <w:rPr>
          <w:rFonts w:cs="Arial"/>
        </w:rPr>
      </w:pPr>
      <w:r w:rsidRPr="00636E80">
        <w:rPr>
          <w:rFonts w:cs="Arial"/>
        </w:rPr>
        <w:tab/>
        <w:t xml:space="preserve">om </w:t>
      </w:r>
      <w:hyperlink r:id="rId4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A5DDEB" w14:textId="77777777" w:rsidR="0051238C" w:rsidRPr="00636E80" w:rsidRDefault="0051238C" w:rsidP="0051238C">
      <w:pPr>
        <w:pStyle w:val="AmdtsEntryHd"/>
        <w:rPr>
          <w:rFonts w:cs="Arial"/>
        </w:rPr>
      </w:pPr>
      <w:r w:rsidRPr="00636E80">
        <w:rPr>
          <w:rFonts w:cs="Arial"/>
          <w:szCs w:val="24"/>
        </w:rPr>
        <w:t>Definitions for div 4.2</w:t>
      </w:r>
    </w:p>
    <w:p w14:paraId="593F4EF8" w14:textId="3085FDCC"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CC56EAF" w14:textId="1F663A47"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D3433AC" w14:textId="2FD66DFE"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F3052" w14:textId="77777777" w:rsidR="00CE490E" w:rsidRPr="00636E80" w:rsidRDefault="00CE490E">
      <w:pPr>
        <w:pStyle w:val="AmdtsEntryHd"/>
        <w:rPr>
          <w:rFonts w:cs="Arial"/>
        </w:rPr>
      </w:pPr>
      <w:r w:rsidRPr="00636E80">
        <w:rPr>
          <w:rFonts w:cs="Arial"/>
        </w:rPr>
        <w:t>Authorisation (first-aid)—application</w:t>
      </w:r>
    </w:p>
    <w:p w14:paraId="09DD5D62" w14:textId="1741EEBA" w:rsidR="00CE490E" w:rsidRPr="00636E80" w:rsidRDefault="00CE490E">
      <w:pPr>
        <w:pStyle w:val="AmdtsEntries"/>
        <w:rPr>
          <w:rFonts w:cs="Arial"/>
        </w:rPr>
      </w:pPr>
      <w:r w:rsidRPr="00636E80">
        <w:rPr>
          <w:rFonts w:cs="Arial"/>
        </w:rPr>
        <w:t>s 42</w:t>
      </w:r>
      <w:r w:rsidRPr="00636E80">
        <w:rPr>
          <w:rFonts w:cs="Arial"/>
        </w:rPr>
        <w:tab/>
        <w:t xml:space="preserve">am </w:t>
      </w:r>
      <w:hyperlink r:id="rId4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14:paraId="0C5436CC" w14:textId="57700347" w:rsidR="0051238C" w:rsidRPr="00636E80" w:rsidRDefault="0051238C" w:rsidP="0051238C">
      <w:pPr>
        <w:pStyle w:val="AmdtsEntries"/>
        <w:rPr>
          <w:rFonts w:cs="Arial"/>
        </w:rPr>
      </w:pPr>
      <w:r w:rsidRPr="00636E80">
        <w:rPr>
          <w:rFonts w:cs="Arial"/>
        </w:rPr>
        <w:tab/>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5C6DA72" w14:textId="77777777" w:rsidR="00CE490E" w:rsidRPr="00636E80" w:rsidRDefault="00CE490E" w:rsidP="009754D1">
      <w:pPr>
        <w:pStyle w:val="AmdtsEntryHd"/>
        <w:rPr>
          <w:rFonts w:cs="Arial"/>
        </w:rPr>
      </w:pPr>
      <w:r w:rsidRPr="00636E80">
        <w:rPr>
          <w:rFonts w:cs="Arial"/>
        </w:rPr>
        <w:lastRenderedPageBreak/>
        <w:t>Authorisation (first-aid)—grant</w:t>
      </w:r>
    </w:p>
    <w:p w14:paraId="08B712F2" w14:textId="195EA939"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14:paraId="725E84FC" w14:textId="5F8EBE15" w:rsidR="0051238C" w:rsidRPr="00636E80" w:rsidRDefault="0051238C" w:rsidP="0051238C">
      <w:pPr>
        <w:pStyle w:val="AmdtsEntries"/>
        <w:rPr>
          <w:rFonts w:cs="Arial"/>
        </w:rPr>
      </w:pPr>
      <w:r w:rsidRPr="00636E80">
        <w:rPr>
          <w:rFonts w:cs="Arial"/>
        </w:rPr>
        <w:tab/>
        <w:t xml:space="preserve">om </w:t>
      </w:r>
      <w:hyperlink r:id="rId4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F20A4CB" w14:textId="77777777" w:rsidR="0051238C" w:rsidRPr="00636E80" w:rsidRDefault="0051238C">
      <w:pPr>
        <w:pStyle w:val="AmdtsEntryHd"/>
        <w:rPr>
          <w:rFonts w:cs="Arial"/>
        </w:rPr>
      </w:pPr>
      <w:r w:rsidRPr="00636E80">
        <w:rPr>
          <w:rFonts w:cs="Arial"/>
        </w:rPr>
        <w:t>Authorisation (first-aid)—conditions</w:t>
      </w:r>
    </w:p>
    <w:p w14:paraId="125ED34B" w14:textId="021F0552"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ADCAC07" w14:textId="77777777" w:rsidR="00CE490E" w:rsidRPr="00636E80" w:rsidRDefault="00CE490E">
      <w:pPr>
        <w:pStyle w:val="AmdtsEntryHd"/>
        <w:rPr>
          <w:rFonts w:cs="Arial"/>
        </w:rPr>
      </w:pPr>
      <w:r w:rsidRPr="00636E80">
        <w:rPr>
          <w:rFonts w:cs="Arial"/>
        </w:rPr>
        <w:t>Authorisation (first-aid)—variation of conditions</w:t>
      </w:r>
    </w:p>
    <w:p w14:paraId="5EC062D4" w14:textId="385D8D8B" w:rsidR="00CE490E" w:rsidRPr="00636E80" w:rsidRDefault="00CE490E">
      <w:pPr>
        <w:pStyle w:val="AmdtsEntries"/>
        <w:rPr>
          <w:rFonts w:cs="Arial"/>
        </w:rPr>
      </w:pPr>
      <w:r w:rsidRPr="00636E80">
        <w:rPr>
          <w:rFonts w:cs="Arial"/>
        </w:rPr>
        <w:t>s 45</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9C5A80" w14:textId="780BD74C" w:rsidR="0051238C" w:rsidRPr="00636E80" w:rsidRDefault="0051238C" w:rsidP="0051238C">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A48A12A" w14:textId="77777777" w:rsidR="00CE490E" w:rsidRPr="00636E80" w:rsidRDefault="00CE490E">
      <w:pPr>
        <w:pStyle w:val="AmdtsEntryHd"/>
        <w:rPr>
          <w:rFonts w:cs="Arial"/>
        </w:rPr>
      </w:pPr>
      <w:r w:rsidRPr="00636E80">
        <w:rPr>
          <w:rFonts w:cs="Arial"/>
        </w:rPr>
        <w:t>Authorisation (first-aid)—change of address</w:t>
      </w:r>
    </w:p>
    <w:p w14:paraId="3F5B98BB" w14:textId="6D3AE4F6" w:rsidR="00CE490E" w:rsidRPr="00636E80" w:rsidRDefault="00CE490E">
      <w:pPr>
        <w:pStyle w:val="AmdtsEntries"/>
        <w:rPr>
          <w:rFonts w:cs="Arial"/>
        </w:rPr>
      </w:pPr>
      <w:r w:rsidRPr="00636E80">
        <w:rPr>
          <w:rFonts w:cs="Arial"/>
        </w:rPr>
        <w:t>s 46</w:t>
      </w:r>
      <w:r w:rsidRPr="00636E80">
        <w:rPr>
          <w:rFonts w:cs="Arial"/>
        </w:rPr>
        <w:tab/>
        <w:t xml:space="preserve">am </w:t>
      </w:r>
      <w:hyperlink r:id="rId42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7FF1AEC" w14:textId="076E9CE5" w:rsidR="0051238C" w:rsidRPr="00636E80" w:rsidRDefault="0051238C" w:rsidP="0051238C">
      <w:pPr>
        <w:pStyle w:val="AmdtsEntries"/>
        <w:rPr>
          <w:rFonts w:cs="Arial"/>
        </w:rPr>
      </w:pPr>
      <w:r w:rsidRPr="00636E80">
        <w:rPr>
          <w:rFonts w:cs="Arial"/>
        </w:rPr>
        <w:tab/>
        <w:t xml:space="preserve">om </w:t>
      </w:r>
      <w:hyperlink r:id="rId4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B8932B" w14:textId="77777777" w:rsidR="00CE490E" w:rsidRPr="00636E80" w:rsidRDefault="00CE490E">
      <w:pPr>
        <w:pStyle w:val="AmdtsEntryHd"/>
        <w:rPr>
          <w:rFonts w:cs="Arial"/>
        </w:rPr>
      </w:pPr>
      <w:r w:rsidRPr="00636E80">
        <w:rPr>
          <w:rFonts w:cs="Arial"/>
        </w:rPr>
        <w:t>Authorisation (first-aid)—surrender</w:t>
      </w:r>
    </w:p>
    <w:p w14:paraId="53F2C4BE" w14:textId="56DD788E" w:rsidR="00CE490E" w:rsidRPr="00636E80" w:rsidRDefault="00CE490E">
      <w:pPr>
        <w:pStyle w:val="AmdtsEntries"/>
        <w:rPr>
          <w:rFonts w:cs="Arial"/>
        </w:rPr>
      </w:pPr>
      <w:r w:rsidRPr="00636E80">
        <w:rPr>
          <w:rFonts w:cs="Arial"/>
        </w:rPr>
        <w:t>s 47</w:t>
      </w:r>
      <w:r w:rsidRPr="00636E80">
        <w:rPr>
          <w:rFonts w:cs="Arial"/>
        </w:rPr>
        <w:tab/>
        <w:t xml:space="preserve">am </w:t>
      </w:r>
      <w:hyperlink r:id="rId4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23728AFC" w14:textId="0966B562" w:rsidR="0051238C" w:rsidRPr="00636E80" w:rsidRDefault="0051238C" w:rsidP="0051238C">
      <w:pPr>
        <w:pStyle w:val="AmdtsEntries"/>
        <w:rPr>
          <w:rFonts w:cs="Arial"/>
        </w:rPr>
      </w:pPr>
      <w:r w:rsidRPr="00636E80">
        <w:rPr>
          <w:rFonts w:cs="Arial"/>
        </w:rPr>
        <w:tab/>
        <w:t xml:space="preserve">om </w:t>
      </w:r>
      <w:hyperlink r:id="rId4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4AB6D7" w14:textId="77777777" w:rsidR="00CE490E" w:rsidRPr="00636E80" w:rsidRDefault="00CE490E">
      <w:pPr>
        <w:pStyle w:val="AmdtsEntryHd"/>
        <w:rPr>
          <w:rFonts w:cs="Arial"/>
        </w:rPr>
      </w:pPr>
      <w:r w:rsidRPr="00636E80">
        <w:rPr>
          <w:rFonts w:cs="Arial"/>
        </w:rPr>
        <w:t>Authorisation (first-aid)—cancellation</w:t>
      </w:r>
    </w:p>
    <w:p w14:paraId="59555961" w14:textId="44DA465C" w:rsidR="00CE490E" w:rsidRPr="00636E80" w:rsidRDefault="00CE490E">
      <w:pPr>
        <w:pStyle w:val="AmdtsEntries"/>
        <w:rPr>
          <w:rFonts w:cs="Arial"/>
        </w:rPr>
      </w:pPr>
      <w:r w:rsidRPr="00636E80">
        <w:rPr>
          <w:rFonts w:cs="Arial"/>
        </w:rPr>
        <w:t>s 48</w:t>
      </w:r>
      <w:r w:rsidRPr="00636E80">
        <w:rPr>
          <w:rFonts w:cs="Arial"/>
        </w:rPr>
        <w:tab/>
        <w:t xml:space="preserve">am </w:t>
      </w:r>
      <w:hyperlink r:id="rId4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A52C112" w14:textId="04CA17C9" w:rsidR="0051238C" w:rsidRPr="00636E80" w:rsidRDefault="0051238C" w:rsidP="0051238C">
      <w:pPr>
        <w:pStyle w:val="AmdtsEntries"/>
        <w:rPr>
          <w:rFonts w:cs="Arial"/>
        </w:rPr>
      </w:pPr>
      <w:r w:rsidRPr="00636E80">
        <w:rPr>
          <w:rFonts w:cs="Arial"/>
        </w:rPr>
        <w:tab/>
        <w:t xml:space="preserve">om </w:t>
      </w:r>
      <w:hyperlink r:id="rId4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3C5996C" w14:textId="77777777" w:rsidR="0051238C" w:rsidRPr="00636E80" w:rsidRDefault="0051238C">
      <w:pPr>
        <w:pStyle w:val="AmdtsEntryHd"/>
        <w:rPr>
          <w:rFonts w:cs="Arial"/>
        </w:rPr>
      </w:pPr>
      <w:r w:rsidRPr="00636E80">
        <w:rPr>
          <w:rFonts w:cs="Arial"/>
        </w:rPr>
        <w:t>Authorisation (first-aid)—duration</w:t>
      </w:r>
    </w:p>
    <w:p w14:paraId="1E9B7B75" w14:textId="57FF1DC2"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DDC0C52" w14:textId="77777777" w:rsidR="00CE490E" w:rsidRPr="00636E80" w:rsidRDefault="00CE490E">
      <w:pPr>
        <w:pStyle w:val="AmdtsEntryHd"/>
        <w:rPr>
          <w:rFonts w:cs="Arial"/>
        </w:rPr>
      </w:pPr>
      <w:r w:rsidRPr="00636E80">
        <w:rPr>
          <w:rFonts w:cs="Arial"/>
        </w:rPr>
        <w:t>Authorisation (first-aid)—renewal</w:t>
      </w:r>
    </w:p>
    <w:p w14:paraId="0DD1974F" w14:textId="28C78C94" w:rsidR="00CE490E" w:rsidRPr="00636E80" w:rsidRDefault="00CE490E">
      <w:pPr>
        <w:pStyle w:val="AmdtsEntries"/>
        <w:rPr>
          <w:rFonts w:cs="Arial"/>
        </w:rPr>
      </w:pPr>
      <w:r w:rsidRPr="00636E80">
        <w:rPr>
          <w:rFonts w:cs="Arial"/>
        </w:rPr>
        <w:t>s 50</w:t>
      </w:r>
      <w:r w:rsidRPr="00636E80">
        <w:rPr>
          <w:rFonts w:cs="Arial"/>
        </w:rPr>
        <w:tab/>
        <w:t xml:space="preserve">am </w:t>
      </w:r>
      <w:hyperlink r:id="rId4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14:paraId="3CA66C4B" w14:textId="0A68C0C4" w:rsidR="0051238C" w:rsidRPr="00636E80" w:rsidRDefault="0051238C" w:rsidP="0051238C">
      <w:pPr>
        <w:pStyle w:val="AmdtsEntries"/>
        <w:rPr>
          <w:rFonts w:cs="Arial"/>
        </w:rPr>
      </w:pPr>
      <w:r w:rsidRPr="00636E80">
        <w:rPr>
          <w:rFonts w:cs="Arial"/>
        </w:rPr>
        <w:tab/>
        <w:t xml:space="preserve">om </w:t>
      </w:r>
      <w:hyperlink r:id="rId4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9554BC" w14:textId="77777777"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14:paraId="16E081D2" w14:textId="5B2E1757" w:rsidR="00CE490E" w:rsidRPr="00636E80" w:rsidRDefault="00CE490E">
      <w:pPr>
        <w:pStyle w:val="AmdtsEntries"/>
        <w:rPr>
          <w:rFonts w:cs="Arial"/>
        </w:rPr>
      </w:pPr>
      <w:r w:rsidRPr="00636E80">
        <w:rPr>
          <w:rFonts w:cs="Arial"/>
        </w:rPr>
        <w:t>s 51</w:t>
      </w:r>
      <w:r w:rsidRPr="00636E80">
        <w:rPr>
          <w:rFonts w:cs="Arial"/>
        </w:rPr>
        <w:tab/>
        <w:t xml:space="preserve">am </w:t>
      </w:r>
      <w:hyperlink r:id="rId44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DE120BE" w14:textId="12424ABC" w:rsidR="0051238C" w:rsidRPr="00636E80" w:rsidRDefault="0051238C" w:rsidP="0051238C">
      <w:pPr>
        <w:pStyle w:val="AmdtsEntries"/>
        <w:rPr>
          <w:rFonts w:cs="Arial"/>
        </w:rPr>
      </w:pPr>
      <w:r w:rsidRPr="00636E80">
        <w:rPr>
          <w:rFonts w:cs="Arial"/>
        </w:rPr>
        <w:tab/>
        <w:t xml:space="preserve">om </w:t>
      </w:r>
      <w:hyperlink r:id="rId4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B1EF7F" w14:textId="77777777" w:rsidR="0051238C" w:rsidRPr="00636E80" w:rsidRDefault="0051238C">
      <w:pPr>
        <w:pStyle w:val="AmdtsEntryHd"/>
        <w:rPr>
          <w:rFonts w:cs="Arial"/>
        </w:rPr>
      </w:pPr>
      <w:r w:rsidRPr="00636E80">
        <w:rPr>
          <w:rFonts w:cs="Arial"/>
        </w:rPr>
        <w:t>Orders and delivery</w:t>
      </w:r>
    </w:p>
    <w:p w14:paraId="453D7FC7" w14:textId="1439D7E1"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5BC850" w14:textId="77777777" w:rsidR="00CE490E" w:rsidRPr="00636E80" w:rsidRDefault="00CE490E">
      <w:pPr>
        <w:pStyle w:val="AmdtsEntryHd"/>
        <w:rPr>
          <w:rFonts w:cs="Arial"/>
        </w:rPr>
      </w:pPr>
      <w:r w:rsidRPr="00636E80">
        <w:rPr>
          <w:rFonts w:cs="Arial"/>
        </w:rPr>
        <w:t>Application of pt 5</w:t>
      </w:r>
    </w:p>
    <w:p w14:paraId="53209441" w14:textId="0A1B9474" w:rsidR="00CE490E" w:rsidRPr="00636E80" w:rsidRDefault="00CE490E">
      <w:pPr>
        <w:pStyle w:val="AmdtsEntries"/>
        <w:rPr>
          <w:rFonts w:cs="Arial"/>
        </w:rPr>
      </w:pPr>
      <w:r w:rsidRPr="00636E80">
        <w:rPr>
          <w:rFonts w:cs="Arial"/>
        </w:rPr>
        <w:t>s 52 hdg</w:t>
      </w:r>
      <w:r w:rsidRPr="00636E80">
        <w:rPr>
          <w:rFonts w:cs="Arial"/>
        </w:rPr>
        <w:tab/>
        <w:t xml:space="preserve">sub </w:t>
      </w:r>
      <w:hyperlink r:id="rId44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14:paraId="23E470BC" w14:textId="5F1AE514"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C59E16" w14:textId="77777777" w:rsidR="00CE490E" w:rsidRPr="00636E80" w:rsidRDefault="00CE490E">
      <w:pPr>
        <w:pStyle w:val="AmdtsEntryHd"/>
        <w:rPr>
          <w:rFonts w:cs="Arial"/>
        </w:rPr>
      </w:pPr>
      <w:r w:rsidRPr="00636E80">
        <w:rPr>
          <w:rFonts w:cs="Arial"/>
        </w:rPr>
        <w:t>Written orders</w:t>
      </w:r>
    </w:p>
    <w:p w14:paraId="714E77E6" w14:textId="698CDAB5" w:rsidR="00CE490E" w:rsidRPr="00636E80" w:rsidRDefault="00CE490E">
      <w:pPr>
        <w:pStyle w:val="AmdtsEntries"/>
        <w:rPr>
          <w:rFonts w:cs="Arial"/>
        </w:rPr>
      </w:pPr>
      <w:r w:rsidRPr="00636E80">
        <w:rPr>
          <w:rFonts w:cs="Arial"/>
        </w:rPr>
        <w:t>s 53</w:t>
      </w:r>
      <w:r w:rsidRPr="00636E80">
        <w:rPr>
          <w:rFonts w:cs="Arial"/>
        </w:rPr>
        <w:tab/>
        <w:t xml:space="preserve">am </w:t>
      </w:r>
      <w:hyperlink r:id="rId4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A5A9E73" w14:textId="5BAF4225" w:rsidR="0051238C" w:rsidRPr="00636E80" w:rsidRDefault="0051238C" w:rsidP="0051238C">
      <w:pPr>
        <w:pStyle w:val="AmdtsEntries"/>
        <w:rPr>
          <w:rFonts w:cs="Arial"/>
        </w:rPr>
      </w:pPr>
      <w:r w:rsidRPr="00636E80">
        <w:rPr>
          <w:rFonts w:cs="Arial"/>
        </w:rPr>
        <w:tab/>
        <w:t xml:space="preserve">om </w:t>
      </w:r>
      <w:hyperlink r:id="rId4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7D9132" w14:textId="77777777" w:rsidR="00CE490E" w:rsidRPr="00636E80" w:rsidRDefault="00CE490E">
      <w:pPr>
        <w:pStyle w:val="AmdtsEntryHd"/>
        <w:rPr>
          <w:rFonts w:cs="Arial"/>
        </w:rPr>
      </w:pPr>
      <w:r w:rsidRPr="00636E80">
        <w:rPr>
          <w:rFonts w:cs="Arial"/>
        </w:rPr>
        <w:t>Delivery</w:t>
      </w:r>
    </w:p>
    <w:p w14:paraId="393808D3" w14:textId="69AA22C0" w:rsidR="00CE490E" w:rsidRPr="00636E80" w:rsidRDefault="00CE490E">
      <w:pPr>
        <w:pStyle w:val="AmdtsEntries"/>
        <w:rPr>
          <w:rFonts w:cs="Arial"/>
        </w:rPr>
      </w:pPr>
      <w:r w:rsidRPr="00636E80">
        <w:rPr>
          <w:rFonts w:cs="Arial"/>
        </w:rPr>
        <w:t>s 54</w:t>
      </w:r>
      <w:r w:rsidRPr="00636E80">
        <w:rPr>
          <w:rFonts w:cs="Arial"/>
        </w:rPr>
        <w:tab/>
        <w:t xml:space="preserve">am </w:t>
      </w:r>
      <w:hyperlink r:id="rId4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5B76271" w14:textId="3F04079A" w:rsidR="0051238C" w:rsidRPr="00636E80" w:rsidRDefault="0051238C" w:rsidP="0051238C">
      <w:pPr>
        <w:pStyle w:val="AmdtsEntries"/>
        <w:rPr>
          <w:rFonts w:cs="Arial"/>
        </w:rPr>
      </w:pPr>
      <w:r w:rsidRPr="00636E80">
        <w:rPr>
          <w:rFonts w:cs="Arial"/>
        </w:rPr>
        <w:tab/>
        <w:t xml:space="preserve">om </w:t>
      </w:r>
      <w:hyperlink r:id="rId4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7485015" w14:textId="77777777" w:rsidR="00CE490E" w:rsidRPr="00636E80" w:rsidRDefault="00CE490E">
      <w:pPr>
        <w:pStyle w:val="AmdtsEntryHd"/>
        <w:rPr>
          <w:rFonts w:cs="Arial"/>
        </w:rPr>
      </w:pPr>
      <w:r w:rsidRPr="00636E80">
        <w:rPr>
          <w:rFonts w:cs="Arial"/>
        </w:rPr>
        <w:t xml:space="preserve">Notification of drug inspector </w:t>
      </w:r>
    </w:p>
    <w:p w14:paraId="0C3516F7" w14:textId="18A46F59" w:rsidR="00CE490E" w:rsidRPr="00636E80" w:rsidRDefault="00CE490E">
      <w:pPr>
        <w:pStyle w:val="AmdtsEntries"/>
        <w:rPr>
          <w:rFonts w:cs="Arial"/>
        </w:rPr>
      </w:pPr>
      <w:r w:rsidRPr="00636E80">
        <w:rPr>
          <w:rFonts w:cs="Arial"/>
        </w:rPr>
        <w:t>s 55</w:t>
      </w:r>
      <w:r w:rsidRPr="00636E80">
        <w:rPr>
          <w:rFonts w:cs="Arial"/>
        </w:rPr>
        <w:tab/>
        <w:t xml:space="preserve">am </w:t>
      </w:r>
      <w:hyperlink r:id="rId45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BBEB355" w14:textId="775058FC" w:rsidR="0051238C" w:rsidRPr="00636E80" w:rsidRDefault="0051238C" w:rsidP="0051238C">
      <w:pPr>
        <w:pStyle w:val="AmdtsEntries"/>
        <w:rPr>
          <w:rFonts w:cs="Arial"/>
        </w:rPr>
      </w:pPr>
      <w:r w:rsidRPr="00636E80">
        <w:rPr>
          <w:rFonts w:cs="Arial"/>
        </w:rPr>
        <w:tab/>
        <w:t xml:space="preserve">om </w:t>
      </w:r>
      <w:hyperlink r:id="rId4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DF2A72A" w14:textId="77777777" w:rsidR="002771ED" w:rsidRPr="00636E80" w:rsidRDefault="002771ED">
      <w:pPr>
        <w:pStyle w:val="AmdtsEntryHd"/>
        <w:rPr>
          <w:rFonts w:cs="Arial"/>
        </w:rPr>
      </w:pPr>
      <w:r w:rsidRPr="00636E80">
        <w:rPr>
          <w:rFonts w:cs="Arial"/>
        </w:rPr>
        <w:lastRenderedPageBreak/>
        <w:t>Supply and administration</w:t>
      </w:r>
    </w:p>
    <w:p w14:paraId="31039D4C" w14:textId="6072A977"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B6386F" w14:textId="77777777" w:rsidR="00CE490E" w:rsidRPr="00636E80" w:rsidRDefault="00CE490E">
      <w:pPr>
        <w:pStyle w:val="AmdtsEntryHd"/>
        <w:rPr>
          <w:rFonts w:cs="Arial"/>
        </w:rPr>
      </w:pPr>
      <w:r w:rsidRPr="00636E80">
        <w:rPr>
          <w:rFonts w:cs="Arial"/>
        </w:rPr>
        <w:t>Interpretation for part 6</w:t>
      </w:r>
    </w:p>
    <w:p w14:paraId="539FF3A2" w14:textId="77777777"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14:paraId="3A526AB0" w14:textId="29DC260E" w:rsidR="002771ED" w:rsidRPr="00636E80" w:rsidRDefault="002771ED" w:rsidP="002771ED">
      <w:pPr>
        <w:pStyle w:val="AmdtsEntries"/>
        <w:rPr>
          <w:rFonts w:cs="Arial"/>
        </w:rPr>
      </w:pPr>
      <w:r w:rsidRPr="00636E80">
        <w:rPr>
          <w:rFonts w:cs="Arial"/>
        </w:rPr>
        <w:tab/>
        <w:t xml:space="preserve">om </w:t>
      </w:r>
      <w:hyperlink r:id="rId4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D3BDCE" w14:textId="77777777" w:rsidR="00CE490E" w:rsidRPr="00636E80" w:rsidRDefault="00CE490E">
      <w:pPr>
        <w:pStyle w:val="AmdtsEntryHd"/>
        <w:rPr>
          <w:rFonts w:cs="Arial"/>
        </w:rPr>
      </w:pPr>
      <w:r w:rsidRPr="00636E80">
        <w:rPr>
          <w:rFonts w:cs="Arial"/>
        </w:rPr>
        <w:t>Definitions for pt 6</w:t>
      </w:r>
    </w:p>
    <w:p w14:paraId="04252F7A" w14:textId="7DACA92B"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6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14:paraId="219B122C" w14:textId="63E2DEC4"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14:paraId="5514D3F6" w14:textId="1188E0B2"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B146421" w14:textId="4B20B7D3"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851FEB5" w14:textId="4138E51B" w:rsidR="002771ED" w:rsidRPr="00636E80" w:rsidRDefault="002771ED" w:rsidP="002771ED">
      <w:pPr>
        <w:pStyle w:val="AmdtsEntriesDefL2"/>
        <w:rPr>
          <w:rFonts w:cs="Arial"/>
        </w:rPr>
      </w:pPr>
      <w:r w:rsidRPr="00636E80">
        <w:rPr>
          <w:rFonts w:cs="Arial"/>
        </w:rPr>
        <w:tab/>
        <w:t xml:space="preserve">om </w:t>
      </w:r>
      <w:hyperlink r:id="rId4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CA552D9" w14:textId="77777777" w:rsidR="00CE490E" w:rsidRPr="00636E80" w:rsidRDefault="00CE490E">
      <w:pPr>
        <w:pStyle w:val="AmdtsEntryHd"/>
        <w:rPr>
          <w:rFonts w:cs="Arial"/>
        </w:rPr>
      </w:pPr>
      <w:r w:rsidRPr="00636E80">
        <w:rPr>
          <w:rFonts w:cs="Arial"/>
        </w:rPr>
        <w:t>Prescriptions</w:t>
      </w:r>
    </w:p>
    <w:p w14:paraId="6D683AA7" w14:textId="77777777"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14:paraId="529F0131" w14:textId="3EBA1347" w:rsidR="002771ED" w:rsidRPr="00636E80" w:rsidRDefault="002771ED" w:rsidP="002771ED">
      <w:pPr>
        <w:pStyle w:val="AmdtsEntries"/>
        <w:rPr>
          <w:rFonts w:cs="Arial"/>
        </w:rPr>
      </w:pPr>
      <w:r w:rsidRPr="00636E80">
        <w:rPr>
          <w:rFonts w:cs="Arial"/>
        </w:rPr>
        <w:tab/>
        <w:t xml:space="preserve">om </w:t>
      </w:r>
      <w:hyperlink r:id="rId4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8FD9DA0" w14:textId="77777777" w:rsidR="00CE490E" w:rsidRPr="00636E80" w:rsidRDefault="00CE490E">
      <w:pPr>
        <w:pStyle w:val="AmdtsEntryHd"/>
        <w:rPr>
          <w:rFonts w:cs="Arial"/>
          <w:color w:val="000000"/>
          <w:sz w:val="16"/>
        </w:rPr>
      </w:pPr>
      <w:r w:rsidRPr="00636E80">
        <w:rPr>
          <w:rFonts w:cs="Arial"/>
        </w:rPr>
        <w:t>Issue of prescriptions</w:t>
      </w:r>
    </w:p>
    <w:p w14:paraId="7494E162" w14:textId="4FE943B8" w:rsidR="00CE490E" w:rsidRPr="00636E80" w:rsidRDefault="00CE490E">
      <w:pPr>
        <w:pStyle w:val="AmdtsEntries"/>
        <w:rPr>
          <w:rFonts w:cs="Arial"/>
        </w:rPr>
      </w:pPr>
      <w:r w:rsidRPr="00636E80">
        <w:rPr>
          <w:rFonts w:cs="Arial"/>
        </w:rPr>
        <w:t>s 57</w:t>
      </w:r>
      <w:r w:rsidRPr="00636E80">
        <w:rPr>
          <w:rFonts w:cs="Arial"/>
        </w:rPr>
        <w:tab/>
        <w:t xml:space="preserve">am </w:t>
      </w:r>
      <w:hyperlink r:id="rId46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7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E9759C7" w14:textId="42D7BA9E" w:rsidR="002771ED" w:rsidRPr="00636E80" w:rsidRDefault="002771ED" w:rsidP="002771ED">
      <w:pPr>
        <w:pStyle w:val="AmdtsEntries"/>
        <w:rPr>
          <w:rFonts w:cs="Arial"/>
        </w:rPr>
      </w:pPr>
      <w:r w:rsidRPr="00636E80">
        <w:rPr>
          <w:rFonts w:cs="Arial"/>
        </w:rPr>
        <w:tab/>
        <w:t xml:space="preserve">om </w:t>
      </w:r>
      <w:hyperlink r:id="rId4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F5BCD6E" w14:textId="77777777" w:rsidR="00CE490E" w:rsidRPr="00636E80" w:rsidRDefault="00CE490E">
      <w:pPr>
        <w:pStyle w:val="AmdtsEntryHd"/>
        <w:rPr>
          <w:rFonts w:cs="Arial"/>
        </w:rPr>
      </w:pPr>
      <w:r w:rsidRPr="00636E80">
        <w:rPr>
          <w:rFonts w:cs="Arial"/>
        </w:rPr>
        <w:t>Prescribing drugs of dependence</w:t>
      </w:r>
    </w:p>
    <w:p w14:paraId="5FE4E042" w14:textId="6A6D0256"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7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3"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7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7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7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6A7C2202" w14:textId="72FF81A5" w:rsidR="00CE490E" w:rsidRPr="00636E80" w:rsidRDefault="00CE490E">
      <w:pPr>
        <w:pStyle w:val="AmdtsEntries"/>
        <w:rPr>
          <w:rFonts w:cs="Arial"/>
        </w:rPr>
      </w:pPr>
      <w:r w:rsidRPr="00636E80">
        <w:rPr>
          <w:rFonts w:cs="Arial"/>
        </w:rPr>
        <w:tab/>
        <w:t xml:space="preserve">sub </w:t>
      </w:r>
      <w:hyperlink r:id="rId4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14:paraId="3731A55B" w14:textId="4F1D8011"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A16CDA" w14:textId="77777777" w:rsidR="00CE490E" w:rsidRPr="00636E80" w:rsidRDefault="00CE490E">
      <w:pPr>
        <w:pStyle w:val="AmdtsEntryHd"/>
        <w:rPr>
          <w:rFonts w:cs="Arial"/>
          <w:color w:val="000000"/>
          <w:sz w:val="16"/>
        </w:rPr>
      </w:pPr>
      <w:r w:rsidRPr="00636E80">
        <w:rPr>
          <w:rFonts w:cs="Arial"/>
        </w:rPr>
        <w:t>Methadone or buprenorphine</w:t>
      </w:r>
    </w:p>
    <w:p w14:paraId="79D9A409" w14:textId="39C6E005"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7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14:paraId="2D76D9FE" w14:textId="627E6671" w:rsidR="00CE490E" w:rsidRPr="00636E80" w:rsidRDefault="00CE490E">
      <w:pPr>
        <w:pStyle w:val="AmdtsEntries"/>
        <w:rPr>
          <w:rFonts w:cs="Arial"/>
        </w:rPr>
      </w:pPr>
      <w:r w:rsidRPr="00636E80">
        <w:rPr>
          <w:rFonts w:cs="Arial"/>
        </w:rPr>
        <w:t>s 59</w:t>
      </w:r>
      <w:r w:rsidRPr="00636E80">
        <w:rPr>
          <w:rFonts w:cs="Arial"/>
        </w:rPr>
        <w:tab/>
        <w:t xml:space="preserve">am </w:t>
      </w:r>
      <w:hyperlink r:id="rId48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8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4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395AE54" w14:textId="262CEE32" w:rsidR="002771ED" w:rsidRPr="00636E80" w:rsidRDefault="002771ED" w:rsidP="002771ED">
      <w:pPr>
        <w:pStyle w:val="AmdtsEntries"/>
        <w:rPr>
          <w:rFonts w:cs="Arial"/>
        </w:rPr>
      </w:pPr>
      <w:r w:rsidRPr="00636E80">
        <w:rPr>
          <w:rFonts w:cs="Arial"/>
        </w:rPr>
        <w:tab/>
        <w:t xml:space="preserve">om </w:t>
      </w:r>
      <w:hyperlink r:id="rId4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04DAA2D" w14:textId="77777777" w:rsidR="00CE490E" w:rsidRPr="00636E80" w:rsidRDefault="00CE490E">
      <w:pPr>
        <w:pStyle w:val="AmdtsEntryHd"/>
        <w:rPr>
          <w:rFonts w:cs="Arial"/>
          <w:color w:val="000000"/>
          <w:sz w:val="16"/>
        </w:rPr>
      </w:pPr>
      <w:r w:rsidRPr="00636E80">
        <w:rPr>
          <w:rFonts w:cs="Arial"/>
        </w:rPr>
        <w:t>Morphine</w:t>
      </w:r>
    </w:p>
    <w:p w14:paraId="1E865C23" w14:textId="24BAB248"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485"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14:paraId="238971C0" w14:textId="29563DE3" w:rsidR="00CE490E" w:rsidRPr="00636E80" w:rsidRDefault="00CE490E">
      <w:pPr>
        <w:pStyle w:val="AmdtsEntries"/>
        <w:rPr>
          <w:rFonts w:cs="Arial"/>
        </w:rPr>
      </w:pPr>
      <w:r w:rsidRPr="00636E80">
        <w:rPr>
          <w:rFonts w:cs="Arial"/>
        </w:rPr>
        <w:tab/>
        <w:t xml:space="preserve">am </w:t>
      </w:r>
      <w:hyperlink r:id="rId4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ADD8DB7" w14:textId="6C90FD1C" w:rsidR="002771ED" w:rsidRPr="00636E80" w:rsidRDefault="002771ED" w:rsidP="002771ED">
      <w:pPr>
        <w:pStyle w:val="AmdtsEntries"/>
        <w:rPr>
          <w:rFonts w:cs="Arial"/>
        </w:rPr>
      </w:pPr>
      <w:r w:rsidRPr="00636E80">
        <w:rPr>
          <w:rFonts w:cs="Arial"/>
        </w:rPr>
        <w:tab/>
        <w:t xml:space="preserve">om </w:t>
      </w:r>
      <w:hyperlink r:id="rId4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092A3CF" w14:textId="77777777" w:rsidR="00CE490E" w:rsidRPr="00636E80" w:rsidRDefault="00CE490E">
      <w:pPr>
        <w:pStyle w:val="AmdtsEntryHd"/>
        <w:rPr>
          <w:rFonts w:cs="Arial"/>
          <w:color w:val="000000"/>
          <w:sz w:val="16"/>
        </w:rPr>
      </w:pPr>
      <w:r w:rsidRPr="00636E80">
        <w:rPr>
          <w:rFonts w:cs="Arial"/>
        </w:rPr>
        <w:t>Written prescriptions</w:t>
      </w:r>
    </w:p>
    <w:p w14:paraId="24A31FA2" w14:textId="36461559" w:rsidR="00CE490E" w:rsidRPr="00636E80" w:rsidRDefault="00CE490E">
      <w:pPr>
        <w:pStyle w:val="AmdtsEntries"/>
        <w:rPr>
          <w:rFonts w:cs="Arial"/>
        </w:rPr>
      </w:pPr>
      <w:r w:rsidRPr="00636E80">
        <w:rPr>
          <w:rFonts w:cs="Arial"/>
        </w:rPr>
        <w:t>s 60</w:t>
      </w:r>
      <w:r w:rsidRPr="00636E80">
        <w:rPr>
          <w:rFonts w:cs="Arial"/>
        </w:rPr>
        <w:tab/>
        <w:t xml:space="preserve">am </w:t>
      </w:r>
      <w:hyperlink r:id="rId4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8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490"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49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1013EC1" w14:textId="39ADB898" w:rsidR="002771ED" w:rsidRPr="00636E80" w:rsidRDefault="002771ED" w:rsidP="002771ED">
      <w:pPr>
        <w:pStyle w:val="AmdtsEntries"/>
        <w:rPr>
          <w:rFonts w:cs="Arial"/>
        </w:rPr>
      </w:pPr>
      <w:r w:rsidRPr="00636E80">
        <w:rPr>
          <w:rFonts w:cs="Arial"/>
        </w:rPr>
        <w:tab/>
        <w:t xml:space="preserve">om </w:t>
      </w:r>
      <w:hyperlink r:id="rId4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7D12EBB" w14:textId="77777777" w:rsidR="002771ED" w:rsidRPr="00636E80" w:rsidRDefault="002771ED" w:rsidP="002771ED">
      <w:pPr>
        <w:pStyle w:val="AmdtsEntryHd"/>
        <w:rPr>
          <w:rFonts w:cs="Arial"/>
        </w:rPr>
      </w:pPr>
      <w:r w:rsidRPr="00636E80">
        <w:rPr>
          <w:rFonts w:cs="Arial"/>
        </w:rPr>
        <w:t>Prescriptions issued orally</w:t>
      </w:r>
    </w:p>
    <w:p w14:paraId="3EFA93C0" w14:textId="7F79EEF3"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4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9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49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14:paraId="2E030218" w14:textId="03D0D698" w:rsidR="002771ED" w:rsidRPr="00636E80" w:rsidRDefault="002771ED" w:rsidP="002771ED">
      <w:pPr>
        <w:pStyle w:val="AmdtsEntries"/>
        <w:rPr>
          <w:rFonts w:cs="Arial"/>
        </w:rPr>
      </w:pPr>
      <w:r w:rsidRPr="00636E80">
        <w:rPr>
          <w:rFonts w:cs="Arial"/>
        </w:rPr>
        <w:tab/>
        <w:t xml:space="preserve">om </w:t>
      </w:r>
      <w:hyperlink r:id="rId4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4742849" w14:textId="77777777" w:rsidR="00CE490E" w:rsidRPr="00636E80" w:rsidRDefault="00CE490E">
      <w:pPr>
        <w:pStyle w:val="AmdtsEntryHd"/>
        <w:rPr>
          <w:rFonts w:cs="Arial"/>
        </w:rPr>
      </w:pPr>
      <w:r w:rsidRPr="00636E80">
        <w:rPr>
          <w:rFonts w:cs="Arial"/>
        </w:rPr>
        <w:t>Requisitions</w:t>
      </w:r>
    </w:p>
    <w:p w14:paraId="373A62FE" w14:textId="77777777"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14:paraId="55F48862" w14:textId="7DC5317F" w:rsidR="002771ED" w:rsidRPr="00636E80" w:rsidRDefault="002771ED" w:rsidP="002771ED">
      <w:pPr>
        <w:pStyle w:val="AmdtsEntries"/>
        <w:rPr>
          <w:rFonts w:cs="Arial"/>
        </w:rPr>
      </w:pPr>
      <w:r w:rsidRPr="00636E80">
        <w:rPr>
          <w:rFonts w:cs="Arial"/>
        </w:rPr>
        <w:tab/>
        <w:t xml:space="preserve">om </w:t>
      </w:r>
      <w:hyperlink r:id="rId4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120F6D6" w14:textId="77777777" w:rsidR="00CE490E" w:rsidRPr="00636E80" w:rsidRDefault="00CE490E">
      <w:pPr>
        <w:pStyle w:val="AmdtsEntryHd"/>
        <w:rPr>
          <w:rFonts w:cs="Arial"/>
          <w:color w:val="000000"/>
          <w:sz w:val="16"/>
        </w:rPr>
      </w:pPr>
      <w:r w:rsidRPr="00636E80">
        <w:rPr>
          <w:rFonts w:cs="Arial"/>
        </w:rPr>
        <w:lastRenderedPageBreak/>
        <w:t>Requisitions generally</w:t>
      </w:r>
    </w:p>
    <w:p w14:paraId="08AA446A" w14:textId="3570135A" w:rsidR="00CE490E" w:rsidRPr="00636E80" w:rsidRDefault="00CE490E">
      <w:pPr>
        <w:pStyle w:val="AmdtsEntries"/>
        <w:rPr>
          <w:rFonts w:cs="Arial"/>
        </w:rPr>
      </w:pPr>
      <w:r w:rsidRPr="00636E80">
        <w:rPr>
          <w:rFonts w:cs="Arial"/>
        </w:rPr>
        <w:t>s 62</w:t>
      </w:r>
      <w:r w:rsidRPr="00636E80">
        <w:rPr>
          <w:rFonts w:cs="Arial"/>
        </w:rPr>
        <w:tab/>
        <w:t xml:space="preserve">am </w:t>
      </w:r>
      <w:hyperlink r:id="rId4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70F53BA" w14:textId="27A34661" w:rsidR="002771ED" w:rsidRPr="00636E80" w:rsidRDefault="002771ED" w:rsidP="002771ED">
      <w:pPr>
        <w:pStyle w:val="AmdtsEntries"/>
        <w:rPr>
          <w:rFonts w:cs="Arial"/>
        </w:rPr>
      </w:pPr>
      <w:r w:rsidRPr="00636E80">
        <w:rPr>
          <w:rFonts w:cs="Arial"/>
        </w:rPr>
        <w:tab/>
        <w:t xml:space="preserve">om </w:t>
      </w:r>
      <w:hyperlink r:id="rId5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0BC967" w14:textId="77777777" w:rsidR="00CE490E" w:rsidRPr="00636E80" w:rsidRDefault="00CE490E">
      <w:pPr>
        <w:pStyle w:val="AmdtsEntryHd"/>
        <w:rPr>
          <w:rFonts w:cs="Arial"/>
        </w:rPr>
      </w:pPr>
      <w:r w:rsidRPr="00636E80">
        <w:rPr>
          <w:rFonts w:cs="Arial"/>
        </w:rPr>
        <w:t>Written requisitions</w:t>
      </w:r>
    </w:p>
    <w:p w14:paraId="493A7585" w14:textId="6419D189"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2BB47F4" w14:textId="4D886F34" w:rsidR="002771ED" w:rsidRPr="00636E80" w:rsidRDefault="002771ED" w:rsidP="002771ED">
      <w:pPr>
        <w:pStyle w:val="AmdtsEntries"/>
        <w:rPr>
          <w:rFonts w:cs="Arial"/>
        </w:rPr>
      </w:pPr>
      <w:r w:rsidRPr="00636E80">
        <w:rPr>
          <w:rFonts w:cs="Arial"/>
        </w:rPr>
        <w:tab/>
        <w:t xml:space="preserve">om </w:t>
      </w:r>
      <w:hyperlink r:id="rId5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5C45746" w14:textId="77777777" w:rsidR="00CE490E" w:rsidRPr="00636E80" w:rsidRDefault="00CE490E">
      <w:pPr>
        <w:pStyle w:val="AmdtsEntryHd"/>
        <w:rPr>
          <w:rFonts w:cs="Arial"/>
        </w:rPr>
      </w:pPr>
      <w:r w:rsidRPr="00636E80">
        <w:rPr>
          <w:rFonts w:cs="Arial"/>
        </w:rPr>
        <w:t>Requisitions issued orally</w:t>
      </w:r>
    </w:p>
    <w:p w14:paraId="1854E708" w14:textId="490B35A5" w:rsidR="00CE490E" w:rsidRPr="00636E80" w:rsidRDefault="00CE490E">
      <w:pPr>
        <w:pStyle w:val="AmdtsEntries"/>
        <w:rPr>
          <w:rFonts w:cs="Arial"/>
        </w:rPr>
      </w:pPr>
      <w:r w:rsidRPr="00636E80">
        <w:rPr>
          <w:rFonts w:cs="Arial"/>
        </w:rPr>
        <w:t>s 64</w:t>
      </w:r>
      <w:r w:rsidRPr="00636E80">
        <w:rPr>
          <w:rFonts w:cs="Arial"/>
        </w:rPr>
        <w:tab/>
        <w:t xml:space="preserve">am </w:t>
      </w:r>
      <w:hyperlink r:id="rId50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C2FE624" w14:textId="4E15DB99" w:rsidR="002771ED" w:rsidRPr="00636E80" w:rsidRDefault="002771ED" w:rsidP="002771ED">
      <w:pPr>
        <w:pStyle w:val="AmdtsEntries"/>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9CAA74" w14:textId="77777777" w:rsidR="00CE490E" w:rsidRPr="00636E80" w:rsidRDefault="00CE490E">
      <w:pPr>
        <w:pStyle w:val="AmdtsEntryHd"/>
        <w:rPr>
          <w:rFonts w:cs="Arial"/>
        </w:rPr>
      </w:pPr>
      <w:r w:rsidRPr="00636E80">
        <w:rPr>
          <w:rFonts w:cs="Arial"/>
        </w:rPr>
        <w:t>Approval of prescriptions</w:t>
      </w:r>
    </w:p>
    <w:p w14:paraId="2943E089" w14:textId="77777777"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14:paraId="2C09AAAF" w14:textId="3796628F" w:rsidR="0050331E" w:rsidRPr="00636E80" w:rsidRDefault="0050331E" w:rsidP="0050331E">
      <w:pPr>
        <w:pStyle w:val="AmdtsEntries"/>
        <w:rPr>
          <w:rFonts w:cs="Arial"/>
        </w:rPr>
      </w:pPr>
      <w:r w:rsidRPr="00636E80">
        <w:rPr>
          <w:rFonts w:cs="Arial"/>
        </w:rPr>
        <w:tab/>
        <w:t xml:space="preserve">om </w:t>
      </w:r>
      <w:hyperlink r:id="rId5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9E5B6EC" w14:textId="77777777" w:rsidR="00CE490E" w:rsidRPr="00636E80" w:rsidRDefault="00CE490E">
      <w:pPr>
        <w:pStyle w:val="AmdtsEntryHd"/>
        <w:rPr>
          <w:rFonts w:cs="Arial"/>
          <w:szCs w:val="24"/>
        </w:rPr>
      </w:pPr>
      <w:r w:rsidRPr="00636E80">
        <w:rPr>
          <w:rFonts w:cs="Arial"/>
          <w:szCs w:val="24"/>
        </w:rPr>
        <w:t>Definitions for div 6.4</w:t>
      </w:r>
    </w:p>
    <w:p w14:paraId="4CA729D1" w14:textId="1F4FE9F5"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14:paraId="43FC059A" w14:textId="57CF25F5"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66FB425" w14:textId="40F00C8F"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65EC90D" w14:textId="541E9AA5"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1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540138" w14:textId="351F9DD5" w:rsidR="0050331E" w:rsidRPr="00636E80" w:rsidRDefault="0050331E" w:rsidP="0050331E">
      <w:pPr>
        <w:pStyle w:val="AmdtsEntriesDefL2"/>
        <w:rPr>
          <w:rFonts w:cs="Arial"/>
        </w:rPr>
      </w:pPr>
      <w:r w:rsidRPr="00636E80">
        <w:rPr>
          <w:rFonts w:cs="Arial"/>
        </w:rPr>
        <w:tab/>
        <w:t xml:space="preserve">om </w:t>
      </w:r>
      <w:hyperlink r:id="rId5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BF80D0" w14:textId="77777777" w:rsidR="00CE490E" w:rsidRPr="00636E80" w:rsidRDefault="00CE490E">
      <w:pPr>
        <w:pStyle w:val="AmdtsEntryHd"/>
        <w:rPr>
          <w:rFonts w:cs="Arial"/>
        </w:rPr>
      </w:pPr>
      <w:r w:rsidRPr="00636E80">
        <w:rPr>
          <w:rFonts w:cs="Arial"/>
        </w:rPr>
        <w:t>Drugs advisory committee—establishment</w:t>
      </w:r>
    </w:p>
    <w:p w14:paraId="6FBD5944" w14:textId="18F6D1D1"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1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14:paraId="4E167E43" w14:textId="4FDC05CF" w:rsidR="0050331E" w:rsidRPr="00636E80" w:rsidRDefault="0050331E" w:rsidP="0050331E">
      <w:pPr>
        <w:pStyle w:val="AmdtsEntries"/>
        <w:rPr>
          <w:rFonts w:cs="Arial"/>
        </w:rPr>
      </w:pPr>
      <w:r w:rsidRPr="00636E80">
        <w:rPr>
          <w:rFonts w:cs="Arial"/>
        </w:rPr>
        <w:tab/>
        <w:t xml:space="preserve">om </w:t>
      </w:r>
      <w:hyperlink r:id="rId5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FF6B438" w14:textId="77777777" w:rsidR="00CE490E" w:rsidRPr="00636E80" w:rsidRDefault="00CE490E">
      <w:pPr>
        <w:pStyle w:val="AmdtsEntryHd"/>
        <w:rPr>
          <w:rFonts w:cs="Arial"/>
        </w:rPr>
      </w:pPr>
      <w:r w:rsidRPr="00636E80">
        <w:rPr>
          <w:rFonts w:cs="Arial"/>
        </w:rPr>
        <w:t>Termination of appointment</w:t>
      </w:r>
    </w:p>
    <w:p w14:paraId="466CA70E" w14:textId="2FF39421" w:rsidR="00CE490E" w:rsidRPr="00636E80" w:rsidRDefault="00CE490E">
      <w:pPr>
        <w:pStyle w:val="AmdtsEntries"/>
        <w:rPr>
          <w:rFonts w:cs="Arial"/>
        </w:rPr>
      </w:pPr>
      <w:r w:rsidRPr="00636E80">
        <w:rPr>
          <w:rFonts w:cs="Arial"/>
        </w:rPr>
        <w:t>s 67</w:t>
      </w:r>
      <w:r w:rsidRPr="00636E80">
        <w:rPr>
          <w:rFonts w:cs="Arial"/>
        </w:rPr>
        <w:tab/>
        <w:t xml:space="preserve">am </w:t>
      </w:r>
      <w:hyperlink r:id="rId51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1518E57" w14:textId="2E868A5C" w:rsidR="0050331E" w:rsidRPr="00636E80" w:rsidRDefault="0050331E" w:rsidP="0050331E">
      <w:pPr>
        <w:pStyle w:val="AmdtsEntries"/>
        <w:rPr>
          <w:rFonts w:cs="Arial"/>
        </w:rPr>
      </w:pPr>
      <w:r w:rsidRPr="00636E80">
        <w:rPr>
          <w:rFonts w:cs="Arial"/>
        </w:rPr>
        <w:tab/>
        <w:t xml:space="preserve">om </w:t>
      </w:r>
      <w:hyperlink r:id="rId5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0CE79AB" w14:textId="77777777" w:rsidR="00CE490E" w:rsidRPr="00636E80" w:rsidRDefault="00CE490E">
      <w:pPr>
        <w:pStyle w:val="AmdtsEntryHd"/>
        <w:rPr>
          <w:rFonts w:cs="Arial"/>
        </w:rPr>
      </w:pPr>
      <w:r w:rsidRPr="00636E80">
        <w:rPr>
          <w:rFonts w:cs="Arial"/>
        </w:rPr>
        <w:t>Application for approval</w:t>
      </w:r>
    </w:p>
    <w:p w14:paraId="4C1E7BB3" w14:textId="6A24CBF0" w:rsidR="00CE490E" w:rsidRPr="00636E80" w:rsidRDefault="00CE490E">
      <w:pPr>
        <w:pStyle w:val="AmdtsEntries"/>
        <w:rPr>
          <w:rFonts w:cs="Arial"/>
        </w:rPr>
      </w:pPr>
      <w:r w:rsidRPr="00636E80">
        <w:rPr>
          <w:rFonts w:cs="Arial"/>
        </w:rPr>
        <w:t>s 68</w:t>
      </w:r>
      <w:r w:rsidRPr="00636E80">
        <w:rPr>
          <w:rFonts w:cs="Arial"/>
        </w:rPr>
        <w:tab/>
        <w:t xml:space="preserve">am </w:t>
      </w:r>
      <w:hyperlink r:id="rId5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14:paraId="487C4F0E" w14:textId="20B09CD7" w:rsidR="0050331E" w:rsidRPr="00636E80" w:rsidRDefault="0050331E" w:rsidP="0050331E">
      <w:pPr>
        <w:pStyle w:val="AmdtsEntries"/>
        <w:rPr>
          <w:rFonts w:cs="Arial"/>
        </w:rPr>
      </w:pPr>
      <w:r w:rsidRPr="00636E80">
        <w:rPr>
          <w:rFonts w:cs="Arial"/>
        </w:rPr>
        <w:tab/>
        <w:t xml:space="preserve">om </w:t>
      </w:r>
      <w:hyperlink r:id="rId5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3F19B6F" w14:textId="77777777" w:rsidR="00CE490E" w:rsidRPr="00636E80" w:rsidRDefault="00CE490E">
      <w:pPr>
        <w:pStyle w:val="AmdtsEntryHd"/>
        <w:rPr>
          <w:rFonts w:cs="Arial"/>
        </w:rPr>
      </w:pPr>
      <w:r w:rsidRPr="00636E80">
        <w:rPr>
          <w:rFonts w:cs="Arial"/>
        </w:rPr>
        <w:t>Powers of chief health officer</w:t>
      </w:r>
    </w:p>
    <w:p w14:paraId="46E4D8E0" w14:textId="27E41669" w:rsidR="00CE490E" w:rsidRPr="00636E80" w:rsidRDefault="00CE490E">
      <w:pPr>
        <w:pStyle w:val="AmdtsEntries"/>
        <w:rPr>
          <w:rFonts w:cs="Arial"/>
        </w:rPr>
      </w:pPr>
      <w:r w:rsidRPr="00636E80">
        <w:rPr>
          <w:rFonts w:cs="Arial"/>
        </w:rPr>
        <w:t>s 69</w:t>
      </w:r>
      <w:r w:rsidRPr="00636E80">
        <w:rPr>
          <w:rFonts w:cs="Arial"/>
        </w:rPr>
        <w:tab/>
        <w:t xml:space="preserve">am </w:t>
      </w:r>
      <w:hyperlink r:id="rId52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14:paraId="5460E443" w14:textId="743C9182" w:rsidR="0050331E" w:rsidRPr="00636E80" w:rsidRDefault="0050331E" w:rsidP="0050331E">
      <w:pPr>
        <w:pStyle w:val="AmdtsEntries"/>
        <w:rPr>
          <w:rFonts w:cs="Arial"/>
        </w:rPr>
      </w:pPr>
      <w:r w:rsidRPr="00636E80">
        <w:rPr>
          <w:rFonts w:cs="Arial"/>
        </w:rPr>
        <w:tab/>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421C4D8" w14:textId="77777777" w:rsidR="00CE490E" w:rsidRPr="00636E80" w:rsidRDefault="00CE490E">
      <w:pPr>
        <w:pStyle w:val="AmdtsEntryHd"/>
        <w:rPr>
          <w:rFonts w:cs="Arial"/>
        </w:rPr>
      </w:pPr>
      <w:r w:rsidRPr="00636E80">
        <w:rPr>
          <w:rFonts w:cs="Arial"/>
        </w:rPr>
        <w:t>Powers of committee</w:t>
      </w:r>
    </w:p>
    <w:p w14:paraId="3E895887" w14:textId="52A7207C" w:rsidR="00CE490E" w:rsidRPr="00636E80" w:rsidRDefault="00CE490E">
      <w:pPr>
        <w:pStyle w:val="AmdtsEntries"/>
        <w:rPr>
          <w:rFonts w:cs="Arial"/>
        </w:rPr>
      </w:pPr>
      <w:r w:rsidRPr="00636E80">
        <w:rPr>
          <w:rFonts w:cs="Arial"/>
        </w:rPr>
        <w:t>s 70</w:t>
      </w:r>
      <w:r w:rsidRPr="00636E80">
        <w:rPr>
          <w:rFonts w:cs="Arial"/>
        </w:rPr>
        <w:tab/>
        <w:t xml:space="preserve">am </w:t>
      </w:r>
      <w:hyperlink r:id="rId53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6160684" w14:textId="7096236A" w:rsidR="0050331E" w:rsidRPr="00636E80" w:rsidRDefault="0050331E" w:rsidP="0050331E">
      <w:pPr>
        <w:pStyle w:val="AmdtsEntries"/>
        <w:rPr>
          <w:rFonts w:cs="Arial"/>
        </w:rPr>
      </w:pPr>
      <w:r w:rsidRPr="00636E80">
        <w:rPr>
          <w:rFonts w:cs="Arial"/>
        </w:rPr>
        <w:tab/>
        <w:t xml:space="preserve">om </w:t>
      </w:r>
      <w:hyperlink r:id="rId5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04B6C5" w14:textId="77777777" w:rsidR="00CE490E" w:rsidRPr="00636E80" w:rsidRDefault="00CE490E">
      <w:pPr>
        <w:pStyle w:val="AmdtsEntryHd"/>
        <w:rPr>
          <w:rFonts w:cs="Arial"/>
        </w:rPr>
      </w:pPr>
      <w:r w:rsidRPr="00636E80">
        <w:rPr>
          <w:rFonts w:cs="Arial"/>
        </w:rPr>
        <w:t>Variation and revocation of approvals</w:t>
      </w:r>
    </w:p>
    <w:p w14:paraId="7DE45B9C" w14:textId="4AD988B3" w:rsidR="00CE490E" w:rsidRPr="00636E80" w:rsidRDefault="00CE490E">
      <w:pPr>
        <w:pStyle w:val="AmdtsEntries"/>
        <w:rPr>
          <w:rFonts w:cs="Arial"/>
        </w:rPr>
      </w:pPr>
      <w:r w:rsidRPr="00636E80">
        <w:rPr>
          <w:rFonts w:cs="Arial"/>
        </w:rPr>
        <w:t>s 71</w:t>
      </w:r>
      <w:r w:rsidRPr="00636E80">
        <w:rPr>
          <w:rFonts w:cs="Arial"/>
        </w:rPr>
        <w:tab/>
        <w:t xml:space="preserve">am </w:t>
      </w:r>
      <w:hyperlink r:id="rId5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C9B6AC8" w14:textId="165E2A26" w:rsidR="0050331E" w:rsidRPr="00636E80" w:rsidRDefault="0050331E" w:rsidP="0050331E">
      <w:pPr>
        <w:pStyle w:val="AmdtsEntries"/>
        <w:rPr>
          <w:rFonts w:cs="Arial"/>
        </w:rPr>
      </w:pPr>
      <w:r w:rsidRPr="00636E80">
        <w:rPr>
          <w:rFonts w:cs="Arial"/>
        </w:rPr>
        <w:tab/>
        <w:t xml:space="preserve">om </w:t>
      </w:r>
      <w:hyperlink r:id="rId5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15C3EEB" w14:textId="77777777" w:rsidR="00CE490E" w:rsidRPr="00636E80" w:rsidRDefault="00CE490E">
      <w:pPr>
        <w:pStyle w:val="AmdtsEntryHd"/>
        <w:rPr>
          <w:rFonts w:cs="Arial"/>
        </w:rPr>
      </w:pPr>
      <w:r w:rsidRPr="00636E80">
        <w:rPr>
          <w:rFonts w:cs="Arial"/>
        </w:rPr>
        <w:t>Review of decisions of chief health officer</w:t>
      </w:r>
    </w:p>
    <w:p w14:paraId="3AE6830E" w14:textId="3583B598" w:rsidR="00CE490E" w:rsidRPr="00636E80" w:rsidRDefault="00CE490E">
      <w:pPr>
        <w:pStyle w:val="AmdtsEntries"/>
        <w:rPr>
          <w:rFonts w:cs="Arial"/>
        </w:rPr>
      </w:pPr>
      <w:r w:rsidRPr="00636E80">
        <w:rPr>
          <w:rFonts w:cs="Arial"/>
        </w:rPr>
        <w:t>s 72</w:t>
      </w:r>
      <w:r w:rsidRPr="00636E80">
        <w:rPr>
          <w:rFonts w:cs="Arial"/>
        </w:rPr>
        <w:tab/>
        <w:t xml:space="preserve">am </w:t>
      </w:r>
      <w:hyperlink r:id="rId53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83E8714" w14:textId="18DA4E21" w:rsidR="0050331E" w:rsidRPr="00636E80" w:rsidRDefault="0050331E" w:rsidP="0050331E">
      <w:pPr>
        <w:pStyle w:val="AmdtsEntries"/>
        <w:rPr>
          <w:rFonts w:cs="Arial"/>
        </w:rPr>
      </w:pPr>
      <w:r w:rsidRPr="00636E80">
        <w:rPr>
          <w:rFonts w:cs="Arial"/>
        </w:rPr>
        <w:tab/>
        <w:t xml:space="preserve">om </w:t>
      </w:r>
      <w:hyperlink r:id="rId5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51D0DFAF" w14:textId="77777777" w:rsidR="00CE490E" w:rsidRPr="00636E80" w:rsidRDefault="00CE490E">
      <w:pPr>
        <w:pStyle w:val="AmdtsEntryHd"/>
        <w:rPr>
          <w:rFonts w:cs="Arial"/>
        </w:rPr>
      </w:pPr>
      <w:r w:rsidRPr="00636E80">
        <w:rPr>
          <w:rFonts w:cs="Arial"/>
        </w:rPr>
        <w:lastRenderedPageBreak/>
        <w:t>Form of approvals</w:t>
      </w:r>
    </w:p>
    <w:p w14:paraId="5522191C" w14:textId="72B796BB" w:rsidR="00CE490E" w:rsidRPr="00636E80" w:rsidRDefault="00CE490E">
      <w:pPr>
        <w:pStyle w:val="AmdtsEntries"/>
        <w:rPr>
          <w:rFonts w:cs="Arial"/>
        </w:rPr>
      </w:pPr>
      <w:r w:rsidRPr="00636E80">
        <w:rPr>
          <w:rFonts w:cs="Arial"/>
        </w:rPr>
        <w:t>s 73</w:t>
      </w:r>
      <w:r w:rsidRPr="00636E80">
        <w:rPr>
          <w:rFonts w:cs="Arial"/>
        </w:rPr>
        <w:tab/>
        <w:t xml:space="preserve">am </w:t>
      </w:r>
      <w:hyperlink r:id="rId5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3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14:paraId="182A2D87" w14:textId="081E87F6" w:rsidR="0050331E" w:rsidRPr="00636E80" w:rsidRDefault="0050331E" w:rsidP="0050331E">
      <w:pPr>
        <w:pStyle w:val="AmdtsEntries"/>
        <w:rPr>
          <w:rFonts w:cs="Arial"/>
        </w:rPr>
      </w:pPr>
      <w:r w:rsidRPr="00636E80">
        <w:rPr>
          <w:rFonts w:cs="Arial"/>
        </w:rPr>
        <w:tab/>
        <w:t xml:space="preserve">om </w:t>
      </w:r>
      <w:hyperlink r:id="rId5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25214C2B" w14:textId="77777777" w:rsidR="00CE490E" w:rsidRPr="00636E80" w:rsidRDefault="00CE490E">
      <w:pPr>
        <w:pStyle w:val="AmdtsEntryHd"/>
        <w:rPr>
          <w:rFonts w:cs="Arial"/>
        </w:rPr>
      </w:pPr>
      <w:r w:rsidRPr="00636E80">
        <w:rPr>
          <w:rFonts w:cs="Arial"/>
        </w:rPr>
        <w:t>Date of effect of approvals</w:t>
      </w:r>
    </w:p>
    <w:p w14:paraId="0973C2F9" w14:textId="7A81FB84"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14:paraId="390B8A85" w14:textId="679AF667" w:rsidR="0050331E" w:rsidRPr="00636E80" w:rsidRDefault="0050331E" w:rsidP="0050331E">
      <w:pPr>
        <w:pStyle w:val="AmdtsEntries"/>
        <w:rPr>
          <w:rFonts w:cs="Arial"/>
        </w:rPr>
      </w:pPr>
      <w:r w:rsidRPr="00636E80">
        <w:rPr>
          <w:rFonts w:cs="Arial"/>
        </w:rPr>
        <w:tab/>
        <w:t xml:space="preserve">om </w:t>
      </w:r>
      <w:hyperlink r:id="rId5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ACDF5C6" w14:textId="77777777" w:rsidR="00CE490E" w:rsidRPr="00636E80" w:rsidRDefault="00CE490E">
      <w:pPr>
        <w:pStyle w:val="AmdtsEntryHd"/>
        <w:rPr>
          <w:rFonts w:cs="Arial"/>
        </w:rPr>
      </w:pPr>
      <w:r w:rsidRPr="00636E80">
        <w:rPr>
          <w:rFonts w:cs="Arial"/>
        </w:rPr>
        <w:t>Transitional</w:t>
      </w:r>
    </w:p>
    <w:p w14:paraId="1A5A5E29" w14:textId="3EEBCC92"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4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17DB0B56" w14:textId="7713E03E" w:rsidR="00CE490E" w:rsidRPr="00636E80" w:rsidRDefault="00CE490E">
      <w:pPr>
        <w:pStyle w:val="AmdtsEntries"/>
        <w:rPr>
          <w:rFonts w:cs="Arial"/>
        </w:rPr>
      </w:pPr>
      <w:r w:rsidRPr="00636E80">
        <w:rPr>
          <w:rFonts w:cs="Arial"/>
        </w:rPr>
        <w:tab/>
        <w:t xml:space="preserve">om </w:t>
      </w:r>
      <w:hyperlink r:id="rId54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14:paraId="494E9DCF" w14:textId="77777777" w:rsidR="00CE490E" w:rsidRPr="00636E80" w:rsidRDefault="00CE490E">
      <w:pPr>
        <w:pStyle w:val="AmdtsEntryHd"/>
        <w:rPr>
          <w:rFonts w:cs="Arial"/>
        </w:rPr>
      </w:pPr>
      <w:r w:rsidRPr="00636E80">
        <w:rPr>
          <w:rFonts w:cs="Arial"/>
        </w:rPr>
        <w:t xml:space="preserve">Validation of chief health officer’s approvals </w:t>
      </w:r>
    </w:p>
    <w:p w14:paraId="6808F78C" w14:textId="508E973E"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14:paraId="3B0D9E89" w14:textId="77777777" w:rsidR="00CE490E" w:rsidRPr="00636E80" w:rsidRDefault="00CE490E">
      <w:pPr>
        <w:pStyle w:val="AmdtsEntries"/>
        <w:rPr>
          <w:rFonts w:cs="Arial"/>
        </w:rPr>
      </w:pPr>
      <w:r w:rsidRPr="00636E80">
        <w:rPr>
          <w:rFonts w:cs="Arial"/>
        </w:rPr>
        <w:tab/>
        <w:t>exp 24 May 2002 (s 75A (2))</w:t>
      </w:r>
    </w:p>
    <w:p w14:paraId="1487BE18" w14:textId="77777777" w:rsidR="00CE490E" w:rsidRPr="00636E80" w:rsidRDefault="00CE490E">
      <w:pPr>
        <w:pStyle w:val="AmdtsEntryHd"/>
        <w:rPr>
          <w:rFonts w:cs="Arial"/>
        </w:rPr>
      </w:pPr>
      <w:r w:rsidRPr="00636E80">
        <w:rPr>
          <w:rFonts w:cs="Arial"/>
        </w:rPr>
        <w:t>Supply</w:t>
      </w:r>
    </w:p>
    <w:p w14:paraId="36946DC5" w14:textId="77777777"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14:paraId="7743EA3E" w14:textId="094D14F2" w:rsidR="0050331E" w:rsidRPr="00636E80" w:rsidRDefault="0050331E" w:rsidP="0050331E">
      <w:pPr>
        <w:pStyle w:val="AmdtsEntries"/>
        <w:rPr>
          <w:rFonts w:cs="Arial"/>
        </w:rPr>
      </w:pPr>
      <w:r w:rsidRPr="00636E80">
        <w:rPr>
          <w:rFonts w:cs="Arial"/>
        </w:rPr>
        <w:tab/>
        <w:t xml:space="preserve">om </w:t>
      </w:r>
      <w:hyperlink r:id="rId5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37E37E6" w14:textId="77777777" w:rsidR="0050331E" w:rsidRPr="00636E80" w:rsidRDefault="0050331E">
      <w:pPr>
        <w:pStyle w:val="AmdtsEntryHd"/>
        <w:rPr>
          <w:rFonts w:cs="Arial"/>
          <w:szCs w:val="24"/>
        </w:rPr>
      </w:pPr>
      <w:r w:rsidRPr="00636E80">
        <w:rPr>
          <w:rFonts w:cs="Arial"/>
          <w:szCs w:val="24"/>
        </w:rPr>
        <w:t>Definitions for div 6.5</w:t>
      </w:r>
    </w:p>
    <w:p w14:paraId="1C333146" w14:textId="6D293F35"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2F5FF2D" w14:textId="626AD667"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624B5CC1" w14:textId="37B01AE4"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0323840" w14:textId="77777777" w:rsidR="00CE490E" w:rsidRPr="00636E80" w:rsidRDefault="00CE490E">
      <w:pPr>
        <w:pStyle w:val="AmdtsEntryHd"/>
        <w:rPr>
          <w:rFonts w:cs="Arial"/>
        </w:rPr>
      </w:pPr>
      <w:r w:rsidRPr="00636E80">
        <w:rPr>
          <w:rFonts w:cs="Arial"/>
        </w:rPr>
        <w:t>Method of supply</w:t>
      </w:r>
    </w:p>
    <w:p w14:paraId="21A4A474" w14:textId="7A045EC3" w:rsidR="00CE490E" w:rsidRPr="00636E80" w:rsidRDefault="00CE490E">
      <w:pPr>
        <w:pStyle w:val="AmdtsEntries"/>
        <w:rPr>
          <w:rFonts w:cs="Arial"/>
        </w:rPr>
      </w:pPr>
      <w:r w:rsidRPr="00636E80">
        <w:rPr>
          <w:rFonts w:cs="Arial"/>
        </w:rPr>
        <w:t>s 77</w:t>
      </w:r>
      <w:r w:rsidRPr="00636E80">
        <w:rPr>
          <w:rFonts w:cs="Arial"/>
        </w:rPr>
        <w:tab/>
        <w:t xml:space="preserve">am </w:t>
      </w:r>
      <w:hyperlink r:id="rId55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4445A845" w14:textId="14B4590D" w:rsidR="004645C0" w:rsidRPr="00636E80" w:rsidRDefault="004645C0" w:rsidP="004645C0">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F5534C9" w14:textId="77777777" w:rsidR="00CE490E" w:rsidRPr="00636E80" w:rsidRDefault="00CE490E">
      <w:pPr>
        <w:pStyle w:val="AmdtsEntryHd"/>
        <w:rPr>
          <w:rFonts w:cs="Arial"/>
        </w:rPr>
      </w:pPr>
      <w:r w:rsidRPr="00636E80">
        <w:rPr>
          <w:rFonts w:cs="Arial"/>
        </w:rPr>
        <w:t>Supply on order</w:t>
      </w:r>
    </w:p>
    <w:p w14:paraId="42D6D511" w14:textId="6872087B" w:rsidR="00CE490E" w:rsidRPr="00636E80" w:rsidRDefault="00CE490E">
      <w:pPr>
        <w:pStyle w:val="AmdtsEntries"/>
        <w:rPr>
          <w:rFonts w:cs="Arial"/>
        </w:rPr>
      </w:pPr>
      <w:r w:rsidRPr="00636E80">
        <w:rPr>
          <w:rFonts w:cs="Arial"/>
        </w:rPr>
        <w:t>s 78</w:t>
      </w:r>
      <w:r w:rsidRPr="00636E80">
        <w:rPr>
          <w:rFonts w:cs="Arial"/>
        </w:rPr>
        <w:tab/>
        <w:t xml:space="preserve">am </w:t>
      </w:r>
      <w:hyperlink r:id="rId5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14:paraId="46B8C30B" w14:textId="79BC566F" w:rsidR="004645C0" w:rsidRPr="00636E80" w:rsidRDefault="004645C0" w:rsidP="004645C0">
      <w:pPr>
        <w:pStyle w:val="AmdtsEntries"/>
        <w:rPr>
          <w:rFonts w:cs="Arial"/>
        </w:rPr>
      </w:pPr>
      <w:r w:rsidRPr="00636E80">
        <w:rPr>
          <w:rFonts w:cs="Arial"/>
        </w:rPr>
        <w:tab/>
        <w:t xml:space="preserve">om </w:t>
      </w:r>
      <w:hyperlink r:id="rId5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91F5CFB" w14:textId="77777777" w:rsidR="00CE490E" w:rsidRPr="00636E80" w:rsidRDefault="00CE490E">
      <w:pPr>
        <w:pStyle w:val="AmdtsEntryHd"/>
        <w:rPr>
          <w:rFonts w:cs="Arial"/>
          <w:color w:val="000000"/>
          <w:sz w:val="16"/>
        </w:rPr>
      </w:pPr>
      <w:r w:rsidRPr="00636E80">
        <w:rPr>
          <w:rFonts w:cs="Arial"/>
        </w:rPr>
        <w:t>Supply on requisition</w:t>
      </w:r>
    </w:p>
    <w:p w14:paraId="033ED6D0" w14:textId="080B64D2" w:rsidR="00CE490E" w:rsidRPr="00636E80" w:rsidRDefault="00CE490E">
      <w:pPr>
        <w:pStyle w:val="AmdtsEntries"/>
        <w:rPr>
          <w:rFonts w:cs="Arial"/>
        </w:rPr>
      </w:pPr>
      <w:r w:rsidRPr="00636E80">
        <w:rPr>
          <w:rFonts w:cs="Arial"/>
        </w:rPr>
        <w:t>s 79</w:t>
      </w:r>
      <w:r w:rsidRPr="00636E80">
        <w:rPr>
          <w:rFonts w:cs="Arial"/>
        </w:rPr>
        <w:tab/>
        <w:t xml:space="preserve">am </w:t>
      </w:r>
      <w:hyperlink r:id="rId55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5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CC3A3EF" w14:textId="382786CF" w:rsidR="004645C0" w:rsidRPr="00636E80" w:rsidRDefault="004645C0" w:rsidP="004645C0">
      <w:pPr>
        <w:pStyle w:val="AmdtsEntries"/>
        <w:rPr>
          <w:rFonts w:cs="Arial"/>
        </w:rPr>
      </w:pPr>
      <w:r w:rsidRPr="00636E80">
        <w:rPr>
          <w:rFonts w:cs="Arial"/>
        </w:rPr>
        <w:tab/>
        <w:t xml:space="preserve">om </w:t>
      </w:r>
      <w:hyperlink r:id="rId5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1874CE69" w14:textId="77777777" w:rsidR="00CE490E" w:rsidRPr="00636E80" w:rsidRDefault="00CE490E">
      <w:pPr>
        <w:pStyle w:val="AmdtsEntryHd"/>
        <w:rPr>
          <w:rFonts w:cs="Arial"/>
        </w:rPr>
      </w:pPr>
      <w:r w:rsidRPr="00636E80">
        <w:rPr>
          <w:rFonts w:cs="Arial"/>
        </w:rPr>
        <w:t>Supply on prescription</w:t>
      </w:r>
    </w:p>
    <w:p w14:paraId="541F60AB" w14:textId="01F330C8" w:rsidR="00CE490E" w:rsidRPr="00636E80" w:rsidRDefault="00CE490E">
      <w:pPr>
        <w:pStyle w:val="AmdtsEntries"/>
        <w:rPr>
          <w:rFonts w:cs="Arial"/>
        </w:rPr>
      </w:pPr>
      <w:r w:rsidRPr="00636E80">
        <w:rPr>
          <w:rFonts w:cs="Arial"/>
        </w:rPr>
        <w:t>s 80</w:t>
      </w:r>
      <w:r w:rsidRPr="00636E80">
        <w:rPr>
          <w:rFonts w:cs="Arial"/>
        </w:rPr>
        <w:tab/>
        <w:t xml:space="preserve">am </w:t>
      </w:r>
      <w:hyperlink r:id="rId56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61"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6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6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6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52CC67BF" w14:textId="69A30D25" w:rsidR="004645C0" w:rsidRPr="00636E80" w:rsidRDefault="004645C0" w:rsidP="004645C0">
      <w:pPr>
        <w:pStyle w:val="AmdtsEntries"/>
        <w:rPr>
          <w:rFonts w:cs="Arial"/>
        </w:rPr>
      </w:pPr>
      <w:r w:rsidRPr="00636E80">
        <w:rPr>
          <w:rFonts w:cs="Arial"/>
        </w:rPr>
        <w:tab/>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6B4EC3F" w14:textId="77777777" w:rsidR="00CE490E" w:rsidRPr="00636E80" w:rsidRDefault="00CE490E">
      <w:pPr>
        <w:pStyle w:val="AmdtsEntryHd"/>
        <w:rPr>
          <w:rFonts w:cs="Arial"/>
        </w:rPr>
      </w:pPr>
      <w:r w:rsidRPr="00636E80">
        <w:rPr>
          <w:rFonts w:cs="Arial"/>
        </w:rPr>
        <w:t>Restrictions on supply</w:t>
      </w:r>
    </w:p>
    <w:p w14:paraId="65D7E8E7" w14:textId="2F3C2FE4" w:rsidR="00CE490E" w:rsidRPr="00636E80" w:rsidRDefault="00CE490E">
      <w:pPr>
        <w:pStyle w:val="AmdtsEntries"/>
        <w:rPr>
          <w:rFonts w:cs="Arial"/>
        </w:rPr>
      </w:pPr>
      <w:r w:rsidRPr="00636E80">
        <w:rPr>
          <w:rFonts w:cs="Arial"/>
        </w:rPr>
        <w:t>s 81</w:t>
      </w:r>
      <w:r w:rsidRPr="00636E80">
        <w:rPr>
          <w:rFonts w:cs="Arial"/>
        </w:rPr>
        <w:tab/>
        <w:t xml:space="preserve">am </w:t>
      </w:r>
      <w:hyperlink r:id="rId5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70ED2B7" w14:textId="33061A71" w:rsidR="004645C0" w:rsidRPr="00636E80" w:rsidRDefault="004645C0" w:rsidP="004645C0">
      <w:pPr>
        <w:pStyle w:val="AmdtsEntries"/>
        <w:rPr>
          <w:rFonts w:cs="Arial"/>
        </w:rPr>
      </w:pPr>
      <w:r w:rsidRPr="00636E80">
        <w:rPr>
          <w:rFonts w:cs="Arial"/>
        </w:rPr>
        <w:tab/>
        <w:t xml:space="preserve">om </w:t>
      </w:r>
      <w:hyperlink r:id="rId5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EB6866D" w14:textId="77777777" w:rsidR="00CE490E" w:rsidRPr="00636E80" w:rsidRDefault="00CE490E">
      <w:pPr>
        <w:pStyle w:val="AmdtsEntryHd"/>
        <w:rPr>
          <w:rFonts w:cs="Arial"/>
          <w:color w:val="000000"/>
          <w:sz w:val="16"/>
        </w:rPr>
      </w:pPr>
      <w:r w:rsidRPr="00636E80">
        <w:rPr>
          <w:rFonts w:cs="Arial"/>
        </w:rPr>
        <w:t>Forged prescriptions, requisitions and orders</w:t>
      </w:r>
    </w:p>
    <w:p w14:paraId="3B4FFC88" w14:textId="17C1E172" w:rsidR="00CE490E" w:rsidRPr="00636E80" w:rsidRDefault="00CE490E">
      <w:pPr>
        <w:pStyle w:val="AmdtsEntries"/>
        <w:rPr>
          <w:rFonts w:cs="Arial"/>
        </w:rPr>
      </w:pPr>
      <w:r w:rsidRPr="00636E80">
        <w:rPr>
          <w:rFonts w:cs="Arial"/>
        </w:rPr>
        <w:t>s 82</w:t>
      </w:r>
      <w:r w:rsidRPr="00636E80">
        <w:rPr>
          <w:rFonts w:cs="Arial"/>
        </w:rPr>
        <w:tab/>
        <w:t xml:space="preserve">am </w:t>
      </w:r>
      <w:hyperlink r:id="rId5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697CDD8" w14:textId="03F28EF6" w:rsidR="004645C0" w:rsidRPr="00636E80" w:rsidRDefault="004645C0" w:rsidP="004645C0">
      <w:pPr>
        <w:pStyle w:val="AmdtsEntries"/>
        <w:rPr>
          <w:rFonts w:cs="Arial"/>
        </w:rPr>
      </w:pPr>
      <w:r w:rsidRPr="00636E80">
        <w:rPr>
          <w:rFonts w:cs="Arial"/>
        </w:rPr>
        <w:tab/>
        <w:t xml:space="preserve">om </w:t>
      </w:r>
      <w:hyperlink r:id="rId5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08C0822E" w14:textId="77777777" w:rsidR="00CE490E" w:rsidRPr="00636E80" w:rsidRDefault="00CE490E">
      <w:pPr>
        <w:pStyle w:val="AmdtsEntryHd"/>
        <w:rPr>
          <w:rFonts w:cs="Arial"/>
        </w:rPr>
      </w:pPr>
      <w:r w:rsidRPr="00636E80">
        <w:rPr>
          <w:rFonts w:cs="Arial"/>
        </w:rPr>
        <w:lastRenderedPageBreak/>
        <w:t>Supplying dextromoramide and hydromorphone</w:t>
      </w:r>
    </w:p>
    <w:p w14:paraId="5C4EE6B7" w14:textId="0B631DDB" w:rsidR="00CE490E" w:rsidRPr="00636E80" w:rsidRDefault="00CE490E">
      <w:pPr>
        <w:pStyle w:val="AmdtsEntries"/>
        <w:rPr>
          <w:rFonts w:cs="Arial"/>
        </w:rPr>
      </w:pPr>
      <w:r w:rsidRPr="00636E80">
        <w:rPr>
          <w:rFonts w:cs="Arial"/>
        </w:rPr>
        <w:t>s 83</w:t>
      </w:r>
      <w:r w:rsidRPr="00636E80">
        <w:rPr>
          <w:rFonts w:cs="Arial"/>
        </w:rPr>
        <w:tab/>
        <w:t xml:space="preserve">am </w:t>
      </w:r>
      <w:hyperlink r:id="rId5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9F5E9AC" w14:textId="747D0DA8" w:rsidR="004645C0" w:rsidRPr="00636E80" w:rsidRDefault="004645C0" w:rsidP="004645C0">
      <w:pPr>
        <w:pStyle w:val="AmdtsEntries"/>
        <w:rPr>
          <w:rFonts w:cs="Arial"/>
        </w:rPr>
      </w:pPr>
      <w:r w:rsidRPr="00636E80">
        <w:rPr>
          <w:rFonts w:cs="Arial"/>
        </w:rPr>
        <w:tab/>
        <w:t xml:space="preserve">om </w:t>
      </w:r>
      <w:hyperlink r:id="rId5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4A125A9A" w14:textId="77777777" w:rsidR="00CE490E" w:rsidRPr="00636E80" w:rsidRDefault="00CE490E">
      <w:pPr>
        <w:pStyle w:val="AmdtsEntryHd"/>
        <w:rPr>
          <w:rFonts w:cs="Arial"/>
        </w:rPr>
      </w:pPr>
      <w:r w:rsidRPr="00636E80">
        <w:rPr>
          <w:rFonts w:cs="Arial"/>
        </w:rPr>
        <w:t>Administration</w:t>
      </w:r>
    </w:p>
    <w:p w14:paraId="3D2AAE19" w14:textId="77777777"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14:paraId="2965BAFE" w14:textId="7C81E196" w:rsidR="004645C0" w:rsidRPr="00636E80" w:rsidRDefault="004645C0" w:rsidP="004645C0">
      <w:pPr>
        <w:pStyle w:val="AmdtsEntries"/>
        <w:rPr>
          <w:rFonts w:cs="Arial"/>
        </w:rPr>
      </w:pPr>
      <w:r w:rsidRPr="00636E80">
        <w:rPr>
          <w:rFonts w:cs="Arial"/>
        </w:rPr>
        <w:tab/>
        <w:t xml:space="preserve">om </w:t>
      </w:r>
      <w:hyperlink r:id="rId5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3EC367CF" w14:textId="77777777" w:rsidR="00CE490E" w:rsidRPr="00636E80" w:rsidRDefault="00CE490E">
      <w:pPr>
        <w:pStyle w:val="AmdtsEntryHd"/>
        <w:rPr>
          <w:rFonts w:cs="Arial"/>
          <w:color w:val="000000"/>
          <w:sz w:val="16"/>
        </w:rPr>
      </w:pPr>
      <w:r w:rsidRPr="00636E80">
        <w:rPr>
          <w:rFonts w:cs="Arial"/>
        </w:rPr>
        <w:t>Administration—witnesses</w:t>
      </w:r>
    </w:p>
    <w:p w14:paraId="69723941" w14:textId="42A54496" w:rsidR="00CE490E" w:rsidRPr="00636E80" w:rsidRDefault="00CE490E">
      <w:pPr>
        <w:pStyle w:val="AmdtsEntries"/>
        <w:rPr>
          <w:rFonts w:cs="Arial"/>
        </w:rPr>
      </w:pPr>
      <w:r w:rsidRPr="00636E80">
        <w:rPr>
          <w:rFonts w:cs="Arial"/>
        </w:rPr>
        <w:t>s 84</w:t>
      </w:r>
      <w:r w:rsidRPr="00636E80">
        <w:rPr>
          <w:rFonts w:cs="Arial"/>
        </w:rPr>
        <w:tab/>
        <w:t xml:space="preserve">am </w:t>
      </w:r>
      <w:hyperlink r:id="rId5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7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7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82"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58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8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14:paraId="5E0B5046" w14:textId="5945143E" w:rsidR="004645C0" w:rsidRPr="00636E80" w:rsidRDefault="004645C0" w:rsidP="004645C0">
      <w:pPr>
        <w:pStyle w:val="AmdtsEntries"/>
        <w:rPr>
          <w:rFonts w:cs="Arial"/>
        </w:rPr>
      </w:pPr>
      <w:r w:rsidRPr="00636E80">
        <w:rPr>
          <w:rFonts w:cs="Arial"/>
        </w:rPr>
        <w:tab/>
        <w:t xml:space="preserve">om </w:t>
      </w:r>
      <w:hyperlink r:id="rId5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14:paraId="73136937" w14:textId="77777777" w:rsidR="005B3B2B" w:rsidRPr="00636E80" w:rsidRDefault="005B3B2B">
      <w:pPr>
        <w:pStyle w:val="AmdtsEntryHd"/>
        <w:rPr>
          <w:rFonts w:cs="Arial"/>
        </w:rPr>
      </w:pPr>
      <w:r w:rsidRPr="00636E80">
        <w:rPr>
          <w:rFonts w:cs="Arial"/>
        </w:rPr>
        <w:t>Supply of syringes</w:t>
      </w:r>
    </w:p>
    <w:p w14:paraId="4AB85060" w14:textId="4A2681FD"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5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BF05436" w14:textId="77777777" w:rsidR="00CE490E" w:rsidRPr="00636E80" w:rsidRDefault="00CE490E">
      <w:pPr>
        <w:pStyle w:val="AmdtsEntryHd"/>
        <w:rPr>
          <w:rFonts w:cs="Arial"/>
        </w:rPr>
      </w:pPr>
      <w:r w:rsidRPr="00636E80">
        <w:rPr>
          <w:rFonts w:cs="Arial"/>
        </w:rPr>
        <w:t>Supply of syringes by approved people</w:t>
      </w:r>
    </w:p>
    <w:p w14:paraId="6DDB4D38" w14:textId="42559D3A"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58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14:paraId="112E40A0" w14:textId="697D9D7F" w:rsidR="005B3B2B" w:rsidRPr="00636E80" w:rsidRDefault="005B3B2B">
      <w:pPr>
        <w:pStyle w:val="AmdtsEntries"/>
        <w:rPr>
          <w:rFonts w:cs="Arial"/>
        </w:rPr>
      </w:pPr>
      <w:r w:rsidRPr="00636E80">
        <w:rPr>
          <w:rFonts w:cs="Arial"/>
        </w:rPr>
        <w:tab/>
        <w:t xml:space="preserve">om </w:t>
      </w:r>
      <w:hyperlink r:id="rId5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6720787" w14:textId="77777777" w:rsidR="00CE490E" w:rsidRPr="00636E80" w:rsidRDefault="00CE490E">
      <w:pPr>
        <w:pStyle w:val="AmdtsEntryHd"/>
        <w:rPr>
          <w:rFonts w:cs="Arial"/>
        </w:rPr>
      </w:pPr>
      <w:r w:rsidRPr="00636E80">
        <w:rPr>
          <w:rFonts w:cs="Arial"/>
        </w:rPr>
        <w:t>Definitions for div 7.1</w:t>
      </w:r>
    </w:p>
    <w:p w14:paraId="4F9791DF" w14:textId="131012C4"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58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04C3EAF6" w14:textId="60687E26" w:rsidR="00CE490E" w:rsidRPr="00636E80" w:rsidRDefault="00CE490E">
      <w:pPr>
        <w:pStyle w:val="AmdtsEntries"/>
        <w:rPr>
          <w:rFonts w:cs="Arial"/>
        </w:rPr>
      </w:pPr>
      <w:r w:rsidRPr="00636E80">
        <w:rPr>
          <w:rFonts w:cs="Arial"/>
        </w:rPr>
        <w:t>s 85</w:t>
      </w:r>
      <w:r w:rsidRPr="00636E80">
        <w:rPr>
          <w:rFonts w:cs="Arial"/>
        </w:rPr>
        <w:tab/>
        <w:t xml:space="preserve">am </w:t>
      </w:r>
      <w:hyperlink r:id="rId5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14:paraId="6B1995C3" w14:textId="23BC73D0" w:rsidR="000A4188" w:rsidRPr="00636E80" w:rsidRDefault="000A4188">
      <w:pPr>
        <w:pStyle w:val="AmdtsEntries"/>
        <w:rPr>
          <w:rFonts w:cs="Arial"/>
        </w:rPr>
      </w:pPr>
      <w:r w:rsidRPr="00636E80">
        <w:rPr>
          <w:rFonts w:cs="Arial"/>
        </w:rPr>
        <w:tab/>
        <w:t xml:space="preserve">om </w:t>
      </w:r>
      <w:hyperlink r:id="rId5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4F935519" w14:textId="0FB3BDA5"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5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2347247" w14:textId="7D7F1690"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5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1110F19A" w14:textId="0F91984A"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5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52115253" w14:textId="5F8BF9AA"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5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D900886" w14:textId="77777777" w:rsidR="00CE490E" w:rsidRPr="00636E80" w:rsidRDefault="00CE490E">
      <w:pPr>
        <w:pStyle w:val="AmdtsEntryHd"/>
        <w:rPr>
          <w:rFonts w:cs="Arial"/>
        </w:rPr>
      </w:pPr>
      <w:r w:rsidRPr="00636E80">
        <w:rPr>
          <w:rFonts w:cs="Arial"/>
        </w:rPr>
        <w:t>Distribution of syringes—approval</w:t>
      </w:r>
    </w:p>
    <w:p w14:paraId="19A3FCBC" w14:textId="0F33A902" w:rsidR="00CE490E" w:rsidRPr="00636E80" w:rsidRDefault="00CE490E">
      <w:pPr>
        <w:pStyle w:val="AmdtsEntries"/>
        <w:rPr>
          <w:rFonts w:cs="Arial"/>
        </w:rPr>
      </w:pPr>
      <w:r w:rsidRPr="00636E80">
        <w:rPr>
          <w:rFonts w:cs="Arial"/>
        </w:rPr>
        <w:t>s 86</w:t>
      </w:r>
      <w:r w:rsidRPr="00636E80">
        <w:rPr>
          <w:rFonts w:cs="Arial"/>
        </w:rPr>
        <w:tab/>
        <w:t xml:space="preserve">am </w:t>
      </w:r>
      <w:hyperlink r:id="rId59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0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14:paraId="43237C1B" w14:textId="06CEF151" w:rsidR="004645C0" w:rsidRPr="00636E80" w:rsidRDefault="004645C0">
      <w:pPr>
        <w:pStyle w:val="AmdtsEntries"/>
        <w:rPr>
          <w:rFonts w:cs="Arial"/>
        </w:rPr>
      </w:pPr>
      <w:r w:rsidRPr="00636E80">
        <w:rPr>
          <w:rFonts w:cs="Arial"/>
        </w:rPr>
        <w:tab/>
        <w:t xml:space="preserve">reloc to </w:t>
      </w:r>
      <w:hyperlink r:id="rId602"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14:paraId="435D0069" w14:textId="77777777" w:rsidR="00CE490E" w:rsidRPr="00636E80" w:rsidRDefault="00CE490E">
      <w:pPr>
        <w:pStyle w:val="AmdtsEntryHd"/>
        <w:rPr>
          <w:rFonts w:cs="Arial"/>
        </w:rPr>
      </w:pPr>
      <w:r w:rsidRPr="00636E80">
        <w:rPr>
          <w:rFonts w:cs="Arial"/>
        </w:rPr>
        <w:t>Approval—surrender</w:t>
      </w:r>
    </w:p>
    <w:p w14:paraId="61E5857F" w14:textId="12F9BFBD" w:rsidR="00CE490E" w:rsidRPr="00636E80" w:rsidRDefault="00CE490E">
      <w:pPr>
        <w:pStyle w:val="AmdtsEntries"/>
        <w:rPr>
          <w:rFonts w:cs="Arial"/>
        </w:rPr>
      </w:pPr>
      <w:r w:rsidRPr="00636E80">
        <w:rPr>
          <w:rFonts w:cs="Arial"/>
        </w:rPr>
        <w:t>s 87</w:t>
      </w:r>
      <w:r w:rsidRPr="00636E80">
        <w:rPr>
          <w:rFonts w:cs="Arial"/>
        </w:rPr>
        <w:tab/>
        <w:t xml:space="preserve">am </w:t>
      </w:r>
      <w:hyperlink r:id="rId60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3D3F52AC" w14:textId="5AA941DB" w:rsidR="00F7083E" w:rsidRPr="00636E80" w:rsidRDefault="00F7083E" w:rsidP="00F7083E">
      <w:pPr>
        <w:pStyle w:val="AmdtsEntries"/>
        <w:rPr>
          <w:rFonts w:cs="Arial"/>
        </w:rPr>
      </w:pPr>
      <w:r w:rsidRPr="00636E80">
        <w:rPr>
          <w:rFonts w:cs="Arial"/>
        </w:rPr>
        <w:tab/>
        <w:t xml:space="preserve">reloc to </w:t>
      </w:r>
      <w:hyperlink r:id="rId606" w:tooltip="A1997-69" w:history="1">
        <w:r w:rsidR="005A4E9E" w:rsidRPr="005A4E9E">
          <w:rPr>
            <w:rStyle w:val="charCitHyperlinkAbbrev"/>
          </w:rPr>
          <w:t>Public Health Act 1997</w:t>
        </w:r>
      </w:hyperlink>
      <w:r w:rsidRPr="00636E80">
        <w:rPr>
          <w:rFonts w:cs="Arial"/>
        </w:rPr>
        <w:t xml:space="preserve"> s 66D by </w:t>
      </w:r>
      <w:hyperlink r:id="rId60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14:paraId="41535BCA" w14:textId="77777777" w:rsidR="00CE490E" w:rsidRPr="00636E80" w:rsidRDefault="00CE490E">
      <w:pPr>
        <w:pStyle w:val="AmdtsEntryHd"/>
        <w:rPr>
          <w:rFonts w:cs="Arial"/>
        </w:rPr>
      </w:pPr>
      <w:r w:rsidRPr="00636E80">
        <w:rPr>
          <w:rFonts w:cs="Arial"/>
        </w:rPr>
        <w:t>Approval—cancellation</w:t>
      </w:r>
    </w:p>
    <w:p w14:paraId="35F51CEA" w14:textId="208341FE" w:rsidR="00CE490E" w:rsidRPr="00636E80" w:rsidRDefault="00CE490E">
      <w:pPr>
        <w:pStyle w:val="AmdtsEntries"/>
        <w:rPr>
          <w:rFonts w:cs="Arial"/>
        </w:rPr>
      </w:pPr>
      <w:r w:rsidRPr="00636E80">
        <w:rPr>
          <w:rFonts w:cs="Arial"/>
        </w:rPr>
        <w:t>s 88</w:t>
      </w:r>
      <w:r w:rsidRPr="00636E80">
        <w:rPr>
          <w:rFonts w:cs="Arial"/>
        </w:rPr>
        <w:tab/>
        <w:t xml:space="preserve">am </w:t>
      </w:r>
      <w:hyperlink r:id="rId6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14:paraId="17631042" w14:textId="75AB13FC" w:rsidR="00E168F3" w:rsidRPr="00636E80" w:rsidRDefault="00E168F3" w:rsidP="00E168F3">
      <w:pPr>
        <w:pStyle w:val="AmdtsEntries"/>
        <w:rPr>
          <w:rFonts w:cs="Arial"/>
        </w:rPr>
      </w:pPr>
      <w:r w:rsidRPr="00636E80">
        <w:rPr>
          <w:rFonts w:cs="Arial"/>
        </w:rPr>
        <w:tab/>
        <w:t xml:space="preserve">reloc to </w:t>
      </w:r>
      <w:hyperlink r:id="rId611" w:tooltip="A1997-69" w:history="1">
        <w:r w:rsidR="005A4E9E" w:rsidRPr="005A4E9E">
          <w:rPr>
            <w:rStyle w:val="charCitHyperlinkAbbrev"/>
          </w:rPr>
          <w:t>Public Health Act 1997</w:t>
        </w:r>
      </w:hyperlink>
      <w:r w:rsidRPr="00636E80">
        <w:rPr>
          <w:rFonts w:cs="Arial"/>
        </w:rPr>
        <w:t xml:space="preserve"> s 66E by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14:paraId="4E735FE2" w14:textId="77777777" w:rsidR="00E168F3" w:rsidRPr="00636E80" w:rsidRDefault="00E168F3">
      <w:pPr>
        <w:pStyle w:val="AmdtsEntryHd"/>
        <w:rPr>
          <w:rFonts w:cs="Arial"/>
          <w:szCs w:val="24"/>
        </w:rPr>
      </w:pPr>
      <w:r w:rsidRPr="00636E80">
        <w:rPr>
          <w:rFonts w:cs="Arial"/>
          <w:szCs w:val="24"/>
        </w:rPr>
        <w:t>Approval—duration</w:t>
      </w:r>
    </w:p>
    <w:p w14:paraId="3B324BE0" w14:textId="3F2A99AA"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14:paraId="1395A3FF" w14:textId="5CF0EE6C" w:rsidR="00E168F3" w:rsidRPr="00636E80" w:rsidRDefault="00E168F3" w:rsidP="00E168F3">
      <w:pPr>
        <w:pStyle w:val="AmdtsEntries"/>
        <w:rPr>
          <w:rFonts w:cs="Arial"/>
        </w:rPr>
      </w:pPr>
      <w:r w:rsidRPr="00636E80">
        <w:rPr>
          <w:rFonts w:cs="Arial"/>
        </w:rPr>
        <w:tab/>
        <w:t xml:space="preserve">reloc to </w:t>
      </w:r>
      <w:hyperlink r:id="rId614" w:tooltip="A1997-69" w:history="1">
        <w:r w:rsidR="005A4E9E" w:rsidRPr="005A4E9E">
          <w:rPr>
            <w:rStyle w:val="charCitHyperlinkAbbrev"/>
          </w:rPr>
          <w:t>Public Health Act 1997</w:t>
        </w:r>
      </w:hyperlink>
      <w:r w:rsidR="00551E6F" w:rsidRPr="00636E80">
        <w:rPr>
          <w:rFonts w:cs="Arial"/>
        </w:rPr>
        <w:t xml:space="preserve"> s 66F by </w:t>
      </w:r>
      <w:hyperlink r:id="rId6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14:paraId="6EC13C62" w14:textId="77777777" w:rsidR="00CE490E" w:rsidRPr="00636E80" w:rsidRDefault="00CE490E">
      <w:pPr>
        <w:pStyle w:val="AmdtsEntryHd"/>
        <w:rPr>
          <w:rFonts w:cs="Arial"/>
          <w:color w:val="000000"/>
          <w:sz w:val="16"/>
        </w:rPr>
      </w:pPr>
      <w:r w:rsidRPr="00636E80">
        <w:rPr>
          <w:rFonts w:cs="Arial"/>
        </w:rPr>
        <w:t>Approval—renewal</w:t>
      </w:r>
    </w:p>
    <w:p w14:paraId="06367823" w14:textId="30E97585" w:rsidR="00CE490E" w:rsidRPr="00636E80" w:rsidRDefault="00CE490E">
      <w:pPr>
        <w:pStyle w:val="AmdtsEntries"/>
        <w:rPr>
          <w:rFonts w:cs="Arial"/>
        </w:rPr>
      </w:pPr>
      <w:r w:rsidRPr="00636E80">
        <w:rPr>
          <w:rFonts w:cs="Arial"/>
        </w:rPr>
        <w:t>s 90</w:t>
      </w:r>
      <w:r w:rsidRPr="00636E80">
        <w:rPr>
          <w:rFonts w:cs="Arial"/>
        </w:rPr>
        <w:tab/>
        <w:t xml:space="preserve">am </w:t>
      </w:r>
      <w:hyperlink r:id="rId61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72AB85FE" w14:textId="6164D4AF" w:rsidR="00E168F3" w:rsidRPr="00636E80" w:rsidRDefault="00E168F3" w:rsidP="00E168F3">
      <w:pPr>
        <w:pStyle w:val="AmdtsEntries"/>
        <w:rPr>
          <w:rFonts w:cs="Arial"/>
        </w:rPr>
      </w:pPr>
      <w:r w:rsidRPr="00636E80">
        <w:rPr>
          <w:rFonts w:cs="Arial"/>
        </w:rPr>
        <w:tab/>
        <w:t xml:space="preserve">reloc to </w:t>
      </w:r>
      <w:hyperlink r:id="rId618" w:tooltip="A1997-69" w:history="1">
        <w:r w:rsidR="005A4E9E" w:rsidRPr="005A4E9E">
          <w:rPr>
            <w:rStyle w:val="charCitHyperlinkAbbrev"/>
          </w:rPr>
          <w:t>Public Health Act 1997</w:t>
        </w:r>
      </w:hyperlink>
      <w:r w:rsidRPr="00636E80">
        <w:rPr>
          <w:rFonts w:cs="Arial"/>
        </w:rPr>
        <w:t xml:space="preserve"> s 66G by </w:t>
      </w:r>
      <w:hyperlink r:id="rId6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394052B7" w14:textId="77777777" w:rsidR="00CE490E" w:rsidRPr="00636E80" w:rsidRDefault="00CE490E">
      <w:pPr>
        <w:pStyle w:val="AmdtsEntryHd"/>
        <w:rPr>
          <w:rFonts w:cs="Arial"/>
        </w:rPr>
      </w:pPr>
      <w:r w:rsidRPr="00636E80">
        <w:rPr>
          <w:rFonts w:cs="Arial"/>
        </w:rPr>
        <w:lastRenderedPageBreak/>
        <w:t>Approval—production to police</w:t>
      </w:r>
    </w:p>
    <w:p w14:paraId="73B2109E" w14:textId="74402CD7" w:rsidR="00CE490E" w:rsidRPr="00636E80" w:rsidRDefault="00CE490E">
      <w:pPr>
        <w:pStyle w:val="AmdtsEntries"/>
        <w:rPr>
          <w:rFonts w:cs="Arial"/>
        </w:rPr>
      </w:pPr>
      <w:r w:rsidRPr="00636E80">
        <w:rPr>
          <w:rFonts w:cs="Arial"/>
        </w:rPr>
        <w:t>s 91</w:t>
      </w:r>
      <w:r w:rsidRPr="00636E80">
        <w:rPr>
          <w:rFonts w:cs="Arial"/>
        </w:rPr>
        <w:tab/>
        <w:t xml:space="preserve">am </w:t>
      </w:r>
      <w:hyperlink r:id="rId6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1346AF2" w14:textId="2A307DD5" w:rsidR="00E168F3" w:rsidRPr="00636E80" w:rsidRDefault="00E168F3" w:rsidP="00E168F3">
      <w:pPr>
        <w:pStyle w:val="AmdtsEntries"/>
        <w:rPr>
          <w:rFonts w:cs="Arial"/>
        </w:rPr>
      </w:pPr>
      <w:r w:rsidRPr="00636E80">
        <w:rPr>
          <w:rFonts w:cs="Arial"/>
        </w:rPr>
        <w:tab/>
        <w:t xml:space="preserve">reloc to </w:t>
      </w:r>
      <w:hyperlink r:id="rId621" w:tooltip="A1997-69" w:history="1">
        <w:r w:rsidR="005A4E9E" w:rsidRPr="005A4E9E">
          <w:rPr>
            <w:rStyle w:val="charCitHyperlinkAbbrev"/>
          </w:rPr>
          <w:t>Public Health Act 1997</w:t>
        </w:r>
      </w:hyperlink>
      <w:r w:rsidRPr="00636E80">
        <w:rPr>
          <w:rFonts w:cs="Arial"/>
        </w:rPr>
        <w:t xml:space="preserve"> s 66H by </w:t>
      </w:r>
      <w:hyperlink r:id="rId6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22F78EF9" w14:textId="77777777" w:rsidR="00CE490E" w:rsidRPr="00636E80" w:rsidRDefault="00CE490E">
      <w:pPr>
        <w:pStyle w:val="AmdtsEntryHd"/>
        <w:rPr>
          <w:rFonts w:cs="Arial"/>
        </w:rPr>
      </w:pPr>
      <w:r w:rsidRPr="00636E80">
        <w:rPr>
          <w:rFonts w:cs="Arial"/>
        </w:rPr>
        <w:t>Approval—lending to another person</w:t>
      </w:r>
    </w:p>
    <w:p w14:paraId="0E349DC2" w14:textId="21581AAA" w:rsidR="00CE490E" w:rsidRPr="00636E80" w:rsidRDefault="00CE490E">
      <w:pPr>
        <w:pStyle w:val="AmdtsEntries"/>
        <w:rPr>
          <w:rFonts w:cs="Arial"/>
        </w:rPr>
      </w:pPr>
      <w:r w:rsidRPr="00636E80">
        <w:rPr>
          <w:rFonts w:cs="Arial"/>
        </w:rPr>
        <w:t>s 92</w:t>
      </w:r>
      <w:r w:rsidRPr="00636E80">
        <w:rPr>
          <w:rFonts w:cs="Arial"/>
        </w:rPr>
        <w:tab/>
        <w:t xml:space="preserve">am </w:t>
      </w:r>
      <w:hyperlink r:id="rId6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394D0E7" w14:textId="442E3961" w:rsidR="00E168F3" w:rsidRPr="00636E80" w:rsidRDefault="00E168F3" w:rsidP="00E168F3">
      <w:pPr>
        <w:pStyle w:val="AmdtsEntries"/>
        <w:rPr>
          <w:rFonts w:cs="Arial"/>
        </w:rPr>
      </w:pPr>
      <w:r w:rsidRPr="00636E80">
        <w:rPr>
          <w:rFonts w:cs="Arial"/>
        </w:rPr>
        <w:tab/>
        <w:t xml:space="preserve">reloc to </w:t>
      </w:r>
      <w:hyperlink r:id="rId624" w:tooltip="A1997-69" w:history="1">
        <w:r w:rsidR="005A4E9E" w:rsidRPr="005A4E9E">
          <w:rPr>
            <w:rStyle w:val="charCitHyperlinkAbbrev"/>
          </w:rPr>
          <w:t>Public Health Act 1997</w:t>
        </w:r>
      </w:hyperlink>
      <w:r w:rsidRPr="00636E80">
        <w:rPr>
          <w:rFonts w:cs="Arial"/>
        </w:rPr>
        <w:t xml:space="preserve"> s 66I by </w:t>
      </w:r>
      <w:hyperlink r:id="rId6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14:paraId="4F1EF4F3" w14:textId="77777777" w:rsidR="00CE490E" w:rsidRPr="00636E80" w:rsidRDefault="00CE490E">
      <w:pPr>
        <w:pStyle w:val="AmdtsEntryHd"/>
        <w:rPr>
          <w:rFonts w:cs="Arial"/>
          <w:color w:val="000000"/>
          <w:sz w:val="16"/>
        </w:rPr>
      </w:pPr>
      <w:r w:rsidRPr="00636E80">
        <w:rPr>
          <w:rFonts w:cs="Arial"/>
        </w:rPr>
        <w:t>Approval—no liability for ancillary offences</w:t>
      </w:r>
    </w:p>
    <w:p w14:paraId="71A7EF9B" w14:textId="3C5C1DC6"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2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14:paraId="52A00BA3" w14:textId="39ED2367" w:rsidR="00CE490E" w:rsidRPr="00636E80" w:rsidRDefault="00CE490E">
      <w:pPr>
        <w:pStyle w:val="AmdtsEntries"/>
        <w:rPr>
          <w:rFonts w:cs="Arial"/>
        </w:rPr>
      </w:pPr>
      <w:r w:rsidRPr="00636E80">
        <w:rPr>
          <w:rFonts w:cs="Arial"/>
        </w:rPr>
        <w:t>s 93</w:t>
      </w:r>
      <w:r w:rsidRPr="00636E80">
        <w:rPr>
          <w:rFonts w:cs="Arial"/>
        </w:rPr>
        <w:tab/>
        <w:t xml:space="preserve">am </w:t>
      </w:r>
      <w:hyperlink r:id="rId62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2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14:paraId="60EB4FA5" w14:textId="5040CC69" w:rsidR="00E168F3" w:rsidRPr="00636E80" w:rsidRDefault="00E168F3" w:rsidP="00E168F3">
      <w:pPr>
        <w:pStyle w:val="AmdtsEntries"/>
        <w:rPr>
          <w:rFonts w:cs="Arial"/>
        </w:rPr>
      </w:pPr>
      <w:r w:rsidRPr="00636E80">
        <w:rPr>
          <w:rFonts w:cs="Arial"/>
        </w:rPr>
        <w:tab/>
        <w:t xml:space="preserve">reloc to </w:t>
      </w:r>
      <w:hyperlink r:id="rId630"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14:paraId="3E5B4834" w14:textId="77777777" w:rsidR="00CE490E" w:rsidRPr="00636E80" w:rsidRDefault="00CE490E">
      <w:pPr>
        <w:pStyle w:val="AmdtsEntryHd"/>
        <w:rPr>
          <w:rFonts w:cs="Arial"/>
          <w:color w:val="000000"/>
          <w:sz w:val="16"/>
        </w:rPr>
      </w:pPr>
      <w:r w:rsidRPr="00636E80">
        <w:rPr>
          <w:rFonts w:cs="Arial"/>
        </w:rPr>
        <w:t>Return of approval to chief health officer</w:t>
      </w:r>
    </w:p>
    <w:p w14:paraId="4EEDD5DF" w14:textId="1ECF01A4" w:rsidR="00CE490E" w:rsidRPr="00636E80" w:rsidRDefault="00CE490E">
      <w:pPr>
        <w:pStyle w:val="AmdtsEntries"/>
        <w:rPr>
          <w:rFonts w:cs="Arial"/>
        </w:rPr>
      </w:pPr>
      <w:r w:rsidRPr="00636E80">
        <w:rPr>
          <w:rFonts w:cs="Arial"/>
        </w:rPr>
        <w:t>s 94</w:t>
      </w:r>
      <w:r w:rsidRPr="00636E80">
        <w:rPr>
          <w:rFonts w:cs="Arial"/>
        </w:rPr>
        <w:tab/>
        <w:t xml:space="preserve">am </w:t>
      </w:r>
      <w:hyperlink r:id="rId6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3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532A3D5" w14:textId="44629382" w:rsidR="00D03B64" w:rsidRPr="00636E80" w:rsidRDefault="00D03B64" w:rsidP="00D03B64">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s 66K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14:paraId="52C3D15C" w14:textId="77777777" w:rsidR="00CE490E" w:rsidRPr="00636E80" w:rsidRDefault="00CE490E">
      <w:pPr>
        <w:pStyle w:val="AmdtsEntryHd"/>
        <w:rPr>
          <w:rFonts w:cs="Arial"/>
        </w:rPr>
      </w:pPr>
      <w:r w:rsidRPr="00636E80">
        <w:rPr>
          <w:rFonts w:cs="Arial"/>
        </w:rPr>
        <w:t>Supply of syringes by vending machine</w:t>
      </w:r>
    </w:p>
    <w:p w14:paraId="3D438BFE" w14:textId="14C1AE5B"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3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35E5362" w14:textId="654AA183" w:rsidR="005B3B2B" w:rsidRPr="00636E80" w:rsidRDefault="005B3B2B" w:rsidP="005B3B2B">
      <w:pPr>
        <w:pStyle w:val="AmdtsEntries"/>
        <w:rPr>
          <w:rFonts w:cs="Arial"/>
        </w:rPr>
      </w:pPr>
      <w:r w:rsidRPr="00636E80">
        <w:rPr>
          <w:rFonts w:cs="Arial"/>
        </w:rPr>
        <w:tab/>
        <w:t xml:space="preserve">om </w:t>
      </w:r>
      <w:hyperlink r:id="rId6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34B1B4B6" w14:textId="77777777" w:rsidR="00CE490E" w:rsidRPr="00636E80" w:rsidRDefault="00CE490E">
      <w:pPr>
        <w:pStyle w:val="AmdtsEntryHd"/>
        <w:rPr>
          <w:rFonts w:cs="Arial"/>
        </w:rPr>
      </w:pPr>
      <w:r w:rsidRPr="00636E80">
        <w:rPr>
          <w:rFonts w:cs="Arial"/>
        </w:rPr>
        <w:t>Definitions for div 7.2</w:t>
      </w:r>
    </w:p>
    <w:p w14:paraId="206E895A" w14:textId="7B23113A"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3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B98165D" w14:textId="0B58DAD4" w:rsidR="005B3B2B" w:rsidRPr="00636E80" w:rsidRDefault="005B3B2B" w:rsidP="005B3B2B">
      <w:pPr>
        <w:pStyle w:val="AmdtsEntries"/>
        <w:rPr>
          <w:rFonts w:cs="Arial"/>
        </w:rPr>
      </w:pPr>
      <w:r w:rsidRPr="00636E80">
        <w:rPr>
          <w:rFonts w:cs="Arial"/>
        </w:rPr>
        <w:tab/>
        <w:t xml:space="preserve">om </w:t>
      </w:r>
      <w:hyperlink r:id="rId6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249ED15E" w14:textId="6ACFBB20"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4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BD2C5FB" w14:textId="3E4A98BC" w:rsidR="005B3B2B" w:rsidRPr="00636E80" w:rsidRDefault="005B3B2B" w:rsidP="005B3B2B">
      <w:pPr>
        <w:pStyle w:val="AmdtsEntriesDefL2"/>
        <w:rPr>
          <w:rFonts w:cs="Arial"/>
        </w:rPr>
      </w:pPr>
      <w:r w:rsidRPr="00636E80">
        <w:rPr>
          <w:rFonts w:cs="Arial"/>
        </w:rPr>
        <w:tab/>
        <w:t xml:space="preserve">om </w:t>
      </w:r>
      <w:hyperlink r:id="rId6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60022F49" w14:textId="4ED24388"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4EDCDC29" w14:textId="73758D13" w:rsidR="005B3B2B" w:rsidRPr="00636E80" w:rsidRDefault="005B3B2B" w:rsidP="005B3B2B">
      <w:pPr>
        <w:pStyle w:val="AmdtsEntriesDefL2"/>
        <w:rPr>
          <w:rFonts w:cs="Arial"/>
        </w:rPr>
      </w:pPr>
      <w:r w:rsidRPr="00636E80">
        <w:rPr>
          <w:rFonts w:cs="Arial"/>
        </w:rPr>
        <w:tab/>
        <w:t xml:space="preserve">om </w:t>
      </w:r>
      <w:hyperlink r:id="rId6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09F6E62B" w14:textId="7FB1F57A"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4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FE8A7DB" w14:textId="692358F5" w:rsidR="005B3B2B" w:rsidRPr="00636E80" w:rsidRDefault="005B3B2B" w:rsidP="005B3B2B">
      <w:pPr>
        <w:pStyle w:val="AmdtsEntriesDefL2"/>
        <w:rPr>
          <w:rFonts w:cs="Arial"/>
        </w:rPr>
      </w:pPr>
      <w:r w:rsidRPr="00636E80">
        <w:rPr>
          <w:rFonts w:cs="Arial"/>
        </w:rPr>
        <w:tab/>
        <w:t xml:space="preserve">om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14:paraId="7B7C6B26" w14:textId="77777777" w:rsidR="00CE490E" w:rsidRPr="00636E80" w:rsidRDefault="00CE490E">
      <w:pPr>
        <w:pStyle w:val="AmdtsEntryHd"/>
        <w:rPr>
          <w:rFonts w:cs="Arial"/>
        </w:rPr>
      </w:pPr>
      <w:r w:rsidRPr="00636E80">
        <w:rPr>
          <w:rFonts w:cs="Arial"/>
        </w:rPr>
        <w:t>Application for vending machine approval</w:t>
      </w:r>
    </w:p>
    <w:p w14:paraId="6F2794E7" w14:textId="0C1890CA" w:rsidR="00CE490E" w:rsidRPr="00636E80" w:rsidRDefault="00CE490E">
      <w:pPr>
        <w:pStyle w:val="AmdtsEntries"/>
        <w:rPr>
          <w:rFonts w:cs="Arial"/>
        </w:rPr>
      </w:pPr>
      <w:r w:rsidRPr="00636E80">
        <w:rPr>
          <w:rFonts w:cs="Arial"/>
        </w:rPr>
        <w:t>s 94B</w:t>
      </w:r>
      <w:r w:rsidRPr="00636E80">
        <w:rPr>
          <w:rFonts w:cs="Arial"/>
        </w:rPr>
        <w:tab/>
        <w:t xml:space="preserve">ins </w:t>
      </w:r>
      <w:hyperlink r:id="rId64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5C8844BF" w14:textId="6C6F4EE0" w:rsidR="00D03B64" w:rsidRPr="00636E80" w:rsidRDefault="00D03B64" w:rsidP="00D03B64">
      <w:pPr>
        <w:pStyle w:val="AmdtsEntries"/>
        <w:rPr>
          <w:rFonts w:cs="Arial"/>
        </w:rPr>
      </w:pPr>
      <w:r w:rsidRPr="00636E80">
        <w:rPr>
          <w:rFonts w:cs="Arial"/>
        </w:rPr>
        <w:tab/>
        <w:t xml:space="preserve">reloc to </w:t>
      </w:r>
      <w:hyperlink r:id="rId648" w:tooltip="A1997-69" w:history="1">
        <w:r w:rsidR="005A4E9E" w:rsidRPr="005A4E9E">
          <w:rPr>
            <w:rStyle w:val="charCitHyperlinkAbbrev"/>
          </w:rPr>
          <w:t>Public Health Act 1997</w:t>
        </w:r>
      </w:hyperlink>
      <w:r w:rsidRPr="00636E80">
        <w:rPr>
          <w:rFonts w:cs="Arial"/>
        </w:rPr>
        <w:t xml:space="preserve"> s 66M by </w:t>
      </w:r>
      <w:hyperlink r:id="rId6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72C243B4" w14:textId="77777777" w:rsidR="00CE490E" w:rsidRPr="00636E80" w:rsidRDefault="00CE490E">
      <w:pPr>
        <w:pStyle w:val="AmdtsEntryHd"/>
        <w:rPr>
          <w:rFonts w:cs="Arial"/>
        </w:rPr>
      </w:pPr>
      <w:r w:rsidRPr="00636E80">
        <w:rPr>
          <w:rFonts w:cs="Arial"/>
        </w:rPr>
        <w:t>Further information for vending machine approval application</w:t>
      </w:r>
    </w:p>
    <w:p w14:paraId="21AC34F2" w14:textId="0531DD51" w:rsidR="00CE490E" w:rsidRPr="00636E80" w:rsidRDefault="00CE490E">
      <w:pPr>
        <w:pStyle w:val="AmdtsEntries"/>
        <w:rPr>
          <w:rFonts w:cs="Arial"/>
        </w:rPr>
      </w:pPr>
      <w:r w:rsidRPr="00636E80">
        <w:rPr>
          <w:rFonts w:cs="Arial"/>
        </w:rPr>
        <w:t>s 94C</w:t>
      </w:r>
      <w:r w:rsidRPr="00636E80">
        <w:rPr>
          <w:rFonts w:cs="Arial"/>
        </w:rPr>
        <w:tab/>
        <w:t xml:space="preserve">ins </w:t>
      </w:r>
      <w:hyperlink r:id="rId65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6677F8C2" w14:textId="69BEB8CC" w:rsidR="00D03B64" w:rsidRPr="00636E80" w:rsidRDefault="00D03B64" w:rsidP="00D03B64">
      <w:pPr>
        <w:pStyle w:val="AmdtsEntries"/>
        <w:rPr>
          <w:rFonts w:cs="Arial"/>
        </w:rPr>
      </w:pPr>
      <w:r w:rsidRPr="00636E80">
        <w:rPr>
          <w:rFonts w:cs="Arial"/>
        </w:rPr>
        <w:tab/>
        <w:t xml:space="preserve">reloc to </w:t>
      </w:r>
      <w:hyperlink r:id="rId651" w:tooltip="A1997-69" w:history="1">
        <w:r w:rsidR="005A4E9E" w:rsidRPr="005A4E9E">
          <w:rPr>
            <w:rStyle w:val="charCitHyperlinkAbbrev"/>
          </w:rPr>
          <w:t>Public Health Act 1997</w:t>
        </w:r>
      </w:hyperlink>
      <w:r w:rsidRPr="00636E80">
        <w:rPr>
          <w:rFonts w:cs="Arial"/>
        </w:rPr>
        <w:t xml:space="preserve"> s 66N by </w:t>
      </w:r>
      <w:hyperlink r:id="rId6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38F2A4E" w14:textId="77777777" w:rsidR="00CE490E" w:rsidRPr="00636E80" w:rsidRDefault="00CE490E">
      <w:pPr>
        <w:pStyle w:val="AmdtsEntryHd"/>
        <w:rPr>
          <w:rFonts w:cs="Arial"/>
        </w:rPr>
      </w:pPr>
      <w:r w:rsidRPr="00636E80">
        <w:rPr>
          <w:rFonts w:cs="Arial"/>
        </w:rPr>
        <w:t>Decision about vending machine approval application</w:t>
      </w:r>
    </w:p>
    <w:p w14:paraId="4656C788" w14:textId="54C4497E" w:rsidR="00CE490E" w:rsidRPr="00636E80" w:rsidRDefault="00CE490E">
      <w:pPr>
        <w:pStyle w:val="AmdtsEntries"/>
        <w:rPr>
          <w:rFonts w:cs="Arial"/>
        </w:rPr>
      </w:pPr>
      <w:r w:rsidRPr="00636E80">
        <w:rPr>
          <w:rFonts w:cs="Arial"/>
        </w:rPr>
        <w:t>s 94D</w:t>
      </w:r>
      <w:r w:rsidRPr="00636E80">
        <w:rPr>
          <w:rFonts w:cs="Arial"/>
        </w:rPr>
        <w:tab/>
        <w:t xml:space="preserve">ins </w:t>
      </w:r>
      <w:hyperlink r:id="rId65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A31740B" w14:textId="1BBFE994" w:rsidR="00D03B64" w:rsidRPr="00636E80" w:rsidRDefault="00D03B64" w:rsidP="00D03B64">
      <w:pPr>
        <w:pStyle w:val="AmdtsEntries"/>
        <w:rPr>
          <w:rFonts w:cs="Arial"/>
        </w:rPr>
      </w:pPr>
      <w:r w:rsidRPr="00636E80">
        <w:rPr>
          <w:rFonts w:cs="Arial"/>
        </w:rPr>
        <w:tab/>
        <w:t xml:space="preserve">reloc to </w:t>
      </w:r>
      <w:hyperlink r:id="rId654" w:tooltip="A1997-69" w:history="1">
        <w:r w:rsidR="005A4E9E" w:rsidRPr="005A4E9E">
          <w:rPr>
            <w:rStyle w:val="charCitHyperlinkAbbrev"/>
          </w:rPr>
          <w:t>Public Health Act 1997</w:t>
        </w:r>
      </w:hyperlink>
      <w:r w:rsidRPr="00636E80">
        <w:rPr>
          <w:rFonts w:cs="Arial"/>
        </w:rPr>
        <w:t xml:space="preserve"> s 66O by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263D6FFD" w14:textId="77777777" w:rsidR="00CE490E" w:rsidRPr="00636E80" w:rsidRDefault="00CE490E">
      <w:pPr>
        <w:pStyle w:val="AmdtsEntryHd"/>
        <w:rPr>
          <w:rFonts w:cs="Arial"/>
        </w:rPr>
      </w:pPr>
      <w:r w:rsidRPr="00636E80">
        <w:rPr>
          <w:rFonts w:cs="Arial"/>
        </w:rPr>
        <w:t>Vending machine approval—conditions</w:t>
      </w:r>
    </w:p>
    <w:p w14:paraId="1DFDF3E9" w14:textId="2C70965A" w:rsidR="00CE490E" w:rsidRPr="00636E80" w:rsidRDefault="00CE490E">
      <w:pPr>
        <w:pStyle w:val="AmdtsEntries"/>
        <w:rPr>
          <w:rFonts w:cs="Arial"/>
        </w:rPr>
      </w:pPr>
      <w:r w:rsidRPr="00636E80">
        <w:rPr>
          <w:rFonts w:cs="Arial"/>
        </w:rPr>
        <w:t>s 94E</w:t>
      </w:r>
      <w:r w:rsidRPr="00636E80">
        <w:rPr>
          <w:rFonts w:cs="Arial"/>
        </w:rPr>
        <w:tab/>
        <w:t xml:space="preserve">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282F18F" w14:textId="48AEA80C" w:rsidR="00D03B64" w:rsidRPr="00636E80" w:rsidRDefault="00D03B64" w:rsidP="00D03B64">
      <w:pPr>
        <w:pStyle w:val="AmdtsEntries"/>
        <w:rPr>
          <w:rFonts w:cs="Arial"/>
        </w:rPr>
      </w:pPr>
      <w:r w:rsidRPr="00636E80">
        <w:rPr>
          <w:rFonts w:cs="Arial"/>
        </w:rPr>
        <w:tab/>
        <w:t xml:space="preserve">reloc to </w:t>
      </w:r>
      <w:hyperlink r:id="rId657" w:tooltip="A1997-69" w:history="1">
        <w:r w:rsidR="005A4E9E" w:rsidRPr="005A4E9E">
          <w:rPr>
            <w:rStyle w:val="charCitHyperlinkAbbrev"/>
          </w:rPr>
          <w:t>Public Health Act 1997</w:t>
        </w:r>
      </w:hyperlink>
      <w:r w:rsidRPr="00636E80">
        <w:rPr>
          <w:rFonts w:cs="Arial"/>
        </w:rPr>
        <w:t xml:space="preserve"> s 66P by </w:t>
      </w:r>
      <w:hyperlink r:id="rId6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479D277" w14:textId="77777777" w:rsidR="00CE490E" w:rsidRPr="00636E80" w:rsidRDefault="00CE490E">
      <w:pPr>
        <w:pStyle w:val="AmdtsEntryHd"/>
        <w:rPr>
          <w:rFonts w:cs="Arial"/>
        </w:rPr>
      </w:pPr>
      <w:r w:rsidRPr="00636E80">
        <w:rPr>
          <w:rFonts w:cs="Arial"/>
        </w:rPr>
        <w:t>Vending machine approval—surrender</w:t>
      </w:r>
    </w:p>
    <w:p w14:paraId="308BFF11" w14:textId="6F71A667" w:rsidR="00CE490E" w:rsidRPr="00636E80" w:rsidRDefault="00CE490E">
      <w:pPr>
        <w:pStyle w:val="AmdtsEntries"/>
        <w:rPr>
          <w:rFonts w:cs="Arial"/>
        </w:rPr>
      </w:pPr>
      <w:r w:rsidRPr="00636E80">
        <w:rPr>
          <w:rFonts w:cs="Arial"/>
        </w:rPr>
        <w:t>s 94F</w:t>
      </w:r>
      <w:r w:rsidRPr="00636E80">
        <w:rPr>
          <w:rFonts w:cs="Arial"/>
        </w:rPr>
        <w:tab/>
        <w:t xml:space="preserve">ins </w:t>
      </w:r>
      <w:hyperlink r:id="rId65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5C4EEDE" w14:textId="6E23F56F" w:rsidR="00D03B64" w:rsidRPr="00636E80" w:rsidRDefault="00D03B64" w:rsidP="00D03B64">
      <w:pPr>
        <w:pStyle w:val="AmdtsEntries"/>
        <w:rPr>
          <w:rFonts w:cs="Arial"/>
        </w:rPr>
      </w:pPr>
      <w:r w:rsidRPr="00636E80">
        <w:rPr>
          <w:rFonts w:cs="Arial"/>
        </w:rPr>
        <w:tab/>
        <w:t xml:space="preserve">reloc to </w:t>
      </w:r>
      <w:hyperlink r:id="rId660" w:tooltip="A1997-69" w:history="1">
        <w:r w:rsidR="005A4E9E" w:rsidRPr="005A4E9E">
          <w:rPr>
            <w:rStyle w:val="charCitHyperlinkAbbrev"/>
          </w:rPr>
          <w:t>Public Health Act 1997</w:t>
        </w:r>
      </w:hyperlink>
      <w:r w:rsidRPr="00636E80">
        <w:rPr>
          <w:rFonts w:cs="Arial"/>
        </w:rPr>
        <w:t xml:space="preserve"> s 66Q by </w:t>
      </w:r>
      <w:hyperlink r:id="rId6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14:paraId="6F0C7D42" w14:textId="77777777" w:rsidR="00CE490E" w:rsidRPr="00636E80" w:rsidRDefault="00CE490E">
      <w:pPr>
        <w:pStyle w:val="AmdtsEntryHd"/>
        <w:rPr>
          <w:rFonts w:cs="Arial"/>
        </w:rPr>
      </w:pPr>
      <w:r w:rsidRPr="00636E80">
        <w:rPr>
          <w:rFonts w:cs="Arial"/>
        </w:rPr>
        <w:lastRenderedPageBreak/>
        <w:t>Vending machine approval—cancellation</w:t>
      </w:r>
    </w:p>
    <w:p w14:paraId="4D2E392C" w14:textId="748BA552" w:rsidR="00CE490E" w:rsidRPr="00636E80" w:rsidRDefault="00CE490E">
      <w:pPr>
        <w:pStyle w:val="AmdtsEntries"/>
        <w:rPr>
          <w:rFonts w:cs="Arial"/>
        </w:rPr>
      </w:pPr>
      <w:r w:rsidRPr="00636E80">
        <w:rPr>
          <w:rFonts w:cs="Arial"/>
        </w:rPr>
        <w:t>s 94G</w:t>
      </w:r>
      <w:r w:rsidRPr="00636E80">
        <w:rPr>
          <w:rFonts w:cs="Arial"/>
        </w:rPr>
        <w:tab/>
        <w:t xml:space="preserve">ins </w:t>
      </w:r>
      <w:hyperlink r:id="rId6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015431EB" w14:textId="2C5240B0" w:rsidR="00D03B64" w:rsidRPr="00636E80" w:rsidRDefault="00D03B64">
      <w:pPr>
        <w:pStyle w:val="AmdtsEntries"/>
        <w:rPr>
          <w:rFonts w:cs="Arial"/>
        </w:rPr>
      </w:pPr>
      <w:r w:rsidRPr="00636E80">
        <w:rPr>
          <w:rFonts w:cs="Arial"/>
        </w:rPr>
        <w:tab/>
        <w:t xml:space="preserve">am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14:paraId="160BAB30" w14:textId="0E5EB3DE" w:rsidR="00D03B64" w:rsidRPr="00636E80" w:rsidRDefault="00D03B64" w:rsidP="00D03B64">
      <w:pPr>
        <w:pStyle w:val="AmdtsEntries"/>
        <w:rPr>
          <w:rFonts w:cs="Arial"/>
        </w:rPr>
      </w:pPr>
      <w:r w:rsidRPr="00636E80">
        <w:rPr>
          <w:rFonts w:cs="Arial"/>
        </w:rPr>
        <w:tab/>
        <w:t xml:space="preserve">reloc to </w:t>
      </w:r>
      <w:hyperlink r:id="rId664" w:tooltip="A1997-69" w:history="1">
        <w:r w:rsidR="005A4E9E" w:rsidRPr="005A4E9E">
          <w:rPr>
            <w:rStyle w:val="charCitHyperlinkAbbrev"/>
          </w:rPr>
          <w:t>Public Health Act 1997</w:t>
        </w:r>
      </w:hyperlink>
      <w:r w:rsidRPr="00636E80">
        <w:rPr>
          <w:rFonts w:cs="Arial"/>
        </w:rPr>
        <w:t xml:space="preserve"> s 66R by </w:t>
      </w:r>
      <w:hyperlink r:id="rId6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14:paraId="58B3075C" w14:textId="77777777" w:rsidR="00CE490E" w:rsidRPr="00636E80" w:rsidRDefault="00CE490E">
      <w:pPr>
        <w:pStyle w:val="AmdtsEntryHd"/>
        <w:rPr>
          <w:rFonts w:cs="Arial"/>
        </w:rPr>
      </w:pPr>
      <w:r w:rsidRPr="00636E80">
        <w:rPr>
          <w:rFonts w:cs="Arial"/>
        </w:rPr>
        <w:t>Vending machine approval—return on surrender or cancellation</w:t>
      </w:r>
    </w:p>
    <w:p w14:paraId="672E3F3B" w14:textId="62270BDC" w:rsidR="00CE490E" w:rsidRPr="00636E80" w:rsidRDefault="00CE490E">
      <w:pPr>
        <w:pStyle w:val="AmdtsEntries"/>
        <w:rPr>
          <w:rFonts w:cs="Arial"/>
        </w:rPr>
      </w:pPr>
      <w:r w:rsidRPr="00636E80">
        <w:rPr>
          <w:rFonts w:cs="Arial"/>
        </w:rPr>
        <w:t>s 94H</w:t>
      </w:r>
      <w:r w:rsidRPr="00636E80">
        <w:rPr>
          <w:rFonts w:cs="Arial"/>
        </w:rPr>
        <w:tab/>
        <w:t xml:space="preserve">ins </w:t>
      </w:r>
      <w:hyperlink r:id="rId66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743CA4AE" w14:textId="646FCE69" w:rsidR="00D03B64" w:rsidRPr="00636E80" w:rsidRDefault="00D03B64" w:rsidP="00D03B64">
      <w:pPr>
        <w:pStyle w:val="AmdtsEntries"/>
        <w:rPr>
          <w:rFonts w:cs="Arial"/>
        </w:rPr>
      </w:pPr>
      <w:r w:rsidRPr="00636E80">
        <w:rPr>
          <w:rFonts w:cs="Arial"/>
        </w:rPr>
        <w:tab/>
        <w:t xml:space="preserve">reloc to </w:t>
      </w:r>
      <w:hyperlink r:id="rId667" w:tooltip="A1997-69" w:history="1">
        <w:r w:rsidR="005A4E9E" w:rsidRPr="005A4E9E">
          <w:rPr>
            <w:rStyle w:val="charCitHyperlinkAbbrev"/>
          </w:rPr>
          <w:t>Public Health Act 1997</w:t>
        </w:r>
      </w:hyperlink>
      <w:r w:rsidRPr="00636E80">
        <w:rPr>
          <w:rFonts w:cs="Arial"/>
        </w:rPr>
        <w:t xml:space="preserve"> s 66S by </w:t>
      </w:r>
      <w:hyperlink r:id="rId6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558696C7" w14:textId="77777777" w:rsidR="00CE490E" w:rsidRPr="00636E80" w:rsidRDefault="00CE490E">
      <w:pPr>
        <w:pStyle w:val="AmdtsEntryHd"/>
        <w:rPr>
          <w:rFonts w:cs="Arial"/>
        </w:rPr>
      </w:pPr>
      <w:r w:rsidRPr="00636E80">
        <w:rPr>
          <w:rFonts w:cs="Arial"/>
        </w:rPr>
        <w:t>Vending machine approval—no liability for ancillary offences</w:t>
      </w:r>
    </w:p>
    <w:p w14:paraId="27533BF7" w14:textId="304E79B2" w:rsidR="00CE490E" w:rsidRPr="00636E80" w:rsidRDefault="00CE490E">
      <w:pPr>
        <w:pStyle w:val="AmdtsEntries"/>
        <w:rPr>
          <w:rFonts w:cs="Arial"/>
        </w:rPr>
      </w:pPr>
      <w:r w:rsidRPr="00636E80">
        <w:rPr>
          <w:rFonts w:cs="Arial"/>
        </w:rPr>
        <w:t>s 94I</w:t>
      </w:r>
      <w:r w:rsidRPr="00636E80">
        <w:rPr>
          <w:rFonts w:cs="Arial"/>
        </w:rPr>
        <w:tab/>
        <w:t xml:space="preserve">ins </w:t>
      </w:r>
      <w:hyperlink r:id="rId66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14:paraId="3F304D3F" w14:textId="7A7A13B9" w:rsidR="00D03B64" w:rsidRPr="00636E80" w:rsidRDefault="00D03B64" w:rsidP="00D03B64">
      <w:pPr>
        <w:pStyle w:val="AmdtsEntries"/>
        <w:rPr>
          <w:rFonts w:cs="Arial"/>
        </w:rPr>
      </w:pPr>
      <w:r w:rsidRPr="00636E80">
        <w:rPr>
          <w:rFonts w:cs="Arial"/>
        </w:rPr>
        <w:tab/>
        <w:t xml:space="preserve">reloc to </w:t>
      </w:r>
      <w:hyperlink r:id="rId670" w:tooltip="A1997-69" w:history="1">
        <w:r w:rsidR="005A4E9E" w:rsidRPr="005A4E9E">
          <w:rPr>
            <w:rStyle w:val="charCitHyperlinkAbbrev"/>
          </w:rPr>
          <w:t>Public Health Act 1997</w:t>
        </w:r>
      </w:hyperlink>
      <w:r w:rsidRPr="00636E80">
        <w:rPr>
          <w:rFonts w:cs="Arial"/>
        </w:rPr>
        <w:t xml:space="preserve"> s 66T by </w:t>
      </w:r>
      <w:hyperlink r:id="rId6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14:paraId="3B102D8C" w14:textId="77777777" w:rsidR="005B3B2B" w:rsidRPr="00636E80" w:rsidRDefault="005B3B2B">
      <w:pPr>
        <w:pStyle w:val="AmdtsEntryHd"/>
        <w:rPr>
          <w:rFonts w:cs="Arial"/>
        </w:rPr>
      </w:pPr>
      <w:r w:rsidRPr="00636E80">
        <w:rPr>
          <w:rFonts w:cs="Arial"/>
        </w:rPr>
        <w:t>Records, safekeeping and disposal</w:t>
      </w:r>
    </w:p>
    <w:p w14:paraId="76B02E85" w14:textId="38538CA1"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F59C46" w14:textId="77777777" w:rsidR="00CE490E" w:rsidRPr="00636E80" w:rsidRDefault="00CE490E">
      <w:pPr>
        <w:pStyle w:val="AmdtsEntryHd"/>
        <w:rPr>
          <w:rFonts w:cs="Arial"/>
        </w:rPr>
      </w:pPr>
      <w:r w:rsidRPr="00636E80">
        <w:rPr>
          <w:rFonts w:cs="Arial"/>
        </w:rPr>
        <w:t>Records of drugs of dependence</w:t>
      </w:r>
    </w:p>
    <w:p w14:paraId="6C792249" w14:textId="77777777"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14:paraId="7E254A32" w14:textId="7846D008" w:rsidR="005B74EB" w:rsidRPr="00636E80" w:rsidRDefault="005B74EB">
      <w:pPr>
        <w:pStyle w:val="AmdtsEntries"/>
        <w:rPr>
          <w:rFonts w:cs="Arial"/>
        </w:rPr>
      </w:pPr>
      <w:r w:rsidRPr="00636E80">
        <w:rPr>
          <w:rFonts w:cs="Arial"/>
        </w:rPr>
        <w:tab/>
        <w:t xml:space="preserve">om </w:t>
      </w:r>
      <w:hyperlink r:id="rId6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79C4DC8" w14:textId="77777777" w:rsidR="00CE490E" w:rsidRPr="00636E80" w:rsidRDefault="00CE490E">
      <w:pPr>
        <w:pStyle w:val="AmdtsEntryHd"/>
        <w:rPr>
          <w:rFonts w:cs="Arial"/>
          <w:color w:val="000000"/>
          <w:sz w:val="16"/>
        </w:rPr>
      </w:pPr>
      <w:r w:rsidRPr="00636E80">
        <w:rPr>
          <w:rFonts w:cs="Arial"/>
        </w:rPr>
        <w:t>Definitions for div 8.1</w:t>
      </w:r>
    </w:p>
    <w:p w14:paraId="4260E7F8" w14:textId="4FA7B10D"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14:paraId="1AAFE7BE" w14:textId="6F401A29"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95A24E9" w14:textId="093879F4"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246E406" w14:textId="56AB3E36"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4A68ACE" w14:textId="027E7CC8"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427C564" w14:textId="4985ABFE"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79"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34CC9540" w14:textId="0B924E4A" w:rsidR="00CE490E" w:rsidRPr="00636E80" w:rsidRDefault="00CE490E">
      <w:pPr>
        <w:pStyle w:val="AmdtsEntriesDefL2"/>
        <w:rPr>
          <w:rFonts w:cs="Arial"/>
        </w:rPr>
      </w:pPr>
      <w:r w:rsidRPr="00636E80">
        <w:rPr>
          <w:rFonts w:cs="Arial"/>
        </w:rPr>
        <w:tab/>
        <w:t xml:space="preserve">am </w:t>
      </w:r>
      <w:hyperlink r:id="rId68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8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7867EE9" w14:textId="06D21BB8" w:rsidR="005B74EB" w:rsidRPr="00636E80" w:rsidRDefault="005B74EB">
      <w:pPr>
        <w:pStyle w:val="AmdtsEntriesDefL2"/>
        <w:rPr>
          <w:rFonts w:cs="Arial"/>
        </w:rPr>
      </w:pPr>
      <w:r w:rsidRPr="00636E80">
        <w:rPr>
          <w:rFonts w:cs="Arial"/>
        </w:rPr>
        <w:tab/>
        <w:t xml:space="preserve">om </w:t>
      </w:r>
      <w:hyperlink r:id="rId6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DBF6F22" w14:textId="457E031D"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68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14:paraId="641757EC" w14:textId="0E4A3BE4" w:rsidR="00CE490E" w:rsidRPr="00636E80" w:rsidRDefault="00CE490E">
      <w:pPr>
        <w:pStyle w:val="AmdtsEntriesDefL2"/>
        <w:rPr>
          <w:rFonts w:cs="Arial"/>
        </w:rPr>
      </w:pPr>
      <w:r w:rsidRPr="00636E80">
        <w:rPr>
          <w:rFonts w:cs="Arial"/>
        </w:rPr>
        <w:tab/>
        <w:t xml:space="preserve">am </w:t>
      </w:r>
      <w:hyperlink r:id="rId68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14:paraId="6E94DA37" w14:textId="50E850D3" w:rsidR="005B74EB" w:rsidRPr="00636E80" w:rsidRDefault="005B74EB" w:rsidP="005B74EB">
      <w:pPr>
        <w:pStyle w:val="AmdtsEntriesDefL2"/>
        <w:rPr>
          <w:rFonts w:cs="Arial"/>
        </w:rPr>
      </w:pPr>
      <w:r w:rsidRPr="00636E80">
        <w:rPr>
          <w:rFonts w:cs="Arial"/>
        </w:rPr>
        <w:tab/>
        <w:t xml:space="preserve">om </w:t>
      </w:r>
      <w:hyperlink r:id="rId6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F8455E2" w14:textId="7B7194ED"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6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2DF9A23" w14:textId="77777777" w:rsidR="00CE490E" w:rsidRPr="00636E80" w:rsidRDefault="00CE490E">
      <w:pPr>
        <w:pStyle w:val="AmdtsEntryHd"/>
        <w:rPr>
          <w:rFonts w:cs="Arial"/>
        </w:rPr>
      </w:pPr>
      <w:r w:rsidRPr="00636E80">
        <w:rPr>
          <w:rFonts w:cs="Arial"/>
        </w:rPr>
        <w:t>Orders</w:t>
      </w:r>
    </w:p>
    <w:p w14:paraId="07292528" w14:textId="616867A7" w:rsidR="00CE490E" w:rsidRPr="00636E80" w:rsidRDefault="00CE490E">
      <w:pPr>
        <w:pStyle w:val="AmdtsEntries"/>
        <w:rPr>
          <w:rFonts w:cs="Arial"/>
        </w:rPr>
      </w:pPr>
      <w:r w:rsidRPr="00636E80">
        <w:rPr>
          <w:rFonts w:cs="Arial"/>
        </w:rPr>
        <w:t>s 96</w:t>
      </w:r>
      <w:r w:rsidRPr="00636E80">
        <w:rPr>
          <w:rFonts w:cs="Arial"/>
        </w:rPr>
        <w:tab/>
        <w:t xml:space="preserve">am </w:t>
      </w:r>
      <w:hyperlink r:id="rId6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8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50832D7F" w14:textId="7D5D57B8" w:rsidR="00524EB8" w:rsidRPr="00636E80" w:rsidRDefault="00524EB8" w:rsidP="00524EB8">
      <w:pPr>
        <w:pStyle w:val="AmdtsEntries"/>
        <w:rPr>
          <w:rFonts w:cs="Arial"/>
        </w:rPr>
      </w:pPr>
      <w:r w:rsidRPr="00636E80">
        <w:rPr>
          <w:rFonts w:cs="Arial"/>
        </w:rPr>
        <w:tab/>
        <w:t xml:space="preserve">om </w:t>
      </w:r>
      <w:hyperlink r:id="rId6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75434B" w14:textId="77777777" w:rsidR="00CE490E" w:rsidRPr="00636E80" w:rsidRDefault="00CE490E">
      <w:pPr>
        <w:pStyle w:val="AmdtsEntryHd"/>
        <w:rPr>
          <w:rFonts w:cs="Arial"/>
        </w:rPr>
      </w:pPr>
      <w:r w:rsidRPr="00636E80">
        <w:rPr>
          <w:rFonts w:cs="Arial"/>
        </w:rPr>
        <w:t>Prescriptions and requisitions</w:t>
      </w:r>
    </w:p>
    <w:p w14:paraId="54A36C23" w14:textId="3BA73C33" w:rsidR="00CE490E" w:rsidRPr="00636E80" w:rsidRDefault="00CE490E">
      <w:pPr>
        <w:pStyle w:val="AmdtsEntries"/>
        <w:rPr>
          <w:rFonts w:cs="Arial"/>
        </w:rPr>
      </w:pPr>
      <w:r w:rsidRPr="00636E80">
        <w:rPr>
          <w:rFonts w:cs="Arial"/>
        </w:rPr>
        <w:t>s 97</w:t>
      </w:r>
      <w:r w:rsidRPr="00636E80">
        <w:rPr>
          <w:rFonts w:cs="Arial"/>
        </w:rPr>
        <w:tab/>
        <w:t xml:space="preserve">am </w:t>
      </w:r>
      <w:hyperlink r:id="rId6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69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14:paraId="1C785707" w14:textId="19BD3611" w:rsidR="00524EB8" w:rsidRPr="00636E80" w:rsidRDefault="00524EB8" w:rsidP="00524EB8">
      <w:pPr>
        <w:pStyle w:val="AmdtsEntries"/>
        <w:rPr>
          <w:rFonts w:cs="Arial"/>
        </w:rPr>
      </w:pPr>
      <w:r w:rsidRPr="00636E80">
        <w:rPr>
          <w:rFonts w:cs="Arial"/>
        </w:rPr>
        <w:tab/>
        <w:t xml:space="preserve">om </w:t>
      </w:r>
      <w:hyperlink r:id="rId6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FAF78FD" w14:textId="77777777" w:rsidR="00CE490E" w:rsidRPr="00636E80" w:rsidRDefault="00CE490E">
      <w:pPr>
        <w:pStyle w:val="AmdtsEntryHd"/>
        <w:rPr>
          <w:rFonts w:cs="Arial"/>
          <w:color w:val="000000"/>
          <w:sz w:val="16"/>
        </w:rPr>
      </w:pPr>
      <w:r w:rsidRPr="00636E80">
        <w:rPr>
          <w:rFonts w:cs="Arial"/>
        </w:rPr>
        <w:t>Supply of information to chief health officer</w:t>
      </w:r>
    </w:p>
    <w:p w14:paraId="19C16CC3" w14:textId="56BF81C2" w:rsidR="00CE490E" w:rsidRPr="00636E80" w:rsidRDefault="00CE490E">
      <w:pPr>
        <w:pStyle w:val="AmdtsEntries"/>
        <w:rPr>
          <w:rFonts w:cs="Arial"/>
        </w:rPr>
      </w:pPr>
      <w:r w:rsidRPr="00636E80">
        <w:rPr>
          <w:rFonts w:cs="Arial"/>
        </w:rPr>
        <w:t>s 98</w:t>
      </w:r>
      <w:r w:rsidRPr="00636E80">
        <w:rPr>
          <w:rFonts w:cs="Arial"/>
        </w:rPr>
        <w:tab/>
        <w:t xml:space="preserve">am </w:t>
      </w:r>
      <w:hyperlink r:id="rId6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9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9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C762911" w14:textId="0BE1C978" w:rsidR="00524EB8" w:rsidRPr="00636E80" w:rsidRDefault="00524EB8" w:rsidP="00524EB8">
      <w:pPr>
        <w:pStyle w:val="AmdtsEntries"/>
        <w:rPr>
          <w:rFonts w:cs="Arial"/>
        </w:rPr>
      </w:pPr>
      <w:r w:rsidRPr="00636E80">
        <w:rPr>
          <w:rFonts w:cs="Arial"/>
        </w:rPr>
        <w:tab/>
        <w:t xml:space="preserve">om </w:t>
      </w:r>
      <w:hyperlink r:id="rId6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C123BCE" w14:textId="77777777" w:rsidR="00CE490E" w:rsidRPr="00636E80" w:rsidRDefault="00CE490E">
      <w:pPr>
        <w:pStyle w:val="AmdtsEntryHd"/>
        <w:rPr>
          <w:rFonts w:cs="Arial"/>
        </w:rPr>
      </w:pPr>
      <w:r w:rsidRPr="00636E80">
        <w:rPr>
          <w:rFonts w:cs="Arial"/>
        </w:rPr>
        <w:t>Drug registers</w:t>
      </w:r>
    </w:p>
    <w:p w14:paraId="728D2460" w14:textId="00B83E42" w:rsidR="00CE490E" w:rsidRPr="00636E80" w:rsidRDefault="00CE490E">
      <w:pPr>
        <w:pStyle w:val="AmdtsEntries"/>
        <w:rPr>
          <w:rFonts w:cs="Arial"/>
        </w:rPr>
      </w:pPr>
      <w:r w:rsidRPr="00636E80">
        <w:rPr>
          <w:rFonts w:cs="Arial"/>
        </w:rPr>
        <w:t>s 99</w:t>
      </w:r>
      <w:r w:rsidRPr="00636E80">
        <w:rPr>
          <w:rFonts w:cs="Arial"/>
        </w:rPr>
        <w:tab/>
        <w:t xml:space="preserve">am </w:t>
      </w:r>
      <w:hyperlink r:id="rId6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6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BB96F36" w14:textId="373912AA" w:rsidR="00524EB8" w:rsidRPr="00636E80" w:rsidRDefault="00524EB8" w:rsidP="00524EB8">
      <w:pPr>
        <w:pStyle w:val="AmdtsEntries"/>
        <w:rPr>
          <w:rFonts w:cs="Arial"/>
        </w:rPr>
      </w:pPr>
      <w:r w:rsidRPr="00636E80">
        <w:rPr>
          <w:rFonts w:cs="Arial"/>
        </w:rPr>
        <w:tab/>
        <w:t xml:space="preserve">om </w:t>
      </w:r>
      <w:hyperlink r:id="rId6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3EC39AC" w14:textId="77777777" w:rsidR="00CE490E" w:rsidRPr="00636E80" w:rsidRDefault="00CE490E">
      <w:pPr>
        <w:pStyle w:val="AmdtsEntryHd"/>
        <w:rPr>
          <w:rFonts w:cs="Arial"/>
        </w:rPr>
      </w:pPr>
      <w:r w:rsidRPr="00636E80">
        <w:rPr>
          <w:rFonts w:cs="Arial"/>
        </w:rPr>
        <w:lastRenderedPageBreak/>
        <w:t>Entries in drug registers</w:t>
      </w:r>
    </w:p>
    <w:p w14:paraId="186D20CD" w14:textId="125BCC2A"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D901D7C" w14:textId="66B41DE1" w:rsidR="00524EB8" w:rsidRPr="00636E80" w:rsidRDefault="00524EB8" w:rsidP="00524EB8">
      <w:pPr>
        <w:pStyle w:val="AmdtsEntries"/>
        <w:rPr>
          <w:rFonts w:cs="Arial"/>
        </w:rPr>
      </w:pPr>
      <w:r w:rsidRPr="00636E80">
        <w:rPr>
          <w:rFonts w:cs="Arial"/>
        </w:rPr>
        <w:tab/>
        <w:t xml:space="preserve">om </w:t>
      </w:r>
      <w:hyperlink r:id="rId7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C7DCB1" w14:textId="77777777" w:rsidR="00CE490E" w:rsidRPr="00636E80" w:rsidRDefault="00CE490E">
      <w:pPr>
        <w:pStyle w:val="AmdtsEntryHd"/>
        <w:rPr>
          <w:rFonts w:cs="Arial"/>
          <w:color w:val="000000"/>
          <w:sz w:val="16"/>
        </w:rPr>
      </w:pPr>
      <w:r w:rsidRPr="00636E80">
        <w:rPr>
          <w:rFonts w:cs="Arial"/>
        </w:rPr>
        <w:t>Ward registers</w:t>
      </w:r>
    </w:p>
    <w:p w14:paraId="6A6A2014" w14:textId="6E38CAF6" w:rsidR="00CE490E" w:rsidRPr="00636E80" w:rsidRDefault="00CE490E">
      <w:pPr>
        <w:pStyle w:val="AmdtsEntries"/>
        <w:rPr>
          <w:rFonts w:cs="Arial"/>
        </w:rPr>
      </w:pPr>
      <w:r w:rsidRPr="00636E80">
        <w:rPr>
          <w:rFonts w:cs="Arial"/>
        </w:rPr>
        <w:t>s 101</w:t>
      </w:r>
      <w:r w:rsidRPr="00636E80">
        <w:rPr>
          <w:rFonts w:cs="Arial"/>
        </w:rPr>
        <w:tab/>
        <w:t xml:space="preserve">sub </w:t>
      </w:r>
      <w:hyperlink r:id="rId70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0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0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0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0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45D9ECC" w14:textId="13CF2B7E"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6A1B16F" w14:textId="77777777" w:rsidR="00CE490E" w:rsidRPr="00636E80" w:rsidRDefault="00CE490E">
      <w:pPr>
        <w:pStyle w:val="AmdtsEntryHd"/>
        <w:rPr>
          <w:rFonts w:cs="Arial"/>
          <w:color w:val="000000"/>
          <w:sz w:val="16"/>
        </w:rPr>
      </w:pPr>
      <w:r w:rsidRPr="00636E80">
        <w:rPr>
          <w:rFonts w:cs="Arial"/>
        </w:rPr>
        <w:t>Entries in ward drugs of dependence registers</w:t>
      </w:r>
    </w:p>
    <w:p w14:paraId="5420A113" w14:textId="69B7D39C" w:rsidR="00CE490E" w:rsidRPr="00636E80" w:rsidRDefault="00CE490E">
      <w:pPr>
        <w:pStyle w:val="AmdtsEntries"/>
        <w:rPr>
          <w:rFonts w:cs="Arial"/>
        </w:rPr>
      </w:pPr>
      <w:r w:rsidRPr="00636E80">
        <w:rPr>
          <w:rFonts w:cs="Arial"/>
        </w:rPr>
        <w:t>s 102</w:t>
      </w:r>
      <w:r w:rsidRPr="00636E80">
        <w:rPr>
          <w:rFonts w:cs="Arial"/>
        </w:rPr>
        <w:tab/>
        <w:t xml:space="preserve">am </w:t>
      </w:r>
      <w:hyperlink r:id="rId71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1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1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02D04720" w14:textId="4C3DF704" w:rsidR="00524EB8" w:rsidRPr="00636E80" w:rsidRDefault="00524EB8" w:rsidP="00524EB8">
      <w:pPr>
        <w:pStyle w:val="AmdtsEntries"/>
        <w:rPr>
          <w:rFonts w:cs="Arial"/>
        </w:rPr>
      </w:pPr>
      <w:r w:rsidRPr="00636E80">
        <w:rPr>
          <w:rFonts w:cs="Arial"/>
        </w:rPr>
        <w:tab/>
        <w:t xml:space="preserve">om </w:t>
      </w:r>
      <w:hyperlink r:id="rId7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B453559" w14:textId="77777777" w:rsidR="00CE490E" w:rsidRPr="00636E80" w:rsidRDefault="00CE490E">
      <w:pPr>
        <w:pStyle w:val="AmdtsEntryHd"/>
        <w:rPr>
          <w:rFonts w:cs="Arial"/>
          <w:color w:val="000000"/>
          <w:sz w:val="16"/>
        </w:rPr>
      </w:pPr>
      <w:r w:rsidRPr="00636E80">
        <w:rPr>
          <w:rFonts w:cs="Arial"/>
        </w:rPr>
        <w:t>Entries in ward methadone registers</w:t>
      </w:r>
    </w:p>
    <w:p w14:paraId="791C5CF1" w14:textId="52960A59"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16"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1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14:paraId="50267091" w14:textId="6117E55A" w:rsidR="00CE490E" w:rsidRPr="00636E80" w:rsidRDefault="00CE490E">
      <w:pPr>
        <w:pStyle w:val="AmdtsEntries"/>
        <w:rPr>
          <w:rFonts w:cs="Arial"/>
        </w:rPr>
      </w:pPr>
      <w:r w:rsidRPr="00636E80">
        <w:rPr>
          <w:rFonts w:cs="Arial"/>
        </w:rPr>
        <w:tab/>
        <w:t xml:space="preserve">am </w:t>
      </w:r>
      <w:hyperlink r:id="rId7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DB9524D" w14:textId="6CC6A0EF" w:rsidR="00524EB8" w:rsidRPr="00636E80" w:rsidRDefault="00524EB8" w:rsidP="00524EB8">
      <w:pPr>
        <w:pStyle w:val="AmdtsEntries"/>
        <w:rPr>
          <w:rFonts w:cs="Arial"/>
        </w:rPr>
      </w:pPr>
      <w:r w:rsidRPr="00636E80">
        <w:rPr>
          <w:rFonts w:cs="Arial"/>
        </w:rPr>
        <w:tab/>
        <w:t xml:space="preserve">om </w:t>
      </w:r>
      <w:hyperlink r:id="rId7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99735D3" w14:textId="77777777" w:rsidR="00CE490E" w:rsidRPr="00636E80" w:rsidRDefault="00CE490E">
      <w:pPr>
        <w:pStyle w:val="AmdtsEntryHd"/>
        <w:rPr>
          <w:rFonts w:cs="Arial"/>
        </w:rPr>
      </w:pPr>
      <w:r w:rsidRPr="00636E80">
        <w:rPr>
          <w:rFonts w:cs="Arial"/>
        </w:rPr>
        <w:t>Entries in ward buprenorphine registers</w:t>
      </w:r>
    </w:p>
    <w:p w14:paraId="38F8E88C" w14:textId="1B18D89A"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14:paraId="3FFE174E" w14:textId="233A5574" w:rsidR="00CE490E" w:rsidRPr="00636E80" w:rsidRDefault="00CE490E">
      <w:pPr>
        <w:pStyle w:val="AmdtsEntries"/>
        <w:rPr>
          <w:rFonts w:cs="Arial"/>
        </w:rPr>
      </w:pPr>
      <w:r w:rsidRPr="00636E80">
        <w:rPr>
          <w:rFonts w:cs="Arial"/>
        </w:rPr>
        <w:tab/>
        <w:t xml:space="preserve">am </w:t>
      </w:r>
      <w:hyperlink r:id="rId7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11D0DA04" w14:textId="0FECFDE3" w:rsidR="00524EB8" w:rsidRPr="00636E80" w:rsidRDefault="00524EB8" w:rsidP="00524EB8">
      <w:pPr>
        <w:pStyle w:val="AmdtsEntries"/>
        <w:rPr>
          <w:rFonts w:cs="Arial"/>
        </w:rPr>
      </w:pPr>
      <w:r w:rsidRPr="00636E80">
        <w:rPr>
          <w:rFonts w:cs="Arial"/>
        </w:rPr>
        <w:tab/>
        <w:t xml:space="preserve">om </w:t>
      </w:r>
      <w:hyperlink r:id="rId7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448744B" w14:textId="77777777" w:rsidR="00CE490E" w:rsidRPr="00636E80" w:rsidRDefault="00CE490E">
      <w:pPr>
        <w:pStyle w:val="AmdtsEntryHd"/>
        <w:rPr>
          <w:rFonts w:cs="Arial"/>
          <w:color w:val="000000"/>
          <w:sz w:val="16"/>
        </w:rPr>
      </w:pPr>
      <w:r w:rsidRPr="00636E80">
        <w:rPr>
          <w:rFonts w:cs="Arial"/>
        </w:rPr>
        <w:t>First-aid registers</w:t>
      </w:r>
    </w:p>
    <w:p w14:paraId="3AA2147F" w14:textId="329DE05B" w:rsidR="00CE490E" w:rsidRPr="00636E80" w:rsidRDefault="00CE490E">
      <w:pPr>
        <w:pStyle w:val="AmdtsEntries"/>
        <w:rPr>
          <w:rFonts w:cs="Arial"/>
        </w:rPr>
      </w:pPr>
      <w:r w:rsidRPr="00636E80">
        <w:rPr>
          <w:rFonts w:cs="Arial"/>
        </w:rPr>
        <w:t>s 103</w:t>
      </w:r>
      <w:r w:rsidRPr="00636E80">
        <w:rPr>
          <w:rFonts w:cs="Arial"/>
        </w:rPr>
        <w:tab/>
        <w:t xml:space="preserve">am </w:t>
      </w:r>
      <w:hyperlink r:id="rId72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2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F92F44" w14:textId="6DB4D27B" w:rsidR="00524EB8" w:rsidRPr="00636E80" w:rsidRDefault="00524EB8" w:rsidP="00524EB8">
      <w:pPr>
        <w:pStyle w:val="AmdtsEntries"/>
        <w:rPr>
          <w:rFonts w:cs="Arial"/>
        </w:rPr>
      </w:pPr>
      <w:r w:rsidRPr="00636E80">
        <w:rPr>
          <w:rFonts w:cs="Arial"/>
        </w:rPr>
        <w:tab/>
        <w:t xml:space="preserve">om </w:t>
      </w:r>
      <w:hyperlink r:id="rId7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0972974" w14:textId="77777777" w:rsidR="00CE490E" w:rsidRPr="00636E80" w:rsidRDefault="00CE490E">
      <w:pPr>
        <w:pStyle w:val="AmdtsEntryHd"/>
        <w:rPr>
          <w:rFonts w:cs="Arial"/>
        </w:rPr>
      </w:pPr>
      <w:r w:rsidRPr="00636E80">
        <w:rPr>
          <w:rFonts w:cs="Arial"/>
        </w:rPr>
        <w:t>Entries in first-aid registers</w:t>
      </w:r>
    </w:p>
    <w:p w14:paraId="521E3AC1" w14:textId="4CFBA734" w:rsidR="00CE490E" w:rsidRPr="00636E80" w:rsidRDefault="00CE490E">
      <w:pPr>
        <w:pStyle w:val="AmdtsEntries"/>
        <w:rPr>
          <w:rFonts w:cs="Arial"/>
        </w:rPr>
      </w:pPr>
      <w:r w:rsidRPr="00636E80">
        <w:rPr>
          <w:rFonts w:cs="Arial"/>
        </w:rPr>
        <w:t>s 104</w:t>
      </w:r>
      <w:r w:rsidRPr="00636E80">
        <w:rPr>
          <w:rFonts w:cs="Arial"/>
        </w:rPr>
        <w:tab/>
        <w:t xml:space="preserve">am </w:t>
      </w:r>
      <w:hyperlink r:id="rId72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6CC0E25D" w14:textId="6D4A4CBB" w:rsidR="00524EB8" w:rsidRPr="00636E80" w:rsidRDefault="00524EB8" w:rsidP="00524EB8">
      <w:pPr>
        <w:pStyle w:val="AmdtsEntries"/>
        <w:rPr>
          <w:rFonts w:cs="Arial"/>
        </w:rPr>
      </w:pPr>
      <w:r w:rsidRPr="00636E80">
        <w:rPr>
          <w:rFonts w:cs="Arial"/>
        </w:rPr>
        <w:tab/>
        <w:t xml:space="preserve">om </w:t>
      </w:r>
      <w:hyperlink r:id="rId7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EB90B56" w14:textId="77777777" w:rsidR="00CE490E" w:rsidRPr="00636E80" w:rsidRDefault="00CE490E">
      <w:pPr>
        <w:pStyle w:val="AmdtsEntryHd"/>
        <w:rPr>
          <w:rFonts w:cs="Arial"/>
        </w:rPr>
      </w:pPr>
      <w:r w:rsidRPr="00636E80">
        <w:rPr>
          <w:rFonts w:cs="Arial"/>
        </w:rPr>
        <w:t>Record of disposal</w:t>
      </w:r>
    </w:p>
    <w:p w14:paraId="5BF4BE54" w14:textId="566E8FC7" w:rsidR="00CE490E" w:rsidRPr="00636E80" w:rsidRDefault="00CE490E">
      <w:pPr>
        <w:pStyle w:val="AmdtsEntries"/>
        <w:rPr>
          <w:rFonts w:cs="Arial"/>
        </w:rPr>
      </w:pPr>
      <w:r w:rsidRPr="00636E80">
        <w:rPr>
          <w:rFonts w:cs="Arial"/>
        </w:rPr>
        <w:t>s 105</w:t>
      </w:r>
      <w:r w:rsidRPr="00636E80">
        <w:rPr>
          <w:rFonts w:cs="Arial"/>
        </w:rPr>
        <w:tab/>
        <w:t xml:space="preserve">am </w:t>
      </w:r>
      <w:hyperlink r:id="rId72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7367F6B" w14:textId="6A8EAA38" w:rsidR="00524EB8" w:rsidRPr="00636E80" w:rsidRDefault="00524EB8" w:rsidP="00524EB8">
      <w:pPr>
        <w:pStyle w:val="AmdtsEntries"/>
        <w:rPr>
          <w:rFonts w:cs="Arial"/>
        </w:rPr>
      </w:pPr>
      <w:r w:rsidRPr="00636E80">
        <w:rPr>
          <w:rFonts w:cs="Arial"/>
        </w:rPr>
        <w:tab/>
        <w:t xml:space="preserve">om </w:t>
      </w:r>
      <w:hyperlink r:id="rId7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C32315" w14:textId="77777777" w:rsidR="00CE490E" w:rsidRPr="00636E80" w:rsidRDefault="00CE490E">
      <w:pPr>
        <w:pStyle w:val="AmdtsEntryHd"/>
        <w:rPr>
          <w:rFonts w:cs="Arial"/>
          <w:color w:val="000000"/>
          <w:sz w:val="16"/>
        </w:rPr>
      </w:pPr>
      <w:r w:rsidRPr="00636E80">
        <w:rPr>
          <w:rFonts w:cs="Arial"/>
        </w:rPr>
        <w:t>Registers—general provisions</w:t>
      </w:r>
    </w:p>
    <w:p w14:paraId="3925B618" w14:textId="53480F0F" w:rsidR="00CE490E" w:rsidRPr="00636E80" w:rsidRDefault="00CE490E">
      <w:pPr>
        <w:pStyle w:val="AmdtsEntries"/>
        <w:rPr>
          <w:rFonts w:cs="Arial"/>
        </w:rPr>
      </w:pPr>
      <w:r w:rsidRPr="00636E80">
        <w:rPr>
          <w:rFonts w:cs="Arial"/>
        </w:rPr>
        <w:t>s 106</w:t>
      </w:r>
      <w:r w:rsidRPr="00636E80">
        <w:rPr>
          <w:rFonts w:cs="Arial"/>
        </w:rPr>
        <w:tab/>
        <w:t xml:space="preserve">am </w:t>
      </w:r>
      <w:hyperlink r:id="rId7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3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3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3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3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6C78BE9" w14:textId="0E768579" w:rsidR="00524EB8" w:rsidRPr="00636E80" w:rsidRDefault="00524EB8" w:rsidP="00524EB8">
      <w:pPr>
        <w:pStyle w:val="AmdtsEntries"/>
        <w:rPr>
          <w:rFonts w:cs="Arial"/>
        </w:rPr>
      </w:pPr>
      <w:r w:rsidRPr="00636E80">
        <w:rPr>
          <w:rFonts w:cs="Arial"/>
        </w:rPr>
        <w:tab/>
        <w:t xml:space="preserve">om </w:t>
      </w:r>
      <w:hyperlink r:id="rId7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04F57A3" w14:textId="77777777" w:rsidR="00CE490E" w:rsidRPr="00636E80" w:rsidRDefault="00CE490E">
      <w:pPr>
        <w:pStyle w:val="AmdtsEntryHd"/>
        <w:rPr>
          <w:rFonts w:cs="Arial"/>
        </w:rPr>
      </w:pPr>
      <w:r w:rsidRPr="00636E80">
        <w:rPr>
          <w:rFonts w:cs="Arial"/>
        </w:rPr>
        <w:t>False entries in registers</w:t>
      </w:r>
    </w:p>
    <w:p w14:paraId="5EE1FAEE" w14:textId="73EB3052" w:rsidR="00CE490E" w:rsidRPr="00636E80" w:rsidRDefault="00CE490E">
      <w:pPr>
        <w:pStyle w:val="AmdtsEntries"/>
        <w:rPr>
          <w:rFonts w:cs="Arial"/>
        </w:rPr>
      </w:pPr>
      <w:r w:rsidRPr="00636E80">
        <w:rPr>
          <w:rFonts w:cs="Arial"/>
        </w:rPr>
        <w:t>s 107</w:t>
      </w:r>
      <w:r w:rsidRPr="00636E80">
        <w:rPr>
          <w:rFonts w:cs="Arial"/>
        </w:rPr>
        <w:tab/>
        <w:t xml:space="preserve">am </w:t>
      </w:r>
      <w:hyperlink r:id="rId73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E6459D3" w14:textId="20A9B0ED" w:rsidR="00524EB8" w:rsidRPr="00636E80" w:rsidRDefault="00524EB8" w:rsidP="00524EB8">
      <w:pPr>
        <w:pStyle w:val="AmdtsEntries"/>
        <w:rPr>
          <w:rFonts w:cs="Arial"/>
        </w:rPr>
      </w:pPr>
      <w:r w:rsidRPr="00636E80">
        <w:rPr>
          <w:rFonts w:cs="Arial"/>
        </w:rPr>
        <w:tab/>
        <w:t xml:space="preserve">om </w:t>
      </w:r>
      <w:hyperlink r:id="rId7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D6B392" w14:textId="77777777" w:rsidR="00CE490E" w:rsidRPr="00636E80" w:rsidRDefault="00CE490E">
      <w:pPr>
        <w:pStyle w:val="AmdtsEntryHd"/>
        <w:rPr>
          <w:rFonts w:cs="Arial"/>
          <w:color w:val="000000"/>
          <w:sz w:val="16"/>
        </w:rPr>
      </w:pPr>
      <w:r w:rsidRPr="00636E80">
        <w:rPr>
          <w:rFonts w:cs="Arial"/>
        </w:rPr>
        <w:t>Patients records</w:t>
      </w:r>
    </w:p>
    <w:p w14:paraId="69B39931" w14:textId="14A138D0" w:rsidR="00CE490E" w:rsidRPr="00636E80" w:rsidRDefault="00CE490E">
      <w:pPr>
        <w:pStyle w:val="AmdtsEntries"/>
        <w:rPr>
          <w:rFonts w:cs="Arial"/>
        </w:rPr>
      </w:pPr>
      <w:r w:rsidRPr="00636E80">
        <w:rPr>
          <w:rFonts w:cs="Arial"/>
        </w:rPr>
        <w:t>s 108</w:t>
      </w:r>
      <w:r w:rsidRPr="00636E80">
        <w:rPr>
          <w:rFonts w:cs="Arial"/>
        </w:rPr>
        <w:tab/>
        <w:t xml:space="preserve">am </w:t>
      </w:r>
      <w:hyperlink r:id="rId74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4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A08CCA3" w14:textId="080D2DD3" w:rsidR="00524EB8" w:rsidRPr="00636E80" w:rsidRDefault="00524EB8" w:rsidP="00524EB8">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E9F48E8" w14:textId="77777777" w:rsidR="00CE490E" w:rsidRPr="00636E80" w:rsidRDefault="00CE490E" w:rsidP="009754D1">
      <w:pPr>
        <w:pStyle w:val="AmdtsEntryHd"/>
        <w:rPr>
          <w:rFonts w:cs="Arial"/>
        </w:rPr>
      </w:pPr>
      <w:r w:rsidRPr="00636E80">
        <w:rPr>
          <w:rFonts w:cs="Arial"/>
        </w:rPr>
        <w:lastRenderedPageBreak/>
        <w:t>Transfer of control of pharmacies</w:t>
      </w:r>
    </w:p>
    <w:p w14:paraId="2FBCAEE5" w14:textId="3078452D"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4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4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E4D06" w14:textId="11029602" w:rsidR="00524EB8" w:rsidRPr="00636E80" w:rsidRDefault="00524EB8" w:rsidP="00524EB8">
      <w:pPr>
        <w:pStyle w:val="AmdtsEntries"/>
        <w:rPr>
          <w:rFonts w:cs="Arial"/>
        </w:rPr>
      </w:pPr>
      <w:r w:rsidRPr="00636E80">
        <w:rPr>
          <w:rFonts w:cs="Arial"/>
        </w:rPr>
        <w:tab/>
        <w:t xml:space="preserve">om </w:t>
      </w:r>
      <w:hyperlink r:id="rId7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122DC41C" w14:textId="77777777" w:rsidR="00CE490E" w:rsidRPr="00636E80" w:rsidRDefault="00CE490E">
      <w:pPr>
        <w:pStyle w:val="AmdtsEntryHd"/>
        <w:rPr>
          <w:rFonts w:cs="Arial"/>
        </w:rPr>
      </w:pPr>
      <w:r w:rsidRPr="00636E80">
        <w:rPr>
          <w:rFonts w:cs="Arial"/>
        </w:rPr>
        <w:t>Safekeeping of drugs of dependence</w:t>
      </w:r>
    </w:p>
    <w:p w14:paraId="00C9336D" w14:textId="77777777"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14:paraId="41C69A7D" w14:textId="2B418938" w:rsidR="00524EB8" w:rsidRPr="00636E80" w:rsidRDefault="00524EB8" w:rsidP="00524EB8">
      <w:pPr>
        <w:pStyle w:val="AmdtsEntries"/>
        <w:rPr>
          <w:rFonts w:cs="Arial"/>
        </w:rPr>
      </w:pPr>
      <w:r w:rsidRPr="00636E80">
        <w:rPr>
          <w:rFonts w:cs="Arial"/>
        </w:rPr>
        <w:tab/>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218899" w14:textId="77777777" w:rsidR="00524EB8" w:rsidRPr="00636E80" w:rsidRDefault="00524EB8">
      <w:pPr>
        <w:pStyle w:val="AmdtsEntryHd"/>
        <w:rPr>
          <w:rFonts w:cs="Arial"/>
          <w:szCs w:val="24"/>
        </w:rPr>
      </w:pPr>
      <w:r w:rsidRPr="00636E80">
        <w:rPr>
          <w:rFonts w:cs="Arial"/>
          <w:szCs w:val="24"/>
        </w:rPr>
        <w:t>Definitions for div 8.2</w:t>
      </w:r>
    </w:p>
    <w:p w14:paraId="50823D0F" w14:textId="0C39EF8E"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F6D3C72" w14:textId="25A7D5A2"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CB4ACA5" w14:textId="32BB606C"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A4FF782" w14:textId="596EEE64"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38D6E73B" w14:textId="0FBC6665"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7719455" w14:textId="49B0F207"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B5448CF" w14:textId="2441DF5F"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7A156C" w14:textId="77777777" w:rsidR="00CE490E" w:rsidRPr="00636E80" w:rsidRDefault="00CE490E">
      <w:pPr>
        <w:pStyle w:val="AmdtsEntryHd"/>
        <w:rPr>
          <w:rFonts w:cs="Arial"/>
        </w:rPr>
      </w:pPr>
      <w:r w:rsidRPr="00636E80">
        <w:rPr>
          <w:rFonts w:cs="Arial"/>
        </w:rPr>
        <w:t>Safekeeping by manufacturers and wholesalers</w:t>
      </w:r>
    </w:p>
    <w:p w14:paraId="1594C37A" w14:textId="62A78611" w:rsidR="00CE490E" w:rsidRPr="00636E80" w:rsidRDefault="00CE490E">
      <w:pPr>
        <w:pStyle w:val="AmdtsEntries"/>
        <w:rPr>
          <w:rFonts w:cs="Arial"/>
        </w:rPr>
      </w:pPr>
      <w:r w:rsidRPr="00636E80">
        <w:rPr>
          <w:rFonts w:cs="Arial"/>
        </w:rPr>
        <w:t>s 111</w:t>
      </w:r>
      <w:r w:rsidRPr="00636E80">
        <w:rPr>
          <w:rFonts w:cs="Arial"/>
        </w:rPr>
        <w:tab/>
        <w:t xml:space="preserve">am </w:t>
      </w:r>
      <w:hyperlink r:id="rId7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5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071BE0E3" w14:textId="4FCF1E81" w:rsidR="00961BC9" w:rsidRPr="00636E80" w:rsidRDefault="00961BC9" w:rsidP="00961BC9">
      <w:pPr>
        <w:pStyle w:val="AmdtsEntries"/>
        <w:rPr>
          <w:rFonts w:cs="Arial"/>
        </w:rPr>
      </w:pPr>
      <w:r w:rsidRPr="00636E80">
        <w:rPr>
          <w:rFonts w:cs="Arial"/>
        </w:rPr>
        <w:tab/>
        <w:t xml:space="preserve">om </w:t>
      </w:r>
      <w:hyperlink r:id="rId7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38F1578" w14:textId="77777777" w:rsidR="00CE490E" w:rsidRPr="00636E80" w:rsidRDefault="00CE490E">
      <w:pPr>
        <w:pStyle w:val="AmdtsEntryHd"/>
        <w:rPr>
          <w:rFonts w:cs="Arial"/>
        </w:rPr>
      </w:pPr>
      <w:r w:rsidRPr="00636E80">
        <w:rPr>
          <w:rFonts w:cs="Arial"/>
        </w:rPr>
        <w:t>Safekeeping by chief pharmacists</w:t>
      </w:r>
    </w:p>
    <w:p w14:paraId="33376E7E" w14:textId="29E39C11" w:rsidR="00CE490E" w:rsidRPr="00636E80" w:rsidRDefault="00CE490E">
      <w:pPr>
        <w:pStyle w:val="AmdtsEntries"/>
        <w:rPr>
          <w:rFonts w:cs="Arial"/>
        </w:rPr>
      </w:pPr>
      <w:r w:rsidRPr="00636E80">
        <w:rPr>
          <w:rFonts w:cs="Arial"/>
        </w:rPr>
        <w:t>s 112</w:t>
      </w:r>
      <w:r w:rsidRPr="00636E80">
        <w:rPr>
          <w:rFonts w:cs="Arial"/>
        </w:rPr>
        <w:tab/>
        <w:t xml:space="preserve">am </w:t>
      </w:r>
      <w:hyperlink r:id="rId7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0969FB4" w14:textId="1BE709A0" w:rsidR="00961BC9" w:rsidRPr="00636E80" w:rsidRDefault="00961BC9" w:rsidP="00961BC9">
      <w:pPr>
        <w:pStyle w:val="AmdtsEntries"/>
        <w:rPr>
          <w:rFonts w:cs="Arial"/>
        </w:rPr>
      </w:pPr>
      <w:r w:rsidRPr="00636E80">
        <w:rPr>
          <w:rFonts w:cs="Arial"/>
        </w:rPr>
        <w:tab/>
        <w:t xml:space="preserve">om </w:t>
      </w:r>
      <w:hyperlink r:id="rId7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5D79A49D" w14:textId="77777777" w:rsidR="00CE490E" w:rsidRPr="00636E80" w:rsidRDefault="00CE490E">
      <w:pPr>
        <w:pStyle w:val="AmdtsEntryHd"/>
        <w:rPr>
          <w:rFonts w:cs="Arial"/>
          <w:color w:val="000000"/>
          <w:sz w:val="16"/>
        </w:rPr>
      </w:pPr>
      <w:r w:rsidRPr="00636E80">
        <w:rPr>
          <w:rFonts w:cs="Arial"/>
        </w:rPr>
        <w:t>Safekeeping by doctors, dentists and veterinary surgeons</w:t>
      </w:r>
    </w:p>
    <w:p w14:paraId="1EAD0E5A" w14:textId="7FAC9EF7" w:rsidR="00CE490E" w:rsidRPr="00636E80" w:rsidRDefault="00CE490E">
      <w:pPr>
        <w:pStyle w:val="AmdtsEntries"/>
        <w:rPr>
          <w:rFonts w:cs="Arial"/>
        </w:rPr>
      </w:pPr>
      <w:r w:rsidRPr="00636E80">
        <w:rPr>
          <w:rFonts w:cs="Arial"/>
        </w:rPr>
        <w:t>s 113</w:t>
      </w:r>
      <w:r w:rsidRPr="00636E80">
        <w:rPr>
          <w:rFonts w:cs="Arial"/>
        </w:rPr>
        <w:tab/>
        <w:t xml:space="preserve">am </w:t>
      </w:r>
      <w:hyperlink r:id="rId76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6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00C5B13" w14:textId="1C5B66A3" w:rsidR="00961BC9" w:rsidRPr="00636E80" w:rsidRDefault="00961BC9" w:rsidP="00961BC9">
      <w:pPr>
        <w:pStyle w:val="AmdtsEntries"/>
        <w:rPr>
          <w:rFonts w:cs="Arial"/>
        </w:rPr>
      </w:pPr>
      <w:r w:rsidRPr="00636E80">
        <w:rPr>
          <w:rFonts w:cs="Arial"/>
        </w:rPr>
        <w:tab/>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50ED394" w14:textId="77777777" w:rsidR="00CE490E" w:rsidRPr="00636E80" w:rsidRDefault="00CE490E">
      <w:pPr>
        <w:pStyle w:val="AmdtsEntryHd"/>
        <w:rPr>
          <w:rFonts w:cs="Arial"/>
          <w:color w:val="000000"/>
          <w:sz w:val="16"/>
        </w:rPr>
      </w:pPr>
      <w:r w:rsidRPr="00636E80">
        <w:rPr>
          <w:rFonts w:cs="Arial"/>
        </w:rPr>
        <w:t>Safekeeping by other persons</w:t>
      </w:r>
    </w:p>
    <w:p w14:paraId="44D788FE" w14:textId="0BA1FF88" w:rsidR="00CE490E" w:rsidRPr="00636E80" w:rsidRDefault="00CE490E">
      <w:pPr>
        <w:pStyle w:val="AmdtsEntries"/>
        <w:rPr>
          <w:rFonts w:cs="Arial"/>
        </w:rPr>
      </w:pPr>
      <w:r w:rsidRPr="00636E80">
        <w:rPr>
          <w:rFonts w:cs="Arial"/>
        </w:rPr>
        <w:t>s 114</w:t>
      </w:r>
      <w:r w:rsidRPr="00636E80">
        <w:rPr>
          <w:rFonts w:cs="Arial"/>
        </w:rPr>
        <w:tab/>
        <w:t xml:space="preserve">am </w:t>
      </w:r>
      <w:hyperlink r:id="rId7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6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6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7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AF42E8" w14:textId="60D4B688" w:rsidR="00961BC9" w:rsidRPr="00636E80" w:rsidRDefault="00961BC9" w:rsidP="00961BC9">
      <w:pPr>
        <w:pStyle w:val="AmdtsEntries"/>
        <w:rPr>
          <w:rFonts w:cs="Arial"/>
        </w:rPr>
      </w:pPr>
      <w:r w:rsidRPr="00636E80">
        <w:rPr>
          <w:rFonts w:cs="Arial"/>
        </w:rPr>
        <w:tab/>
        <w:t xml:space="preserve">om </w:t>
      </w:r>
      <w:hyperlink r:id="rId7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2DA66E76" w14:textId="77777777" w:rsidR="00CE490E" w:rsidRPr="00636E80" w:rsidRDefault="00CE490E">
      <w:pPr>
        <w:pStyle w:val="AmdtsEntryHd"/>
        <w:rPr>
          <w:rFonts w:cs="Arial"/>
        </w:rPr>
      </w:pPr>
      <w:r w:rsidRPr="00636E80">
        <w:rPr>
          <w:rFonts w:cs="Arial"/>
        </w:rPr>
        <w:t>Safekeeping at institutions</w:t>
      </w:r>
    </w:p>
    <w:p w14:paraId="64E876D6" w14:textId="4345554A" w:rsidR="00CE490E" w:rsidRPr="00636E80" w:rsidRDefault="00CE490E">
      <w:pPr>
        <w:pStyle w:val="AmdtsEntries"/>
        <w:rPr>
          <w:rFonts w:cs="Arial"/>
        </w:rPr>
      </w:pPr>
      <w:r w:rsidRPr="00636E80">
        <w:rPr>
          <w:rFonts w:cs="Arial"/>
        </w:rPr>
        <w:t>s 115</w:t>
      </w:r>
      <w:r w:rsidRPr="00636E80">
        <w:rPr>
          <w:rFonts w:cs="Arial"/>
        </w:rPr>
        <w:tab/>
        <w:t xml:space="preserve">am </w:t>
      </w:r>
      <w:hyperlink r:id="rId77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7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4523E501" w14:textId="55E5BF5D" w:rsidR="00961BC9" w:rsidRPr="00636E80" w:rsidRDefault="00961BC9" w:rsidP="00961BC9">
      <w:pPr>
        <w:pStyle w:val="AmdtsEntries"/>
        <w:rPr>
          <w:rFonts w:cs="Arial"/>
        </w:rPr>
      </w:pPr>
      <w:r w:rsidRPr="00636E80">
        <w:rPr>
          <w:rFonts w:cs="Arial"/>
        </w:rPr>
        <w:tab/>
        <w:t xml:space="preserve">om </w:t>
      </w:r>
      <w:hyperlink r:id="rId7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D153B79" w14:textId="77777777" w:rsidR="00CE490E" w:rsidRPr="00636E80" w:rsidRDefault="00CE490E">
      <w:pPr>
        <w:pStyle w:val="AmdtsEntryHd"/>
        <w:rPr>
          <w:rFonts w:cs="Arial"/>
        </w:rPr>
      </w:pPr>
      <w:r w:rsidRPr="00636E80">
        <w:rPr>
          <w:rFonts w:cs="Arial"/>
        </w:rPr>
        <w:t>Loss or theft of a drug of dependence</w:t>
      </w:r>
    </w:p>
    <w:p w14:paraId="029737D9" w14:textId="69EB3790" w:rsidR="00CE490E" w:rsidRPr="00636E80" w:rsidRDefault="00CE490E">
      <w:pPr>
        <w:pStyle w:val="AmdtsEntries"/>
        <w:rPr>
          <w:rFonts w:cs="Arial"/>
        </w:rPr>
      </w:pPr>
      <w:r w:rsidRPr="00636E80">
        <w:rPr>
          <w:rFonts w:cs="Arial"/>
        </w:rPr>
        <w:t>s 116</w:t>
      </w:r>
      <w:r w:rsidRPr="00636E80">
        <w:rPr>
          <w:rFonts w:cs="Arial"/>
        </w:rPr>
        <w:tab/>
        <w:t xml:space="preserve">am </w:t>
      </w:r>
      <w:hyperlink r:id="rId7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E463DB8" w14:textId="7FBF74E9" w:rsidR="00961BC9" w:rsidRPr="00636E80" w:rsidRDefault="00961BC9" w:rsidP="00961BC9">
      <w:pPr>
        <w:pStyle w:val="AmdtsEntries"/>
        <w:rPr>
          <w:rFonts w:cs="Arial"/>
        </w:rPr>
      </w:pPr>
      <w:r w:rsidRPr="00636E80">
        <w:rPr>
          <w:rFonts w:cs="Arial"/>
        </w:rPr>
        <w:tab/>
        <w:t xml:space="preserve">om </w:t>
      </w:r>
      <w:hyperlink r:id="rId7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7BABD65" w14:textId="77777777" w:rsidR="00CE490E" w:rsidRPr="00636E80" w:rsidRDefault="00CE490E">
      <w:pPr>
        <w:pStyle w:val="AmdtsEntryHd"/>
        <w:rPr>
          <w:rFonts w:cs="Arial"/>
        </w:rPr>
      </w:pPr>
      <w:r w:rsidRPr="00636E80">
        <w:rPr>
          <w:rFonts w:cs="Arial"/>
        </w:rPr>
        <w:t>Access to combinations and keys of drug receptacles</w:t>
      </w:r>
    </w:p>
    <w:p w14:paraId="0200BEB6" w14:textId="4E35373B" w:rsidR="00CE490E" w:rsidRPr="00636E80" w:rsidRDefault="00CE490E">
      <w:pPr>
        <w:pStyle w:val="AmdtsEntries"/>
        <w:rPr>
          <w:rFonts w:cs="Arial"/>
        </w:rPr>
      </w:pPr>
      <w:r w:rsidRPr="00636E80">
        <w:rPr>
          <w:rFonts w:cs="Arial"/>
        </w:rPr>
        <w:t>s 117</w:t>
      </w:r>
      <w:r w:rsidRPr="00636E80">
        <w:rPr>
          <w:rFonts w:cs="Arial"/>
        </w:rPr>
        <w:tab/>
        <w:t xml:space="preserve">am </w:t>
      </w:r>
      <w:hyperlink r:id="rId777"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7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7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8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A0F89F" w14:textId="6A94B483" w:rsidR="00961BC9" w:rsidRPr="00636E80" w:rsidRDefault="00961BC9" w:rsidP="00961BC9">
      <w:pPr>
        <w:pStyle w:val="AmdtsEntries"/>
        <w:rPr>
          <w:rFonts w:cs="Arial"/>
        </w:rPr>
      </w:pPr>
      <w:r w:rsidRPr="00636E80">
        <w:rPr>
          <w:rFonts w:cs="Arial"/>
        </w:rPr>
        <w:tab/>
        <w:t xml:space="preserve">om </w:t>
      </w:r>
      <w:hyperlink r:id="rId7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476EE7EC" w14:textId="77777777" w:rsidR="00CE490E" w:rsidRPr="00636E80" w:rsidRDefault="00CE490E">
      <w:pPr>
        <w:pStyle w:val="AmdtsEntryHd"/>
        <w:rPr>
          <w:rFonts w:cs="Arial"/>
          <w:color w:val="000000"/>
          <w:sz w:val="16"/>
        </w:rPr>
      </w:pPr>
      <w:r w:rsidRPr="00636E80">
        <w:rPr>
          <w:rFonts w:cs="Arial"/>
        </w:rPr>
        <w:t>Safekeeping—general</w:t>
      </w:r>
    </w:p>
    <w:p w14:paraId="04C41265" w14:textId="4227BF46" w:rsidR="00CE490E" w:rsidRPr="00636E80" w:rsidRDefault="00CE490E">
      <w:pPr>
        <w:pStyle w:val="AmdtsEntries"/>
        <w:rPr>
          <w:rFonts w:cs="Arial"/>
        </w:rPr>
      </w:pPr>
      <w:r w:rsidRPr="00636E80">
        <w:rPr>
          <w:rFonts w:cs="Arial"/>
        </w:rPr>
        <w:t>s 118</w:t>
      </w:r>
      <w:r w:rsidRPr="00636E80">
        <w:rPr>
          <w:rFonts w:cs="Arial"/>
        </w:rPr>
        <w:tab/>
        <w:t xml:space="preserve">am </w:t>
      </w:r>
      <w:hyperlink r:id="rId78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7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71024F02" w14:textId="09E1A870" w:rsidR="00961BC9" w:rsidRPr="00636E80" w:rsidRDefault="00961BC9" w:rsidP="00961BC9">
      <w:pPr>
        <w:pStyle w:val="AmdtsEntries"/>
        <w:rPr>
          <w:rFonts w:cs="Arial"/>
        </w:rPr>
      </w:pPr>
      <w:r w:rsidRPr="00636E80">
        <w:rPr>
          <w:rFonts w:cs="Arial"/>
        </w:rPr>
        <w:tab/>
        <w:t xml:space="preserve">om </w:t>
      </w:r>
      <w:hyperlink r:id="rId7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09DE0EA" w14:textId="77777777" w:rsidR="00CE490E" w:rsidRPr="00636E80" w:rsidRDefault="00CE490E">
      <w:pPr>
        <w:pStyle w:val="AmdtsEntryHd"/>
        <w:rPr>
          <w:rFonts w:cs="Arial"/>
        </w:rPr>
      </w:pPr>
      <w:r w:rsidRPr="00636E80">
        <w:rPr>
          <w:rFonts w:cs="Arial"/>
        </w:rPr>
        <w:lastRenderedPageBreak/>
        <w:t>Inspection–class 1 institutions</w:t>
      </w:r>
    </w:p>
    <w:p w14:paraId="43CA14C0" w14:textId="77777777"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14:paraId="3A8AD5E1" w14:textId="31079985" w:rsidR="00961BC9" w:rsidRPr="00636E80" w:rsidRDefault="00961BC9" w:rsidP="00961BC9">
      <w:pPr>
        <w:pStyle w:val="AmdtsEntries"/>
        <w:rPr>
          <w:rFonts w:cs="Arial"/>
        </w:rPr>
      </w:pPr>
      <w:r w:rsidRPr="00636E80">
        <w:rPr>
          <w:rFonts w:cs="Arial"/>
        </w:rPr>
        <w:tab/>
        <w:t xml:space="preserve">om </w:t>
      </w:r>
      <w:hyperlink r:id="rId7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7B3BECA8" w14:textId="77777777" w:rsidR="00CE490E" w:rsidRPr="00636E80" w:rsidRDefault="00CE490E">
      <w:pPr>
        <w:pStyle w:val="AmdtsEntryHd"/>
        <w:rPr>
          <w:rFonts w:cs="Arial"/>
        </w:rPr>
      </w:pPr>
      <w:r w:rsidRPr="00636E80">
        <w:rPr>
          <w:rFonts w:cs="Arial"/>
        </w:rPr>
        <w:t>Inspection of records and storage facilities</w:t>
      </w:r>
    </w:p>
    <w:p w14:paraId="44F2D3A7" w14:textId="0B994C13" w:rsidR="00CE490E" w:rsidRPr="00636E80" w:rsidRDefault="00CE490E">
      <w:pPr>
        <w:pStyle w:val="AmdtsEntries"/>
        <w:rPr>
          <w:rFonts w:cs="Arial"/>
        </w:rPr>
      </w:pPr>
      <w:r w:rsidRPr="00636E80">
        <w:rPr>
          <w:rFonts w:cs="Arial"/>
        </w:rPr>
        <w:t>s 119</w:t>
      </w:r>
      <w:r w:rsidRPr="00636E80">
        <w:rPr>
          <w:rFonts w:cs="Arial"/>
        </w:rPr>
        <w:tab/>
        <w:t xml:space="preserve">am </w:t>
      </w:r>
      <w:hyperlink r:id="rId7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32AE99CA" w14:textId="130836B1" w:rsidR="00961BC9" w:rsidRPr="00636E80" w:rsidRDefault="00961BC9" w:rsidP="00961BC9">
      <w:pPr>
        <w:pStyle w:val="AmdtsEntries"/>
        <w:rPr>
          <w:rFonts w:cs="Arial"/>
        </w:rPr>
      </w:pPr>
      <w:r w:rsidRPr="00636E80">
        <w:rPr>
          <w:rFonts w:cs="Arial"/>
        </w:rPr>
        <w:tab/>
        <w:t xml:space="preserve">om </w:t>
      </w:r>
      <w:hyperlink r:id="rId7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F4EB857" w14:textId="77777777" w:rsidR="00CE490E" w:rsidRPr="00636E80" w:rsidRDefault="00CE490E">
      <w:pPr>
        <w:pStyle w:val="AmdtsEntryHd"/>
        <w:rPr>
          <w:rFonts w:cs="Arial"/>
        </w:rPr>
      </w:pPr>
      <w:r w:rsidRPr="00636E80">
        <w:rPr>
          <w:rFonts w:cs="Arial"/>
        </w:rPr>
        <w:t>Disposal of drugs of dependence</w:t>
      </w:r>
    </w:p>
    <w:p w14:paraId="3A02D944" w14:textId="77777777"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14:paraId="1A55E2B1" w14:textId="3D26EA36" w:rsidR="00961BC9" w:rsidRPr="00636E80" w:rsidRDefault="00961BC9" w:rsidP="00961BC9">
      <w:pPr>
        <w:pStyle w:val="AmdtsEntries"/>
        <w:rPr>
          <w:rFonts w:cs="Arial"/>
        </w:rPr>
      </w:pPr>
      <w:r w:rsidRPr="00636E80">
        <w:rPr>
          <w:rFonts w:cs="Arial"/>
        </w:rPr>
        <w:tab/>
        <w:t xml:space="preserve">om </w:t>
      </w:r>
      <w:hyperlink r:id="rId7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6BE663BC" w14:textId="77777777" w:rsidR="00CE490E" w:rsidRPr="00636E80" w:rsidRDefault="00CE490E">
      <w:pPr>
        <w:pStyle w:val="AmdtsEntryHd"/>
        <w:rPr>
          <w:rFonts w:cs="Arial"/>
          <w:color w:val="000000"/>
          <w:sz w:val="16"/>
        </w:rPr>
      </w:pPr>
      <w:r w:rsidRPr="00636E80">
        <w:rPr>
          <w:rFonts w:cs="Arial"/>
        </w:rPr>
        <w:t>Procedure for disposal</w:t>
      </w:r>
    </w:p>
    <w:p w14:paraId="008D0F6C" w14:textId="793755CB" w:rsidR="00CE490E" w:rsidRPr="00636E80" w:rsidRDefault="00CE490E">
      <w:pPr>
        <w:pStyle w:val="AmdtsEntries"/>
        <w:rPr>
          <w:rFonts w:cs="Arial"/>
        </w:rPr>
      </w:pPr>
      <w:r w:rsidRPr="00636E80">
        <w:rPr>
          <w:rFonts w:cs="Arial"/>
        </w:rPr>
        <w:t>s 120</w:t>
      </w:r>
      <w:r w:rsidRPr="00636E80">
        <w:rPr>
          <w:rFonts w:cs="Arial"/>
        </w:rPr>
        <w:tab/>
        <w:t xml:space="preserve">am </w:t>
      </w:r>
      <w:hyperlink r:id="rId7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9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9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9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79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79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14:paraId="3E9559E8" w14:textId="5AE337F8" w:rsidR="00961BC9" w:rsidRPr="00636E80" w:rsidRDefault="00961BC9" w:rsidP="00961BC9">
      <w:pPr>
        <w:pStyle w:val="AmdtsEntries"/>
        <w:rPr>
          <w:rFonts w:cs="Arial"/>
        </w:rPr>
      </w:pPr>
      <w:r w:rsidRPr="00636E80">
        <w:rPr>
          <w:rFonts w:cs="Arial"/>
        </w:rPr>
        <w:tab/>
        <w:t xml:space="preserve">om </w:t>
      </w:r>
      <w:hyperlink r:id="rId7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14:paraId="02A6F18D" w14:textId="77777777" w:rsidR="00612138" w:rsidRPr="00636E80" w:rsidRDefault="00612138" w:rsidP="00612138">
      <w:pPr>
        <w:pStyle w:val="AmdtsEntryHd"/>
        <w:rPr>
          <w:rFonts w:cs="Arial"/>
        </w:rPr>
      </w:pPr>
      <w:r w:rsidRPr="00636E80">
        <w:rPr>
          <w:rFonts w:cs="Arial"/>
        </w:rPr>
        <w:t>Treatment</w:t>
      </w:r>
    </w:p>
    <w:p w14:paraId="598D6C1D" w14:textId="59E6FC3C"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1796FBA" w14:textId="77777777" w:rsidR="00CE490E" w:rsidRPr="00636E80" w:rsidRDefault="00CE490E">
      <w:pPr>
        <w:pStyle w:val="AmdtsEntryHd"/>
        <w:rPr>
          <w:rFonts w:cs="Arial"/>
        </w:rPr>
      </w:pPr>
      <w:r w:rsidRPr="00636E80">
        <w:rPr>
          <w:rFonts w:cs="Arial"/>
        </w:rPr>
        <w:t>Preliminary</w:t>
      </w:r>
    </w:p>
    <w:p w14:paraId="4ABFFF39" w14:textId="77777777"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14:paraId="42AF0094" w14:textId="0D676D28" w:rsidR="006E3A0C" w:rsidRPr="00636E80" w:rsidRDefault="006E3A0C">
      <w:pPr>
        <w:pStyle w:val="AmdtsEntries"/>
        <w:rPr>
          <w:rFonts w:cs="Arial"/>
        </w:rPr>
      </w:pPr>
      <w:r w:rsidRPr="00636E80">
        <w:rPr>
          <w:rFonts w:cs="Arial"/>
        </w:rPr>
        <w:tab/>
        <w:t xml:space="preserve">om </w:t>
      </w:r>
      <w:hyperlink r:id="rId80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B6038F" w14:textId="77777777" w:rsidR="00CE490E" w:rsidRPr="00636E80" w:rsidRDefault="00CE490E">
      <w:pPr>
        <w:pStyle w:val="AmdtsEntryHd"/>
        <w:rPr>
          <w:rFonts w:cs="Arial"/>
          <w:color w:val="000000"/>
          <w:sz w:val="16"/>
        </w:rPr>
      </w:pPr>
      <w:r w:rsidRPr="00636E80">
        <w:rPr>
          <w:rFonts w:cs="Arial"/>
        </w:rPr>
        <w:t>Definitions for pt 9</w:t>
      </w:r>
    </w:p>
    <w:p w14:paraId="37B35DF7" w14:textId="53D34576"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02"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14:paraId="77289E79" w14:textId="39C6F7E5"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04"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0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0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14:paraId="6C548EAD" w14:textId="2120F0AD" w:rsidR="006E3A0C" w:rsidRPr="00636E80" w:rsidRDefault="006E3A0C" w:rsidP="006E3A0C">
      <w:pPr>
        <w:pStyle w:val="AmdtsEntriesDefL2"/>
        <w:rPr>
          <w:rFonts w:cs="Arial"/>
        </w:rPr>
      </w:pPr>
      <w:r w:rsidRPr="00636E80">
        <w:rPr>
          <w:rFonts w:cs="Arial"/>
        </w:rPr>
        <w:tab/>
        <w:t xml:space="preserve">om </w:t>
      </w:r>
      <w:hyperlink r:id="rId8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F27378" w14:textId="07BDD738"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A44765F" w14:textId="18F645EE"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14:paraId="1F7DE1B3" w14:textId="3AE572FC" w:rsidR="006E3A0C" w:rsidRPr="00636E80" w:rsidRDefault="006E3A0C" w:rsidP="006E3A0C">
      <w:pPr>
        <w:pStyle w:val="AmdtsEntriesDefL2"/>
        <w:rPr>
          <w:rFonts w:cs="Arial"/>
        </w:rPr>
      </w:pPr>
      <w:r w:rsidRPr="00636E80">
        <w:rPr>
          <w:rFonts w:cs="Arial"/>
        </w:rPr>
        <w:tab/>
        <w:t xml:space="preserve">om </w:t>
      </w:r>
      <w:hyperlink r:id="rId8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B484993" w14:textId="0F78F7E1"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F3B530F" w14:textId="2ECA2D69"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1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1EE4B4F" w14:textId="1D3CD13D"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CBB58C" w14:textId="4133DE90"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14"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14:paraId="7B0076E7" w14:textId="7DEE0623" w:rsidR="006E3A0C" w:rsidRPr="00636E80" w:rsidRDefault="006E3A0C" w:rsidP="006E3A0C">
      <w:pPr>
        <w:pStyle w:val="AmdtsEntriesDefL2"/>
        <w:rPr>
          <w:rFonts w:cs="Arial"/>
        </w:rPr>
      </w:pPr>
      <w:r w:rsidRPr="00636E80">
        <w:rPr>
          <w:rFonts w:cs="Arial"/>
        </w:rPr>
        <w:tab/>
        <w:t xml:space="preserve">om </w:t>
      </w:r>
      <w:hyperlink r:id="rId8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BDE71DB" w14:textId="394CD104"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16"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17"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14:paraId="7FC2B4CC" w14:textId="52FB6250" w:rsidR="00CE490E" w:rsidRPr="00636E80" w:rsidRDefault="00CE490E" w:rsidP="00A24176">
      <w:pPr>
        <w:pStyle w:val="AmdtsEntriesDefL2"/>
        <w:keepNext/>
        <w:rPr>
          <w:rFonts w:cs="Arial"/>
        </w:rPr>
      </w:pPr>
      <w:r w:rsidRPr="00636E80">
        <w:rPr>
          <w:rFonts w:cs="Arial"/>
        </w:rPr>
        <w:tab/>
        <w:t xml:space="preserve">sub </w:t>
      </w:r>
      <w:hyperlink r:id="rId81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14:paraId="6B9EF8EF" w14:textId="10F78B6E" w:rsidR="00A24176" w:rsidRPr="00636E80" w:rsidRDefault="00A24176">
      <w:pPr>
        <w:pStyle w:val="AmdtsEntriesDefL2"/>
        <w:rPr>
          <w:rFonts w:cs="Arial"/>
        </w:rPr>
      </w:pPr>
      <w:r w:rsidRPr="00636E80">
        <w:rPr>
          <w:rFonts w:cs="Arial"/>
        </w:rPr>
        <w:tab/>
        <w:t xml:space="preserve">am </w:t>
      </w:r>
      <w:hyperlink r:id="rId819"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14:paraId="4CC0C85B" w14:textId="03ACB1D0" w:rsidR="006E3A0C" w:rsidRPr="00636E80" w:rsidRDefault="006E3A0C" w:rsidP="006E3A0C">
      <w:pPr>
        <w:pStyle w:val="AmdtsEntriesDefL2"/>
        <w:rPr>
          <w:rFonts w:cs="Arial"/>
        </w:rPr>
      </w:pPr>
      <w:r w:rsidRPr="00636E80">
        <w:rPr>
          <w:rFonts w:cs="Arial"/>
        </w:rPr>
        <w:tab/>
        <w:t xml:space="preserve">om </w:t>
      </w:r>
      <w:hyperlink r:id="rId82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D33BAE" w14:textId="132E2A8B"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14:paraId="34A535EA" w14:textId="6D22CFE4"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41121239" w14:textId="6B8E3CE9" w:rsidR="00CE490E" w:rsidRPr="00636E80" w:rsidRDefault="00CE490E">
      <w:pPr>
        <w:pStyle w:val="AmdtsEntriesDefL2"/>
        <w:rPr>
          <w:rFonts w:cs="Arial"/>
        </w:rPr>
      </w:pPr>
      <w:r w:rsidRPr="00636E80">
        <w:rPr>
          <w:rFonts w:cs="Arial"/>
        </w:rPr>
        <w:tab/>
        <w:t xml:space="preserve">om </w:t>
      </w:r>
      <w:hyperlink r:id="rId823"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14:paraId="6D51E1BB" w14:textId="4AC3A3D1"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4DB8A5" w14:textId="77777777" w:rsidR="00E9490A" w:rsidRPr="00636E80" w:rsidRDefault="00E9490A" w:rsidP="00E9490A">
      <w:pPr>
        <w:pStyle w:val="AmdtsEntryHd"/>
        <w:rPr>
          <w:rFonts w:cs="Arial"/>
        </w:rPr>
      </w:pPr>
      <w:r w:rsidRPr="00636E80">
        <w:rPr>
          <w:rFonts w:cs="Arial"/>
        </w:rPr>
        <w:lastRenderedPageBreak/>
        <w:t>Director</w:t>
      </w:r>
    </w:p>
    <w:p w14:paraId="35B17991" w14:textId="4E70556D"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2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14:paraId="7491919B" w14:textId="468A21E5"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2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14:paraId="0F8BD0A9" w14:textId="3C432C3A" w:rsidR="00E9490A" w:rsidRPr="00636E80" w:rsidRDefault="00E9490A" w:rsidP="00E9490A">
      <w:pPr>
        <w:pStyle w:val="AmdtsEntries"/>
        <w:rPr>
          <w:rFonts w:cs="Arial"/>
        </w:rPr>
      </w:pPr>
      <w:r w:rsidRPr="00636E80">
        <w:rPr>
          <w:rFonts w:cs="Arial"/>
        </w:rPr>
        <w:tab/>
        <w:t xml:space="preserve">sub </w:t>
      </w:r>
      <w:hyperlink r:id="rId82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14:paraId="01D0A5DC" w14:textId="78048555" w:rsidR="00E9490A" w:rsidRPr="00636E80" w:rsidRDefault="00E9490A" w:rsidP="00E9490A">
      <w:pPr>
        <w:pStyle w:val="AmdtsEntries"/>
        <w:rPr>
          <w:rFonts w:cs="Arial"/>
        </w:rPr>
      </w:pPr>
      <w:r w:rsidRPr="00636E80">
        <w:rPr>
          <w:rFonts w:cs="Arial"/>
        </w:rPr>
        <w:tab/>
        <w:t xml:space="preserve">reloc and renum as s 121A </w:t>
      </w:r>
      <w:hyperlink r:id="rId8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14:paraId="3C77A0D2" w14:textId="607C0D08" w:rsidR="002339DE" w:rsidRPr="00636E80" w:rsidRDefault="002339DE" w:rsidP="00E9490A">
      <w:pPr>
        <w:pStyle w:val="AmdtsEntries"/>
        <w:rPr>
          <w:rFonts w:cs="Arial"/>
        </w:rPr>
      </w:pPr>
      <w:r w:rsidRPr="00636E80">
        <w:rPr>
          <w:rFonts w:cs="Arial"/>
        </w:rPr>
        <w:tab/>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4615F19" w14:textId="77777777" w:rsidR="00CE490E" w:rsidRPr="00636E80" w:rsidRDefault="00CE490E">
      <w:pPr>
        <w:pStyle w:val="AmdtsEntryHd"/>
        <w:rPr>
          <w:rFonts w:cs="Arial"/>
        </w:rPr>
      </w:pPr>
      <w:r w:rsidRPr="00636E80">
        <w:rPr>
          <w:rFonts w:cs="Arial"/>
        </w:rPr>
        <w:t>Assessment orders and treatment orders</w:t>
      </w:r>
    </w:p>
    <w:p w14:paraId="368A2583" w14:textId="77777777"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14:paraId="6CCDEDDA" w14:textId="120CCF30" w:rsidR="002339DE" w:rsidRPr="00636E80" w:rsidRDefault="002339DE" w:rsidP="002339DE">
      <w:pPr>
        <w:pStyle w:val="AmdtsEntries"/>
        <w:rPr>
          <w:rFonts w:cs="Arial"/>
        </w:rPr>
      </w:pPr>
      <w:r w:rsidRPr="00636E80">
        <w:rPr>
          <w:rFonts w:cs="Arial"/>
        </w:rPr>
        <w:tab/>
        <w:t xml:space="preserve">om </w:t>
      </w:r>
      <w:hyperlink r:id="rId8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32AA72D" w14:textId="77777777" w:rsidR="00CE490E" w:rsidRPr="00636E80" w:rsidRDefault="00CE490E">
      <w:pPr>
        <w:pStyle w:val="AmdtsEntryHd"/>
        <w:rPr>
          <w:rFonts w:cs="Arial"/>
          <w:color w:val="000000"/>
          <w:sz w:val="16"/>
        </w:rPr>
      </w:pPr>
      <w:r w:rsidRPr="00636E80">
        <w:rPr>
          <w:rFonts w:cs="Arial"/>
        </w:rPr>
        <w:t>Assessment orders</w:t>
      </w:r>
    </w:p>
    <w:p w14:paraId="065C413E" w14:textId="3AE6C9E1" w:rsidR="00CE490E" w:rsidRPr="00636E80" w:rsidRDefault="00CE490E">
      <w:pPr>
        <w:pStyle w:val="AmdtsEntries"/>
        <w:rPr>
          <w:rFonts w:cs="Arial"/>
        </w:rPr>
      </w:pPr>
      <w:r w:rsidRPr="00636E80">
        <w:rPr>
          <w:rFonts w:cs="Arial"/>
        </w:rPr>
        <w:t>s 122</w:t>
      </w:r>
      <w:r w:rsidRPr="00636E80">
        <w:rPr>
          <w:rFonts w:cs="Arial"/>
        </w:rPr>
        <w:tab/>
        <w:t xml:space="preserve">am </w:t>
      </w:r>
      <w:hyperlink r:id="rId83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3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14:paraId="1C3F9D79" w14:textId="42DB9946" w:rsidR="002339DE" w:rsidRPr="00636E80" w:rsidRDefault="002339DE" w:rsidP="002339DE">
      <w:pPr>
        <w:pStyle w:val="AmdtsEntries"/>
        <w:rPr>
          <w:rFonts w:cs="Arial"/>
        </w:rPr>
      </w:pPr>
      <w:r w:rsidRPr="00636E80">
        <w:rPr>
          <w:rFonts w:cs="Arial"/>
        </w:rPr>
        <w:tab/>
        <w:t xml:space="preserve">om </w:t>
      </w:r>
      <w:hyperlink r:id="rId8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88FC67" w14:textId="77777777" w:rsidR="00CE490E" w:rsidRPr="00636E80" w:rsidRDefault="00CE490E">
      <w:pPr>
        <w:pStyle w:val="AmdtsEntryHd"/>
        <w:rPr>
          <w:rFonts w:cs="Arial"/>
          <w:color w:val="000000"/>
          <w:sz w:val="16"/>
        </w:rPr>
      </w:pPr>
      <w:r w:rsidRPr="00636E80">
        <w:rPr>
          <w:rFonts w:cs="Arial"/>
        </w:rPr>
        <w:t>Treatment orders</w:t>
      </w:r>
    </w:p>
    <w:p w14:paraId="5547E644" w14:textId="2A625506" w:rsidR="00CE490E" w:rsidRPr="00636E80" w:rsidRDefault="00CE490E">
      <w:pPr>
        <w:pStyle w:val="AmdtsEntries"/>
        <w:rPr>
          <w:rFonts w:cs="Arial"/>
        </w:rPr>
      </w:pPr>
      <w:r w:rsidRPr="00636E80">
        <w:rPr>
          <w:rFonts w:cs="Arial"/>
        </w:rPr>
        <w:t>s 123</w:t>
      </w:r>
      <w:r w:rsidRPr="00636E80">
        <w:rPr>
          <w:rFonts w:cs="Arial"/>
        </w:rPr>
        <w:tab/>
        <w:t xml:space="preserve">am </w:t>
      </w:r>
      <w:hyperlink r:id="rId8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36"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3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3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4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41"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42"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14:paraId="4259994B" w14:textId="19648C6B" w:rsidR="002339DE" w:rsidRPr="00636E80" w:rsidRDefault="002339DE" w:rsidP="002339DE">
      <w:pPr>
        <w:pStyle w:val="AmdtsEntries"/>
        <w:rPr>
          <w:rFonts w:cs="Arial"/>
        </w:rPr>
      </w:pPr>
      <w:r w:rsidRPr="00636E80">
        <w:rPr>
          <w:rFonts w:cs="Arial"/>
        </w:rPr>
        <w:tab/>
        <w:t xml:space="preserve">om </w:t>
      </w:r>
      <w:hyperlink r:id="rId8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25A9CE1" w14:textId="77777777" w:rsidR="00CE490E" w:rsidRPr="00636E80" w:rsidRDefault="00CE490E">
      <w:pPr>
        <w:pStyle w:val="AmdtsEntryHd"/>
        <w:rPr>
          <w:rFonts w:cs="Arial"/>
          <w:color w:val="000000"/>
          <w:sz w:val="16"/>
        </w:rPr>
      </w:pPr>
      <w:r w:rsidRPr="00636E80">
        <w:rPr>
          <w:rFonts w:cs="Arial"/>
        </w:rPr>
        <w:t>Offences—treatment orders</w:t>
      </w:r>
    </w:p>
    <w:p w14:paraId="694113EA" w14:textId="549D6C4E" w:rsidR="00CE490E" w:rsidRPr="00636E80" w:rsidRDefault="00CE490E">
      <w:pPr>
        <w:pStyle w:val="AmdtsEntries"/>
        <w:rPr>
          <w:rFonts w:cs="Arial"/>
        </w:rPr>
      </w:pPr>
      <w:r w:rsidRPr="00636E80">
        <w:rPr>
          <w:rFonts w:cs="Arial"/>
        </w:rPr>
        <w:t>s 124</w:t>
      </w:r>
      <w:r w:rsidRPr="00636E80">
        <w:rPr>
          <w:rFonts w:cs="Arial"/>
        </w:rPr>
        <w:tab/>
        <w:t xml:space="preserve">am </w:t>
      </w:r>
      <w:hyperlink r:id="rId8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4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47"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14:paraId="00A5F059" w14:textId="3650D35D" w:rsidR="002339DE" w:rsidRPr="00636E80" w:rsidRDefault="002339DE" w:rsidP="002339DE">
      <w:pPr>
        <w:pStyle w:val="AmdtsEntries"/>
        <w:rPr>
          <w:rFonts w:cs="Arial"/>
        </w:rPr>
      </w:pPr>
      <w:r w:rsidRPr="00636E80">
        <w:rPr>
          <w:rFonts w:cs="Arial"/>
        </w:rPr>
        <w:tab/>
        <w:t xml:space="preserve">om </w:t>
      </w:r>
      <w:hyperlink r:id="rId8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90245DE" w14:textId="77777777" w:rsidR="00CE490E" w:rsidRPr="00636E80" w:rsidRDefault="00CE490E">
      <w:pPr>
        <w:pStyle w:val="AmdtsEntryHd"/>
        <w:rPr>
          <w:rFonts w:cs="Arial"/>
        </w:rPr>
      </w:pPr>
      <w:r w:rsidRPr="00636E80">
        <w:rPr>
          <w:rFonts w:cs="Arial"/>
          <w:noProof/>
          <w:szCs w:val="24"/>
        </w:rPr>
        <w:t>Further offences</w:t>
      </w:r>
    </w:p>
    <w:p w14:paraId="673F570C" w14:textId="55C96742" w:rsidR="00CE490E" w:rsidRPr="00636E80" w:rsidRDefault="00CE490E">
      <w:pPr>
        <w:pStyle w:val="AmdtsEntries"/>
        <w:rPr>
          <w:rFonts w:cs="Arial"/>
        </w:rPr>
      </w:pPr>
      <w:r w:rsidRPr="00636E80">
        <w:rPr>
          <w:rFonts w:cs="Arial"/>
        </w:rPr>
        <w:t>s 125</w:t>
      </w:r>
      <w:r w:rsidRPr="00636E80">
        <w:rPr>
          <w:rFonts w:cs="Arial"/>
        </w:rPr>
        <w:tab/>
        <w:t xml:space="preserve">am </w:t>
      </w:r>
      <w:hyperlink r:id="rId84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14:paraId="03FB676A" w14:textId="2A8B2BF7" w:rsidR="002339DE" w:rsidRPr="00636E80" w:rsidRDefault="002339DE" w:rsidP="002339DE">
      <w:pPr>
        <w:pStyle w:val="AmdtsEntries"/>
        <w:rPr>
          <w:rFonts w:cs="Arial"/>
        </w:rPr>
      </w:pPr>
      <w:r w:rsidRPr="00636E80">
        <w:rPr>
          <w:rFonts w:cs="Arial"/>
        </w:rPr>
        <w:tab/>
        <w:t xml:space="preserve">om </w:t>
      </w:r>
      <w:hyperlink r:id="rId85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EBB113E" w14:textId="77777777" w:rsidR="000F364E" w:rsidRPr="00636E80" w:rsidRDefault="000F364E" w:rsidP="000F364E">
      <w:pPr>
        <w:pStyle w:val="AmdtsEntryHd"/>
        <w:rPr>
          <w:rFonts w:cs="Arial"/>
        </w:rPr>
      </w:pPr>
      <w:r>
        <w:t>Apprehension of offender about to leave ACT</w:t>
      </w:r>
    </w:p>
    <w:p w14:paraId="49915928" w14:textId="3822662B"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162101" w14:textId="77777777" w:rsidR="00CE490E" w:rsidRPr="00636E80" w:rsidRDefault="00CE490E">
      <w:pPr>
        <w:pStyle w:val="AmdtsEntryHd"/>
        <w:rPr>
          <w:rFonts w:cs="Arial"/>
        </w:rPr>
      </w:pPr>
      <w:r w:rsidRPr="00636E80">
        <w:rPr>
          <w:rFonts w:cs="Arial"/>
        </w:rPr>
        <w:t>Power of court if offender about to leave ACT</w:t>
      </w:r>
    </w:p>
    <w:p w14:paraId="33FD1C86" w14:textId="1AB64562" w:rsidR="00CE490E" w:rsidRPr="00636E80" w:rsidRDefault="00CE490E">
      <w:pPr>
        <w:pStyle w:val="AmdtsEntries"/>
        <w:rPr>
          <w:rFonts w:cs="Arial"/>
        </w:rPr>
      </w:pPr>
      <w:r w:rsidRPr="00636E80">
        <w:rPr>
          <w:rFonts w:cs="Arial"/>
        </w:rPr>
        <w:t>s 127</w:t>
      </w:r>
      <w:r w:rsidRPr="00636E80">
        <w:rPr>
          <w:rFonts w:cs="Arial"/>
        </w:rPr>
        <w:tab/>
        <w:t xml:space="preserve">am </w:t>
      </w:r>
      <w:hyperlink r:id="rId85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14:paraId="103C0F82" w14:textId="5D907832" w:rsidR="002339DE" w:rsidRPr="00636E80" w:rsidRDefault="002339DE" w:rsidP="002339DE">
      <w:pPr>
        <w:pStyle w:val="AmdtsEntries"/>
        <w:rPr>
          <w:rFonts w:cs="Arial"/>
        </w:rPr>
      </w:pPr>
      <w:r w:rsidRPr="00636E80">
        <w:rPr>
          <w:rFonts w:cs="Arial"/>
        </w:rPr>
        <w:tab/>
        <w:t xml:space="preserve">om </w:t>
      </w:r>
      <w:hyperlink r:id="rId8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B2BA4FF" w14:textId="77777777" w:rsidR="00CE490E" w:rsidRPr="00636E80" w:rsidRDefault="00CE490E">
      <w:pPr>
        <w:pStyle w:val="AmdtsEntryHd"/>
        <w:rPr>
          <w:rFonts w:cs="Arial"/>
        </w:rPr>
      </w:pPr>
      <w:r w:rsidRPr="00636E80">
        <w:rPr>
          <w:rFonts w:cs="Arial"/>
          <w:noProof/>
        </w:rPr>
        <w:t>Power of court if offender apprehended under div 9.2</w:t>
      </w:r>
    </w:p>
    <w:p w14:paraId="0465C260" w14:textId="0A600DD4" w:rsidR="00CE490E" w:rsidRPr="00636E80" w:rsidRDefault="00CE490E">
      <w:pPr>
        <w:pStyle w:val="AmdtsEntries"/>
        <w:rPr>
          <w:rFonts w:cs="Arial"/>
        </w:rPr>
      </w:pPr>
      <w:r w:rsidRPr="00636E80">
        <w:rPr>
          <w:rFonts w:cs="Arial"/>
        </w:rPr>
        <w:t>s 128</w:t>
      </w:r>
      <w:r w:rsidRPr="00636E80">
        <w:rPr>
          <w:rFonts w:cs="Arial"/>
        </w:rPr>
        <w:tab/>
        <w:t xml:space="preserve">om </w:t>
      </w:r>
      <w:hyperlink r:id="rId85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14:paraId="4EDE9A8A" w14:textId="77777777" w:rsidR="00CE490E" w:rsidRPr="00636E80" w:rsidRDefault="00CE490E">
      <w:pPr>
        <w:pStyle w:val="AmdtsEntryHd"/>
        <w:rPr>
          <w:rFonts w:cs="Arial"/>
          <w:color w:val="000000"/>
          <w:sz w:val="16"/>
        </w:rPr>
      </w:pPr>
      <w:r w:rsidRPr="00636E80">
        <w:rPr>
          <w:rFonts w:cs="Arial"/>
        </w:rPr>
        <w:t>Revocation and variation of periods of orders</w:t>
      </w:r>
    </w:p>
    <w:p w14:paraId="4CDB8CC7" w14:textId="7B056451" w:rsidR="00CE490E" w:rsidRPr="00636E80" w:rsidRDefault="00CE490E">
      <w:pPr>
        <w:pStyle w:val="AmdtsEntries"/>
        <w:rPr>
          <w:rFonts w:cs="Arial"/>
        </w:rPr>
      </w:pPr>
      <w:r w:rsidRPr="00636E80">
        <w:rPr>
          <w:rFonts w:cs="Arial"/>
        </w:rPr>
        <w:t>s 129</w:t>
      </w:r>
      <w:r w:rsidRPr="00636E80">
        <w:rPr>
          <w:rFonts w:cs="Arial"/>
        </w:rPr>
        <w:tab/>
        <w:t xml:space="preserve">am </w:t>
      </w:r>
      <w:hyperlink r:id="rId8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1DB496AC" w14:textId="18E67B61" w:rsidR="002339DE" w:rsidRPr="00636E80" w:rsidRDefault="002339DE" w:rsidP="002339DE">
      <w:pPr>
        <w:pStyle w:val="AmdtsEntries"/>
        <w:rPr>
          <w:rFonts w:cs="Arial"/>
        </w:rPr>
      </w:pPr>
      <w:r w:rsidRPr="00636E80">
        <w:rPr>
          <w:rFonts w:cs="Arial"/>
        </w:rPr>
        <w:tab/>
        <w:t xml:space="preserve">om </w:t>
      </w:r>
      <w:hyperlink r:id="rId8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04F8EF" w14:textId="77777777" w:rsidR="00CE490E" w:rsidRPr="00636E80" w:rsidRDefault="00CE490E">
      <w:pPr>
        <w:pStyle w:val="AmdtsEntryHd"/>
        <w:rPr>
          <w:rFonts w:cs="Arial"/>
        </w:rPr>
      </w:pPr>
      <w:r w:rsidRPr="00636E80">
        <w:rPr>
          <w:rFonts w:cs="Arial"/>
        </w:rPr>
        <w:t>Treatment assessment panels</w:t>
      </w:r>
    </w:p>
    <w:p w14:paraId="3DCEC85C" w14:textId="77777777"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14:paraId="40E93B9A" w14:textId="5D17E6C4" w:rsidR="002339DE" w:rsidRPr="00636E80" w:rsidRDefault="002339DE" w:rsidP="002339DE">
      <w:pPr>
        <w:pStyle w:val="AmdtsEntries"/>
        <w:rPr>
          <w:rFonts w:cs="Arial"/>
        </w:rPr>
      </w:pPr>
      <w:r w:rsidRPr="00636E80">
        <w:rPr>
          <w:rFonts w:cs="Arial"/>
        </w:rPr>
        <w:tab/>
        <w:t xml:space="preserve">om </w:t>
      </w:r>
      <w:hyperlink r:id="rId85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EA0560A" w14:textId="77777777" w:rsidR="00CE490E" w:rsidRPr="00636E80" w:rsidRDefault="00CE490E" w:rsidP="009754D1">
      <w:pPr>
        <w:pStyle w:val="AmdtsEntryHd"/>
        <w:rPr>
          <w:rFonts w:cs="Arial"/>
          <w:color w:val="000000"/>
          <w:sz w:val="16"/>
        </w:rPr>
      </w:pPr>
      <w:r w:rsidRPr="00636E80">
        <w:rPr>
          <w:rFonts w:cs="Arial"/>
        </w:rPr>
        <w:lastRenderedPageBreak/>
        <w:t>Establishment</w:t>
      </w:r>
    </w:p>
    <w:p w14:paraId="7811A854" w14:textId="0EE6BB7E"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1"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3"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64"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58739188" w14:textId="44B38320" w:rsidR="002339DE" w:rsidRPr="00636E80" w:rsidRDefault="002339DE" w:rsidP="002339DE">
      <w:pPr>
        <w:pStyle w:val="AmdtsEntries"/>
        <w:rPr>
          <w:rFonts w:cs="Arial"/>
        </w:rPr>
      </w:pPr>
      <w:r w:rsidRPr="00636E80">
        <w:rPr>
          <w:rFonts w:cs="Arial"/>
        </w:rPr>
        <w:tab/>
        <w:t xml:space="preserve">om </w:t>
      </w:r>
      <w:hyperlink r:id="rId8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A2E15A" w14:textId="77777777" w:rsidR="00CE490E" w:rsidRPr="00636E80" w:rsidRDefault="00CE490E">
      <w:pPr>
        <w:pStyle w:val="AmdtsEntryHd"/>
        <w:rPr>
          <w:rFonts w:cs="Arial"/>
          <w:color w:val="000000"/>
          <w:sz w:val="16"/>
        </w:rPr>
      </w:pPr>
      <w:r w:rsidRPr="00636E80">
        <w:rPr>
          <w:rFonts w:cs="Arial"/>
        </w:rPr>
        <w:t>Appointment of members</w:t>
      </w:r>
    </w:p>
    <w:p w14:paraId="57AC1675" w14:textId="450A6EC4" w:rsidR="00CE490E" w:rsidRPr="00636E80" w:rsidRDefault="00CE490E">
      <w:pPr>
        <w:pStyle w:val="AmdtsEntries"/>
        <w:rPr>
          <w:rFonts w:cs="Arial"/>
        </w:rPr>
      </w:pPr>
      <w:r w:rsidRPr="00636E80">
        <w:rPr>
          <w:rFonts w:cs="Arial"/>
        </w:rPr>
        <w:t>s 131</w:t>
      </w:r>
      <w:r w:rsidRPr="00636E80">
        <w:rPr>
          <w:rFonts w:cs="Arial"/>
        </w:rPr>
        <w:tab/>
        <w:t xml:space="preserve">am </w:t>
      </w:r>
      <w:hyperlink r:id="rId8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FE65B65" w14:textId="3C481DCF" w:rsidR="002339DE" w:rsidRPr="00636E80" w:rsidRDefault="002339DE" w:rsidP="002339DE">
      <w:pPr>
        <w:pStyle w:val="AmdtsEntries"/>
        <w:rPr>
          <w:rFonts w:cs="Arial"/>
        </w:rPr>
      </w:pP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34D2A2D" w14:textId="77777777" w:rsidR="00853821" w:rsidRPr="00636E80" w:rsidRDefault="00853821" w:rsidP="00853821">
      <w:pPr>
        <w:pStyle w:val="AmdtsEntryHd"/>
        <w:rPr>
          <w:rFonts w:cs="Arial"/>
        </w:rPr>
      </w:pPr>
      <w:r>
        <w:t>Tenure of office</w:t>
      </w:r>
    </w:p>
    <w:p w14:paraId="0257DD30" w14:textId="35AC686A" w:rsidR="00853821" w:rsidRPr="00636E80" w:rsidRDefault="00853821" w:rsidP="00853821">
      <w:pPr>
        <w:pStyle w:val="AmdtsEntries"/>
        <w:rPr>
          <w:rFonts w:cs="Arial"/>
        </w:rPr>
      </w:pPr>
      <w:r>
        <w:rPr>
          <w:rFonts w:cs="Arial"/>
        </w:rPr>
        <w:t>s 132</w:t>
      </w:r>
      <w:r w:rsidRPr="00636E80">
        <w:rPr>
          <w:rFonts w:cs="Arial"/>
        </w:rPr>
        <w:tab/>
        <w:t xml:space="preserve">om </w:t>
      </w:r>
      <w:hyperlink r:id="rId86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FCD2FEF" w14:textId="77777777" w:rsidR="00CE490E" w:rsidRPr="00636E80" w:rsidRDefault="00CE490E">
      <w:pPr>
        <w:pStyle w:val="AmdtsEntryHd"/>
        <w:rPr>
          <w:rFonts w:cs="Arial"/>
        </w:rPr>
      </w:pPr>
      <w:r w:rsidRPr="00636E80">
        <w:rPr>
          <w:rFonts w:cs="Arial"/>
        </w:rPr>
        <w:t>Presiding member</w:t>
      </w:r>
    </w:p>
    <w:p w14:paraId="7DB4D830" w14:textId="3BD7B02E"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7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1DD69DA7" w14:textId="5C8EA4CF" w:rsidR="002339DE" w:rsidRPr="00636E80" w:rsidRDefault="002339DE" w:rsidP="002339DE">
      <w:pPr>
        <w:pStyle w:val="AmdtsEntries"/>
        <w:rPr>
          <w:rFonts w:cs="Arial"/>
        </w:rPr>
      </w:pPr>
      <w:r w:rsidRPr="00636E80">
        <w:rPr>
          <w:rFonts w:cs="Arial"/>
        </w:rPr>
        <w:tab/>
        <w:t xml:space="preserve">om </w:t>
      </w:r>
      <w:hyperlink r:id="rId8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D6ADF04" w14:textId="77777777" w:rsidR="00CE490E" w:rsidRPr="00636E80" w:rsidRDefault="00CE490E">
      <w:pPr>
        <w:pStyle w:val="AmdtsEntryHd"/>
        <w:rPr>
          <w:rFonts w:cs="Arial"/>
          <w:color w:val="000000"/>
          <w:sz w:val="16"/>
        </w:rPr>
      </w:pPr>
      <w:r w:rsidRPr="00636E80">
        <w:rPr>
          <w:rFonts w:cs="Arial"/>
        </w:rPr>
        <w:t>Acting appointments</w:t>
      </w:r>
    </w:p>
    <w:p w14:paraId="17FA8402" w14:textId="552AECCB"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7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0A6F541" w14:textId="6ACB11FE" w:rsidR="002339DE" w:rsidRPr="00636E80" w:rsidRDefault="002339DE" w:rsidP="002339DE">
      <w:pPr>
        <w:pStyle w:val="AmdtsEntries"/>
        <w:rPr>
          <w:rFonts w:cs="Arial"/>
        </w:rPr>
      </w:pPr>
      <w:r w:rsidRPr="00636E80">
        <w:rPr>
          <w:rFonts w:cs="Arial"/>
        </w:rPr>
        <w:tab/>
        <w:t xml:space="preserve">om </w:t>
      </w:r>
      <w:hyperlink r:id="rId8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B7EC1" w14:textId="77777777" w:rsidR="00CE490E" w:rsidRPr="00636E80" w:rsidRDefault="00CE490E">
      <w:pPr>
        <w:pStyle w:val="AmdtsEntryHd"/>
        <w:rPr>
          <w:rFonts w:cs="Arial"/>
          <w:color w:val="000000"/>
          <w:sz w:val="16"/>
        </w:rPr>
      </w:pPr>
      <w:r w:rsidRPr="00636E80">
        <w:rPr>
          <w:rFonts w:cs="Arial"/>
        </w:rPr>
        <w:t>Remuneration and allowances</w:t>
      </w:r>
    </w:p>
    <w:p w14:paraId="59DA782C" w14:textId="0B7E2CD8" w:rsidR="00CE490E" w:rsidRPr="00636E80" w:rsidRDefault="00CE490E">
      <w:pPr>
        <w:pStyle w:val="AmdtsEntries"/>
        <w:rPr>
          <w:rFonts w:cs="Arial"/>
        </w:rPr>
      </w:pPr>
      <w:r w:rsidRPr="00636E80">
        <w:rPr>
          <w:rFonts w:cs="Arial"/>
        </w:rPr>
        <w:t>s 135</w:t>
      </w:r>
      <w:r w:rsidRPr="00636E80">
        <w:rPr>
          <w:rFonts w:cs="Arial"/>
        </w:rPr>
        <w:tab/>
        <w:t xml:space="preserve">om </w:t>
      </w:r>
      <w:hyperlink r:id="rId876"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14:paraId="2D410EF5" w14:textId="77777777" w:rsidR="00CE490E" w:rsidRPr="00636E80" w:rsidRDefault="00CE490E">
      <w:pPr>
        <w:pStyle w:val="AmdtsEntryHd"/>
        <w:rPr>
          <w:rFonts w:cs="Arial"/>
        </w:rPr>
      </w:pPr>
      <w:r w:rsidRPr="00636E80">
        <w:rPr>
          <w:rFonts w:cs="Arial"/>
        </w:rPr>
        <w:t>Resignation</w:t>
      </w:r>
    </w:p>
    <w:p w14:paraId="33E79C6E" w14:textId="2E4EEFCF" w:rsidR="00CE490E" w:rsidRPr="00636E80" w:rsidRDefault="00CE490E">
      <w:pPr>
        <w:pStyle w:val="AmdtsEntries"/>
        <w:rPr>
          <w:rFonts w:cs="Arial"/>
        </w:rPr>
      </w:pPr>
      <w:r w:rsidRPr="00636E80">
        <w:rPr>
          <w:rFonts w:cs="Arial"/>
        </w:rPr>
        <w:t>s 136</w:t>
      </w:r>
      <w:r w:rsidRPr="00636E80">
        <w:rPr>
          <w:rFonts w:cs="Arial"/>
        </w:rPr>
        <w:tab/>
        <w:t xml:space="preserve">am </w:t>
      </w:r>
      <w:hyperlink r:id="rId8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768F01E" w14:textId="25529BDD" w:rsidR="002339DE" w:rsidRPr="00636E80" w:rsidRDefault="002339DE" w:rsidP="002339DE">
      <w:pPr>
        <w:pStyle w:val="AmdtsEntries"/>
        <w:rPr>
          <w:rFonts w:cs="Arial"/>
        </w:rPr>
      </w:pPr>
      <w:r w:rsidRPr="00636E80">
        <w:rPr>
          <w:rFonts w:cs="Arial"/>
        </w:rPr>
        <w:tab/>
        <w:t xml:space="preserve">om </w:t>
      </w:r>
      <w:hyperlink r:id="rId8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FD085AA" w14:textId="77777777" w:rsidR="00CE490E" w:rsidRPr="00636E80" w:rsidRDefault="00CE490E">
      <w:pPr>
        <w:pStyle w:val="AmdtsEntryHd"/>
        <w:rPr>
          <w:rFonts w:cs="Arial"/>
        </w:rPr>
      </w:pPr>
      <w:r w:rsidRPr="00636E80">
        <w:rPr>
          <w:rFonts w:cs="Arial"/>
        </w:rPr>
        <w:t>Suspension</w:t>
      </w:r>
    </w:p>
    <w:p w14:paraId="2DA4B1A3" w14:textId="3AB1C163" w:rsidR="00CE490E" w:rsidRPr="00636E80" w:rsidRDefault="00CE490E">
      <w:pPr>
        <w:pStyle w:val="AmdtsEntries"/>
        <w:rPr>
          <w:rFonts w:cs="Arial"/>
        </w:rPr>
      </w:pPr>
      <w:r w:rsidRPr="00636E80">
        <w:rPr>
          <w:rFonts w:cs="Arial"/>
        </w:rPr>
        <w:t>s 137</w:t>
      </w:r>
      <w:r w:rsidRPr="00636E80">
        <w:rPr>
          <w:rFonts w:cs="Arial"/>
        </w:rPr>
        <w:tab/>
        <w:t xml:space="preserve">am </w:t>
      </w:r>
      <w:hyperlink r:id="rId88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223F7CD4" w14:textId="5054C636" w:rsidR="002339DE" w:rsidRPr="00636E80" w:rsidRDefault="002339DE" w:rsidP="002339DE">
      <w:pPr>
        <w:pStyle w:val="AmdtsEntries"/>
        <w:rPr>
          <w:rFonts w:cs="Arial"/>
        </w:rPr>
      </w:pPr>
      <w:r w:rsidRPr="00636E80">
        <w:rPr>
          <w:rFonts w:cs="Arial"/>
        </w:rPr>
        <w:tab/>
        <w:t xml:space="preserve">om </w:t>
      </w:r>
      <w:hyperlink r:id="rId8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8A496D8" w14:textId="77777777" w:rsidR="00CE490E" w:rsidRPr="00636E80" w:rsidRDefault="00CE490E">
      <w:pPr>
        <w:pStyle w:val="AmdtsEntryHd"/>
        <w:rPr>
          <w:rFonts w:cs="Arial"/>
          <w:color w:val="000000"/>
          <w:sz w:val="16"/>
        </w:rPr>
      </w:pPr>
      <w:r w:rsidRPr="00636E80">
        <w:rPr>
          <w:rFonts w:cs="Arial"/>
        </w:rPr>
        <w:t>Termination of appointment</w:t>
      </w:r>
    </w:p>
    <w:p w14:paraId="5D3BE7C2" w14:textId="6F1B0A3C" w:rsidR="00CE490E" w:rsidRPr="00636E80" w:rsidRDefault="00CE490E">
      <w:pPr>
        <w:pStyle w:val="AmdtsEntries"/>
        <w:rPr>
          <w:rFonts w:cs="Arial"/>
        </w:rPr>
      </w:pPr>
      <w:r w:rsidRPr="00636E80">
        <w:rPr>
          <w:rFonts w:cs="Arial"/>
        </w:rPr>
        <w:t>s 138</w:t>
      </w:r>
      <w:r w:rsidRPr="00636E80">
        <w:rPr>
          <w:rFonts w:cs="Arial"/>
        </w:rPr>
        <w:tab/>
        <w:t xml:space="preserve">am </w:t>
      </w:r>
      <w:hyperlink r:id="rId8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5E36F117" w14:textId="7B6499C7" w:rsidR="002339DE" w:rsidRPr="00636E80" w:rsidRDefault="002339DE" w:rsidP="002339DE">
      <w:pPr>
        <w:pStyle w:val="AmdtsEntries"/>
        <w:rPr>
          <w:rFonts w:cs="Arial"/>
        </w:rPr>
      </w:pPr>
      <w:r w:rsidRPr="00636E80">
        <w:rPr>
          <w:rFonts w:cs="Arial"/>
        </w:rPr>
        <w:tab/>
        <w:t xml:space="preserve">om </w:t>
      </w:r>
      <w:hyperlink r:id="rId8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CCBE39B" w14:textId="77777777" w:rsidR="00853821" w:rsidRPr="00636E80" w:rsidRDefault="00853821" w:rsidP="00853821">
      <w:pPr>
        <w:pStyle w:val="AmdtsEntryHd"/>
        <w:rPr>
          <w:rFonts w:cs="Arial"/>
        </w:rPr>
      </w:pPr>
      <w:r>
        <w:t>Meetings of panels</w:t>
      </w:r>
    </w:p>
    <w:p w14:paraId="34E7B2DC" w14:textId="5D6C5C68" w:rsidR="00853821" w:rsidRPr="00636E80" w:rsidRDefault="00853821" w:rsidP="00853821">
      <w:pPr>
        <w:pStyle w:val="AmdtsEntries"/>
        <w:rPr>
          <w:rFonts w:cs="Arial"/>
        </w:rPr>
      </w:pPr>
      <w:r>
        <w:rPr>
          <w:rFonts w:cs="Arial"/>
        </w:rPr>
        <w:t>s 139</w:t>
      </w:r>
      <w:r w:rsidRPr="00636E80">
        <w:rPr>
          <w:rFonts w:cs="Arial"/>
        </w:rPr>
        <w:tab/>
        <w:t xml:space="preserve">om </w:t>
      </w:r>
      <w:hyperlink r:id="rId8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7C57E02" w14:textId="77777777" w:rsidR="00853821" w:rsidRPr="00636E80" w:rsidRDefault="00853821" w:rsidP="00853821">
      <w:pPr>
        <w:pStyle w:val="AmdtsEntryHd"/>
        <w:rPr>
          <w:rFonts w:cs="Arial"/>
        </w:rPr>
      </w:pPr>
      <w:r>
        <w:t>General powers of panels</w:t>
      </w:r>
    </w:p>
    <w:p w14:paraId="2E7FF5A2" w14:textId="2121D807" w:rsidR="00853821" w:rsidRPr="00636E80" w:rsidRDefault="00853821" w:rsidP="00853821">
      <w:pPr>
        <w:pStyle w:val="AmdtsEntries"/>
        <w:rPr>
          <w:rFonts w:cs="Arial"/>
        </w:rPr>
      </w:pPr>
      <w:r>
        <w:rPr>
          <w:rFonts w:cs="Arial"/>
        </w:rPr>
        <w:t>s 140</w:t>
      </w:r>
      <w:r w:rsidRPr="00636E80">
        <w:rPr>
          <w:rFonts w:cs="Arial"/>
        </w:rPr>
        <w:tab/>
        <w:t xml:space="preserve">om </w:t>
      </w:r>
      <w:hyperlink r:id="rId8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DFF18B2" w14:textId="77777777" w:rsidR="00CE490E" w:rsidRPr="00636E80" w:rsidRDefault="00CE490E">
      <w:pPr>
        <w:pStyle w:val="AmdtsEntryHd"/>
        <w:rPr>
          <w:rFonts w:cs="Arial"/>
        </w:rPr>
      </w:pPr>
      <w:r w:rsidRPr="00636E80">
        <w:rPr>
          <w:rFonts w:cs="Arial"/>
        </w:rPr>
        <w:t>Referral for initial assessment</w:t>
      </w:r>
    </w:p>
    <w:p w14:paraId="3E63647E" w14:textId="398D32CC" w:rsidR="00CE490E" w:rsidRPr="00636E80" w:rsidRDefault="00CE490E">
      <w:pPr>
        <w:pStyle w:val="AmdtsEntries"/>
        <w:rPr>
          <w:rFonts w:cs="Arial"/>
        </w:rPr>
      </w:pPr>
      <w:r w:rsidRPr="00636E80">
        <w:rPr>
          <w:rFonts w:cs="Arial"/>
        </w:rPr>
        <w:t>s 141</w:t>
      </w:r>
      <w:r w:rsidRPr="00636E80">
        <w:rPr>
          <w:rFonts w:cs="Arial"/>
        </w:rPr>
        <w:tab/>
        <w:t xml:space="preserve">am </w:t>
      </w:r>
      <w:hyperlink r:id="rId8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9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14:paraId="06130B1F" w14:textId="78E27FB1" w:rsidR="002339DE" w:rsidRPr="00636E80" w:rsidRDefault="002339DE" w:rsidP="002339DE">
      <w:pPr>
        <w:pStyle w:val="AmdtsEntries"/>
        <w:rPr>
          <w:rFonts w:cs="Arial"/>
        </w:rPr>
      </w:pP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39E5378" w14:textId="77777777" w:rsidR="00CE490E" w:rsidRPr="00636E80" w:rsidRDefault="00CE490E">
      <w:pPr>
        <w:pStyle w:val="AmdtsEntryHd"/>
        <w:rPr>
          <w:rFonts w:cs="Arial"/>
        </w:rPr>
      </w:pPr>
      <w:r w:rsidRPr="00636E80">
        <w:rPr>
          <w:rFonts w:cs="Arial"/>
        </w:rPr>
        <w:t>Referral for variation of treatment</w:t>
      </w:r>
    </w:p>
    <w:p w14:paraId="0BF4E6B5" w14:textId="5F82D4FE" w:rsidR="00CE490E" w:rsidRPr="00636E80" w:rsidRDefault="00CE490E">
      <w:pPr>
        <w:pStyle w:val="AmdtsEntries"/>
        <w:rPr>
          <w:rFonts w:cs="Arial"/>
        </w:rPr>
      </w:pPr>
      <w:r w:rsidRPr="00636E80">
        <w:rPr>
          <w:rFonts w:cs="Arial"/>
        </w:rPr>
        <w:t>s 142</w:t>
      </w:r>
      <w:r w:rsidRPr="00636E80">
        <w:rPr>
          <w:rFonts w:cs="Arial"/>
        </w:rPr>
        <w:tab/>
        <w:t xml:space="preserve">am </w:t>
      </w:r>
      <w:hyperlink r:id="rId8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4D436580" w14:textId="39320C62" w:rsidR="0001348F" w:rsidRPr="00636E80" w:rsidRDefault="0001348F" w:rsidP="0001348F">
      <w:pPr>
        <w:pStyle w:val="AmdtsEntries"/>
        <w:rPr>
          <w:rFonts w:cs="Arial"/>
        </w:rPr>
      </w:pPr>
      <w:r w:rsidRPr="00636E80">
        <w:rPr>
          <w:rFonts w:cs="Arial"/>
        </w:rPr>
        <w:tab/>
        <w:t xml:space="preserve">om </w:t>
      </w:r>
      <w:hyperlink r:id="rId8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D99BEBC" w14:textId="77777777" w:rsidR="00CE490E" w:rsidRPr="00636E80" w:rsidRDefault="00CE490E">
      <w:pPr>
        <w:pStyle w:val="AmdtsEntryHd"/>
        <w:rPr>
          <w:rFonts w:cs="Arial"/>
        </w:rPr>
      </w:pPr>
      <w:r w:rsidRPr="00636E80">
        <w:rPr>
          <w:rFonts w:cs="Arial"/>
        </w:rPr>
        <w:t>Referral for periodic review of treatment</w:t>
      </w:r>
    </w:p>
    <w:p w14:paraId="7E3706F6" w14:textId="48831C15" w:rsidR="00CE490E" w:rsidRPr="00636E80" w:rsidRDefault="00CE490E">
      <w:pPr>
        <w:pStyle w:val="AmdtsEntries"/>
        <w:rPr>
          <w:rFonts w:cs="Arial"/>
        </w:rPr>
      </w:pPr>
      <w:r w:rsidRPr="00636E80">
        <w:rPr>
          <w:rFonts w:cs="Arial"/>
        </w:rPr>
        <w:t>s 143</w:t>
      </w:r>
      <w:r w:rsidRPr="00636E80">
        <w:rPr>
          <w:rFonts w:cs="Arial"/>
        </w:rPr>
        <w:tab/>
        <w:t xml:space="preserve">am </w:t>
      </w:r>
      <w:hyperlink r:id="rId8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9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0131550" w14:textId="68D94072" w:rsidR="0001348F" w:rsidRPr="00636E80" w:rsidRDefault="0001348F" w:rsidP="0001348F">
      <w:pPr>
        <w:pStyle w:val="AmdtsEntries"/>
        <w:rPr>
          <w:rFonts w:cs="Arial"/>
        </w:rPr>
      </w:pPr>
      <w:r w:rsidRPr="00636E80">
        <w:rPr>
          <w:rFonts w:cs="Arial"/>
        </w:rPr>
        <w:tab/>
        <w:t xml:space="preserve">om </w:t>
      </w:r>
      <w:hyperlink r:id="rId90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72560FA" w14:textId="77777777" w:rsidR="00CE490E" w:rsidRPr="00636E80" w:rsidRDefault="00CE490E">
      <w:pPr>
        <w:pStyle w:val="AmdtsEntryHd"/>
        <w:rPr>
          <w:rFonts w:cs="Arial"/>
        </w:rPr>
      </w:pPr>
      <w:r w:rsidRPr="00636E80">
        <w:rPr>
          <w:rFonts w:cs="Arial"/>
        </w:rPr>
        <w:lastRenderedPageBreak/>
        <w:t>Referral for other purposes</w:t>
      </w:r>
    </w:p>
    <w:p w14:paraId="1006122B" w14:textId="1BC08DCC" w:rsidR="00CE490E" w:rsidRPr="00636E80" w:rsidRDefault="00CE490E">
      <w:pPr>
        <w:pStyle w:val="AmdtsEntries"/>
        <w:rPr>
          <w:rFonts w:cs="Arial"/>
        </w:rPr>
      </w:pPr>
      <w:r w:rsidRPr="00636E80">
        <w:rPr>
          <w:rFonts w:cs="Arial"/>
        </w:rPr>
        <w:t>s 144</w:t>
      </w:r>
      <w:r w:rsidRPr="00636E80">
        <w:rPr>
          <w:rFonts w:cs="Arial"/>
        </w:rPr>
        <w:tab/>
        <w:t xml:space="preserve">am </w:t>
      </w:r>
      <w:hyperlink r:id="rId90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53F3A9B3" w14:textId="450C82DB" w:rsidR="0001348F" w:rsidRPr="00636E80" w:rsidRDefault="0001348F" w:rsidP="0001348F">
      <w:pPr>
        <w:pStyle w:val="AmdtsEntries"/>
        <w:rPr>
          <w:rFonts w:cs="Arial"/>
        </w:rPr>
      </w:pPr>
      <w:r w:rsidRPr="00636E80">
        <w:rPr>
          <w:rFonts w:cs="Arial"/>
        </w:rPr>
        <w:tab/>
        <w:t xml:space="preserve">om </w:t>
      </w:r>
      <w:hyperlink r:id="rId9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5C22D11" w14:textId="77777777" w:rsidR="00CE490E" w:rsidRPr="00636E80" w:rsidRDefault="00CE490E">
      <w:pPr>
        <w:pStyle w:val="AmdtsEntryHd"/>
        <w:rPr>
          <w:rFonts w:cs="Arial"/>
        </w:rPr>
      </w:pPr>
      <w:r w:rsidRPr="00636E80">
        <w:rPr>
          <w:rFonts w:cs="Arial"/>
        </w:rPr>
        <w:t>Assessment by treatment centres</w:t>
      </w:r>
    </w:p>
    <w:p w14:paraId="4547B460" w14:textId="2E05F531" w:rsidR="00CE490E" w:rsidRPr="00636E80" w:rsidRDefault="00CE490E">
      <w:pPr>
        <w:pStyle w:val="AmdtsEntries"/>
        <w:rPr>
          <w:rFonts w:cs="Arial"/>
        </w:rPr>
      </w:pPr>
      <w:r w:rsidRPr="00636E80">
        <w:rPr>
          <w:rFonts w:cs="Arial"/>
        </w:rPr>
        <w:t>s 145</w:t>
      </w:r>
      <w:r w:rsidRPr="00636E80">
        <w:rPr>
          <w:rFonts w:cs="Arial"/>
        </w:rPr>
        <w:tab/>
        <w:t xml:space="preserve">am </w:t>
      </w:r>
      <w:hyperlink r:id="rId9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14:paraId="6ADFA07D" w14:textId="359C338A" w:rsidR="0001348F" w:rsidRPr="00636E80" w:rsidRDefault="0001348F" w:rsidP="0001348F">
      <w:pPr>
        <w:pStyle w:val="AmdtsEntries"/>
        <w:rPr>
          <w:rFonts w:cs="Arial"/>
        </w:rPr>
      </w:pP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01CBE8B" w14:textId="77777777" w:rsidR="00CE490E" w:rsidRPr="00636E80" w:rsidRDefault="00CE490E">
      <w:pPr>
        <w:pStyle w:val="AmdtsEntryHd"/>
        <w:rPr>
          <w:rFonts w:cs="Arial"/>
          <w:color w:val="000000"/>
          <w:sz w:val="16"/>
        </w:rPr>
      </w:pPr>
      <w:r w:rsidRPr="00636E80">
        <w:rPr>
          <w:rFonts w:cs="Arial"/>
        </w:rPr>
        <w:t>Attendance for assessment before panels and at treatment centres</w:t>
      </w:r>
    </w:p>
    <w:p w14:paraId="09C699F7" w14:textId="44720DB3"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1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14:paraId="230D4670" w14:textId="66845A53" w:rsidR="0001348F" w:rsidRPr="00636E80" w:rsidRDefault="0001348F" w:rsidP="0001348F">
      <w:pPr>
        <w:pStyle w:val="AmdtsEntries"/>
        <w:rPr>
          <w:rFonts w:cs="Arial"/>
        </w:rPr>
      </w:pPr>
      <w:r w:rsidRPr="00636E80">
        <w:rPr>
          <w:rFonts w:cs="Arial"/>
        </w:rPr>
        <w:tab/>
        <w:t xml:space="preserve">om </w:t>
      </w:r>
      <w:hyperlink r:id="rId91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F5408E2" w14:textId="77777777" w:rsidR="00CE490E" w:rsidRPr="00636E80" w:rsidRDefault="00CE490E">
      <w:pPr>
        <w:pStyle w:val="AmdtsEntryHd"/>
        <w:rPr>
          <w:rFonts w:cs="Arial"/>
          <w:color w:val="000000"/>
          <w:sz w:val="16"/>
        </w:rPr>
      </w:pPr>
      <w:r w:rsidRPr="00636E80">
        <w:rPr>
          <w:rFonts w:cs="Arial"/>
        </w:rPr>
        <w:t>Treatment centre reports</w:t>
      </w:r>
    </w:p>
    <w:p w14:paraId="65E5A9E7" w14:textId="7E8A1B3C" w:rsidR="00CE490E" w:rsidRPr="00636E80" w:rsidRDefault="00CE490E">
      <w:pPr>
        <w:pStyle w:val="AmdtsEntries"/>
        <w:rPr>
          <w:rFonts w:cs="Arial"/>
        </w:rPr>
      </w:pPr>
      <w:r w:rsidRPr="00636E80">
        <w:rPr>
          <w:rFonts w:cs="Arial"/>
        </w:rPr>
        <w:t>s 147</w:t>
      </w:r>
      <w:r w:rsidRPr="00636E80">
        <w:rPr>
          <w:rFonts w:cs="Arial"/>
        </w:rPr>
        <w:tab/>
        <w:t xml:space="preserve">am </w:t>
      </w:r>
      <w:hyperlink r:id="rId91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14:paraId="36B40106" w14:textId="1343BB05" w:rsidR="0001348F" w:rsidRPr="00636E80" w:rsidRDefault="0001348F" w:rsidP="0001348F">
      <w:pPr>
        <w:pStyle w:val="AmdtsEntries"/>
        <w:rPr>
          <w:rFonts w:cs="Arial"/>
        </w:rPr>
      </w:pPr>
      <w:r w:rsidRPr="00636E80">
        <w:rPr>
          <w:rFonts w:cs="Arial"/>
        </w:rPr>
        <w:tab/>
        <w:t xml:space="preserve">om </w:t>
      </w:r>
      <w:hyperlink r:id="rId9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298118E" w14:textId="77777777" w:rsidR="00CE490E" w:rsidRPr="00636E80" w:rsidRDefault="00CE490E">
      <w:pPr>
        <w:pStyle w:val="AmdtsEntryHd"/>
        <w:rPr>
          <w:rFonts w:cs="Arial"/>
        </w:rPr>
      </w:pPr>
      <w:r w:rsidRPr="00636E80">
        <w:rPr>
          <w:rFonts w:cs="Arial"/>
        </w:rPr>
        <w:t>Approval of treatment centre</w:t>
      </w:r>
    </w:p>
    <w:p w14:paraId="0EE64E47" w14:textId="77777777"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14:paraId="3455BD87" w14:textId="286A69C9" w:rsidR="0001348F" w:rsidRPr="00636E80" w:rsidRDefault="0001348F" w:rsidP="0001348F">
      <w:pPr>
        <w:pStyle w:val="AmdtsEntries"/>
        <w:rPr>
          <w:rFonts w:cs="Arial"/>
        </w:rPr>
      </w:pPr>
      <w:r w:rsidRPr="00636E80">
        <w:rPr>
          <w:rFonts w:cs="Arial"/>
        </w:rPr>
        <w:tab/>
        <w:t xml:space="preserve">om </w:t>
      </w:r>
      <w:hyperlink r:id="rId91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5854C5AC" w14:textId="77777777" w:rsidR="0001348F" w:rsidRPr="00636E80" w:rsidRDefault="0001348F" w:rsidP="0001348F">
      <w:pPr>
        <w:pStyle w:val="AmdtsEntryHd"/>
        <w:rPr>
          <w:rFonts w:cs="Arial"/>
        </w:rPr>
      </w:pPr>
      <w:r w:rsidRPr="00636E80">
        <w:rPr>
          <w:rFonts w:cs="Arial"/>
        </w:rPr>
        <w:t>Definitions for div 9.4</w:t>
      </w:r>
    </w:p>
    <w:p w14:paraId="47304B53" w14:textId="15691BFD"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1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2C681F3" w14:textId="7C6375D3"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474161A" w14:textId="0EAC1358"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480C094" w14:textId="77777777" w:rsidR="00CE490E" w:rsidRPr="00636E80" w:rsidRDefault="00CE490E">
      <w:pPr>
        <w:pStyle w:val="AmdtsEntryHd"/>
        <w:rPr>
          <w:rFonts w:cs="Arial"/>
          <w:color w:val="000000"/>
          <w:sz w:val="16"/>
        </w:rPr>
      </w:pPr>
      <w:r w:rsidRPr="00636E80">
        <w:rPr>
          <w:rFonts w:cs="Arial"/>
        </w:rPr>
        <w:t>Approval—application</w:t>
      </w:r>
    </w:p>
    <w:p w14:paraId="3A68E580" w14:textId="41601B0F" w:rsidR="00CE490E" w:rsidRPr="00636E80" w:rsidRDefault="00CE490E">
      <w:pPr>
        <w:pStyle w:val="AmdtsEntries"/>
        <w:rPr>
          <w:rFonts w:cs="Arial"/>
        </w:rPr>
      </w:pPr>
      <w:r w:rsidRPr="00636E80">
        <w:rPr>
          <w:rFonts w:cs="Arial"/>
        </w:rPr>
        <w:t>s 149</w:t>
      </w:r>
      <w:r w:rsidRPr="00636E80">
        <w:rPr>
          <w:rFonts w:cs="Arial"/>
        </w:rPr>
        <w:tab/>
        <w:t xml:space="preserve">am </w:t>
      </w:r>
      <w:hyperlink r:id="rId9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9"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2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14:paraId="65394361" w14:textId="1EFAF39B" w:rsidR="0001348F" w:rsidRPr="00636E80" w:rsidRDefault="0001348F" w:rsidP="0001348F">
      <w:pPr>
        <w:pStyle w:val="AmdtsEntries"/>
        <w:rPr>
          <w:rFonts w:cs="Arial"/>
        </w:rPr>
      </w:pPr>
      <w:r w:rsidRPr="00636E80">
        <w:rPr>
          <w:rFonts w:cs="Arial"/>
        </w:rPr>
        <w:tab/>
        <w:t xml:space="preserve">om </w:t>
      </w:r>
      <w:hyperlink r:id="rId9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0DABEF2" w14:textId="77777777" w:rsidR="00CE490E" w:rsidRPr="00636E80" w:rsidRDefault="00CE490E">
      <w:pPr>
        <w:pStyle w:val="AmdtsEntryHd"/>
        <w:rPr>
          <w:rFonts w:cs="Arial"/>
          <w:color w:val="000000"/>
          <w:sz w:val="16"/>
        </w:rPr>
      </w:pPr>
      <w:r w:rsidRPr="00636E80">
        <w:rPr>
          <w:rFonts w:cs="Arial"/>
        </w:rPr>
        <w:t>Approval—grant</w:t>
      </w:r>
    </w:p>
    <w:p w14:paraId="42DC3A88" w14:textId="4EBF2ECB" w:rsidR="00CE490E" w:rsidRPr="00636E80" w:rsidRDefault="00CE490E">
      <w:pPr>
        <w:pStyle w:val="AmdtsEntries"/>
        <w:rPr>
          <w:rFonts w:cs="Arial"/>
        </w:rPr>
      </w:pPr>
      <w:r w:rsidRPr="00636E80">
        <w:rPr>
          <w:rFonts w:cs="Arial"/>
        </w:rPr>
        <w:t>s 150</w:t>
      </w:r>
      <w:r w:rsidRPr="00636E80">
        <w:rPr>
          <w:rFonts w:cs="Arial"/>
        </w:rPr>
        <w:tab/>
        <w:t xml:space="preserve">am </w:t>
      </w:r>
      <w:hyperlink r:id="rId9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6"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2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29"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30"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14:paraId="15BE4D79" w14:textId="177310DE" w:rsidR="0001348F" w:rsidRPr="00636E80" w:rsidRDefault="0001348F" w:rsidP="0001348F">
      <w:pPr>
        <w:pStyle w:val="AmdtsEntries"/>
        <w:rPr>
          <w:rFonts w:cs="Arial"/>
        </w:rPr>
      </w:pPr>
      <w:r w:rsidRPr="00636E80">
        <w:rPr>
          <w:rFonts w:cs="Arial"/>
        </w:rPr>
        <w:tab/>
        <w:t xml:space="preserve">om </w:t>
      </w:r>
      <w:hyperlink r:id="rId9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0AEDB2C" w14:textId="77777777" w:rsidR="00CE490E" w:rsidRPr="00636E80" w:rsidRDefault="00CE490E">
      <w:pPr>
        <w:pStyle w:val="AmdtsEntryHd"/>
        <w:rPr>
          <w:rFonts w:cs="Arial"/>
          <w:color w:val="000000"/>
          <w:sz w:val="16"/>
        </w:rPr>
      </w:pPr>
      <w:r w:rsidRPr="00636E80">
        <w:rPr>
          <w:rFonts w:cs="Arial"/>
        </w:rPr>
        <w:t>Approval—conditions</w:t>
      </w:r>
    </w:p>
    <w:p w14:paraId="0F1AF404" w14:textId="309BFAF4" w:rsidR="00CE490E" w:rsidRPr="005A4E9E" w:rsidRDefault="00CE490E">
      <w:pPr>
        <w:pStyle w:val="AmdtsEntries"/>
      </w:pPr>
      <w:r w:rsidRPr="00636E80">
        <w:rPr>
          <w:rFonts w:cs="Arial"/>
        </w:rPr>
        <w:t>s 151</w:t>
      </w:r>
      <w:r w:rsidRPr="00636E80">
        <w:rPr>
          <w:rFonts w:cs="Arial"/>
        </w:rPr>
        <w:tab/>
        <w:t xml:space="preserve">am </w:t>
      </w:r>
      <w:hyperlink r:id="rId9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4"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3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14:paraId="180FE671" w14:textId="6AF7404C" w:rsidR="0001348F" w:rsidRPr="00636E80" w:rsidRDefault="0001348F" w:rsidP="0001348F">
      <w:pPr>
        <w:pStyle w:val="AmdtsEntries"/>
        <w:rPr>
          <w:rFonts w:cs="Arial"/>
        </w:rPr>
      </w:pPr>
      <w:r w:rsidRPr="00636E80">
        <w:rPr>
          <w:rFonts w:cs="Arial"/>
        </w:rPr>
        <w:tab/>
        <w:t xml:space="preserve">om </w:t>
      </w:r>
      <w:hyperlink r:id="rId93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083E3D" w14:textId="77777777" w:rsidR="00CE490E" w:rsidRPr="00636E80" w:rsidRDefault="00CE490E">
      <w:pPr>
        <w:pStyle w:val="AmdtsEntryHd"/>
        <w:rPr>
          <w:rFonts w:cs="Arial"/>
        </w:rPr>
      </w:pPr>
      <w:r w:rsidRPr="00636E80">
        <w:rPr>
          <w:rFonts w:cs="Arial"/>
        </w:rPr>
        <w:t>Approval—variation and revocation of conditions</w:t>
      </w:r>
    </w:p>
    <w:p w14:paraId="1848850D" w14:textId="59D95C37" w:rsidR="00CE490E" w:rsidRPr="00636E80" w:rsidRDefault="00CE490E">
      <w:pPr>
        <w:pStyle w:val="AmdtsEntries"/>
        <w:rPr>
          <w:rFonts w:cs="Arial"/>
        </w:rPr>
      </w:pPr>
      <w:r w:rsidRPr="00636E80">
        <w:rPr>
          <w:rFonts w:cs="Arial"/>
        </w:rPr>
        <w:t>s 152</w:t>
      </w:r>
      <w:r w:rsidRPr="00636E80">
        <w:rPr>
          <w:rFonts w:cs="Arial"/>
        </w:rPr>
        <w:tab/>
        <w:t xml:space="preserve">am </w:t>
      </w:r>
      <w:hyperlink r:id="rId9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14:paraId="312503DD" w14:textId="02B37DD4" w:rsidR="0001348F" w:rsidRPr="00636E80" w:rsidRDefault="0001348F" w:rsidP="0001348F">
      <w:pPr>
        <w:pStyle w:val="AmdtsEntries"/>
        <w:rPr>
          <w:rFonts w:cs="Arial"/>
        </w:rPr>
      </w:pPr>
      <w:r w:rsidRPr="00636E80">
        <w:rPr>
          <w:rFonts w:cs="Arial"/>
        </w:rPr>
        <w:tab/>
        <w:t xml:space="preserve">om </w:t>
      </w:r>
      <w:hyperlink r:id="rId94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7411FB57" w14:textId="77777777" w:rsidR="00CE490E" w:rsidRPr="00636E80" w:rsidRDefault="00CE490E">
      <w:pPr>
        <w:pStyle w:val="AmdtsEntryHd"/>
        <w:rPr>
          <w:rFonts w:cs="Arial"/>
        </w:rPr>
      </w:pPr>
      <w:r w:rsidRPr="00636E80">
        <w:rPr>
          <w:rFonts w:cs="Arial"/>
        </w:rPr>
        <w:t>Approval—surrender</w:t>
      </w:r>
    </w:p>
    <w:p w14:paraId="70E43270" w14:textId="7AC5FF81" w:rsidR="00CE490E" w:rsidRPr="00636E80" w:rsidRDefault="00CE490E">
      <w:pPr>
        <w:pStyle w:val="AmdtsEntries"/>
        <w:rPr>
          <w:rFonts w:cs="Arial"/>
        </w:rPr>
      </w:pPr>
      <w:r w:rsidRPr="00636E80">
        <w:rPr>
          <w:rFonts w:cs="Arial"/>
        </w:rPr>
        <w:t>s 153</w:t>
      </w:r>
      <w:r w:rsidRPr="00636E80">
        <w:rPr>
          <w:rFonts w:cs="Arial"/>
        </w:rPr>
        <w:tab/>
        <w:t xml:space="preserve">am </w:t>
      </w:r>
      <w:hyperlink r:id="rId9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D6FDA03" w14:textId="18E7E57C" w:rsidR="0001348F" w:rsidRPr="00636E80" w:rsidRDefault="0001348F" w:rsidP="0001348F">
      <w:pPr>
        <w:pStyle w:val="AmdtsEntries"/>
        <w:rPr>
          <w:rFonts w:cs="Arial"/>
        </w:rPr>
      </w:pPr>
      <w:r w:rsidRPr="00636E80">
        <w:rPr>
          <w:rFonts w:cs="Arial"/>
        </w:rPr>
        <w:tab/>
        <w:t xml:space="preserve">om </w:t>
      </w:r>
      <w:hyperlink r:id="rId9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470B9183" w14:textId="77777777" w:rsidR="00CE490E" w:rsidRPr="00636E80" w:rsidRDefault="00CE490E">
      <w:pPr>
        <w:pStyle w:val="AmdtsEntryHd"/>
        <w:rPr>
          <w:rFonts w:cs="Arial"/>
        </w:rPr>
      </w:pPr>
      <w:r w:rsidRPr="00636E80">
        <w:rPr>
          <w:rFonts w:cs="Arial"/>
        </w:rPr>
        <w:t>Approval—cancellation</w:t>
      </w:r>
    </w:p>
    <w:p w14:paraId="21DA2223" w14:textId="3B962A35" w:rsidR="00CE490E" w:rsidRPr="00636E80" w:rsidRDefault="00CE490E">
      <w:pPr>
        <w:pStyle w:val="AmdtsEntries"/>
        <w:rPr>
          <w:rFonts w:cs="Arial"/>
        </w:rPr>
      </w:pPr>
      <w:r w:rsidRPr="00636E80">
        <w:rPr>
          <w:rFonts w:cs="Arial"/>
        </w:rPr>
        <w:t>s 154</w:t>
      </w:r>
      <w:r w:rsidRPr="00636E80">
        <w:rPr>
          <w:rFonts w:cs="Arial"/>
        </w:rPr>
        <w:tab/>
        <w:t xml:space="preserve">am </w:t>
      </w:r>
      <w:hyperlink r:id="rId94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485C607F" w14:textId="0ADE138A" w:rsidR="0001348F" w:rsidRPr="00636E80" w:rsidRDefault="0001348F" w:rsidP="0001348F">
      <w:pPr>
        <w:pStyle w:val="AmdtsEntries"/>
        <w:rPr>
          <w:rFonts w:cs="Arial"/>
        </w:rPr>
      </w:pPr>
      <w:r w:rsidRPr="00636E80">
        <w:rPr>
          <w:rFonts w:cs="Arial"/>
        </w:rPr>
        <w:tab/>
        <w:t xml:space="preserve">om </w:t>
      </w:r>
      <w:hyperlink r:id="rId9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AEEC26E" w14:textId="77777777" w:rsidR="00CE490E" w:rsidRPr="00636E80" w:rsidRDefault="00CE490E">
      <w:pPr>
        <w:pStyle w:val="AmdtsEntryHd"/>
        <w:rPr>
          <w:rFonts w:cs="Arial"/>
          <w:color w:val="000000"/>
          <w:sz w:val="16"/>
        </w:rPr>
      </w:pPr>
      <w:r w:rsidRPr="00636E80">
        <w:rPr>
          <w:rFonts w:cs="Arial"/>
        </w:rPr>
        <w:lastRenderedPageBreak/>
        <w:t>Approval—emergency cancellation</w:t>
      </w:r>
    </w:p>
    <w:p w14:paraId="54A5A4B7" w14:textId="16671F51" w:rsidR="00CE490E" w:rsidRPr="00636E80" w:rsidRDefault="00CE490E">
      <w:pPr>
        <w:pStyle w:val="AmdtsEntries"/>
        <w:rPr>
          <w:rFonts w:cs="Arial"/>
        </w:rPr>
      </w:pPr>
      <w:r w:rsidRPr="00636E80">
        <w:rPr>
          <w:rFonts w:cs="Arial"/>
        </w:rPr>
        <w:t>s 155</w:t>
      </w:r>
      <w:r w:rsidRPr="00636E80">
        <w:rPr>
          <w:rFonts w:cs="Arial"/>
        </w:rPr>
        <w:tab/>
        <w:t xml:space="preserve">am </w:t>
      </w:r>
      <w:hyperlink r:id="rId94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71ACE781" w14:textId="0D292E83" w:rsidR="0001348F" w:rsidRPr="00636E80" w:rsidRDefault="0001348F" w:rsidP="0001348F">
      <w:pPr>
        <w:pStyle w:val="AmdtsEntries"/>
        <w:rPr>
          <w:rFonts w:cs="Arial"/>
        </w:rPr>
      </w:pPr>
      <w:r w:rsidRPr="00636E80">
        <w:rPr>
          <w:rFonts w:cs="Arial"/>
        </w:rPr>
        <w:tab/>
        <w:t xml:space="preserve">om </w:t>
      </w:r>
      <w:hyperlink r:id="rId94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113A36B4" w14:textId="77777777" w:rsidR="00CE490E" w:rsidRPr="00636E80" w:rsidRDefault="00CE490E">
      <w:pPr>
        <w:pStyle w:val="AmdtsEntryHd"/>
        <w:rPr>
          <w:rFonts w:cs="Arial"/>
          <w:color w:val="000000"/>
          <w:sz w:val="16"/>
        </w:rPr>
      </w:pPr>
      <w:r w:rsidRPr="00636E80">
        <w:rPr>
          <w:rFonts w:cs="Arial"/>
        </w:rPr>
        <w:t>Alternative arrangements on cancellation</w:t>
      </w:r>
    </w:p>
    <w:p w14:paraId="01514E2B" w14:textId="6C965CDF" w:rsidR="00CE490E" w:rsidRPr="00636E80" w:rsidRDefault="00CE490E">
      <w:pPr>
        <w:pStyle w:val="AmdtsEntries"/>
        <w:rPr>
          <w:rFonts w:cs="Arial"/>
        </w:rPr>
      </w:pPr>
      <w:r w:rsidRPr="00636E80">
        <w:rPr>
          <w:rFonts w:cs="Arial"/>
        </w:rPr>
        <w:t>s 156</w:t>
      </w:r>
      <w:r w:rsidRPr="00636E80">
        <w:rPr>
          <w:rFonts w:cs="Arial"/>
        </w:rPr>
        <w:tab/>
        <w:t xml:space="preserve">am </w:t>
      </w:r>
      <w:hyperlink r:id="rId95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14:paraId="273072A2" w14:textId="5F75BFC3" w:rsidR="0001348F" w:rsidRPr="00636E80" w:rsidRDefault="0001348F" w:rsidP="0001348F">
      <w:pPr>
        <w:pStyle w:val="AmdtsEntries"/>
        <w:rPr>
          <w:rFonts w:cs="Arial"/>
        </w:rPr>
      </w:pPr>
      <w:r w:rsidRPr="00636E80">
        <w:rPr>
          <w:rFonts w:cs="Arial"/>
        </w:rPr>
        <w:tab/>
        <w:t xml:space="preserve">om </w:t>
      </w:r>
      <w:hyperlink r:id="rId9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08AA6E5F" w14:textId="77777777" w:rsidR="0001348F" w:rsidRPr="00636E80" w:rsidRDefault="007767B4" w:rsidP="0001348F">
      <w:pPr>
        <w:pStyle w:val="AmdtsEntryHd"/>
        <w:rPr>
          <w:rFonts w:cs="Arial"/>
          <w:color w:val="000000"/>
          <w:sz w:val="16"/>
        </w:rPr>
      </w:pPr>
      <w:r w:rsidRPr="00636E80">
        <w:rPr>
          <w:rFonts w:cs="Arial"/>
        </w:rPr>
        <w:t>Approval—duration</w:t>
      </w:r>
    </w:p>
    <w:p w14:paraId="0D58F65D" w14:textId="434A7348"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5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28F00053" w14:textId="77777777" w:rsidR="00CE490E" w:rsidRPr="00636E80" w:rsidRDefault="00CE490E">
      <w:pPr>
        <w:pStyle w:val="AmdtsEntryHd"/>
        <w:rPr>
          <w:rFonts w:cs="Arial"/>
        </w:rPr>
      </w:pPr>
      <w:r w:rsidRPr="00636E80">
        <w:rPr>
          <w:rFonts w:cs="Arial"/>
        </w:rPr>
        <w:t>Approval—renewal</w:t>
      </w:r>
    </w:p>
    <w:p w14:paraId="1A494AA2" w14:textId="0E312BFE" w:rsidR="00CE490E" w:rsidRPr="00636E80" w:rsidRDefault="00CE490E">
      <w:pPr>
        <w:pStyle w:val="AmdtsEntries"/>
        <w:rPr>
          <w:rFonts w:cs="Arial"/>
        </w:rPr>
      </w:pPr>
      <w:r w:rsidRPr="00636E80">
        <w:rPr>
          <w:rFonts w:cs="Arial"/>
        </w:rPr>
        <w:t>s 158</w:t>
      </w:r>
      <w:r w:rsidRPr="00636E80">
        <w:rPr>
          <w:rFonts w:cs="Arial"/>
        </w:rPr>
        <w:tab/>
        <w:t xml:space="preserve">am </w:t>
      </w:r>
      <w:hyperlink r:id="rId9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8C0D5DA" w14:textId="0F717183" w:rsidR="007767B4" w:rsidRPr="00636E80" w:rsidRDefault="007767B4" w:rsidP="007767B4">
      <w:pPr>
        <w:pStyle w:val="AmdtsEntries"/>
        <w:rPr>
          <w:rFonts w:cs="Arial"/>
        </w:rPr>
      </w:pPr>
      <w:r w:rsidRPr="00636E80">
        <w:rPr>
          <w:rFonts w:cs="Arial"/>
        </w:rPr>
        <w:tab/>
        <w:t xml:space="preserve">om </w:t>
      </w:r>
      <w:hyperlink r:id="rId95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68D8AF5F" w14:textId="77777777" w:rsidR="00CE490E" w:rsidRPr="00636E80" w:rsidRDefault="00CE490E">
      <w:pPr>
        <w:pStyle w:val="AmdtsEntryHd"/>
        <w:rPr>
          <w:rFonts w:cs="Arial"/>
          <w:color w:val="000000"/>
          <w:sz w:val="16"/>
        </w:rPr>
      </w:pPr>
      <w:r w:rsidRPr="00636E80">
        <w:rPr>
          <w:rFonts w:cs="Arial"/>
        </w:rPr>
        <w:t>Return of approval to Minister</w:t>
      </w:r>
    </w:p>
    <w:p w14:paraId="5BCCC749" w14:textId="2683E14C" w:rsidR="00CE490E" w:rsidRPr="00636E80" w:rsidRDefault="00CE490E">
      <w:pPr>
        <w:pStyle w:val="AmdtsEntries"/>
        <w:rPr>
          <w:rFonts w:cs="Arial"/>
        </w:rPr>
      </w:pPr>
      <w:r w:rsidRPr="00636E80">
        <w:rPr>
          <w:rFonts w:cs="Arial"/>
        </w:rPr>
        <w:t>s 159</w:t>
      </w:r>
      <w:r w:rsidRPr="00636E80">
        <w:rPr>
          <w:rFonts w:cs="Arial"/>
        </w:rPr>
        <w:tab/>
        <w:t xml:space="preserve">am </w:t>
      </w:r>
      <w:hyperlink r:id="rId9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A060FBD" w14:textId="2C66E937" w:rsidR="007767B4" w:rsidRPr="00636E80" w:rsidRDefault="007767B4" w:rsidP="007767B4">
      <w:pPr>
        <w:pStyle w:val="AmdtsEntries"/>
        <w:rPr>
          <w:rFonts w:cs="Arial"/>
        </w:rPr>
      </w:pPr>
      <w:r w:rsidRPr="00636E80">
        <w:rPr>
          <w:rFonts w:cs="Arial"/>
        </w:rPr>
        <w:tab/>
        <w:t xml:space="preserve">om </w:t>
      </w:r>
      <w:hyperlink r:id="rId96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14:paraId="3596A5CB" w14:textId="77777777" w:rsidR="00CE490E" w:rsidRPr="00636E80" w:rsidRDefault="00CE490E">
      <w:pPr>
        <w:pStyle w:val="AmdtsEntryHd"/>
        <w:rPr>
          <w:rFonts w:cs="Arial"/>
        </w:rPr>
      </w:pPr>
      <w:r w:rsidRPr="00636E80">
        <w:rPr>
          <w:rFonts w:cs="Arial"/>
        </w:rPr>
        <w:t>Interpretation for pt 10</w:t>
      </w:r>
    </w:p>
    <w:p w14:paraId="6F63384E" w14:textId="030DBD33"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6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4C740730" w14:textId="411FF551" w:rsidR="00B37FFD" w:rsidRPr="00636E80" w:rsidRDefault="00B37FFD">
      <w:pPr>
        <w:pStyle w:val="AmdtsEntries"/>
        <w:keepNext/>
        <w:rPr>
          <w:rFonts w:cs="Arial"/>
        </w:rPr>
      </w:pPr>
      <w:r w:rsidRPr="00636E80">
        <w:rPr>
          <w:rFonts w:cs="Arial"/>
        </w:rPr>
        <w:tab/>
        <w:t xml:space="preserve">om </w:t>
      </w:r>
      <w:hyperlink r:id="rId9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1A44AA36" w14:textId="0212E937"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64"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57429110" w14:textId="2A89A3B8" w:rsidR="00CE490E" w:rsidRPr="005A4E9E" w:rsidRDefault="008F08B1" w:rsidP="008F08B1">
      <w:pPr>
        <w:pStyle w:val="AmdtsEntriesDefL2"/>
      </w:pPr>
      <w:r w:rsidRPr="00636E80">
        <w:rPr>
          <w:rFonts w:cs="Arial"/>
        </w:rPr>
        <w:tab/>
      </w:r>
      <w:r w:rsidR="00CE490E" w:rsidRPr="00636E80">
        <w:rPr>
          <w:rFonts w:cs="Arial"/>
        </w:rPr>
        <w:t xml:space="preserve">om </w:t>
      </w:r>
      <w:hyperlink r:id="rId96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2FC3FC8A" w14:textId="333F05E7"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70"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14:paraId="0CBBF8ED" w14:textId="13D23B7F" w:rsidR="008F08B1" w:rsidRPr="00636E80" w:rsidRDefault="008F08B1" w:rsidP="008F08B1">
      <w:pPr>
        <w:pStyle w:val="AmdtsEntriesDefL2"/>
        <w:rPr>
          <w:rFonts w:cs="Arial"/>
        </w:rPr>
      </w:pPr>
      <w:r w:rsidRPr="00636E80">
        <w:rPr>
          <w:rFonts w:cs="Arial"/>
        </w:rPr>
        <w:tab/>
        <w:t xml:space="preserve">om </w:t>
      </w:r>
      <w:hyperlink r:id="rId9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224957D1" w14:textId="0341430B"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2BABDD8" w14:textId="79B5B08B"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01120E45" w14:textId="4A42C380"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7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2CBA17DA" w14:textId="7E52F1C5" w:rsidR="008F08B1" w:rsidRPr="00636E80" w:rsidRDefault="008F08B1" w:rsidP="008F08B1">
      <w:pPr>
        <w:pStyle w:val="AmdtsEntriesDefL2"/>
        <w:rPr>
          <w:rFonts w:cs="Arial"/>
        </w:rPr>
      </w:pPr>
      <w:r w:rsidRPr="00636E80">
        <w:rPr>
          <w:rFonts w:cs="Arial"/>
        </w:rPr>
        <w:tab/>
        <w:t xml:space="preserve">om </w:t>
      </w:r>
      <w:hyperlink r:id="rId9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A31D52B" w14:textId="4F11FE76"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7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14:paraId="64CBC931" w14:textId="005BE44A" w:rsidR="008F08B1" w:rsidRPr="00636E80" w:rsidRDefault="008F08B1" w:rsidP="008F08B1">
      <w:pPr>
        <w:pStyle w:val="AmdtsEntriesDefL2"/>
        <w:rPr>
          <w:rFonts w:cs="Arial"/>
        </w:rPr>
      </w:pPr>
      <w:r w:rsidRPr="00636E80">
        <w:rPr>
          <w:rFonts w:cs="Arial"/>
        </w:rPr>
        <w:tab/>
        <w:t xml:space="preserve">om </w:t>
      </w:r>
      <w:hyperlink r:id="rId9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78F25B0D" w14:textId="6051A22E"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7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14:paraId="049C0467" w14:textId="36C79A80" w:rsidR="00CE490E" w:rsidRPr="005A4E9E" w:rsidRDefault="008F08B1" w:rsidP="008F08B1">
      <w:pPr>
        <w:pStyle w:val="AmdtsEntriesDefL2"/>
      </w:pPr>
      <w:r w:rsidRPr="00636E80">
        <w:rPr>
          <w:rFonts w:cs="Arial"/>
        </w:rPr>
        <w:tab/>
      </w:r>
      <w:r w:rsidR="00CE490E" w:rsidRPr="00636E80">
        <w:rPr>
          <w:rFonts w:cs="Arial"/>
        </w:rPr>
        <w:t xml:space="preserve">om </w:t>
      </w:r>
      <w:hyperlink r:id="rId97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14:paraId="70618E80" w14:textId="77777777" w:rsidR="00CE490E" w:rsidRPr="00636E80" w:rsidRDefault="00CE490E">
      <w:pPr>
        <w:pStyle w:val="AmdtsEntryHd"/>
        <w:rPr>
          <w:rFonts w:cs="Arial"/>
        </w:rPr>
      </w:pPr>
      <w:r w:rsidRPr="00636E80">
        <w:rPr>
          <w:rFonts w:cs="Arial"/>
        </w:rPr>
        <w:t>Manufacture</w:t>
      </w:r>
    </w:p>
    <w:p w14:paraId="69A4AF58" w14:textId="7BAD14E7" w:rsidR="00CE490E" w:rsidRPr="005A4E9E" w:rsidRDefault="00CE490E">
      <w:pPr>
        <w:pStyle w:val="AmdtsEntries"/>
      </w:pPr>
      <w:r w:rsidRPr="00636E80">
        <w:rPr>
          <w:rFonts w:cs="Arial"/>
        </w:rPr>
        <w:t>s 161</w:t>
      </w:r>
      <w:r w:rsidRPr="00636E80">
        <w:rPr>
          <w:rFonts w:cs="Arial"/>
        </w:rPr>
        <w:tab/>
        <w:t xml:space="preserve">am </w:t>
      </w:r>
      <w:hyperlink r:id="rId9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14:paraId="6DE7C411" w14:textId="3A07EEA2" w:rsidR="00F52C4E" w:rsidRPr="00636E80" w:rsidRDefault="00F52C4E" w:rsidP="00F52C4E">
      <w:pPr>
        <w:pStyle w:val="AmdtsEntries"/>
        <w:keepNext/>
        <w:rPr>
          <w:rFonts w:cs="Arial"/>
        </w:rPr>
      </w:pPr>
      <w:r w:rsidRPr="00636E80">
        <w:rPr>
          <w:rFonts w:cs="Arial"/>
        </w:rPr>
        <w:tab/>
        <w:t xml:space="preserve">om </w:t>
      </w:r>
      <w:hyperlink r:id="rId9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14:paraId="6F59BF1A" w14:textId="77777777" w:rsidR="00CE490E" w:rsidRPr="00636E80" w:rsidRDefault="00CE490E">
      <w:pPr>
        <w:pStyle w:val="AmdtsEntryHd"/>
        <w:rPr>
          <w:rFonts w:cs="Arial"/>
        </w:rPr>
      </w:pPr>
      <w:r w:rsidRPr="00636E80">
        <w:rPr>
          <w:rFonts w:cs="Arial"/>
        </w:rPr>
        <w:t>Cultivation of 1 or 2 cannabis plants</w:t>
      </w:r>
    </w:p>
    <w:p w14:paraId="61053D42" w14:textId="780BCDB1" w:rsidR="00CE490E" w:rsidRPr="005A4E9E" w:rsidRDefault="00CE490E">
      <w:pPr>
        <w:pStyle w:val="AmdtsEntries"/>
        <w:keepNext/>
      </w:pPr>
      <w:r w:rsidRPr="00636E80">
        <w:rPr>
          <w:rFonts w:cs="Arial"/>
        </w:rPr>
        <w:t>s 162</w:t>
      </w:r>
      <w:r w:rsidRPr="00636E80">
        <w:rPr>
          <w:rFonts w:cs="Arial"/>
        </w:rPr>
        <w:tab/>
        <w:t xml:space="preserve">am </w:t>
      </w:r>
      <w:hyperlink r:id="rId9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84"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14:paraId="210BEDB6" w14:textId="77DF03D9" w:rsidR="00CE490E" w:rsidRDefault="00CE490E">
      <w:pPr>
        <w:pStyle w:val="AmdtsEntries"/>
        <w:rPr>
          <w:rFonts w:cs="Arial"/>
        </w:rPr>
      </w:pPr>
      <w:r w:rsidRPr="005A4E9E">
        <w:rPr>
          <w:rFonts w:cs="Arial"/>
        </w:rPr>
        <w:tab/>
        <w:t xml:space="preserve">sub </w:t>
      </w:r>
      <w:hyperlink r:id="rId98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14:paraId="61AB25B3" w14:textId="41A3821C" w:rsidR="007F6A05" w:rsidRPr="007F6A05" w:rsidRDefault="007F6A05">
      <w:pPr>
        <w:pStyle w:val="AmdtsEntries"/>
      </w:pPr>
      <w:r>
        <w:rPr>
          <w:rFonts w:cs="Arial"/>
        </w:rPr>
        <w:tab/>
        <w:t xml:space="preserve">am </w:t>
      </w:r>
      <w:hyperlink r:id="rId98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5; ss renum R33 LA</w:t>
      </w:r>
    </w:p>
    <w:p w14:paraId="7DD221E9" w14:textId="77777777" w:rsidR="00CE490E" w:rsidRPr="00636E80" w:rsidRDefault="00CE490E">
      <w:pPr>
        <w:pStyle w:val="AmdtsEntryHd"/>
        <w:rPr>
          <w:rFonts w:cs="Arial"/>
        </w:rPr>
      </w:pPr>
      <w:r w:rsidRPr="00636E80">
        <w:rPr>
          <w:rFonts w:cs="Arial"/>
        </w:rPr>
        <w:t>Wholesale</w:t>
      </w:r>
    </w:p>
    <w:p w14:paraId="016BD857" w14:textId="38C343C4"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9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1573C47" w14:textId="360B76A4" w:rsidR="00CE490E" w:rsidRPr="00636E80" w:rsidRDefault="00CE490E">
      <w:pPr>
        <w:pStyle w:val="AmdtsEntries"/>
        <w:rPr>
          <w:rFonts w:cs="Arial"/>
        </w:rPr>
      </w:pPr>
      <w:r w:rsidRPr="00636E80">
        <w:rPr>
          <w:rFonts w:cs="Arial"/>
        </w:rPr>
        <w:tab/>
        <w:t xml:space="preserve">om </w:t>
      </w:r>
      <w:hyperlink r:id="rId98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14:paraId="2AB02BE3" w14:textId="77777777"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lastRenderedPageBreak/>
            <w:t>Sale</w:t>
          </w:r>
        </w:smartTag>
      </w:smartTag>
      <w:r w:rsidRPr="00636E80">
        <w:rPr>
          <w:rFonts w:cs="Arial"/>
        </w:rPr>
        <w:t xml:space="preserve"> or supply</w:t>
      </w:r>
    </w:p>
    <w:p w14:paraId="43907C5E" w14:textId="0CD90D45" w:rsidR="00CE490E" w:rsidRPr="005A4E9E" w:rsidRDefault="00CE490E">
      <w:pPr>
        <w:pStyle w:val="AmdtsEntries"/>
      </w:pPr>
      <w:r w:rsidRPr="00636E80">
        <w:rPr>
          <w:rFonts w:cs="Arial"/>
        </w:rPr>
        <w:t>s 164</w:t>
      </w:r>
      <w:r w:rsidRPr="00636E80">
        <w:rPr>
          <w:rFonts w:cs="Arial"/>
        </w:rPr>
        <w:tab/>
        <w:t xml:space="preserve">am </w:t>
      </w:r>
      <w:hyperlink r:id="rId989"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990"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99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99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9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5"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99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99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9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14:paraId="18FFFCA1" w14:textId="77777777"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14:paraId="2F8B5972" w14:textId="4F30F40B" w:rsidR="00CE490E" w:rsidRPr="005A4E9E" w:rsidRDefault="00CE490E">
      <w:pPr>
        <w:pStyle w:val="AmdtsEntries"/>
        <w:keepNext/>
      </w:pPr>
      <w:r w:rsidRPr="00636E80">
        <w:rPr>
          <w:rFonts w:cs="Arial"/>
        </w:rPr>
        <w:t>s 165</w:t>
      </w:r>
      <w:r w:rsidRPr="00636E80">
        <w:rPr>
          <w:rFonts w:cs="Arial"/>
        </w:rPr>
        <w:tab/>
        <w:t xml:space="preserve">am </w:t>
      </w:r>
      <w:hyperlink r:id="rId99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0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14:paraId="0FF343A8" w14:textId="240F36A5" w:rsidR="00CE490E" w:rsidRPr="005A4E9E" w:rsidRDefault="00CE490E">
      <w:pPr>
        <w:pStyle w:val="AmdtsEntries"/>
        <w:rPr>
          <w:rFonts w:cs="Arial"/>
        </w:rPr>
      </w:pPr>
      <w:r w:rsidRPr="005A4E9E">
        <w:rPr>
          <w:rFonts w:cs="Arial"/>
        </w:rPr>
        <w:tab/>
        <w:t xml:space="preserve">om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14:paraId="02774453" w14:textId="77777777" w:rsidR="00CE490E" w:rsidRPr="00636E80" w:rsidRDefault="00CE490E">
      <w:pPr>
        <w:pStyle w:val="AmdtsEntryHd"/>
        <w:rPr>
          <w:rFonts w:cs="Arial"/>
        </w:rPr>
      </w:pPr>
      <w:r w:rsidRPr="00636E80">
        <w:rPr>
          <w:rFonts w:cs="Arial"/>
        </w:rPr>
        <w:t>Advertising drugs or prohibited substances</w:t>
      </w:r>
    </w:p>
    <w:p w14:paraId="3484D1C9" w14:textId="5CE08074"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6670D73F" w14:textId="2BACC1AD" w:rsidR="00F52C4E" w:rsidRPr="00636E80" w:rsidRDefault="00F52C4E" w:rsidP="00642C17">
      <w:pPr>
        <w:pStyle w:val="AmdtsEntries"/>
        <w:rPr>
          <w:rFonts w:cs="Arial"/>
        </w:rPr>
      </w:pPr>
      <w:r w:rsidRPr="00636E80">
        <w:rPr>
          <w:rFonts w:cs="Arial"/>
        </w:rPr>
        <w:tab/>
        <w:t xml:space="preserve">om </w:t>
      </w:r>
      <w:hyperlink r:id="rId10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1FE8AD2" w14:textId="77777777" w:rsidR="00CE490E" w:rsidRPr="00636E80" w:rsidRDefault="00CE490E">
      <w:pPr>
        <w:pStyle w:val="AmdtsEntryHd"/>
        <w:rPr>
          <w:rFonts w:cs="Arial"/>
        </w:rPr>
      </w:pPr>
      <w:r w:rsidRPr="00636E80">
        <w:rPr>
          <w:rFonts w:cs="Arial"/>
        </w:rPr>
        <w:t>False representation to obtain prescription</w:t>
      </w:r>
    </w:p>
    <w:p w14:paraId="6D204239" w14:textId="1D8ED407"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0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14:paraId="09997DCB" w14:textId="24482D44" w:rsidR="00CE490E" w:rsidRPr="005A4E9E" w:rsidRDefault="00CE490E" w:rsidP="00642C17">
      <w:pPr>
        <w:pStyle w:val="AmdtsEntries"/>
        <w:keepNext/>
      </w:pPr>
      <w:r w:rsidRPr="00636E80">
        <w:rPr>
          <w:rFonts w:cs="Arial"/>
        </w:rPr>
        <w:t>s 167</w:t>
      </w:r>
      <w:r w:rsidRPr="00636E80">
        <w:rPr>
          <w:rFonts w:cs="Arial"/>
        </w:rPr>
        <w:tab/>
        <w:t xml:space="preserve">am </w:t>
      </w:r>
      <w:hyperlink r:id="rId10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0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14:paraId="607B9C9A" w14:textId="7FFD5F7E" w:rsidR="00F52C4E" w:rsidRPr="00636E80" w:rsidRDefault="00F52C4E" w:rsidP="00F52C4E">
      <w:pPr>
        <w:pStyle w:val="AmdtsEntries"/>
        <w:keepNext/>
        <w:rPr>
          <w:rFonts w:cs="Arial"/>
        </w:rPr>
      </w:pPr>
      <w:r w:rsidRPr="00636E80">
        <w:rPr>
          <w:rFonts w:cs="Arial"/>
        </w:rPr>
        <w:tab/>
        <w:t xml:space="preserve">om </w:t>
      </w:r>
      <w:hyperlink r:id="rId10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14:paraId="0133A135" w14:textId="77777777" w:rsidR="00CE490E" w:rsidRPr="00636E80" w:rsidRDefault="00CE490E">
      <w:pPr>
        <w:pStyle w:val="AmdtsEntryHd"/>
        <w:rPr>
          <w:rFonts w:cs="Arial"/>
        </w:rPr>
      </w:pPr>
      <w:r w:rsidRPr="00636E80">
        <w:rPr>
          <w:rFonts w:cs="Arial"/>
        </w:rPr>
        <w:t>False representation as to drug or substance</w:t>
      </w:r>
    </w:p>
    <w:p w14:paraId="34BC18E4" w14:textId="36456427" w:rsidR="00CE490E" w:rsidRPr="00636E80" w:rsidRDefault="00CE490E">
      <w:pPr>
        <w:pStyle w:val="AmdtsEntries"/>
        <w:rPr>
          <w:rFonts w:cs="Arial"/>
        </w:rPr>
      </w:pPr>
      <w:r w:rsidRPr="00636E80">
        <w:rPr>
          <w:rFonts w:cs="Arial"/>
        </w:rPr>
        <w:t>s 168</w:t>
      </w:r>
      <w:r w:rsidRPr="00636E80">
        <w:rPr>
          <w:rFonts w:cs="Arial"/>
        </w:rPr>
        <w:tab/>
        <w:t xml:space="preserve">am </w:t>
      </w:r>
      <w:hyperlink r:id="rId10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2F13A3DE" w14:textId="1F1FFDEB" w:rsidR="00F52C4E" w:rsidRPr="00636E80" w:rsidRDefault="007E3FFD" w:rsidP="00F52C4E">
      <w:pPr>
        <w:pStyle w:val="AmdtsEntries"/>
        <w:keepNext/>
        <w:rPr>
          <w:rFonts w:cs="Arial"/>
        </w:rPr>
      </w:pPr>
      <w:r w:rsidRPr="00636E80">
        <w:rPr>
          <w:rFonts w:cs="Arial"/>
        </w:rPr>
        <w:tab/>
        <w:t xml:space="preserve">om </w:t>
      </w:r>
      <w:hyperlink r:id="rId10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14:paraId="1F82541B" w14:textId="77777777" w:rsidR="00CE490E" w:rsidRPr="00636E80" w:rsidRDefault="00F52C4E">
      <w:pPr>
        <w:pStyle w:val="AmdtsEntryHd"/>
        <w:rPr>
          <w:rFonts w:cs="Arial"/>
        </w:rPr>
      </w:pPr>
      <w:r w:rsidRPr="00636E80">
        <w:rPr>
          <w:rFonts w:cs="Arial"/>
        </w:rPr>
        <w:t>Possessing drugs of dependence</w:t>
      </w:r>
    </w:p>
    <w:p w14:paraId="65E14079" w14:textId="295CDA5E"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14:paraId="0D734E0B" w14:textId="1149287B" w:rsidR="00CE490E" w:rsidRPr="00636E80" w:rsidRDefault="00CE490E">
      <w:pPr>
        <w:pStyle w:val="AmdtsEntries"/>
        <w:rPr>
          <w:rFonts w:cs="Arial"/>
        </w:rPr>
      </w:pPr>
      <w:r w:rsidRPr="00636E80">
        <w:rPr>
          <w:rFonts w:cs="Arial"/>
        </w:rPr>
        <w:t>s 169</w:t>
      </w:r>
      <w:r w:rsidRPr="00636E80">
        <w:rPr>
          <w:rFonts w:cs="Arial"/>
        </w:rPr>
        <w:tab/>
        <w:t xml:space="preserve">am </w:t>
      </w:r>
      <w:hyperlink r:id="rId10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14:paraId="1B85C355" w14:textId="77777777" w:rsidR="00CE490E" w:rsidRPr="00636E80" w:rsidRDefault="00CE490E">
      <w:pPr>
        <w:pStyle w:val="AmdtsEntryHd"/>
        <w:rPr>
          <w:rFonts w:cs="Arial"/>
          <w:color w:val="000000"/>
          <w:sz w:val="16"/>
        </w:rPr>
      </w:pPr>
      <w:r w:rsidRPr="00636E80">
        <w:rPr>
          <w:rFonts w:cs="Arial"/>
        </w:rPr>
        <w:t>Possession and administration of drugs—exemptions</w:t>
      </w:r>
    </w:p>
    <w:p w14:paraId="75A3445B" w14:textId="7C02FADC" w:rsidR="00CE490E" w:rsidRPr="00636E80" w:rsidRDefault="00CE490E">
      <w:pPr>
        <w:pStyle w:val="AmdtsEntries"/>
        <w:rPr>
          <w:rFonts w:cs="Arial"/>
        </w:rPr>
      </w:pPr>
      <w:r w:rsidRPr="00636E80">
        <w:rPr>
          <w:rFonts w:cs="Arial"/>
        </w:rPr>
        <w:t>s 170</w:t>
      </w:r>
      <w:r w:rsidRPr="00636E80">
        <w:rPr>
          <w:rFonts w:cs="Arial"/>
        </w:rPr>
        <w:tab/>
        <w:t xml:space="preserve">am </w:t>
      </w:r>
      <w:hyperlink r:id="rId1018"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1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2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2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14:paraId="138244E8" w14:textId="195ED36B" w:rsidR="00003FA5" w:rsidRPr="00636E80" w:rsidRDefault="00003FA5">
      <w:pPr>
        <w:pStyle w:val="AmdtsEntries"/>
        <w:rPr>
          <w:rFonts w:cs="Arial"/>
        </w:rPr>
      </w:pPr>
      <w:r w:rsidRPr="00636E80">
        <w:rPr>
          <w:rFonts w:cs="Arial"/>
        </w:rPr>
        <w:tab/>
        <w:t xml:space="preserve">om </w:t>
      </w:r>
      <w:hyperlink r:id="rId10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14:paraId="079A36DA" w14:textId="77777777" w:rsidR="00CE490E" w:rsidRPr="00636E80" w:rsidRDefault="005442A3">
      <w:pPr>
        <w:pStyle w:val="AmdtsEntryHd"/>
        <w:rPr>
          <w:rFonts w:cs="Arial"/>
          <w:color w:val="000000"/>
          <w:sz w:val="16"/>
        </w:rPr>
      </w:pPr>
      <w:r w:rsidRPr="00636E80">
        <w:rPr>
          <w:rFonts w:cs="Arial"/>
        </w:rPr>
        <w:t>Possessing prohibited substances</w:t>
      </w:r>
    </w:p>
    <w:p w14:paraId="4236F002" w14:textId="65E16F55"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14:paraId="50A25A03" w14:textId="06988037" w:rsidR="00CE490E" w:rsidRDefault="00CE490E">
      <w:pPr>
        <w:pStyle w:val="AmdtsEntries"/>
      </w:pPr>
      <w:r w:rsidRPr="00636E80">
        <w:rPr>
          <w:rFonts w:cs="Arial"/>
        </w:rPr>
        <w:t>s 171</w:t>
      </w:r>
      <w:r w:rsidRPr="00636E80">
        <w:rPr>
          <w:rFonts w:cs="Arial"/>
        </w:rPr>
        <w:tab/>
        <w:t xml:space="preserve">am </w:t>
      </w:r>
      <w:hyperlink r:id="rId102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2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28"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2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30"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3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32"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34"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r w:rsidR="007F6A05">
        <w:t xml:space="preserve">; </w:t>
      </w:r>
      <w:hyperlink r:id="rId1035" w:tooltip="Drugs of Dependence (Personal Cannabis Use) Amendment Act 2019" w:history="1">
        <w:r w:rsidR="007F6A05" w:rsidRPr="00D20F40">
          <w:rPr>
            <w:rStyle w:val="charCitHyperlinkAbbrev"/>
          </w:rPr>
          <w:t>A2019</w:t>
        </w:r>
        <w:r w:rsidR="007F6A05" w:rsidRPr="00D20F40">
          <w:rPr>
            <w:rStyle w:val="charCitHyperlinkAbbrev"/>
          </w:rPr>
          <w:noBreakHyphen/>
          <w:t>34</w:t>
        </w:r>
      </w:hyperlink>
    </w:p>
    <w:p w14:paraId="7F640465" w14:textId="237B84A4" w:rsidR="007F6A05" w:rsidRDefault="007F6A05">
      <w:pPr>
        <w:pStyle w:val="AmdtsEntries"/>
      </w:pPr>
      <w:r>
        <w:tab/>
        <w:t xml:space="preserve">sub </w:t>
      </w:r>
      <w:hyperlink r:id="rId1036"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3B0998B1" w14:textId="77777777" w:rsidR="007F6A05" w:rsidRDefault="00C84A0D" w:rsidP="00C84A0D">
      <w:pPr>
        <w:pStyle w:val="AmdtsEntryHd"/>
      </w:pPr>
      <w:r w:rsidRPr="00DE4F30">
        <w:t>Possessing cannabis</w:t>
      </w:r>
    </w:p>
    <w:p w14:paraId="7A339DD5" w14:textId="549C4611" w:rsidR="007F6A05" w:rsidRDefault="007F6A05">
      <w:pPr>
        <w:pStyle w:val="AmdtsEntries"/>
      </w:pPr>
      <w:r>
        <w:t>s 171AA</w:t>
      </w:r>
      <w:r>
        <w:tab/>
        <w:t xml:space="preserve">ins </w:t>
      </w:r>
      <w:hyperlink r:id="rId1037"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293AE4EC" w14:textId="77777777" w:rsidR="007F6A05" w:rsidRDefault="00C84A0D" w:rsidP="00C84A0D">
      <w:pPr>
        <w:pStyle w:val="AmdtsEntryHd"/>
      </w:pPr>
      <w:r w:rsidRPr="00DE4F30">
        <w:t>Cultivation of more than 4 cannabis plants at premises</w:t>
      </w:r>
    </w:p>
    <w:p w14:paraId="536D04FB" w14:textId="0A38E6C0" w:rsidR="007F6A05" w:rsidRDefault="007F6A05">
      <w:pPr>
        <w:pStyle w:val="AmdtsEntries"/>
      </w:pPr>
      <w:r>
        <w:t>s 171AAA</w:t>
      </w:r>
      <w:r>
        <w:tab/>
        <w:t xml:space="preserve">ins </w:t>
      </w:r>
      <w:hyperlink r:id="rId103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1864E375" w14:textId="77777777" w:rsidR="007F6A05" w:rsidRDefault="00C84A0D" w:rsidP="00C84A0D">
      <w:pPr>
        <w:pStyle w:val="AmdtsEntryHd"/>
      </w:pPr>
      <w:r w:rsidRPr="00DE4F30">
        <w:t>Cannabis plant cultivation—other offences</w:t>
      </w:r>
    </w:p>
    <w:p w14:paraId="7176C3E9" w14:textId="43F90ECB" w:rsidR="007F6A05" w:rsidRDefault="007F6A05">
      <w:pPr>
        <w:pStyle w:val="AmdtsEntries"/>
      </w:pPr>
      <w:r>
        <w:t>s 171AAB</w:t>
      </w:r>
      <w:r>
        <w:tab/>
        <w:t xml:space="preserve">ins </w:t>
      </w:r>
      <w:hyperlink r:id="rId1039"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446BBA0" w14:textId="77777777" w:rsidR="007F6A05" w:rsidRDefault="00C84A0D" w:rsidP="00C84A0D">
      <w:pPr>
        <w:pStyle w:val="AmdtsEntryHd"/>
      </w:pPr>
      <w:r w:rsidRPr="00DE4F30">
        <w:lastRenderedPageBreak/>
        <w:t>Storage of cannabis</w:t>
      </w:r>
    </w:p>
    <w:p w14:paraId="5898DE3D" w14:textId="44B960AE" w:rsidR="007F6A05" w:rsidRPr="00C84A0D" w:rsidRDefault="00C84A0D">
      <w:pPr>
        <w:pStyle w:val="AmdtsEntries"/>
      </w:pPr>
      <w:r>
        <w:t>s 171AAC</w:t>
      </w:r>
      <w:r>
        <w:tab/>
        <w:t xml:space="preserve">ins </w:t>
      </w:r>
      <w:hyperlink r:id="rId1040"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6</w:t>
      </w:r>
    </w:p>
    <w:p w14:paraId="7B92A066" w14:textId="77777777" w:rsidR="00CE490E" w:rsidRPr="00636E80" w:rsidRDefault="00CE490E">
      <w:pPr>
        <w:pStyle w:val="AmdtsEntryHd"/>
        <w:rPr>
          <w:rFonts w:cs="Arial"/>
          <w:color w:val="000000"/>
          <w:sz w:val="16"/>
        </w:rPr>
      </w:pPr>
      <w:r w:rsidRPr="00636E80">
        <w:rPr>
          <w:rFonts w:cs="Arial"/>
        </w:rPr>
        <w:t>Offence notices</w:t>
      </w:r>
    </w:p>
    <w:p w14:paraId="43206BE1" w14:textId="16BED25F"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41"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14:paraId="4DD77645" w14:textId="7191E97B" w:rsidR="007D2872" w:rsidRDefault="00CE490E">
      <w:pPr>
        <w:pStyle w:val="AmdtsEntries"/>
      </w:pPr>
      <w:r w:rsidRPr="00636E80">
        <w:rPr>
          <w:rFonts w:cs="Arial"/>
        </w:rPr>
        <w:tab/>
        <w:t xml:space="preserve">am </w:t>
      </w:r>
      <w:hyperlink r:id="rId1042"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4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4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46"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r w:rsidR="007D2872">
        <w:t xml:space="preserve">; </w:t>
      </w:r>
      <w:hyperlink r:id="rId1047" w:tooltip="Drugs of Dependence (Personal Cannabis Use) Amendment Act 2019" w:history="1">
        <w:r w:rsidR="007D2872" w:rsidRPr="00D20F40">
          <w:rPr>
            <w:rStyle w:val="charCitHyperlinkAbbrev"/>
          </w:rPr>
          <w:t>A2019</w:t>
        </w:r>
        <w:r w:rsidR="007D2872" w:rsidRPr="00D20F40">
          <w:rPr>
            <w:rStyle w:val="charCitHyperlinkAbbrev"/>
          </w:rPr>
          <w:noBreakHyphen/>
          <w:t>34</w:t>
        </w:r>
      </w:hyperlink>
      <w:r w:rsidR="007D2872">
        <w:t xml:space="preserve"> s 7</w:t>
      </w:r>
    </w:p>
    <w:p w14:paraId="5DE1259B" w14:textId="77777777" w:rsidR="007D2872" w:rsidRDefault="007D2872" w:rsidP="007D2872">
      <w:pPr>
        <w:pStyle w:val="AmdtsEntryHd"/>
      </w:pPr>
      <w:r w:rsidRPr="001953BA">
        <w:t>Smoking cannabis in public place or near child</w:t>
      </w:r>
    </w:p>
    <w:p w14:paraId="216CA4C5" w14:textId="05B6F804" w:rsidR="007D2872" w:rsidRPr="007D2872" w:rsidRDefault="007D2872">
      <w:pPr>
        <w:pStyle w:val="AmdtsEntries"/>
      </w:pPr>
      <w:r>
        <w:t>s 171AB</w:t>
      </w:r>
      <w:r>
        <w:tab/>
        <w:t xml:space="preserve">ins </w:t>
      </w:r>
      <w:hyperlink r:id="rId1048"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8</w:t>
      </w:r>
    </w:p>
    <w:p w14:paraId="5FF9DDE6" w14:textId="77777777" w:rsidR="00CE490E" w:rsidRPr="00636E80" w:rsidRDefault="00CE490E">
      <w:pPr>
        <w:pStyle w:val="AmdtsEntryHd"/>
        <w:rPr>
          <w:rFonts w:cs="Arial"/>
        </w:rPr>
      </w:pPr>
      <w:r w:rsidRPr="00636E80">
        <w:rPr>
          <w:rFonts w:cs="Arial"/>
        </w:rPr>
        <w:t>Cannabis offences—notification of right to apply for preservation order</w:t>
      </w:r>
    </w:p>
    <w:p w14:paraId="0FC2B393" w14:textId="57556D52"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14:paraId="3B6FBAE9" w14:textId="034FC1A7" w:rsidR="00CE490E" w:rsidRDefault="00CE490E">
      <w:pPr>
        <w:pStyle w:val="AmdtsEntries"/>
        <w:rPr>
          <w:rFonts w:cs="Arial"/>
        </w:rPr>
      </w:pPr>
      <w:r w:rsidRPr="00636E80">
        <w:rPr>
          <w:rFonts w:cs="Arial"/>
        </w:rPr>
        <w:tab/>
        <w:t xml:space="preserve">am </w:t>
      </w:r>
      <w:hyperlink r:id="rId105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14:paraId="48625270" w14:textId="77777777" w:rsidR="00EE35EF" w:rsidRDefault="00EE35EF" w:rsidP="00EE35EF">
      <w:pPr>
        <w:pStyle w:val="AmdtsEntryHd"/>
        <w:rPr>
          <w:rFonts w:cs="Arial"/>
        </w:rPr>
      </w:pPr>
      <w:r w:rsidRPr="00D80682">
        <w:t>Guidance material</w:t>
      </w:r>
    </w:p>
    <w:p w14:paraId="7F016BB3" w14:textId="25C4D57F" w:rsidR="00EE35EF" w:rsidRPr="00EE35EF" w:rsidRDefault="00EE35EF">
      <w:pPr>
        <w:pStyle w:val="AmdtsEntries"/>
      </w:pPr>
      <w:r>
        <w:rPr>
          <w:rFonts w:cs="Arial"/>
        </w:rPr>
        <w:t>s 171BA</w:t>
      </w:r>
      <w:r>
        <w:rPr>
          <w:rFonts w:cs="Arial"/>
        </w:rPr>
        <w:tab/>
        <w:t xml:space="preserve">ins </w:t>
      </w:r>
      <w:hyperlink r:id="rId1051"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9</w:t>
      </w:r>
    </w:p>
    <w:p w14:paraId="748DAA22" w14:textId="77777777" w:rsidR="00CE490E" w:rsidRPr="00636E80" w:rsidRDefault="00CE490E">
      <w:pPr>
        <w:pStyle w:val="AmdtsEntryHd"/>
        <w:rPr>
          <w:rFonts w:cs="Arial"/>
        </w:rPr>
      </w:pPr>
      <w:r w:rsidRPr="00636E80">
        <w:rPr>
          <w:rFonts w:cs="Arial"/>
        </w:rPr>
        <w:t>Liability of corporations</w:t>
      </w:r>
    </w:p>
    <w:p w14:paraId="79C4E125" w14:textId="13C5C756"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5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53"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14:paraId="10FE3FF5" w14:textId="257CEB29" w:rsidR="00CE490E" w:rsidRPr="00636E80" w:rsidRDefault="00CE490E">
      <w:pPr>
        <w:pStyle w:val="AmdtsEntries"/>
        <w:rPr>
          <w:rFonts w:cs="Arial"/>
        </w:rPr>
      </w:pPr>
      <w:r w:rsidRPr="00636E80">
        <w:rPr>
          <w:rFonts w:cs="Arial"/>
        </w:rPr>
        <w:tab/>
        <w:t xml:space="preserve">om </w:t>
      </w:r>
      <w:hyperlink r:id="rId1054"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14:paraId="04E842B2" w14:textId="77777777" w:rsidR="00CE490E" w:rsidRPr="00636E80" w:rsidRDefault="00CE490E">
      <w:pPr>
        <w:pStyle w:val="AmdtsEntryHd"/>
        <w:rPr>
          <w:rFonts w:cs="Arial"/>
          <w:color w:val="000000"/>
          <w:sz w:val="16"/>
        </w:rPr>
      </w:pPr>
      <w:r w:rsidRPr="00636E80">
        <w:rPr>
          <w:rFonts w:cs="Arial"/>
        </w:rPr>
        <w:t>Surrender and revocation of exemptions</w:t>
      </w:r>
    </w:p>
    <w:p w14:paraId="5D534BFA" w14:textId="10439E6A" w:rsidR="00CE490E" w:rsidRPr="00636E80" w:rsidRDefault="00CE490E">
      <w:pPr>
        <w:pStyle w:val="AmdtsEntries"/>
        <w:rPr>
          <w:rFonts w:cs="Arial"/>
        </w:rPr>
      </w:pPr>
      <w:r w:rsidRPr="00636E80">
        <w:rPr>
          <w:rFonts w:cs="Arial"/>
        </w:rPr>
        <w:t>s 173</w:t>
      </w:r>
      <w:r w:rsidRPr="00636E80">
        <w:rPr>
          <w:rFonts w:cs="Arial"/>
        </w:rPr>
        <w:tab/>
        <w:t xml:space="preserve">am </w:t>
      </w:r>
      <w:hyperlink r:id="rId10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5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5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14:paraId="5F96A131" w14:textId="0D20FAA3" w:rsidR="00D43889" w:rsidRPr="00636E80" w:rsidRDefault="00D43889">
      <w:pPr>
        <w:pStyle w:val="AmdtsEntries"/>
        <w:rPr>
          <w:rFonts w:cs="Arial"/>
        </w:rPr>
      </w:pPr>
      <w:r w:rsidRPr="00636E80">
        <w:rPr>
          <w:rFonts w:cs="Arial"/>
        </w:rPr>
        <w:tab/>
        <w:t xml:space="preserve">om </w:t>
      </w:r>
      <w:hyperlink r:id="rId10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30B2B9CE" w14:textId="77777777" w:rsidR="00CE490E" w:rsidRPr="00636E80" w:rsidRDefault="00CE490E">
      <w:pPr>
        <w:pStyle w:val="AmdtsEntryHd"/>
        <w:rPr>
          <w:rFonts w:cs="Arial"/>
          <w:color w:val="000000"/>
          <w:sz w:val="16"/>
        </w:rPr>
      </w:pPr>
      <w:r w:rsidRPr="00636E80">
        <w:rPr>
          <w:rFonts w:cs="Arial"/>
        </w:rPr>
        <w:t>Evidentiary certificate</w:t>
      </w:r>
    </w:p>
    <w:p w14:paraId="538EE7FB" w14:textId="453C068C"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6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14:paraId="2C66615A" w14:textId="2AD3FFB4" w:rsidR="00D43889" w:rsidRPr="00636E80" w:rsidRDefault="00D43889" w:rsidP="00D43889">
      <w:pPr>
        <w:pStyle w:val="AmdtsEntries"/>
        <w:rPr>
          <w:rFonts w:cs="Arial"/>
        </w:rPr>
      </w:pPr>
      <w:r w:rsidRPr="00636E80">
        <w:rPr>
          <w:rFonts w:cs="Arial"/>
        </w:rPr>
        <w:tab/>
        <w:t xml:space="preserve">om </w:t>
      </w:r>
      <w:hyperlink r:id="rId10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14:paraId="6EB17303" w14:textId="77777777" w:rsidR="00CE490E" w:rsidRPr="00636E80" w:rsidRDefault="00CE490E">
      <w:pPr>
        <w:pStyle w:val="AmdtsEntryHd"/>
        <w:rPr>
          <w:rFonts w:cs="Arial"/>
        </w:rPr>
      </w:pPr>
      <w:r w:rsidRPr="00636E80">
        <w:rPr>
          <w:rFonts w:cs="Arial"/>
        </w:rPr>
        <w:t>Preliminary</w:t>
      </w:r>
    </w:p>
    <w:p w14:paraId="28963892" w14:textId="77777777"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14:paraId="260503E5" w14:textId="77777777" w:rsidR="00CE490E" w:rsidRPr="00636E80" w:rsidRDefault="00CE490E">
      <w:pPr>
        <w:pStyle w:val="AmdtsEntryHd"/>
        <w:rPr>
          <w:rFonts w:cs="Arial"/>
        </w:rPr>
      </w:pPr>
      <w:r w:rsidRPr="00636E80">
        <w:rPr>
          <w:rFonts w:cs="Arial"/>
        </w:rPr>
        <w:t>Interpretation for pt 11</w:t>
      </w:r>
    </w:p>
    <w:p w14:paraId="29732D47" w14:textId="43D546CA" w:rsidR="00CE490E" w:rsidRPr="005A4E9E" w:rsidRDefault="00CE490E">
      <w:pPr>
        <w:pStyle w:val="AmdtsEntries"/>
      </w:pPr>
      <w:r w:rsidRPr="00636E80">
        <w:rPr>
          <w:rFonts w:cs="Arial"/>
        </w:rPr>
        <w:t>s 174</w:t>
      </w:r>
      <w:r w:rsidRPr="00636E80">
        <w:rPr>
          <w:rFonts w:cs="Arial"/>
        </w:rPr>
        <w:tab/>
        <w:t xml:space="preserve">am </w:t>
      </w:r>
      <w:hyperlink r:id="rId106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6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14:paraId="429CC267" w14:textId="77777777" w:rsidR="00CE490E" w:rsidRPr="00636E80" w:rsidRDefault="00CE490E">
      <w:pPr>
        <w:pStyle w:val="AmdtsEntryHd"/>
        <w:rPr>
          <w:rFonts w:cs="Arial"/>
        </w:rPr>
      </w:pPr>
      <w:r w:rsidRPr="00636E80">
        <w:rPr>
          <w:rFonts w:cs="Arial"/>
        </w:rPr>
        <w:t>Inspection</w:t>
      </w:r>
    </w:p>
    <w:p w14:paraId="12DAB972" w14:textId="77777777" w:rsidR="00CE490E" w:rsidRDefault="00CE490E">
      <w:pPr>
        <w:pStyle w:val="AmdtsEntries"/>
        <w:rPr>
          <w:rFonts w:cs="Arial"/>
        </w:rPr>
      </w:pPr>
      <w:r w:rsidRPr="00636E80">
        <w:rPr>
          <w:rFonts w:cs="Arial"/>
        </w:rPr>
        <w:t>div 11.2 hdg</w:t>
      </w:r>
      <w:r w:rsidRPr="00636E80">
        <w:rPr>
          <w:rFonts w:cs="Arial"/>
        </w:rPr>
        <w:tab/>
        <w:t>(prev pt 11 div 2 hdg) renum R6 LA</w:t>
      </w:r>
    </w:p>
    <w:p w14:paraId="6C08FD96" w14:textId="680998FC" w:rsidR="00853821" w:rsidRPr="00636E80" w:rsidRDefault="00853821">
      <w:pPr>
        <w:pStyle w:val="AmdtsEntries"/>
        <w:rPr>
          <w:rFonts w:cs="Arial"/>
        </w:rPr>
      </w:pPr>
      <w:r>
        <w:rPr>
          <w:rFonts w:cs="Arial"/>
        </w:rPr>
        <w:tab/>
        <w:t xml:space="preserve">om </w:t>
      </w:r>
      <w:hyperlink r:id="rId1064"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14:paraId="2FF56605" w14:textId="77777777" w:rsidR="00CE490E" w:rsidRPr="00636E80" w:rsidRDefault="00CE490E">
      <w:pPr>
        <w:pStyle w:val="AmdtsEntryHd"/>
        <w:rPr>
          <w:rFonts w:cs="Arial"/>
          <w:color w:val="000000"/>
          <w:sz w:val="16"/>
        </w:rPr>
      </w:pPr>
      <w:r w:rsidRPr="00636E80">
        <w:rPr>
          <w:rFonts w:cs="Arial"/>
        </w:rPr>
        <w:t>Drug inspectors—appointment</w:t>
      </w:r>
    </w:p>
    <w:p w14:paraId="74579179" w14:textId="6C79B58C" w:rsidR="00CE490E" w:rsidRPr="00636E80" w:rsidRDefault="00CE490E">
      <w:pPr>
        <w:pStyle w:val="AmdtsEntries"/>
        <w:rPr>
          <w:rFonts w:cs="Arial"/>
        </w:rPr>
      </w:pPr>
      <w:r w:rsidRPr="00636E80">
        <w:rPr>
          <w:rFonts w:cs="Arial"/>
        </w:rPr>
        <w:t>s 175</w:t>
      </w:r>
      <w:r w:rsidRPr="00636E80">
        <w:rPr>
          <w:rFonts w:cs="Arial"/>
        </w:rPr>
        <w:tab/>
        <w:t xml:space="preserve">am </w:t>
      </w:r>
      <w:hyperlink r:id="rId106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5E74CFFB" w14:textId="14369E2B" w:rsidR="00D43889" w:rsidRPr="00636E80" w:rsidRDefault="00D43889" w:rsidP="00D43889">
      <w:pPr>
        <w:pStyle w:val="AmdtsEntries"/>
        <w:rPr>
          <w:rFonts w:cs="Arial"/>
        </w:rPr>
      </w:pPr>
      <w:r w:rsidRPr="00636E80">
        <w:rPr>
          <w:rFonts w:cs="Arial"/>
        </w:rPr>
        <w:tab/>
        <w:t xml:space="preserve">om </w:t>
      </w:r>
      <w:hyperlink r:id="rId10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14:paraId="425BC84B" w14:textId="77777777" w:rsidR="00CE490E" w:rsidRPr="00636E80" w:rsidRDefault="00CE490E">
      <w:pPr>
        <w:pStyle w:val="AmdtsEntryHd"/>
        <w:rPr>
          <w:rFonts w:cs="Arial"/>
          <w:color w:val="000000"/>
          <w:sz w:val="16"/>
        </w:rPr>
      </w:pPr>
      <w:r w:rsidRPr="00636E80">
        <w:rPr>
          <w:rFonts w:cs="Arial"/>
        </w:rPr>
        <w:t>Treatment centre inspectors—appointment</w:t>
      </w:r>
    </w:p>
    <w:p w14:paraId="561FC59A" w14:textId="1B6A6703"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6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7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1BEC956A" w14:textId="5BFE9B88" w:rsidR="000F71D8" w:rsidRPr="00636E80" w:rsidRDefault="000F71D8" w:rsidP="000F71D8">
      <w:pPr>
        <w:pStyle w:val="AmdtsEntries"/>
        <w:rPr>
          <w:rFonts w:cs="Arial"/>
        </w:rPr>
      </w:pPr>
      <w:r w:rsidRPr="00636E80">
        <w:rPr>
          <w:rFonts w:cs="Arial"/>
        </w:rPr>
        <w:tab/>
        <w:t xml:space="preserve">om </w:t>
      </w:r>
      <w:hyperlink r:id="rId10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5E2CCFA2" w14:textId="77777777" w:rsidR="00CE490E" w:rsidRPr="00636E80" w:rsidRDefault="00CE490E">
      <w:pPr>
        <w:pStyle w:val="AmdtsEntryHd"/>
        <w:rPr>
          <w:rFonts w:cs="Arial"/>
        </w:rPr>
      </w:pPr>
      <w:r w:rsidRPr="00636E80">
        <w:rPr>
          <w:rFonts w:cs="Arial"/>
        </w:rPr>
        <w:t>Inspection—manufacturers and wholesalers</w:t>
      </w:r>
    </w:p>
    <w:p w14:paraId="782668AB" w14:textId="51A18826" w:rsidR="00CE490E" w:rsidRPr="00636E80" w:rsidRDefault="00CE490E">
      <w:pPr>
        <w:pStyle w:val="AmdtsEntries"/>
        <w:rPr>
          <w:rFonts w:cs="Arial"/>
        </w:rPr>
      </w:pPr>
      <w:r w:rsidRPr="00636E80">
        <w:rPr>
          <w:rFonts w:cs="Arial"/>
        </w:rPr>
        <w:t>s 177</w:t>
      </w:r>
      <w:r w:rsidRPr="00636E80">
        <w:rPr>
          <w:rFonts w:cs="Arial"/>
        </w:rPr>
        <w:tab/>
        <w:t xml:space="preserve">am </w:t>
      </w:r>
      <w:hyperlink r:id="rId10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14:paraId="748A5AC2" w14:textId="3CF0E82E" w:rsidR="00D43889" w:rsidRPr="00636E80" w:rsidRDefault="00D43889" w:rsidP="00D43889">
      <w:pPr>
        <w:pStyle w:val="AmdtsEntries"/>
        <w:rPr>
          <w:rFonts w:cs="Arial"/>
        </w:rPr>
      </w:pPr>
      <w:r w:rsidRPr="00636E80">
        <w:rPr>
          <w:rFonts w:cs="Arial"/>
        </w:rPr>
        <w:tab/>
        <w:t xml:space="preserve">om </w:t>
      </w:r>
      <w:hyperlink r:id="rId10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7AC8C161" w14:textId="77777777" w:rsidR="00CE490E" w:rsidRPr="00636E80" w:rsidRDefault="00CE490E">
      <w:pPr>
        <w:pStyle w:val="AmdtsEntryHd"/>
        <w:rPr>
          <w:rFonts w:cs="Arial"/>
        </w:rPr>
      </w:pPr>
      <w:r w:rsidRPr="00636E80">
        <w:rPr>
          <w:rFonts w:cs="Arial"/>
        </w:rPr>
        <w:lastRenderedPageBreak/>
        <w:t>Inspection—prescribed premises</w:t>
      </w:r>
    </w:p>
    <w:p w14:paraId="02AF9EA7" w14:textId="01080667" w:rsidR="00CE490E" w:rsidRPr="00636E80" w:rsidRDefault="00CE490E">
      <w:pPr>
        <w:pStyle w:val="AmdtsEntries"/>
        <w:rPr>
          <w:rFonts w:cs="Arial"/>
        </w:rPr>
      </w:pPr>
      <w:r w:rsidRPr="00636E80">
        <w:rPr>
          <w:rFonts w:cs="Arial"/>
        </w:rPr>
        <w:t>s 178</w:t>
      </w:r>
      <w:r w:rsidRPr="00636E80">
        <w:rPr>
          <w:rFonts w:cs="Arial"/>
        </w:rPr>
        <w:tab/>
        <w:t xml:space="preserve">am </w:t>
      </w:r>
      <w:hyperlink r:id="rId10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14:paraId="26661C40" w14:textId="2BEA6128" w:rsidR="00D43889" w:rsidRPr="00636E80" w:rsidRDefault="00D43889" w:rsidP="00D43889">
      <w:pPr>
        <w:pStyle w:val="AmdtsEntries"/>
        <w:rPr>
          <w:rFonts w:cs="Arial"/>
        </w:rPr>
      </w:pPr>
      <w:r w:rsidRPr="00636E80">
        <w:rPr>
          <w:rFonts w:cs="Arial"/>
        </w:rPr>
        <w:tab/>
        <w:t xml:space="preserve">om </w:t>
      </w:r>
      <w:hyperlink r:id="rId10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14:paraId="365683D7" w14:textId="77777777" w:rsidR="00CE490E" w:rsidRPr="00636E80" w:rsidRDefault="00CE490E">
      <w:pPr>
        <w:pStyle w:val="AmdtsEntryHd"/>
        <w:rPr>
          <w:rFonts w:cs="Arial"/>
          <w:color w:val="000000"/>
          <w:sz w:val="16"/>
        </w:rPr>
      </w:pPr>
      <w:r w:rsidRPr="00636E80">
        <w:rPr>
          <w:rFonts w:cs="Arial"/>
        </w:rPr>
        <w:t>Inspection—premises of approved treatment centres</w:t>
      </w:r>
    </w:p>
    <w:p w14:paraId="300CAF9D" w14:textId="599DF6CD" w:rsidR="00CE490E" w:rsidRPr="00636E80" w:rsidRDefault="00CE490E">
      <w:pPr>
        <w:pStyle w:val="AmdtsEntries"/>
        <w:rPr>
          <w:rFonts w:cs="Arial"/>
        </w:rPr>
      </w:pPr>
      <w:r w:rsidRPr="00636E80">
        <w:rPr>
          <w:rFonts w:cs="Arial"/>
        </w:rPr>
        <w:t>s 179</w:t>
      </w:r>
      <w:r w:rsidRPr="00636E80">
        <w:rPr>
          <w:rFonts w:cs="Arial"/>
        </w:rPr>
        <w:tab/>
        <w:t xml:space="preserve">am </w:t>
      </w:r>
      <w:hyperlink r:id="rId1077"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14:paraId="71B9F213" w14:textId="1C11EF74" w:rsidR="000F71D8" w:rsidRPr="00636E80" w:rsidRDefault="000F71D8" w:rsidP="000F71D8">
      <w:pPr>
        <w:pStyle w:val="AmdtsEntries"/>
        <w:rPr>
          <w:rFonts w:cs="Arial"/>
        </w:rPr>
      </w:pPr>
      <w:r w:rsidRPr="00636E80">
        <w:rPr>
          <w:rFonts w:cs="Arial"/>
        </w:rPr>
        <w:tab/>
        <w:t xml:space="preserve">om </w:t>
      </w:r>
      <w:hyperlink r:id="rId10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0588AD28" w14:textId="77777777" w:rsidR="00D43889" w:rsidRPr="00636E80" w:rsidRDefault="00D43889">
      <w:pPr>
        <w:pStyle w:val="AmdtsEntryHd"/>
        <w:rPr>
          <w:rFonts w:cs="Arial"/>
        </w:rPr>
      </w:pPr>
      <w:r w:rsidRPr="00636E80">
        <w:rPr>
          <w:rFonts w:cs="Arial"/>
        </w:rPr>
        <w:t>Production of identity card</w:t>
      </w:r>
    </w:p>
    <w:p w14:paraId="67677A85" w14:textId="771BF02E"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14:paraId="07D439DB" w14:textId="05DA1A03" w:rsidR="000F71D8" w:rsidRPr="00636E80" w:rsidRDefault="000F71D8" w:rsidP="000F71D8">
      <w:pPr>
        <w:pStyle w:val="AmdtsEntries"/>
        <w:rPr>
          <w:rFonts w:cs="Arial"/>
        </w:rPr>
      </w:pPr>
      <w:r w:rsidRPr="00636E80">
        <w:rPr>
          <w:rFonts w:cs="Arial"/>
        </w:rPr>
        <w:tab/>
        <w:t xml:space="preserve">om </w:t>
      </w:r>
      <w:hyperlink r:id="rId108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3BC2B7F" w14:textId="77777777" w:rsidR="00CE490E" w:rsidRPr="00636E80" w:rsidRDefault="00CE490E">
      <w:pPr>
        <w:pStyle w:val="AmdtsEntryHd"/>
        <w:rPr>
          <w:rFonts w:cs="Arial"/>
        </w:rPr>
      </w:pPr>
      <w:r w:rsidRPr="00636E80">
        <w:rPr>
          <w:rFonts w:cs="Arial"/>
        </w:rPr>
        <w:t>Failing to comply with requirement of inspector</w:t>
      </w:r>
    </w:p>
    <w:p w14:paraId="14DD9609" w14:textId="1B249DF7"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81"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14:paraId="13D18428" w14:textId="6E0F0D07" w:rsidR="00CE490E" w:rsidRPr="00636E80" w:rsidRDefault="00CE490E">
      <w:pPr>
        <w:pStyle w:val="AmdtsEntries"/>
        <w:rPr>
          <w:rFonts w:cs="Arial"/>
        </w:rPr>
      </w:pPr>
      <w:r w:rsidRPr="00636E80">
        <w:rPr>
          <w:rFonts w:cs="Arial"/>
        </w:rPr>
        <w:t>s 181</w:t>
      </w:r>
      <w:r w:rsidRPr="00636E80">
        <w:rPr>
          <w:rFonts w:cs="Arial"/>
        </w:rPr>
        <w:tab/>
        <w:t xml:space="preserve">am </w:t>
      </w:r>
      <w:hyperlink r:id="rId108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83"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14:paraId="67C79E70" w14:textId="5273C6A5" w:rsidR="000F71D8" w:rsidRPr="00636E80" w:rsidRDefault="000F71D8" w:rsidP="000F71D8">
      <w:pPr>
        <w:pStyle w:val="AmdtsEntries"/>
        <w:rPr>
          <w:rFonts w:cs="Arial"/>
        </w:rPr>
      </w:pPr>
      <w:r w:rsidRPr="00636E80">
        <w:rPr>
          <w:rFonts w:cs="Arial"/>
        </w:rPr>
        <w:tab/>
        <w:t xml:space="preserve">om </w:t>
      </w:r>
      <w:hyperlink r:id="rId10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14:paraId="70161975" w14:textId="77777777" w:rsidR="00CE490E" w:rsidRPr="00636E80" w:rsidRDefault="00CE490E">
      <w:pPr>
        <w:pStyle w:val="AmdtsEntryHd"/>
        <w:rPr>
          <w:rFonts w:cs="Arial"/>
        </w:rPr>
      </w:pPr>
      <w:r w:rsidRPr="00636E80">
        <w:rPr>
          <w:rFonts w:cs="Arial"/>
        </w:rPr>
        <w:t>Search, seizure and analysis</w:t>
      </w:r>
    </w:p>
    <w:p w14:paraId="1ADB977D" w14:textId="77777777"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14:paraId="754F6528" w14:textId="77777777" w:rsidR="00CE490E" w:rsidRPr="00636E80" w:rsidRDefault="00CE490E">
      <w:pPr>
        <w:pStyle w:val="AmdtsEntryHd"/>
        <w:rPr>
          <w:rFonts w:cs="Arial"/>
        </w:rPr>
      </w:pPr>
      <w:r w:rsidRPr="00636E80">
        <w:rPr>
          <w:rFonts w:cs="Arial"/>
        </w:rPr>
        <w:t>Definitions for div 11.3</w:t>
      </w:r>
    </w:p>
    <w:p w14:paraId="01E8AC11" w14:textId="3E988095"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8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14:paraId="561DB774" w14:textId="77777777" w:rsidR="00CE490E" w:rsidRPr="00636E80" w:rsidRDefault="00CE490E">
      <w:pPr>
        <w:pStyle w:val="AmdtsEntryHd"/>
        <w:rPr>
          <w:rFonts w:cs="Arial"/>
          <w:color w:val="000000"/>
          <w:sz w:val="16"/>
        </w:rPr>
      </w:pPr>
      <w:r w:rsidRPr="00636E80">
        <w:rPr>
          <w:rFonts w:cs="Arial"/>
        </w:rPr>
        <w:t>Analysts</w:t>
      </w:r>
    </w:p>
    <w:p w14:paraId="4D13CE95" w14:textId="579F0156" w:rsidR="00CE490E" w:rsidRPr="00636E80" w:rsidRDefault="00CE490E">
      <w:pPr>
        <w:pStyle w:val="AmdtsEntries"/>
        <w:rPr>
          <w:rFonts w:cs="Arial"/>
        </w:rPr>
      </w:pPr>
      <w:r w:rsidRPr="00636E80">
        <w:rPr>
          <w:rFonts w:cs="Arial"/>
        </w:rPr>
        <w:t>s 183</w:t>
      </w:r>
      <w:r w:rsidRPr="00636E80">
        <w:rPr>
          <w:rFonts w:cs="Arial"/>
        </w:rPr>
        <w:tab/>
        <w:t xml:space="preserve">am </w:t>
      </w:r>
      <w:hyperlink r:id="rId10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8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8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14:paraId="0BE91B20" w14:textId="0A032506" w:rsidR="00D43889" w:rsidRPr="005A4E9E" w:rsidRDefault="00D43889">
      <w:pPr>
        <w:pStyle w:val="AmdtsEntries"/>
      </w:pPr>
      <w:r w:rsidRPr="00636E80">
        <w:rPr>
          <w:rFonts w:cs="Arial"/>
        </w:rPr>
        <w:tab/>
        <w:t xml:space="preserve">om </w:t>
      </w:r>
      <w:hyperlink r:id="rId10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08C24ACF" w14:textId="77777777" w:rsidR="00CE490E" w:rsidRPr="00636E80" w:rsidRDefault="00CE490E">
      <w:pPr>
        <w:pStyle w:val="AmdtsEntryHd"/>
        <w:rPr>
          <w:rFonts w:cs="Arial"/>
          <w:color w:val="000000"/>
          <w:sz w:val="16"/>
        </w:rPr>
      </w:pPr>
      <w:r w:rsidRPr="00636E80">
        <w:rPr>
          <w:rFonts w:cs="Arial"/>
        </w:rPr>
        <w:t>Government analyst</w:t>
      </w:r>
    </w:p>
    <w:p w14:paraId="20BC92CF" w14:textId="35B0166C"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9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7D58DE18" w14:textId="3F58EC66" w:rsidR="00CE490E" w:rsidRPr="00636E80" w:rsidRDefault="00CE490E">
      <w:pPr>
        <w:pStyle w:val="AmdtsEntries"/>
        <w:keepNext/>
        <w:rPr>
          <w:rFonts w:cs="Arial"/>
        </w:rPr>
      </w:pPr>
      <w:r w:rsidRPr="00636E80">
        <w:rPr>
          <w:rFonts w:cs="Arial"/>
        </w:rPr>
        <w:tab/>
        <w:t xml:space="preserve">sub </w:t>
      </w:r>
      <w:hyperlink r:id="rId1092"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554D492F" w14:textId="1935E0B8" w:rsidR="00CE490E" w:rsidRPr="00636E80" w:rsidRDefault="00CE490E" w:rsidP="00642C17">
      <w:pPr>
        <w:pStyle w:val="AmdtsEntries"/>
        <w:keepNext/>
        <w:rPr>
          <w:rFonts w:cs="Arial"/>
        </w:rPr>
      </w:pPr>
      <w:r w:rsidRPr="00636E80">
        <w:rPr>
          <w:rFonts w:cs="Arial"/>
        </w:rPr>
        <w:tab/>
        <w:t xml:space="preserve">am </w:t>
      </w:r>
      <w:hyperlink r:id="rId1093"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094"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FD83B1" w14:textId="42FAAEC9" w:rsidR="00D43889" w:rsidRPr="005A4E9E" w:rsidRDefault="00D43889" w:rsidP="00D43889">
      <w:pPr>
        <w:pStyle w:val="AmdtsEntries"/>
      </w:pPr>
      <w:r w:rsidRPr="00636E80">
        <w:rPr>
          <w:rFonts w:cs="Arial"/>
        </w:rPr>
        <w:tab/>
        <w:t xml:space="preserve">om </w:t>
      </w:r>
      <w:hyperlink r:id="rId10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14:paraId="68B1DB30" w14:textId="77777777" w:rsidR="00CE490E" w:rsidRPr="00636E80" w:rsidRDefault="00CE490E">
      <w:pPr>
        <w:pStyle w:val="AmdtsEntryHd"/>
        <w:rPr>
          <w:rFonts w:cs="Arial"/>
          <w:color w:val="000000"/>
          <w:sz w:val="16"/>
        </w:rPr>
      </w:pPr>
      <w:r w:rsidRPr="00636E80">
        <w:rPr>
          <w:rFonts w:cs="Arial"/>
        </w:rPr>
        <w:t>Analysts</w:t>
      </w:r>
    </w:p>
    <w:p w14:paraId="0A32C1FE" w14:textId="26103AD9"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09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14:paraId="5848E2EC" w14:textId="57AE6AE7" w:rsidR="00CE490E" w:rsidRPr="00636E80" w:rsidRDefault="00CE490E">
      <w:pPr>
        <w:pStyle w:val="AmdtsEntries"/>
        <w:rPr>
          <w:rFonts w:cs="Arial"/>
        </w:rPr>
      </w:pPr>
      <w:r w:rsidRPr="00636E80">
        <w:rPr>
          <w:rFonts w:cs="Arial"/>
        </w:rPr>
        <w:tab/>
        <w:t xml:space="preserve">om </w:t>
      </w:r>
      <w:hyperlink r:id="rId1097"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14:paraId="7F3653AB" w14:textId="77777777" w:rsidR="00CE490E" w:rsidRPr="00636E80" w:rsidRDefault="00CE490E">
      <w:pPr>
        <w:pStyle w:val="AmdtsEntryHd"/>
        <w:rPr>
          <w:rFonts w:cs="Arial"/>
        </w:rPr>
      </w:pPr>
      <w:r w:rsidRPr="00636E80">
        <w:rPr>
          <w:rFonts w:cs="Arial"/>
        </w:rPr>
        <w:t>Search and seizure</w:t>
      </w:r>
    </w:p>
    <w:p w14:paraId="6234C274" w14:textId="5947F21D" w:rsidR="00CE490E" w:rsidRPr="005A4E9E" w:rsidRDefault="00CE490E">
      <w:pPr>
        <w:pStyle w:val="AmdtsEntries"/>
      </w:pPr>
      <w:r w:rsidRPr="00636E80">
        <w:rPr>
          <w:rFonts w:cs="Arial"/>
        </w:rPr>
        <w:t>s 184</w:t>
      </w:r>
      <w:r w:rsidRPr="00636E80">
        <w:rPr>
          <w:rFonts w:cs="Arial"/>
        </w:rPr>
        <w:tab/>
        <w:t xml:space="preserve">am </w:t>
      </w:r>
      <w:hyperlink r:id="rId109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14:paraId="1D14B562" w14:textId="77777777" w:rsidR="00CE490E" w:rsidRPr="00636E80" w:rsidRDefault="00CE490E">
      <w:pPr>
        <w:pStyle w:val="AmdtsEntryHd"/>
        <w:rPr>
          <w:rFonts w:cs="Arial"/>
        </w:rPr>
      </w:pPr>
      <w:r w:rsidRPr="00636E80">
        <w:rPr>
          <w:rFonts w:cs="Arial"/>
        </w:rPr>
        <w:t>Searches of arrested persons</w:t>
      </w:r>
    </w:p>
    <w:p w14:paraId="3E7F30E4" w14:textId="38202657" w:rsidR="00CE490E" w:rsidRPr="005A4E9E" w:rsidRDefault="00CE490E">
      <w:pPr>
        <w:pStyle w:val="AmdtsEntries"/>
      </w:pPr>
      <w:r w:rsidRPr="00636E80">
        <w:rPr>
          <w:rFonts w:cs="Arial"/>
        </w:rPr>
        <w:t>s 186</w:t>
      </w:r>
      <w:r w:rsidRPr="00636E80">
        <w:rPr>
          <w:rFonts w:cs="Arial"/>
        </w:rPr>
        <w:tab/>
        <w:t xml:space="preserve">am </w:t>
      </w:r>
      <w:hyperlink r:id="rId109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14:paraId="30836ED3" w14:textId="77777777" w:rsidR="00CE490E" w:rsidRPr="00636E80" w:rsidRDefault="00CE490E">
      <w:pPr>
        <w:pStyle w:val="AmdtsEntryHd"/>
        <w:rPr>
          <w:rFonts w:cs="Arial"/>
        </w:rPr>
      </w:pPr>
      <w:r w:rsidRPr="00636E80">
        <w:rPr>
          <w:rFonts w:cs="Arial"/>
        </w:rPr>
        <w:t>Search warrants</w:t>
      </w:r>
    </w:p>
    <w:p w14:paraId="3D3F5FE1" w14:textId="7232B7B4" w:rsidR="00CE490E" w:rsidRDefault="00CE490E">
      <w:pPr>
        <w:pStyle w:val="AmdtsEntries"/>
      </w:pPr>
      <w:r w:rsidRPr="00636E80">
        <w:rPr>
          <w:rFonts w:cs="Arial"/>
        </w:rPr>
        <w:t>s 187</w:t>
      </w:r>
      <w:r w:rsidRPr="00636E80">
        <w:rPr>
          <w:rFonts w:cs="Arial"/>
        </w:rPr>
        <w:tab/>
        <w:t xml:space="preserve">am </w:t>
      </w:r>
      <w:hyperlink r:id="rId110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101"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p>
    <w:p w14:paraId="434E22AA" w14:textId="77777777" w:rsidR="00375E39" w:rsidRDefault="00375E39" w:rsidP="00375E39">
      <w:pPr>
        <w:pStyle w:val="AmdtsEntryHd"/>
        <w:rPr>
          <w:rFonts w:cs="Arial"/>
        </w:rPr>
      </w:pPr>
      <w:r w:rsidRPr="00636E80">
        <w:rPr>
          <w:rFonts w:cs="Arial"/>
        </w:rPr>
        <w:t>Search warrants</w:t>
      </w:r>
    </w:p>
    <w:p w14:paraId="2794AB20" w14:textId="1EBE7472" w:rsidR="00375E39" w:rsidRDefault="00375E39" w:rsidP="00375E39">
      <w:pPr>
        <w:pStyle w:val="AmdtsEntries"/>
      </w:pPr>
      <w:r>
        <w:t>s 187A</w:t>
      </w:r>
      <w:r>
        <w:tab/>
        <w:t xml:space="preserve">ins </w:t>
      </w:r>
      <w:hyperlink r:id="rId1102" w:tooltip="COVID-19 Emergency Response Legislation Amendment Act 2020" w:history="1">
        <w:r w:rsidRPr="00375E39">
          <w:rPr>
            <w:rStyle w:val="charCitHyperlinkAbbrev"/>
          </w:rPr>
          <w:t>A2020</w:t>
        </w:r>
        <w:r w:rsidRPr="00375E39">
          <w:rPr>
            <w:rStyle w:val="charCitHyperlinkAbbrev"/>
          </w:rPr>
          <w:noBreakHyphen/>
          <w:t>14</w:t>
        </w:r>
      </w:hyperlink>
      <w:r>
        <w:t xml:space="preserve"> amdt </w:t>
      </w:r>
      <w:r w:rsidR="005B0477">
        <w:t>1.58</w:t>
      </w:r>
    </w:p>
    <w:p w14:paraId="514142FE" w14:textId="0B85FD3A" w:rsidR="00AB46AE" w:rsidRDefault="00AB46AE" w:rsidP="00AB46AE">
      <w:pPr>
        <w:pStyle w:val="AmdtsEntries"/>
      </w:pPr>
      <w:r>
        <w:tab/>
        <w:t xml:space="preserve">am </w:t>
      </w:r>
      <w:hyperlink r:id="rId1103" w:tooltip="COVID-19 Emergency Response Legislation Amendment Act 2021" w:history="1">
        <w:r>
          <w:rPr>
            <w:rStyle w:val="charCitHyperlinkAbbrev"/>
          </w:rPr>
          <w:t>A2021-1</w:t>
        </w:r>
      </w:hyperlink>
      <w:r>
        <w:t xml:space="preserve"> amdt 1.18</w:t>
      </w:r>
    </w:p>
    <w:p w14:paraId="0D75BC86" w14:textId="2E505C4F" w:rsidR="005B0477" w:rsidRPr="00A075C4" w:rsidRDefault="00AB46AE" w:rsidP="00AB46AE">
      <w:pPr>
        <w:pStyle w:val="AmdtsEntries"/>
        <w:rPr>
          <w:u w:val="single"/>
        </w:rPr>
      </w:pPr>
      <w:r>
        <w:tab/>
      </w:r>
      <w:r w:rsidRPr="0060473F">
        <w:rPr>
          <w:u w:val="single"/>
        </w:rPr>
        <w:t>exp on the day the</w:t>
      </w:r>
      <w:r w:rsidRPr="00AB46AE">
        <w:rPr>
          <w:i/>
          <w:iCs/>
          <w:u w:val="single"/>
        </w:rPr>
        <w:t xml:space="preserve"> </w:t>
      </w:r>
      <w:hyperlink r:id="rId1104" w:tooltip="A2020-11" w:history="1">
        <w:r w:rsidRPr="00AB46AE">
          <w:rPr>
            <w:rStyle w:val="charCitHyperlinkItal"/>
            <w:i w:val="0"/>
            <w:iCs/>
            <w:u w:val="single"/>
          </w:rPr>
          <w:t>COVID-19 Emergency Response Act 2020</w:t>
        </w:r>
      </w:hyperlink>
      <w:r w:rsidRPr="00AB46AE">
        <w:rPr>
          <w:i/>
          <w:iCs/>
          <w:color w:val="000000"/>
          <w:u w:val="single"/>
        </w:rPr>
        <w:t xml:space="preserve"> </w:t>
      </w:r>
      <w:r w:rsidRPr="0060473F">
        <w:rPr>
          <w:color w:val="000000"/>
          <w:u w:val="single"/>
        </w:rPr>
        <w:t>expires</w:t>
      </w:r>
      <w:r w:rsidRPr="0060473F">
        <w:rPr>
          <w:u w:val="single"/>
        </w:rPr>
        <w:t xml:space="preserve"> (s 1</w:t>
      </w:r>
      <w:r>
        <w:rPr>
          <w:u w:val="single"/>
        </w:rPr>
        <w:t>87</w:t>
      </w:r>
      <w:r w:rsidRPr="0060473F">
        <w:rPr>
          <w:u w:val="single"/>
        </w:rPr>
        <w:t>A (</w:t>
      </w:r>
      <w:r>
        <w:rPr>
          <w:u w:val="single"/>
        </w:rPr>
        <w:t>5</w:t>
      </w:r>
      <w:r w:rsidRPr="0060473F">
        <w:rPr>
          <w:u w:val="single"/>
        </w:rPr>
        <w:t>))</w:t>
      </w:r>
    </w:p>
    <w:p w14:paraId="78CE289C" w14:textId="77777777" w:rsidR="00CE490E" w:rsidRPr="00636E80" w:rsidRDefault="00CE490E">
      <w:pPr>
        <w:pStyle w:val="AmdtsEntryHd"/>
        <w:rPr>
          <w:rFonts w:cs="Arial"/>
        </w:rPr>
      </w:pPr>
      <w:r w:rsidRPr="00636E80">
        <w:rPr>
          <w:rFonts w:cs="Arial"/>
        </w:rPr>
        <w:lastRenderedPageBreak/>
        <w:t>Clothing and body searches</w:t>
      </w:r>
    </w:p>
    <w:p w14:paraId="17F8D0E6" w14:textId="6FC54841" w:rsidR="00CE490E" w:rsidRPr="00636E80" w:rsidRDefault="00CE490E">
      <w:pPr>
        <w:pStyle w:val="AmdtsEntries"/>
        <w:rPr>
          <w:rFonts w:cs="Arial"/>
        </w:rPr>
      </w:pPr>
      <w:r w:rsidRPr="00636E80">
        <w:rPr>
          <w:rFonts w:cs="Arial"/>
        </w:rPr>
        <w:t>s 189</w:t>
      </w:r>
      <w:r w:rsidRPr="00636E80">
        <w:rPr>
          <w:rFonts w:cs="Arial"/>
        </w:rPr>
        <w:tab/>
        <w:t xml:space="preserve">am </w:t>
      </w:r>
      <w:hyperlink r:id="rId1105"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06"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14:paraId="3F72D482" w14:textId="77777777" w:rsidR="00CE490E" w:rsidRPr="00636E80" w:rsidRDefault="00CE490E">
      <w:pPr>
        <w:pStyle w:val="AmdtsEntryHd"/>
        <w:rPr>
          <w:rFonts w:cs="Arial"/>
          <w:color w:val="000000"/>
          <w:sz w:val="16"/>
        </w:rPr>
      </w:pPr>
      <w:r w:rsidRPr="00636E80">
        <w:rPr>
          <w:rFonts w:cs="Arial"/>
        </w:rPr>
        <w:t>Forfeiture of drugs and substances</w:t>
      </w:r>
    </w:p>
    <w:p w14:paraId="334F479C" w14:textId="551A69B4" w:rsidR="00CE490E" w:rsidRPr="005A4E9E" w:rsidRDefault="00CE490E">
      <w:pPr>
        <w:pStyle w:val="AmdtsEntries"/>
      </w:pPr>
      <w:r w:rsidRPr="00636E80">
        <w:rPr>
          <w:rFonts w:cs="Arial"/>
        </w:rPr>
        <w:t>s 190</w:t>
      </w:r>
      <w:r w:rsidRPr="00636E80">
        <w:rPr>
          <w:rFonts w:cs="Arial"/>
        </w:rPr>
        <w:tab/>
        <w:t xml:space="preserve">am </w:t>
      </w:r>
      <w:hyperlink r:id="rId110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0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1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14:paraId="037AF0FC" w14:textId="77777777" w:rsidR="00CE490E" w:rsidRPr="00636E80" w:rsidRDefault="00CE490E">
      <w:pPr>
        <w:pStyle w:val="AmdtsEntryHd"/>
        <w:rPr>
          <w:rFonts w:cs="Arial"/>
          <w:color w:val="000000"/>
          <w:sz w:val="16"/>
        </w:rPr>
      </w:pPr>
      <w:r w:rsidRPr="00636E80">
        <w:rPr>
          <w:rFonts w:cs="Arial"/>
        </w:rPr>
        <w:t>Analysis</w:t>
      </w:r>
    </w:p>
    <w:p w14:paraId="1E7BA7B3" w14:textId="7156111A" w:rsidR="00CE490E" w:rsidRPr="00636E80" w:rsidRDefault="00CE490E">
      <w:pPr>
        <w:pStyle w:val="AmdtsEntries"/>
        <w:rPr>
          <w:rFonts w:cs="Arial"/>
        </w:rPr>
      </w:pPr>
      <w:r w:rsidRPr="00636E80">
        <w:rPr>
          <w:rFonts w:cs="Arial"/>
        </w:rPr>
        <w:t>s 191</w:t>
      </w:r>
      <w:r w:rsidRPr="00636E80">
        <w:rPr>
          <w:rFonts w:cs="Arial"/>
        </w:rPr>
        <w:tab/>
        <w:t xml:space="preserve">am </w:t>
      </w:r>
      <w:hyperlink r:id="rId1112"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08DD41B1" w14:textId="77777777" w:rsidR="00CE490E" w:rsidRPr="00636E80" w:rsidRDefault="00CE490E">
      <w:pPr>
        <w:pStyle w:val="AmdtsEntryHd"/>
        <w:rPr>
          <w:rFonts w:cs="Arial"/>
          <w:color w:val="000000"/>
          <w:sz w:val="16"/>
        </w:rPr>
      </w:pPr>
      <w:r w:rsidRPr="00636E80">
        <w:rPr>
          <w:rFonts w:cs="Arial"/>
        </w:rPr>
        <w:t>Analysts’ certificates</w:t>
      </w:r>
    </w:p>
    <w:p w14:paraId="2B2DD79A" w14:textId="0DDB162C" w:rsidR="00CE490E" w:rsidRPr="00636E80" w:rsidRDefault="00CE490E">
      <w:pPr>
        <w:pStyle w:val="AmdtsEntries"/>
        <w:rPr>
          <w:rFonts w:cs="Arial"/>
        </w:rPr>
      </w:pPr>
      <w:r w:rsidRPr="00636E80">
        <w:rPr>
          <w:rFonts w:cs="Arial"/>
        </w:rPr>
        <w:t>s 192</w:t>
      </w:r>
      <w:r w:rsidRPr="00636E80">
        <w:rPr>
          <w:rFonts w:cs="Arial"/>
        </w:rPr>
        <w:tab/>
        <w:t xml:space="preserve">am </w:t>
      </w:r>
      <w:hyperlink r:id="rId1113"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14:paraId="18B5008C" w14:textId="28EE560D" w:rsidR="000E22C5" w:rsidRPr="005A4E9E" w:rsidRDefault="000E22C5" w:rsidP="000E22C5">
      <w:pPr>
        <w:pStyle w:val="AmdtsEntries"/>
      </w:pPr>
      <w:r w:rsidRPr="00636E80">
        <w:rPr>
          <w:rFonts w:cs="Arial"/>
        </w:rPr>
        <w:tab/>
        <w:t xml:space="preserve">om </w:t>
      </w:r>
      <w:hyperlink r:id="rId11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14:paraId="72E2A6EA" w14:textId="77777777" w:rsidR="000E22C5" w:rsidRPr="00636E80" w:rsidRDefault="000E22C5">
      <w:pPr>
        <w:pStyle w:val="AmdtsEntryHd"/>
        <w:rPr>
          <w:rFonts w:cs="Arial"/>
        </w:rPr>
      </w:pPr>
      <w:r w:rsidRPr="00636E80">
        <w:rPr>
          <w:rFonts w:cs="Arial"/>
        </w:rPr>
        <w:t>Notification by defendants—analyst’s evidence</w:t>
      </w:r>
    </w:p>
    <w:p w14:paraId="7C2A57B7" w14:textId="5A67EFD0"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14:paraId="7F73F94B" w14:textId="77777777"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14:paraId="1F2FAF27" w14:textId="6067D627"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1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35F3D38" w14:textId="77777777" w:rsidR="00CE490E" w:rsidRPr="00636E80" w:rsidRDefault="00CE490E">
      <w:pPr>
        <w:pStyle w:val="AmdtsEntries"/>
        <w:rPr>
          <w:rFonts w:cs="Arial"/>
        </w:rPr>
      </w:pPr>
      <w:r w:rsidRPr="00636E80">
        <w:rPr>
          <w:rFonts w:cs="Arial"/>
        </w:rPr>
        <w:tab/>
        <w:t>renum R6 LA</w:t>
      </w:r>
    </w:p>
    <w:p w14:paraId="77BC3CD8" w14:textId="77777777" w:rsidR="00CE490E" w:rsidRPr="00636E80" w:rsidRDefault="00CE490E">
      <w:pPr>
        <w:pStyle w:val="AmdtsEntryHd"/>
        <w:rPr>
          <w:rFonts w:cs="Arial"/>
        </w:rPr>
      </w:pPr>
      <w:r w:rsidRPr="00636E80">
        <w:rPr>
          <w:rFonts w:cs="Arial"/>
        </w:rPr>
        <w:t>Definitions for div 11.4</w:t>
      </w:r>
    </w:p>
    <w:p w14:paraId="0B7730D2" w14:textId="0A8F7CF9"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1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76988FA0" w14:textId="3DBA1807"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1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14:paraId="55CAD4D3" w14:textId="27388788"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1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1538B7A" w14:textId="3EB42EB8"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2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5D1AA594" w14:textId="2171192B"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2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624F0BEF" w14:textId="0ADF55AD"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0D89C29E" w14:textId="34E6732A"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8FBE55C" w14:textId="07DCD745"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14:paraId="729B02F0" w14:textId="3E3B30B5"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2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14:paraId="3FCCAF98" w14:textId="7FC863E5"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14:paraId="2A791E2E" w14:textId="77777777" w:rsidR="00CE490E" w:rsidRPr="00636E80" w:rsidRDefault="00CE490E">
      <w:pPr>
        <w:pStyle w:val="AmdtsEntryHd"/>
        <w:rPr>
          <w:rFonts w:cs="Arial"/>
        </w:rPr>
      </w:pPr>
      <w:r w:rsidRPr="00636E80">
        <w:rPr>
          <w:rFonts w:cs="Arial"/>
        </w:rPr>
        <w:t>Protocols for destruction etc of cannabis</w:t>
      </w:r>
    </w:p>
    <w:p w14:paraId="03879AE3" w14:textId="45AD47B8"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2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044DB795" w14:textId="23A53DAE" w:rsidR="00CE490E" w:rsidRPr="00636E80" w:rsidRDefault="00CE490E">
      <w:pPr>
        <w:pStyle w:val="AmdtsEntries"/>
        <w:rPr>
          <w:rFonts w:cs="Arial"/>
        </w:rPr>
      </w:pPr>
      <w:r w:rsidRPr="00636E80">
        <w:rPr>
          <w:rFonts w:cs="Arial"/>
        </w:rPr>
        <w:tab/>
        <w:t xml:space="preserve">sub </w:t>
      </w:r>
      <w:hyperlink r:id="rId112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34887CB0" w14:textId="77777777" w:rsidR="00CE490E" w:rsidRPr="00636E80" w:rsidRDefault="00CE490E">
      <w:pPr>
        <w:pStyle w:val="AmdtsEntryHd"/>
        <w:rPr>
          <w:rFonts w:cs="Arial"/>
        </w:rPr>
      </w:pPr>
      <w:r w:rsidRPr="00636E80">
        <w:rPr>
          <w:rFonts w:cs="Arial"/>
        </w:rPr>
        <w:t>Destruction of cannabis without court order</w:t>
      </w:r>
    </w:p>
    <w:p w14:paraId="73243032" w14:textId="153BFBE7"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2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4E59DA36" w14:textId="393B8F88" w:rsidR="00CE490E" w:rsidRPr="00636E80" w:rsidRDefault="00CE490E">
      <w:pPr>
        <w:pStyle w:val="AmdtsEntries"/>
        <w:rPr>
          <w:rFonts w:cs="Arial"/>
        </w:rPr>
      </w:pPr>
      <w:r w:rsidRPr="00636E80">
        <w:rPr>
          <w:rFonts w:cs="Arial"/>
        </w:rPr>
        <w:tab/>
        <w:t xml:space="preserve">sub </w:t>
      </w:r>
      <w:hyperlink r:id="rId113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681520C2" w14:textId="77777777" w:rsidR="00CE490E" w:rsidRPr="00636E80" w:rsidRDefault="00CE490E">
      <w:pPr>
        <w:pStyle w:val="AmdtsEntryHd"/>
        <w:rPr>
          <w:rFonts w:cs="Arial"/>
        </w:rPr>
      </w:pPr>
      <w:r w:rsidRPr="00636E80">
        <w:rPr>
          <w:rFonts w:cs="Arial"/>
        </w:rPr>
        <w:t>Order for preservation of cannabis</w:t>
      </w:r>
    </w:p>
    <w:p w14:paraId="0D9695D6" w14:textId="3CFE1A3D"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3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64FEE0AC" w14:textId="7B417B16" w:rsidR="00CE490E" w:rsidRPr="00636E80" w:rsidRDefault="00CE490E">
      <w:pPr>
        <w:pStyle w:val="AmdtsEntries"/>
        <w:keepNext/>
        <w:rPr>
          <w:rFonts w:cs="Arial"/>
        </w:rPr>
      </w:pPr>
      <w:r w:rsidRPr="00636E80">
        <w:rPr>
          <w:rFonts w:cs="Arial"/>
        </w:rPr>
        <w:tab/>
        <w:t xml:space="preserve">sub </w:t>
      </w:r>
      <w:hyperlink r:id="rId113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20FE0D97" w14:textId="3C9AB4D8" w:rsidR="00CE490E" w:rsidRPr="00636E80" w:rsidRDefault="00CE490E">
      <w:pPr>
        <w:pStyle w:val="AmdtsEntries"/>
        <w:rPr>
          <w:rFonts w:cs="Arial"/>
        </w:rPr>
      </w:pPr>
      <w:r w:rsidRPr="00636E80">
        <w:rPr>
          <w:rFonts w:cs="Arial"/>
        </w:rPr>
        <w:tab/>
        <w:t xml:space="preserve">am </w:t>
      </w:r>
      <w:hyperlink r:id="rId113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34"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14:paraId="4D5C0AEF" w14:textId="77777777" w:rsidR="00CE490E" w:rsidRPr="00636E80" w:rsidRDefault="00CE490E">
      <w:pPr>
        <w:pStyle w:val="AmdtsEntryHd"/>
        <w:rPr>
          <w:rFonts w:cs="Arial"/>
          <w:color w:val="000000"/>
          <w:sz w:val="16"/>
        </w:rPr>
      </w:pPr>
      <w:r w:rsidRPr="00636E80">
        <w:rPr>
          <w:rFonts w:cs="Arial"/>
        </w:rPr>
        <w:t>Amendment and revocation of cannabis preservation</w:t>
      </w:r>
    </w:p>
    <w:p w14:paraId="5F1C4BB0" w14:textId="1618895B"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3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14:paraId="5B90891C" w14:textId="465A1517" w:rsidR="00CE490E" w:rsidRPr="00636E80" w:rsidRDefault="00CE490E">
      <w:pPr>
        <w:pStyle w:val="AmdtsEntries"/>
        <w:keepNext/>
        <w:rPr>
          <w:rFonts w:cs="Arial"/>
        </w:rPr>
      </w:pPr>
      <w:r w:rsidRPr="00636E80">
        <w:rPr>
          <w:rFonts w:cs="Arial"/>
        </w:rPr>
        <w:tab/>
        <w:t xml:space="preserve">sub </w:t>
      </w:r>
      <w:hyperlink r:id="rId11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52E8DFC5" w14:textId="08E7F391" w:rsidR="00CE490E" w:rsidRPr="00636E80" w:rsidRDefault="00CE490E">
      <w:pPr>
        <w:pStyle w:val="AmdtsEntries"/>
        <w:rPr>
          <w:rFonts w:cs="Arial"/>
        </w:rPr>
      </w:pPr>
      <w:r w:rsidRPr="00636E80">
        <w:rPr>
          <w:rFonts w:cs="Arial"/>
        </w:rPr>
        <w:tab/>
        <w:t xml:space="preserve">am </w:t>
      </w:r>
      <w:hyperlink r:id="rId113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14:paraId="4ADD7849" w14:textId="77777777" w:rsidR="00CE490E" w:rsidRPr="00636E80" w:rsidRDefault="00CE490E">
      <w:pPr>
        <w:pStyle w:val="AmdtsEntryHd"/>
        <w:rPr>
          <w:rFonts w:cs="Arial"/>
        </w:rPr>
      </w:pPr>
      <w:r w:rsidRPr="00636E80">
        <w:rPr>
          <w:rFonts w:cs="Arial"/>
        </w:rPr>
        <w:lastRenderedPageBreak/>
        <w:t>Making of orders about preservation of cannabis</w:t>
      </w:r>
    </w:p>
    <w:p w14:paraId="2D5C5BB1" w14:textId="4577BDD8"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3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14:paraId="4B36609A" w14:textId="24908ED0" w:rsidR="00CE490E" w:rsidRPr="00636E80" w:rsidRDefault="00CE490E">
      <w:pPr>
        <w:pStyle w:val="AmdtsEntries"/>
        <w:rPr>
          <w:rFonts w:cs="Arial"/>
        </w:rPr>
      </w:pPr>
      <w:r w:rsidRPr="00636E80">
        <w:rPr>
          <w:rFonts w:cs="Arial"/>
        </w:rPr>
        <w:tab/>
        <w:t xml:space="preserve">am </w:t>
      </w:r>
      <w:hyperlink r:id="rId113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14:paraId="0024E2D8" w14:textId="77777777"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14:paraId="221F255A" w14:textId="5CD69A5E" w:rsidR="00CE490E" w:rsidRPr="005A4E9E" w:rsidRDefault="00CE490E">
      <w:pPr>
        <w:pStyle w:val="AmdtsEntries"/>
      </w:pPr>
      <w:r w:rsidRPr="00636E80">
        <w:rPr>
          <w:rFonts w:cs="Arial"/>
        </w:rPr>
        <w:t>s 194</w:t>
      </w:r>
      <w:r w:rsidRPr="00636E80">
        <w:rPr>
          <w:rFonts w:cs="Arial"/>
        </w:rPr>
        <w:tab/>
        <w:t xml:space="preserve">am </w:t>
      </w:r>
      <w:hyperlink r:id="rId11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43"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4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4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4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14:paraId="1FE8BFF8" w14:textId="77777777" w:rsidR="00CE490E" w:rsidRPr="00636E80" w:rsidRDefault="00CE490E">
      <w:pPr>
        <w:pStyle w:val="AmdtsEntryHd"/>
        <w:rPr>
          <w:rFonts w:cs="Arial"/>
          <w:color w:val="000000"/>
          <w:sz w:val="16"/>
        </w:rPr>
      </w:pPr>
      <w:r w:rsidRPr="00636E80">
        <w:rPr>
          <w:rFonts w:cs="Arial"/>
          <w:color w:val="000000"/>
        </w:rPr>
        <w:t>Applications under s 194</w:t>
      </w:r>
    </w:p>
    <w:p w14:paraId="3F195FE4" w14:textId="2FED01C2"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4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14:paraId="4B807CA7" w14:textId="326941C0"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4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14:paraId="1B3AEFCE" w14:textId="6C472383" w:rsidR="00CE490E" w:rsidRPr="00636E80" w:rsidRDefault="00CE490E">
      <w:pPr>
        <w:pStyle w:val="AmdtsEntries"/>
        <w:rPr>
          <w:rFonts w:cs="Arial"/>
        </w:rPr>
      </w:pPr>
      <w:r w:rsidRPr="00636E80">
        <w:rPr>
          <w:rFonts w:cs="Arial"/>
        </w:rPr>
        <w:tab/>
        <w:t xml:space="preserve">am </w:t>
      </w:r>
      <w:hyperlink r:id="rId11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14:paraId="3F0E8335" w14:textId="77777777" w:rsidR="00CE490E" w:rsidRPr="00636E80" w:rsidRDefault="00CE490E">
      <w:pPr>
        <w:pStyle w:val="AmdtsEntryHd"/>
        <w:rPr>
          <w:rFonts w:cs="Arial"/>
          <w:color w:val="000000"/>
          <w:sz w:val="16"/>
        </w:rPr>
      </w:pPr>
      <w:r w:rsidRPr="00636E80">
        <w:rPr>
          <w:rFonts w:cs="Arial"/>
        </w:rPr>
        <w:t>Final disposal of seized substances</w:t>
      </w:r>
    </w:p>
    <w:p w14:paraId="2ACC6C23" w14:textId="25D8A9D6" w:rsidR="00CE490E" w:rsidRPr="005A4E9E" w:rsidRDefault="00CE490E">
      <w:pPr>
        <w:pStyle w:val="AmdtsEntries"/>
      </w:pPr>
      <w:r w:rsidRPr="00636E80">
        <w:rPr>
          <w:rFonts w:cs="Arial"/>
        </w:rPr>
        <w:t>s 195</w:t>
      </w:r>
      <w:r w:rsidRPr="00636E80">
        <w:rPr>
          <w:rFonts w:cs="Arial"/>
        </w:rPr>
        <w:tab/>
        <w:t xml:space="preserve">am </w:t>
      </w:r>
      <w:hyperlink r:id="rId115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5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14:paraId="7F5D330F" w14:textId="77777777" w:rsidR="00CE490E" w:rsidRPr="00636E80" w:rsidRDefault="00CE490E">
      <w:pPr>
        <w:pStyle w:val="AmdtsEntryHd"/>
        <w:rPr>
          <w:rFonts w:cs="Arial"/>
          <w:color w:val="000000"/>
          <w:sz w:val="16"/>
        </w:rPr>
      </w:pPr>
      <w:r w:rsidRPr="00636E80">
        <w:rPr>
          <w:rFonts w:cs="Arial"/>
        </w:rPr>
        <w:t>Compensation for seizure</w:t>
      </w:r>
    </w:p>
    <w:p w14:paraId="357CB711" w14:textId="6310D129" w:rsidR="00CE490E" w:rsidRPr="00636E80" w:rsidRDefault="00CE490E">
      <w:pPr>
        <w:pStyle w:val="AmdtsEntries"/>
        <w:rPr>
          <w:rFonts w:cs="Arial"/>
        </w:rPr>
      </w:pPr>
      <w:r w:rsidRPr="00636E80">
        <w:rPr>
          <w:rFonts w:cs="Arial"/>
        </w:rPr>
        <w:t>s 196</w:t>
      </w:r>
      <w:r w:rsidRPr="00636E80">
        <w:rPr>
          <w:rFonts w:cs="Arial"/>
        </w:rPr>
        <w:tab/>
        <w:t xml:space="preserve">am </w:t>
      </w:r>
      <w:hyperlink r:id="rId1155"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5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14:paraId="0C87E151" w14:textId="77777777" w:rsidR="00CE490E" w:rsidRPr="00636E80" w:rsidRDefault="00CE490E">
      <w:pPr>
        <w:pStyle w:val="AmdtsEntryHd"/>
        <w:rPr>
          <w:rFonts w:cs="Arial"/>
          <w:color w:val="000000"/>
          <w:sz w:val="16"/>
        </w:rPr>
      </w:pPr>
      <w:r w:rsidRPr="00636E80">
        <w:rPr>
          <w:rFonts w:cs="Arial"/>
        </w:rPr>
        <w:t>Seized property</w:t>
      </w:r>
    </w:p>
    <w:p w14:paraId="53DBA79B" w14:textId="3937E4F9" w:rsidR="00CE490E" w:rsidRPr="005A4E9E" w:rsidRDefault="00CE490E">
      <w:pPr>
        <w:pStyle w:val="AmdtsEntries"/>
      </w:pPr>
      <w:r w:rsidRPr="00636E80">
        <w:rPr>
          <w:rFonts w:cs="Arial"/>
        </w:rPr>
        <w:t>s 197</w:t>
      </w:r>
      <w:r w:rsidRPr="00636E80">
        <w:rPr>
          <w:rFonts w:cs="Arial"/>
        </w:rPr>
        <w:tab/>
        <w:t xml:space="preserve">am </w:t>
      </w:r>
      <w:hyperlink r:id="rId1157"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5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14:paraId="2CB9D494" w14:textId="77777777" w:rsidR="00CE490E" w:rsidRPr="00636E80" w:rsidRDefault="00EB35AB">
      <w:pPr>
        <w:pStyle w:val="AmdtsEntryHd"/>
        <w:rPr>
          <w:rFonts w:cs="Arial"/>
        </w:rPr>
      </w:pPr>
      <w:r w:rsidRPr="00636E80">
        <w:rPr>
          <w:rFonts w:cs="Arial"/>
        </w:rPr>
        <w:t>Notification and review of decisions</w:t>
      </w:r>
    </w:p>
    <w:p w14:paraId="701D017D" w14:textId="3BC06FE7"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6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1"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23CEFC71" w14:textId="6091B8EC" w:rsidR="00853821" w:rsidRPr="00636E80" w:rsidRDefault="00853821">
      <w:pPr>
        <w:pStyle w:val="AmdtsEntries"/>
        <w:rPr>
          <w:rFonts w:cs="Arial"/>
        </w:rPr>
      </w:pPr>
      <w:r>
        <w:rPr>
          <w:rFonts w:cs="Arial"/>
        </w:rPr>
        <w:tab/>
        <w:t xml:space="preserve">om </w:t>
      </w:r>
      <w:hyperlink r:id="rId1162"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14:paraId="56B74168" w14:textId="77777777"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14:paraId="4F552220" w14:textId="1804EEE0"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63"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66"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6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14:paraId="100AFC52" w14:textId="6DE4E99E" w:rsidR="00CE490E" w:rsidRPr="00636E80" w:rsidRDefault="00CE490E">
      <w:pPr>
        <w:pStyle w:val="AmdtsEntries"/>
        <w:rPr>
          <w:rFonts w:cs="Arial"/>
        </w:rPr>
      </w:pPr>
      <w:r w:rsidRPr="00636E80">
        <w:rPr>
          <w:rFonts w:cs="Arial"/>
        </w:rPr>
        <w:tab/>
        <w:t xml:space="preserve">sub </w:t>
      </w:r>
      <w:hyperlink r:id="rId116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107E8F56" w14:textId="01E3548E" w:rsidR="000F71D8" w:rsidRPr="00636E80" w:rsidRDefault="000F71D8" w:rsidP="000F71D8">
      <w:pPr>
        <w:pStyle w:val="AmdtsEntries"/>
        <w:rPr>
          <w:rFonts w:cs="Arial"/>
        </w:rPr>
      </w:pPr>
      <w:r w:rsidRPr="00636E80">
        <w:rPr>
          <w:rFonts w:cs="Arial"/>
        </w:rPr>
        <w:tab/>
        <w:t xml:space="preserve">om </w:t>
      </w:r>
      <w:hyperlink r:id="rId11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624D9CE6" w14:textId="77777777" w:rsidR="00CE490E" w:rsidRPr="00636E80" w:rsidRDefault="00EB35AB">
      <w:pPr>
        <w:pStyle w:val="AmdtsEntryHd"/>
        <w:rPr>
          <w:rFonts w:cs="Arial"/>
        </w:rPr>
      </w:pPr>
      <w:r w:rsidRPr="00636E80">
        <w:rPr>
          <w:rFonts w:cs="Arial"/>
        </w:rPr>
        <w:t>Reviewable decision notices</w:t>
      </w:r>
    </w:p>
    <w:p w14:paraId="56890868" w14:textId="092F6C55" w:rsidR="00CE490E" w:rsidRPr="00636E80" w:rsidRDefault="00CE490E">
      <w:pPr>
        <w:pStyle w:val="AmdtsEntries"/>
        <w:rPr>
          <w:rFonts w:cs="Arial"/>
        </w:rPr>
      </w:pPr>
      <w:r w:rsidRPr="00636E80">
        <w:rPr>
          <w:rFonts w:cs="Arial"/>
        </w:rPr>
        <w:t>s 198A</w:t>
      </w:r>
      <w:r w:rsidRPr="00636E80">
        <w:rPr>
          <w:rFonts w:cs="Arial"/>
        </w:rPr>
        <w:tab/>
        <w:t xml:space="preserve">ins </w:t>
      </w:r>
      <w:hyperlink r:id="rId1171"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14:paraId="62146A5A" w14:textId="7B5BBAD1" w:rsidR="00EB35AB" w:rsidRPr="00636E80" w:rsidRDefault="00EB35AB">
      <w:pPr>
        <w:pStyle w:val="AmdtsEntries"/>
        <w:rPr>
          <w:rFonts w:cs="Arial"/>
        </w:rPr>
      </w:pPr>
      <w:r w:rsidRPr="00636E80">
        <w:rPr>
          <w:rFonts w:cs="Arial"/>
        </w:rPr>
        <w:tab/>
        <w:t xml:space="preserve">sub </w:t>
      </w:r>
      <w:hyperlink r:id="rId117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14:paraId="4440E01A" w14:textId="091ACEC5" w:rsidR="000F71D8" w:rsidRPr="00636E80" w:rsidRDefault="000F71D8" w:rsidP="000F71D8">
      <w:pPr>
        <w:pStyle w:val="AmdtsEntries"/>
        <w:rPr>
          <w:rFonts w:cs="Arial"/>
        </w:rPr>
      </w:pPr>
      <w:r w:rsidRPr="00636E80">
        <w:rPr>
          <w:rFonts w:cs="Arial"/>
        </w:rPr>
        <w:tab/>
        <w:t xml:space="preserve">om </w:t>
      </w:r>
      <w:hyperlink r:id="rId117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07E22462" w14:textId="77777777" w:rsidR="00CE490E" w:rsidRPr="00636E80" w:rsidRDefault="00EB35AB">
      <w:pPr>
        <w:pStyle w:val="AmdtsEntryHd"/>
        <w:rPr>
          <w:rFonts w:cs="Arial"/>
          <w:color w:val="000000"/>
          <w:sz w:val="16"/>
        </w:rPr>
      </w:pPr>
      <w:r w:rsidRPr="00636E80">
        <w:rPr>
          <w:rFonts w:cs="Arial"/>
        </w:rPr>
        <w:t>Applications for review</w:t>
      </w:r>
    </w:p>
    <w:p w14:paraId="099A7C67" w14:textId="647B00A7"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74"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14:paraId="06A322C2" w14:textId="4FF41081" w:rsidR="00CE490E" w:rsidRPr="00636E80" w:rsidRDefault="00CE490E">
      <w:pPr>
        <w:pStyle w:val="AmdtsEntries"/>
        <w:rPr>
          <w:rFonts w:cs="Arial"/>
        </w:rPr>
      </w:pPr>
      <w:r w:rsidRPr="00636E80">
        <w:rPr>
          <w:rFonts w:cs="Arial"/>
        </w:rPr>
        <w:tab/>
        <w:t xml:space="preserve">sub </w:t>
      </w:r>
      <w:hyperlink r:id="rId117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14:paraId="3B792DD1" w14:textId="6129F7E2" w:rsidR="000F71D8" w:rsidRPr="00636E80" w:rsidRDefault="000F71D8" w:rsidP="000F71D8">
      <w:pPr>
        <w:pStyle w:val="AmdtsEntries"/>
        <w:rPr>
          <w:rFonts w:cs="Arial"/>
        </w:rPr>
      </w:pPr>
      <w:r w:rsidRPr="00636E80">
        <w:rPr>
          <w:rFonts w:cs="Arial"/>
        </w:rPr>
        <w:tab/>
        <w:t xml:space="preserve">om </w:t>
      </w:r>
      <w:hyperlink r:id="rId11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14:paraId="32DF6D63" w14:textId="77777777" w:rsidR="00CE490E" w:rsidRPr="00636E80" w:rsidRDefault="00CE490E">
      <w:pPr>
        <w:pStyle w:val="AmdtsEntryHd"/>
        <w:rPr>
          <w:rFonts w:cs="Arial"/>
          <w:color w:val="000000"/>
          <w:sz w:val="16"/>
        </w:rPr>
      </w:pPr>
      <w:r w:rsidRPr="00636E80">
        <w:rPr>
          <w:rFonts w:cs="Arial"/>
        </w:rPr>
        <w:t>Possession by officials</w:t>
      </w:r>
    </w:p>
    <w:p w14:paraId="40744D3A" w14:textId="7A1CC826"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7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7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14:paraId="48C370E1" w14:textId="3D3752AA" w:rsidR="00CE490E" w:rsidRPr="00636E80" w:rsidRDefault="00CE490E">
      <w:pPr>
        <w:pStyle w:val="AmdtsEntries"/>
        <w:keepNext/>
        <w:rPr>
          <w:rFonts w:cs="Arial"/>
        </w:rPr>
      </w:pPr>
      <w:r w:rsidRPr="00636E80">
        <w:rPr>
          <w:rFonts w:cs="Arial"/>
        </w:rPr>
        <w:tab/>
        <w:t xml:space="preserve">sub </w:t>
      </w:r>
      <w:hyperlink r:id="rId118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CCE342B" w14:textId="0E6B1D27" w:rsidR="00CE490E" w:rsidRPr="00636E80" w:rsidRDefault="00CE490E">
      <w:pPr>
        <w:pStyle w:val="AmdtsEntries"/>
        <w:rPr>
          <w:rFonts w:cs="Arial"/>
        </w:rPr>
      </w:pPr>
      <w:r w:rsidRPr="00636E80">
        <w:rPr>
          <w:rFonts w:cs="Arial"/>
        </w:rPr>
        <w:tab/>
        <w:t xml:space="preserve">am </w:t>
      </w:r>
      <w:hyperlink r:id="rId1181"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14:paraId="5DB41396" w14:textId="3E4A0908" w:rsidR="000E22C5" w:rsidRPr="00636E80" w:rsidRDefault="000E22C5">
      <w:pPr>
        <w:pStyle w:val="AmdtsEntries"/>
        <w:rPr>
          <w:rFonts w:cs="Arial"/>
        </w:rPr>
      </w:pPr>
      <w:r w:rsidRPr="00636E80">
        <w:rPr>
          <w:rFonts w:cs="Arial"/>
        </w:rPr>
        <w:tab/>
        <w:t xml:space="preserve">om </w:t>
      </w:r>
      <w:hyperlink r:id="rId11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14:paraId="606043A6" w14:textId="77777777" w:rsidR="00CE490E" w:rsidRPr="00636E80" w:rsidRDefault="00CE490E">
      <w:pPr>
        <w:pStyle w:val="AmdtsEntryHd"/>
        <w:rPr>
          <w:rFonts w:cs="Arial"/>
        </w:rPr>
      </w:pPr>
      <w:r w:rsidRPr="00636E80">
        <w:rPr>
          <w:rFonts w:cs="Arial"/>
        </w:rPr>
        <w:t>Secrecy</w:t>
      </w:r>
    </w:p>
    <w:p w14:paraId="68100F32" w14:textId="2E8AFB65" w:rsidR="00CE490E" w:rsidRPr="00636E80" w:rsidRDefault="00CE490E">
      <w:pPr>
        <w:pStyle w:val="AmdtsEntries"/>
        <w:rPr>
          <w:rFonts w:cs="Arial"/>
        </w:rPr>
      </w:pPr>
      <w:r w:rsidRPr="00636E80">
        <w:rPr>
          <w:rFonts w:cs="Arial"/>
        </w:rPr>
        <w:t>s 201</w:t>
      </w:r>
      <w:r w:rsidRPr="00636E80">
        <w:rPr>
          <w:rFonts w:cs="Arial"/>
        </w:rPr>
        <w:tab/>
        <w:t xml:space="preserve">am </w:t>
      </w:r>
      <w:hyperlink r:id="rId118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85"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14:paraId="4B23CD7A" w14:textId="77777777" w:rsidR="00CE490E" w:rsidRPr="00636E80" w:rsidRDefault="00CE490E">
      <w:pPr>
        <w:pStyle w:val="AmdtsEntryHd"/>
        <w:rPr>
          <w:rFonts w:cs="Arial"/>
          <w:color w:val="000000"/>
          <w:sz w:val="16"/>
        </w:rPr>
      </w:pPr>
      <w:r w:rsidRPr="00636E80">
        <w:rPr>
          <w:rFonts w:cs="Arial"/>
        </w:rPr>
        <w:lastRenderedPageBreak/>
        <w:t>Annual report</w:t>
      </w:r>
    </w:p>
    <w:p w14:paraId="378E92C5" w14:textId="0655BB44"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8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14:paraId="73A1540C" w14:textId="21FDC46C" w:rsidR="00CE490E" w:rsidRPr="00636E80" w:rsidRDefault="00CE490E">
      <w:pPr>
        <w:pStyle w:val="AmdtsEntries"/>
        <w:rPr>
          <w:rFonts w:cs="Arial"/>
        </w:rPr>
      </w:pPr>
      <w:r w:rsidRPr="00636E80">
        <w:rPr>
          <w:rFonts w:cs="Arial"/>
        </w:rPr>
        <w:tab/>
        <w:t xml:space="preserve">om </w:t>
      </w:r>
      <w:hyperlink r:id="rId11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14:paraId="0F225150" w14:textId="77777777" w:rsidR="00CE490E" w:rsidRPr="00636E80" w:rsidRDefault="00CE490E">
      <w:pPr>
        <w:pStyle w:val="AmdtsEntryHd"/>
        <w:rPr>
          <w:rFonts w:cs="Arial"/>
          <w:color w:val="000000"/>
          <w:sz w:val="16"/>
        </w:rPr>
      </w:pPr>
      <w:r w:rsidRPr="00636E80">
        <w:rPr>
          <w:rFonts w:cs="Arial"/>
        </w:rPr>
        <w:t>Delegation of powers</w:t>
      </w:r>
    </w:p>
    <w:p w14:paraId="329634C4" w14:textId="7A4E938D" w:rsidR="00CE490E" w:rsidRPr="00636E80" w:rsidRDefault="00CE490E">
      <w:pPr>
        <w:pStyle w:val="AmdtsEntries"/>
        <w:rPr>
          <w:rFonts w:cs="Arial"/>
        </w:rPr>
      </w:pPr>
      <w:r w:rsidRPr="00636E80">
        <w:rPr>
          <w:rFonts w:cs="Arial"/>
        </w:rPr>
        <w:t>s 203</w:t>
      </w:r>
      <w:r w:rsidRPr="00636E80">
        <w:rPr>
          <w:rFonts w:cs="Arial"/>
        </w:rPr>
        <w:tab/>
        <w:t xml:space="preserve">am </w:t>
      </w:r>
      <w:hyperlink r:id="rId118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9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14:paraId="477320B7" w14:textId="337F7D90" w:rsidR="00795EC6" w:rsidRPr="00636E80" w:rsidRDefault="00795EC6" w:rsidP="00795EC6">
      <w:pPr>
        <w:pStyle w:val="AmdtsEntries"/>
        <w:rPr>
          <w:rFonts w:cs="Arial"/>
        </w:rPr>
      </w:pPr>
      <w:r w:rsidRPr="00636E80">
        <w:rPr>
          <w:rFonts w:cs="Arial"/>
        </w:rPr>
        <w:tab/>
        <w:t xml:space="preserve">om </w:t>
      </w:r>
      <w:hyperlink r:id="rId11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14:paraId="26BADA55" w14:textId="77777777" w:rsidR="00CE490E" w:rsidRPr="00636E80" w:rsidRDefault="00CE490E">
      <w:pPr>
        <w:pStyle w:val="AmdtsEntryHd"/>
        <w:rPr>
          <w:rFonts w:cs="Arial"/>
        </w:rPr>
      </w:pPr>
      <w:r w:rsidRPr="00636E80">
        <w:rPr>
          <w:rFonts w:cs="Arial"/>
        </w:rPr>
        <w:t>Determination of fees</w:t>
      </w:r>
    </w:p>
    <w:p w14:paraId="6956BE27" w14:textId="3D00C22C" w:rsidR="00CE490E" w:rsidRPr="00636E80" w:rsidRDefault="00CE490E">
      <w:pPr>
        <w:pStyle w:val="AmdtsEntries"/>
        <w:rPr>
          <w:rFonts w:cs="Arial"/>
        </w:rPr>
      </w:pPr>
      <w:r w:rsidRPr="00636E80">
        <w:rPr>
          <w:rFonts w:cs="Arial"/>
        </w:rPr>
        <w:t>s 204</w:t>
      </w:r>
      <w:r w:rsidRPr="00636E80">
        <w:rPr>
          <w:rFonts w:cs="Arial"/>
        </w:rPr>
        <w:tab/>
        <w:t xml:space="preserve">sub </w:t>
      </w:r>
      <w:hyperlink r:id="rId119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14:paraId="3FC9BEC0" w14:textId="77777777" w:rsidR="00CE490E" w:rsidRPr="00636E80" w:rsidRDefault="00CE490E">
      <w:pPr>
        <w:pStyle w:val="AmdtsEntryHd"/>
        <w:rPr>
          <w:rFonts w:cs="Arial"/>
        </w:rPr>
      </w:pPr>
      <w:r w:rsidRPr="00636E80">
        <w:rPr>
          <w:rFonts w:cs="Arial"/>
        </w:rPr>
        <w:t>Approved forms</w:t>
      </w:r>
    </w:p>
    <w:p w14:paraId="39A7AAC3" w14:textId="6125E90D"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9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704EBA9A" w14:textId="77777777" w:rsidR="00CE490E" w:rsidRDefault="00CE490E">
      <w:pPr>
        <w:pStyle w:val="AmdtsEntries"/>
        <w:rPr>
          <w:rFonts w:cs="Arial"/>
        </w:rPr>
      </w:pPr>
      <w:r w:rsidRPr="00636E80">
        <w:rPr>
          <w:rFonts w:cs="Arial"/>
        </w:rPr>
        <w:tab/>
        <w:t>ss (5)-(8) exp 12 September 2002 (s 205 (8))</w:t>
      </w:r>
    </w:p>
    <w:p w14:paraId="175995E4" w14:textId="77777777" w:rsidR="007D6AE2" w:rsidRDefault="00BF14B2" w:rsidP="007D6AE2">
      <w:pPr>
        <w:pStyle w:val="AmdtsEntryHd"/>
        <w:rPr>
          <w:rFonts w:cs="Arial"/>
        </w:rPr>
      </w:pPr>
      <w:r w:rsidRPr="00D80682">
        <w:t>Review of certain amendments related to cannabis</w:t>
      </w:r>
    </w:p>
    <w:p w14:paraId="62D80DB0" w14:textId="066A741D" w:rsidR="00924991" w:rsidRDefault="007D6AE2">
      <w:pPr>
        <w:pStyle w:val="AmdtsEntries"/>
      </w:pPr>
      <w:r>
        <w:rPr>
          <w:rFonts w:cs="Arial"/>
        </w:rPr>
        <w:t>s 205A</w:t>
      </w:r>
      <w:r>
        <w:rPr>
          <w:rFonts w:cs="Arial"/>
        </w:rPr>
        <w:tab/>
        <w:t xml:space="preserve">ins </w:t>
      </w:r>
      <w:hyperlink r:id="rId1195" w:tooltip="Drugs of Dependence (Personal Cannabis Use) Amendment Act 2019" w:history="1">
        <w:r w:rsidRPr="00D20F40">
          <w:rPr>
            <w:rStyle w:val="charCitHyperlinkAbbrev"/>
          </w:rPr>
          <w:t>A2019</w:t>
        </w:r>
        <w:r w:rsidRPr="00D20F40">
          <w:rPr>
            <w:rStyle w:val="charCitHyperlinkAbbrev"/>
          </w:rPr>
          <w:noBreakHyphen/>
          <w:t>34</w:t>
        </w:r>
      </w:hyperlink>
      <w:r>
        <w:t xml:space="preserve"> s 1</w:t>
      </w:r>
      <w:r w:rsidR="00924991">
        <w:t>0</w:t>
      </w:r>
    </w:p>
    <w:p w14:paraId="15920C2E" w14:textId="77777777" w:rsidR="00924991" w:rsidRPr="00C14CDF" w:rsidRDefault="00924991">
      <w:pPr>
        <w:pStyle w:val="AmdtsEntries"/>
        <w:rPr>
          <w:u w:val="single"/>
        </w:rPr>
      </w:pPr>
      <w:r>
        <w:tab/>
      </w:r>
      <w:r w:rsidR="00C06805" w:rsidRPr="00C14CDF">
        <w:rPr>
          <w:u w:val="single"/>
        </w:rPr>
        <w:t xml:space="preserve">exp 31 </w:t>
      </w:r>
      <w:r w:rsidR="004C6DBD">
        <w:rPr>
          <w:u w:val="single"/>
        </w:rPr>
        <w:t>January</w:t>
      </w:r>
      <w:r w:rsidR="00C06805" w:rsidRPr="00C14CDF">
        <w:rPr>
          <w:u w:val="single"/>
        </w:rPr>
        <w:t xml:space="preserve"> 2025 (s 205A (3))</w:t>
      </w:r>
    </w:p>
    <w:p w14:paraId="1EEA0220" w14:textId="77777777" w:rsidR="00CE490E" w:rsidRPr="00636E80" w:rsidRDefault="00CE490E">
      <w:pPr>
        <w:pStyle w:val="AmdtsEntryHd"/>
        <w:rPr>
          <w:rFonts w:cs="Arial"/>
          <w:color w:val="000000"/>
          <w:sz w:val="16"/>
        </w:rPr>
      </w:pPr>
      <w:r w:rsidRPr="00636E80">
        <w:rPr>
          <w:rFonts w:cs="Arial"/>
        </w:rPr>
        <w:t>Regulation-making power</w:t>
      </w:r>
    </w:p>
    <w:p w14:paraId="12604F0F" w14:textId="3CF52E96"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9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14:paraId="13C5A63A" w14:textId="25091739" w:rsidR="00CE490E" w:rsidRPr="00636E80" w:rsidRDefault="00CE490E">
      <w:pPr>
        <w:pStyle w:val="AmdtsEntries"/>
        <w:rPr>
          <w:rFonts w:cs="Arial"/>
        </w:rPr>
      </w:pPr>
      <w:r w:rsidRPr="00636E80">
        <w:rPr>
          <w:rFonts w:cs="Arial"/>
        </w:rPr>
        <w:tab/>
        <w:t xml:space="preserve">sub </w:t>
      </w:r>
      <w:hyperlink r:id="rId11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14:paraId="2086C641" w14:textId="77777777" w:rsidR="00CE490E" w:rsidRPr="00636E80" w:rsidRDefault="00CE490E">
      <w:pPr>
        <w:pStyle w:val="AmdtsEntryHd"/>
        <w:rPr>
          <w:rFonts w:cs="Arial"/>
        </w:rPr>
      </w:pPr>
      <w:r w:rsidRPr="00636E80">
        <w:rPr>
          <w:rFonts w:cs="Arial"/>
        </w:rPr>
        <w:t>Transitional provisions</w:t>
      </w:r>
    </w:p>
    <w:p w14:paraId="6D707484" w14:textId="68CC9A4E"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19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0E32E20B" w14:textId="77777777" w:rsidR="00CE490E" w:rsidRPr="00636E80" w:rsidRDefault="00CE490E">
      <w:pPr>
        <w:pStyle w:val="AmdtsEntries"/>
        <w:rPr>
          <w:rFonts w:cs="Arial"/>
        </w:rPr>
      </w:pPr>
      <w:r w:rsidRPr="00636E80">
        <w:rPr>
          <w:rFonts w:cs="Arial"/>
        </w:rPr>
        <w:tab/>
        <w:t>om R16 LA</w:t>
      </w:r>
    </w:p>
    <w:p w14:paraId="51167DA9" w14:textId="77777777" w:rsidR="00CE490E" w:rsidRPr="00636E80" w:rsidRDefault="00CE490E">
      <w:pPr>
        <w:pStyle w:val="AmdtsEntryHd"/>
        <w:rPr>
          <w:rFonts w:cs="Arial"/>
        </w:rPr>
      </w:pPr>
      <w:r w:rsidRPr="00636E80">
        <w:rPr>
          <w:rFonts w:cs="Arial"/>
        </w:rPr>
        <w:t>Provisions for Drugs of Dependence Amendment Act 2001</w:t>
      </w:r>
    </w:p>
    <w:p w14:paraId="66DFA90A" w14:textId="0C488FCF"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19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2D64CD02" w14:textId="77777777" w:rsidR="00CE490E" w:rsidRPr="00636E80" w:rsidRDefault="00CE490E">
      <w:pPr>
        <w:pStyle w:val="AmdtsEntries"/>
        <w:rPr>
          <w:rFonts w:cs="Arial"/>
        </w:rPr>
      </w:pPr>
      <w:r w:rsidRPr="00636E80">
        <w:rPr>
          <w:rFonts w:cs="Arial"/>
        </w:rPr>
        <w:tab/>
        <w:t>exp 23 October 2004 (s 207 (4))</w:t>
      </w:r>
    </w:p>
    <w:p w14:paraId="0F19A08B" w14:textId="77777777" w:rsidR="00CE490E" w:rsidRPr="00636E80" w:rsidRDefault="00CE490E">
      <w:pPr>
        <w:pStyle w:val="AmdtsEntryHd"/>
        <w:rPr>
          <w:rFonts w:cs="Arial"/>
        </w:rPr>
      </w:pPr>
      <w:r w:rsidRPr="00636E80">
        <w:rPr>
          <w:rFonts w:cs="Arial"/>
        </w:rPr>
        <w:t>Transitional provisions about approved forms</w:t>
      </w:r>
    </w:p>
    <w:p w14:paraId="6530ADAA" w14:textId="56C1BA23"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20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783434E" w14:textId="77777777" w:rsidR="00CE490E" w:rsidRPr="005A4E9E" w:rsidRDefault="00CE490E">
      <w:pPr>
        <w:pStyle w:val="AmdtsEntries"/>
        <w:rPr>
          <w:rFonts w:cs="Arial"/>
        </w:rPr>
      </w:pPr>
      <w:r w:rsidRPr="00636E80">
        <w:rPr>
          <w:rFonts w:cs="Arial"/>
        </w:rPr>
        <w:tab/>
      </w:r>
      <w:r w:rsidRPr="005A4E9E">
        <w:rPr>
          <w:rFonts w:cs="Arial"/>
        </w:rPr>
        <w:t>exp 23 October 2001 (s 208 (5))</w:t>
      </w:r>
    </w:p>
    <w:p w14:paraId="21B9B412" w14:textId="77777777"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14:paraId="6C3DDADF" w14:textId="610EA48F"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14:paraId="1C029007" w14:textId="77777777" w:rsidR="00CE490E" w:rsidRPr="00636E80" w:rsidRDefault="00CE490E">
      <w:pPr>
        <w:pStyle w:val="AmdtsEntries"/>
        <w:rPr>
          <w:rFonts w:cs="Arial"/>
        </w:rPr>
      </w:pPr>
      <w:r w:rsidRPr="00636E80">
        <w:rPr>
          <w:rFonts w:cs="Arial"/>
        </w:rPr>
        <w:tab/>
        <w:t>exp 24 October 2001 (s 209 (3))</w:t>
      </w:r>
    </w:p>
    <w:p w14:paraId="295C2F7E" w14:textId="77777777" w:rsidR="00C00487" w:rsidRPr="00636E80" w:rsidRDefault="00C00487" w:rsidP="00C00487">
      <w:pPr>
        <w:pStyle w:val="AmdtsEntryHd"/>
        <w:rPr>
          <w:rStyle w:val="charItals"/>
          <w:rFonts w:cs="Arial"/>
        </w:rPr>
      </w:pPr>
      <w:r w:rsidRPr="00636E80">
        <w:rPr>
          <w:rFonts w:cs="Arial"/>
        </w:rPr>
        <w:t>Transitional—treatment orders</w:t>
      </w:r>
    </w:p>
    <w:p w14:paraId="5096AB2C" w14:textId="09CBE59C"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0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F318BE1" w14:textId="77777777" w:rsidR="002F0840" w:rsidRPr="00FB0513" w:rsidRDefault="002F0840" w:rsidP="004710D0">
      <w:pPr>
        <w:pStyle w:val="AmdtsEntries"/>
      </w:pPr>
      <w:r w:rsidRPr="00636E80">
        <w:rPr>
          <w:rFonts w:cs="Arial"/>
        </w:rPr>
        <w:tab/>
      </w:r>
      <w:r w:rsidRPr="00FB0513">
        <w:t>exp 16 August 2012 (s 302 (1) (LA s 88 declaration applies))</w:t>
      </w:r>
    </w:p>
    <w:p w14:paraId="6AD008DB" w14:textId="77777777" w:rsidR="00C00487" w:rsidRPr="00636E80" w:rsidRDefault="00C00487" w:rsidP="00C00487">
      <w:pPr>
        <w:pStyle w:val="AmdtsEntryHd"/>
        <w:rPr>
          <w:rStyle w:val="charItals"/>
          <w:rFonts w:cs="Arial"/>
        </w:rPr>
      </w:pPr>
      <w:r w:rsidRPr="00636E80">
        <w:rPr>
          <w:rFonts w:cs="Arial"/>
        </w:rPr>
        <w:t>Definitions—pt 20</w:t>
      </w:r>
    </w:p>
    <w:p w14:paraId="49F0BCC2" w14:textId="6E34351C"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0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3863A6A" w14:textId="77777777" w:rsidR="002F0840" w:rsidRPr="00FB0513" w:rsidRDefault="002F0840" w:rsidP="002F0840">
      <w:pPr>
        <w:pStyle w:val="AmdtsEntries"/>
        <w:keepNext/>
      </w:pPr>
      <w:r w:rsidRPr="00636E80">
        <w:rPr>
          <w:rFonts w:cs="Arial"/>
        </w:rPr>
        <w:tab/>
      </w:r>
      <w:r w:rsidRPr="00FB0513">
        <w:t>exp 16 August 2012 (s 302 (1) (LA s 88 declaration applies))</w:t>
      </w:r>
    </w:p>
    <w:p w14:paraId="3F7BC97A" w14:textId="63E67027" w:rsidR="00C00487" w:rsidRPr="00636E80" w:rsidRDefault="00C00487" w:rsidP="00C00487">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AED266A" w14:textId="77777777" w:rsidR="00636E80" w:rsidRPr="00FB0513" w:rsidRDefault="00636E80" w:rsidP="00636E80">
      <w:pPr>
        <w:pStyle w:val="AmdtsEntriesDefL2"/>
      </w:pPr>
      <w:r w:rsidRPr="00636E80">
        <w:rPr>
          <w:rFonts w:cs="Arial"/>
        </w:rPr>
        <w:tab/>
      </w:r>
      <w:r w:rsidRPr="00FB0513">
        <w:t>exp 16 August 2012 (s 302 (1) (LA s 88 declaration applies))</w:t>
      </w:r>
    </w:p>
    <w:p w14:paraId="46E762DC" w14:textId="1A69611C" w:rsidR="00C00487" w:rsidRPr="00636E80" w:rsidRDefault="00C00487" w:rsidP="002F0840">
      <w:pPr>
        <w:pStyle w:val="AmdtsEntries"/>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35C86E29" w14:textId="77777777" w:rsidR="00636E80" w:rsidRPr="00FB0513" w:rsidRDefault="00636E80" w:rsidP="00636E80">
      <w:pPr>
        <w:pStyle w:val="AmdtsEntriesDefL2"/>
      </w:pPr>
      <w:r w:rsidRPr="00636E80">
        <w:rPr>
          <w:rFonts w:cs="Arial"/>
        </w:rPr>
        <w:tab/>
      </w:r>
      <w:r w:rsidRPr="00FB0513">
        <w:t>exp 16 August 2012 (s 302 (1) (LA s 88 declaration applies))</w:t>
      </w:r>
    </w:p>
    <w:p w14:paraId="6536E55F" w14:textId="77777777" w:rsidR="00C00487" w:rsidRPr="00636E80" w:rsidRDefault="00C00487" w:rsidP="00C00487">
      <w:pPr>
        <w:pStyle w:val="AmdtsEntryHd"/>
        <w:rPr>
          <w:rStyle w:val="charItals"/>
          <w:rFonts w:cs="Arial"/>
        </w:rPr>
      </w:pPr>
      <w:r w:rsidRPr="00636E80">
        <w:rPr>
          <w:rFonts w:cs="Arial"/>
        </w:rPr>
        <w:lastRenderedPageBreak/>
        <w:t>Transitional</w:t>
      </w:r>
    </w:p>
    <w:p w14:paraId="060A5C7C" w14:textId="57BF39F3"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568AB4E5" w14:textId="77777777" w:rsidR="002F0840" w:rsidRPr="00FB0513" w:rsidRDefault="002F0840" w:rsidP="004710D0">
      <w:pPr>
        <w:pStyle w:val="AmdtsEntries"/>
      </w:pPr>
      <w:r w:rsidRPr="00636E80">
        <w:rPr>
          <w:rFonts w:cs="Arial"/>
        </w:rPr>
        <w:tab/>
      </w:r>
      <w:r w:rsidRPr="00FB0513">
        <w:t>exp 16 August 2012 (s 302 (1) (LA s 88 declaration applies))</w:t>
      </w:r>
    </w:p>
    <w:p w14:paraId="224AA9B5" w14:textId="77777777" w:rsidR="00C00487" w:rsidRPr="00636E80" w:rsidRDefault="002F0840" w:rsidP="00C00487">
      <w:pPr>
        <w:pStyle w:val="AmdtsEntryHd"/>
        <w:rPr>
          <w:rStyle w:val="charItals"/>
          <w:rFonts w:cs="Arial"/>
        </w:rPr>
      </w:pPr>
      <w:r w:rsidRPr="00636E80">
        <w:rPr>
          <w:rFonts w:cs="Arial"/>
        </w:rPr>
        <w:t>Expiry—pt 20</w:t>
      </w:r>
    </w:p>
    <w:p w14:paraId="255D498A" w14:textId="5E1F03C1"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14:paraId="06DB033C" w14:textId="77777777" w:rsidR="002F0840" w:rsidRPr="00FB0513" w:rsidRDefault="002F0840" w:rsidP="004710D0">
      <w:pPr>
        <w:pStyle w:val="AmdtsEntries"/>
      </w:pPr>
      <w:r w:rsidRPr="00636E80">
        <w:rPr>
          <w:rFonts w:cs="Arial"/>
        </w:rPr>
        <w:tab/>
      </w:r>
      <w:r w:rsidRPr="00FB0513">
        <w:t>exp 16 August 2012 (s 302 (1) (LA s 88 declaration applies))</w:t>
      </w:r>
    </w:p>
    <w:p w14:paraId="1B17CEF2" w14:textId="77777777" w:rsidR="00CE490E" w:rsidRPr="00636E80" w:rsidRDefault="00EB35AB">
      <w:pPr>
        <w:pStyle w:val="AmdtsEntryHd"/>
        <w:rPr>
          <w:rFonts w:cs="Arial"/>
        </w:rPr>
      </w:pPr>
      <w:r w:rsidRPr="00636E80">
        <w:rPr>
          <w:rFonts w:cs="Arial"/>
        </w:rPr>
        <w:t>Reviewable decisions</w:t>
      </w:r>
    </w:p>
    <w:p w14:paraId="7B6ACB97" w14:textId="66DFF334"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08"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14:paraId="4B114A1A" w14:textId="388207E7" w:rsidR="00CE490E" w:rsidRPr="00636E80" w:rsidRDefault="00CE490E">
      <w:pPr>
        <w:pStyle w:val="AmdtsEntries"/>
        <w:keepNext/>
        <w:rPr>
          <w:rFonts w:cs="Arial"/>
        </w:rPr>
      </w:pPr>
      <w:r w:rsidRPr="00636E80">
        <w:rPr>
          <w:rFonts w:cs="Arial"/>
        </w:rPr>
        <w:tab/>
        <w:t xml:space="preserve">om </w:t>
      </w:r>
      <w:hyperlink r:id="rId1209"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7154B729" w14:textId="6F7605FA" w:rsidR="00CE490E" w:rsidRPr="00636E80" w:rsidRDefault="00CE490E">
      <w:pPr>
        <w:pStyle w:val="AmdtsEntries"/>
        <w:keepNext/>
        <w:rPr>
          <w:rFonts w:cs="Arial"/>
        </w:rPr>
      </w:pPr>
      <w:r w:rsidRPr="00636E80">
        <w:rPr>
          <w:rFonts w:cs="Arial"/>
        </w:rPr>
        <w:tab/>
        <w:t xml:space="preserve">(prev sch 5) renum R14 LA (see </w:t>
      </w:r>
      <w:hyperlink r:id="rId121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5A03996D" w14:textId="1DD03897" w:rsidR="00CE490E" w:rsidRPr="00636E80" w:rsidRDefault="00CE490E" w:rsidP="0020560B">
      <w:pPr>
        <w:pStyle w:val="AmdtsEntries"/>
        <w:keepNext/>
        <w:rPr>
          <w:rFonts w:cs="Arial"/>
        </w:rPr>
      </w:pPr>
      <w:r w:rsidRPr="00636E80">
        <w:rPr>
          <w:rFonts w:cs="Arial"/>
        </w:rPr>
        <w:tab/>
        <w:t xml:space="preserve">om </w:t>
      </w:r>
      <w:hyperlink r:id="rId121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14:paraId="5721DC6A" w14:textId="5817BA91" w:rsidR="00EB35AB" w:rsidRPr="00636E80" w:rsidRDefault="00EB35AB" w:rsidP="0020560B">
      <w:pPr>
        <w:pStyle w:val="AmdtsEntries"/>
        <w:keepNext/>
        <w:rPr>
          <w:rFonts w:cs="Arial"/>
        </w:rPr>
      </w:pPr>
      <w:r w:rsidRPr="00636E80">
        <w:rPr>
          <w:rFonts w:cs="Arial"/>
        </w:rPr>
        <w:tab/>
        <w:t xml:space="preserve">ins </w:t>
      </w:r>
      <w:hyperlink r:id="rId121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911A4FA" w14:textId="215D31FB" w:rsidR="004B4396" w:rsidRPr="00636E80" w:rsidRDefault="004B4396">
      <w:pPr>
        <w:pStyle w:val="AmdtsEntries"/>
        <w:rPr>
          <w:rFonts w:cs="Arial"/>
        </w:rPr>
      </w:pPr>
      <w:r w:rsidRPr="00636E80">
        <w:rPr>
          <w:rFonts w:cs="Arial"/>
        </w:rPr>
        <w:tab/>
        <w:t xml:space="preserve">om </w:t>
      </w:r>
      <w:hyperlink r:id="rId12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14:paraId="44F2D5D3" w14:textId="77777777" w:rsidR="00CE490E" w:rsidRPr="00636E80" w:rsidRDefault="00CE490E">
      <w:pPr>
        <w:pStyle w:val="AmdtsEntryHd"/>
        <w:rPr>
          <w:rFonts w:cs="Arial"/>
          <w:color w:val="000000"/>
          <w:sz w:val="16"/>
        </w:rPr>
      </w:pPr>
      <w:r w:rsidRPr="00636E80">
        <w:rPr>
          <w:rFonts w:cs="Arial"/>
        </w:rPr>
        <w:t>Reviewable decisions</w:t>
      </w:r>
    </w:p>
    <w:p w14:paraId="3301D2AD" w14:textId="0F5333D7"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14"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14:paraId="67FBF436" w14:textId="05F887CA" w:rsidR="00CE490E" w:rsidRPr="00636E80" w:rsidRDefault="00CE490E">
      <w:pPr>
        <w:pStyle w:val="AmdtsEntries"/>
        <w:keepNext/>
        <w:rPr>
          <w:rFonts w:cs="Arial"/>
        </w:rPr>
      </w:pPr>
      <w:r w:rsidRPr="00636E80">
        <w:rPr>
          <w:rFonts w:cs="Arial"/>
        </w:rPr>
        <w:tab/>
        <w:t xml:space="preserve">om </w:t>
      </w:r>
      <w:hyperlink r:id="rId121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D4B2C1" w14:textId="2A7E0B34" w:rsidR="00CE490E" w:rsidRPr="00636E80" w:rsidRDefault="00CE490E">
      <w:pPr>
        <w:pStyle w:val="AmdtsEntries"/>
        <w:keepNext/>
        <w:rPr>
          <w:rFonts w:cs="Arial"/>
        </w:rPr>
      </w:pPr>
      <w:r w:rsidRPr="00636E80">
        <w:rPr>
          <w:rFonts w:cs="Arial"/>
        </w:rPr>
        <w:tab/>
        <w:t xml:space="preserve">(prev sch 6) ins </w:t>
      </w:r>
      <w:hyperlink r:id="rId121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14:paraId="45DA689C" w14:textId="408093EC" w:rsidR="00CE490E" w:rsidRPr="00636E80" w:rsidRDefault="00CE490E">
      <w:pPr>
        <w:pStyle w:val="AmdtsEntries"/>
        <w:rPr>
          <w:rFonts w:cs="Arial"/>
        </w:rPr>
      </w:pPr>
      <w:r w:rsidRPr="00636E80">
        <w:rPr>
          <w:rFonts w:cs="Arial"/>
        </w:rPr>
        <w:tab/>
        <w:t xml:space="preserve">renum R14 LA (see </w:t>
      </w:r>
      <w:hyperlink r:id="rId121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14:paraId="66EC01FC" w14:textId="1FB789E5" w:rsidR="00795EC6" w:rsidRPr="00636E80" w:rsidRDefault="00795EC6">
      <w:pPr>
        <w:pStyle w:val="AmdtsEntries"/>
        <w:rPr>
          <w:rFonts w:cs="Arial"/>
        </w:rPr>
      </w:pPr>
      <w:r w:rsidRPr="00636E80">
        <w:rPr>
          <w:rFonts w:cs="Arial"/>
        </w:rPr>
        <w:tab/>
        <w:t xml:space="preserve">am </w:t>
      </w:r>
      <w:hyperlink r:id="rId1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14:paraId="07150E2C" w14:textId="5F31E2C4" w:rsidR="00C9253F" w:rsidRPr="00636E80" w:rsidRDefault="00C9253F">
      <w:pPr>
        <w:pStyle w:val="AmdtsEntries"/>
        <w:rPr>
          <w:rFonts w:cs="Arial"/>
        </w:rPr>
      </w:pPr>
      <w:r w:rsidRPr="00636E80">
        <w:rPr>
          <w:rFonts w:cs="Arial"/>
        </w:rPr>
        <w:tab/>
        <w:t xml:space="preserve">om </w:t>
      </w:r>
      <w:hyperlink r:id="rId121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14:paraId="4DCD577E" w14:textId="77777777" w:rsidR="00CE490E" w:rsidRPr="00636E80" w:rsidRDefault="00CE490E">
      <w:pPr>
        <w:pStyle w:val="AmdtsEntryHd"/>
        <w:rPr>
          <w:rFonts w:cs="Arial"/>
          <w:color w:val="000000"/>
          <w:sz w:val="16"/>
        </w:rPr>
      </w:pPr>
      <w:r w:rsidRPr="00636E80">
        <w:rPr>
          <w:rFonts w:cs="Arial"/>
        </w:rPr>
        <w:t>Drugs of dependence—manufacturing</w:t>
      </w:r>
    </w:p>
    <w:p w14:paraId="59A26EBD" w14:textId="17D56B79" w:rsidR="00CE490E" w:rsidRPr="00636E80" w:rsidRDefault="00CE490E">
      <w:pPr>
        <w:pStyle w:val="AmdtsEntries"/>
        <w:rPr>
          <w:rFonts w:cs="Arial"/>
        </w:rPr>
      </w:pPr>
      <w:r w:rsidRPr="00636E80">
        <w:rPr>
          <w:rFonts w:cs="Arial"/>
        </w:rPr>
        <w:t>sch 3</w:t>
      </w:r>
      <w:r w:rsidRPr="00636E80">
        <w:rPr>
          <w:rFonts w:cs="Arial"/>
        </w:rPr>
        <w:tab/>
        <w:t xml:space="preserve">om </w:t>
      </w:r>
      <w:hyperlink r:id="rId122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14:paraId="477F2D10" w14:textId="77777777" w:rsidR="00CE490E" w:rsidRPr="00636E80" w:rsidRDefault="00CE490E">
      <w:pPr>
        <w:pStyle w:val="AmdtsEntryHd"/>
        <w:rPr>
          <w:rFonts w:cs="Arial"/>
        </w:rPr>
      </w:pPr>
      <w:r w:rsidRPr="00636E80">
        <w:rPr>
          <w:rFonts w:cs="Arial"/>
        </w:rPr>
        <w:t>Forms</w:t>
      </w:r>
    </w:p>
    <w:p w14:paraId="74F0A7EF" w14:textId="08276E9D"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2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22"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2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2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2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2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27"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14:paraId="4F6775F5" w14:textId="6BCB2B6A" w:rsidR="00CE490E" w:rsidRPr="00636E80" w:rsidRDefault="00CE490E">
      <w:pPr>
        <w:pStyle w:val="AmdtsEntries"/>
        <w:rPr>
          <w:rFonts w:cs="Arial"/>
        </w:rPr>
      </w:pPr>
      <w:r w:rsidRPr="00636E80">
        <w:rPr>
          <w:rFonts w:cs="Arial"/>
        </w:rPr>
        <w:tab/>
        <w:t xml:space="preserve">om </w:t>
      </w:r>
      <w:hyperlink r:id="rId122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14:paraId="4F2514D7" w14:textId="77777777" w:rsidR="00CE490E" w:rsidRPr="00636E80" w:rsidRDefault="00CE490E">
      <w:pPr>
        <w:pStyle w:val="AmdtsEntryHd"/>
        <w:rPr>
          <w:rFonts w:cs="Arial"/>
          <w:color w:val="000000"/>
          <w:sz w:val="16"/>
        </w:rPr>
      </w:pPr>
      <w:r w:rsidRPr="00636E80">
        <w:rPr>
          <w:rStyle w:val="CharChapText"/>
          <w:rFonts w:cs="Arial"/>
        </w:rPr>
        <w:t>Prohibited plants</w:t>
      </w:r>
    </w:p>
    <w:p w14:paraId="5C9D57F7" w14:textId="77777777" w:rsidR="00CE490E" w:rsidRPr="00636E80" w:rsidRDefault="00CE490E">
      <w:pPr>
        <w:pStyle w:val="AmdtsEntries"/>
        <w:rPr>
          <w:rFonts w:cs="Arial"/>
        </w:rPr>
      </w:pPr>
      <w:r w:rsidRPr="00636E80">
        <w:rPr>
          <w:rFonts w:cs="Arial"/>
        </w:rPr>
        <w:t>sch 5</w:t>
      </w:r>
      <w:r w:rsidRPr="00636E80">
        <w:rPr>
          <w:rFonts w:cs="Arial"/>
        </w:rPr>
        <w:tab/>
        <w:t>renum as sch 1</w:t>
      </w:r>
    </w:p>
    <w:p w14:paraId="1B449319" w14:textId="77777777" w:rsidR="00CE490E" w:rsidRPr="00636E80" w:rsidRDefault="00CE490E">
      <w:pPr>
        <w:pStyle w:val="AmdtsEntryHd"/>
        <w:rPr>
          <w:rFonts w:cs="Arial"/>
          <w:color w:val="000000"/>
          <w:sz w:val="16"/>
        </w:rPr>
      </w:pPr>
      <w:r w:rsidRPr="00636E80">
        <w:rPr>
          <w:rFonts w:cs="Arial"/>
        </w:rPr>
        <w:t>Reviewable decisions</w:t>
      </w:r>
    </w:p>
    <w:p w14:paraId="30CBDCEE" w14:textId="77777777" w:rsidR="00CE490E" w:rsidRPr="00636E80" w:rsidRDefault="00CE490E">
      <w:pPr>
        <w:pStyle w:val="AmdtsEntries"/>
        <w:rPr>
          <w:rFonts w:cs="Arial"/>
        </w:rPr>
      </w:pPr>
      <w:r w:rsidRPr="00636E80">
        <w:rPr>
          <w:rFonts w:cs="Arial"/>
        </w:rPr>
        <w:t>sch 6</w:t>
      </w:r>
      <w:r w:rsidRPr="00636E80">
        <w:rPr>
          <w:rFonts w:cs="Arial"/>
        </w:rPr>
        <w:tab/>
        <w:t>renum as sch 2</w:t>
      </w:r>
    </w:p>
    <w:p w14:paraId="17E76ECE" w14:textId="77777777" w:rsidR="00795EC6" w:rsidRPr="00636E80" w:rsidRDefault="00795EC6" w:rsidP="00795EC6">
      <w:pPr>
        <w:pStyle w:val="AmdtsEntryHd"/>
        <w:rPr>
          <w:rFonts w:cs="Arial"/>
        </w:rPr>
      </w:pPr>
      <w:r w:rsidRPr="00636E80">
        <w:rPr>
          <w:rFonts w:cs="Arial"/>
        </w:rPr>
        <w:t>Dictionary</w:t>
      </w:r>
    </w:p>
    <w:p w14:paraId="24928E3C" w14:textId="6C4D6C0E" w:rsidR="00795EC6" w:rsidRPr="00636E80" w:rsidRDefault="00B02618" w:rsidP="00795EC6">
      <w:pPr>
        <w:pStyle w:val="AmdtsEntries"/>
        <w:rPr>
          <w:rFonts w:cs="Arial"/>
        </w:rPr>
      </w:pPr>
      <w:r w:rsidRPr="00636E80">
        <w:rPr>
          <w:rFonts w:cs="Arial"/>
        </w:rPr>
        <w:t>dict</w:t>
      </w:r>
      <w:r w:rsidR="00795EC6" w:rsidRPr="00636E80">
        <w:rPr>
          <w:rFonts w:cs="Arial"/>
        </w:rPr>
        <w:tab/>
        <w:t xml:space="preserve">ins </w:t>
      </w:r>
      <w:hyperlink r:id="rId12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14:paraId="25674C85" w14:textId="6EC4F82F" w:rsidR="00C9253F" w:rsidRPr="00F570D7" w:rsidRDefault="00C9253F" w:rsidP="00795EC6">
      <w:pPr>
        <w:pStyle w:val="AmdtsEntries"/>
      </w:pPr>
      <w:r w:rsidRPr="00636E80">
        <w:rPr>
          <w:rFonts w:cs="Arial"/>
        </w:rPr>
        <w:tab/>
        <w:t xml:space="preserve">am </w:t>
      </w:r>
      <w:hyperlink r:id="rId123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r w:rsidR="00F570D7">
        <w:rPr>
          <w:rFonts w:cs="Arial"/>
        </w:rPr>
        <w:t xml:space="preserve">; </w:t>
      </w:r>
      <w:hyperlink r:id="rId1231" w:tooltip="Drugs of Dependence (Personal Cannabis Use) Amendment Act 2019" w:history="1">
        <w:r w:rsidR="00F570D7" w:rsidRPr="00D20F40">
          <w:rPr>
            <w:rStyle w:val="charCitHyperlinkAbbrev"/>
          </w:rPr>
          <w:t>A2019</w:t>
        </w:r>
        <w:r w:rsidR="00F570D7" w:rsidRPr="00D20F40">
          <w:rPr>
            <w:rStyle w:val="charCitHyperlinkAbbrev"/>
          </w:rPr>
          <w:noBreakHyphen/>
          <w:t>34</w:t>
        </w:r>
      </w:hyperlink>
      <w:r w:rsidR="00F570D7">
        <w:t xml:space="preserve"> s 11</w:t>
      </w:r>
    </w:p>
    <w:p w14:paraId="06EF510D" w14:textId="15721D49"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605252F" w14:textId="55DA36E3"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E703E2A" w14:textId="2F78733D"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0D8CAE" w14:textId="3AE9BDA8" w:rsidR="00C927CC" w:rsidRPr="00636E80" w:rsidRDefault="00C927CC" w:rsidP="00C927CC">
      <w:pPr>
        <w:pStyle w:val="AmdtsEntriesDefL2"/>
        <w:rPr>
          <w:rFonts w:cs="Arial"/>
        </w:rPr>
      </w:pPr>
      <w:r w:rsidRPr="00636E80">
        <w:rPr>
          <w:rFonts w:cs="Arial"/>
        </w:rPr>
        <w:tab/>
        <w:t xml:space="preserve">om </w:t>
      </w:r>
      <w:hyperlink r:id="rId123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9DAA442" w14:textId="341DAF59"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DC68E5" w14:textId="71DCB096" w:rsidR="00C927CC" w:rsidRPr="00636E80" w:rsidRDefault="00C927CC" w:rsidP="00C927CC">
      <w:pPr>
        <w:pStyle w:val="AmdtsEntriesDefL2"/>
        <w:rPr>
          <w:rFonts w:cs="Arial"/>
        </w:rPr>
      </w:pPr>
      <w:r w:rsidRPr="00636E80">
        <w:rPr>
          <w:rFonts w:cs="Arial"/>
        </w:rPr>
        <w:tab/>
        <w:t xml:space="preserve">om </w:t>
      </w:r>
      <w:hyperlink r:id="rId12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9B0E8C4" w14:textId="3A6F60BB"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2DE7D4D" w14:textId="5DDEB1AF" w:rsidR="00C927CC" w:rsidRPr="00636E80" w:rsidRDefault="00C927CC" w:rsidP="00C927CC">
      <w:pPr>
        <w:pStyle w:val="AmdtsEntriesDefL2"/>
        <w:rPr>
          <w:rFonts w:cs="Arial"/>
        </w:rPr>
      </w:pPr>
      <w:r w:rsidRPr="00636E80">
        <w:rPr>
          <w:rFonts w:cs="Arial"/>
        </w:rPr>
        <w:tab/>
        <w:t xml:space="preserve">om </w:t>
      </w:r>
      <w:hyperlink r:id="rId12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C799B23" w14:textId="435378EA" w:rsidR="00444B67" w:rsidRPr="00636E80" w:rsidRDefault="00444B67" w:rsidP="00806182">
      <w:pPr>
        <w:pStyle w:val="AmdtsEntries"/>
        <w:keepNext/>
        <w:rPr>
          <w:rFonts w:cs="Arial"/>
        </w:rPr>
      </w:pPr>
      <w:r w:rsidRPr="00636E80">
        <w:rPr>
          <w:rFonts w:cs="Arial"/>
        </w:rPr>
        <w:lastRenderedPageBreak/>
        <w:tab/>
        <w:t xml:space="preserve">def </w:t>
      </w:r>
      <w:r w:rsidRPr="00636E80">
        <w:rPr>
          <w:rStyle w:val="charBoldItals"/>
          <w:rFonts w:cs="Arial"/>
        </w:rPr>
        <w:t xml:space="preserve">assessment order </w:t>
      </w:r>
      <w:r w:rsidRPr="00636E80">
        <w:rPr>
          <w:rFonts w:cs="Arial"/>
        </w:rPr>
        <w:t xml:space="preserve">ins </w:t>
      </w:r>
      <w:hyperlink r:id="rId1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414EFB" w14:textId="745289E3" w:rsidR="00C927CC" w:rsidRPr="00636E80" w:rsidRDefault="00C927CC" w:rsidP="00C927CC">
      <w:pPr>
        <w:pStyle w:val="AmdtsEntriesDefL2"/>
        <w:rPr>
          <w:rFonts w:cs="Arial"/>
        </w:rPr>
      </w:pPr>
      <w:r w:rsidRPr="00636E80">
        <w:rPr>
          <w:rFonts w:cs="Arial"/>
        </w:rPr>
        <w:tab/>
        <w:t xml:space="preserve">om </w:t>
      </w:r>
      <w:hyperlink r:id="rId12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47FC5AD" w14:textId="1D80C45A"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4CF7D86" w14:textId="6FF95FF9" w:rsidR="00351E5C" w:rsidRPr="002B2133" w:rsidRDefault="00351E5C" w:rsidP="002B2133">
      <w:pPr>
        <w:pStyle w:val="AmdtsEntriesDefL2"/>
      </w:pPr>
      <w:r>
        <w:tab/>
      </w:r>
      <w:r w:rsidR="002B2133">
        <w:t xml:space="preserve">am </w:t>
      </w:r>
      <w:hyperlink r:id="rId1243" w:tooltip="Crimes Legislation Amendment Act 2019" w:history="1">
        <w:r w:rsidR="002B2133">
          <w:rPr>
            <w:rStyle w:val="charCitHyperlinkAbbrev"/>
          </w:rPr>
          <w:t>A2019</w:t>
        </w:r>
        <w:r w:rsidR="002B2133">
          <w:rPr>
            <w:rStyle w:val="charCitHyperlinkAbbrev"/>
          </w:rPr>
          <w:noBreakHyphen/>
          <w:t>23</w:t>
        </w:r>
      </w:hyperlink>
      <w:r w:rsidR="002B2133">
        <w:t xml:space="preserve"> s 32</w:t>
      </w:r>
    </w:p>
    <w:p w14:paraId="070F6B4E" w14:textId="4CE3C4E6" w:rsidR="00444B67"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59438D8" w14:textId="590585B1" w:rsidR="002B2133" w:rsidRPr="002B2133" w:rsidRDefault="002B2133" w:rsidP="002B2133">
      <w:pPr>
        <w:pStyle w:val="AmdtsEntries"/>
      </w:pPr>
      <w:r>
        <w:rPr>
          <w:rFonts w:cs="Arial"/>
        </w:rPr>
        <w:tab/>
      </w:r>
      <w:r w:rsidRPr="00636E80">
        <w:rPr>
          <w:rFonts w:cs="Arial"/>
        </w:rPr>
        <w:t xml:space="preserve">def </w:t>
      </w:r>
      <w:r>
        <w:rPr>
          <w:rStyle w:val="charBoldItals"/>
        </w:rPr>
        <w:t>cannabis food product</w:t>
      </w:r>
      <w:r w:rsidRPr="00636E80">
        <w:rPr>
          <w:rStyle w:val="charBoldItals"/>
          <w:rFonts w:cs="Arial"/>
        </w:rPr>
        <w:t xml:space="preserve"> </w:t>
      </w:r>
      <w:r w:rsidRPr="00636E80">
        <w:rPr>
          <w:rFonts w:cs="Arial"/>
        </w:rPr>
        <w:t xml:space="preserve">ins </w:t>
      </w:r>
      <w:hyperlink r:id="rId1245" w:tooltip="Crimes Legislation Amendment Act 2019" w:history="1">
        <w:r>
          <w:rPr>
            <w:rStyle w:val="charCitHyperlinkAbbrev"/>
          </w:rPr>
          <w:t>A2019</w:t>
        </w:r>
        <w:r>
          <w:rPr>
            <w:rStyle w:val="charCitHyperlinkAbbrev"/>
          </w:rPr>
          <w:noBreakHyphen/>
          <w:t>23</w:t>
        </w:r>
      </w:hyperlink>
      <w:r>
        <w:t xml:space="preserve"> s 33</w:t>
      </w:r>
    </w:p>
    <w:p w14:paraId="5255A86F" w14:textId="43E6C4D9"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B2B8ECE" w14:textId="071A81BE"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1123E92" w14:textId="1EEFFF63"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3F71054" w14:textId="782536A1"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83A1D37" w14:textId="46ADAB22"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F9163" w14:textId="0F8B1FE1" w:rsidR="00C927CC" w:rsidRPr="00636E80" w:rsidRDefault="00C927CC" w:rsidP="00C927CC">
      <w:pPr>
        <w:pStyle w:val="AmdtsEntriesDefL2"/>
        <w:rPr>
          <w:rFonts w:cs="Arial"/>
        </w:rPr>
      </w:pPr>
      <w:r w:rsidRPr="00636E80">
        <w:rPr>
          <w:rFonts w:cs="Arial"/>
        </w:rPr>
        <w:tab/>
        <w:t xml:space="preserve">om </w:t>
      </w:r>
      <w:hyperlink r:id="rId12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0F9449A" w14:textId="6752BD1F"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C9A648" w14:textId="6C2E4BEA"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3FCE5EF" w14:textId="4723414D"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80DCA21" w14:textId="2E8CF307"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741038B0" w14:textId="70541507"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D5BBCF0" w14:textId="64B7A44D"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36C068D" w14:textId="74271A6D" w:rsidR="00C927CC" w:rsidRPr="00636E80" w:rsidRDefault="00C927CC" w:rsidP="00C927CC">
      <w:pPr>
        <w:pStyle w:val="AmdtsEntriesDefL2"/>
        <w:rPr>
          <w:rFonts w:cs="Arial"/>
        </w:rPr>
      </w:pPr>
      <w:r w:rsidRPr="00636E80">
        <w:rPr>
          <w:rFonts w:cs="Arial"/>
        </w:rPr>
        <w:tab/>
        <w:t xml:space="preserve">om </w:t>
      </w:r>
      <w:hyperlink r:id="rId12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52440E03" w14:textId="1B2DBC7D"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7DA6B2C" w14:textId="44A4C8AC"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14E47E8" w14:textId="00B35058"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3296FB7" w14:textId="7A1DFBFC" w:rsidR="00444B67" w:rsidRPr="00636E80" w:rsidRDefault="00444B67" w:rsidP="000F4720">
      <w:pPr>
        <w:pStyle w:val="AmdtsEntries"/>
        <w:keepNext/>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7AF908F" w14:textId="6B58DF57" w:rsidR="00C927CC" w:rsidRPr="00636E80" w:rsidRDefault="00C927CC" w:rsidP="00C927CC">
      <w:pPr>
        <w:pStyle w:val="AmdtsEntriesDefL2"/>
        <w:rPr>
          <w:rFonts w:cs="Arial"/>
        </w:rPr>
      </w:pPr>
      <w:r w:rsidRPr="00636E80">
        <w:rPr>
          <w:rFonts w:cs="Arial"/>
        </w:rPr>
        <w:tab/>
        <w:t xml:space="preserve">om </w:t>
      </w:r>
      <w:hyperlink r:id="rId12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5495F97" w14:textId="4B7D0E75"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opioid dependency treatment centre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AE5130D" w14:textId="17A0701B" w:rsidR="00C927CC" w:rsidRPr="00636E80" w:rsidRDefault="00C927CC" w:rsidP="00C927CC">
      <w:pPr>
        <w:pStyle w:val="AmdtsEntriesDefL2"/>
        <w:rPr>
          <w:rFonts w:cs="Arial"/>
        </w:rPr>
      </w:pPr>
      <w:r w:rsidRPr="00636E80">
        <w:rPr>
          <w:rFonts w:cs="Arial"/>
        </w:rPr>
        <w:tab/>
        <w:t xml:space="preserve">om </w:t>
      </w:r>
      <w:hyperlink r:id="rId12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118A27A" w14:textId="00F967DF"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91E0A79" w14:textId="7B1281FE" w:rsidR="00C927CC" w:rsidRPr="00636E80" w:rsidRDefault="00C927CC" w:rsidP="00C927CC">
      <w:pPr>
        <w:pStyle w:val="AmdtsEntriesDefL2"/>
        <w:rPr>
          <w:rFonts w:cs="Arial"/>
        </w:rPr>
      </w:pPr>
      <w:r w:rsidRPr="00636E80">
        <w:rPr>
          <w:rFonts w:cs="Arial"/>
        </w:rPr>
        <w:tab/>
        <w:t xml:space="preserve">om </w:t>
      </w:r>
      <w:hyperlink r:id="rId126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08489DD" w14:textId="1011DF05"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7A9CF2E" w14:textId="18A5777E"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87E0722" w14:textId="1EE5EADA"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5E45AA7" w14:textId="756F6B02"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24766E18" w14:textId="4E69264F" w:rsidR="00C927CC" w:rsidRPr="00636E80" w:rsidRDefault="00C927CC" w:rsidP="00C927CC">
      <w:pPr>
        <w:pStyle w:val="AmdtsEntriesDefL2"/>
        <w:rPr>
          <w:rFonts w:cs="Arial"/>
        </w:rPr>
      </w:pPr>
      <w:r w:rsidRPr="00636E80">
        <w:rPr>
          <w:rFonts w:cs="Arial"/>
        </w:rPr>
        <w:tab/>
        <w:t xml:space="preserve">om </w:t>
      </w:r>
      <w:hyperlink r:id="rId12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6E6A55C0" w14:textId="32EF84D5"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0688816" w14:textId="29C7BAF1"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53965AB" w14:textId="6E5B880A" w:rsidR="00C927CC" w:rsidRPr="00636E80" w:rsidRDefault="00C927CC" w:rsidP="00C927CC">
      <w:pPr>
        <w:pStyle w:val="AmdtsEntriesDefL2"/>
        <w:rPr>
          <w:rFonts w:cs="Arial"/>
        </w:rPr>
      </w:pPr>
      <w:r w:rsidRPr="00636E80">
        <w:rPr>
          <w:rFonts w:cs="Arial"/>
        </w:rPr>
        <w:tab/>
        <w:t xml:space="preserve">om </w:t>
      </w:r>
      <w:hyperlink r:id="rId12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5FE3B5F" w14:textId="487ED554"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14:paraId="4538831A" w14:textId="44CACE5C" w:rsidR="00C927CC" w:rsidRPr="00636E80" w:rsidRDefault="00C927CC" w:rsidP="00C927CC">
      <w:pPr>
        <w:pStyle w:val="AmdtsEntriesDefL2"/>
        <w:rPr>
          <w:rFonts w:cs="Arial"/>
        </w:rPr>
      </w:pPr>
      <w:r w:rsidRPr="00636E80">
        <w:rPr>
          <w:rFonts w:cs="Arial"/>
        </w:rPr>
        <w:tab/>
        <w:t xml:space="preserve">om </w:t>
      </w:r>
      <w:hyperlink r:id="rId12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240A6340" w14:textId="335B66E8"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D8E49D2" w14:textId="548790B2"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16B2C047" w14:textId="6FC6E244"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287261A" w14:textId="3BE3303B"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14:paraId="75CDAA21" w14:textId="15BE2612"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E04A966" w14:textId="3AC743D3"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43E3A02C" w14:textId="0981D3D7"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E84840A" w14:textId="54A89EF2" w:rsidR="00444B67" w:rsidRPr="00636E80" w:rsidRDefault="00444B67" w:rsidP="00444B67">
      <w:pPr>
        <w:pStyle w:val="AmdtsEntries"/>
        <w:rPr>
          <w:rFonts w:cs="Arial"/>
        </w:rPr>
      </w:pPr>
      <w:r w:rsidRPr="00636E80">
        <w:rPr>
          <w:rFonts w:cs="Arial"/>
        </w:rPr>
        <w:lastRenderedPageBreak/>
        <w:tab/>
        <w:t xml:space="preserve">def </w:t>
      </w:r>
      <w:r w:rsidR="0054266B" w:rsidRPr="00636E80">
        <w:rPr>
          <w:rStyle w:val="charBoldItals"/>
          <w:rFonts w:cs="Arial"/>
        </w:rPr>
        <w:t xml:space="preserve">treatment </w:t>
      </w:r>
      <w:r w:rsidRPr="00636E80">
        <w:rPr>
          <w:rFonts w:cs="Arial"/>
        </w:rPr>
        <w:t xml:space="preserve">ins </w:t>
      </w:r>
      <w:hyperlink r:id="rId1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0CCA3520" w14:textId="63E67A76" w:rsidR="00C927CC" w:rsidRPr="00636E80" w:rsidRDefault="00C927CC" w:rsidP="00C927CC">
      <w:pPr>
        <w:pStyle w:val="AmdtsEntriesDefL2"/>
        <w:rPr>
          <w:rFonts w:cs="Arial"/>
        </w:rPr>
      </w:pPr>
      <w:r w:rsidRPr="00636E80">
        <w:rPr>
          <w:rFonts w:cs="Arial"/>
        </w:rPr>
        <w:tab/>
        <w:t xml:space="preserve">om </w:t>
      </w:r>
      <w:hyperlink r:id="rId12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4464B6A9" w14:textId="1BF4E4D3"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66C04769" w14:textId="1CFB31F8" w:rsidR="00C927CC" w:rsidRPr="00636E80" w:rsidRDefault="00C927CC" w:rsidP="00C927CC">
      <w:pPr>
        <w:pStyle w:val="AmdtsEntriesDefL2"/>
        <w:rPr>
          <w:rFonts w:cs="Arial"/>
        </w:rPr>
      </w:pPr>
      <w:r w:rsidRPr="00636E80">
        <w:rPr>
          <w:rFonts w:cs="Arial"/>
        </w:rPr>
        <w:tab/>
        <w:t xml:space="preserve">om </w:t>
      </w:r>
      <w:hyperlink r:id="rId128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79807510" w14:textId="6BB8BD39"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5017D28F" w14:textId="29403483" w:rsidR="00C927CC" w:rsidRPr="00636E80" w:rsidRDefault="00C927CC" w:rsidP="00C927CC">
      <w:pPr>
        <w:pStyle w:val="AmdtsEntriesDefL2"/>
        <w:rPr>
          <w:rFonts w:cs="Arial"/>
        </w:rPr>
      </w:pPr>
      <w:r w:rsidRPr="00636E80">
        <w:rPr>
          <w:rFonts w:cs="Arial"/>
        </w:rPr>
        <w:tab/>
        <w:t xml:space="preserve">om </w:t>
      </w:r>
      <w:hyperlink r:id="rId12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3CF59995" w14:textId="1F2B425C"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14:paraId="3511B69B" w14:textId="599D82CF" w:rsidR="00C927CC" w:rsidRDefault="00C927CC" w:rsidP="00C927CC">
      <w:pPr>
        <w:pStyle w:val="AmdtsEntriesDefL2"/>
        <w:rPr>
          <w:rFonts w:cs="Arial"/>
        </w:rPr>
      </w:pPr>
      <w:r w:rsidRPr="00636E80">
        <w:rPr>
          <w:rFonts w:cs="Arial"/>
        </w:rPr>
        <w:tab/>
        <w:t xml:space="preserve">om </w:t>
      </w:r>
      <w:hyperlink r:id="rId12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14:paraId="03972B1C" w14:textId="77777777" w:rsidR="00CE490E" w:rsidRPr="00A13D1A" w:rsidRDefault="00CE490E" w:rsidP="00D8647A">
      <w:pPr>
        <w:pStyle w:val="Endnote2"/>
      </w:pPr>
      <w:bookmarkStart w:id="68" w:name="_Toc77084248"/>
      <w:r w:rsidRPr="00A13D1A">
        <w:rPr>
          <w:rStyle w:val="charTableNo"/>
        </w:rPr>
        <w:t>5</w:t>
      </w:r>
      <w:r>
        <w:tab/>
      </w:r>
      <w:r w:rsidRPr="00A13D1A">
        <w:rPr>
          <w:rStyle w:val="charTableText"/>
        </w:rPr>
        <w:t>Earlier republications</w:t>
      </w:r>
      <w:bookmarkEnd w:id="68"/>
    </w:p>
    <w:p w14:paraId="595D79A2" w14:textId="77777777" w:rsidR="00CE490E" w:rsidRDefault="00CE490E" w:rsidP="00D8647A">
      <w:pPr>
        <w:pStyle w:val="EndNoteTextEPS"/>
        <w:keepNext/>
      </w:pPr>
      <w:r>
        <w:t xml:space="preserve">Some earlier republications were not numbered. The number in column 1 refers to the publication order.  </w:t>
      </w:r>
    </w:p>
    <w:p w14:paraId="721018FC" w14:textId="77777777"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9B7348" w14:textId="77777777"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14:paraId="5BEE900C" w14:textId="77777777">
        <w:trPr>
          <w:tblHeader/>
        </w:trPr>
        <w:tc>
          <w:tcPr>
            <w:tcW w:w="1930" w:type="dxa"/>
          </w:tcPr>
          <w:p w14:paraId="5CA2752F" w14:textId="77777777" w:rsidR="00CE490E" w:rsidRDefault="00CE490E" w:rsidP="00D8647A">
            <w:pPr>
              <w:pStyle w:val="EarlierRepubHdg"/>
            </w:pPr>
            <w:r>
              <w:t>Republication No</w:t>
            </w:r>
          </w:p>
        </w:tc>
        <w:tc>
          <w:tcPr>
            <w:tcW w:w="2350" w:type="dxa"/>
          </w:tcPr>
          <w:p w14:paraId="5F7678CB" w14:textId="77777777" w:rsidR="00CE490E" w:rsidRDefault="00CE490E" w:rsidP="00D8647A">
            <w:pPr>
              <w:pStyle w:val="EarlierRepubHdg"/>
            </w:pPr>
            <w:r>
              <w:t>Amendments to</w:t>
            </w:r>
          </w:p>
        </w:tc>
        <w:tc>
          <w:tcPr>
            <w:tcW w:w="2350" w:type="dxa"/>
          </w:tcPr>
          <w:p w14:paraId="5F04F317" w14:textId="77777777" w:rsidR="00CE490E" w:rsidRDefault="00CE490E" w:rsidP="00D8647A">
            <w:pPr>
              <w:pStyle w:val="EarlierRepubHdg"/>
            </w:pPr>
            <w:r>
              <w:t>Republication date</w:t>
            </w:r>
          </w:p>
        </w:tc>
      </w:tr>
      <w:tr w:rsidR="00CE490E" w14:paraId="44304305" w14:textId="77777777">
        <w:tc>
          <w:tcPr>
            <w:tcW w:w="1930" w:type="dxa"/>
          </w:tcPr>
          <w:p w14:paraId="6A18FC44" w14:textId="77777777" w:rsidR="00CE490E" w:rsidRDefault="00CE490E" w:rsidP="00D8647A">
            <w:pPr>
              <w:pStyle w:val="EarlierRepubEntries"/>
              <w:keepNext/>
            </w:pPr>
            <w:r>
              <w:t>1</w:t>
            </w:r>
          </w:p>
        </w:tc>
        <w:tc>
          <w:tcPr>
            <w:tcW w:w="2350" w:type="dxa"/>
          </w:tcPr>
          <w:p w14:paraId="5B92A9B9" w14:textId="0AB032AB" w:rsidR="00CE490E" w:rsidRDefault="00B3717A" w:rsidP="00D8647A">
            <w:pPr>
              <w:pStyle w:val="EarlierRepubEntries"/>
              <w:keepNext/>
            </w:pPr>
            <w:hyperlink r:id="rId1293"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14:paraId="24860310" w14:textId="77777777" w:rsidR="00CE490E" w:rsidRDefault="00CE490E" w:rsidP="00D8647A">
            <w:pPr>
              <w:pStyle w:val="EarlierRepubEntries"/>
              <w:keepNext/>
            </w:pPr>
            <w:r>
              <w:rPr>
                <w:rFonts w:ascii="Geneva" w:hAnsi="Geneva"/>
                <w:color w:val="000000"/>
              </w:rPr>
              <w:t>31 July 1993</w:t>
            </w:r>
          </w:p>
        </w:tc>
      </w:tr>
      <w:tr w:rsidR="00CE490E" w14:paraId="466BD35C" w14:textId="77777777">
        <w:tc>
          <w:tcPr>
            <w:tcW w:w="1930" w:type="dxa"/>
          </w:tcPr>
          <w:p w14:paraId="0A87F83A" w14:textId="77777777" w:rsidR="00CE490E" w:rsidRDefault="00CE490E" w:rsidP="00D8647A">
            <w:pPr>
              <w:pStyle w:val="EarlierRepubEntries"/>
              <w:keepNext/>
            </w:pPr>
            <w:r>
              <w:t>2</w:t>
            </w:r>
          </w:p>
        </w:tc>
        <w:tc>
          <w:tcPr>
            <w:tcW w:w="2350" w:type="dxa"/>
          </w:tcPr>
          <w:p w14:paraId="1D4A81A5" w14:textId="24947A14" w:rsidR="00CE490E" w:rsidRDefault="00B3717A" w:rsidP="00D8647A">
            <w:pPr>
              <w:pStyle w:val="EarlierRepubEntries"/>
              <w:keepNext/>
            </w:pPr>
            <w:hyperlink r:id="rId1294"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4E5C4FBD" w14:textId="77777777" w:rsidR="00CE490E" w:rsidRDefault="00CE490E" w:rsidP="00D8647A">
            <w:pPr>
              <w:pStyle w:val="EarlierRepubEntries"/>
              <w:keepNext/>
            </w:pPr>
            <w:r>
              <w:rPr>
                <w:rFonts w:ascii="Geneva" w:hAnsi="Geneva"/>
                <w:color w:val="000000"/>
              </w:rPr>
              <w:t>31 January 1995</w:t>
            </w:r>
          </w:p>
        </w:tc>
      </w:tr>
      <w:tr w:rsidR="00CE490E" w14:paraId="0389FC6D" w14:textId="77777777">
        <w:tc>
          <w:tcPr>
            <w:tcW w:w="1930" w:type="dxa"/>
          </w:tcPr>
          <w:p w14:paraId="31985820" w14:textId="77777777" w:rsidR="00CE490E" w:rsidRDefault="00CE490E">
            <w:pPr>
              <w:pStyle w:val="EarlierRepubEntries"/>
            </w:pPr>
            <w:r>
              <w:t>3</w:t>
            </w:r>
          </w:p>
        </w:tc>
        <w:tc>
          <w:tcPr>
            <w:tcW w:w="2350" w:type="dxa"/>
          </w:tcPr>
          <w:p w14:paraId="3C798616" w14:textId="6F1C0E54" w:rsidR="00CE490E" w:rsidRDefault="00B3717A">
            <w:pPr>
              <w:pStyle w:val="EarlierRepubEntries"/>
            </w:pPr>
            <w:hyperlink r:id="rId1295"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14:paraId="1D19D841" w14:textId="77777777" w:rsidR="00CE490E" w:rsidRDefault="00CE490E">
            <w:pPr>
              <w:pStyle w:val="EarlierRepubEntries"/>
              <w:rPr>
                <w:rFonts w:ascii="Geneva" w:hAnsi="Geneva"/>
                <w:color w:val="000000"/>
              </w:rPr>
            </w:pPr>
            <w:r>
              <w:rPr>
                <w:rFonts w:ascii="Geneva" w:hAnsi="Geneva"/>
                <w:color w:val="000000"/>
              </w:rPr>
              <w:t>30 June 1995</w:t>
            </w:r>
          </w:p>
        </w:tc>
      </w:tr>
      <w:tr w:rsidR="00CE490E" w14:paraId="052CE8D4" w14:textId="77777777">
        <w:tc>
          <w:tcPr>
            <w:tcW w:w="1930" w:type="dxa"/>
          </w:tcPr>
          <w:p w14:paraId="5FA587A9" w14:textId="77777777" w:rsidR="00CE490E" w:rsidRDefault="00CE490E">
            <w:pPr>
              <w:pStyle w:val="EarlierRepubEntries"/>
            </w:pPr>
            <w:r>
              <w:t>4</w:t>
            </w:r>
          </w:p>
        </w:tc>
        <w:tc>
          <w:tcPr>
            <w:tcW w:w="2350" w:type="dxa"/>
          </w:tcPr>
          <w:p w14:paraId="6C5242B9" w14:textId="225EAE25" w:rsidR="00CE490E" w:rsidRDefault="00B3717A">
            <w:pPr>
              <w:pStyle w:val="EarlierRepubEntries"/>
            </w:pPr>
            <w:hyperlink r:id="rId129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14:paraId="2AD6955D" w14:textId="77777777" w:rsidR="00CE490E" w:rsidRDefault="00CE490E">
            <w:pPr>
              <w:pStyle w:val="EarlierRepubEntries"/>
              <w:rPr>
                <w:rFonts w:ascii="Geneva" w:hAnsi="Geneva"/>
                <w:color w:val="000000"/>
              </w:rPr>
            </w:pPr>
            <w:r>
              <w:rPr>
                <w:rFonts w:ascii="Geneva" w:hAnsi="Geneva"/>
                <w:color w:val="000000"/>
              </w:rPr>
              <w:t>30 November 1996</w:t>
            </w:r>
          </w:p>
        </w:tc>
      </w:tr>
      <w:tr w:rsidR="00CE490E" w14:paraId="71520A77" w14:textId="77777777">
        <w:tc>
          <w:tcPr>
            <w:tcW w:w="1930" w:type="dxa"/>
          </w:tcPr>
          <w:p w14:paraId="26ECD0E7" w14:textId="77777777" w:rsidR="00CE490E" w:rsidRDefault="00CE490E">
            <w:pPr>
              <w:pStyle w:val="EarlierRepubEntries"/>
            </w:pPr>
            <w:r>
              <w:t>5</w:t>
            </w:r>
          </w:p>
        </w:tc>
        <w:tc>
          <w:tcPr>
            <w:tcW w:w="2350" w:type="dxa"/>
          </w:tcPr>
          <w:p w14:paraId="6616F71F" w14:textId="254B7E36" w:rsidR="00CE490E" w:rsidRDefault="00B3717A">
            <w:pPr>
              <w:pStyle w:val="EarlierRepubEntries"/>
            </w:pPr>
            <w:hyperlink r:id="rId1297"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14:paraId="1A134BDD" w14:textId="77777777" w:rsidR="00CE490E" w:rsidRDefault="00CE490E">
            <w:pPr>
              <w:pStyle w:val="EarlierRepubEntries"/>
              <w:rPr>
                <w:rFonts w:ascii="Geneva" w:hAnsi="Geneva"/>
                <w:color w:val="000000"/>
              </w:rPr>
            </w:pPr>
            <w:r>
              <w:rPr>
                <w:rFonts w:ascii="Geneva" w:hAnsi="Geneva"/>
                <w:color w:val="000000"/>
              </w:rPr>
              <w:t>31 January 1999</w:t>
            </w:r>
          </w:p>
        </w:tc>
      </w:tr>
      <w:tr w:rsidR="00CE490E" w14:paraId="1ABB7B8E" w14:textId="77777777">
        <w:tc>
          <w:tcPr>
            <w:tcW w:w="1930" w:type="dxa"/>
          </w:tcPr>
          <w:p w14:paraId="7368655F" w14:textId="77777777" w:rsidR="00CE490E" w:rsidRDefault="00CE490E">
            <w:pPr>
              <w:pStyle w:val="EarlierRepubEntries"/>
            </w:pPr>
            <w:r>
              <w:t>6</w:t>
            </w:r>
          </w:p>
        </w:tc>
        <w:tc>
          <w:tcPr>
            <w:tcW w:w="2350" w:type="dxa"/>
          </w:tcPr>
          <w:p w14:paraId="0705EE51" w14:textId="5C359D01" w:rsidR="00CE490E" w:rsidRDefault="00B3717A">
            <w:pPr>
              <w:pStyle w:val="EarlierRepubEntries"/>
            </w:pPr>
            <w:hyperlink r:id="rId1298"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14:paraId="09945632" w14:textId="77777777" w:rsidR="00CE490E" w:rsidRDefault="00CE490E">
            <w:pPr>
              <w:pStyle w:val="EarlierRepubEntries"/>
              <w:rPr>
                <w:rFonts w:ascii="Geneva" w:hAnsi="Geneva"/>
                <w:color w:val="000000"/>
              </w:rPr>
            </w:pPr>
            <w:r>
              <w:rPr>
                <w:rFonts w:ascii="Geneva" w:hAnsi="Geneva"/>
                <w:color w:val="000000"/>
              </w:rPr>
              <w:t>23 October 2001</w:t>
            </w:r>
          </w:p>
        </w:tc>
      </w:tr>
      <w:tr w:rsidR="00CE490E" w14:paraId="21AB3343" w14:textId="77777777">
        <w:tc>
          <w:tcPr>
            <w:tcW w:w="1930" w:type="dxa"/>
          </w:tcPr>
          <w:p w14:paraId="257FC3B0" w14:textId="77777777" w:rsidR="00CE490E" w:rsidRDefault="00CE490E">
            <w:pPr>
              <w:pStyle w:val="EarlierRepubEntries"/>
            </w:pPr>
            <w:r>
              <w:t>7*</w:t>
            </w:r>
          </w:p>
        </w:tc>
        <w:tc>
          <w:tcPr>
            <w:tcW w:w="2350" w:type="dxa"/>
          </w:tcPr>
          <w:p w14:paraId="31830D42" w14:textId="0FD522D5" w:rsidR="00CE490E" w:rsidRDefault="00B3717A">
            <w:pPr>
              <w:pStyle w:val="EarlierRepubEntries"/>
            </w:pPr>
            <w:hyperlink r:id="rId1299"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14:paraId="0BA05A0C" w14:textId="77777777" w:rsidR="00CE490E" w:rsidRDefault="00CE490E">
            <w:pPr>
              <w:pStyle w:val="EarlierRepubEntries"/>
              <w:rPr>
                <w:rFonts w:ascii="Geneva" w:hAnsi="Geneva"/>
                <w:color w:val="000000"/>
              </w:rPr>
            </w:pPr>
            <w:r>
              <w:rPr>
                <w:rFonts w:ascii="Geneva" w:hAnsi="Geneva"/>
                <w:color w:val="000000"/>
              </w:rPr>
              <w:t>21 December 2001</w:t>
            </w:r>
          </w:p>
        </w:tc>
      </w:tr>
      <w:tr w:rsidR="00CE490E" w14:paraId="31D5146C" w14:textId="77777777">
        <w:tc>
          <w:tcPr>
            <w:tcW w:w="1930" w:type="dxa"/>
          </w:tcPr>
          <w:p w14:paraId="3FDA4DF5" w14:textId="77777777" w:rsidR="00CE490E" w:rsidRDefault="00CE490E">
            <w:pPr>
              <w:pStyle w:val="EarlierRepubEntries"/>
            </w:pPr>
            <w:r>
              <w:t>8</w:t>
            </w:r>
          </w:p>
        </w:tc>
        <w:tc>
          <w:tcPr>
            <w:tcW w:w="2350" w:type="dxa"/>
          </w:tcPr>
          <w:p w14:paraId="34ED87D2" w14:textId="7EA5F554" w:rsidR="00CE490E" w:rsidRDefault="00B3717A">
            <w:pPr>
              <w:pStyle w:val="EarlierRepubEntries"/>
            </w:pPr>
            <w:hyperlink r:id="rId1300"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178058A3" w14:textId="77777777" w:rsidR="00CE490E" w:rsidRDefault="00CE490E">
            <w:pPr>
              <w:pStyle w:val="EarlierRepubEntries"/>
              <w:rPr>
                <w:rFonts w:ascii="Geneva" w:hAnsi="Geneva"/>
                <w:color w:val="000000"/>
              </w:rPr>
            </w:pPr>
            <w:r>
              <w:rPr>
                <w:rFonts w:ascii="Geneva" w:hAnsi="Geneva"/>
                <w:color w:val="000000"/>
              </w:rPr>
              <w:t>24 May 2002</w:t>
            </w:r>
          </w:p>
        </w:tc>
      </w:tr>
      <w:tr w:rsidR="00CE490E" w14:paraId="190CBA2C" w14:textId="77777777">
        <w:tc>
          <w:tcPr>
            <w:tcW w:w="1930" w:type="dxa"/>
          </w:tcPr>
          <w:p w14:paraId="567D3758" w14:textId="77777777" w:rsidR="00CE490E" w:rsidRDefault="00CE490E">
            <w:pPr>
              <w:pStyle w:val="EarlierRepubEntries"/>
            </w:pPr>
            <w:r>
              <w:t>9</w:t>
            </w:r>
          </w:p>
        </w:tc>
        <w:tc>
          <w:tcPr>
            <w:tcW w:w="2350" w:type="dxa"/>
          </w:tcPr>
          <w:p w14:paraId="1CC10915" w14:textId="3FC1A14F" w:rsidR="00CE490E" w:rsidRDefault="00B3717A">
            <w:pPr>
              <w:pStyle w:val="EarlierRepubEntries"/>
            </w:pPr>
            <w:hyperlink r:id="rId1301"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34862380" w14:textId="77777777" w:rsidR="00CE490E" w:rsidRDefault="00CE490E">
            <w:pPr>
              <w:pStyle w:val="EarlierRepubEntries"/>
              <w:rPr>
                <w:rFonts w:ascii="Geneva" w:hAnsi="Geneva"/>
                <w:color w:val="000000"/>
              </w:rPr>
            </w:pPr>
            <w:r>
              <w:rPr>
                <w:rFonts w:ascii="Geneva" w:hAnsi="Geneva"/>
                <w:color w:val="000000"/>
              </w:rPr>
              <w:t>25 May 2002</w:t>
            </w:r>
          </w:p>
        </w:tc>
      </w:tr>
      <w:tr w:rsidR="00CE490E" w14:paraId="29BE7944" w14:textId="77777777">
        <w:tc>
          <w:tcPr>
            <w:tcW w:w="1930" w:type="dxa"/>
          </w:tcPr>
          <w:p w14:paraId="184EE734" w14:textId="77777777" w:rsidR="00CE490E" w:rsidRDefault="00CE490E">
            <w:pPr>
              <w:pStyle w:val="EarlierRepubEntries"/>
            </w:pPr>
            <w:r>
              <w:t>10</w:t>
            </w:r>
          </w:p>
        </w:tc>
        <w:tc>
          <w:tcPr>
            <w:tcW w:w="2350" w:type="dxa"/>
          </w:tcPr>
          <w:p w14:paraId="260878BB" w14:textId="02562F0A" w:rsidR="00CE490E" w:rsidRDefault="00B3717A">
            <w:pPr>
              <w:pStyle w:val="EarlierRepubEntries"/>
            </w:pPr>
            <w:hyperlink r:id="rId1302"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14:paraId="2E0C524F" w14:textId="77777777" w:rsidR="00CE490E" w:rsidRDefault="00CE490E">
            <w:pPr>
              <w:pStyle w:val="EarlierRepubEntries"/>
              <w:rPr>
                <w:rFonts w:ascii="Geneva" w:hAnsi="Geneva"/>
                <w:color w:val="000000"/>
              </w:rPr>
            </w:pPr>
            <w:r>
              <w:rPr>
                <w:rFonts w:ascii="Geneva" w:hAnsi="Geneva"/>
                <w:color w:val="000000"/>
              </w:rPr>
              <w:t>13 September 2002</w:t>
            </w:r>
          </w:p>
        </w:tc>
      </w:tr>
      <w:tr w:rsidR="00CE490E" w14:paraId="6DB59216" w14:textId="77777777">
        <w:tc>
          <w:tcPr>
            <w:tcW w:w="1930" w:type="dxa"/>
          </w:tcPr>
          <w:p w14:paraId="0B3EF402" w14:textId="77777777" w:rsidR="00CE490E" w:rsidRDefault="00CE490E">
            <w:pPr>
              <w:pStyle w:val="EarlierRepubEntries"/>
            </w:pPr>
            <w:r>
              <w:t>11</w:t>
            </w:r>
          </w:p>
        </w:tc>
        <w:tc>
          <w:tcPr>
            <w:tcW w:w="2350" w:type="dxa"/>
          </w:tcPr>
          <w:p w14:paraId="09239D16" w14:textId="3F575638" w:rsidR="00CE490E" w:rsidRDefault="00B3717A">
            <w:pPr>
              <w:pStyle w:val="EarlierRepubEntries"/>
            </w:pPr>
            <w:hyperlink r:id="rId1303"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14:paraId="364E1CD9" w14:textId="77777777" w:rsidR="00CE490E" w:rsidRDefault="00CE490E">
            <w:pPr>
              <w:pStyle w:val="EarlierRepubEntries"/>
              <w:rPr>
                <w:rFonts w:ascii="Geneva" w:hAnsi="Geneva"/>
                <w:color w:val="000000"/>
              </w:rPr>
            </w:pPr>
            <w:r>
              <w:rPr>
                <w:rFonts w:ascii="Geneva" w:hAnsi="Geneva"/>
                <w:color w:val="000000"/>
              </w:rPr>
              <w:t>31 December 2002</w:t>
            </w:r>
          </w:p>
        </w:tc>
      </w:tr>
      <w:tr w:rsidR="00CE490E" w14:paraId="064F6C8B" w14:textId="77777777">
        <w:tc>
          <w:tcPr>
            <w:tcW w:w="1930" w:type="dxa"/>
          </w:tcPr>
          <w:p w14:paraId="69B24D5A" w14:textId="77777777" w:rsidR="00CE490E" w:rsidRDefault="00CE490E">
            <w:pPr>
              <w:pStyle w:val="EarlierRepubEntries"/>
            </w:pPr>
            <w:r>
              <w:t>11 (RI)</w:t>
            </w:r>
          </w:p>
        </w:tc>
        <w:tc>
          <w:tcPr>
            <w:tcW w:w="2350" w:type="dxa"/>
          </w:tcPr>
          <w:p w14:paraId="784E5D2B" w14:textId="1493760B" w:rsidR="00CE490E" w:rsidRDefault="00B3717A">
            <w:pPr>
              <w:pStyle w:val="EarlierRepubEntries"/>
            </w:pPr>
            <w:hyperlink r:id="rId1304"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14:paraId="715934E7" w14:textId="77777777" w:rsidR="00CE490E" w:rsidRDefault="00CE490E">
            <w:pPr>
              <w:pStyle w:val="EarlierRepubEntries"/>
              <w:rPr>
                <w:rFonts w:ascii="Geneva" w:hAnsi="Geneva"/>
                <w:color w:val="000000"/>
              </w:rPr>
            </w:pPr>
            <w:r>
              <w:rPr>
                <w:rFonts w:ascii="Geneva" w:hAnsi="Geneva"/>
                <w:color w:val="000000"/>
              </w:rPr>
              <w:t>10 February 2003</w:t>
            </w:r>
          </w:p>
        </w:tc>
      </w:tr>
      <w:tr w:rsidR="00CE490E" w14:paraId="0E5208F1" w14:textId="77777777">
        <w:tc>
          <w:tcPr>
            <w:tcW w:w="1930" w:type="dxa"/>
          </w:tcPr>
          <w:p w14:paraId="3003D641" w14:textId="77777777" w:rsidR="00CE490E" w:rsidRDefault="00CE490E">
            <w:pPr>
              <w:pStyle w:val="EarlierRepubEntries"/>
            </w:pPr>
            <w:r>
              <w:t>12</w:t>
            </w:r>
          </w:p>
        </w:tc>
        <w:tc>
          <w:tcPr>
            <w:tcW w:w="2350" w:type="dxa"/>
          </w:tcPr>
          <w:p w14:paraId="1E3F5993" w14:textId="78244A5A" w:rsidR="00CE490E" w:rsidRDefault="00B3717A">
            <w:pPr>
              <w:pStyle w:val="EarlierRepubEntries"/>
            </w:pPr>
            <w:hyperlink r:id="rId1305"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14:paraId="7F5C2DB2" w14:textId="77777777" w:rsidR="00CE490E" w:rsidRDefault="00CE490E">
            <w:pPr>
              <w:pStyle w:val="EarlierRepubEntries"/>
              <w:rPr>
                <w:rFonts w:ascii="Geneva" w:hAnsi="Geneva"/>
                <w:color w:val="000000"/>
              </w:rPr>
            </w:pPr>
            <w:r>
              <w:rPr>
                <w:rFonts w:ascii="Geneva" w:hAnsi="Geneva"/>
                <w:color w:val="000000"/>
              </w:rPr>
              <w:t>28 March 2003</w:t>
            </w:r>
          </w:p>
        </w:tc>
      </w:tr>
      <w:tr w:rsidR="00CE490E" w14:paraId="5C2FA8D0" w14:textId="77777777">
        <w:tc>
          <w:tcPr>
            <w:tcW w:w="1930" w:type="dxa"/>
          </w:tcPr>
          <w:p w14:paraId="7C2DC204" w14:textId="77777777" w:rsidR="00CE490E" w:rsidRDefault="00CE490E">
            <w:pPr>
              <w:pStyle w:val="EarlierRepubEntries"/>
            </w:pPr>
            <w:r>
              <w:t>13</w:t>
            </w:r>
          </w:p>
        </w:tc>
        <w:tc>
          <w:tcPr>
            <w:tcW w:w="2350" w:type="dxa"/>
          </w:tcPr>
          <w:p w14:paraId="027903B3" w14:textId="23454E0A" w:rsidR="00CE490E" w:rsidRDefault="00B3717A">
            <w:pPr>
              <w:pStyle w:val="EarlierRepubEntries"/>
            </w:pPr>
            <w:hyperlink r:id="rId1306"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14:paraId="778FA165" w14:textId="77777777" w:rsidR="00CE490E" w:rsidRDefault="00CE490E">
            <w:pPr>
              <w:pStyle w:val="EarlierRepubEntries"/>
              <w:rPr>
                <w:rFonts w:ascii="Geneva" w:hAnsi="Geneva"/>
                <w:color w:val="000000"/>
              </w:rPr>
            </w:pPr>
            <w:r>
              <w:rPr>
                <w:rFonts w:ascii="Geneva" w:hAnsi="Geneva"/>
                <w:color w:val="000000"/>
              </w:rPr>
              <w:t>9 April 2004</w:t>
            </w:r>
          </w:p>
        </w:tc>
      </w:tr>
      <w:tr w:rsidR="00CE490E" w14:paraId="003F9719" w14:textId="77777777">
        <w:tc>
          <w:tcPr>
            <w:tcW w:w="1930" w:type="dxa"/>
          </w:tcPr>
          <w:p w14:paraId="2B6C0D8E" w14:textId="77777777" w:rsidR="00CE490E" w:rsidRDefault="00CE490E">
            <w:pPr>
              <w:pStyle w:val="EarlierRepubEntries"/>
            </w:pPr>
            <w:r>
              <w:t>14</w:t>
            </w:r>
          </w:p>
        </w:tc>
        <w:tc>
          <w:tcPr>
            <w:tcW w:w="2350" w:type="dxa"/>
          </w:tcPr>
          <w:p w14:paraId="6B50B9D4" w14:textId="34CFAC7A" w:rsidR="00CE490E" w:rsidRDefault="00B3717A">
            <w:pPr>
              <w:pStyle w:val="EarlierRepubEntries"/>
            </w:pPr>
            <w:hyperlink r:id="rId130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12F5F188" w14:textId="77777777" w:rsidR="00CE490E" w:rsidRDefault="00CE490E">
            <w:pPr>
              <w:pStyle w:val="EarlierRepubEntries"/>
              <w:rPr>
                <w:rFonts w:ascii="Geneva" w:hAnsi="Geneva"/>
                <w:color w:val="000000"/>
              </w:rPr>
            </w:pPr>
            <w:r>
              <w:rPr>
                <w:rFonts w:ascii="Geneva" w:hAnsi="Geneva"/>
                <w:color w:val="000000"/>
              </w:rPr>
              <w:t>12 August 2004</w:t>
            </w:r>
          </w:p>
        </w:tc>
      </w:tr>
      <w:tr w:rsidR="00CE490E" w14:paraId="1358283E" w14:textId="77777777">
        <w:tc>
          <w:tcPr>
            <w:tcW w:w="1930" w:type="dxa"/>
          </w:tcPr>
          <w:p w14:paraId="22943F66" w14:textId="77777777" w:rsidR="00CE490E" w:rsidRDefault="00CE490E">
            <w:pPr>
              <w:pStyle w:val="EarlierRepubEntries"/>
            </w:pPr>
            <w:r>
              <w:t>15</w:t>
            </w:r>
          </w:p>
        </w:tc>
        <w:tc>
          <w:tcPr>
            <w:tcW w:w="2350" w:type="dxa"/>
          </w:tcPr>
          <w:p w14:paraId="2C50F111" w14:textId="1E188BCE" w:rsidR="00CE490E" w:rsidRDefault="00B3717A">
            <w:pPr>
              <w:pStyle w:val="EarlierRepubEntries"/>
            </w:pPr>
            <w:hyperlink r:id="rId130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14:paraId="383CE634" w14:textId="77777777" w:rsidR="00CE490E" w:rsidRDefault="00CE490E">
            <w:pPr>
              <w:pStyle w:val="EarlierRepubEntries"/>
              <w:rPr>
                <w:rFonts w:ascii="Geneva" w:hAnsi="Geneva"/>
                <w:color w:val="000000"/>
              </w:rPr>
            </w:pPr>
            <w:r>
              <w:rPr>
                <w:rFonts w:ascii="Geneva" w:hAnsi="Geneva"/>
                <w:color w:val="000000"/>
              </w:rPr>
              <w:t>25 August 2004</w:t>
            </w:r>
          </w:p>
        </w:tc>
      </w:tr>
      <w:tr w:rsidR="00CE490E" w14:paraId="04A92EB6" w14:textId="77777777">
        <w:tc>
          <w:tcPr>
            <w:tcW w:w="1930" w:type="dxa"/>
          </w:tcPr>
          <w:p w14:paraId="380C93B6" w14:textId="77777777" w:rsidR="00CE490E" w:rsidRDefault="00CE490E">
            <w:pPr>
              <w:pStyle w:val="EarlierRepubEntries"/>
            </w:pPr>
            <w:r>
              <w:lastRenderedPageBreak/>
              <w:t>16</w:t>
            </w:r>
          </w:p>
        </w:tc>
        <w:tc>
          <w:tcPr>
            <w:tcW w:w="2350" w:type="dxa"/>
          </w:tcPr>
          <w:p w14:paraId="558B8801" w14:textId="2EB81C41" w:rsidR="00CE490E" w:rsidRPr="005A4E9E" w:rsidRDefault="00B3717A">
            <w:pPr>
              <w:pStyle w:val="EarlierRepubEntries"/>
              <w:rPr>
                <w:rStyle w:val="charUnderline"/>
              </w:rPr>
            </w:pPr>
            <w:hyperlink r:id="rId1309"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4ED74DD" w14:textId="77777777" w:rsidR="00CE490E" w:rsidRDefault="00CE490E">
            <w:pPr>
              <w:pStyle w:val="EarlierRepubEntries"/>
              <w:rPr>
                <w:rFonts w:ascii="Geneva" w:hAnsi="Geneva"/>
                <w:color w:val="000000"/>
              </w:rPr>
            </w:pPr>
            <w:r>
              <w:rPr>
                <w:rFonts w:ascii="Geneva" w:hAnsi="Geneva"/>
                <w:color w:val="000000"/>
              </w:rPr>
              <w:t>24 October 2004</w:t>
            </w:r>
          </w:p>
        </w:tc>
      </w:tr>
      <w:tr w:rsidR="00CE490E" w14:paraId="7885C855" w14:textId="77777777">
        <w:tc>
          <w:tcPr>
            <w:tcW w:w="1930" w:type="dxa"/>
          </w:tcPr>
          <w:p w14:paraId="6971A939" w14:textId="77777777" w:rsidR="00CE490E" w:rsidRDefault="00CE490E">
            <w:pPr>
              <w:pStyle w:val="EarlierRepubEntries"/>
            </w:pPr>
            <w:r>
              <w:t>17</w:t>
            </w:r>
          </w:p>
        </w:tc>
        <w:tc>
          <w:tcPr>
            <w:tcW w:w="2350" w:type="dxa"/>
          </w:tcPr>
          <w:p w14:paraId="4875D6E2" w14:textId="6820A8DA" w:rsidR="00CE490E" w:rsidRPr="005A4E9E" w:rsidRDefault="00B3717A">
            <w:pPr>
              <w:pStyle w:val="EarlierRepubEntries"/>
              <w:rPr>
                <w:rStyle w:val="charUnderline"/>
              </w:rPr>
            </w:pPr>
            <w:hyperlink r:id="rId1310"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14:paraId="6BC17A82" w14:textId="77777777" w:rsidR="00CE490E" w:rsidRDefault="00CE490E">
            <w:pPr>
              <w:pStyle w:val="EarlierRepubEntries"/>
              <w:rPr>
                <w:rFonts w:ascii="Geneva" w:hAnsi="Geneva"/>
                <w:color w:val="000000"/>
              </w:rPr>
            </w:pPr>
            <w:r>
              <w:rPr>
                <w:rFonts w:ascii="Geneva" w:hAnsi="Geneva"/>
                <w:color w:val="000000"/>
              </w:rPr>
              <w:t>16 February 2005</w:t>
            </w:r>
          </w:p>
        </w:tc>
      </w:tr>
      <w:tr w:rsidR="00CE490E" w14:paraId="3ED1CC81" w14:textId="77777777">
        <w:tc>
          <w:tcPr>
            <w:tcW w:w="1930" w:type="dxa"/>
          </w:tcPr>
          <w:p w14:paraId="3F634F81" w14:textId="77777777" w:rsidR="00CE490E" w:rsidRDefault="00CE490E">
            <w:pPr>
              <w:pStyle w:val="EarlierRepubEntries"/>
            </w:pPr>
            <w:r>
              <w:t>18*</w:t>
            </w:r>
          </w:p>
        </w:tc>
        <w:tc>
          <w:tcPr>
            <w:tcW w:w="2350" w:type="dxa"/>
          </w:tcPr>
          <w:p w14:paraId="5FEDCD9F" w14:textId="47FA98B9" w:rsidR="00CE490E" w:rsidRDefault="00B3717A">
            <w:pPr>
              <w:pStyle w:val="EarlierRepubEntries"/>
            </w:pPr>
            <w:hyperlink r:id="rId131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40F62AB9" w14:textId="77777777" w:rsidR="00CE490E" w:rsidRDefault="00CE490E">
            <w:pPr>
              <w:pStyle w:val="EarlierRepubEntries"/>
              <w:rPr>
                <w:rFonts w:ascii="Geneva" w:hAnsi="Geneva"/>
                <w:color w:val="000000"/>
              </w:rPr>
            </w:pPr>
            <w:r>
              <w:rPr>
                <w:rFonts w:ascii="Geneva" w:hAnsi="Geneva"/>
                <w:color w:val="000000"/>
              </w:rPr>
              <w:t>6 March 2005</w:t>
            </w:r>
          </w:p>
        </w:tc>
      </w:tr>
      <w:tr w:rsidR="00CE490E" w14:paraId="2A3B296E" w14:textId="77777777">
        <w:tc>
          <w:tcPr>
            <w:tcW w:w="1930" w:type="dxa"/>
          </w:tcPr>
          <w:p w14:paraId="119F4DC7" w14:textId="77777777" w:rsidR="00CE490E" w:rsidRDefault="00CE490E" w:rsidP="007A7232">
            <w:pPr>
              <w:pStyle w:val="EarlierRepubEntries"/>
            </w:pPr>
            <w:r>
              <w:t>19</w:t>
            </w:r>
          </w:p>
        </w:tc>
        <w:tc>
          <w:tcPr>
            <w:tcW w:w="2350" w:type="dxa"/>
          </w:tcPr>
          <w:p w14:paraId="277787C3" w14:textId="73C1CFC4" w:rsidR="00CE490E" w:rsidRDefault="00B3717A" w:rsidP="007A7232">
            <w:pPr>
              <w:pStyle w:val="EarlierRepubEntries"/>
              <w:keepNext/>
            </w:pPr>
            <w:hyperlink r:id="rId1312"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14:paraId="2FA00DB8" w14:textId="77777777"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14:paraId="27918C05" w14:textId="77777777">
        <w:tc>
          <w:tcPr>
            <w:tcW w:w="1930" w:type="dxa"/>
          </w:tcPr>
          <w:p w14:paraId="3AB135C8" w14:textId="77777777" w:rsidR="00CE490E" w:rsidRDefault="00CE490E" w:rsidP="007A7232">
            <w:pPr>
              <w:pStyle w:val="EarlierRepubEntries"/>
            </w:pPr>
            <w:r>
              <w:t>20</w:t>
            </w:r>
          </w:p>
        </w:tc>
        <w:tc>
          <w:tcPr>
            <w:tcW w:w="2350" w:type="dxa"/>
          </w:tcPr>
          <w:p w14:paraId="3B6904CF" w14:textId="6D4C74E2" w:rsidR="00CE490E" w:rsidRDefault="00B3717A" w:rsidP="007A7232">
            <w:pPr>
              <w:pStyle w:val="EarlierRepubEntries"/>
              <w:keepNext/>
            </w:pPr>
            <w:hyperlink r:id="rId1313"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14:paraId="46EA5A28" w14:textId="77777777"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14:paraId="72050185" w14:textId="77777777">
        <w:tc>
          <w:tcPr>
            <w:tcW w:w="1930" w:type="dxa"/>
          </w:tcPr>
          <w:p w14:paraId="15B56D57" w14:textId="77777777" w:rsidR="00CE490E" w:rsidRDefault="00CE490E" w:rsidP="007A7232">
            <w:pPr>
              <w:pStyle w:val="EarlierRepubEntries"/>
            </w:pPr>
            <w:r>
              <w:t>21</w:t>
            </w:r>
          </w:p>
        </w:tc>
        <w:tc>
          <w:tcPr>
            <w:tcW w:w="2350" w:type="dxa"/>
          </w:tcPr>
          <w:p w14:paraId="6C306E0E" w14:textId="292CE47C" w:rsidR="00CE490E" w:rsidRDefault="00B3717A" w:rsidP="007A7232">
            <w:pPr>
              <w:pStyle w:val="EarlierRepubEntries"/>
              <w:keepNext/>
            </w:pPr>
            <w:hyperlink r:id="rId1314"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18FB0BEB" w14:textId="77777777"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14:paraId="3B24343E" w14:textId="77777777">
        <w:tc>
          <w:tcPr>
            <w:tcW w:w="1930" w:type="dxa"/>
          </w:tcPr>
          <w:p w14:paraId="451852A3" w14:textId="77777777" w:rsidR="00CE490E" w:rsidRDefault="00CE490E" w:rsidP="007A7232">
            <w:pPr>
              <w:pStyle w:val="EarlierRepubEntries"/>
            </w:pPr>
            <w:r>
              <w:t>22</w:t>
            </w:r>
          </w:p>
        </w:tc>
        <w:tc>
          <w:tcPr>
            <w:tcW w:w="2350" w:type="dxa"/>
          </w:tcPr>
          <w:p w14:paraId="512712DA" w14:textId="3A462F8E" w:rsidR="00CE490E" w:rsidRDefault="00B3717A" w:rsidP="007A7232">
            <w:pPr>
              <w:pStyle w:val="EarlierRepubEntries"/>
              <w:keepNext/>
            </w:pPr>
            <w:hyperlink r:id="rId1315"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14:paraId="630B14A7" w14:textId="77777777"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14:paraId="64B9F630" w14:textId="77777777">
        <w:tc>
          <w:tcPr>
            <w:tcW w:w="1930" w:type="dxa"/>
          </w:tcPr>
          <w:p w14:paraId="76F505BD" w14:textId="77777777" w:rsidR="00CE490E" w:rsidRDefault="00CE490E" w:rsidP="007A7232">
            <w:pPr>
              <w:pStyle w:val="EarlierRepubEntries"/>
            </w:pPr>
            <w:r>
              <w:t>23</w:t>
            </w:r>
          </w:p>
        </w:tc>
        <w:tc>
          <w:tcPr>
            <w:tcW w:w="2350" w:type="dxa"/>
          </w:tcPr>
          <w:p w14:paraId="30EA0DFC" w14:textId="319B3181" w:rsidR="00CE490E" w:rsidRDefault="00B3717A" w:rsidP="007A7232">
            <w:pPr>
              <w:pStyle w:val="EarlierRepubEntries"/>
              <w:keepNext/>
            </w:pPr>
            <w:hyperlink r:id="rId1316"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1E274CCC" w14:textId="77777777"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14:paraId="52602EA2" w14:textId="77777777">
        <w:tc>
          <w:tcPr>
            <w:tcW w:w="1930" w:type="dxa"/>
          </w:tcPr>
          <w:p w14:paraId="4D268599" w14:textId="77777777" w:rsidR="0002028C" w:rsidRDefault="0002028C" w:rsidP="007A7232">
            <w:pPr>
              <w:pStyle w:val="EarlierRepubEntries"/>
            </w:pPr>
            <w:r>
              <w:t>24</w:t>
            </w:r>
          </w:p>
        </w:tc>
        <w:tc>
          <w:tcPr>
            <w:tcW w:w="2350" w:type="dxa"/>
          </w:tcPr>
          <w:p w14:paraId="59E02994" w14:textId="29C6F051" w:rsidR="0002028C" w:rsidRDefault="00B3717A" w:rsidP="007A7232">
            <w:pPr>
              <w:pStyle w:val="EarlierRepubEntries"/>
              <w:keepNext/>
            </w:pPr>
            <w:hyperlink r:id="rId1317"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14:paraId="07A7FB4B" w14:textId="77777777"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14:paraId="60390E3D" w14:textId="77777777">
        <w:tc>
          <w:tcPr>
            <w:tcW w:w="1930" w:type="dxa"/>
          </w:tcPr>
          <w:p w14:paraId="4EE9D424" w14:textId="77777777" w:rsidR="00930440" w:rsidRDefault="00930440" w:rsidP="007A7232">
            <w:pPr>
              <w:pStyle w:val="EarlierRepubEntries"/>
            </w:pPr>
            <w:r>
              <w:t>25</w:t>
            </w:r>
          </w:p>
        </w:tc>
        <w:tc>
          <w:tcPr>
            <w:tcW w:w="2350" w:type="dxa"/>
          </w:tcPr>
          <w:p w14:paraId="7B7C5A5E" w14:textId="4FFE0DB8" w:rsidR="00930440" w:rsidRDefault="00B3717A" w:rsidP="007A7232">
            <w:pPr>
              <w:pStyle w:val="EarlierRepubEntries"/>
              <w:keepNext/>
            </w:pPr>
            <w:hyperlink r:id="rId1318"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6CA3BA90" w14:textId="77777777"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14:paraId="3FB7991D" w14:textId="77777777">
        <w:tc>
          <w:tcPr>
            <w:tcW w:w="1930" w:type="dxa"/>
          </w:tcPr>
          <w:p w14:paraId="07E4119B" w14:textId="77777777" w:rsidR="008908E0" w:rsidRDefault="008908E0" w:rsidP="007A7232">
            <w:pPr>
              <w:pStyle w:val="EarlierRepubEntries"/>
            </w:pPr>
            <w:r>
              <w:t>26</w:t>
            </w:r>
          </w:p>
        </w:tc>
        <w:tc>
          <w:tcPr>
            <w:tcW w:w="2350" w:type="dxa"/>
          </w:tcPr>
          <w:p w14:paraId="538419CF" w14:textId="606131D2" w:rsidR="008908E0" w:rsidRDefault="00B3717A" w:rsidP="007A7232">
            <w:pPr>
              <w:pStyle w:val="EarlierRepubEntries"/>
              <w:keepNext/>
            </w:pPr>
            <w:hyperlink r:id="rId131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14:paraId="0DDF0460" w14:textId="77777777"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14:paraId="7FDC3F54" w14:textId="77777777">
        <w:tc>
          <w:tcPr>
            <w:tcW w:w="1930" w:type="dxa"/>
          </w:tcPr>
          <w:p w14:paraId="0179B6E5" w14:textId="77777777" w:rsidR="00FB0513" w:rsidRDefault="00FB0513" w:rsidP="007A7232">
            <w:pPr>
              <w:pStyle w:val="EarlierRepubEntries"/>
            </w:pPr>
            <w:r>
              <w:t>27</w:t>
            </w:r>
          </w:p>
        </w:tc>
        <w:tc>
          <w:tcPr>
            <w:tcW w:w="2350" w:type="dxa"/>
          </w:tcPr>
          <w:p w14:paraId="356A1C00" w14:textId="0BC1274C" w:rsidR="00FB0513" w:rsidRDefault="00B3717A" w:rsidP="007A7232">
            <w:pPr>
              <w:pStyle w:val="EarlierRepubEntries"/>
              <w:keepNext/>
            </w:pPr>
            <w:hyperlink r:id="rId1320"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14:paraId="42C0F74E" w14:textId="77777777"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14:paraId="121C44A8" w14:textId="77777777">
        <w:tc>
          <w:tcPr>
            <w:tcW w:w="1930" w:type="dxa"/>
          </w:tcPr>
          <w:p w14:paraId="3F766B1B" w14:textId="77777777" w:rsidR="00C60D12" w:rsidRDefault="00C60D12" w:rsidP="007A7232">
            <w:pPr>
              <w:pStyle w:val="EarlierRepubEntries"/>
            </w:pPr>
            <w:r>
              <w:t>28</w:t>
            </w:r>
          </w:p>
        </w:tc>
        <w:tc>
          <w:tcPr>
            <w:tcW w:w="2350" w:type="dxa"/>
          </w:tcPr>
          <w:p w14:paraId="3CF7D2BC" w14:textId="0C0D5891" w:rsidR="00C60D12" w:rsidRDefault="00B3717A" w:rsidP="007A7232">
            <w:pPr>
              <w:pStyle w:val="EarlierRepubEntries"/>
              <w:keepNext/>
            </w:pPr>
            <w:hyperlink r:id="rId1321" w:tooltip="Health Legislation Amendment Act 2010" w:history="1">
              <w:r w:rsidR="00C60D12">
                <w:rPr>
                  <w:rStyle w:val="charCitHyperlinkAbbrev"/>
                </w:rPr>
                <w:t>A2010</w:t>
              </w:r>
              <w:r w:rsidR="00C60D12">
                <w:rPr>
                  <w:rStyle w:val="charCitHyperlinkAbbrev"/>
                </w:rPr>
                <w:noBreakHyphen/>
                <w:t>2</w:t>
              </w:r>
            </w:hyperlink>
          </w:p>
        </w:tc>
        <w:tc>
          <w:tcPr>
            <w:tcW w:w="2350" w:type="dxa"/>
          </w:tcPr>
          <w:p w14:paraId="0A5C4DAB" w14:textId="77777777"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14:paraId="454739A5" w14:textId="77777777">
        <w:tc>
          <w:tcPr>
            <w:tcW w:w="1930" w:type="dxa"/>
          </w:tcPr>
          <w:p w14:paraId="6182A8F6" w14:textId="77777777" w:rsidR="00CB4AE6" w:rsidRDefault="00CB4AE6" w:rsidP="007A7232">
            <w:pPr>
              <w:pStyle w:val="EarlierRepubEntries"/>
            </w:pPr>
            <w:r>
              <w:t>29</w:t>
            </w:r>
          </w:p>
        </w:tc>
        <w:tc>
          <w:tcPr>
            <w:tcW w:w="2350" w:type="dxa"/>
          </w:tcPr>
          <w:p w14:paraId="6C98CD97" w14:textId="770B70DD" w:rsidR="00CB4AE6" w:rsidRDefault="00B3717A" w:rsidP="007A7232">
            <w:pPr>
              <w:pStyle w:val="EarlierRepubEntries"/>
              <w:keepNext/>
              <w:rPr>
                <w:rStyle w:val="charCitHyperlinkAbbrev"/>
              </w:rPr>
            </w:pPr>
            <w:hyperlink r:id="rId1322" w:tooltip="Crimes Legislation Amendment Act 2013 (No 2)" w:history="1">
              <w:r w:rsidR="00CB4AE6">
                <w:rPr>
                  <w:rStyle w:val="charCitHyperlinkAbbrev"/>
                </w:rPr>
                <w:t>A2013-50</w:t>
              </w:r>
            </w:hyperlink>
          </w:p>
        </w:tc>
        <w:tc>
          <w:tcPr>
            <w:tcW w:w="2350" w:type="dxa"/>
          </w:tcPr>
          <w:p w14:paraId="3D140D18" w14:textId="77777777"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14:paraId="517390D0" w14:textId="77777777">
        <w:tc>
          <w:tcPr>
            <w:tcW w:w="1930" w:type="dxa"/>
          </w:tcPr>
          <w:p w14:paraId="587B464E" w14:textId="77777777" w:rsidR="00AE1FC0" w:rsidRDefault="00AE1FC0" w:rsidP="007A7232">
            <w:pPr>
              <w:pStyle w:val="EarlierRepubEntries"/>
            </w:pPr>
            <w:r>
              <w:t>30</w:t>
            </w:r>
          </w:p>
        </w:tc>
        <w:tc>
          <w:tcPr>
            <w:tcW w:w="2350" w:type="dxa"/>
          </w:tcPr>
          <w:p w14:paraId="0C451699" w14:textId="0CF5C55A" w:rsidR="00AE1FC0" w:rsidRDefault="00B3717A" w:rsidP="007A7232">
            <w:pPr>
              <w:pStyle w:val="EarlierRepubEntries"/>
              <w:keepNext/>
              <w:rPr>
                <w:rStyle w:val="charCitHyperlinkAbbrev"/>
              </w:rPr>
            </w:pPr>
            <w:hyperlink r:id="rId1323"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14:paraId="5180B383" w14:textId="77777777" w:rsidR="00AE1FC0" w:rsidRDefault="00AE1FC0" w:rsidP="007A7232">
            <w:pPr>
              <w:pStyle w:val="EarlierRepubEntries"/>
              <w:keepNext/>
              <w:rPr>
                <w:rFonts w:ascii="Geneva" w:hAnsi="Geneva"/>
                <w:color w:val="000000"/>
              </w:rPr>
            </w:pPr>
            <w:r>
              <w:rPr>
                <w:rFonts w:ascii="Geneva" w:hAnsi="Geneva"/>
                <w:color w:val="000000"/>
              </w:rPr>
              <w:t>23 October 2018</w:t>
            </w:r>
          </w:p>
        </w:tc>
      </w:tr>
      <w:tr w:rsidR="00C55622" w14:paraId="667D9359" w14:textId="77777777">
        <w:tc>
          <w:tcPr>
            <w:tcW w:w="1930" w:type="dxa"/>
          </w:tcPr>
          <w:p w14:paraId="59876ECD" w14:textId="77777777" w:rsidR="00C55622" w:rsidRDefault="00C55622" w:rsidP="007A7232">
            <w:pPr>
              <w:pStyle w:val="EarlierRepubEntries"/>
            </w:pPr>
            <w:r>
              <w:t>31</w:t>
            </w:r>
          </w:p>
        </w:tc>
        <w:tc>
          <w:tcPr>
            <w:tcW w:w="2350" w:type="dxa"/>
          </w:tcPr>
          <w:p w14:paraId="3BB29640" w14:textId="4BA0B2EF" w:rsidR="00C55622" w:rsidRDefault="00B3717A" w:rsidP="007A7232">
            <w:pPr>
              <w:pStyle w:val="EarlierRepubEntries"/>
              <w:keepNext/>
            </w:pPr>
            <w:hyperlink r:id="rId1324" w:tooltip="Crimes Legislation Amendment Act 2018 (No 2)" w:history="1">
              <w:r w:rsidR="00C55622">
                <w:rPr>
                  <w:rStyle w:val="charCitHyperlinkAbbrev"/>
                </w:rPr>
                <w:t>A2018</w:t>
              </w:r>
              <w:r w:rsidR="00C55622">
                <w:rPr>
                  <w:rStyle w:val="charCitHyperlinkAbbrev"/>
                </w:rPr>
                <w:noBreakHyphen/>
                <w:t>40</w:t>
              </w:r>
            </w:hyperlink>
          </w:p>
        </w:tc>
        <w:tc>
          <w:tcPr>
            <w:tcW w:w="2350" w:type="dxa"/>
          </w:tcPr>
          <w:p w14:paraId="4D3ADEAE" w14:textId="77777777" w:rsidR="00C55622" w:rsidRDefault="00C55622" w:rsidP="007A7232">
            <w:pPr>
              <w:pStyle w:val="EarlierRepubEntries"/>
              <w:keepNext/>
              <w:rPr>
                <w:rFonts w:ascii="Geneva" w:hAnsi="Geneva"/>
                <w:color w:val="000000"/>
              </w:rPr>
            </w:pPr>
            <w:r>
              <w:rPr>
                <w:rFonts w:ascii="Geneva" w:hAnsi="Geneva"/>
                <w:color w:val="000000"/>
              </w:rPr>
              <w:t>8 November 2018</w:t>
            </w:r>
          </w:p>
        </w:tc>
      </w:tr>
      <w:tr w:rsidR="005455D9" w14:paraId="0DA9D4A9" w14:textId="77777777">
        <w:tc>
          <w:tcPr>
            <w:tcW w:w="1930" w:type="dxa"/>
          </w:tcPr>
          <w:p w14:paraId="7A8AAAE0" w14:textId="77777777" w:rsidR="005455D9" w:rsidRDefault="005455D9" w:rsidP="007A7232">
            <w:pPr>
              <w:pStyle w:val="EarlierRepubEntries"/>
            </w:pPr>
            <w:r>
              <w:t>32</w:t>
            </w:r>
          </w:p>
        </w:tc>
        <w:tc>
          <w:tcPr>
            <w:tcW w:w="2350" w:type="dxa"/>
          </w:tcPr>
          <w:p w14:paraId="34CA42A5" w14:textId="6EFD5F3A" w:rsidR="005455D9" w:rsidRDefault="00B3717A" w:rsidP="007A7232">
            <w:pPr>
              <w:pStyle w:val="EarlierRepubEntries"/>
              <w:keepNext/>
            </w:pPr>
            <w:hyperlink r:id="rId1325" w:tooltip="Crimes Legislation Amendment Act 2019" w:history="1">
              <w:r w:rsidR="005455D9">
                <w:rPr>
                  <w:rStyle w:val="charCitHyperlinkAbbrev"/>
                </w:rPr>
                <w:t>A2019</w:t>
              </w:r>
              <w:r w:rsidR="005455D9">
                <w:rPr>
                  <w:rStyle w:val="charCitHyperlinkAbbrev"/>
                </w:rPr>
                <w:noBreakHyphen/>
                <w:t>23</w:t>
              </w:r>
            </w:hyperlink>
          </w:p>
        </w:tc>
        <w:tc>
          <w:tcPr>
            <w:tcW w:w="2350" w:type="dxa"/>
          </w:tcPr>
          <w:p w14:paraId="4E6B83BD" w14:textId="77777777" w:rsidR="005455D9" w:rsidRDefault="005455D9" w:rsidP="007A7232">
            <w:pPr>
              <w:pStyle w:val="EarlierRepubEntries"/>
              <w:keepNext/>
              <w:rPr>
                <w:rFonts w:ascii="Geneva" w:hAnsi="Geneva"/>
                <w:color w:val="000000"/>
              </w:rPr>
            </w:pPr>
            <w:r>
              <w:rPr>
                <w:rFonts w:ascii="Geneva" w:hAnsi="Geneva"/>
                <w:color w:val="000000"/>
              </w:rPr>
              <w:t>15 August 2019</w:t>
            </w:r>
          </w:p>
        </w:tc>
      </w:tr>
      <w:tr w:rsidR="00A43EE4" w14:paraId="337611B3" w14:textId="77777777">
        <w:tc>
          <w:tcPr>
            <w:tcW w:w="1930" w:type="dxa"/>
          </w:tcPr>
          <w:p w14:paraId="4750198E" w14:textId="77777777" w:rsidR="00A43EE4" w:rsidRDefault="00A43EE4" w:rsidP="007A7232">
            <w:pPr>
              <w:pStyle w:val="EarlierRepubEntries"/>
            </w:pPr>
            <w:r>
              <w:t>33</w:t>
            </w:r>
          </w:p>
        </w:tc>
        <w:tc>
          <w:tcPr>
            <w:tcW w:w="2350" w:type="dxa"/>
          </w:tcPr>
          <w:p w14:paraId="66F14555" w14:textId="093B1D33" w:rsidR="00A43EE4" w:rsidRDefault="00B3717A" w:rsidP="007A7232">
            <w:pPr>
              <w:pStyle w:val="EarlierRepubEntries"/>
              <w:keepNext/>
            </w:pPr>
            <w:hyperlink r:id="rId1326" w:tooltip="Drugs of Dependence (Personal Cannabis Use) Amendment Act 2019" w:history="1">
              <w:r w:rsidR="00A43EE4">
                <w:rPr>
                  <w:rStyle w:val="charCitHyperlinkAbbrev"/>
                </w:rPr>
                <w:t>A2019-34</w:t>
              </w:r>
            </w:hyperlink>
          </w:p>
        </w:tc>
        <w:tc>
          <w:tcPr>
            <w:tcW w:w="2350" w:type="dxa"/>
          </w:tcPr>
          <w:p w14:paraId="50FDCB88" w14:textId="77777777" w:rsidR="00A43EE4" w:rsidRDefault="00A43EE4" w:rsidP="007A7232">
            <w:pPr>
              <w:pStyle w:val="EarlierRepubEntries"/>
              <w:keepNext/>
              <w:rPr>
                <w:rFonts w:ascii="Geneva" w:hAnsi="Geneva"/>
                <w:color w:val="000000"/>
              </w:rPr>
            </w:pPr>
            <w:r>
              <w:rPr>
                <w:rFonts w:ascii="Geneva" w:hAnsi="Geneva"/>
                <w:color w:val="000000"/>
              </w:rPr>
              <w:t>31 January 2020</w:t>
            </w:r>
          </w:p>
        </w:tc>
      </w:tr>
      <w:tr w:rsidR="00F81BC6" w14:paraId="4713C924" w14:textId="77777777">
        <w:tc>
          <w:tcPr>
            <w:tcW w:w="1930" w:type="dxa"/>
          </w:tcPr>
          <w:p w14:paraId="794F7C86" w14:textId="2135367D" w:rsidR="00F81BC6" w:rsidRDefault="00F81BC6" w:rsidP="007A7232">
            <w:pPr>
              <w:pStyle w:val="EarlierRepubEntries"/>
            </w:pPr>
            <w:r>
              <w:t>34</w:t>
            </w:r>
          </w:p>
        </w:tc>
        <w:tc>
          <w:tcPr>
            <w:tcW w:w="2350" w:type="dxa"/>
          </w:tcPr>
          <w:p w14:paraId="79692048" w14:textId="3BDBDB02" w:rsidR="00F81BC6" w:rsidRDefault="00B3717A" w:rsidP="007A7232">
            <w:pPr>
              <w:pStyle w:val="EarlierRepubEntries"/>
              <w:keepNext/>
            </w:pPr>
            <w:hyperlink r:id="rId1327" w:tooltip="COVID-19 Emergency Response Legislation Amendment Act 2020" w:history="1">
              <w:r w:rsidR="00F81BC6">
                <w:rPr>
                  <w:rStyle w:val="charCitHyperlinkAbbrev"/>
                </w:rPr>
                <w:t>A2020-14</w:t>
              </w:r>
            </w:hyperlink>
          </w:p>
        </w:tc>
        <w:tc>
          <w:tcPr>
            <w:tcW w:w="2350" w:type="dxa"/>
          </w:tcPr>
          <w:p w14:paraId="510850E2" w14:textId="67AB1CB8" w:rsidR="00F81BC6" w:rsidRDefault="00F81BC6" w:rsidP="007A7232">
            <w:pPr>
              <w:pStyle w:val="EarlierRepubEntries"/>
              <w:keepNext/>
              <w:rPr>
                <w:rFonts w:ascii="Geneva" w:hAnsi="Geneva"/>
                <w:color w:val="000000"/>
              </w:rPr>
            </w:pPr>
            <w:r>
              <w:rPr>
                <w:rFonts w:ascii="Geneva" w:hAnsi="Geneva"/>
                <w:color w:val="000000"/>
              </w:rPr>
              <w:t>14 May 2020</w:t>
            </w:r>
          </w:p>
        </w:tc>
      </w:tr>
      <w:tr w:rsidR="00CE490E" w14:paraId="1B4F031E" w14:textId="77777777">
        <w:trPr>
          <w:cantSplit/>
        </w:trPr>
        <w:tc>
          <w:tcPr>
            <w:tcW w:w="6630" w:type="dxa"/>
            <w:gridSpan w:val="3"/>
          </w:tcPr>
          <w:p w14:paraId="5391CC14" w14:textId="7C6DBF61"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28"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14:paraId="4137664C" w14:textId="77777777" w:rsidR="0037156B" w:rsidRPr="00922287" w:rsidRDefault="0037156B" w:rsidP="0037156B">
      <w:pPr>
        <w:pStyle w:val="PageBreak"/>
        <w:rPr>
          <w:rStyle w:val="charTableNo"/>
        </w:rPr>
      </w:pPr>
      <w:r w:rsidRPr="00922287">
        <w:rPr>
          <w:rStyle w:val="charTableNo"/>
        </w:rPr>
        <w:br w:type="page"/>
      </w:r>
    </w:p>
    <w:p w14:paraId="055C47A2" w14:textId="77777777" w:rsidR="0020560B" w:rsidRPr="00A13D1A" w:rsidRDefault="0020560B" w:rsidP="005A4E9E">
      <w:pPr>
        <w:pStyle w:val="Endnote2"/>
      </w:pPr>
      <w:bookmarkStart w:id="69" w:name="_Toc77084249"/>
      <w:r w:rsidRPr="00A13D1A">
        <w:rPr>
          <w:rStyle w:val="charTableNo"/>
        </w:rPr>
        <w:lastRenderedPageBreak/>
        <w:t>6</w:t>
      </w:r>
      <w:r w:rsidRPr="00217CE1">
        <w:tab/>
      </w:r>
      <w:r w:rsidRPr="00A13D1A">
        <w:rPr>
          <w:rStyle w:val="charTableText"/>
        </w:rPr>
        <w:t>Expired transitional or validating provisions</w:t>
      </w:r>
      <w:bookmarkEnd w:id="69"/>
    </w:p>
    <w:p w14:paraId="4034B30C" w14:textId="1953DC69"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29" w:tooltip="A2001-14" w:history="1">
        <w:r w:rsidR="005A4E9E" w:rsidRPr="005A4E9E">
          <w:rPr>
            <w:rStyle w:val="charCitHyperlinkItal"/>
          </w:rPr>
          <w:t>Legislation Act 2001</w:t>
        </w:r>
      </w:hyperlink>
      <w:r>
        <w:t>, s 88 (1)).</w:t>
      </w:r>
    </w:p>
    <w:p w14:paraId="40C598BE" w14:textId="77777777"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14:paraId="77819281" w14:textId="77777777"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B970BB0" w14:textId="77777777" w:rsidR="00576BA1" w:rsidRDefault="00576BA1" w:rsidP="00576BA1">
      <w:pPr>
        <w:pStyle w:val="05EndNote"/>
        <w:sectPr w:rsidR="00576BA1">
          <w:headerReference w:type="even" r:id="rId1330"/>
          <w:headerReference w:type="default" r:id="rId1331"/>
          <w:footerReference w:type="even" r:id="rId1332"/>
          <w:footerReference w:type="default" r:id="rId1333"/>
          <w:pgSz w:w="11907" w:h="16839" w:code="9"/>
          <w:pgMar w:top="3000" w:right="1900" w:bottom="2500" w:left="2300" w:header="2480" w:footer="2100" w:gutter="0"/>
          <w:cols w:space="720"/>
          <w:docGrid w:linePitch="254"/>
        </w:sectPr>
      </w:pPr>
    </w:p>
    <w:p w14:paraId="2A00EE3E" w14:textId="77777777" w:rsidR="00FB0513" w:rsidRDefault="00FB0513"/>
    <w:p w14:paraId="00C08E9A" w14:textId="77777777" w:rsidR="00FB0513" w:rsidRDefault="00FB0513"/>
    <w:p w14:paraId="762B67C2" w14:textId="77777777" w:rsidR="00FB0513" w:rsidRDefault="00FB0513">
      <w:pPr>
        <w:rPr>
          <w:color w:val="000000"/>
          <w:sz w:val="20"/>
        </w:rPr>
      </w:pPr>
    </w:p>
    <w:p w14:paraId="7A38780F" w14:textId="77777777" w:rsidR="00FB0513" w:rsidRDefault="00FB0513">
      <w:pPr>
        <w:rPr>
          <w:color w:val="000000"/>
          <w:sz w:val="22"/>
        </w:rPr>
      </w:pPr>
    </w:p>
    <w:p w14:paraId="6362C31F" w14:textId="77777777" w:rsidR="00E6773B" w:rsidRDefault="00E6773B">
      <w:pPr>
        <w:rPr>
          <w:color w:val="000000"/>
          <w:sz w:val="22"/>
        </w:rPr>
      </w:pPr>
    </w:p>
    <w:p w14:paraId="5EE456D9" w14:textId="77777777" w:rsidR="00E6773B" w:rsidRDefault="00E6773B">
      <w:pPr>
        <w:rPr>
          <w:color w:val="000000"/>
          <w:sz w:val="22"/>
        </w:rPr>
      </w:pPr>
    </w:p>
    <w:p w14:paraId="78E4B3D2" w14:textId="77777777" w:rsidR="00E6773B" w:rsidRDefault="00E6773B">
      <w:pPr>
        <w:rPr>
          <w:color w:val="000000"/>
          <w:sz w:val="22"/>
        </w:rPr>
      </w:pPr>
    </w:p>
    <w:p w14:paraId="78D37C31" w14:textId="77777777" w:rsidR="00E6773B" w:rsidRDefault="00E6773B">
      <w:pPr>
        <w:rPr>
          <w:color w:val="000000"/>
          <w:sz w:val="22"/>
        </w:rPr>
      </w:pPr>
    </w:p>
    <w:p w14:paraId="64505C35" w14:textId="77777777" w:rsidR="00E6773B" w:rsidRDefault="00E6773B">
      <w:pPr>
        <w:rPr>
          <w:color w:val="000000"/>
          <w:sz w:val="22"/>
        </w:rPr>
      </w:pPr>
    </w:p>
    <w:p w14:paraId="79EE598F" w14:textId="77777777" w:rsidR="00E6773B" w:rsidRDefault="00E6773B">
      <w:pPr>
        <w:rPr>
          <w:color w:val="000000"/>
          <w:sz w:val="22"/>
        </w:rPr>
      </w:pPr>
    </w:p>
    <w:p w14:paraId="47EEA9E7" w14:textId="77777777" w:rsidR="00E6773B" w:rsidRDefault="00E6773B">
      <w:pPr>
        <w:rPr>
          <w:color w:val="000000"/>
          <w:sz w:val="22"/>
        </w:rPr>
      </w:pPr>
    </w:p>
    <w:p w14:paraId="29F8CC93" w14:textId="77777777" w:rsidR="00E6773B" w:rsidRDefault="00E6773B">
      <w:pPr>
        <w:rPr>
          <w:color w:val="000000"/>
          <w:sz w:val="22"/>
        </w:rPr>
      </w:pPr>
    </w:p>
    <w:p w14:paraId="48CCEC15" w14:textId="77777777" w:rsidR="00E6773B" w:rsidRDefault="00E6773B">
      <w:pPr>
        <w:rPr>
          <w:color w:val="000000"/>
          <w:sz w:val="22"/>
        </w:rPr>
      </w:pPr>
    </w:p>
    <w:p w14:paraId="7889C2CF" w14:textId="77777777" w:rsidR="00E6773B" w:rsidRDefault="00E6773B">
      <w:pPr>
        <w:rPr>
          <w:color w:val="000000"/>
          <w:sz w:val="22"/>
        </w:rPr>
      </w:pPr>
    </w:p>
    <w:p w14:paraId="58036F97" w14:textId="77777777" w:rsidR="00E6773B" w:rsidRDefault="00E6773B">
      <w:pPr>
        <w:rPr>
          <w:color w:val="000000"/>
          <w:sz w:val="22"/>
        </w:rPr>
      </w:pPr>
    </w:p>
    <w:p w14:paraId="16DCDF61" w14:textId="77777777" w:rsidR="00E6773B" w:rsidRDefault="00E6773B">
      <w:pPr>
        <w:rPr>
          <w:color w:val="000000"/>
          <w:sz w:val="22"/>
        </w:rPr>
      </w:pPr>
    </w:p>
    <w:p w14:paraId="327258D1" w14:textId="77777777" w:rsidR="00E6773B" w:rsidRDefault="00E6773B">
      <w:pPr>
        <w:rPr>
          <w:color w:val="000000"/>
          <w:sz w:val="22"/>
        </w:rPr>
      </w:pPr>
    </w:p>
    <w:p w14:paraId="67C615D3" w14:textId="77777777" w:rsidR="00E6773B" w:rsidRDefault="00E6773B">
      <w:pPr>
        <w:rPr>
          <w:color w:val="000000"/>
          <w:sz w:val="22"/>
        </w:rPr>
      </w:pPr>
    </w:p>
    <w:p w14:paraId="35403FEE" w14:textId="77777777" w:rsidR="00E6773B" w:rsidRDefault="00E6773B">
      <w:pPr>
        <w:rPr>
          <w:color w:val="000000"/>
          <w:sz w:val="22"/>
        </w:rPr>
      </w:pPr>
    </w:p>
    <w:p w14:paraId="7CE16619" w14:textId="40E5F979" w:rsidR="00FB0513" w:rsidRDefault="00FB0513">
      <w:pPr>
        <w:rPr>
          <w:color w:val="000000"/>
          <w:sz w:val="22"/>
        </w:rPr>
      </w:pPr>
      <w:r>
        <w:rPr>
          <w:color w:val="000000"/>
          <w:sz w:val="22"/>
        </w:rPr>
        <w:t xml:space="preserve">©  Australian Capital Territory </w:t>
      </w:r>
      <w:r w:rsidR="00A13D1A">
        <w:rPr>
          <w:noProof/>
          <w:color w:val="000000"/>
          <w:sz w:val="22"/>
        </w:rPr>
        <w:t>2021</w:t>
      </w:r>
    </w:p>
    <w:p w14:paraId="6E16C8B6" w14:textId="77777777" w:rsidR="00FB0513" w:rsidRDefault="00FB0513">
      <w:pPr>
        <w:rPr>
          <w:color w:val="000000"/>
          <w:sz w:val="22"/>
        </w:rPr>
      </w:pPr>
    </w:p>
    <w:p w14:paraId="7B1EE33A" w14:textId="77777777" w:rsidR="006514B3" w:rsidRDefault="006514B3">
      <w:pPr>
        <w:pStyle w:val="06Copyright"/>
        <w:sectPr w:rsidR="006514B3" w:rsidSect="006514B3">
          <w:headerReference w:type="even" r:id="rId1334"/>
          <w:headerReference w:type="default" r:id="rId1335"/>
          <w:footerReference w:type="even" r:id="rId1336"/>
          <w:footerReference w:type="default" r:id="rId1337"/>
          <w:headerReference w:type="first" r:id="rId1338"/>
          <w:footerReference w:type="first" r:id="rId1339"/>
          <w:type w:val="continuous"/>
          <w:pgSz w:w="11907" w:h="16839" w:code="9"/>
          <w:pgMar w:top="3000" w:right="1900" w:bottom="2500" w:left="2300" w:header="2480" w:footer="2100" w:gutter="0"/>
          <w:pgNumType w:fmt="lowerRoman"/>
          <w:cols w:space="720"/>
          <w:titlePg/>
          <w:docGrid w:linePitch="326"/>
        </w:sectPr>
      </w:pPr>
    </w:p>
    <w:p w14:paraId="6B0024AC" w14:textId="77777777" w:rsidR="00E6773B" w:rsidRPr="000D13D8" w:rsidRDefault="00E6773B" w:rsidP="00FB0513"/>
    <w:sectPr w:rsidR="00E6773B" w:rsidRPr="000D13D8" w:rsidSect="00A352A2">
      <w:headerReference w:type="default" r:id="rId134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EDD3D9" w14:textId="77777777" w:rsidR="00576BA1" w:rsidRDefault="00576BA1" w:rsidP="00CE490E">
      <w:pPr>
        <w:pStyle w:val="AH3DivSymb"/>
      </w:pPr>
      <w:r>
        <w:separator/>
      </w:r>
    </w:p>
  </w:endnote>
  <w:endnote w:type="continuationSeparator" w:id="0">
    <w:p w14:paraId="6D6E27CE" w14:textId="77777777" w:rsidR="00576BA1" w:rsidRDefault="00576BA1"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76912B" w14:textId="64C11076" w:rsidR="00B3717A" w:rsidRPr="00B3717A" w:rsidRDefault="00B3717A" w:rsidP="00B3717A">
    <w:pPr>
      <w:pStyle w:val="Footer"/>
      <w:jc w:val="center"/>
      <w:rPr>
        <w:rFonts w:cs="Arial"/>
        <w:sz w:val="14"/>
      </w:rPr>
    </w:pPr>
    <w:r w:rsidRPr="00B371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277E7" w14:textId="49BCA2DF" w:rsidR="00576BA1" w:rsidRPr="00B3717A" w:rsidRDefault="00576BA1" w:rsidP="00B3717A">
    <w:pPr>
      <w:pStyle w:val="Footer"/>
      <w:jc w:val="center"/>
      <w:rPr>
        <w:rFonts w:cs="Arial"/>
        <w:sz w:val="14"/>
      </w:rPr>
    </w:pPr>
    <w:r w:rsidRPr="00B3717A">
      <w:rPr>
        <w:rFonts w:cs="Arial"/>
        <w:sz w:val="14"/>
      </w:rPr>
      <w:fldChar w:fldCharType="begin"/>
    </w:r>
    <w:r w:rsidRPr="00B3717A">
      <w:rPr>
        <w:rFonts w:cs="Arial"/>
        <w:sz w:val="14"/>
      </w:rPr>
      <w:instrText xml:space="preserve"> DOCPROPERTY "Status" </w:instrText>
    </w:r>
    <w:r w:rsidRPr="00B3717A">
      <w:rPr>
        <w:rFonts w:cs="Arial"/>
        <w:sz w:val="14"/>
      </w:rPr>
      <w:fldChar w:fldCharType="separate"/>
    </w:r>
    <w:r w:rsidR="00F814D1" w:rsidRPr="00B3717A">
      <w:rPr>
        <w:rFonts w:cs="Arial"/>
        <w:sz w:val="14"/>
      </w:rPr>
      <w:t xml:space="preserve"> </w:t>
    </w:r>
    <w:r w:rsidRPr="00B3717A">
      <w:rPr>
        <w:rFonts w:cs="Arial"/>
        <w:sz w:val="14"/>
      </w:rPr>
      <w:fldChar w:fldCharType="end"/>
    </w:r>
    <w:r w:rsidRPr="00B3717A">
      <w:rPr>
        <w:rFonts w:cs="Arial"/>
        <w:sz w:val="14"/>
      </w:rPr>
      <w:fldChar w:fldCharType="begin"/>
    </w:r>
    <w:r w:rsidRPr="00B3717A">
      <w:rPr>
        <w:rFonts w:cs="Arial"/>
        <w:sz w:val="14"/>
      </w:rPr>
      <w:instrText xml:space="preserve"> COMMENTS  \* MERGEFORMAT </w:instrText>
    </w:r>
    <w:r w:rsidRPr="00B3717A">
      <w:rPr>
        <w:rFonts w:cs="Arial"/>
        <w:sz w:val="14"/>
      </w:rPr>
      <w:fldChar w:fldCharType="end"/>
    </w:r>
    <w:r w:rsidR="00B3717A" w:rsidRPr="00B371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C0770" w14:textId="50362F2D" w:rsidR="00B3717A" w:rsidRPr="00B3717A" w:rsidRDefault="00B3717A" w:rsidP="00B3717A">
    <w:pPr>
      <w:pStyle w:val="Footer"/>
      <w:jc w:val="center"/>
      <w:rPr>
        <w:rFonts w:cs="Arial"/>
        <w:sz w:val="14"/>
      </w:rPr>
    </w:pPr>
    <w:r w:rsidRPr="00B371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BF92E"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6BA1" w14:paraId="2B22794D" w14:textId="77777777">
      <w:tc>
        <w:tcPr>
          <w:tcW w:w="846" w:type="pct"/>
        </w:tcPr>
        <w:p w14:paraId="2FE33546" w14:textId="77777777" w:rsidR="00576BA1" w:rsidRDefault="00576BA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A7F96EC" w14:textId="23C2186B"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4BCDA311" w14:textId="437E43D9" w:rsidR="00576BA1" w:rsidRDefault="00B3717A">
          <w:pPr>
            <w:pStyle w:val="FooterInfoCentre"/>
          </w:pPr>
          <w:r>
            <w:fldChar w:fldCharType="begin"/>
          </w:r>
          <w:r>
            <w:instrText xml:space="preserve"> DOCPROPERTY "Eff"  </w:instrText>
          </w:r>
          <w:r>
            <w:fldChar w:fldCharType="separate"/>
          </w:r>
          <w:r w:rsidR="00F814D1">
            <w:t xml:space="preserve">Effective:  </w:t>
          </w:r>
          <w:r>
            <w:fldChar w:fldCharType="end"/>
          </w:r>
          <w:r>
            <w:fldChar w:fldCharType="begin"/>
          </w:r>
          <w:r>
            <w:instrText xml:space="preserve"> DOCPROPERTY "StartDt"   </w:instrText>
          </w:r>
          <w:r>
            <w:fldChar w:fldCharType="separate"/>
          </w:r>
          <w:r w:rsidR="00F814D1">
            <w:t>20/02/21</w:t>
          </w:r>
          <w:r>
            <w:fldChar w:fldCharType="end"/>
          </w:r>
          <w:r>
            <w:fldChar w:fldCharType="begin"/>
          </w:r>
          <w:r>
            <w:instrText xml:space="preserve"> DOCPROPERTY "EndDt"  </w:instrText>
          </w:r>
          <w:r>
            <w:fldChar w:fldCharType="separate"/>
          </w:r>
          <w:r w:rsidR="00F814D1">
            <w:t>-22/06/21</w:t>
          </w:r>
          <w:r>
            <w:fldChar w:fldCharType="end"/>
          </w:r>
        </w:p>
      </w:tc>
      <w:tc>
        <w:tcPr>
          <w:tcW w:w="1061" w:type="pct"/>
        </w:tcPr>
        <w:p w14:paraId="2AF59A05" w14:textId="661A0AE9" w:rsidR="00576BA1" w:rsidRDefault="00B3717A">
          <w:pPr>
            <w:pStyle w:val="Footer"/>
            <w:jc w:val="right"/>
          </w:pPr>
          <w:r>
            <w:fldChar w:fldCharType="begin"/>
          </w:r>
          <w:r>
            <w:instrText xml:space="preserve"> DOCPROPERTY "Category"  </w:instrText>
          </w:r>
          <w:r>
            <w:fldChar w:fldCharType="separate"/>
          </w:r>
          <w:r w:rsidR="00F814D1">
            <w:t>R35</w:t>
          </w:r>
          <w:r>
            <w:fldChar w:fldCharType="end"/>
          </w:r>
          <w:r w:rsidR="00576BA1">
            <w:br/>
          </w:r>
          <w:r>
            <w:fldChar w:fldCharType="begin"/>
          </w:r>
          <w:r>
            <w:instrText xml:space="preserve"> DOCPROPERTY "RepubDt"  </w:instrText>
          </w:r>
          <w:r>
            <w:fldChar w:fldCharType="separate"/>
          </w:r>
          <w:r w:rsidR="00F814D1">
            <w:t>20/02/21</w:t>
          </w:r>
          <w:r>
            <w:fldChar w:fldCharType="end"/>
          </w:r>
        </w:p>
      </w:tc>
    </w:tr>
  </w:tbl>
  <w:p w14:paraId="64943D63" w14:textId="5A7EFEED"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647433"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6BA1" w14:paraId="3DFC56C8" w14:textId="77777777">
      <w:tc>
        <w:tcPr>
          <w:tcW w:w="1061" w:type="pct"/>
        </w:tcPr>
        <w:p w14:paraId="6ECACD73" w14:textId="1B3E2EC1" w:rsidR="00576BA1" w:rsidRDefault="00B3717A">
          <w:pPr>
            <w:pStyle w:val="Footer"/>
          </w:pPr>
          <w:r>
            <w:fldChar w:fldCharType="begin"/>
          </w:r>
          <w:r>
            <w:instrText xml:space="preserve"> DOCPROPERTY "Category"  </w:instrText>
          </w:r>
          <w:r>
            <w:fldChar w:fldCharType="separate"/>
          </w:r>
          <w:r w:rsidR="00F814D1">
            <w:t>R35</w:t>
          </w:r>
          <w:r>
            <w:fldChar w:fldCharType="end"/>
          </w:r>
          <w:r w:rsidR="00576BA1">
            <w:br/>
          </w:r>
          <w:r>
            <w:fldChar w:fldCharType="begin"/>
          </w:r>
          <w:r>
            <w:instrText xml:space="preserve"> DOCPROPERTY "RepubDt"  </w:instrText>
          </w:r>
          <w:r>
            <w:fldChar w:fldCharType="separate"/>
          </w:r>
          <w:r w:rsidR="00F814D1">
            <w:t>20/02/21</w:t>
          </w:r>
          <w:r>
            <w:fldChar w:fldCharType="end"/>
          </w:r>
        </w:p>
      </w:tc>
      <w:tc>
        <w:tcPr>
          <w:tcW w:w="3093" w:type="pct"/>
        </w:tcPr>
        <w:p w14:paraId="7538979B" w14:textId="1604881B"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171D05A1" w14:textId="59D2867D" w:rsidR="00576BA1" w:rsidRDefault="00B3717A">
          <w:pPr>
            <w:pStyle w:val="FooterInfoCentre"/>
          </w:pPr>
          <w:r>
            <w:fldChar w:fldCharType="begin"/>
          </w:r>
          <w:r>
            <w:instrText xml:space="preserve"> DOCPROPERTY "Eff"  </w:instrText>
          </w:r>
          <w:r>
            <w:fldChar w:fldCharType="separate"/>
          </w:r>
          <w:r w:rsidR="00F814D1">
            <w:t xml:space="preserve">Effective:  </w:t>
          </w:r>
          <w:r>
            <w:fldChar w:fldCharType="end"/>
          </w:r>
          <w:r>
            <w:fldChar w:fldCharType="begin"/>
          </w:r>
          <w:r>
            <w:instrText xml:space="preserve"> DOCPROPERTY "StartDt"  </w:instrText>
          </w:r>
          <w:r>
            <w:fldChar w:fldCharType="separate"/>
          </w:r>
          <w:r w:rsidR="00F814D1">
            <w:t>20/02/21</w:t>
          </w:r>
          <w:r>
            <w:fldChar w:fldCharType="end"/>
          </w:r>
          <w:r>
            <w:fldChar w:fldCharType="begin"/>
          </w:r>
          <w:r>
            <w:instrText xml:space="preserve"> DOCPROPERTY "EndDt"  </w:instrText>
          </w:r>
          <w:r>
            <w:fldChar w:fldCharType="separate"/>
          </w:r>
          <w:r w:rsidR="00F814D1">
            <w:t>-22/06/21</w:t>
          </w:r>
          <w:r>
            <w:fldChar w:fldCharType="end"/>
          </w:r>
        </w:p>
      </w:tc>
      <w:tc>
        <w:tcPr>
          <w:tcW w:w="846" w:type="pct"/>
        </w:tcPr>
        <w:p w14:paraId="4F6DAFC1" w14:textId="77777777" w:rsidR="00576BA1" w:rsidRDefault="00576B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99FE11" w14:textId="17134D09"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10827D"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6BA1" w14:paraId="6E4838E3" w14:textId="77777777">
      <w:tc>
        <w:tcPr>
          <w:tcW w:w="1061" w:type="pct"/>
        </w:tcPr>
        <w:p w14:paraId="7B6AB446" w14:textId="6748EB28" w:rsidR="00576BA1" w:rsidRDefault="00B3717A">
          <w:pPr>
            <w:pStyle w:val="Footer"/>
          </w:pPr>
          <w:r>
            <w:fldChar w:fldCharType="begin"/>
          </w:r>
          <w:r>
            <w:instrText xml:space="preserve"> DOCPROPERTY "Category"  </w:instrText>
          </w:r>
          <w:r>
            <w:fldChar w:fldCharType="separate"/>
          </w:r>
          <w:r w:rsidR="00F814D1">
            <w:t>R35</w:t>
          </w:r>
          <w:r>
            <w:fldChar w:fldCharType="end"/>
          </w:r>
          <w:r w:rsidR="00576BA1">
            <w:br/>
          </w:r>
          <w:r>
            <w:fldChar w:fldCharType="begin"/>
          </w:r>
          <w:r>
            <w:instrText xml:space="preserve"> DOCPROPERTY "RepubDt"  </w:instrText>
          </w:r>
          <w:r>
            <w:fldChar w:fldCharType="separate"/>
          </w:r>
          <w:r w:rsidR="00F814D1">
            <w:t>20/02/21</w:t>
          </w:r>
          <w:r>
            <w:fldChar w:fldCharType="end"/>
          </w:r>
        </w:p>
      </w:tc>
      <w:tc>
        <w:tcPr>
          <w:tcW w:w="3093" w:type="pct"/>
        </w:tcPr>
        <w:p w14:paraId="4792CA7B" w14:textId="721D3F20"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656E9DA2" w14:textId="43174D06" w:rsidR="00576BA1" w:rsidRDefault="00B3717A">
          <w:pPr>
            <w:pStyle w:val="FooterInfoCentre"/>
          </w:pPr>
          <w:r>
            <w:fldChar w:fldCharType="begin"/>
          </w:r>
          <w:r>
            <w:instrText xml:space="preserve"> DOCPROPERTY "Eff"  </w:instrText>
          </w:r>
          <w:r>
            <w:fldChar w:fldCharType="separate"/>
          </w:r>
          <w:r w:rsidR="00F814D1">
            <w:t xml:space="preserve">Effective:  </w:t>
          </w:r>
          <w:r>
            <w:fldChar w:fldCharType="end"/>
          </w:r>
          <w:r>
            <w:fldChar w:fldCharType="begin"/>
          </w:r>
          <w:r>
            <w:instrText xml:space="preserve"> DOCPROPERTY "StartDt"   </w:instrText>
          </w:r>
          <w:r>
            <w:fldChar w:fldCharType="separate"/>
          </w:r>
          <w:r w:rsidR="00F814D1">
            <w:t>20/02/21</w:t>
          </w:r>
          <w:r>
            <w:fldChar w:fldCharType="end"/>
          </w:r>
          <w:r>
            <w:fldChar w:fldCharType="begin"/>
          </w:r>
          <w:r>
            <w:instrText xml:space="preserve"> DOCPROPERTY "EndDt"  </w:instrText>
          </w:r>
          <w:r>
            <w:fldChar w:fldCharType="separate"/>
          </w:r>
          <w:r w:rsidR="00F814D1">
            <w:t>-22/06/21</w:t>
          </w:r>
          <w:r>
            <w:fldChar w:fldCharType="end"/>
          </w:r>
        </w:p>
      </w:tc>
      <w:tc>
        <w:tcPr>
          <w:tcW w:w="846" w:type="pct"/>
        </w:tcPr>
        <w:p w14:paraId="5FA23E98" w14:textId="77777777" w:rsidR="00576BA1" w:rsidRDefault="00576BA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BB5D57" w14:textId="5DA17BB2" w:rsidR="00576BA1" w:rsidRPr="00B3717A" w:rsidRDefault="00B3717A" w:rsidP="00B3717A">
    <w:pPr>
      <w:pStyle w:val="Status"/>
      <w:rPr>
        <w:rFonts w:cs="Arial"/>
      </w:rPr>
    </w:pPr>
    <w:r w:rsidRPr="00B371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9BED6" w14:textId="77777777" w:rsidR="00576BA1" w:rsidRDefault="00576B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6BA1" w14:paraId="1500C0B7" w14:textId="77777777">
      <w:tc>
        <w:tcPr>
          <w:tcW w:w="847" w:type="pct"/>
        </w:tcPr>
        <w:p w14:paraId="350AD57C" w14:textId="77777777" w:rsidR="00576BA1" w:rsidRDefault="00576B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BACC34B" w14:textId="377A9698"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2DCD1EDD" w14:textId="01FF7241"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1061" w:type="pct"/>
        </w:tcPr>
        <w:p w14:paraId="3125DFA0" w14:textId="0F78BF71" w:rsidR="00576BA1" w:rsidRDefault="00B3717A">
          <w:pPr>
            <w:pStyle w:val="Footer"/>
            <w:jc w:val="right"/>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r>
  </w:tbl>
  <w:p w14:paraId="58EDD9D0" w14:textId="5B720DE1"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E5A34"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6BA1" w14:paraId="28512DB4" w14:textId="77777777">
      <w:tc>
        <w:tcPr>
          <w:tcW w:w="1061" w:type="pct"/>
        </w:tcPr>
        <w:p w14:paraId="6E4752C2" w14:textId="0368E22D" w:rsidR="00576BA1" w:rsidRDefault="00B3717A">
          <w:pPr>
            <w:pStyle w:val="Footer"/>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c>
        <w:tcPr>
          <w:tcW w:w="3092" w:type="pct"/>
        </w:tcPr>
        <w:p w14:paraId="413EBC76" w14:textId="1FEDF0C0"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1ED0C892" w14:textId="28EA4980"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847" w:type="pct"/>
        </w:tcPr>
        <w:p w14:paraId="4AAB4A60" w14:textId="77777777" w:rsidR="00576BA1" w:rsidRDefault="00576B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D530A49" w14:textId="7C476EC9"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3575B9" w14:textId="77777777" w:rsidR="00576BA1" w:rsidRDefault="00576BA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6BA1" w14:paraId="1D78555C" w14:textId="77777777">
      <w:tc>
        <w:tcPr>
          <w:tcW w:w="1061" w:type="pct"/>
        </w:tcPr>
        <w:p w14:paraId="35F244E6" w14:textId="20B41097" w:rsidR="00576BA1" w:rsidRDefault="00B3717A">
          <w:pPr>
            <w:pStyle w:val="Footer"/>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c>
        <w:tcPr>
          <w:tcW w:w="3092" w:type="pct"/>
        </w:tcPr>
        <w:p w14:paraId="2A4A0DCA" w14:textId="08607689"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75FFB6E0" w14:textId="7F745503"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847" w:type="pct"/>
        </w:tcPr>
        <w:p w14:paraId="6E17ADED" w14:textId="77777777" w:rsidR="00576BA1" w:rsidRDefault="00576B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6F726E" w14:textId="5506ADD4"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592807" w14:textId="77777777" w:rsidR="00576BA1" w:rsidRDefault="00576B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6BA1" w14:paraId="1413ACB4" w14:textId="77777777">
      <w:tc>
        <w:tcPr>
          <w:tcW w:w="847" w:type="pct"/>
        </w:tcPr>
        <w:p w14:paraId="6B615488" w14:textId="77777777" w:rsidR="00576BA1" w:rsidRDefault="00576B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2" w:type="pct"/>
        </w:tcPr>
        <w:p w14:paraId="0FF4DAE3" w14:textId="4500E44B"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3F7DF9FA" w14:textId="0A646A53"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1061" w:type="pct"/>
        </w:tcPr>
        <w:p w14:paraId="5EEBB88C" w14:textId="57035C1D" w:rsidR="00576BA1" w:rsidRDefault="00B3717A">
          <w:pPr>
            <w:pStyle w:val="Footer"/>
            <w:jc w:val="right"/>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r>
  </w:tbl>
  <w:p w14:paraId="51D520B3" w14:textId="17A7A237"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047318"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6BA1" w14:paraId="5F5C68FF" w14:textId="77777777">
      <w:tc>
        <w:tcPr>
          <w:tcW w:w="1061" w:type="pct"/>
        </w:tcPr>
        <w:p w14:paraId="26C051D6" w14:textId="1A48DE1A" w:rsidR="00576BA1" w:rsidRDefault="00B3717A">
          <w:pPr>
            <w:pStyle w:val="Footer"/>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w:instrText>
          </w:r>
          <w:r>
            <w:instrText xml:space="preserve">  </w:instrText>
          </w:r>
          <w:r>
            <w:fldChar w:fldCharType="separate"/>
          </w:r>
          <w:r w:rsidR="00F814D1">
            <w:t>20/02/21</w:t>
          </w:r>
          <w:r>
            <w:fldChar w:fldCharType="end"/>
          </w:r>
        </w:p>
      </w:tc>
      <w:tc>
        <w:tcPr>
          <w:tcW w:w="3092" w:type="pct"/>
        </w:tcPr>
        <w:p w14:paraId="3B104AB8" w14:textId="6E22147A"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7B0F55B9" w14:textId="14ADF914"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847" w:type="pct"/>
        </w:tcPr>
        <w:p w14:paraId="16589518" w14:textId="77777777" w:rsidR="00576BA1" w:rsidRDefault="00576B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7734F013" w14:textId="418B4A21"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D7EDA0" w14:textId="77777777" w:rsidR="00576BA1" w:rsidRDefault="00576BA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6BA1" w14:paraId="7CA4E733" w14:textId="77777777">
      <w:tc>
        <w:tcPr>
          <w:tcW w:w="847" w:type="pct"/>
        </w:tcPr>
        <w:p w14:paraId="7EC3CCE4" w14:textId="77777777" w:rsidR="00576BA1" w:rsidRDefault="00576BA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89848C1" w14:textId="3D5FB030"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452BECC1" w14:textId="5EB7C034"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1061" w:type="pct"/>
        </w:tcPr>
        <w:p w14:paraId="41267D62" w14:textId="0BAAE614" w:rsidR="00576BA1" w:rsidRDefault="00B3717A">
          <w:pPr>
            <w:pStyle w:val="Footer"/>
            <w:jc w:val="right"/>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r>
  </w:tbl>
  <w:p w14:paraId="5D467E1F" w14:textId="445B6F46"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w:instrText>
    </w:r>
    <w:r w:rsidRPr="00B3717A">
      <w:rPr>
        <w:rFonts w:cs="Arial"/>
      </w:rPr>
      <w:instrText xml:space="preserve">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A4164" w14:textId="77777777" w:rsidR="00576BA1" w:rsidRDefault="00576BA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6BA1" w14:paraId="1A025236" w14:textId="77777777">
      <w:tc>
        <w:tcPr>
          <w:tcW w:w="1061" w:type="pct"/>
        </w:tcPr>
        <w:p w14:paraId="7CEB82C0" w14:textId="5434C0FE" w:rsidR="00576BA1" w:rsidRDefault="00B3717A">
          <w:pPr>
            <w:pStyle w:val="Footer"/>
          </w:pPr>
          <w:r>
            <w:fldChar w:fldCharType="begin"/>
          </w:r>
          <w:r>
            <w:instrText xml:space="preserve"> DOCPROPERTY "Category"  *\charformat  </w:instrText>
          </w:r>
          <w:r>
            <w:fldChar w:fldCharType="separate"/>
          </w:r>
          <w:r w:rsidR="00F814D1">
            <w:t>R35</w:t>
          </w:r>
          <w:r>
            <w:fldChar w:fldCharType="end"/>
          </w:r>
          <w:r w:rsidR="00576BA1">
            <w:br/>
          </w:r>
          <w:r>
            <w:fldChar w:fldCharType="begin"/>
          </w:r>
          <w:r>
            <w:instrText xml:space="preserve"> DOCPROPERTY "RepubDt"  *\charformat  </w:instrText>
          </w:r>
          <w:r>
            <w:fldChar w:fldCharType="separate"/>
          </w:r>
          <w:r w:rsidR="00F814D1">
            <w:t>20/02/21</w:t>
          </w:r>
          <w:r>
            <w:fldChar w:fldCharType="end"/>
          </w:r>
        </w:p>
      </w:tc>
      <w:tc>
        <w:tcPr>
          <w:tcW w:w="3092" w:type="pct"/>
        </w:tcPr>
        <w:p w14:paraId="7203EF64" w14:textId="6C72E535" w:rsidR="00576BA1" w:rsidRDefault="00B3717A">
          <w:pPr>
            <w:pStyle w:val="Footer"/>
            <w:jc w:val="center"/>
          </w:pPr>
          <w:r>
            <w:fldChar w:fldCharType="begin"/>
          </w:r>
          <w:r>
            <w:instrText xml:space="preserve"> REF Citation *\charformat </w:instrText>
          </w:r>
          <w:r>
            <w:fldChar w:fldCharType="separate"/>
          </w:r>
          <w:r w:rsidR="00F814D1">
            <w:t>Drugs of Dependence Act 1989</w:t>
          </w:r>
          <w:r>
            <w:fldChar w:fldCharType="end"/>
          </w:r>
        </w:p>
        <w:p w14:paraId="1C03C20C" w14:textId="6CAFC27F" w:rsidR="00576BA1" w:rsidRDefault="00B3717A">
          <w:pPr>
            <w:pStyle w:val="FooterInfoCentre"/>
          </w:pPr>
          <w:r>
            <w:fldChar w:fldCharType="begin"/>
          </w:r>
          <w:r>
            <w:instrText xml:space="preserve"> DOCPROPERTY "Eff"  *\charformat </w:instrText>
          </w:r>
          <w:r>
            <w:fldChar w:fldCharType="separate"/>
          </w:r>
          <w:r w:rsidR="00F814D1">
            <w:t xml:space="preserve">Effective:  </w:t>
          </w:r>
          <w:r>
            <w:fldChar w:fldCharType="end"/>
          </w:r>
          <w:r>
            <w:fldChar w:fldCharType="begin"/>
          </w:r>
          <w:r>
            <w:instrText xml:space="preserve"> DOCPROPERTY "StartDt"  *\charformat </w:instrText>
          </w:r>
          <w:r>
            <w:fldChar w:fldCharType="separate"/>
          </w:r>
          <w:r w:rsidR="00F814D1">
            <w:t>20/02/21</w:t>
          </w:r>
          <w:r>
            <w:fldChar w:fldCharType="end"/>
          </w:r>
          <w:r>
            <w:fldChar w:fldCharType="begin"/>
          </w:r>
          <w:r>
            <w:instrText xml:space="preserve"> DOCPROPERTY "EndDt"  *\charformat </w:instrText>
          </w:r>
          <w:r>
            <w:fldChar w:fldCharType="separate"/>
          </w:r>
          <w:r w:rsidR="00F814D1">
            <w:t>-22/06/21</w:t>
          </w:r>
          <w:r>
            <w:fldChar w:fldCharType="end"/>
          </w:r>
        </w:p>
      </w:tc>
      <w:tc>
        <w:tcPr>
          <w:tcW w:w="847" w:type="pct"/>
        </w:tcPr>
        <w:p w14:paraId="5737FD6E" w14:textId="77777777" w:rsidR="00576BA1" w:rsidRDefault="00576BA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188EA6" w14:textId="1506E3BC" w:rsidR="00576BA1" w:rsidRPr="00B3717A" w:rsidRDefault="00B3717A" w:rsidP="00B3717A">
    <w:pPr>
      <w:pStyle w:val="Status"/>
      <w:rPr>
        <w:rFonts w:cs="Arial"/>
      </w:rPr>
    </w:pPr>
    <w:r w:rsidRPr="00B3717A">
      <w:rPr>
        <w:rFonts w:cs="Arial"/>
      </w:rPr>
      <w:fldChar w:fldCharType="begin"/>
    </w:r>
    <w:r w:rsidRPr="00B3717A">
      <w:rPr>
        <w:rFonts w:cs="Arial"/>
      </w:rPr>
      <w:instrText xml:space="preserve"> DOCPROPERTY "Status" </w:instrText>
    </w:r>
    <w:r w:rsidRPr="00B3717A">
      <w:rPr>
        <w:rFonts w:cs="Arial"/>
      </w:rPr>
      <w:fldChar w:fldCharType="separate"/>
    </w:r>
    <w:r w:rsidR="00F814D1" w:rsidRPr="00B3717A">
      <w:rPr>
        <w:rFonts w:cs="Arial"/>
      </w:rPr>
      <w:t xml:space="preserve"> </w:t>
    </w:r>
    <w:r w:rsidRPr="00B3717A">
      <w:rPr>
        <w:rFonts w:cs="Arial"/>
      </w:rPr>
      <w:fldChar w:fldCharType="end"/>
    </w:r>
    <w:r w:rsidRPr="00B371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03F16" w14:textId="0B6D0FC7" w:rsidR="00576BA1" w:rsidRPr="00B3717A" w:rsidRDefault="00B3717A" w:rsidP="00B3717A">
    <w:pPr>
      <w:pStyle w:val="Footer"/>
      <w:jc w:val="center"/>
      <w:rPr>
        <w:rFonts w:cs="Arial"/>
        <w:sz w:val="14"/>
      </w:rPr>
    </w:pPr>
    <w:r w:rsidRPr="00B3717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1144C7" w14:textId="68471E94" w:rsidR="00576BA1" w:rsidRPr="00B3717A" w:rsidRDefault="00576BA1" w:rsidP="00B3717A">
    <w:pPr>
      <w:pStyle w:val="Footer"/>
      <w:jc w:val="center"/>
      <w:rPr>
        <w:rFonts w:cs="Arial"/>
        <w:sz w:val="14"/>
      </w:rPr>
    </w:pPr>
    <w:r w:rsidRPr="00B3717A">
      <w:rPr>
        <w:rFonts w:cs="Arial"/>
        <w:sz w:val="14"/>
      </w:rPr>
      <w:fldChar w:fldCharType="begin"/>
    </w:r>
    <w:r w:rsidRPr="00B3717A">
      <w:rPr>
        <w:rFonts w:cs="Arial"/>
        <w:sz w:val="14"/>
      </w:rPr>
      <w:instrText xml:space="preserve"> COMMENTS  \* MERGEFORMAT </w:instrText>
    </w:r>
    <w:r w:rsidRPr="00B3717A">
      <w:rPr>
        <w:rFonts w:cs="Arial"/>
        <w:sz w:val="14"/>
      </w:rPr>
      <w:fldChar w:fldCharType="end"/>
    </w:r>
    <w:r w:rsidR="00B3717A" w:rsidRPr="00B3717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DE5290" w14:textId="02C8B151" w:rsidR="00576BA1" w:rsidRPr="00B3717A" w:rsidRDefault="00B3717A" w:rsidP="00B3717A">
    <w:pPr>
      <w:pStyle w:val="Footer"/>
      <w:jc w:val="center"/>
      <w:rPr>
        <w:rFonts w:cs="Arial"/>
        <w:sz w:val="14"/>
      </w:rPr>
    </w:pPr>
    <w:r w:rsidRPr="00B371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DB2C07" w14:textId="77777777" w:rsidR="00576BA1" w:rsidRDefault="00576BA1" w:rsidP="00CE490E">
      <w:pPr>
        <w:pStyle w:val="AH3DivSymb"/>
      </w:pPr>
      <w:r>
        <w:separator/>
      </w:r>
    </w:p>
  </w:footnote>
  <w:footnote w:type="continuationSeparator" w:id="0">
    <w:p w14:paraId="0DC6C7D2" w14:textId="77777777" w:rsidR="00576BA1" w:rsidRDefault="00576BA1"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1CF2CA" w14:textId="77777777" w:rsidR="00B3717A" w:rsidRDefault="00B3717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AAAE1" w14:textId="77777777" w:rsidR="00B3717A" w:rsidRDefault="00B3717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9A7CD0" w14:textId="77777777" w:rsidR="00B3717A" w:rsidRDefault="00B3717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76BA1" w14:paraId="48F6A1BD" w14:textId="77777777">
      <w:tc>
        <w:tcPr>
          <w:tcW w:w="900" w:type="pct"/>
        </w:tcPr>
        <w:p w14:paraId="54C89469" w14:textId="77777777" w:rsidR="00576BA1" w:rsidRDefault="00576BA1">
          <w:pPr>
            <w:pStyle w:val="HeaderEven"/>
          </w:pPr>
        </w:p>
      </w:tc>
      <w:tc>
        <w:tcPr>
          <w:tcW w:w="4100" w:type="pct"/>
        </w:tcPr>
        <w:p w14:paraId="2DF27170" w14:textId="77777777" w:rsidR="00576BA1" w:rsidRDefault="00576BA1">
          <w:pPr>
            <w:pStyle w:val="HeaderEven"/>
          </w:pPr>
        </w:p>
      </w:tc>
    </w:tr>
    <w:tr w:rsidR="00576BA1" w14:paraId="1537ECFE" w14:textId="77777777">
      <w:tc>
        <w:tcPr>
          <w:tcW w:w="4100" w:type="pct"/>
          <w:gridSpan w:val="2"/>
          <w:tcBorders>
            <w:bottom w:val="single" w:sz="4" w:space="0" w:color="auto"/>
          </w:tcBorders>
        </w:tcPr>
        <w:p w14:paraId="38A7B783" w14:textId="5CA6D9F8" w:rsidR="00576BA1" w:rsidRDefault="00576BA1">
          <w:pPr>
            <w:pStyle w:val="HeaderEven6"/>
          </w:pPr>
          <w:r>
            <w:rPr>
              <w:noProof/>
            </w:rPr>
            <w:fldChar w:fldCharType="begin"/>
          </w:r>
          <w:r>
            <w:rPr>
              <w:noProof/>
            </w:rPr>
            <w:instrText xml:space="preserve"> STYLEREF charContents \* MERGEFORMAT </w:instrText>
          </w:r>
          <w:r>
            <w:rPr>
              <w:noProof/>
            </w:rPr>
            <w:fldChar w:fldCharType="separate"/>
          </w:r>
          <w:r w:rsidR="00B3717A">
            <w:rPr>
              <w:noProof/>
            </w:rPr>
            <w:t>Contents</w:t>
          </w:r>
          <w:r>
            <w:rPr>
              <w:noProof/>
            </w:rPr>
            <w:fldChar w:fldCharType="end"/>
          </w:r>
        </w:p>
      </w:tc>
    </w:tr>
  </w:tbl>
  <w:p w14:paraId="1D8B7BEE" w14:textId="407592CB" w:rsidR="00576BA1" w:rsidRDefault="00576BA1">
    <w:pPr>
      <w:pStyle w:val="N-9pt"/>
    </w:pPr>
    <w:r>
      <w:tab/>
    </w:r>
    <w:r>
      <w:rPr>
        <w:noProof/>
      </w:rPr>
      <w:fldChar w:fldCharType="begin"/>
    </w:r>
    <w:r>
      <w:rPr>
        <w:noProof/>
      </w:rPr>
      <w:instrText xml:space="preserve"> STYLEREF charPage \* MERGEFORMAT </w:instrText>
    </w:r>
    <w:r>
      <w:rPr>
        <w:noProof/>
      </w:rPr>
      <w:fldChar w:fldCharType="separate"/>
    </w:r>
    <w:r w:rsidR="00B3717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76BA1" w14:paraId="6592F2A1" w14:textId="77777777">
      <w:tc>
        <w:tcPr>
          <w:tcW w:w="4100" w:type="pct"/>
        </w:tcPr>
        <w:p w14:paraId="1DE58234" w14:textId="77777777" w:rsidR="00576BA1" w:rsidRDefault="00576BA1">
          <w:pPr>
            <w:pStyle w:val="HeaderOdd"/>
          </w:pPr>
        </w:p>
      </w:tc>
      <w:tc>
        <w:tcPr>
          <w:tcW w:w="900" w:type="pct"/>
        </w:tcPr>
        <w:p w14:paraId="08C0C003" w14:textId="77777777" w:rsidR="00576BA1" w:rsidRDefault="00576BA1">
          <w:pPr>
            <w:pStyle w:val="HeaderOdd"/>
          </w:pPr>
        </w:p>
      </w:tc>
    </w:tr>
    <w:tr w:rsidR="00576BA1" w14:paraId="3FDC3A1E" w14:textId="77777777">
      <w:tc>
        <w:tcPr>
          <w:tcW w:w="900" w:type="pct"/>
          <w:gridSpan w:val="2"/>
          <w:tcBorders>
            <w:bottom w:val="single" w:sz="4" w:space="0" w:color="auto"/>
          </w:tcBorders>
        </w:tcPr>
        <w:p w14:paraId="5172E587" w14:textId="46E0699B" w:rsidR="00576BA1" w:rsidRDefault="00576BA1">
          <w:pPr>
            <w:pStyle w:val="HeaderOdd6"/>
          </w:pPr>
          <w:r>
            <w:rPr>
              <w:noProof/>
            </w:rPr>
            <w:fldChar w:fldCharType="begin"/>
          </w:r>
          <w:r>
            <w:rPr>
              <w:noProof/>
            </w:rPr>
            <w:instrText xml:space="preserve"> STYLEREF charContents \* MERGEFORMAT </w:instrText>
          </w:r>
          <w:r>
            <w:rPr>
              <w:noProof/>
            </w:rPr>
            <w:fldChar w:fldCharType="separate"/>
          </w:r>
          <w:r w:rsidR="00B3717A">
            <w:rPr>
              <w:noProof/>
            </w:rPr>
            <w:t>Contents</w:t>
          </w:r>
          <w:r>
            <w:rPr>
              <w:noProof/>
            </w:rPr>
            <w:fldChar w:fldCharType="end"/>
          </w:r>
        </w:p>
      </w:tc>
    </w:tr>
  </w:tbl>
  <w:p w14:paraId="7EAE7513" w14:textId="7ECBA23B" w:rsidR="00576BA1" w:rsidRDefault="00576BA1">
    <w:pPr>
      <w:pStyle w:val="N-9pt"/>
    </w:pPr>
    <w:r>
      <w:tab/>
    </w:r>
    <w:r>
      <w:rPr>
        <w:noProof/>
      </w:rPr>
      <w:fldChar w:fldCharType="begin"/>
    </w:r>
    <w:r>
      <w:rPr>
        <w:noProof/>
      </w:rPr>
      <w:instrText xml:space="preserve"> STYLEREF charPage \* MERGEFORMAT </w:instrText>
    </w:r>
    <w:r>
      <w:rPr>
        <w:noProof/>
      </w:rPr>
      <w:fldChar w:fldCharType="separate"/>
    </w:r>
    <w:r w:rsidR="00B3717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576BA1" w14:paraId="699F6209" w14:textId="77777777" w:rsidTr="00576BA1">
      <w:tc>
        <w:tcPr>
          <w:tcW w:w="1701" w:type="dxa"/>
        </w:tcPr>
        <w:p w14:paraId="426C7867" w14:textId="3069BABE" w:rsidR="00576BA1" w:rsidRDefault="00576BA1">
          <w:pPr>
            <w:pStyle w:val="HeaderEven"/>
            <w:rPr>
              <w:b/>
            </w:rPr>
          </w:pPr>
          <w:r>
            <w:rPr>
              <w:b/>
            </w:rPr>
            <w:fldChar w:fldCharType="begin"/>
          </w:r>
          <w:r>
            <w:rPr>
              <w:b/>
            </w:rPr>
            <w:instrText xml:space="preserve"> STYLEREF CharPartNo \*charformat </w:instrText>
          </w:r>
          <w:r>
            <w:rPr>
              <w:b/>
            </w:rPr>
            <w:fldChar w:fldCharType="separate"/>
          </w:r>
          <w:r w:rsidR="00B3717A">
            <w:rPr>
              <w:b/>
              <w:noProof/>
            </w:rPr>
            <w:t>Part 13</w:t>
          </w:r>
          <w:r>
            <w:rPr>
              <w:b/>
            </w:rPr>
            <w:fldChar w:fldCharType="end"/>
          </w:r>
          <w:r>
            <w:rPr>
              <w:b/>
            </w:rPr>
            <w:t xml:space="preserve">                                                                                                                                                                </w:t>
          </w:r>
        </w:p>
      </w:tc>
      <w:tc>
        <w:tcPr>
          <w:tcW w:w="6320" w:type="dxa"/>
        </w:tcPr>
        <w:p w14:paraId="5653D857" w14:textId="719530C2" w:rsidR="00576BA1" w:rsidRDefault="00576BA1">
          <w:pPr>
            <w:pStyle w:val="HeaderEven"/>
          </w:pPr>
          <w:r>
            <w:rPr>
              <w:noProof/>
            </w:rPr>
            <w:fldChar w:fldCharType="begin"/>
          </w:r>
          <w:r>
            <w:rPr>
              <w:noProof/>
            </w:rPr>
            <w:instrText xml:space="preserve"> STYLEREF CharPartText \*charformat </w:instrText>
          </w:r>
          <w:r>
            <w:rPr>
              <w:noProof/>
            </w:rPr>
            <w:fldChar w:fldCharType="separate"/>
          </w:r>
          <w:r w:rsidR="00B3717A">
            <w:rPr>
              <w:noProof/>
            </w:rPr>
            <w:t>Miscellaneous</w:t>
          </w:r>
          <w:r>
            <w:rPr>
              <w:noProof/>
            </w:rPr>
            <w:fldChar w:fldCharType="end"/>
          </w:r>
          <w:r>
            <w:rPr>
              <w:noProof/>
            </w:rPr>
            <w:t xml:space="preserve">                                                                                                                                                                                                                                                                                                                                                        </w:t>
          </w:r>
        </w:p>
      </w:tc>
    </w:tr>
    <w:tr w:rsidR="00576BA1" w14:paraId="3EECA6AC" w14:textId="77777777" w:rsidTr="00576BA1">
      <w:tc>
        <w:tcPr>
          <w:tcW w:w="1701" w:type="dxa"/>
        </w:tcPr>
        <w:p w14:paraId="2280EAB5" w14:textId="588357FE" w:rsidR="00576BA1" w:rsidRDefault="00576BA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6B8E9C3" w14:textId="6B2215A5" w:rsidR="00576BA1" w:rsidRDefault="00576BA1">
          <w:pPr>
            <w:pStyle w:val="HeaderEven"/>
          </w:pPr>
          <w:r>
            <w:fldChar w:fldCharType="begin"/>
          </w:r>
          <w:r>
            <w:instrText xml:space="preserve"> STYLEREF CharDivText \*charformat </w:instrText>
          </w:r>
          <w:r>
            <w:fldChar w:fldCharType="end"/>
          </w:r>
          <w:r>
            <w:t xml:space="preserve">                                                                                                                                                                                                                                                                                                                </w:t>
          </w:r>
        </w:p>
      </w:tc>
    </w:tr>
    <w:tr w:rsidR="00576BA1" w14:paraId="29AE5550" w14:textId="77777777" w:rsidTr="00576BA1">
      <w:trPr>
        <w:cantSplit/>
      </w:trPr>
      <w:tc>
        <w:tcPr>
          <w:tcW w:w="1701" w:type="dxa"/>
          <w:gridSpan w:val="2"/>
          <w:tcBorders>
            <w:bottom w:val="single" w:sz="4" w:space="0" w:color="auto"/>
          </w:tcBorders>
        </w:tcPr>
        <w:p w14:paraId="17C2DD3E" w14:textId="0005F5E4" w:rsidR="00576BA1" w:rsidRDefault="00B3717A">
          <w:pPr>
            <w:pStyle w:val="HeaderEven6"/>
          </w:pPr>
          <w:r>
            <w:fldChar w:fldCharType="begin"/>
          </w:r>
          <w:r>
            <w:instrText xml:space="preserve"> DOCPROPERTY "Company"  \* MERGEFORMAT </w:instrText>
          </w:r>
          <w:r>
            <w:fldChar w:fldCharType="separate"/>
          </w:r>
          <w:r w:rsidR="00F814D1">
            <w:t>Section</w:t>
          </w:r>
          <w:r>
            <w:fldChar w:fldCharType="end"/>
          </w:r>
          <w:r w:rsidR="00576BA1">
            <w:t xml:space="preserve"> </w:t>
          </w:r>
          <w:r w:rsidR="00576BA1">
            <w:rPr>
              <w:noProof/>
            </w:rPr>
            <w:fldChar w:fldCharType="begin"/>
          </w:r>
          <w:r w:rsidR="00576BA1">
            <w:rPr>
              <w:noProof/>
            </w:rPr>
            <w:instrText xml:space="preserve"> STYLEREF CharSectNo \*charformat </w:instrText>
          </w:r>
          <w:r w:rsidR="00576BA1">
            <w:rPr>
              <w:noProof/>
            </w:rPr>
            <w:fldChar w:fldCharType="separate"/>
          </w:r>
          <w:r>
            <w:rPr>
              <w:noProof/>
            </w:rPr>
            <w:t>206</w:t>
          </w:r>
          <w:r w:rsidR="00576BA1">
            <w:rPr>
              <w:noProof/>
            </w:rPr>
            <w:fldChar w:fldCharType="end"/>
          </w:r>
          <w:r w:rsidR="00576BA1">
            <w:rPr>
              <w:noProof/>
            </w:rPr>
            <w:t xml:space="preserve">                                                                                                                                                                                                                                                                                                                   </w:t>
          </w:r>
        </w:p>
      </w:tc>
    </w:tr>
  </w:tbl>
  <w:p w14:paraId="200BA3F9" w14:textId="77777777" w:rsidR="00576BA1" w:rsidRDefault="00576BA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576BA1" w14:paraId="36267B02" w14:textId="77777777" w:rsidTr="00576BA1">
      <w:tc>
        <w:tcPr>
          <w:tcW w:w="6320" w:type="dxa"/>
        </w:tcPr>
        <w:p w14:paraId="48FC7554" w14:textId="263A2BB6" w:rsidR="00576BA1" w:rsidRDefault="00576BA1">
          <w:pPr>
            <w:pStyle w:val="HeaderEven"/>
            <w:jc w:val="right"/>
          </w:pPr>
          <w:r>
            <w:rPr>
              <w:noProof/>
            </w:rPr>
            <w:fldChar w:fldCharType="begin"/>
          </w:r>
          <w:r>
            <w:rPr>
              <w:noProof/>
            </w:rPr>
            <w:instrText xml:space="preserve"> STYLEREF CharPartText \*charformat </w:instrText>
          </w:r>
          <w:r>
            <w:rPr>
              <w:noProof/>
            </w:rPr>
            <w:fldChar w:fldCharType="separate"/>
          </w:r>
          <w:r w:rsidR="00B3717A">
            <w:rPr>
              <w:noProof/>
            </w:rPr>
            <w:t>Miscellaneous</w:t>
          </w:r>
          <w:r>
            <w:rPr>
              <w:noProof/>
            </w:rPr>
            <w:fldChar w:fldCharType="end"/>
          </w:r>
          <w:r>
            <w:rPr>
              <w:noProof/>
            </w:rPr>
            <w:t xml:space="preserve">                                                                                                                                                                                                                                                                                                                                                                                                             </w:t>
          </w:r>
        </w:p>
      </w:tc>
      <w:tc>
        <w:tcPr>
          <w:tcW w:w="1701" w:type="dxa"/>
        </w:tcPr>
        <w:p w14:paraId="182DF541" w14:textId="73D2DC53" w:rsidR="00576BA1" w:rsidRDefault="00576BA1">
          <w:pPr>
            <w:pStyle w:val="HeaderEven"/>
            <w:jc w:val="right"/>
            <w:rPr>
              <w:b/>
            </w:rPr>
          </w:pPr>
          <w:r>
            <w:rPr>
              <w:b/>
            </w:rPr>
            <w:fldChar w:fldCharType="begin"/>
          </w:r>
          <w:r>
            <w:rPr>
              <w:b/>
            </w:rPr>
            <w:instrText xml:space="preserve"> STYLEREF CharPartNo \*charformat </w:instrText>
          </w:r>
          <w:r>
            <w:rPr>
              <w:b/>
            </w:rPr>
            <w:fldChar w:fldCharType="separate"/>
          </w:r>
          <w:r w:rsidR="00B3717A">
            <w:rPr>
              <w:b/>
              <w:noProof/>
            </w:rPr>
            <w:t>Part 13</w:t>
          </w:r>
          <w:r>
            <w:rPr>
              <w:b/>
            </w:rPr>
            <w:fldChar w:fldCharType="end"/>
          </w:r>
          <w:r>
            <w:rPr>
              <w:b/>
            </w:rPr>
            <w:t xml:space="preserve">                                                                                                                                            </w:t>
          </w:r>
        </w:p>
      </w:tc>
    </w:tr>
    <w:tr w:rsidR="00576BA1" w14:paraId="137DB62E" w14:textId="77777777" w:rsidTr="00576BA1">
      <w:tc>
        <w:tcPr>
          <w:tcW w:w="6320" w:type="dxa"/>
        </w:tcPr>
        <w:p w14:paraId="7D49BEA2" w14:textId="7B5B58D4" w:rsidR="00576BA1" w:rsidRDefault="00576BA1">
          <w:pPr>
            <w:pStyle w:val="HeaderEven"/>
            <w:jc w:val="right"/>
          </w:pPr>
          <w:r>
            <w:fldChar w:fldCharType="begin"/>
          </w:r>
          <w:r>
            <w:instrText xml:space="preserve"> STYLEREF CharDivText \*charformat </w:instrText>
          </w:r>
          <w:r>
            <w:fldChar w:fldCharType="end"/>
          </w:r>
          <w:r>
            <w:t xml:space="preserve">                                                                                                                                                                                                                                                                                                                                          </w:t>
          </w:r>
        </w:p>
      </w:tc>
      <w:tc>
        <w:tcPr>
          <w:tcW w:w="1701" w:type="dxa"/>
        </w:tcPr>
        <w:p w14:paraId="112354ED" w14:textId="7A6BC6CE" w:rsidR="00576BA1" w:rsidRDefault="00576BA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76BA1" w14:paraId="44E7922A" w14:textId="77777777" w:rsidTr="00576BA1">
      <w:trPr>
        <w:cantSplit/>
      </w:trPr>
      <w:tc>
        <w:tcPr>
          <w:tcW w:w="1701" w:type="dxa"/>
          <w:gridSpan w:val="2"/>
          <w:tcBorders>
            <w:bottom w:val="single" w:sz="4" w:space="0" w:color="auto"/>
          </w:tcBorders>
        </w:tcPr>
        <w:p w14:paraId="58C2D162" w14:textId="671E47CA" w:rsidR="00576BA1" w:rsidRDefault="00B3717A">
          <w:pPr>
            <w:pStyle w:val="HeaderOdd6"/>
          </w:pPr>
          <w:r>
            <w:fldChar w:fldCharType="begin"/>
          </w:r>
          <w:r>
            <w:instrText xml:space="preserve"> DOCPROPERTY "Company"  \* MERGEFORMAT </w:instrText>
          </w:r>
          <w:r>
            <w:fldChar w:fldCharType="separate"/>
          </w:r>
          <w:r w:rsidR="00F814D1">
            <w:t>Section</w:t>
          </w:r>
          <w:r>
            <w:fldChar w:fldCharType="end"/>
          </w:r>
          <w:r w:rsidR="00576BA1">
            <w:t xml:space="preserve"> </w:t>
          </w:r>
          <w:r w:rsidR="00576BA1">
            <w:rPr>
              <w:noProof/>
            </w:rPr>
            <w:fldChar w:fldCharType="begin"/>
          </w:r>
          <w:r w:rsidR="00576BA1">
            <w:rPr>
              <w:noProof/>
            </w:rPr>
            <w:instrText xml:space="preserve"> STYLEREF CharSectNo \*charformat </w:instrText>
          </w:r>
          <w:r w:rsidR="00576BA1">
            <w:rPr>
              <w:noProof/>
            </w:rPr>
            <w:fldChar w:fldCharType="separate"/>
          </w:r>
          <w:r>
            <w:rPr>
              <w:noProof/>
            </w:rPr>
            <w:t>204</w:t>
          </w:r>
          <w:r w:rsidR="00576BA1">
            <w:rPr>
              <w:noProof/>
            </w:rPr>
            <w:fldChar w:fldCharType="end"/>
          </w:r>
          <w:r w:rsidR="00576BA1">
            <w:rPr>
              <w:noProof/>
            </w:rPr>
            <w:t xml:space="preserve">                                                                                                                                                                                                                                                                    </w:t>
          </w:r>
        </w:p>
      </w:tc>
    </w:tr>
  </w:tbl>
  <w:p w14:paraId="02DF2EE0" w14:textId="77777777" w:rsidR="00576BA1" w:rsidRDefault="00576B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76BA1" w14:paraId="17710DAD" w14:textId="77777777">
      <w:trPr>
        <w:jc w:val="center"/>
      </w:trPr>
      <w:tc>
        <w:tcPr>
          <w:tcW w:w="1340" w:type="dxa"/>
        </w:tcPr>
        <w:p w14:paraId="5DDD4909" w14:textId="77777777" w:rsidR="00576BA1" w:rsidRDefault="00576BA1">
          <w:pPr>
            <w:pStyle w:val="HeaderEven"/>
          </w:pPr>
        </w:p>
      </w:tc>
      <w:tc>
        <w:tcPr>
          <w:tcW w:w="6583" w:type="dxa"/>
        </w:tcPr>
        <w:p w14:paraId="0D47D2DD" w14:textId="77777777" w:rsidR="00576BA1" w:rsidRDefault="00576BA1">
          <w:pPr>
            <w:pStyle w:val="HeaderEven"/>
          </w:pPr>
        </w:p>
      </w:tc>
    </w:tr>
    <w:tr w:rsidR="00576BA1" w14:paraId="48E98C89" w14:textId="77777777">
      <w:trPr>
        <w:jc w:val="center"/>
      </w:trPr>
      <w:tc>
        <w:tcPr>
          <w:tcW w:w="7923" w:type="dxa"/>
          <w:gridSpan w:val="2"/>
          <w:tcBorders>
            <w:bottom w:val="single" w:sz="4" w:space="0" w:color="auto"/>
          </w:tcBorders>
        </w:tcPr>
        <w:p w14:paraId="672671D3" w14:textId="77777777" w:rsidR="00576BA1" w:rsidRDefault="00576BA1">
          <w:pPr>
            <w:pStyle w:val="HeaderEven6"/>
          </w:pPr>
          <w:r>
            <w:t>Dictionary</w:t>
          </w:r>
        </w:p>
      </w:tc>
    </w:tr>
  </w:tbl>
  <w:p w14:paraId="42C1384A" w14:textId="77777777" w:rsidR="00576BA1" w:rsidRDefault="00576BA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76BA1" w14:paraId="2AC5A3DC" w14:textId="77777777">
      <w:trPr>
        <w:jc w:val="center"/>
      </w:trPr>
      <w:tc>
        <w:tcPr>
          <w:tcW w:w="6583" w:type="dxa"/>
        </w:tcPr>
        <w:p w14:paraId="57E6BA1F" w14:textId="77777777" w:rsidR="00576BA1" w:rsidRDefault="00576BA1">
          <w:pPr>
            <w:pStyle w:val="HeaderOdd"/>
          </w:pPr>
        </w:p>
      </w:tc>
      <w:tc>
        <w:tcPr>
          <w:tcW w:w="1340" w:type="dxa"/>
        </w:tcPr>
        <w:p w14:paraId="497F1140" w14:textId="77777777" w:rsidR="00576BA1" w:rsidRDefault="00576BA1">
          <w:pPr>
            <w:pStyle w:val="HeaderOdd"/>
          </w:pPr>
        </w:p>
      </w:tc>
    </w:tr>
    <w:tr w:rsidR="00576BA1" w14:paraId="620B8183" w14:textId="77777777">
      <w:trPr>
        <w:jc w:val="center"/>
      </w:trPr>
      <w:tc>
        <w:tcPr>
          <w:tcW w:w="7923" w:type="dxa"/>
          <w:gridSpan w:val="2"/>
          <w:tcBorders>
            <w:bottom w:val="single" w:sz="4" w:space="0" w:color="auto"/>
          </w:tcBorders>
        </w:tcPr>
        <w:p w14:paraId="7B2C0011" w14:textId="77777777" w:rsidR="00576BA1" w:rsidRDefault="00576BA1">
          <w:pPr>
            <w:pStyle w:val="HeaderOdd6"/>
          </w:pPr>
          <w:r>
            <w:t>Dictionary</w:t>
          </w:r>
        </w:p>
      </w:tc>
    </w:tr>
  </w:tbl>
  <w:p w14:paraId="6E7469CF" w14:textId="77777777" w:rsidR="00576BA1" w:rsidRDefault="00576BA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76BA1" w14:paraId="6F56DFF4" w14:textId="77777777">
      <w:trPr>
        <w:jc w:val="center"/>
      </w:trPr>
      <w:tc>
        <w:tcPr>
          <w:tcW w:w="1234" w:type="dxa"/>
          <w:gridSpan w:val="2"/>
        </w:tcPr>
        <w:p w14:paraId="2CA82872" w14:textId="77777777" w:rsidR="00576BA1" w:rsidRDefault="00576BA1">
          <w:pPr>
            <w:pStyle w:val="HeaderEven"/>
            <w:rPr>
              <w:b/>
            </w:rPr>
          </w:pPr>
          <w:r>
            <w:rPr>
              <w:b/>
            </w:rPr>
            <w:t>Endnotes</w:t>
          </w:r>
        </w:p>
      </w:tc>
      <w:tc>
        <w:tcPr>
          <w:tcW w:w="6062" w:type="dxa"/>
        </w:tcPr>
        <w:p w14:paraId="4A245828" w14:textId="77777777" w:rsidR="00576BA1" w:rsidRDefault="00576BA1">
          <w:pPr>
            <w:pStyle w:val="HeaderEven"/>
          </w:pPr>
        </w:p>
      </w:tc>
    </w:tr>
    <w:tr w:rsidR="00576BA1" w14:paraId="43EB53DF" w14:textId="77777777">
      <w:trPr>
        <w:cantSplit/>
        <w:jc w:val="center"/>
      </w:trPr>
      <w:tc>
        <w:tcPr>
          <w:tcW w:w="7296" w:type="dxa"/>
          <w:gridSpan w:val="3"/>
        </w:tcPr>
        <w:p w14:paraId="72DA8348" w14:textId="77777777" w:rsidR="00576BA1" w:rsidRDefault="00576BA1">
          <w:pPr>
            <w:pStyle w:val="HeaderEven"/>
          </w:pPr>
        </w:p>
      </w:tc>
    </w:tr>
    <w:tr w:rsidR="00576BA1" w14:paraId="394807CA" w14:textId="77777777">
      <w:trPr>
        <w:cantSplit/>
        <w:jc w:val="center"/>
      </w:trPr>
      <w:tc>
        <w:tcPr>
          <w:tcW w:w="700" w:type="dxa"/>
          <w:tcBorders>
            <w:bottom w:val="single" w:sz="4" w:space="0" w:color="auto"/>
          </w:tcBorders>
        </w:tcPr>
        <w:p w14:paraId="35FD6F73" w14:textId="7B86DC61" w:rsidR="00576BA1" w:rsidRDefault="00576BA1">
          <w:pPr>
            <w:pStyle w:val="HeaderEven6"/>
          </w:pPr>
          <w:r>
            <w:rPr>
              <w:noProof/>
            </w:rPr>
            <w:fldChar w:fldCharType="begin"/>
          </w:r>
          <w:r>
            <w:rPr>
              <w:noProof/>
            </w:rPr>
            <w:instrText xml:space="preserve"> STYLEREF charTableNo \*charformat </w:instrText>
          </w:r>
          <w:r>
            <w:rPr>
              <w:noProof/>
            </w:rPr>
            <w:fldChar w:fldCharType="separate"/>
          </w:r>
          <w:r w:rsidR="00B3717A">
            <w:rPr>
              <w:noProof/>
            </w:rPr>
            <w:cr/>
          </w:r>
          <w:r>
            <w:rPr>
              <w:noProof/>
            </w:rPr>
            <w:fldChar w:fldCharType="end"/>
          </w:r>
          <w:r>
            <w:rPr>
              <w:noProof/>
            </w:rPr>
            <w:t xml:space="preserve">                                                                               </w:t>
          </w:r>
        </w:p>
      </w:tc>
      <w:tc>
        <w:tcPr>
          <w:tcW w:w="6600" w:type="dxa"/>
          <w:gridSpan w:val="2"/>
          <w:tcBorders>
            <w:bottom w:val="single" w:sz="4" w:space="0" w:color="auto"/>
          </w:tcBorders>
        </w:tcPr>
        <w:p w14:paraId="56A955A9" w14:textId="3A3077E4" w:rsidR="00576BA1" w:rsidRDefault="00576BA1">
          <w:pPr>
            <w:pStyle w:val="HeaderEven6"/>
          </w:pPr>
          <w:r>
            <w:rPr>
              <w:noProof/>
            </w:rPr>
            <w:fldChar w:fldCharType="begin"/>
          </w:r>
          <w:r>
            <w:rPr>
              <w:noProof/>
            </w:rPr>
            <w:instrText xml:space="preserve"> STYLEREF charTableText \*charformat </w:instrText>
          </w:r>
          <w:r>
            <w:rPr>
              <w:noProof/>
            </w:rPr>
            <w:fldChar w:fldCharType="separate"/>
          </w:r>
          <w:r w:rsidR="00B3717A">
            <w:rPr>
              <w:noProof/>
            </w:rPr>
            <w:t>Earlier republications</w:t>
          </w:r>
          <w:r>
            <w:rPr>
              <w:noProof/>
            </w:rPr>
            <w:fldChar w:fldCharType="end"/>
          </w:r>
          <w:r>
            <w:rPr>
              <w:noProof/>
            </w:rPr>
            <w:t xml:space="preserve">                                                                                                              </w:t>
          </w:r>
        </w:p>
      </w:tc>
    </w:tr>
  </w:tbl>
  <w:p w14:paraId="1B5FB098" w14:textId="77777777" w:rsidR="00576BA1" w:rsidRDefault="00576BA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76BA1" w14:paraId="65F2B898" w14:textId="77777777">
      <w:trPr>
        <w:jc w:val="center"/>
      </w:trPr>
      <w:tc>
        <w:tcPr>
          <w:tcW w:w="5741" w:type="dxa"/>
        </w:tcPr>
        <w:p w14:paraId="2F857156" w14:textId="77777777" w:rsidR="00576BA1" w:rsidRDefault="00576BA1">
          <w:pPr>
            <w:pStyle w:val="HeaderEven"/>
            <w:jc w:val="right"/>
          </w:pPr>
        </w:p>
      </w:tc>
      <w:tc>
        <w:tcPr>
          <w:tcW w:w="1560" w:type="dxa"/>
          <w:gridSpan w:val="2"/>
        </w:tcPr>
        <w:p w14:paraId="2D59B7F3" w14:textId="77777777" w:rsidR="00576BA1" w:rsidRDefault="00576BA1">
          <w:pPr>
            <w:pStyle w:val="HeaderEven"/>
            <w:jc w:val="right"/>
            <w:rPr>
              <w:b/>
            </w:rPr>
          </w:pPr>
          <w:r>
            <w:rPr>
              <w:b/>
            </w:rPr>
            <w:t>Endnotes</w:t>
          </w:r>
        </w:p>
      </w:tc>
    </w:tr>
    <w:tr w:rsidR="00576BA1" w14:paraId="4BF9C4F1" w14:textId="77777777">
      <w:trPr>
        <w:jc w:val="center"/>
      </w:trPr>
      <w:tc>
        <w:tcPr>
          <w:tcW w:w="7301" w:type="dxa"/>
          <w:gridSpan w:val="3"/>
        </w:tcPr>
        <w:p w14:paraId="2BA09ED3" w14:textId="77777777" w:rsidR="00576BA1" w:rsidRDefault="00576BA1">
          <w:pPr>
            <w:pStyle w:val="HeaderEven"/>
            <w:jc w:val="right"/>
            <w:rPr>
              <w:b/>
            </w:rPr>
          </w:pPr>
        </w:p>
      </w:tc>
    </w:tr>
    <w:tr w:rsidR="00576BA1" w14:paraId="6D142EEA" w14:textId="77777777">
      <w:trPr>
        <w:jc w:val="center"/>
      </w:trPr>
      <w:tc>
        <w:tcPr>
          <w:tcW w:w="6600" w:type="dxa"/>
          <w:gridSpan w:val="2"/>
          <w:tcBorders>
            <w:bottom w:val="single" w:sz="4" w:space="0" w:color="auto"/>
          </w:tcBorders>
        </w:tcPr>
        <w:p w14:paraId="4805258C" w14:textId="2F84033C" w:rsidR="00576BA1" w:rsidRDefault="00576BA1">
          <w:pPr>
            <w:pStyle w:val="HeaderOdd6"/>
          </w:pPr>
          <w:r>
            <w:rPr>
              <w:noProof/>
            </w:rPr>
            <w:fldChar w:fldCharType="begin"/>
          </w:r>
          <w:r>
            <w:rPr>
              <w:noProof/>
            </w:rPr>
            <w:instrText xml:space="preserve"> STYLEREF charTableText \*charformat </w:instrText>
          </w:r>
          <w:r>
            <w:rPr>
              <w:noProof/>
            </w:rPr>
            <w:fldChar w:fldCharType="separate"/>
          </w:r>
          <w:r w:rsidR="00B3717A">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087E3717" w14:textId="3151BB18" w:rsidR="00576BA1" w:rsidRDefault="00576BA1">
          <w:pPr>
            <w:pStyle w:val="HeaderOdd6"/>
          </w:pPr>
          <w:r>
            <w:rPr>
              <w:noProof/>
            </w:rPr>
            <w:fldChar w:fldCharType="begin"/>
          </w:r>
          <w:r>
            <w:rPr>
              <w:noProof/>
            </w:rPr>
            <w:instrText xml:space="preserve"> STYLEREF charTableNo \*charformat </w:instrText>
          </w:r>
          <w:r>
            <w:rPr>
              <w:noProof/>
            </w:rPr>
            <w:fldChar w:fldCharType="separate"/>
          </w:r>
          <w:r w:rsidR="00B3717A">
            <w:rPr>
              <w:noProof/>
            </w:rPr>
            <w:t>6</w:t>
          </w:r>
          <w:r>
            <w:rPr>
              <w:noProof/>
            </w:rPr>
            <w:fldChar w:fldCharType="end"/>
          </w:r>
          <w:r>
            <w:rPr>
              <w:noProof/>
            </w:rPr>
            <w:t xml:space="preserve">                                                                                                                                         </w:t>
          </w:r>
        </w:p>
      </w:tc>
    </w:tr>
  </w:tbl>
  <w:p w14:paraId="3A58C4BD" w14:textId="77777777" w:rsidR="00576BA1" w:rsidRDefault="00576BA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BAC11A" w14:textId="77777777" w:rsidR="00576BA1" w:rsidRDefault="00576BA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394CA8" w14:textId="77777777" w:rsidR="00576BA1" w:rsidRDefault="00576BA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8F848A" w14:textId="77777777" w:rsidR="00576BA1" w:rsidRDefault="00576BA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AA8F0" w14:textId="77777777" w:rsidR="00576BA1" w:rsidRDefault="00576BA1">
    <w:pPr>
      <w:tabs>
        <w:tab w:val="center" w:pos="3600"/>
        <w:tab w:val="right" w:pos="7180"/>
      </w:tabs>
      <w:rPr>
        <w:sz w:val="20"/>
      </w:rPr>
    </w:pPr>
    <w:r>
      <w:tab/>
    </w:r>
    <w:r>
      <w:rPr>
        <w:i/>
        <w:sz w:val="20"/>
      </w:rPr>
      <w:t>Drugs of Dependence Act 1989</w:t>
    </w:r>
    <w:r>
      <w:rPr>
        <w:sz w:val="20"/>
      </w:rPr>
      <w:tab/>
    </w:r>
  </w:p>
  <w:p w14:paraId="23EFE325" w14:textId="77777777" w:rsidR="00576BA1" w:rsidRDefault="00576BA1">
    <w:pPr>
      <w:ind w:left="140" w:right="40"/>
      <w:jc w:val="center"/>
      <w:rPr>
        <w:rFonts w:ascii="Helvetica" w:hAnsi="Helvetica"/>
        <w:sz w:val="20"/>
      </w:rPr>
    </w:pPr>
    <w:r>
      <w:rPr>
        <w:rFonts w:ascii="Helvetica" w:hAnsi="Helvetica"/>
        <w:b/>
        <w:sz w:val="20"/>
      </w:rPr>
      <w:t>NOTES</w:t>
    </w:r>
    <w:r>
      <w:rPr>
        <w:rFonts w:ascii="Helvetica" w:hAnsi="Helvetica"/>
        <w:sz w:val="20"/>
      </w:rPr>
      <w:t>—continued</w:t>
    </w:r>
  </w:p>
  <w:p w14:paraId="44E9C1C1" w14:textId="77777777" w:rsidR="00576BA1" w:rsidRDefault="00576BA1">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3"/>
  </w:num>
  <w:num w:numId="2">
    <w:abstractNumId w:val="17"/>
  </w:num>
  <w:num w:numId="3">
    <w:abstractNumId w:val="22"/>
  </w:num>
  <w:num w:numId="4">
    <w:abstractNumId w:val="18"/>
  </w:num>
  <w:num w:numId="5">
    <w:abstractNumId w:val="16"/>
  </w:num>
  <w:num w:numId="6">
    <w:abstractNumId w:val="20"/>
  </w:num>
  <w:num w:numId="7">
    <w:abstractNumId w:val="25"/>
  </w:num>
  <w:num w:numId="8">
    <w:abstractNumId w:val="29"/>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8"/>
  </w:num>
  <w:num w:numId="20">
    <w:abstractNumId w:val="13"/>
  </w:num>
  <w:num w:numId="21">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281E"/>
    <w:rsid w:val="0001348F"/>
    <w:rsid w:val="0002028C"/>
    <w:rsid w:val="000249B7"/>
    <w:rsid w:val="00043B02"/>
    <w:rsid w:val="000477F0"/>
    <w:rsid w:val="00073A03"/>
    <w:rsid w:val="000769B5"/>
    <w:rsid w:val="0008035E"/>
    <w:rsid w:val="00080FD6"/>
    <w:rsid w:val="00086367"/>
    <w:rsid w:val="00092706"/>
    <w:rsid w:val="00092B1A"/>
    <w:rsid w:val="0009567C"/>
    <w:rsid w:val="000A4188"/>
    <w:rsid w:val="000A6684"/>
    <w:rsid w:val="000B0D90"/>
    <w:rsid w:val="000B4886"/>
    <w:rsid w:val="000B79F3"/>
    <w:rsid w:val="000C24C4"/>
    <w:rsid w:val="000C7A3A"/>
    <w:rsid w:val="000D0068"/>
    <w:rsid w:val="000D3F0A"/>
    <w:rsid w:val="000D42BB"/>
    <w:rsid w:val="000E08DA"/>
    <w:rsid w:val="000E22C5"/>
    <w:rsid w:val="000E5795"/>
    <w:rsid w:val="000F04D9"/>
    <w:rsid w:val="000F364E"/>
    <w:rsid w:val="000F4720"/>
    <w:rsid w:val="000F71D8"/>
    <w:rsid w:val="0011787A"/>
    <w:rsid w:val="00117FAD"/>
    <w:rsid w:val="001278DF"/>
    <w:rsid w:val="00135349"/>
    <w:rsid w:val="00142B1C"/>
    <w:rsid w:val="00157222"/>
    <w:rsid w:val="001626C8"/>
    <w:rsid w:val="001713B8"/>
    <w:rsid w:val="001754D2"/>
    <w:rsid w:val="001779C7"/>
    <w:rsid w:val="00187054"/>
    <w:rsid w:val="0019315D"/>
    <w:rsid w:val="001A61A0"/>
    <w:rsid w:val="001A6D44"/>
    <w:rsid w:val="001E3E60"/>
    <w:rsid w:val="001F57BB"/>
    <w:rsid w:val="001F7AA3"/>
    <w:rsid w:val="002013F3"/>
    <w:rsid w:val="0020560B"/>
    <w:rsid w:val="0022548D"/>
    <w:rsid w:val="00227AE6"/>
    <w:rsid w:val="00231819"/>
    <w:rsid w:val="002339DE"/>
    <w:rsid w:val="00234959"/>
    <w:rsid w:val="002436B2"/>
    <w:rsid w:val="00253E29"/>
    <w:rsid w:val="00263850"/>
    <w:rsid w:val="002771ED"/>
    <w:rsid w:val="00283B37"/>
    <w:rsid w:val="002930A1"/>
    <w:rsid w:val="002959AB"/>
    <w:rsid w:val="00297C6C"/>
    <w:rsid w:val="002A05FC"/>
    <w:rsid w:val="002A45FB"/>
    <w:rsid w:val="002B2133"/>
    <w:rsid w:val="002B4847"/>
    <w:rsid w:val="002C368B"/>
    <w:rsid w:val="002D1BC2"/>
    <w:rsid w:val="002D2F42"/>
    <w:rsid w:val="002D5544"/>
    <w:rsid w:val="002D5C33"/>
    <w:rsid w:val="002D743B"/>
    <w:rsid w:val="002E2150"/>
    <w:rsid w:val="002E3FD3"/>
    <w:rsid w:val="002E5789"/>
    <w:rsid w:val="002F0840"/>
    <w:rsid w:val="002F4927"/>
    <w:rsid w:val="00300997"/>
    <w:rsid w:val="003143D0"/>
    <w:rsid w:val="00351E5C"/>
    <w:rsid w:val="003648B2"/>
    <w:rsid w:val="003702C6"/>
    <w:rsid w:val="0037156B"/>
    <w:rsid w:val="00373702"/>
    <w:rsid w:val="00375E39"/>
    <w:rsid w:val="00384D38"/>
    <w:rsid w:val="003B5C79"/>
    <w:rsid w:val="003D0770"/>
    <w:rsid w:val="003D5EC4"/>
    <w:rsid w:val="003D6219"/>
    <w:rsid w:val="003E3FBC"/>
    <w:rsid w:val="003E468B"/>
    <w:rsid w:val="003E4995"/>
    <w:rsid w:val="003F0572"/>
    <w:rsid w:val="003F1DBF"/>
    <w:rsid w:val="0040154F"/>
    <w:rsid w:val="00402145"/>
    <w:rsid w:val="004148D6"/>
    <w:rsid w:val="0042455D"/>
    <w:rsid w:val="00431290"/>
    <w:rsid w:val="00434C4D"/>
    <w:rsid w:val="0043530D"/>
    <w:rsid w:val="00437162"/>
    <w:rsid w:val="004374FF"/>
    <w:rsid w:val="00440937"/>
    <w:rsid w:val="00444B67"/>
    <w:rsid w:val="004457DF"/>
    <w:rsid w:val="00446065"/>
    <w:rsid w:val="00446675"/>
    <w:rsid w:val="00454E87"/>
    <w:rsid w:val="004573AE"/>
    <w:rsid w:val="00457AAC"/>
    <w:rsid w:val="00460371"/>
    <w:rsid w:val="00461EAB"/>
    <w:rsid w:val="00463B74"/>
    <w:rsid w:val="004645C0"/>
    <w:rsid w:val="004710D0"/>
    <w:rsid w:val="00487A92"/>
    <w:rsid w:val="00495BD8"/>
    <w:rsid w:val="004B4396"/>
    <w:rsid w:val="004C6DBD"/>
    <w:rsid w:val="004D132C"/>
    <w:rsid w:val="004D2CC9"/>
    <w:rsid w:val="004F07E3"/>
    <w:rsid w:val="004F2C38"/>
    <w:rsid w:val="004F459E"/>
    <w:rsid w:val="0050331E"/>
    <w:rsid w:val="0051238C"/>
    <w:rsid w:val="0051281A"/>
    <w:rsid w:val="0051343C"/>
    <w:rsid w:val="00513464"/>
    <w:rsid w:val="00513F15"/>
    <w:rsid w:val="00514DE3"/>
    <w:rsid w:val="00515A3E"/>
    <w:rsid w:val="00521DA1"/>
    <w:rsid w:val="00524EB8"/>
    <w:rsid w:val="00525224"/>
    <w:rsid w:val="0054266B"/>
    <w:rsid w:val="005442A3"/>
    <w:rsid w:val="005455D9"/>
    <w:rsid w:val="00551E6F"/>
    <w:rsid w:val="00572AED"/>
    <w:rsid w:val="00573146"/>
    <w:rsid w:val="0057606E"/>
    <w:rsid w:val="00576BA1"/>
    <w:rsid w:val="00586FB0"/>
    <w:rsid w:val="0059278B"/>
    <w:rsid w:val="00595D6B"/>
    <w:rsid w:val="00597A30"/>
    <w:rsid w:val="005A354B"/>
    <w:rsid w:val="005A4E9E"/>
    <w:rsid w:val="005B0477"/>
    <w:rsid w:val="005B23F6"/>
    <w:rsid w:val="005B3B2B"/>
    <w:rsid w:val="005B692E"/>
    <w:rsid w:val="005B74EB"/>
    <w:rsid w:val="005C0692"/>
    <w:rsid w:val="005C39A7"/>
    <w:rsid w:val="005C6BBD"/>
    <w:rsid w:val="005E06A0"/>
    <w:rsid w:val="00606A39"/>
    <w:rsid w:val="00612138"/>
    <w:rsid w:val="00621DF6"/>
    <w:rsid w:val="00622C5D"/>
    <w:rsid w:val="00627524"/>
    <w:rsid w:val="006312D5"/>
    <w:rsid w:val="00636E80"/>
    <w:rsid w:val="006376A3"/>
    <w:rsid w:val="00642C17"/>
    <w:rsid w:val="006514B3"/>
    <w:rsid w:val="00667B04"/>
    <w:rsid w:val="0067127E"/>
    <w:rsid w:val="006A610A"/>
    <w:rsid w:val="006A7A0D"/>
    <w:rsid w:val="006B706F"/>
    <w:rsid w:val="006C0A50"/>
    <w:rsid w:val="006C2625"/>
    <w:rsid w:val="006C5E60"/>
    <w:rsid w:val="006D15B3"/>
    <w:rsid w:val="006E09FD"/>
    <w:rsid w:val="006E2BAB"/>
    <w:rsid w:val="006E2D9D"/>
    <w:rsid w:val="006E3A0C"/>
    <w:rsid w:val="006E5F7D"/>
    <w:rsid w:val="006E748D"/>
    <w:rsid w:val="006E7545"/>
    <w:rsid w:val="006F2DBD"/>
    <w:rsid w:val="006F5626"/>
    <w:rsid w:val="0070146F"/>
    <w:rsid w:val="00712585"/>
    <w:rsid w:val="00715A99"/>
    <w:rsid w:val="00723E0A"/>
    <w:rsid w:val="00727F35"/>
    <w:rsid w:val="0073011C"/>
    <w:rsid w:val="007329CB"/>
    <w:rsid w:val="00747110"/>
    <w:rsid w:val="00750B35"/>
    <w:rsid w:val="00750ED5"/>
    <w:rsid w:val="0075232E"/>
    <w:rsid w:val="00753A72"/>
    <w:rsid w:val="007767B4"/>
    <w:rsid w:val="00780CC9"/>
    <w:rsid w:val="00781A83"/>
    <w:rsid w:val="007875E4"/>
    <w:rsid w:val="007910DF"/>
    <w:rsid w:val="00791CE1"/>
    <w:rsid w:val="00795EC6"/>
    <w:rsid w:val="007A09D8"/>
    <w:rsid w:val="007A7232"/>
    <w:rsid w:val="007B5944"/>
    <w:rsid w:val="007D2872"/>
    <w:rsid w:val="007D6AE2"/>
    <w:rsid w:val="007E3FFD"/>
    <w:rsid w:val="007E6598"/>
    <w:rsid w:val="007F6A05"/>
    <w:rsid w:val="00803B76"/>
    <w:rsid w:val="00805B5D"/>
    <w:rsid w:val="00806182"/>
    <w:rsid w:val="0082072D"/>
    <w:rsid w:val="00822342"/>
    <w:rsid w:val="00840FED"/>
    <w:rsid w:val="008432B1"/>
    <w:rsid w:val="00853602"/>
    <w:rsid w:val="00853821"/>
    <w:rsid w:val="00856954"/>
    <w:rsid w:val="00870C6C"/>
    <w:rsid w:val="00873709"/>
    <w:rsid w:val="00873856"/>
    <w:rsid w:val="008846B6"/>
    <w:rsid w:val="00884991"/>
    <w:rsid w:val="00884E4A"/>
    <w:rsid w:val="008865A2"/>
    <w:rsid w:val="008908E0"/>
    <w:rsid w:val="008919DE"/>
    <w:rsid w:val="00892578"/>
    <w:rsid w:val="008936B5"/>
    <w:rsid w:val="00896C35"/>
    <w:rsid w:val="008A2056"/>
    <w:rsid w:val="008A212D"/>
    <w:rsid w:val="008A23F2"/>
    <w:rsid w:val="008A6E8A"/>
    <w:rsid w:val="008A7946"/>
    <w:rsid w:val="008C3548"/>
    <w:rsid w:val="008E227E"/>
    <w:rsid w:val="008E659F"/>
    <w:rsid w:val="008F08B1"/>
    <w:rsid w:val="008F703F"/>
    <w:rsid w:val="00901F04"/>
    <w:rsid w:val="00902403"/>
    <w:rsid w:val="00910609"/>
    <w:rsid w:val="00911A80"/>
    <w:rsid w:val="0091237B"/>
    <w:rsid w:val="00922287"/>
    <w:rsid w:val="00923FA0"/>
    <w:rsid w:val="00924991"/>
    <w:rsid w:val="009269AA"/>
    <w:rsid w:val="00930440"/>
    <w:rsid w:val="0093054D"/>
    <w:rsid w:val="00940E46"/>
    <w:rsid w:val="00944329"/>
    <w:rsid w:val="00951360"/>
    <w:rsid w:val="00961BC9"/>
    <w:rsid w:val="00963BCD"/>
    <w:rsid w:val="009754D1"/>
    <w:rsid w:val="0099725B"/>
    <w:rsid w:val="009B67B4"/>
    <w:rsid w:val="009B7E8C"/>
    <w:rsid w:val="00A02EDA"/>
    <w:rsid w:val="00A075C4"/>
    <w:rsid w:val="00A13D1A"/>
    <w:rsid w:val="00A24176"/>
    <w:rsid w:val="00A33E50"/>
    <w:rsid w:val="00A34A16"/>
    <w:rsid w:val="00A352A2"/>
    <w:rsid w:val="00A412C1"/>
    <w:rsid w:val="00A43EE4"/>
    <w:rsid w:val="00A47D98"/>
    <w:rsid w:val="00A50B72"/>
    <w:rsid w:val="00A53405"/>
    <w:rsid w:val="00A61284"/>
    <w:rsid w:val="00A61E9D"/>
    <w:rsid w:val="00A65F81"/>
    <w:rsid w:val="00A90B0F"/>
    <w:rsid w:val="00A91D40"/>
    <w:rsid w:val="00A97546"/>
    <w:rsid w:val="00AB46AE"/>
    <w:rsid w:val="00AD071F"/>
    <w:rsid w:val="00AD6C64"/>
    <w:rsid w:val="00AD7382"/>
    <w:rsid w:val="00AE1FC0"/>
    <w:rsid w:val="00AE62EE"/>
    <w:rsid w:val="00B02618"/>
    <w:rsid w:val="00B03024"/>
    <w:rsid w:val="00B03BD5"/>
    <w:rsid w:val="00B04575"/>
    <w:rsid w:val="00B170B4"/>
    <w:rsid w:val="00B2161C"/>
    <w:rsid w:val="00B3717A"/>
    <w:rsid w:val="00B374C9"/>
    <w:rsid w:val="00B37FFD"/>
    <w:rsid w:val="00B576F5"/>
    <w:rsid w:val="00B61BD1"/>
    <w:rsid w:val="00B7030B"/>
    <w:rsid w:val="00B719A6"/>
    <w:rsid w:val="00B81C9F"/>
    <w:rsid w:val="00B844BA"/>
    <w:rsid w:val="00B8497F"/>
    <w:rsid w:val="00B87059"/>
    <w:rsid w:val="00BA6097"/>
    <w:rsid w:val="00BB5C82"/>
    <w:rsid w:val="00BC105D"/>
    <w:rsid w:val="00BD133E"/>
    <w:rsid w:val="00BF14B2"/>
    <w:rsid w:val="00BF36AE"/>
    <w:rsid w:val="00BF3894"/>
    <w:rsid w:val="00BF4615"/>
    <w:rsid w:val="00BF6A2E"/>
    <w:rsid w:val="00C00487"/>
    <w:rsid w:val="00C06805"/>
    <w:rsid w:val="00C14CDF"/>
    <w:rsid w:val="00C153F9"/>
    <w:rsid w:val="00C22824"/>
    <w:rsid w:val="00C258F6"/>
    <w:rsid w:val="00C32A01"/>
    <w:rsid w:val="00C3667F"/>
    <w:rsid w:val="00C366BA"/>
    <w:rsid w:val="00C44F98"/>
    <w:rsid w:val="00C45A59"/>
    <w:rsid w:val="00C540C6"/>
    <w:rsid w:val="00C55622"/>
    <w:rsid w:val="00C60D12"/>
    <w:rsid w:val="00C72AF1"/>
    <w:rsid w:val="00C82E67"/>
    <w:rsid w:val="00C84A0D"/>
    <w:rsid w:val="00C9253F"/>
    <w:rsid w:val="00C927CC"/>
    <w:rsid w:val="00C92BE6"/>
    <w:rsid w:val="00C9439F"/>
    <w:rsid w:val="00CB13CC"/>
    <w:rsid w:val="00CB4AE6"/>
    <w:rsid w:val="00CE072B"/>
    <w:rsid w:val="00CE1EF4"/>
    <w:rsid w:val="00CE490E"/>
    <w:rsid w:val="00CF42D6"/>
    <w:rsid w:val="00CF513D"/>
    <w:rsid w:val="00D03B64"/>
    <w:rsid w:val="00D05B36"/>
    <w:rsid w:val="00D20F40"/>
    <w:rsid w:val="00D24805"/>
    <w:rsid w:val="00D43889"/>
    <w:rsid w:val="00D43FBE"/>
    <w:rsid w:val="00D44A23"/>
    <w:rsid w:val="00D515DA"/>
    <w:rsid w:val="00D645AB"/>
    <w:rsid w:val="00D810E2"/>
    <w:rsid w:val="00D8647A"/>
    <w:rsid w:val="00DA0EC5"/>
    <w:rsid w:val="00DA5297"/>
    <w:rsid w:val="00DB1318"/>
    <w:rsid w:val="00DB13F1"/>
    <w:rsid w:val="00DB44D5"/>
    <w:rsid w:val="00DB5D32"/>
    <w:rsid w:val="00DC186B"/>
    <w:rsid w:val="00DC5E57"/>
    <w:rsid w:val="00DC6779"/>
    <w:rsid w:val="00DC74C3"/>
    <w:rsid w:val="00DD1B23"/>
    <w:rsid w:val="00DD6E4B"/>
    <w:rsid w:val="00DE416E"/>
    <w:rsid w:val="00DE6BE7"/>
    <w:rsid w:val="00DF4F03"/>
    <w:rsid w:val="00E00349"/>
    <w:rsid w:val="00E01AAC"/>
    <w:rsid w:val="00E03D16"/>
    <w:rsid w:val="00E127B6"/>
    <w:rsid w:val="00E168F3"/>
    <w:rsid w:val="00E21C47"/>
    <w:rsid w:val="00E27750"/>
    <w:rsid w:val="00E41F4E"/>
    <w:rsid w:val="00E43FB6"/>
    <w:rsid w:val="00E52930"/>
    <w:rsid w:val="00E62781"/>
    <w:rsid w:val="00E6773B"/>
    <w:rsid w:val="00E679DF"/>
    <w:rsid w:val="00E739F2"/>
    <w:rsid w:val="00E75B74"/>
    <w:rsid w:val="00E77448"/>
    <w:rsid w:val="00E81268"/>
    <w:rsid w:val="00E87176"/>
    <w:rsid w:val="00E9490A"/>
    <w:rsid w:val="00EA3F5A"/>
    <w:rsid w:val="00EB35AB"/>
    <w:rsid w:val="00EC6398"/>
    <w:rsid w:val="00EE35EF"/>
    <w:rsid w:val="00EE501E"/>
    <w:rsid w:val="00EF3243"/>
    <w:rsid w:val="00EF5043"/>
    <w:rsid w:val="00F01540"/>
    <w:rsid w:val="00F01BB9"/>
    <w:rsid w:val="00F02B38"/>
    <w:rsid w:val="00F03D0B"/>
    <w:rsid w:val="00F06935"/>
    <w:rsid w:val="00F10EFB"/>
    <w:rsid w:val="00F206DF"/>
    <w:rsid w:val="00F2358D"/>
    <w:rsid w:val="00F359B5"/>
    <w:rsid w:val="00F52C4E"/>
    <w:rsid w:val="00F53FDD"/>
    <w:rsid w:val="00F570D7"/>
    <w:rsid w:val="00F61270"/>
    <w:rsid w:val="00F7083E"/>
    <w:rsid w:val="00F7212C"/>
    <w:rsid w:val="00F728BF"/>
    <w:rsid w:val="00F7491C"/>
    <w:rsid w:val="00F75501"/>
    <w:rsid w:val="00F77467"/>
    <w:rsid w:val="00F814D1"/>
    <w:rsid w:val="00F81BC6"/>
    <w:rsid w:val="00F85817"/>
    <w:rsid w:val="00F93EB1"/>
    <w:rsid w:val="00F96F65"/>
    <w:rsid w:val="00FA0343"/>
    <w:rsid w:val="00FA0972"/>
    <w:rsid w:val="00FA557A"/>
    <w:rsid w:val="00FB03A4"/>
    <w:rsid w:val="00FB0513"/>
    <w:rsid w:val="00FB4582"/>
    <w:rsid w:val="00FC050F"/>
    <w:rsid w:val="00FC6F7A"/>
    <w:rsid w:val="00FD1DE6"/>
    <w:rsid w:val="00FD3C6E"/>
    <w:rsid w:val="00FD6A6A"/>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
  <w:shapeDefaults>
    <o:shapedefaults v:ext="edit" spidmax="47105"/>
    <o:shapelayout v:ext="edit">
      <o:idmap v:ext="edit" data="1"/>
    </o:shapelayout>
  </w:shapeDefaults>
  <w:decimalSymbol w:val="."/>
  <w:listSeparator w:val=","/>
  <w14:docId w14:val="3D784CDB"/>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link w:val="aDefChar"/>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link w:val="aNoteChar"/>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link w:val="NewActChar"/>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 w:type="character" w:customStyle="1" w:styleId="aDefChar">
    <w:name w:val="aDef Char"/>
    <w:basedOn w:val="DefaultParagraphFont"/>
    <w:link w:val="aDef"/>
    <w:locked/>
    <w:rsid w:val="007A09D8"/>
    <w:rPr>
      <w:sz w:val="24"/>
      <w:lang w:eastAsia="en-US"/>
    </w:rPr>
  </w:style>
  <w:style w:type="character" w:customStyle="1" w:styleId="aNoteChar">
    <w:name w:val="aNote Char"/>
    <w:basedOn w:val="DefaultParagraphFont"/>
    <w:link w:val="aNote"/>
    <w:locked/>
    <w:rsid w:val="000E5795"/>
    <w:rPr>
      <w:lang w:eastAsia="en-US"/>
    </w:rPr>
  </w:style>
  <w:style w:type="character" w:styleId="UnresolvedMention">
    <w:name w:val="Unresolved Mention"/>
    <w:basedOn w:val="DefaultParagraphFont"/>
    <w:uiPriority w:val="99"/>
    <w:semiHidden/>
    <w:unhideWhenUsed/>
    <w:rsid w:val="00E01AAC"/>
    <w:rPr>
      <w:color w:val="605E5C"/>
      <w:shd w:val="clear" w:color="auto" w:fill="E1DFDD"/>
    </w:rPr>
  </w:style>
  <w:style w:type="character" w:customStyle="1" w:styleId="NewActChar">
    <w:name w:val="New Act Char"/>
    <w:basedOn w:val="DefaultParagraphFont"/>
    <w:link w:val="NewAct"/>
    <w:rsid w:val="00142B1C"/>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 w:id="1222597905">
      <w:bodyDiv w:val="1"/>
      <w:marLeft w:val="0"/>
      <w:marRight w:val="0"/>
      <w:marTop w:val="0"/>
      <w:marBottom w:val="0"/>
      <w:divBdr>
        <w:top w:val="none" w:sz="0" w:space="0" w:color="auto"/>
        <w:left w:val="none" w:sz="0" w:space="0" w:color="auto"/>
        <w:bottom w:val="none" w:sz="0" w:space="0" w:color="auto"/>
        <w:right w:val="none" w:sz="0" w:space="0" w:color="auto"/>
      </w:divBdr>
    </w:div>
    <w:div w:id="1436823456">
      <w:bodyDiv w:val="1"/>
      <w:marLeft w:val="0"/>
      <w:marRight w:val="0"/>
      <w:marTop w:val="0"/>
      <w:marBottom w:val="0"/>
      <w:divBdr>
        <w:top w:val="none" w:sz="0" w:space="0" w:color="auto"/>
        <w:left w:val="none" w:sz="0" w:space="0" w:color="auto"/>
        <w:bottom w:val="none" w:sz="0" w:space="0" w:color="auto"/>
        <w:right w:val="none" w:sz="0" w:space="0" w:color="auto"/>
      </w:divBdr>
    </w:div>
    <w:div w:id="1436826357">
      <w:bodyDiv w:val="1"/>
      <w:marLeft w:val="0"/>
      <w:marRight w:val="0"/>
      <w:marTop w:val="0"/>
      <w:marBottom w:val="0"/>
      <w:divBdr>
        <w:top w:val="none" w:sz="0" w:space="0" w:color="auto"/>
        <w:left w:val="none" w:sz="0" w:space="0" w:color="auto"/>
        <w:bottom w:val="none" w:sz="0" w:space="0" w:color="auto"/>
        <w:right w:val="none" w:sz="0" w:space="0" w:color="auto"/>
      </w:divBdr>
    </w:div>
    <w:div w:id="1592160598">
      <w:bodyDiv w:val="1"/>
      <w:marLeft w:val="0"/>
      <w:marRight w:val="0"/>
      <w:marTop w:val="0"/>
      <w:marBottom w:val="0"/>
      <w:divBdr>
        <w:top w:val="none" w:sz="0" w:space="0" w:color="auto"/>
        <w:left w:val="none" w:sz="0" w:space="0" w:color="auto"/>
        <w:bottom w:val="none" w:sz="0" w:space="0" w:color="auto"/>
        <w:right w:val="none" w:sz="0" w:space="0" w:color="auto"/>
      </w:divBdr>
    </w:div>
    <w:div w:id="1916283222">
      <w:bodyDiv w:val="1"/>
      <w:marLeft w:val="0"/>
      <w:marRight w:val="0"/>
      <w:marTop w:val="0"/>
      <w:marBottom w:val="0"/>
      <w:divBdr>
        <w:top w:val="none" w:sz="0" w:space="0" w:color="auto"/>
        <w:left w:val="none" w:sz="0" w:space="0" w:color="auto"/>
        <w:bottom w:val="none" w:sz="0" w:space="0" w:color="auto"/>
        <w:right w:val="none" w:sz="0" w:space="0" w:color="auto"/>
      </w:divBdr>
    </w:div>
    <w:div w:id="21096972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48" TargetMode="External"/><Relationship Id="rId671" Type="http://schemas.openxmlformats.org/officeDocument/2006/relationships/hyperlink" Target="http://www.legislation.act.gov.au/a/2008-26" TargetMode="External"/><Relationship Id="rId769" Type="http://schemas.openxmlformats.org/officeDocument/2006/relationships/hyperlink" Target="http://www.legislation.act.gov.au/a/2001-48" TargetMode="External"/><Relationship Id="rId976" Type="http://schemas.openxmlformats.org/officeDocument/2006/relationships/hyperlink" Target="http://www.legislation.act.gov.au/a/2006-46" TargetMode="External"/><Relationship Id="rId21" Type="http://schemas.openxmlformats.org/officeDocument/2006/relationships/footer" Target="footer3.xml"/><Relationship Id="rId324" Type="http://schemas.openxmlformats.org/officeDocument/2006/relationships/hyperlink" Target="http://www.legislation.act.gov.au/a/2008-26" TargetMode="External"/><Relationship Id="rId531" Type="http://schemas.openxmlformats.org/officeDocument/2006/relationships/hyperlink" Target="http://www.legislation.act.gov.au/a/1997-70" TargetMode="External"/><Relationship Id="rId629" Type="http://schemas.openxmlformats.org/officeDocument/2006/relationships/hyperlink" Target="http://www.legislation.act.gov.au/a/2008-26" TargetMode="External"/><Relationship Id="rId1161" Type="http://schemas.openxmlformats.org/officeDocument/2006/relationships/hyperlink" Target="http://www.legislation.act.gov.au/a/2008-36" TargetMode="External"/><Relationship Id="rId1259" Type="http://schemas.openxmlformats.org/officeDocument/2006/relationships/hyperlink" Target="http://www.legislation.act.gov.au/a/2008-26" TargetMode="External"/><Relationship Id="rId170" Type="http://schemas.openxmlformats.org/officeDocument/2006/relationships/hyperlink" Target="http://www.legislation.act.gov.au/a/1993-1" TargetMode="External"/><Relationship Id="rId836" Type="http://schemas.openxmlformats.org/officeDocument/2006/relationships/hyperlink" Target="http://www.legislation.act.gov.au/a/1993-1" TargetMode="External"/><Relationship Id="rId1021" Type="http://schemas.openxmlformats.org/officeDocument/2006/relationships/hyperlink" Target="http://www.legislation.act.gov.au/a/2001-98" TargetMode="External"/><Relationship Id="rId1119" Type="http://schemas.openxmlformats.org/officeDocument/2006/relationships/hyperlink" Target="http://www.legislation.act.gov.au/a/2001-48"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1-98" TargetMode="External"/><Relationship Id="rId682" Type="http://schemas.openxmlformats.org/officeDocument/2006/relationships/hyperlink" Target="http://www.legislation.act.gov.au/a/2008-26" TargetMode="External"/><Relationship Id="rId903" Type="http://schemas.openxmlformats.org/officeDocument/2006/relationships/hyperlink" Target="http://www.legislation.act.gov.au/a/1994-74" TargetMode="External"/><Relationship Id="rId1326" Type="http://schemas.openxmlformats.org/officeDocument/2006/relationships/hyperlink" Target="http://www.legislation.act.gov.au/a/2019-34/"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5-28" TargetMode="External"/><Relationship Id="rId335" Type="http://schemas.openxmlformats.org/officeDocument/2006/relationships/hyperlink" Target="http://www.legislation.act.gov.au/a/2008-26" TargetMode="External"/><Relationship Id="rId542" Type="http://schemas.openxmlformats.org/officeDocument/2006/relationships/hyperlink" Target="http://www.legislation.act.gov.au/a/2008-26" TargetMode="External"/><Relationship Id="rId987" Type="http://schemas.openxmlformats.org/officeDocument/2006/relationships/hyperlink" Target="http://www.legislation.act.gov.au/a/2002-12" TargetMode="External"/><Relationship Id="rId1172" Type="http://schemas.openxmlformats.org/officeDocument/2006/relationships/hyperlink" Target="http://www.legislation.act.gov.au/a/2008-36" TargetMode="External"/><Relationship Id="rId181" Type="http://schemas.openxmlformats.org/officeDocument/2006/relationships/hyperlink" Target="http://www.legislation.act.gov.au/a/2008-26" TargetMode="External"/><Relationship Id="rId402" Type="http://schemas.openxmlformats.org/officeDocument/2006/relationships/hyperlink" Target="http://www.legislation.act.gov.au/a/2008-26" TargetMode="External"/><Relationship Id="rId847" Type="http://schemas.openxmlformats.org/officeDocument/2006/relationships/hyperlink" Target="http://www.legislation.act.gov.au/a/2006-23" TargetMode="External"/><Relationship Id="rId1032" Type="http://schemas.openxmlformats.org/officeDocument/2006/relationships/hyperlink" Target="http://www.legislation.act.gov.au/a/2006-46" TargetMode="External"/><Relationship Id="rId279" Type="http://schemas.openxmlformats.org/officeDocument/2006/relationships/hyperlink" Target="http://www.legislation.act.gov.au/a/2001-44" TargetMode="External"/><Relationship Id="rId486" Type="http://schemas.openxmlformats.org/officeDocument/2006/relationships/hyperlink" Target="http://www.legislation.act.gov.au/a/2004-42" TargetMode="External"/><Relationship Id="rId693" Type="http://schemas.openxmlformats.org/officeDocument/2006/relationships/hyperlink" Target="http://www.legislation.act.gov.au/a/1990-63" TargetMode="External"/><Relationship Id="rId707" Type="http://schemas.openxmlformats.org/officeDocument/2006/relationships/hyperlink" Target="http://www.legislation.act.gov.au/a/2001-48" TargetMode="External"/><Relationship Id="rId914" Type="http://schemas.openxmlformats.org/officeDocument/2006/relationships/hyperlink" Target="http://www.legislation.act.gov.au/a/2010-2" TargetMode="External"/><Relationship Id="rId1337" Type="http://schemas.openxmlformats.org/officeDocument/2006/relationships/footer" Target="footer15.xml"/><Relationship Id="rId43" Type="http://schemas.openxmlformats.org/officeDocument/2006/relationships/hyperlink" Target="http://www.legislation.act.gov.au/a/2003-51" TargetMode="External"/><Relationship Id="rId139" Type="http://schemas.openxmlformats.org/officeDocument/2006/relationships/hyperlink" Target="http://www.legislation.act.gov.au/a/2004-48" TargetMode="External"/><Relationship Id="rId346" Type="http://schemas.openxmlformats.org/officeDocument/2006/relationships/hyperlink" Target="http://www.legislation.act.gov.au/a/1990-63" TargetMode="External"/><Relationship Id="rId553" Type="http://schemas.openxmlformats.org/officeDocument/2006/relationships/hyperlink" Target="http://www.legislation.act.gov.au/a/2002-12" TargetMode="External"/><Relationship Id="rId760" Type="http://schemas.openxmlformats.org/officeDocument/2006/relationships/hyperlink" Target="http://www.legislation.act.gov.au/a/1997-70" TargetMode="External"/><Relationship Id="rId998" Type="http://schemas.openxmlformats.org/officeDocument/2006/relationships/hyperlink" Target="http://www.legislation.act.gov.au/a/2008-26" TargetMode="External"/><Relationship Id="rId1183" Type="http://schemas.openxmlformats.org/officeDocument/2006/relationships/hyperlink" Target="http://www.legislation.act.gov.au/a/2002-12" TargetMode="External"/><Relationship Id="rId192" Type="http://schemas.openxmlformats.org/officeDocument/2006/relationships/hyperlink" Target="http://www.legislation.act.gov.au/a/2004-39" TargetMode="External"/><Relationship Id="rId206" Type="http://schemas.openxmlformats.org/officeDocument/2006/relationships/hyperlink" Target="http://www.legislation.act.gov.au/a/2006-46" TargetMode="External"/><Relationship Id="rId413" Type="http://schemas.openxmlformats.org/officeDocument/2006/relationships/hyperlink" Target="http://www.legislation.act.gov.au/a/2008-26" TargetMode="External"/><Relationship Id="rId858" Type="http://schemas.openxmlformats.org/officeDocument/2006/relationships/hyperlink" Target="http://www.legislation.act.gov.au/a/2010-2" TargetMode="External"/><Relationship Id="rId1043" Type="http://schemas.openxmlformats.org/officeDocument/2006/relationships/hyperlink" Target="http://www.legislation.act.gov.au/a/2001-48" TargetMode="External"/><Relationship Id="rId497" Type="http://schemas.openxmlformats.org/officeDocument/2006/relationships/hyperlink" Target="http://www.legislation.act.gov.au/a/2008-26" TargetMode="External"/><Relationship Id="rId620" Type="http://schemas.openxmlformats.org/officeDocument/2006/relationships/hyperlink" Target="http://www.legislation.act.gov.au/a/2002-12"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1990-63"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2008-26" TargetMode="External"/><Relationship Id="rId1110" Type="http://schemas.openxmlformats.org/officeDocument/2006/relationships/hyperlink" Target="http://www.legislation.act.gov.au/a/2004-56" TargetMode="External"/><Relationship Id="rId1194" Type="http://schemas.openxmlformats.org/officeDocument/2006/relationships/hyperlink" Target="http://www.legislation.act.gov.au/a/2001-44" TargetMode="External"/><Relationship Id="rId1208" Type="http://schemas.openxmlformats.org/officeDocument/2006/relationships/hyperlink" Target="http://www.legislation.act.gov.au/a/1991-5" TargetMode="External"/><Relationship Id="rId54" Type="http://schemas.openxmlformats.org/officeDocument/2006/relationships/hyperlink" Target="http://www.legislation.act.gov.au/a/2020-11" TargetMode="Externa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2-47"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2010-2"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2008-26" TargetMode="External"/><Relationship Id="rId729" Type="http://schemas.openxmlformats.org/officeDocument/2006/relationships/hyperlink" Target="http://www.legislation.act.gov.au/a/2002-12" TargetMode="External"/><Relationship Id="rId1054" Type="http://schemas.openxmlformats.org/officeDocument/2006/relationships/hyperlink" Target="http://www.legislation.act.gov.au/a/2004-15" TargetMode="External"/><Relationship Id="rId1261" Type="http://schemas.openxmlformats.org/officeDocument/2006/relationships/hyperlink" Target="http://www.legislation.act.gov.au/a/2008-26" TargetMode="External"/><Relationship Id="rId270" Type="http://schemas.openxmlformats.org/officeDocument/2006/relationships/hyperlink" Target="http://www.legislation.act.gov.au/a/1993-10" TargetMode="External"/><Relationship Id="rId936" Type="http://schemas.openxmlformats.org/officeDocument/2006/relationships/hyperlink" Target="http://www.legislation.act.gov.au/a/2010-2" TargetMode="External"/><Relationship Id="rId1121" Type="http://schemas.openxmlformats.org/officeDocument/2006/relationships/hyperlink" Target="http://www.legislation.act.gov.au/a/2001-48" TargetMode="External"/><Relationship Id="rId1219" Type="http://schemas.openxmlformats.org/officeDocument/2006/relationships/hyperlink" Target="http://www.legislation.act.gov.au/a/2008-36" TargetMode="External"/><Relationship Id="rId65" Type="http://schemas.openxmlformats.org/officeDocument/2006/relationships/header" Target="header6.xml"/><Relationship Id="rId130" Type="http://schemas.openxmlformats.org/officeDocument/2006/relationships/hyperlink" Target="http://www.legislation.act.gov.au/cn/2005-11/default.asp" TargetMode="External"/><Relationship Id="rId368" Type="http://schemas.openxmlformats.org/officeDocument/2006/relationships/hyperlink" Target="http://www.legislation.act.gov.au/a/2008-26" TargetMode="External"/><Relationship Id="rId575" Type="http://schemas.openxmlformats.org/officeDocument/2006/relationships/hyperlink" Target="http://www.legislation.act.gov.au/a/2008-26" TargetMode="External"/><Relationship Id="rId782" Type="http://schemas.openxmlformats.org/officeDocument/2006/relationships/hyperlink" Target="http://www.legislation.act.gov.au/a/1997-75" TargetMode="External"/><Relationship Id="rId228" Type="http://schemas.openxmlformats.org/officeDocument/2006/relationships/hyperlink" Target="http://www.legislation.act.gov.au/a/2006-46" TargetMode="External"/><Relationship Id="rId435" Type="http://schemas.openxmlformats.org/officeDocument/2006/relationships/hyperlink" Target="http://www.legislation.act.gov.au/a/1990-63" TargetMode="External"/><Relationship Id="rId642" Type="http://schemas.openxmlformats.org/officeDocument/2006/relationships/hyperlink" Target="http://www.legislation.act.gov.au/a/2008-26" TargetMode="External"/><Relationship Id="rId1065" Type="http://schemas.openxmlformats.org/officeDocument/2006/relationships/hyperlink" Target="http://www.legislation.act.gov.au/a/1990-63" TargetMode="External"/><Relationship Id="rId1272" Type="http://schemas.openxmlformats.org/officeDocument/2006/relationships/hyperlink" Target="http://www.legislation.act.gov.au/a/2010-2" TargetMode="External"/><Relationship Id="rId281" Type="http://schemas.openxmlformats.org/officeDocument/2006/relationships/hyperlink" Target="http://www.legislation.act.gov.au/a/2008-26" TargetMode="External"/><Relationship Id="rId502" Type="http://schemas.openxmlformats.org/officeDocument/2006/relationships/hyperlink" Target="http://www.legislation.act.gov.au/a/2008-26" TargetMode="External"/><Relationship Id="rId947" Type="http://schemas.openxmlformats.org/officeDocument/2006/relationships/hyperlink" Target="http://www.legislation.act.gov.au/a/1990-63" TargetMode="External"/><Relationship Id="rId1132" Type="http://schemas.openxmlformats.org/officeDocument/2006/relationships/hyperlink" Target="http://www.legislation.act.gov.au/a/2001-48" TargetMode="External"/><Relationship Id="rId76" Type="http://schemas.openxmlformats.org/officeDocument/2006/relationships/hyperlink" Target="http://www.legislation.act.gov.au/a/2008-26" TargetMode="External"/><Relationship Id="rId141" Type="http://schemas.openxmlformats.org/officeDocument/2006/relationships/hyperlink" Target="http://www.legislation.act.gov.au/a/2004-56"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2008-26" TargetMode="External"/><Relationship Id="rId793" Type="http://schemas.openxmlformats.org/officeDocument/2006/relationships/hyperlink" Target="http://www.legislation.act.gov.au/a/1997-70" TargetMode="External"/><Relationship Id="rId807" Type="http://schemas.openxmlformats.org/officeDocument/2006/relationships/hyperlink" Target="http://www.legislation.act.gov.au/a/2010-2" TargetMode="External"/><Relationship Id="rId7" Type="http://schemas.openxmlformats.org/officeDocument/2006/relationships/image" Target="media/image1.png"/><Relationship Id="rId239" Type="http://schemas.openxmlformats.org/officeDocument/2006/relationships/hyperlink" Target="http://www.legislation.act.gov.au/a/2001-48" TargetMode="External"/><Relationship Id="rId446" Type="http://schemas.openxmlformats.org/officeDocument/2006/relationships/hyperlink" Target="http://www.legislation.act.gov.au/a/2008-26" TargetMode="External"/><Relationship Id="rId653" Type="http://schemas.openxmlformats.org/officeDocument/2006/relationships/hyperlink" Target="http://www.legislation.act.gov.au/a/2004-55" TargetMode="External"/><Relationship Id="rId1076" Type="http://schemas.openxmlformats.org/officeDocument/2006/relationships/hyperlink" Target="http://www.legislation.act.gov.au/a/2008-26" TargetMode="External"/><Relationship Id="rId1283" Type="http://schemas.openxmlformats.org/officeDocument/2006/relationships/hyperlink" Target="http://www.legislation.act.gov.au/a/2008-26" TargetMode="External"/><Relationship Id="rId292" Type="http://schemas.openxmlformats.org/officeDocument/2006/relationships/hyperlink" Target="http://www.legislation.act.gov.au/a/2008-26" TargetMode="External"/><Relationship Id="rId306" Type="http://schemas.openxmlformats.org/officeDocument/2006/relationships/hyperlink" Target="http://www.legislation.act.gov.au/a/1997-70" TargetMode="External"/><Relationship Id="rId860" Type="http://schemas.openxmlformats.org/officeDocument/2006/relationships/hyperlink" Target="http://www.legislation.act.gov.au/a/1990-63" TargetMode="External"/><Relationship Id="rId958" Type="http://schemas.openxmlformats.org/officeDocument/2006/relationships/hyperlink" Target="http://www.legislation.act.gov.au/a/1990-63" TargetMode="External"/><Relationship Id="rId1143" Type="http://schemas.openxmlformats.org/officeDocument/2006/relationships/hyperlink" Target="http://www.legislation.act.gov.au/a/1997-96" TargetMode="External"/><Relationship Id="rId87" Type="http://schemas.openxmlformats.org/officeDocument/2006/relationships/hyperlink" Target="http://www.legislation.act.gov.au/a/1989-38" TargetMode="External"/><Relationship Id="rId513" Type="http://schemas.openxmlformats.org/officeDocument/2006/relationships/hyperlink" Target="http://www.legislation.act.gov.au/a/2008-26" TargetMode="External"/><Relationship Id="rId597" Type="http://schemas.openxmlformats.org/officeDocument/2006/relationships/hyperlink" Target="http://www.legislation.act.gov.au/a/2008-26" TargetMode="External"/><Relationship Id="rId720" Type="http://schemas.openxmlformats.org/officeDocument/2006/relationships/hyperlink" Target="http://www.legislation.act.gov.au/a/2001-48" TargetMode="External"/><Relationship Id="rId818" Type="http://schemas.openxmlformats.org/officeDocument/2006/relationships/hyperlink" Target="http://www.legislation.act.gov.au/a/2006-23"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08-26" TargetMode="External"/><Relationship Id="rId1003" Type="http://schemas.openxmlformats.org/officeDocument/2006/relationships/hyperlink" Target="http://www.legislation.act.gov.au/a/2002-12" TargetMode="External"/><Relationship Id="rId1087" Type="http://schemas.openxmlformats.org/officeDocument/2006/relationships/hyperlink" Target="http://www.legislation.act.gov.au/a/1990-63" TargetMode="External"/><Relationship Id="rId1210" Type="http://schemas.openxmlformats.org/officeDocument/2006/relationships/hyperlink" Target="http://www.legislation.act.gov.au/a/2004-55" TargetMode="External"/><Relationship Id="rId1294" Type="http://schemas.openxmlformats.org/officeDocument/2006/relationships/hyperlink" Target="http://www.legislation.act.gov.au/a/1994-97" TargetMode="External"/><Relationship Id="rId1308" Type="http://schemas.openxmlformats.org/officeDocument/2006/relationships/hyperlink" Target="http://www.legislation.act.gov.au/a/2004-55" TargetMode="External"/><Relationship Id="rId664" Type="http://schemas.openxmlformats.org/officeDocument/2006/relationships/hyperlink" Target="http://www.legislation.act.gov.au/a/1997-69" TargetMode="External"/><Relationship Id="rId871" Type="http://schemas.openxmlformats.org/officeDocument/2006/relationships/hyperlink" Target="http://www.legislation.act.gov.au/a/1993-14" TargetMode="External"/><Relationship Id="rId969" Type="http://schemas.openxmlformats.org/officeDocument/2006/relationships/hyperlink" Target="http://www.legislation.act.gov.au/a/2004-4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7-70" TargetMode="External"/><Relationship Id="rId524" Type="http://schemas.openxmlformats.org/officeDocument/2006/relationships/hyperlink" Target="http://www.legislation.act.gov.au/a/2001-98" TargetMode="External"/><Relationship Id="rId731" Type="http://schemas.openxmlformats.org/officeDocument/2006/relationships/hyperlink" Target="http://www.legislation.act.gov.au/a/1990-63" TargetMode="External"/><Relationship Id="rId1154" Type="http://schemas.openxmlformats.org/officeDocument/2006/relationships/hyperlink" Target="http://www.legislation.act.gov.au/a/2008-26" TargetMode="External"/><Relationship Id="rId98" Type="http://schemas.openxmlformats.org/officeDocument/2006/relationships/hyperlink" Target="http://www.legislation.act.gov.au/a/1993-45" TargetMode="External"/><Relationship Id="rId163" Type="http://schemas.openxmlformats.org/officeDocument/2006/relationships/hyperlink" Target="http://www.legislation.act.gov.au/a/2019-34/default.asp" TargetMode="External"/><Relationship Id="rId370" Type="http://schemas.openxmlformats.org/officeDocument/2006/relationships/hyperlink" Target="http://www.legislation.act.gov.au/a/2008-26"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08-26" TargetMode="External"/><Relationship Id="rId1221" Type="http://schemas.openxmlformats.org/officeDocument/2006/relationships/hyperlink" Target="http://www.legislation.act.gov.au/a/1990-63"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1993-1" TargetMode="External"/><Relationship Id="rId675" Type="http://schemas.openxmlformats.org/officeDocument/2006/relationships/hyperlink" Target="http://www.legislation.act.gov.au/a/2008-26" TargetMode="External"/><Relationship Id="rId882" Type="http://schemas.openxmlformats.org/officeDocument/2006/relationships/hyperlink" Target="http://www.legislation.act.gov.au/a/2010-2" TargetMode="External"/><Relationship Id="rId1098" Type="http://schemas.openxmlformats.org/officeDocument/2006/relationships/hyperlink" Target="http://www.legislation.act.gov.au/a/2004-56" TargetMode="External"/><Relationship Id="rId1319" Type="http://schemas.openxmlformats.org/officeDocument/2006/relationships/hyperlink" Target="http://www.legislation.act.gov.au/a/2008-36" TargetMode="External"/><Relationship Id="rId25" Type="http://schemas.openxmlformats.org/officeDocument/2006/relationships/footer" Target="footer5.xml"/><Relationship Id="rId328" Type="http://schemas.openxmlformats.org/officeDocument/2006/relationships/hyperlink" Target="http://www.legislation.act.gov.au/a/1990-63" TargetMode="External"/><Relationship Id="rId535" Type="http://schemas.openxmlformats.org/officeDocument/2006/relationships/hyperlink" Target="http://www.legislation.act.gov.au/a/1997-70"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1993-14" TargetMode="External"/><Relationship Id="rId174" Type="http://schemas.openxmlformats.org/officeDocument/2006/relationships/hyperlink" Target="http://www.legislation.act.gov.au/a/2006-46" TargetMode="External"/><Relationship Id="rId381" Type="http://schemas.openxmlformats.org/officeDocument/2006/relationships/hyperlink" Target="http://www.legislation.act.gov.au/a/2008-26" TargetMode="External"/><Relationship Id="rId602" Type="http://schemas.openxmlformats.org/officeDocument/2006/relationships/hyperlink" Target="http://www.legislation.act.gov.au/a/1997-69" TargetMode="External"/><Relationship Id="rId1025" Type="http://schemas.openxmlformats.org/officeDocument/2006/relationships/hyperlink" Target="http://www.legislation.act.gov.au/a/2008-26" TargetMode="External"/><Relationship Id="rId1232" Type="http://schemas.openxmlformats.org/officeDocument/2006/relationships/hyperlink" Target="http://www.legislation.act.gov.au/a/2008-26"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2001-48" TargetMode="External"/><Relationship Id="rId686" Type="http://schemas.openxmlformats.org/officeDocument/2006/relationships/hyperlink" Target="http://www.legislation.act.gov.au/a/2008-26" TargetMode="External"/><Relationship Id="rId893" Type="http://schemas.openxmlformats.org/officeDocument/2006/relationships/hyperlink" Target="http://www.legislation.act.gov.au/a/1990-63" TargetMode="External"/><Relationship Id="rId907" Type="http://schemas.openxmlformats.org/officeDocument/2006/relationships/hyperlink" Target="http://www.legislation.act.gov.au/a/1994-74"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1997-70" TargetMode="External"/><Relationship Id="rId546" Type="http://schemas.openxmlformats.org/officeDocument/2006/relationships/hyperlink" Target="http://www.legislation.act.gov.au/a/2008-26" TargetMode="External"/><Relationship Id="rId753" Type="http://schemas.openxmlformats.org/officeDocument/2006/relationships/hyperlink" Target="http://www.legislation.act.gov.au/a/2008-26" TargetMode="External"/><Relationship Id="rId1176" Type="http://schemas.openxmlformats.org/officeDocument/2006/relationships/hyperlink" Target="http://www.legislation.act.gov.au/a/2008-36" TargetMode="External"/><Relationship Id="rId101" Type="http://schemas.openxmlformats.org/officeDocument/2006/relationships/hyperlink" Target="http://www.legislation.act.gov.au/a/1994-74" TargetMode="External"/><Relationship Id="rId185" Type="http://schemas.openxmlformats.org/officeDocument/2006/relationships/hyperlink" Target="http://www.legislation.act.gov.au/a/1993-63"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2002-12" TargetMode="External"/><Relationship Id="rId1036" Type="http://schemas.openxmlformats.org/officeDocument/2006/relationships/hyperlink" Target="http://www.legislation.act.gov.au/a/2019-34/default.asp" TargetMode="External"/><Relationship Id="rId1243" Type="http://schemas.openxmlformats.org/officeDocument/2006/relationships/hyperlink" Target="http://www.legislation.act.gov.au/a/2019-23/" TargetMode="External"/><Relationship Id="rId392" Type="http://schemas.openxmlformats.org/officeDocument/2006/relationships/hyperlink" Target="http://www.legislation.act.gov.au/a/1997-70" TargetMode="External"/><Relationship Id="rId613" Type="http://schemas.openxmlformats.org/officeDocument/2006/relationships/hyperlink" Target="http://www.legislation.act.gov.au/a/2008-26" TargetMode="External"/><Relationship Id="rId697" Type="http://schemas.openxmlformats.org/officeDocument/2006/relationships/hyperlink" Target="http://www.legislation.act.gov.au/a/2001-44" TargetMode="External"/><Relationship Id="rId820" Type="http://schemas.openxmlformats.org/officeDocument/2006/relationships/hyperlink" Target="http://www.legislation.act.gov.au/a/2010-2" TargetMode="External"/><Relationship Id="rId918" Type="http://schemas.openxmlformats.org/officeDocument/2006/relationships/hyperlink" Target="http://www.legislation.act.gov.au/a/1990-63" TargetMode="External"/><Relationship Id="rId252" Type="http://schemas.openxmlformats.org/officeDocument/2006/relationships/hyperlink" Target="http://www.legislation.act.gov.au/a/1993-14" TargetMode="External"/><Relationship Id="rId1103" Type="http://schemas.openxmlformats.org/officeDocument/2006/relationships/hyperlink" Target="http://www.legislation.act.gov.au/a/2021-1/" TargetMode="External"/><Relationship Id="rId1187" Type="http://schemas.openxmlformats.org/officeDocument/2006/relationships/hyperlink" Target="http://www.legislation.act.gov.au/a/1990-63" TargetMode="External"/><Relationship Id="rId1310" Type="http://schemas.openxmlformats.org/officeDocument/2006/relationships/hyperlink" Target="http://www.legislation.act.gov.au/a/2004-5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1997-96" TargetMode="External"/><Relationship Id="rId557" Type="http://schemas.openxmlformats.org/officeDocument/2006/relationships/hyperlink" Target="http://www.legislation.act.gov.au/a/2002-12" TargetMode="External"/><Relationship Id="rId764" Type="http://schemas.openxmlformats.org/officeDocument/2006/relationships/hyperlink" Target="http://www.legislation.act.gov.au/a/2002-12" TargetMode="External"/><Relationship Id="rId971" Type="http://schemas.openxmlformats.org/officeDocument/2006/relationships/hyperlink" Target="http://www.legislation.act.gov.au/a/2008-26" TargetMode="External"/><Relationship Id="rId196" Type="http://schemas.openxmlformats.org/officeDocument/2006/relationships/hyperlink" Target="http://www.legislation.act.gov.au/a/2002-47" TargetMode="External"/><Relationship Id="rId417" Type="http://schemas.openxmlformats.org/officeDocument/2006/relationships/hyperlink" Target="http://www.legislation.act.gov.au/a/2001-44" TargetMode="External"/><Relationship Id="rId624" Type="http://schemas.openxmlformats.org/officeDocument/2006/relationships/hyperlink" Target="http://www.legislation.act.gov.au/a/1997-69" TargetMode="External"/><Relationship Id="rId831" Type="http://schemas.openxmlformats.org/officeDocument/2006/relationships/hyperlink" Target="http://www.legislation.act.gov.au/a/1990-63" TargetMode="External"/><Relationship Id="rId1047" Type="http://schemas.openxmlformats.org/officeDocument/2006/relationships/hyperlink" Target="http://www.legislation.act.gov.au/a/2019-34/default.asp" TargetMode="External"/><Relationship Id="rId1254" Type="http://schemas.openxmlformats.org/officeDocument/2006/relationships/hyperlink" Target="http://www.legislation.act.gov.au/a/2008-26" TargetMode="External"/><Relationship Id="rId263" Type="http://schemas.openxmlformats.org/officeDocument/2006/relationships/hyperlink" Target="http://www.legislation.act.gov.au/a/2008-26" TargetMode="External"/><Relationship Id="rId470" Type="http://schemas.openxmlformats.org/officeDocument/2006/relationships/hyperlink" Target="http://www.legislation.act.gov.au/a/2004-42" TargetMode="External"/><Relationship Id="rId929" Type="http://schemas.openxmlformats.org/officeDocument/2006/relationships/hyperlink" Target="http://www.legislation.act.gov.au/a/1996-35" TargetMode="External"/><Relationship Id="rId1114" Type="http://schemas.openxmlformats.org/officeDocument/2006/relationships/hyperlink" Target="http://www.legislation.act.gov.au/a/2008-26" TargetMode="External"/><Relationship Id="rId1321" Type="http://schemas.openxmlformats.org/officeDocument/2006/relationships/hyperlink" Target="http://www.legislation.act.gov.au/a/2010-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49" TargetMode="External"/><Relationship Id="rId330" Type="http://schemas.openxmlformats.org/officeDocument/2006/relationships/hyperlink" Target="http://www.legislation.act.gov.au/a/2001-44"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2-12" TargetMode="External"/><Relationship Id="rId982" Type="http://schemas.openxmlformats.org/officeDocument/2006/relationships/hyperlink" Target="http://www.legislation.act.gov.au/a/2008-26" TargetMode="External"/><Relationship Id="rId1198" Type="http://schemas.openxmlformats.org/officeDocument/2006/relationships/hyperlink" Target="http://www.legislation.act.gov.au/a/2001-48" TargetMode="External"/><Relationship Id="rId428" Type="http://schemas.openxmlformats.org/officeDocument/2006/relationships/hyperlink" Target="http://www.legislation.act.gov.au/a/1990-63"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2006-23" TargetMode="External"/><Relationship Id="rId1058" Type="http://schemas.openxmlformats.org/officeDocument/2006/relationships/hyperlink" Target="http://www.legislation.act.gov.au/a/2006-46" TargetMode="External"/><Relationship Id="rId1265" Type="http://schemas.openxmlformats.org/officeDocument/2006/relationships/hyperlink" Target="http://www.legislation.act.gov.au/a/2010-2" TargetMode="External"/><Relationship Id="rId274" Type="http://schemas.openxmlformats.org/officeDocument/2006/relationships/hyperlink" Target="http://www.legislation.act.gov.au/a/2008-26" TargetMode="External"/><Relationship Id="rId481" Type="http://schemas.openxmlformats.org/officeDocument/2006/relationships/hyperlink" Target="http://www.legislation.act.gov.au/a/2001-48" TargetMode="External"/><Relationship Id="rId702" Type="http://schemas.openxmlformats.org/officeDocument/2006/relationships/hyperlink" Target="http://www.legislation.act.gov.au/a/2008-26" TargetMode="External"/><Relationship Id="rId1125" Type="http://schemas.openxmlformats.org/officeDocument/2006/relationships/hyperlink" Target="http://www.legislation.act.gov.au/a/2004-56" TargetMode="External"/><Relationship Id="rId1332" Type="http://schemas.openxmlformats.org/officeDocument/2006/relationships/footer" Target="footer12.xml"/><Relationship Id="rId69" Type="http://schemas.openxmlformats.org/officeDocument/2006/relationships/footer" Target="footer9.xml"/><Relationship Id="rId134" Type="http://schemas.openxmlformats.org/officeDocument/2006/relationships/hyperlink" Target="http://www.legislation.act.gov.au/cn/2006-2/default.asp" TargetMode="External"/><Relationship Id="rId579" Type="http://schemas.openxmlformats.org/officeDocument/2006/relationships/hyperlink" Target="http://www.legislation.act.gov.au/a/1996-35" TargetMode="External"/><Relationship Id="rId786" Type="http://schemas.openxmlformats.org/officeDocument/2006/relationships/hyperlink" Target="http://www.legislation.act.gov.au/a/2008-26" TargetMode="External"/><Relationship Id="rId993" Type="http://schemas.openxmlformats.org/officeDocument/2006/relationships/hyperlink" Target="http://www.legislation.act.gov.au/a/2001-48"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1990-63"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1990-63" TargetMode="External"/><Relationship Id="rId1276" Type="http://schemas.openxmlformats.org/officeDocument/2006/relationships/hyperlink" Target="http://www.legislation.act.gov.au/a/2008-36" TargetMode="External"/><Relationship Id="rId201" Type="http://schemas.openxmlformats.org/officeDocument/2006/relationships/hyperlink" Target="http://www.legislation.act.gov.au/a/2008-26" TargetMode="External"/><Relationship Id="rId285" Type="http://schemas.openxmlformats.org/officeDocument/2006/relationships/hyperlink" Target="http://www.legislation.act.gov.au/a/2008-26" TargetMode="External"/><Relationship Id="rId506" Type="http://schemas.openxmlformats.org/officeDocument/2006/relationships/hyperlink" Target="http://www.legislation.act.gov.au/a/1990-63" TargetMode="External"/><Relationship Id="rId853" Type="http://schemas.openxmlformats.org/officeDocument/2006/relationships/hyperlink" Target="http://www.legislation.act.gov.au/a/2010-2" TargetMode="External"/><Relationship Id="rId1136" Type="http://schemas.openxmlformats.org/officeDocument/2006/relationships/hyperlink" Target="http://www.legislation.act.gov.au/a/2001-48" TargetMode="External"/><Relationship Id="rId492" Type="http://schemas.openxmlformats.org/officeDocument/2006/relationships/hyperlink" Target="http://www.legislation.act.gov.au/a/2004-42" TargetMode="External"/><Relationship Id="rId713" Type="http://schemas.openxmlformats.org/officeDocument/2006/relationships/hyperlink" Target="http://www.legislation.act.gov.au/a/2002-12" TargetMode="External"/><Relationship Id="rId797" Type="http://schemas.openxmlformats.org/officeDocument/2006/relationships/hyperlink" Target="http://www.legislation.act.gov.au/a/2004-42" TargetMode="External"/><Relationship Id="rId920" Type="http://schemas.openxmlformats.org/officeDocument/2006/relationships/hyperlink" Target="http://www.legislation.act.gov.au/a/1993-14" TargetMode="External"/><Relationship Id="rId145" Type="http://schemas.openxmlformats.org/officeDocument/2006/relationships/hyperlink" Target="http://www.legislation.act.gov.au/a/2004-39" TargetMode="External"/><Relationship Id="rId352" Type="http://schemas.openxmlformats.org/officeDocument/2006/relationships/hyperlink" Target="http://www.legislation.act.gov.au/a/2004-42" TargetMode="External"/><Relationship Id="rId1203" Type="http://schemas.openxmlformats.org/officeDocument/2006/relationships/hyperlink" Target="http://www.legislation.act.gov.au/a/2010-2"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2008-26" TargetMode="External"/><Relationship Id="rId657" Type="http://schemas.openxmlformats.org/officeDocument/2006/relationships/hyperlink" Target="http://www.legislation.act.gov.au/a/1997-69" TargetMode="External"/><Relationship Id="rId864" Type="http://schemas.openxmlformats.org/officeDocument/2006/relationships/hyperlink" Target="http://www.legislation.act.gov.au/a/1997-96" TargetMode="External"/><Relationship Id="rId296" Type="http://schemas.openxmlformats.org/officeDocument/2006/relationships/hyperlink" Target="http://www.legislation.act.gov.au/a/2002-12" TargetMode="External"/><Relationship Id="rId517" Type="http://schemas.openxmlformats.org/officeDocument/2006/relationships/hyperlink" Target="http://www.legislation.act.gov.au/a/2004-42"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10-2" TargetMode="External"/><Relationship Id="rId1147" Type="http://schemas.openxmlformats.org/officeDocument/2006/relationships/hyperlink" Target="http://www.legislation.act.gov.au/a/2001-48"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8-36" TargetMode="External"/><Relationship Id="rId363" Type="http://schemas.openxmlformats.org/officeDocument/2006/relationships/hyperlink" Target="http://www.legislation.act.gov.au/a/2002-12" TargetMode="External"/><Relationship Id="rId570" Type="http://schemas.openxmlformats.org/officeDocument/2006/relationships/hyperlink" Target="http://www.legislation.act.gov.au/a/1997-70" TargetMode="External"/><Relationship Id="rId1007" Type="http://schemas.openxmlformats.org/officeDocument/2006/relationships/hyperlink" Target="http://www.legislation.act.gov.au/a/2002-12" TargetMode="External"/><Relationship Id="rId1214" Type="http://schemas.openxmlformats.org/officeDocument/2006/relationships/hyperlink" Target="http://www.legislation.act.gov.au/a/1991-5" TargetMode="External"/><Relationship Id="rId223" Type="http://schemas.openxmlformats.org/officeDocument/2006/relationships/hyperlink" Target="http://www.legislation.act.gov.au/a/1992-61" TargetMode="External"/><Relationship Id="rId430" Type="http://schemas.openxmlformats.org/officeDocument/2006/relationships/hyperlink" Target="http://www.legislation.act.gov.au/a/2002-12" TargetMode="External"/><Relationship Id="rId668" Type="http://schemas.openxmlformats.org/officeDocument/2006/relationships/hyperlink" Target="http://www.legislation.act.gov.au/a/2008-26" TargetMode="External"/><Relationship Id="rId875" Type="http://schemas.openxmlformats.org/officeDocument/2006/relationships/hyperlink" Target="http://www.legislation.act.gov.au/a/2010-2" TargetMode="External"/><Relationship Id="rId1060" Type="http://schemas.openxmlformats.org/officeDocument/2006/relationships/hyperlink" Target="http://www.legislation.act.gov.au/a/1993-10" TargetMode="External"/><Relationship Id="rId1298" Type="http://schemas.openxmlformats.org/officeDocument/2006/relationships/hyperlink" Target="http://www.legislation.act.gov.au/a/2001-56" TargetMode="External"/><Relationship Id="rId18" Type="http://schemas.openxmlformats.org/officeDocument/2006/relationships/footer" Target="footer1.xml"/><Relationship Id="rId528" Type="http://schemas.openxmlformats.org/officeDocument/2006/relationships/hyperlink" Target="http://www.legislation.act.gov.au/a/2001-98"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93-14" TargetMode="External"/><Relationship Id="rId1158" Type="http://schemas.openxmlformats.org/officeDocument/2006/relationships/hyperlink" Target="http://www.legislation.act.gov.au/a/2004-56" TargetMode="External"/><Relationship Id="rId167" Type="http://schemas.openxmlformats.org/officeDocument/2006/relationships/hyperlink" Target="http://www.legislation.act.gov.au/a/2008-26"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2-12" TargetMode="External"/><Relationship Id="rId1018" Type="http://schemas.openxmlformats.org/officeDocument/2006/relationships/hyperlink" Target="http://www.legislation.act.gov.au/a/1993-45" TargetMode="External"/><Relationship Id="rId1225" Type="http://schemas.openxmlformats.org/officeDocument/2006/relationships/hyperlink" Target="http://www.legislation.act.gov.au/a/1994-74"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5-5" TargetMode="External"/><Relationship Id="rId679" Type="http://schemas.openxmlformats.org/officeDocument/2006/relationships/hyperlink" Target="http://www.legislation.act.gov.au/a/1992-61" TargetMode="External"/><Relationship Id="rId802" Type="http://schemas.openxmlformats.org/officeDocument/2006/relationships/hyperlink" Target="http://www.legislation.act.gov.au/a/2010-2" TargetMode="External"/><Relationship Id="rId886" Type="http://schemas.openxmlformats.org/officeDocument/2006/relationships/hyperlink" Target="http://www.legislation.act.gov.au/a/2010-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26" TargetMode="External"/><Relationship Id="rId746" Type="http://schemas.openxmlformats.org/officeDocument/2006/relationships/hyperlink" Target="http://www.legislation.act.gov.au/a/2008-26" TargetMode="External"/><Relationship Id="rId1071" Type="http://schemas.openxmlformats.org/officeDocument/2006/relationships/hyperlink" Target="http://www.legislation.act.gov.au/a/2002-12" TargetMode="External"/><Relationship Id="rId1169" Type="http://schemas.openxmlformats.org/officeDocument/2006/relationships/hyperlink" Target="http://www.legislation.act.gov.au/a/2008-36" TargetMode="External"/><Relationship Id="rId178" Type="http://schemas.openxmlformats.org/officeDocument/2006/relationships/hyperlink" Target="http://www.legislation.act.gov.au/a/1993-14" TargetMode="External"/><Relationship Id="rId301" Type="http://schemas.openxmlformats.org/officeDocument/2006/relationships/hyperlink" Target="http://www.legislation.act.gov.au/a/1990-63" TargetMode="External"/><Relationship Id="rId953" Type="http://schemas.openxmlformats.org/officeDocument/2006/relationships/hyperlink" Target="http://www.legislation.act.gov.au/a/2010-2" TargetMode="External"/><Relationship Id="rId1029" Type="http://schemas.openxmlformats.org/officeDocument/2006/relationships/hyperlink" Target="http://www.legislation.act.gov.au/a/2004-42"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legislation.act.gov.au/a/alt_a1989-11co"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2004-55" TargetMode="External"/><Relationship Id="rId606" Type="http://schemas.openxmlformats.org/officeDocument/2006/relationships/hyperlink" Target="http://www.legislation.act.gov.au/a/1997-69" TargetMode="External"/><Relationship Id="rId813" Type="http://schemas.openxmlformats.org/officeDocument/2006/relationships/hyperlink" Target="http://www.legislation.act.gov.au/a/2010-2" TargetMode="External"/><Relationship Id="rId245" Type="http://schemas.openxmlformats.org/officeDocument/2006/relationships/hyperlink" Target="http://www.legislation.act.gov.au/a/1993-63" TargetMode="External"/><Relationship Id="rId452" Type="http://schemas.openxmlformats.org/officeDocument/2006/relationships/hyperlink" Target="http://www.legislation.act.gov.au/a/2002-12" TargetMode="External"/><Relationship Id="rId897" Type="http://schemas.openxmlformats.org/officeDocument/2006/relationships/hyperlink" Target="http://www.legislation.act.gov.au/a/1990-63" TargetMode="External"/><Relationship Id="rId1082" Type="http://schemas.openxmlformats.org/officeDocument/2006/relationships/hyperlink" Target="http://www.legislation.act.gov.au/a/2002-12" TargetMode="External"/><Relationship Id="rId1303" Type="http://schemas.openxmlformats.org/officeDocument/2006/relationships/hyperlink" Target="http://www.legislation.act.gov.au/a/2002-47" TargetMode="External"/><Relationship Id="rId105" Type="http://schemas.openxmlformats.org/officeDocument/2006/relationships/hyperlink" Target="http://www.legislation.act.gov.au/a/1995-46" TargetMode="External"/><Relationship Id="rId312" Type="http://schemas.openxmlformats.org/officeDocument/2006/relationships/hyperlink" Target="http://www.legislation.act.gov.au/a/2001-44" TargetMode="External"/><Relationship Id="rId757" Type="http://schemas.openxmlformats.org/officeDocument/2006/relationships/hyperlink" Target="http://www.legislation.act.gov.au/a/2002-12" TargetMode="External"/><Relationship Id="rId964" Type="http://schemas.openxmlformats.org/officeDocument/2006/relationships/hyperlink" Target="http://www.legislation.act.gov.au/a/1993-10" TargetMode="External"/><Relationship Id="rId93" Type="http://schemas.openxmlformats.org/officeDocument/2006/relationships/hyperlink" Target="http://www.legislation.act.gov.au/a/1992-62" TargetMode="External"/><Relationship Id="rId189" Type="http://schemas.openxmlformats.org/officeDocument/2006/relationships/hyperlink" Target="http://www.legislation.act.gov.au/a/2008-26" TargetMode="External"/><Relationship Id="rId396" Type="http://schemas.openxmlformats.org/officeDocument/2006/relationships/hyperlink" Target="http://www.legislation.act.gov.au/a/1997-70" TargetMode="External"/><Relationship Id="rId617" Type="http://schemas.openxmlformats.org/officeDocument/2006/relationships/hyperlink" Target="http://www.legislation.act.gov.au/a/1997-70"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1997-69" TargetMode="External"/><Relationship Id="rId1093" Type="http://schemas.openxmlformats.org/officeDocument/2006/relationships/hyperlink" Target="http://www.legislation.act.gov.au/a/1997-127" TargetMode="External"/><Relationship Id="rId1107" Type="http://schemas.openxmlformats.org/officeDocument/2006/relationships/hyperlink" Target="http://www.legislation.act.gov.au/a/1989-38" TargetMode="External"/><Relationship Id="rId1314" Type="http://schemas.openxmlformats.org/officeDocument/2006/relationships/hyperlink" Target="http://www.legislation.act.gov.au/a/2006-23" TargetMode="External"/><Relationship Id="rId116" Type="http://schemas.openxmlformats.org/officeDocument/2006/relationships/hyperlink" Target="http://www.legislation.act.gov.au/a/2001-44" TargetMode="External"/><Relationship Id="rId323" Type="http://schemas.openxmlformats.org/officeDocument/2006/relationships/hyperlink" Target="http://www.legislation.act.gov.au/a/2008-26"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1997-70" TargetMode="External"/><Relationship Id="rId975" Type="http://schemas.openxmlformats.org/officeDocument/2006/relationships/hyperlink" Target="http://www.legislation.act.gov.au/a/2008-26" TargetMode="External"/><Relationship Id="rId1160" Type="http://schemas.openxmlformats.org/officeDocument/2006/relationships/hyperlink" Target="http://www.legislation.act.gov.au/a/2004-55" TargetMode="External"/><Relationship Id="rId20" Type="http://schemas.openxmlformats.org/officeDocument/2006/relationships/header" Target="header3.xml"/><Relationship Id="rId628" Type="http://schemas.openxmlformats.org/officeDocument/2006/relationships/hyperlink" Target="http://www.legislation.act.gov.au/a/2004-55" TargetMode="External"/><Relationship Id="rId835" Type="http://schemas.openxmlformats.org/officeDocument/2006/relationships/hyperlink" Target="http://www.legislation.act.gov.au/a/1990-63" TargetMode="External"/><Relationship Id="rId1258" Type="http://schemas.openxmlformats.org/officeDocument/2006/relationships/hyperlink" Target="http://www.legislation.act.gov.au/a/2010-2" TargetMode="Externa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2001-48" TargetMode="External"/><Relationship Id="rId1020" Type="http://schemas.openxmlformats.org/officeDocument/2006/relationships/hyperlink" Target="http://www.legislation.act.gov.au/a/2001-48" TargetMode="External"/><Relationship Id="rId1118" Type="http://schemas.openxmlformats.org/officeDocument/2006/relationships/hyperlink" Target="http://www.legislation.act.gov.au/a/2004-56" TargetMode="External"/><Relationship Id="rId1325" Type="http://schemas.openxmlformats.org/officeDocument/2006/relationships/hyperlink" Target="http://www.legislation.act.gov.au/a/2019-23/" TargetMode="External"/><Relationship Id="rId127" Type="http://schemas.openxmlformats.org/officeDocument/2006/relationships/hyperlink" Target="http://www.legislation.act.gov.au/a/2004-39" TargetMode="External"/><Relationship Id="rId681" Type="http://schemas.openxmlformats.org/officeDocument/2006/relationships/hyperlink" Target="http://www.legislation.act.gov.au/a/2004-42" TargetMode="External"/><Relationship Id="rId779" Type="http://schemas.openxmlformats.org/officeDocument/2006/relationships/hyperlink" Target="http://www.legislation.act.gov.au/a/2002-12" TargetMode="External"/><Relationship Id="rId902" Type="http://schemas.openxmlformats.org/officeDocument/2006/relationships/hyperlink" Target="http://www.legislation.act.gov.au/a/1993-14" TargetMode="External"/><Relationship Id="rId986" Type="http://schemas.openxmlformats.org/officeDocument/2006/relationships/hyperlink" Target="http://www.legislation.act.gov.au/a/2019-34/default.asp"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4-42" TargetMode="External"/><Relationship Id="rId541" Type="http://schemas.openxmlformats.org/officeDocument/2006/relationships/hyperlink" Target="http://www.legislation.act.gov.au/a/2001-98" TargetMode="External"/><Relationship Id="rId639" Type="http://schemas.openxmlformats.org/officeDocument/2006/relationships/hyperlink" Target="http://www.legislation.act.gov.au/a/2004-55" TargetMode="External"/><Relationship Id="rId1171" Type="http://schemas.openxmlformats.org/officeDocument/2006/relationships/hyperlink" Target="http://www.legislation.act.gov.au/a/2004-55" TargetMode="External"/><Relationship Id="rId1269" Type="http://schemas.openxmlformats.org/officeDocument/2006/relationships/hyperlink" Target="http://www.legislation.act.gov.au/a/2008-26"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1993-14" TargetMode="External"/><Relationship Id="rId401" Type="http://schemas.openxmlformats.org/officeDocument/2006/relationships/hyperlink" Target="http://www.legislation.act.gov.au/a/2008-26" TargetMode="External"/><Relationship Id="rId846" Type="http://schemas.openxmlformats.org/officeDocument/2006/relationships/hyperlink" Target="http://www.legislation.act.gov.au/a/1994-74" TargetMode="External"/><Relationship Id="rId1031" Type="http://schemas.openxmlformats.org/officeDocument/2006/relationships/hyperlink" Target="http://www.legislation.act.gov.au/a/2004-48" TargetMode="External"/><Relationship Id="rId1129" Type="http://schemas.openxmlformats.org/officeDocument/2006/relationships/hyperlink" Target="http://www.legislation.act.gov.au/a/1993-7" TargetMode="External"/><Relationship Id="rId485" Type="http://schemas.openxmlformats.org/officeDocument/2006/relationships/hyperlink" Target="http://www.legislation.act.gov.au/a/1999-23" TargetMode="External"/><Relationship Id="rId692" Type="http://schemas.openxmlformats.org/officeDocument/2006/relationships/hyperlink" Target="http://www.legislation.act.gov.au/a/2008-26" TargetMode="External"/><Relationship Id="rId706" Type="http://schemas.openxmlformats.org/officeDocument/2006/relationships/hyperlink" Target="http://www.legislation.act.gov.au/a/2001-48" TargetMode="External"/><Relationship Id="rId913" Type="http://schemas.openxmlformats.org/officeDocument/2006/relationships/hyperlink" Target="http://www.legislation.act.gov.au/a/2010-2" TargetMode="External"/><Relationship Id="rId1336" Type="http://schemas.openxmlformats.org/officeDocument/2006/relationships/footer" Target="footer14.xml"/><Relationship Id="rId42" Type="http://schemas.openxmlformats.org/officeDocument/2006/relationships/hyperlink" Target="https://www.legislation.act.gov.au/a/1927-14/" TargetMode="External"/><Relationship Id="rId138" Type="http://schemas.openxmlformats.org/officeDocument/2006/relationships/hyperlink" Target="http://www.legislation.act.gov.au/a/2004-42" TargetMode="External"/><Relationship Id="rId345" Type="http://schemas.openxmlformats.org/officeDocument/2006/relationships/hyperlink" Target="http://www.legislation.act.gov.au/a/2008-26" TargetMode="External"/><Relationship Id="rId552" Type="http://schemas.openxmlformats.org/officeDocument/2006/relationships/hyperlink" Target="http://www.legislation.act.gov.au/a/2001-48" TargetMode="External"/><Relationship Id="rId997" Type="http://schemas.openxmlformats.org/officeDocument/2006/relationships/hyperlink" Target="http://www.legislation.act.gov.au/a/2004-56" TargetMode="External"/><Relationship Id="rId1182" Type="http://schemas.openxmlformats.org/officeDocument/2006/relationships/hyperlink" Target="http://www.legislation.act.gov.au/a/2008-26" TargetMode="External"/><Relationship Id="rId191" Type="http://schemas.openxmlformats.org/officeDocument/2006/relationships/hyperlink" Target="http://www.legislation.act.gov.au/a/2008-26" TargetMode="External"/><Relationship Id="rId205" Type="http://schemas.openxmlformats.org/officeDocument/2006/relationships/hyperlink" Target="http://www.legislation.act.gov.au/a/2004-39" TargetMode="External"/><Relationship Id="rId412" Type="http://schemas.openxmlformats.org/officeDocument/2006/relationships/hyperlink" Target="http://www.legislation.act.gov.au/a/2008-26" TargetMode="External"/><Relationship Id="rId857" Type="http://schemas.openxmlformats.org/officeDocument/2006/relationships/hyperlink" Target="http://www.legislation.act.gov.au/a/1994-74" TargetMode="External"/><Relationship Id="rId1042" Type="http://schemas.openxmlformats.org/officeDocument/2006/relationships/hyperlink" Target="http://www.legislation.act.gov.au/a/1994-90" TargetMode="External"/><Relationship Id="rId289" Type="http://schemas.openxmlformats.org/officeDocument/2006/relationships/hyperlink" Target="http://www.legislation.act.gov.au/a/1993-14" TargetMode="External"/><Relationship Id="rId496" Type="http://schemas.openxmlformats.org/officeDocument/2006/relationships/hyperlink" Target="http://www.legislation.act.gov.au/a/2006-46" TargetMode="External"/><Relationship Id="rId717" Type="http://schemas.openxmlformats.org/officeDocument/2006/relationships/hyperlink" Target="http://www.legislation.act.gov.au/a/2001-44" TargetMode="External"/><Relationship Id="rId924" Type="http://schemas.openxmlformats.org/officeDocument/2006/relationships/hyperlink" Target="http://www.legislation.act.gov.au/a/2010-2" TargetMode="External"/><Relationship Id="rId53" Type="http://schemas.openxmlformats.org/officeDocument/2006/relationships/hyperlink" Target="http://www.legislation.act.gov.au/a/1997-69" TargetMode="External"/><Relationship Id="rId149" Type="http://schemas.openxmlformats.org/officeDocument/2006/relationships/hyperlink" Target="http://www.legislation.act.gov.au/a/2005-58" TargetMode="External"/><Relationship Id="rId356" Type="http://schemas.openxmlformats.org/officeDocument/2006/relationships/hyperlink" Target="http://www.legislation.act.gov.au/a/2002-12" TargetMode="External"/><Relationship Id="rId563" Type="http://schemas.openxmlformats.org/officeDocument/2006/relationships/hyperlink" Target="http://www.legislation.act.gov.au/a/2002-12" TargetMode="External"/><Relationship Id="rId770" Type="http://schemas.openxmlformats.org/officeDocument/2006/relationships/hyperlink" Target="http://www.legislation.act.gov.au/a/2002-12" TargetMode="External"/><Relationship Id="rId1193" Type="http://schemas.openxmlformats.org/officeDocument/2006/relationships/hyperlink" Target="http://www.legislation.act.gov.au/a/2001-44" TargetMode="External"/><Relationship Id="rId1207" Type="http://schemas.openxmlformats.org/officeDocument/2006/relationships/hyperlink" Target="http://www.legislation.act.gov.au/a/2010-2" TargetMode="External"/><Relationship Id="rId216" Type="http://schemas.openxmlformats.org/officeDocument/2006/relationships/hyperlink" Target="http://www.legislation.act.gov.au/a/2008-26"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1-56"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1997-69" TargetMode="External"/><Relationship Id="rId728" Type="http://schemas.openxmlformats.org/officeDocument/2006/relationships/hyperlink" Target="http://www.legislation.act.gov.au/a/2008-26" TargetMode="External"/><Relationship Id="rId935" Type="http://schemas.openxmlformats.org/officeDocument/2006/relationships/hyperlink" Target="http://www.legislation.act.gov.au/a/2001-48"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2-12" TargetMode="External"/><Relationship Id="rId574" Type="http://schemas.openxmlformats.org/officeDocument/2006/relationships/hyperlink" Target="http://www.legislation.act.gov.au/a/2008-26" TargetMode="External"/><Relationship Id="rId1120" Type="http://schemas.openxmlformats.org/officeDocument/2006/relationships/hyperlink" Target="http://www.legislation.act.gov.au/a/2001-48" TargetMode="External"/><Relationship Id="rId1218" Type="http://schemas.openxmlformats.org/officeDocument/2006/relationships/hyperlink" Target="http://www.legislation.act.gov.au/a/2008-26" TargetMode="External"/><Relationship Id="rId227" Type="http://schemas.openxmlformats.org/officeDocument/2006/relationships/hyperlink" Target="http://www.legislation.act.gov.au/a/2004-39" TargetMode="External"/><Relationship Id="rId781" Type="http://schemas.openxmlformats.org/officeDocument/2006/relationships/hyperlink" Target="http://www.legislation.act.gov.au/a/2008-26" TargetMode="External"/><Relationship Id="rId879" Type="http://schemas.openxmlformats.org/officeDocument/2006/relationships/hyperlink" Target="http://www.legislation.act.gov.au/a/2010-2" TargetMode="External"/><Relationship Id="rId434" Type="http://schemas.openxmlformats.org/officeDocument/2006/relationships/hyperlink" Target="http://www.legislation.act.gov.au/a/2008-26" TargetMode="External"/><Relationship Id="rId641" Type="http://schemas.openxmlformats.org/officeDocument/2006/relationships/hyperlink" Target="http://www.legislation.act.gov.au/a/2004-55" TargetMode="External"/><Relationship Id="rId739" Type="http://schemas.openxmlformats.org/officeDocument/2006/relationships/hyperlink" Target="http://www.legislation.act.gov.au/a/2008-26" TargetMode="External"/><Relationship Id="rId1064" Type="http://schemas.openxmlformats.org/officeDocument/2006/relationships/hyperlink" Target="http://www.legislation.act.gov.au/a/2010-2" TargetMode="External"/><Relationship Id="rId1271" Type="http://schemas.openxmlformats.org/officeDocument/2006/relationships/hyperlink" Target="http://www.legislation.act.gov.au/a/2008-26" TargetMode="External"/><Relationship Id="rId280" Type="http://schemas.openxmlformats.org/officeDocument/2006/relationships/hyperlink" Target="http://www.legislation.act.gov.au/a/2008-26" TargetMode="External"/><Relationship Id="rId501" Type="http://schemas.openxmlformats.org/officeDocument/2006/relationships/hyperlink" Target="http://www.legislation.act.gov.au/a/2004-42" TargetMode="External"/><Relationship Id="rId946" Type="http://schemas.openxmlformats.org/officeDocument/2006/relationships/hyperlink" Target="http://www.legislation.act.gov.au/a/2010-2" TargetMode="External"/><Relationship Id="rId1131" Type="http://schemas.openxmlformats.org/officeDocument/2006/relationships/hyperlink" Target="http://www.legislation.act.gov.au/a/1993-7" TargetMode="External"/><Relationship Id="rId1229" Type="http://schemas.openxmlformats.org/officeDocument/2006/relationships/hyperlink" Target="http://www.legislation.act.gov.au/a/2008-26" TargetMode="External"/><Relationship Id="rId75" Type="http://schemas.openxmlformats.org/officeDocument/2006/relationships/hyperlink" Target="http://www.legislation.act.gov.au/a/1997-69" TargetMode="External"/><Relationship Id="rId140" Type="http://schemas.openxmlformats.org/officeDocument/2006/relationships/hyperlink" Target="http://www.legislation.act.gov.au/a/2004-55" TargetMode="External"/><Relationship Id="rId378" Type="http://schemas.openxmlformats.org/officeDocument/2006/relationships/hyperlink" Target="http://www.legislation.act.gov.au/a/2008-26" TargetMode="External"/><Relationship Id="rId585" Type="http://schemas.openxmlformats.org/officeDocument/2006/relationships/hyperlink" Target="http://www.legislation.act.gov.au/a/2008-26" TargetMode="External"/><Relationship Id="rId792" Type="http://schemas.openxmlformats.org/officeDocument/2006/relationships/hyperlink" Target="http://www.legislation.act.gov.au/a/1993-14" TargetMode="External"/><Relationship Id="rId806" Type="http://schemas.openxmlformats.org/officeDocument/2006/relationships/hyperlink" Target="http://www.legislation.act.gov.au/a/2002-47" TargetMode="External"/><Relationship Id="rId6" Type="http://schemas.openxmlformats.org/officeDocument/2006/relationships/endnotes" Target="endnotes.xml"/><Relationship Id="rId238" Type="http://schemas.openxmlformats.org/officeDocument/2006/relationships/hyperlink" Target="http://www.legislation.act.gov.au/a/alt_a1989-11co" TargetMode="External"/><Relationship Id="rId445" Type="http://schemas.openxmlformats.org/officeDocument/2006/relationships/hyperlink" Target="http://www.legislation.act.gov.au/a/2002-12" TargetMode="External"/><Relationship Id="rId652" Type="http://schemas.openxmlformats.org/officeDocument/2006/relationships/hyperlink" Target="http://www.legislation.act.gov.au/a/2008-26" TargetMode="External"/><Relationship Id="rId1075" Type="http://schemas.openxmlformats.org/officeDocument/2006/relationships/hyperlink" Target="http://www.legislation.act.gov.au/a/2004-42" TargetMode="External"/><Relationship Id="rId1282" Type="http://schemas.openxmlformats.org/officeDocument/2006/relationships/hyperlink" Target="http://www.legislation.act.gov.au/a/2008-26" TargetMode="External"/><Relationship Id="rId291" Type="http://schemas.openxmlformats.org/officeDocument/2006/relationships/hyperlink" Target="http://www.legislation.act.gov.au/a/2002-12" TargetMode="External"/><Relationship Id="rId305" Type="http://schemas.openxmlformats.org/officeDocument/2006/relationships/hyperlink" Target="http://www.legislation.act.gov.au/a/1990-63" TargetMode="External"/><Relationship Id="rId512" Type="http://schemas.openxmlformats.org/officeDocument/2006/relationships/hyperlink" Target="http://www.legislation.act.gov.au/a/2008-26" TargetMode="External"/><Relationship Id="rId957" Type="http://schemas.openxmlformats.org/officeDocument/2006/relationships/hyperlink" Target="http://www.legislation.act.gov.au/a/2010-2" TargetMode="External"/><Relationship Id="rId1142" Type="http://schemas.openxmlformats.org/officeDocument/2006/relationships/hyperlink" Target="http://www.legislation.act.gov.au/a/1993-7" TargetMode="External"/><Relationship Id="rId86" Type="http://schemas.openxmlformats.org/officeDocument/2006/relationships/hyperlink" Target="http://www.comlaw.gov.au/Current/C2004A03699" TargetMode="External"/><Relationship Id="rId151" Type="http://schemas.openxmlformats.org/officeDocument/2006/relationships/hyperlink" Target="http://www.legislation.act.gov.au/a/2008-20" TargetMode="External"/><Relationship Id="rId389" Type="http://schemas.openxmlformats.org/officeDocument/2006/relationships/hyperlink" Target="http://www.legislation.act.gov.au/a/2008-26" TargetMode="External"/><Relationship Id="rId596" Type="http://schemas.openxmlformats.org/officeDocument/2006/relationships/hyperlink" Target="http://www.legislation.act.gov.au/a/2008-26" TargetMode="External"/><Relationship Id="rId817" Type="http://schemas.openxmlformats.org/officeDocument/2006/relationships/hyperlink" Target="http://www.legislation.act.gov.au/a/1999-64" TargetMode="External"/><Relationship Id="rId1002" Type="http://schemas.openxmlformats.org/officeDocument/2006/relationships/hyperlink" Target="http://www.legislation.act.gov.au/a/2004-56" TargetMode="External"/><Relationship Id="rId249" Type="http://schemas.openxmlformats.org/officeDocument/2006/relationships/hyperlink" Target="http://www.legislation.act.gov.au/a/2001-48" TargetMode="External"/><Relationship Id="rId456" Type="http://schemas.openxmlformats.org/officeDocument/2006/relationships/hyperlink" Target="http://www.legislation.act.gov.au/a/2002-12"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1990-63" TargetMode="External"/><Relationship Id="rId1086" Type="http://schemas.openxmlformats.org/officeDocument/2006/relationships/hyperlink" Target="http://www.legislation.act.gov.au/a/2004-56" TargetMode="External"/><Relationship Id="rId1293" Type="http://schemas.openxmlformats.org/officeDocument/2006/relationships/hyperlink" Target="http://www.legislation.act.gov.au/a/1993-14" TargetMode="External"/><Relationship Id="rId1307" Type="http://schemas.openxmlformats.org/officeDocument/2006/relationships/hyperlink" Target="http://www.legislation.act.gov.au/a/2004-5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49" TargetMode="External"/><Relationship Id="rId316" Type="http://schemas.openxmlformats.org/officeDocument/2006/relationships/hyperlink" Target="http://www.legislation.act.gov.au/a/1990-63" TargetMode="External"/><Relationship Id="rId523" Type="http://schemas.openxmlformats.org/officeDocument/2006/relationships/hyperlink" Target="http://www.legislation.act.gov.au/a/1997-70" TargetMode="External"/><Relationship Id="rId968" Type="http://schemas.openxmlformats.org/officeDocument/2006/relationships/hyperlink" Target="http://www.legislation.act.gov.au/a/1993-14" TargetMode="External"/><Relationship Id="rId1153" Type="http://schemas.openxmlformats.org/officeDocument/2006/relationships/hyperlink" Target="http://www.legislation.act.gov.au/a/2004-56" TargetMode="External"/><Relationship Id="rId97" Type="http://schemas.openxmlformats.org/officeDocument/2006/relationships/hyperlink" Target="http://www.legislation.act.gov.au/a/1993-14" TargetMode="External"/><Relationship Id="rId730" Type="http://schemas.openxmlformats.org/officeDocument/2006/relationships/hyperlink" Target="http://www.legislation.act.gov.au/a/2008-26" TargetMode="External"/><Relationship Id="rId828" Type="http://schemas.openxmlformats.org/officeDocument/2006/relationships/hyperlink" Target="http://www.legislation.act.gov.au/a/2008-26" TargetMode="External"/><Relationship Id="rId1013" Type="http://schemas.openxmlformats.org/officeDocument/2006/relationships/hyperlink" Target="http://www.legislation.act.gov.au/a/2008-26" TargetMode="External"/><Relationship Id="rId162" Type="http://schemas.openxmlformats.org/officeDocument/2006/relationships/hyperlink" Target="http://www.legislation.act.gov.au/a/2019-23/" TargetMode="External"/><Relationship Id="rId467" Type="http://schemas.openxmlformats.org/officeDocument/2006/relationships/hyperlink" Target="http://www.legislation.act.gov.au/a/2008-26" TargetMode="External"/><Relationship Id="rId1097" Type="http://schemas.openxmlformats.org/officeDocument/2006/relationships/hyperlink" Target="http://www.legislation.act.gov.au/a/1994-97" TargetMode="External"/><Relationship Id="rId1220" Type="http://schemas.openxmlformats.org/officeDocument/2006/relationships/hyperlink" Target="http://www.legislation.act.gov.au/a/1993-10" TargetMode="External"/><Relationship Id="rId1318" Type="http://schemas.openxmlformats.org/officeDocument/2006/relationships/hyperlink" Target="http://www.legislation.act.gov.au/a/2008-36" TargetMode="External"/><Relationship Id="rId674" Type="http://schemas.openxmlformats.org/officeDocument/2006/relationships/hyperlink" Target="http://www.legislation.act.gov.au/a/2008-26" TargetMode="External"/><Relationship Id="rId881" Type="http://schemas.openxmlformats.org/officeDocument/2006/relationships/hyperlink" Target="http://www.legislation.act.gov.au/a/1993-14" TargetMode="External"/><Relationship Id="rId979" Type="http://schemas.openxmlformats.org/officeDocument/2006/relationships/hyperlink" Target="http://www.legislation.act.gov.au/a/2004-56" TargetMode="External"/><Relationship Id="rId24" Type="http://schemas.openxmlformats.org/officeDocument/2006/relationships/footer" Target="footer4.xml"/><Relationship Id="rId327" Type="http://schemas.openxmlformats.org/officeDocument/2006/relationships/hyperlink" Target="http://www.legislation.act.gov.au/a/2008-26" TargetMode="External"/><Relationship Id="rId534" Type="http://schemas.openxmlformats.org/officeDocument/2006/relationships/hyperlink" Target="http://www.legislation.act.gov.au/a/2008-26" TargetMode="External"/><Relationship Id="rId741" Type="http://schemas.openxmlformats.org/officeDocument/2006/relationships/hyperlink" Target="http://www.legislation.act.gov.au/a/2001-48" TargetMode="External"/><Relationship Id="rId839" Type="http://schemas.openxmlformats.org/officeDocument/2006/relationships/hyperlink" Target="http://www.legislation.act.gov.au/a/2001-44" TargetMode="External"/><Relationship Id="rId1164" Type="http://schemas.openxmlformats.org/officeDocument/2006/relationships/hyperlink" Target="http://www.legislation.act.gov.au/a/1990-63" TargetMode="External"/><Relationship Id="rId173" Type="http://schemas.openxmlformats.org/officeDocument/2006/relationships/hyperlink" Target="http://www.legislation.act.gov.au/a/2001-48" TargetMode="External"/><Relationship Id="rId380" Type="http://schemas.openxmlformats.org/officeDocument/2006/relationships/hyperlink" Target="http://www.legislation.act.gov.au/a/2008-26" TargetMode="External"/><Relationship Id="rId601" Type="http://schemas.openxmlformats.org/officeDocument/2006/relationships/hyperlink" Target="http://www.legislation.act.gov.au/a/2006-46" TargetMode="External"/><Relationship Id="rId1024" Type="http://schemas.openxmlformats.org/officeDocument/2006/relationships/hyperlink" Target="http://www.legislation.act.gov.au/a/2008-26" TargetMode="External"/><Relationship Id="rId1231" Type="http://schemas.openxmlformats.org/officeDocument/2006/relationships/hyperlink" Target="http://www.legislation.act.gov.au/a/2019-34/default.asp" TargetMode="External"/><Relationship Id="rId240" Type="http://schemas.openxmlformats.org/officeDocument/2006/relationships/hyperlink" Target="http://www.legislation.act.gov.au/a/2008-2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8-26"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3-14" TargetMode="External"/><Relationship Id="rId1329" Type="http://schemas.openxmlformats.org/officeDocument/2006/relationships/hyperlink" Target="http://www.legislation.act.gov.au/a/2001-14" TargetMode="Externa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a/1994-60" TargetMode="External"/><Relationship Id="rId338" Type="http://schemas.openxmlformats.org/officeDocument/2006/relationships/hyperlink" Target="http://www.legislation.act.gov.au/a/1993-14" TargetMode="External"/><Relationship Id="rId545" Type="http://schemas.openxmlformats.org/officeDocument/2006/relationships/hyperlink" Target="http://www.legislation.act.gov.au/a/2002-12" TargetMode="External"/><Relationship Id="rId752" Type="http://schemas.openxmlformats.org/officeDocument/2006/relationships/hyperlink" Target="http://www.legislation.act.gov.au/a/2008-26" TargetMode="External"/><Relationship Id="rId1175" Type="http://schemas.openxmlformats.org/officeDocument/2006/relationships/hyperlink" Target="http://www.legislation.act.gov.au/a/2004-55" TargetMode="External"/><Relationship Id="rId184" Type="http://schemas.openxmlformats.org/officeDocument/2006/relationships/hyperlink" Target="http://www.legislation.act.gov.au/a/2008-26" TargetMode="External"/><Relationship Id="rId391" Type="http://schemas.openxmlformats.org/officeDocument/2006/relationships/hyperlink" Target="http://www.legislation.act.gov.au/a/1993-14" TargetMode="External"/><Relationship Id="rId405" Type="http://schemas.openxmlformats.org/officeDocument/2006/relationships/hyperlink" Target="http://www.legislation.act.gov.au/a/2001-44"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2019-34/default.asp" TargetMode="External"/><Relationship Id="rId1242" Type="http://schemas.openxmlformats.org/officeDocument/2006/relationships/hyperlink" Target="http://www.legislation.act.gov.au/a/2008-26" TargetMode="External"/><Relationship Id="rId251" Type="http://schemas.openxmlformats.org/officeDocument/2006/relationships/hyperlink" Target="http://www.legislation.act.gov.au/a/1992-62" TargetMode="External"/><Relationship Id="rId489" Type="http://schemas.openxmlformats.org/officeDocument/2006/relationships/hyperlink" Target="http://www.legislation.act.gov.au/a/2001-98" TargetMode="External"/><Relationship Id="rId696" Type="http://schemas.openxmlformats.org/officeDocument/2006/relationships/hyperlink" Target="http://www.legislation.act.gov.au/a/2008-26" TargetMode="External"/><Relationship Id="rId917" Type="http://schemas.openxmlformats.org/officeDocument/2006/relationships/hyperlink" Target="http://www.legislation.act.gov.au/a/2010-2" TargetMode="External"/><Relationship Id="rId1102" Type="http://schemas.openxmlformats.org/officeDocument/2006/relationships/hyperlink" Target="http://www.legislation.act.gov.au/a/2020-14/" TargetMode="External"/><Relationship Id="rId46" Type="http://schemas.openxmlformats.org/officeDocument/2006/relationships/hyperlink" Target="https://www.legislation.act.gov.au/a/2019-34/" TargetMode="External"/><Relationship Id="rId349" Type="http://schemas.openxmlformats.org/officeDocument/2006/relationships/hyperlink" Target="http://www.legislation.act.gov.au/a/1990-63" TargetMode="External"/><Relationship Id="rId556" Type="http://schemas.openxmlformats.org/officeDocument/2006/relationships/hyperlink" Target="http://www.legislation.act.gov.au/a/1997-75" TargetMode="External"/><Relationship Id="rId763" Type="http://schemas.openxmlformats.org/officeDocument/2006/relationships/hyperlink" Target="http://www.legislation.act.gov.au/a/1993-1" TargetMode="External"/><Relationship Id="rId1186" Type="http://schemas.openxmlformats.org/officeDocument/2006/relationships/hyperlink" Target="http://www.legislation.act.gov.au/a/1989-38" TargetMode="External"/><Relationship Id="rId111" Type="http://schemas.openxmlformats.org/officeDocument/2006/relationships/hyperlink" Target="http://www.legislation.act.gov.au/a/1997-75" TargetMode="External"/><Relationship Id="rId195" Type="http://schemas.openxmlformats.org/officeDocument/2006/relationships/hyperlink" Target="http://www.legislation.act.gov.au/a/1996-35" TargetMode="External"/><Relationship Id="rId209" Type="http://schemas.openxmlformats.org/officeDocument/2006/relationships/hyperlink" Target="http://www.legislation.act.gov.au/a/1994-97" TargetMode="External"/><Relationship Id="rId416" Type="http://schemas.openxmlformats.org/officeDocument/2006/relationships/hyperlink" Target="http://www.legislation.act.gov.au/a/1997-70" TargetMode="External"/><Relationship Id="rId970" Type="http://schemas.openxmlformats.org/officeDocument/2006/relationships/hyperlink" Target="http://www.legislation.act.gov.au/a/2006-46" TargetMode="External"/><Relationship Id="rId1046" Type="http://schemas.openxmlformats.org/officeDocument/2006/relationships/hyperlink" Target="http://www.legislation.act.gov.au/a/2013-50"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2002-12" TargetMode="External"/><Relationship Id="rId830" Type="http://schemas.openxmlformats.org/officeDocument/2006/relationships/hyperlink" Target="http://www.legislation.act.gov.au/a/2010-2" TargetMode="External"/><Relationship Id="rId928" Type="http://schemas.openxmlformats.org/officeDocument/2006/relationships/hyperlink" Target="http://www.legislation.act.gov.au/a/1995-31"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1-48" TargetMode="External"/><Relationship Id="rId567" Type="http://schemas.openxmlformats.org/officeDocument/2006/relationships/hyperlink" Target="http://www.legislation.act.gov.au/a/2002-12" TargetMode="External"/><Relationship Id="rId1113" Type="http://schemas.openxmlformats.org/officeDocument/2006/relationships/hyperlink" Target="http://www.legislation.act.gov.au/a/1997-96" TargetMode="External"/><Relationship Id="rId1197" Type="http://schemas.openxmlformats.org/officeDocument/2006/relationships/hyperlink" Target="http://www.legislation.act.gov.au/a/2001-44" TargetMode="External"/><Relationship Id="rId1320" Type="http://schemas.openxmlformats.org/officeDocument/2006/relationships/hyperlink" Target="http://www.legislation.act.gov.au/a/2010-2" TargetMode="External"/><Relationship Id="rId122" Type="http://schemas.openxmlformats.org/officeDocument/2006/relationships/hyperlink" Target="http://www.legislation.act.gov.au/a/2002-47" TargetMode="External"/><Relationship Id="rId774" Type="http://schemas.openxmlformats.org/officeDocument/2006/relationships/hyperlink" Target="http://www.legislation.act.gov.au/a/2008-26" TargetMode="External"/><Relationship Id="rId981" Type="http://schemas.openxmlformats.org/officeDocument/2006/relationships/hyperlink" Target="http://www.legislation.act.gov.au/a/2004-56" TargetMode="External"/><Relationship Id="rId1057" Type="http://schemas.openxmlformats.org/officeDocument/2006/relationships/hyperlink" Target="http://www.legislation.act.gov.au/a/2004-42" TargetMode="External"/><Relationship Id="rId427" Type="http://schemas.openxmlformats.org/officeDocument/2006/relationships/hyperlink" Target="http://www.legislation.act.gov.au/a/2008-26" TargetMode="External"/><Relationship Id="rId634" Type="http://schemas.openxmlformats.org/officeDocument/2006/relationships/hyperlink" Target="http://www.legislation.act.gov.au/a/2002-12" TargetMode="External"/><Relationship Id="rId841" Type="http://schemas.openxmlformats.org/officeDocument/2006/relationships/hyperlink" Target="http://www.legislation.act.gov.au/a/2006-23" TargetMode="External"/><Relationship Id="rId1264" Type="http://schemas.openxmlformats.org/officeDocument/2006/relationships/hyperlink" Target="http://www.legislation.act.gov.au/a/2008-26" TargetMode="External"/><Relationship Id="rId26" Type="http://schemas.openxmlformats.org/officeDocument/2006/relationships/footer" Target="footer6.xml"/><Relationship Id="rId231" Type="http://schemas.openxmlformats.org/officeDocument/2006/relationships/hyperlink" Target="http://www.legislation.act.gov.au/a/2004-39" TargetMode="External"/><Relationship Id="rId273" Type="http://schemas.openxmlformats.org/officeDocument/2006/relationships/hyperlink" Target="http://www.legislation.act.gov.au/a/2008-26" TargetMode="External"/><Relationship Id="rId329" Type="http://schemas.openxmlformats.org/officeDocument/2006/relationships/hyperlink" Target="http://www.legislation.act.gov.au/a/1993-14" TargetMode="External"/><Relationship Id="rId480" Type="http://schemas.openxmlformats.org/officeDocument/2006/relationships/hyperlink" Target="http://www.legislation.act.gov.au/a/1997-70" TargetMode="External"/><Relationship Id="rId536" Type="http://schemas.openxmlformats.org/officeDocument/2006/relationships/hyperlink" Target="http://www.legislation.act.gov.au/a/2008-26" TargetMode="External"/><Relationship Id="rId701" Type="http://schemas.openxmlformats.org/officeDocument/2006/relationships/hyperlink" Target="http://www.legislation.act.gov.au/a/2004-42" TargetMode="External"/><Relationship Id="rId939" Type="http://schemas.openxmlformats.org/officeDocument/2006/relationships/hyperlink" Target="http://www.legislation.act.gov.au/a/2004-42" TargetMode="External"/><Relationship Id="rId1124" Type="http://schemas.openxmlformats.org/officeDocument/2006/relationships/hyperlink" Target="http://www.legislation.act.gov.au/a/2001-48" TargetMode="External"/><Relationship Id="rId1166" Type="http://schemas.openxmlformats.org/officeDocument/2006/relationships/hyperlink" Target="http://www.legislation.act.gov.au/a/1994-60" TargetMode="External"/><Relationship Id="rId1331" Type="http://schemas.openxmlformats.org/officeDocument/2006/relationships/header" Target="header11.xml"/><Relationship Id="rId68" Type="http://schemas.openxmlformats.org/officeDocument/2006/relationships/footer" Target="footer8.xml"/><Relationship Id="rId133" Type="http://schemas.openxmlformats.org/officeDocument/2006/relationships/hyperlink" Target="http://www.legislation.act.gov.au/a/2006-27" TargetMode="External"/><Relationship Id="rId175" Type="http://schemas.openxmlformats.org/officeDocument/2006/relationships/hyperlink" Target="http://www.legislation.act.gov.au/a/2008-26" TargetMode="External"/><Relationship Id="rId340" Type="http://schemas.openxmlformats.org/officeDocument/2006/relationships/hyperlink" Target="http://www.legislation.act.gov.au/a/2002-12" TargetMode="External"/><Relationship Id="rId578" Type="http://schemas.openxmlformats.org/officeDocument/2006/relationships/hyperlink" Target="http://www.legislation.act.gov.au/a/1993-45"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2008-26" TargetMode="External"/><Relationship Id="rId950" Type="http://schemas.openxmlformats.org/officeDocument/2006/relationships/hyperlink" Target="http://www.legislation.act.gov.au/a/1990-63" TargetMode="External"/><Relationship Id="rId992" Type="http://schemas.openxmlformats.org/officeDocument/2006/relationships/hyperlink" Target="http://www.legislation.act.gov.au/a/2001-48" TargetMode="External"/><Relationship Id="rId1026" Type="http://schemas.openxmlformats.org/officeDocument/2006/relationships/hyperlink" Target="http://www.legislation.act.gov.au/a/1997-75" TargetMode="External"/><Relationship Id="rId200" Type="http://schemas.openxmlformats.org/officeDocument/2006/relationships/hyperlink" Target="http://www.legislation.act.gov.au/a/2008-26" TargetMode="External"/><Relationship Id="rId382" Type="http://schemas.openxmlformats.org/officeDocument/2006/relationships/hyperlink" Target="http://www.legislation.act.gov.au/a/1990-63" TargetMode="External"/><Relationship Id="rId438" Type="http://schemas.openxmlformats.org/officeDocument/2006/relationships/hyperlink" Target="http://www.legislation.act.gov.au/a/2008-26" TargetMode="External"/><Relationship Id="rId603" Type="http://schemas.openxmlformats.org/officeDocument/2006/relationships/hyperlink" Target="http://www.legislation.act.gov.au/a/2008-26" TargetMode="External"/><Relationship Id="rId645" Type="http://schemas.openxmlformats.org/officeDocument/2006/relationships/hyperlink" Target="http://www.legislation.act.gov.au/a/2004-55" TargetMode="External"/><Relationship Id="rId687" Type="http://schemas.openxmlformats.org/officeDocument/2006/relationships/hyperlink" Target="http://www.legislation.act.gov.au/a/2002-12" TargetMode="External"/><Relationship Id="rId810" Type="http://schemas.openxmlformats.org/officeDocument/2006/relationships/hyperlink" Target="http://www.legislation.act.gov.au/a/2010-2" TargetMode="External"/><Relationship Id="rId852" Type="http://schemas.openxmlformats.org/officeDocument/2006/relationships/hyperlink" Target="http://www.legislation.act.gov.au/a/2004-42" TargetMode="External"/><Relationship Id="rId908" Type="http://schemas.openxmlformats.org/officeDocument/2006/relationships/hyperlink" Target="http://www.legislation.act.gov.au/a/2001-44" TargetMode="External"/><Relationship Id="rId1068" Type="http://schemas.openxmlformats.org/officeDocument/2006/relationships/hyperlink" Target="http://www.legislation.act.gov.au/a/2008-26" TargetMode="External"/><Relationship Id="rId1233" Type="http://schemas.openxmlformats.org/officeDocument/2006/relationships/hyperlink" Target="http://www.legislation.act.gov.au/a/2008-26" TargetMode="External"/><Relationship Id="rId1275" Type="http://schemas.openxmlformats.org/officeDocument/2006/relationships/hyperlink" Target="http://www.legislation.act.gov.au/a/2010-2" TargetMode="External"/><Relationship Id="rId242" Type="http://schemas.openxmlformats.org/officeDocument/2006/relationships/hyperlink" Target="http://www.legislation.act.gov.au/a/2008-26" TargetMode="External"/><Relationship Id="rId284" Type="http://schemas.openxmlformats.org/officeDocument/2006/relationships/hyperlink" Target="http://www.legislation.act.gov.au/a/2004-42" TargetMode="External"/><Relationship Id="rId491" Type="http://schemas.openxmlformats.org/officeDocument/2006/relationships/hyperlink" Target="http://www.legislation.act.gov.au/a/2002-12" TargetMode="External"/><Relationship Id="rId505" Type="http://schemas.openxmlformats.org/officeDocument/2006/relationships/hyperlink" Target="http://www.legislation.act.gov.au/a/2008-26" TargetMode="External"/><Relationship Id="rId712" Type="http://schemas.openxmlformats.org/officeDocument/2006/relationships/hyperlink" Target="http://www.legislation.act.gov.au/a/2001-98" TargetMode="External"/><Relationship Id="rId894" Type="http://schemas.openxmlformats.org/officeDocument/2006/relationships/hyperlink" Target="http://www.legislation.act.gov.au/a/1993-14" TargetMode="External"/><Relationship Id="rId1135" Type="http://schemas.openxmlformats.org/officeDocument/2006/relationships/hyperlink" Target="http://www.legislation.act.gov.au/a/1993-7" TargetMode="External"/><Relationship Id="rId1177" Type="http://schemas.openxmlformats.org/officeDocument/2006/relationships/hyperlink" Target="http://www.legislation.act.gov.au/a/2010-2" TargetMode="External"/><Relationship Id="rId1300" Type="http://schemas.openxmlformats.org/officeDocument/2006/relationships/hyperlink" Target="http://www.legislation.act.gov.au/a/2002-12" TargetMode="External"/><Relationship Id="rId1342" Type="http://schemas.openxmlformats.org/officeDocument/2006/relationships/theme" Target="theme/theme1.xml"/><Relationship Id="rId37" Type="http://schemas.openxmlformats.org/officeDocument/2006/relationships/hyperlink" Target="http://www.legislation.act.gov.au/a/2008-26" TargetMode="External"/><Relationship Id="rId79" Type="http://schemas.openxmlformats.org/officeDocument/2006/relationships/footer" Target="footer10.xml"/><Relationship Id="rId102" Type="http://schemas.openxmlformats.org/officeDocument/2006/relationships/hyperlink" Target="http://www.legislation.act.gov.au/a/1994-90" TargetMode="External"/><Relationship Id="rId144" Type="http://schemas.openxmlformats.org/officeDocument/2006/relationships/hyperlink" Target="http://www.legislation.act.gov.au/a/2005-28" TargetMode="External"/><Relationship Id="rId547" Type="http://schemas.openxmlformats.org/officeDocument/2006/relationships/hyperlink" Target="http://www.legislation.act.gov.au/a/2008-26" TargetMode="External"/><Relationship Id="rId589" Type="http://schemas.openxmlformats.org/officeDocument/2006/relationships/hyperlink" Target="http://www.legislation.act.gov.au/a/2004-55" TargetMode="External"/><Relationship Id="rId754" Type="http://schemas.openxmlformats.org/officeDocument/2006/relationships/hyperlink" Target="http://www.legislation.act.gov.au/a/2008-26" TargetMode="External"/><Relationship Id="rId796" Type="http://schemas.openxmlformats.org/officeDocument/2006/relationships/hyperlink" Target="http://www.legislation.act.gov.au/a/2002-12" TargetMode="External"/><Relationship Id="rId961" Type="http://schemas.openxmlformats.org/officeDocument/2006/relationships/hyperlink" Target="http://www.legislation.act.gov.au/a/2010-2" TargetMode="External"/><Relationship Id="rId1202" Type="http://schemas.openxmlformats.org/officeDocument/2006/relationships/hyperlink" Target="http://www.legislation.act.gov.au/a/2010-2" TargetMode="External"/><Relationship Id="rId90" Type="http://schemas.openxmlformats.org/officeDocument/2006/relationships/hyperlink" Target="http://www.legislation.act.gov.au/a/1991-44" TargetMode="External"/><Relationship Id="rId186" Type="http://schemas.openxmlformats.org/officeDocument/2006/relationships/hyperlink" Target="http://www.legislation.act.gov.au/a/1993-14" TargetMode="External"/><Relationship Id="rId351" Type="http://schemas.openxmlformats.org/officeDocument/2006/relationships/hyperlink" Target="http://www.legislation.act.gov.au/a/1993-14" TargetMode="External"/><Relationship Id="rId393" Type="http://schemas.openxmlformats.org/officeDocument/2006/relationships/hyperlink" Target="http://www.legislation.act.gov.au/a/2002-12" TargetMode="External"/><Relationship Id="rId407" Type="http://schemas.openxmlformats.org/officeDocument/2006/relationships/hyperlink" Target="http://www.legislation.act.gov.au/a/1990-63" TargetMode="External"/><Relationship Id="rId449" Type="http://schemas.openxmlformats.org/officeDocument/2006/relationships/hyperlink" Target="http://www.legislation.act.gov.au/a/2008-26" TargetMode="External"/><Relationship Id="rId614" Type="http://schemas.openxmlformats.org/officeDocument/2006/relationships/hyperlink" Target="http://www.legislation.act.gov.au/a/1997-69" TargetMode="External"/><Relationship Id="rId656" Type="http://schemas.openxmlformats.org/officeDocument/2006/relationships/hyperlink" Target="http://www.legislation.act.gov.au/a/2004-55" TargetMode="External"/><Relationship Id="rId821" Type="http://schemas.openxmlformats.org/officeDocument/2006/relationships/hyperlink" Target="http://www.legislation.act.gov.au/a/1995-31" TargetMode="External"/><Relationship Id="rId863" Type="http://schemas.openxmlformats.org/officeDocument/2006/relationships/hyperlink" Target="http://www.legislation.act.gov.au/a/1995-46" TargetMode="External"/><Relationship Id="rId1037" Type="http://schemas.openxmlformats.org/officeDocument/2006/relationships/hyperlink" Target="http://www.legislation.act.gov.au/a/2019-34/default.asp" TargetMode="External"/><Relationship Id="rId1079" Type="http://schemas.openxmlformats.org/officeDocument/2006/relationships/hyperlink" Target="http://www.legislation.act.gov.au/a/2008-26" TargetMode="External"/><Relationship Id="rId1244" Type="http://schemas.openxmlformats.org/officeDocument/2006/relationships/hyperlink" Target="http://www.legislation.act.gov.au/a/2008-26" TargetMode="External"/><Relationship Id="rId1286" Type="http://schemas.openxmlformats.org/officeDocument/2006/relationships/hyperlink" Target="http://www.legislation.act.gov.au/a/2010-2" TargetMode="External"/><Relationship Id="rId211" Type="http://schemas.openxmlformats.org/officeDocument/2006/relationships/hyperlink" Target="http://www.legislation.act.gov.au/a/2008-26" TargetMode="External"/><Relationship Id="rId253" Type="http://schemas.openxmlformats.org/officeDocument/2006/relationships/hyperlink" Target="http://www.legislation.act.gov.au/a/1996-35" TargetMode="External"/><Relationship Id="rId295" Type="http://schemas.openxmlformats.org/officeDocument/2006/relationships/hyperlink" Target="http://www.legislation.act.gov.au/a/1997-70" TargetMode="External"/><Relationship Id="rId309" Type="http://schemas.openxmlformats.org/officeDocument/2006/relationships/hyperlink" Target="http://www.legislation.act.gov.au/a/2008-26" TargetMode="External"/><Relationship Id="rId460" Type="http://schemas.openxmlformats.org/officeDocument/2006/relationships/hyperlink" Target="http://www.legislation.act.gov.au/a/2008-26" TargetMode="External"/><Relationship Id="rId516" Type="http://schemas.openxmlformats.org/officeDocument/2006/relationships/hyperlink" Target="http://www.legislation.act.gov.au/a/2008-26" TargetMode="External"/><Relationship Id="rId698" Type="http://schemas.openxmlformats.org/officeDocument/2006/relationships/hyperlink" Target="http://www.legislation.act.gov.au/a/2002-12" TargetMode="External"/><Relationship Id="rId919" Type="http://schemas.openxmlformats.org/officeDocument/2006/relationships/hyperlink" Target="http://www.legislation.act.gov.au/a/1992-62" TargetMode="External"/><Relationship Id="rId1090" Type="http://schemas.openxmlformats.org/officeDocument/2006/relationships/hyperlink" Target="http://www.legislation.act.gov.au/a/2008-26" TargetMode="External"/><Relationship Id="rId1104" Type="http://schemas.openxmlformats.org/officeDocument/2006/relationships/hyperlink" Target="http://www.legislation.act.gov.au/a/2020-11" TargetMode="External"/><Relationship Id="rId1146" Type="http://schemas.openxmlformats.org/officeDocument/2006/relationships/hyperlink" Target="http://www.legislation.act.gov.au/a/2004-56" TargetMode="External"/><Relationship Id="rId1311" Type="http://schemas.openxmlformats.org/officeDocument/2006/relationships/hyperlink" Target="http://www.legislation.act.gov.au/a/2005-5"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1997-127" TargetMode="External"/><Relationship Id="rId320" Type="http://schemas.openxmlformats.org/officeDocument/2006/relationships/hyperlink" Target="http://www.legislation.act.gov.au/a/1990-63" TargetMode="External"/><Relationship Id="rId558" Type="http://schemas.openxmlformats.org/officeDocument/2006/relationships/hyperlink" Target="http://www.legislation.act.gov.au/a/2004-42" TargetMode="External"/><Relationship Id="rId723" Type="http://schemas.openxmlformats.org/officeDocument/2006/relationships/hyperlink" Target="http://www.legislation.act.gov.au/a/1993-1" TargetMode="External"/><Relationship Id="rId765" Type="http://schemas.openxmlformats.org/officeDocument/2006/relationships/hyperlink" Target="http://www.legislation.act.gov.au/a/2004-42" TargetMode="External"/><Relationship Id="rId930" Type="http://schemas.openxmlformats.org/officeDocument/2006/relationships/hyperlink" Target="http://www.legislation.act.gov.au/a/2002-47" TargetMode="External"/><Relationship Id="rId972" Type="http://schemas.openxmlformats.org/officeDocument/2006/relationships/hyperlink" Target="http://www.legislation.act.gov.au/a/2008-26" TargetMode="External"/><Relationship Id="rId1006" Type="http://schemas.openxmlformats.org/officeDocument/2006/relationships/hyperlink" Target="http://www.legislation.act.gov.au/a/2004-56" TargetMode="External"/><Relationship Id="rId1188" Type="http://schemas.openxmlformats.org/officeDocument/2006/relationships/hyperlink" Target="http://www.legislation.act.gov.au/a/1993-14" TargetMode="External"/><Relationship Id="rId155" Type="http://schemas.openxmlformats.org/officeDocument/2006/relationships/hyperlink" Target="http://www.legislation.act.gov.au/a/2008-26" TargetMode="External"/><Relationship Id="rId197" Type="http://schemas.openxmlformats.org/officeDocument/2006/relationships/hyperlink" Target="http://www.legislation.act.gov.au/a/2008-26" TargetMode="External"/><Relationship Id="rId362" Type="http://schemas.openxmlformats.org/officeDocument/2006/relationships/hyperlink" Target="http://www.legislation.act.gov.au/a/2008-2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2008-26" TargetMode="External"/><Relationship Id="rId832" Type="http://schemas.openxmlformats.org/officeDocument/2006/relationships/hyperlink" Target="http://www.legislation.act.gov.au/a/1994-74" TargetMode="External"/><Relationship Id="rId1048" Type="http://schemas.openxmlformats.org/officeDocument/2006/relationships/hyperlink" Target="http://www.legislation.act.gov.au/a/2019-34/default.asp" TargetMode="External"/><Relationship Id="rId1213" Type="http://schemas.openxmlformats.org/officeDocument/2006/relationships/hyperlink" Target="http://www.legislation.act.gov.au/a/2010-2" TargetMode="External"/><Relationship Id="rId1255" Type="http://schemas.openxmlformats.org/officeDocument/2006/relationships/hyperlink" Target="http://www.legislation.act.gov.au/a/2008-26" TargetMode="External"/><Relationship Id="rId1297" Type="http://schemas.openxmlformats.org/officeDocument/2006/relationships/hyperlink" Target="http://www.legislation.act.gov.au/a/1997-127" TargetMode="External"/><Relationship Id="rId222" Type="http://schemas.openxmlformats.org/officeDocument/2006/relationships/hyperlink" Target="http://www.legislation.act.gov.au/a/1990-63"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08-26" TargetMode="External"/><Relationship Id="rId667" Type="http://schemas.openxmlformats.org/officeDocument/2006/relationships/hyperlink" Target="http://www.legislation.act.gov.au/a/1997-69" TargetMode="External"/><Relationship Id="rId874" Type="http://schemas.openxmlformats.org/officeDocument/2006/relationships/hyperlink" Target="http://www.legislation.act.gov.au/a/1993-14" TargetMode="External"/><Relationship Id="rId1115" Type="http://schemas.openxmlformats.org/officeDocument/2006/relationships/hyperlink" Target="http://www.legislation.act.gov.au/a/2008-26" TargetMode="External"/><Relationship Id="rId1322" Type="http://schemas.openxmlformats.org/officeDocument/2006/relationships/hyperlink" Target="http://www.legislation.act.gov.au/a/2013-50/" TargetMode="External"/><Relationship Id="rId17" Type="http://schemas.openxmlformats.org/officeDocument/2006/relationships/header" Target="header2.xm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1997-41" TargetMode="External"/><Relationship Id="rId527" Type="http://schemas.openxmlformats.org/officeDocument/2006/relationships/hyperlink" Target="http://www.legislation.act.gov.au/a/1997-70" TargetMode="External"/><Relationship Id="rId569" Type="http://schemas.openxmlformats.org/officeDocument/2006/relationships/hyperlink" Target="http://www.legislation.act.gov.au/a/1990-63" TargetMode="External"/><Relationship Id="rId734" Type="http://schemas.openxmlformats.org/officeDocument/2006/relationships/hyperlink" Target="http://www.legislation.act.gov.au/a/1997-75" TargetMode="External"/><Relationship Id="rId776" Type="http://schemas.openxmlformats.org/officeDocument/2006/relationships/hyperlink" Target="http://www.legislation.act.gov.au/a/2008-26" TargetMode="External"/><Relationship Id="rId941" Type="http://schemas.openxmlformats.org/officeDocument/2006/relationships/hyperlink" Target="http://www.legislation.act.gov.au/a/1990-63" TargetMode="External"/><Relationship Id="rId983" Type="http://schemas.openxmlformats.org/officeDocument/2006/relationships/hyperlink" Target="http://www.legislation.act.gov.au/a/2002-12" TargetMode="External"/><Relationship Id="rId1157" Type="http://schemas.openxmlformats.org/officeDocument/2006/relationships/hyperlink" Target="http://www.legislation.act.gov.au/a/1993-7" TargetMode="External"/><Relationship Id="rId1199" Type="http://schemas.openxmlformats.org/officeDocument/2006/relationships/hyperlink" Target="http://www.legislation.act.gov.au/a/2001-48"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21-1/" TargetMode="External"/><Relationship Id="rId331" Type="http://schemas.openxmlformats.org/officeDocument/2006/relationships/hyperlink" Target="http://www.legislation.act.gov.au/a/2008-26" TargetMode="External"/><Relationship Id="rId373" Type="http://schemas.openxmlformats.org/officeDocument/2006/relationships/hyperlink" Target="http://www.legislation.act.gov.au/a/2008-26" TargetMode="External"/><Relationship Id="rId429" Type="http://schemas.openxmlformats.org/officeDocument/2006/relationships/hyperlink" Target="http://www.legislation.act.gov.au/a/1997-70" TargetMode="External"/><Relationship Id="rId580" Type="http://schemas.openxmlformats.org/officeDocument/2006/relationships/hyperlink" Target="http://www.legislation.act.gov.au/a/2001-48"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10-2" TargetMode="External"/><Relationship Id="rId1017" Type="http://schemas.openxmlformats.org/officeDocument/2006/relationships/hyperlink" Target="http://www.legislation.act.gov.au/a/2008-26" TargetMode="External"/><Relationship Id="rId1059" Type="http://schemas.openxmlformats.org/officeDocument/2006/relationships/hyperlink" Target="http://www.legislation.act.gov.au/a/2008-26" TargetMode="External"/><Relationship Id="rId1224" Type="http://schemas.openxmlformats.org/officeDocument/2006/relationships/hyperlink" Target="http://www.legislation.act.gov.au/a/1993-45" TargetMode="External"/><Relationship Id="rId1266" Type="http://schemas.openxmlformats.org/officeDocument/2006/relationships/hyperlink" Target="http://www.legislation.act.gov.au/a/2008-26" TargetMode="External"/><Relationship Id="rId1" Type="http://schemas.openxmlformats.org/officeDocument/2006/relationships/numbering" Target="numbering.xml"/><Relationship Id="rId233" Type="http://schemas.openxmlformats.org/officeDocument/2006/relationships/hyperlink" Target="http://www.legislation.act.gov.au/a/1993-10" TargetMode="External"/><Relationship Id="rId440" Type="http://schemas.openxmlformats.org/officeDocument/2006/relationships/hyperlink" Target="http://www.legislation.act.gov.au/a/1997-70" TargetMode="External"/><Relationship Id="rId678" Type="http://schemas.openxmlformats.org/officeDocument/2006/relationships/hyperlink" Target="http://www.legislation.act.gov.au/a/2008-26" TargetMode="External"/><Relationship Id="rId843" Type="http://schemas.openxmlformats.org/officeDocument/2006/relationships/hyperlink" Target="http://www.legislation.act.gov.au/a/2010-2" TargetMode="External"/><Relationship Id="rId885" Type="http://schemas.openxmlformats.org/officeDocument/2006/relationships/hyperlink" Target="http://www.legislation.act.gov.au/a/2010-2" TargetMode="External"/><Relationship Id="rId1070" Type="http://schemas.openxmlformats.org/officeDocument/2006/relationships/hyperlink" Target="http://www.legislation.act.gov.au/a/1993-14" TargetMode="External"/><Relationship Id="rId1126" Type="http://schemas.openxmlformats.org/officeDocument/2006/relationships/hyperlink" Target="http://www.legislation.act.gov.au/a/2001-4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26" TargetMode="External"/><Relationship Id="rId300" Type="http://schemas.openxmlformats.org/officeDocument/2006/relationships/hyperlink" Target="http://www.legislation.act.gov.au/a/2008-26" TargetMode="External"/><Relationship Id="rId482" Type="http://schemas.openxmlformats.org/officeDocument/2006/relationships/hyperlink" Target="http://www.legislation.act.gov.au/a/2001-98" TargetMode="External"/><Relationship Id="rId538" Type="http://schemas.openxmlformats.org/officeDocument/2006/relationships/hyperlink" Target="http://www.legislation.act.gov.au/a/2001-98" TargetMode="External"/><Relationship Id="rId703" Type="http://schemas.openxmlformats.org/officeDocument/2006/relationships/hyperlink" Target="http://www.legislation.act.gov.au/a/1993-45" TargetMode="External"/><Relationship Id="rId745" Type="http://schemas.openxmlformats.org/officeDocument/2006/relationships/hyperlink" Target="http://www.legislation.act.gov.au/a/2002-12" TargetMode="External"/><Relationship Id="rId910" Type="http://schemas.openxmlformats.org/officeDocument/2006/relationships/hyperlink" Target="http://www.legislation.act.gov.au/a/1994-74" TargetMode="External"/><Relationship Id="rId952" Type="http://schemas.openxmlformats.org/officeDocument/2006/relationships/hyperlink" Target="http://www.legislation.act.gov.au/a/1994-74" TargetMode="External"/><Relationship Id="rId1168" Type="http://schemas.openxmlformats.org/officeDocument/2006/relationships/hyperlink" Target="http://www.legislation.act.gov.au/a/2004-55" TargetMode="External"/><Relationship Id="rId1333" Type="http://schemas.openxmlformats.org/officeDocument/2006/relationships/footer" Target="footer13.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38" TargetMode="External"/><Relationship Id="rId177" Type="http://schemas.openxmlformats.org/officeDocument/2006/relationships/hyperlink" Target="http://www.legislation.act.gov.au/a/1990-63" TargetMode="External"/><Relationship Id="rId342" Type="http://schemas.openxmlformats.org/officeDocument/2006/relationships/hyperlink" Target="http://www.legislation.act.gov.au/a/1990-63"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1993-14" TargetMode="External"/><Relationship Id="rId605" Type="http://schemas.openxmlformats.org/officeDocument/2006/relationships/hyperlink" Target="http://www.legislation.act.gov.au/a/1997-70" TargetMode="External"/><Relationship Id="rId787" Type="http://schemas.openxmlformats.org/officeDocument/2006/relationships/hyperlink" Target="http://www.legislation.act.gov.au/a/2002-12" TargetMode="External"/><Relationship Id="rId812" Type="http://schemas.openxmlformats.org/officeDocument/2006/relationships/hyperlink" Target="http://www.legislation.act.gov.au/a/2010-2" TargetMode="External"/><Relationship Id="rId994" Type="http://schemas.openxmlformats.org/officeDocument/2006/relationships/hyperlink" Target="http://www.legislation.act.gov.au/a/2002-12" TargetMode="External"/><Relationship Id="rId1028" Type="http://schemas.openxmlformats.org/officeDocument/2006/relationships/hyperlink" Target="http://www.legislation.act.gov.au/a/2002-12" TargetMode="External"/><Relationship Id="rId1235" Type="http://schemas.openxmlformats.org/officeDocument/2006/relationships/hyperlink" Target="http://www.legislation.act.gov.au/a/2010-2" TargetMode="External"/><Relationship Id="rId202" Type="http://schemas.openxmlformats.org/officeDocument/2006/relationships/hyperlink" Target="http://www.legislation.act.gov.au/a/1993-10" TargetMode="External"/><Relationship Id="rId244" Type="http://schemas.openxmlformats.org/officeDocument/2006/relationships/hyperlink" Target="http://www.legislation.act.gov.au/a/2008-26" TargetMode="External"/><Relationship Id="rId647" Type="http://schemas.openxmlformats.org/officeDocument/2006/relationships/hyperlink" Target="http://www.legislation.act.gov.au/a/2004-55" TargetMode="External"/><Relationship Id="rId689" Type="http://schemas.openxmlformats.org/officeDocument/2006/relationships/hyperlink" Target="http://www.legislation.act.gov.au/a/2008-26" TargetMode="External"/><Relationship Id="rId854" Type="http://schemas.openxmlformats.org/officeDocument/2006/relationships/hyperlink" Target="http://www.legislation.act.gov.au/a/2006-23" TargetMode="External"/><Relationship Id="rId896" Type="http://schemas.openxmlformats.org/officeDocument/2006/relationships/hyperlink" Target="http://www.legislation.act.gov.au/a/2010-2" TargetMode="External"/><Relationship Id="rId1081" Type="http://schemas.openxmlformats.org/officeDocument/2006/relationships/hyperlink" Target="http://www.legislation.act.gov.au/a/2004-15" TargetMode="External"/><Relationship Id="rId1277" Type="http://schemas.openxmlformats.org/officeDocument/2006/relationships/hyperlink" Target="http://www.legislation.act.gov.au/a/2010-2" TargetMode="External"/><Relationship Id="rId1302" Type="http://schemas.openxmlformats.org/officeDocument/2006/relationships/hyperlink" Target="http://www.legislation.act.gov.au/a/2002-12"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19-23/" TargetMode="External"/><Relationship Id="rId451" Type="http://schemas.openxmlformats.org/officeDocument/2006/relationships/hyperlink" Target="http://www.legislation.act.gov.au/a/1997-70" TargetMode="External"/><Relationship Id="rId493" Type="http://schemas.openxmlformats.org/officeDocument/2006/relationships/hyperlink" Target="http://www.legislation.act.gov.au/a/2008-26" TargetMode="External"/><Relationship Id="rId507" Type="http://schemas.openxmlformats.org/officeDocument/2006/relationships/hyperlink" Target="http://www.legislation.act.gov.au/a/1997-70"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4-42" TargetMode="External"/><Relationship Id="rId756" Type="http://schemas.openxmlformats.org/officeDocument/2006/relationships/hyperlink" Target="http://www.legislation.act.gov.au/a/1997-70" TargetMode="External"/><Relationship Id="rId921" Type="http://schemas.openxmlformats.org/officeDocument/2006/relationships/hyperlink" Target="http://www.legislation.act.gov.au/a/1995-31" TargetMode="External"/><Relationship Id="rId1137" Type="http://schemas.openxmlformats.org/officeDocument/2006/relationships/hyperlink" Target="http://www.legislation.act.gov.au/a/2004-56" TargetMode="External"/><Relationship Id="rId1179" Type="http://schemas.openxmlformats.org/officeDocument/2006/relationships/hyperlink" Target="http://www.legislation.act.gov.au/a/1990-63"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1995-31" TargetMode="External"/><Relationship Id="rId146" Type="http://schemas.openxmlformats.org/officeDocument/2006/relationships/hyperlink" Target="http://www.legislation.act.gov.au/a/2004-39" TargetMode="External"/><Relationship Id="rId188" Type="http://schemas.openxmlformats.org/officeDocument/2006/relationships/hyperlink" Target="http://www.legislation.act.gov.au/a/2008-26" TargetMode="External"/><Relationship Id="rId311" Type="http://schemas.openxmlformats.org/officeDocument/2006/relationships/hyperlink" Target="http://www.legislation.act.gov.au/a/1993-14" TargetMode="External"/><Relationship Id="rId353" Type="http://schemas.openxmlformats.org/officeDocument/2006/relationships/hyperlink" Target="http://www.legislation.act.gov.au/a/2008-26" TargetMode="External"/><Relationship Id="rId395" Type="http://schemas.openxmlformats.org/officeDocument/2006/relationships/hyperlink" Target="http://www.legislation.act.gov.au/a/1990-63" TargetMode="External"/><Relationship Id="rId409" Type="http://schemas.openxmlformats.org/officeDocument/2006/relationships/hyperlink" Target="http://www.legislation.act.gov.au/a/2002-12" TargetMode="External"/><Relationship Id="rId560" Type="http://schemas.openxmlformats.org/officeDocument/2006/relationships/hyperlink" Target="http://www.legislation.act.gov.au/a/1993-45" TargetMode="External"/><Relationship Id="rId798" Type="http://schemas.openxmlformats.org/officeDocument/2006/relationships/hyperlink" Target="http://www.legislation.act.gov.au/a/2006-46" TargetMode="External"/><Relationship Id="rId963" Type="http://schemas.openxmlformats.org/officeDocument/2006/relationships/hyperlink" Target="http://www.legislation.act.gov.au/a/2008-26" TargetMode="External"/><Relationship Id="rId1039" Type="http://schemas.openxmlformats.org/officeDocument/2006/relationships/hyperlink" Target="http://www.legislation.act.gov.au/a/2019-34/default.asp" TargetMode="External"/><Relationship Id="rId1190" Type="http://schemas.openxmlformats.org/officeDocument/2006/relationships/hyperlink" Target="http://www.legislation.act.gov.au/a/1993-14" TargetMode="External"/><Relationship Id="rId1204" Type="http://schemas.openxmlformats.org/officeDocument/2006/relationships/hyperlink" Target="http://www.legislation.act.gov.au/a/2010-2" TargetMode="External"/><Relationship Id="rId1246" Type="http://schemas.openxmlformats.org/officeDocument/2006/relationships/hyperlink" Target="http://www.legislation.act.gov.au/a/2008-26" TargetMode="External"/><Relationship Id="rId92" Type="http://schemas.openxmlformats.org/officeDocument/2006/relationships/hyperlink" Target="http://www.legislation.act.gov.au/a/1992-61" TargetMode="External"/><Relationship Id="rId213" Type="http://schemas.openxmlformats.org/officeDocument/2006/relationships/hyperlink" Target="http://www.legislation.act.gov.au/a/2001-11" TargetMode="External"/><Relationship Id="rId420" Type="http://schemas.openxmlformats.org/officeDocument/2006/relationships/hyperlink" Target="http://www.legislation.act.gov.au/a/1997-70" TargetMode="External"/><Relationship Id="rId616" Type="http://schemas.openxmlformats.org/officeDocument/2006/relationships/hyperlink" Target="http://www.legislation.act.gov.au/a/1990-63" TargetMode="External"/><Relationship Id="rId658" Type="http://schemas.openxmlformats.org/officeDocument/2006/relationships/hyperlink" Target="http://www.legislation.act.gov.au/a/2008-26" TargetMode="External"/><Relationship Id="rId823" Type="http://schemas.openxmlformats.org/officeDocument/2006/relationships/hyperlink" Target="http://www.legislation.act.gov.au/a/1992-62" TargetMode="External"/><Relationship Id="rId865" Type="http://schemas.openxmlformats.org/officeDocument/2006/relationships/hyperlink" Target="http://www.legislation.act.gov.au/a/2010-2" TargetMode="External"/><Relationship Id="rId1050" Type="http://schemas.openxmlformats.org/officeDocument/2006/relationships/hyperlink" Target="http://www.legislation.act.gov.au/a/2004-56" TargetMode="External"/><Relationship Id="rId1288" Type="http://schemas.openxmlformats.org/officeDocument/2006/relationships/hyperlink" Target="http://www.legislation.act.gov.au/a/2010-2" TargetMode="External"/><Relationship Id="rId255" Type="http://schemas.openxmlformats.org/officeDocument/2006/relationships/hyperlink" Target="http://www.legislation.act.gov.au/a/2004-42" TargetMode="External"/><Relationship Id="rId297" Type="http://schemas.openxmlformats.org/officeDocument/2006/relationships/hyperlink" Target="http://www.legislation.act.gov.au/a/2008-26" TargetMode="External"/><Relationship Id="rId462" Type="http://schemas.openxmlformats.org/officeDocument/2006/relationships/hyperlink" Target="http://www.legislation.act.gov.au/a/2004-42" TargetMode="External"/><Relationship Id="rId518" Type="http://schemas.openxmlformats.org/officeDocument/2006/relationships/hyperlink" Target="http://www.legislation.act.gov.au/a/2008-26" TargetMode="External"/><Relationship Id="rId725" Type="http://schemas.openxmlformats.org/officeDocument/2006/relationships/hyperlink" Target="http://www.legislation.act.gov.au/a/2002-12" TargetMode="External"/><Relationship Id="rId932" Type="http://schemas.openxmlformats.org/officeDocument/2006/relationships/hyperlink" Target="http://www.legislation.act.gov.au/a/1990-63" TargetMode="External"/><Relationship Id="rId1092" Type="http://schemas.openxmlformats.org/officeDocument/2006/relationships/hyperlink" Target="http://www.legislation.act.gov.au/a/1994-97" TargetMode="External"/><Relationship Id="rId1106" Type="http://schemas.openxmlformats.org/officeDocument/2006/relationships/hyperlink" Target="http://www.legislation.act.gov.au/a/2003-14" TargetMode="External"/><Relationship Id="rId1148" Type="http://schemas.openxmlformats.org/officeDocument/2006/relationships/hyperlink" Target="http://www.legislation.act.gov.au/a/1993-7" TargetMode="External"/><Relationship Id="rId1313" Type="http://schemas.openxmlformats.org/officeDocument/2006/relationships/hyperlink" Target="http://www.legislation.act.gov.au/a/2005-28" TargetMode="External"/><Relationship Id="rId115" Type="http://schemas.openxmlformats.org/officeDocument/2006/relationships/hyperlink" Target="http://www.legislation.act.gov.au/a/2001-11" TargetMode="External"/><Relationship Id="rId157" Type="http://schemas.openxmlformats.org/officeDocument/2006/relationships/hyperlink" Target="http://www.legislation.act.gov.au/a/2008-26" TargetMode="External"/><Relationship Id="rId322" Type="http://schemas.openxmlformats.org/officeDocument/2006/relationships/hyperlink" Target="http://www.legislation.act.gov.au/a/2002-12" TargetMode="External"/><Relationship Id="rId364" Type="http://schemas.openxmlformats.org/officeDocument/2006/relationships/hyperlink" Target="http://www.legislation.act.gov.au/a/2008-26" TargetMode="External"/><Relationship Id="rId767" Type="http://schemas.openxmlformats.org/officeDocument/2006/relationships/hyperlink" Target="http://www.legislation.act.gov.au/a/1990-63" TargetMode="External"/><Relationship Id="rId974" Type="http://schemas.openxmlformats.org/officeDocument/2006/relationships/hyperlink" Target="http://www.legislation.act.gov.au/a/2006-46" TargetMode="External"/><Relationship Id="rId1008" Type="http://schemas.openxmlformats.org/officeDocument/2006/relationships/hyperlink" Target="http://www.legislation.act.gov.au/a/2004-42" TargetMode="External"/><Relationship Id="rId1215" Type="http://schemas.openxmlformats.org/officeDocument/2006/relationships/hyperlink" Target="http://www.legislation.act.gov.au/a/1993-10"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8-26" TargetMode="External"/><Relationship Id="rId571" Type="http://schemas.openxmlformats.org/officeDocument/2006/relationships/hyperlink" Target="http://www.legislation.act.gov.au/a/2002-12" TargetMode="External"/><Relationship Id="rId627" Type="http://schemas.openxmlformats.org/officeDocument/2006/relationships/hyperlink" Target="http://www.legislation.act.gov.au/a/1993-1" TargetMode="External"/><Relationship Id="rId669" Type="http://schemas.openxmlformats.org/officeDocument/2006/relationships/hyperlink" Target="http://www.legislation.act.gov.au/a/2004-55" TargetMode="External"/><Relationship Id="rId834" Type="http://schemas.openxmlformats.org/officeDocument/2006/relationships/hyperlink" Target="http://www.legislation.act.gov.au/a/2010-2" TargetMode="External"/><Relationship Id="rId876" Type="http://schemas.openxmlformats.org/officeDocument/2006/relationships/hyperlink" Target="http://www.legislation.act.gov.au/a/1997-41" TargetMode="External"/><Relationship Id="rId1257" Type="http://schemas.openxmlformats.org/officeDocument/2006/relationships/hyperlink" Target="http://www.legislation.act.gov.au/a/2008-26" TargetMode="External"/><Relationship Id="rId1299" Type="http://schemas.openxmlformats.org/officeDocument/2006/relationships/hyperlink" Target="http://www.legislation.act.gov.au/a/2001-98" TargetMode="External"/><Relationship Id="rId19" Type="http://schemas.openxmlformats.org/officeDocument/2006/relationships/footer" Target="footer2.xml"/><Relationship Id="rId224" Type="http://schemas.openxmlformats.org/officeDocument/2006/relationships/hyperlink" Target="http://www.legislation.act.gov.au/a/1993-14"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1999-23" TargetMode="External"/><Relationship Id="rId529" Type="http://schemas.openxmlformats.org/officeDocument/2006/relationships/hyperlink" Target="http://www.legislation.act.gov.au/a/2002-12" TargetMode="External"/><Relationship Id="rId680" Type="http://schemas.openxmlformats.org/officeDocument/2006/relationships/hyperlink" Target="http://www.legislation.act.gov.au/a/2001-48" TargetMode="External"/><Relationship Id="rId736" Type="http://schemas.openxmlformats.org/officeDocument/2006/relationships/hyperlink" Target="http://www.legislation.act.gov.au/a/2002-12" TargetMode="External"/><Relationship Id="rId901" Type="http://schemas.openxmlformats.org/officeDocument/2006/relationships/hyperlink" Target="http://www.legislation.act.gov.au/a/1990-63" TargetMode="External"/><Relationship Id="rId1061" Type="http://schemas.openxmlformats.org/officeDocument/2006/relationships/hyperlink" Target="http://www.legislation.act.gov.au/a/2008-26" TargetMode="External"/><Relationship Id="rId1117" Type="http://schemas.openxmlformats.org/officeDocument/2006/relationships/hyperlink" Target="http://www.legislation.act.gov.au/a/1993-7" TargetMode="External"/><Relationship Id="rId1159" Type="http://schemas.openxmlformats.org/officeDocument/2006/relationships/hyperlink" Target="http://www.legislation.act.gov.au/a/2008-26" TargetMode="External"/><Relationship Id="rId1324" Type="http://schemas.openxmlformats.org/officeDocument/2006/relationships/hyperlink" Target="http://www.legislation.act.gov.au/a/2018-40/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5" TargetMode="Externa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1993-14" TargetMode="External"/><Relationship Id="rId540" Type="http://schemas.openxmlformats.org/officeDocument/2006/relationships/hyperlink" Target="http://www.legislation.act.gov.au/a/1997-70" TargetMode="External"/><Relationship Id="rId778" Type="http://schemas.openxmlformats.org/officeDocument/2006/relationships/hyperlink" Target="http://www.legislation.act.gov.au/a/2001-48" TargetMode="External"/><Relationship Id="rId943" Type="http://schemas.openxmlformats.org/officeDocument/2006/relationships/hyperlink" Target="http://www.legislation.act.gov.au/a/2010-2" TargetMode="External"/><Relationship Id="rId985" Type="http://schemas.openxmlformats.org/officeDocument/2006/relationships/hyperlink" Target="http://www.legislation.act.gov.au/a/2004-56" TargetMode="External"/><Relationship Id="rId1019" Type="http://schemas.openxmlformats.org/officeDocument/2006/relationships/hyperlink" Target="http://www.legislation.act.gov.au/a/1997-75" TargetMode="External"/><Relationship Id="rId1170" Type="http://schemas.openxmlformats.org/officeDocument/2006/relationships/hyperlink" Target="http://www.legislation.act.gov.au/a/2010-2" TargetMode="External"/><Relationship Id="rId72" Type="http://schemas.openxmlformats.org/officeDocument/2006/relationships/hyperlink" Target="http://www.legislation.act.gov.au/a/1997-69"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2-47" TargetMode="External"/><Relationship Id="rId638" Type="http://schemas.openxmlformats.org/officeDocument/2006/relationships/hyperlink" Target="http://www.legislation.act.gov.au/a/2008-26" TargetMode="External"/><Relationship Id="rId803" Type="http://schemas.openxmlformats.org/officeDocument/2006/relationships/hyperlink" Target="http://www.legislation.act.gov.au/a/1990-63" TargetMode="External"/><Relationship Id="rId845" Type="http://schemas.openxmlformats.org/officeDocument/2006/relationships/hyperlink" Target="http://www.legislation.act.gov.au/a/1993-14" TargetMode="External"/><Relationship Id="rId1030" Type="http://schemas.openxmlformats.org/officeDocument/2006/relationships/hyperlink" Target="http://www.legislation.act.gov.au/a/2004-48" TargetMode="External"/><Relationship Id="rId1226" Type="http://schemas.openxmlformats.org/officeDocument/2006/relationships/hyperlink" Target="http://www.legislation.act.gov.au/a/1997-70" TargetMode="External"/><Relationship Id="rId1268" Type="http://schemas.openxmlformats.org/officeDocument/2006/relationships/hyperlink" Target="http://www.legislation.act.gov.au/a/2008-26" TargetMode="External"/><Relationship Id="rId3" Type="http://schemas.openxmlformats.org/officeDocument/2006/relationships/settings" Target="settings.xml"/><Relationship Id="rId235" Type="http://schemas.openxmlformats.org/officeDocument/2006/relationships/hyperlink" Target="http://www.legislation.act.gov.au/a/2008-26" TargetMode="External"/><Relationship Id="rId277" Type="http://schemas.openxmlformats.org/officeDocument/2006/relationships/hyperlink" Target="http://www.legislation.act.gov.au/a/1990-63" TargetMode="External"/><Relationship Id="rId400" Type="http://schemas.openxmlformats.org/officeDocument/2006/relationships/hyperlink" Target="http://www.legislation.act.gov.au/a/1997-70" TargetMode="External"/><Relationship Id="rId442" Type="http://schemas.openxmlformats.org/officeDocument/2006/relationships/hyperlink" Target="http://www.legislation.act.gov.au/a/2008-26"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01-48" TargetMode="External"/><Relationship Id="rId887" Type="http://schemas.openxmlformats.org/officeDocument/2006/relationships/hyperlink" Target="http://www.legislation.act.gov.au/a/2010-2" TargetMode="External"/><Relationship Id="rId1072" Type="http://schemas.openxmlformats.org/officeDocument/2006/relationships/hyperlink" Target="http://www.legislation.act.gov.au/a/2010-2" TargetMode="External"/><Relationship Id="rId1128" Type="http://schemas.openxmlformats.org/officeDocument/2006/relationships/hyperlink" Target="http://www.legislation.act.gov.au/a/2001-48" TargetMode="External"/><Relationship Id="rId1335" Type="http://schemas.openxmlformats.org/officeDocument/2006/relationships/header" Target="header13.xml"/><Relationship Id="rId137" Type="http://schemas.openxmlformats.org/officeDocument/2006/relationships/hyperlink" Target="http://www.legislation.act.gov.au/a/2006-27" TargetMode="External"/><Relationship Id="rId302" Type="http://schemas.openxmlformats.org/officeDocument/2006/relationships/hyperlink" Target="http://www.legislation.act.gov.au/a/1993-14" TargetMode="External"/><Relationship Id="rId344" Type="http://schemas.openxmlformats.org/officeDocument/2006/relationships/hyperlink" Target="http://www.legislation.act.gov.au/a/2002-12" TargetMode="External"/><Relationship Id="rId691" Type="http://schemas.openxmlformats.org/officeDocument/2006/relationships/hyperlink" Target="http://www.legislation.act.gov.au/a/2004-42" TargetMode="External"/><Relationship Id="rId747" Type="http://schemas.openxmlformats.org/officeDocument/2006/relationships/hyperlink" Target="http://www.legislation.act.gov.au/a/2008-26" TargetMode="External"/><Relationship Id="rId789" Type="http://schemas.openxmlformats.org/officeDocument/2006/relationships/hyperlink" Target="http://www.legislation.act.gov.au/a/2008-26" TargetMode="External"/><Relationship Id="rId912" Type="http://schemas.openxmlformats.org/officeDocument/2006/relationships/hyperlink" Target="http://www.legislation.act.gov.au/a/1993-1" TargetMode="External"/><Relationship Id="rId954" Type="http://schemas.openxmlformats.org/officeDocument/2006/relationships/hyperlink" Target="http://www.legislation.act.gov.au/a/2010-2" TargetMode="External"/><Relationship Id="rId996" Type="http://schemas.openxmlformats.org/officeDocument/2006/relationships/hyperlink" Target="http://www.legislation.act.gov.au/a/2004-42" TargetMode="External"/><Relationship Id="rId41" Type="http://schemas.openxmlformats.org/officeDocument/2006/relationships/hyperlink" Target="http://www.legislation.act.gov.au/a/2002-51" TargetMode="External"/><Relationship Id="rId83" Type="http://schemas.openxmlformats.org/officeDocument/2006/relationships/hyperlink" Target="http://www.comlaw.gov.au/Current/C2004A03699" TargetMode="External"/><Relationship Id="rId179" Type="http://schemas.openxmlformats.org/officeDocument/2006/relationships/hyperlink" Target="http://www.legislation.act.gov.au/a/2008-26" TargetMode="External"/><Relationship Id="rId386" Type="http://schemas.openxmlformats.org/officeDocument/2006/relationships/hyperlink" Target="http://www.legislation.act.gov.au/a/1990-63" TargetMode="External"/><Relationship Id="rId551" Type="http://schemas.openxmlformats.org/officeDocument/2006/relationships/hyperlink" Target="http://www.legislation.act.gov.au/a/2008-26" TargetMode="External"/><Relationship Id="rId593" Type="http://schemas.openxmlformats.org/officeDocument/2006/relationships/hyperlink" Target="http://www.legislation.act.gov.au/a/2008-26" TargetMode="External"/><Relationship Id="rId607" Type="http://schemas.openxmlformats.org/officeDocument/2006/relationships/hyperlink" Target="http://www.legislation.act.gov.au/a/2008-26" TargetMode="External"/><Relationship Id="rId649" Type="http://schemas.openxmlformats.org/officeDocument/2006/relationships/hyperlink" Target="http://www.legislation.act.gov.au/a/2008-26" TargetMode="External"/><Relationship Id="rId814" Type="http://schemas.openxmlformats.org/officeDocument/2006/relationships/hyperlink" Target="http://www.legislation.act.gov.au/a/1991-44" TargetMode="External"/><Relationship Id="rId856" Type="http://schemas.openxmlformats.org/officeDocument/2006/relationships/hyperlink" Target="http://www.legislation.act.gov.au/a/1993-14" TargetMode="External"/><Relationship Id="rId1181" Type="http://schemas.openxmlformats.org/officeDocument/2006/relationships/hyperlink" Target="http://www.legislation.act.gov.au/a/1994-38" TargetMode="External"/><Relationship Id="rId1237" Type="http://schemas.openxmlformats.org/officeDocument/2006/relationships/hyperlink" Target="http://www.legislation.act.gov.au/a/2010-2" TargetMode="External"/><Relationship Id="rId1279" Type="http://schemas.openxmlformats.org/officeDocument/2006/relationships/hyperlink" Target="http://www.legislation.act.gov.au/a/2008-26" TargetMode="External"/><Relationship Id="rId190" Type="http://schemas.openxmlformats.org/officeDocument/2006/relationships/hyperlink" Target="http://www.legislation.act.gov.au/a/2008-26" TargetMode="External"/><Relationship Id="rId204" Type="http://schemas.openxmlformats.org/officeDocument/2006/relationships/hyperlink" Target="http://www.legislation.act.gov.au/a/2008-26" TargetMode="External"/><Relationship Id="rId246" Type="http://schemas.openxmlformats.org/officeDocument/2006/relationships/hyperlink" Target="http://www.legislation.act.gov.au/a/2008-26" TargetMode="External"/><Relationship Id="rId288" Type="http://schemas.openxmlformats.org/officeDocument/2006/relationships/hyperlink" Target="http://www.legislation.act.gov.au/a/1990-63"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2008-26" TargetMode="External"/><Relationship Id="rId509" Type="http://schemas.openxmlformats.org/officeDocument/2006/relationships/hyperlink" Target="http://www.legislation.act.gov.au/a/2004-42" TargetMode="External"/><Relationship Id="rId660" Type="http://schemas.openxmlformats.org/officeDocument/2006/relationships/hyperlink" Target="http://www.legislation.act.gov.au/a/1997-69" TargetMode="External"/><Relationship Id="rId898" Type="http://schemas.openxmlformats.org/officeDocument/2006/relationships/hyperlink" Target="http://www.legislation.act.gov.au/a/1993-14" TargetMode="External"/><Relationship Id="rId1041" Type="http://schemas.openxmlformats.org/officeDocument/2006/relationships/hyperlink" Target="http://www.legislation.act.gov.au/a/1992-52" TargetMode="External"/><Relationship Id="rId1083" Type="http://schemas.openxmlformats.org/officeDocument/2006/relationships/hyperlink" Target="http://www.legislation.act.gov.au/a/2004-15" TargetMode="External"/><Relationship Id="rId1139" Type="http://schemas.openxmlformats.org/officeDocument/2006/relationships/hyperlink" Target="http://www.legislation.act.gov.au/a/2004-56" TargetMode="External"/><Relationship Id="rId1290" Type="http://schemas.openxmlformats.org/officeDocument/2006/relationships/hyperlink" Target="http://www.legislation.act.gov.au/a/2010-2" TargetMode="External"/><Relationship Id="rId1304" Type="http://schemas.openxmlformats.org/officeDocument/2006/relationships/hyperlink" Target="http://www.legislation.act.gov.au/a/2002-49" TargetMode="External"/><Relationship Id="rId106" Type="http://schemas.openxmlformats.org/officeDocument/2006/relationships/hyperlink" Target="http://www.legislation.act.gov.au/a/1996-35" TargetMode="External"/><Relationship Id="rId313" Type="http://schemas.openxmlformats.org/officeDocument/2006/relationships/hyperlink" Target="http://www.legislation.act.gov.au/a/2008-26" TargetMode="External"/><Relationship Id="rId495" Type="http://schemas.openxmlformats.org/officeDocument/2006/relationships/hyperlink" Target="http://www.legislation.act.gov.au/a/2004-42" TargetMode="External"/><Relationship Id="rId716" Type="http://schemas.openxmlformats.org/officeDocument/2006/relationships/hyperlink" Target="http://www.legislation.act.gov.au/a/1993-45" TargetMode="External"/><Relationship Id="rId758" Type="http://schemas.openxmlformats.org/officeDocument/2006/relationships/hyperlink" Target="http://www.legislation.act.gov.au/a/2008-26" TargetMode="External"/><Relationship Id="rId923" Type="http://schemas.openxmlformats.org/officeDocument/2006/relationships/hyperlink" Target="http://www.legislation.act.gov.au/a/2001-48" TargetMode="External"/><Relationship Id="rId965" Type="http://schemas.openxmlformats.org/officeDocument/2006/relationships/hyperlink" Target="http://www.legislation.act.gov.au/a/2004-56" TargetMode="External"/><Relationship Id="rId1150" Type="http://schemas.openxmlformats.org/officeDocument/2006/relationships/hyperlink" Target="http://www.legislation.act.gov.au/a/2008-26"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4-28" TargetMode="External"/><Relationship Id="rId94" Type="http://schemas.openxmlformats.org/officeDocument/2006/relationships/hyperlink" Target="http://www.legislation.act.gov.au/a/1993-1" TargetMode="External"/><Relationship Id="rId148" Type="http://schemas.openxmlformats.org/officeDocument/2006/relationships/hyperlink" Target="http://www.legislation.act.gov.au/a/2005-59" TargetMode="External"/><Relationship Id="rId355" Type="http://schemas.openxmlformats.org/officeDocument/2006/relationships/hyperlink" Target="http://www.legislation.act.gov.au/a/1997-70" TargetMode="External"/><Relationship Id="rId397" Type="http://schemas.openxmlformats.org/officeDocument/2006/relationships/hyperlink" Target="http://www.legislation.act.gov.au/a/2008-26" TargetMode="External"/><Relationship Id="rId520" Type="http://schemas.openxmlformats.org/officeDocument/2006/relationships/hyperlink" Target="http://www.legislation.act.gov.au/a/1993-14" TargetMode="External"/><Relationship Id="rId562" Type="http://schemas.openxmlformats.org/officeDocument/2006/relationships/hyperlink" Target="http://www.legislation.act.gov.au/a/2001-48" TargetMode="External"/><Relationship Id="rId618" Type="http://schemas.openxmlformats.org/officeDocument/2006/relationships/hyperlink" Target="http://www.legislation.act.gov.au/a/1997-69" TargetMode="External"/><Relationship Id="rId825" Type="http://schemas.openxmlformats.org/officeDocument/2006/relationships/hyperlink" Target="http://www.legislation.act.gov.au/a/1994-74" TargetMode="External"/><Relationship Id="rId1192" Type="http://schemas.openxmlformats.org/officeDocument/2006/relationships/hyperlink" Target="http://www.legislation.act.gov.au/a/2008-26" TargetMode="External"/><Relationship Id="rId1206" Type="http://schemas.openxmlformats.org/officeDocument/2006/relationships/hyperlink" Target="http://www.legislation.act.gov.au/a/2010-2" TargetMode="External"/><Relationship Id="rId1248" Type="http://schemas.openxmlformats.org/officeDocument/2006/relationships/hyperlink" Target="http://www.legislation.act.gov.au/a/2008-26" TargetMode="External"/><Relationship Id="rId215" Type="http://schemas.openxmlformats.org/officeDocument/2006/relationships/hyperlink" Target="http://www.legislation.act.gov.au/a/2004-39" TargetMode="External"/><Relationship Id="rId257" Type="http://schemas.openxmlformats.org/officeDocument/2006/relationships/hyperlink" Target="http://www.legislation.act.gov.au/a/2008-26" TargetMode="External"/><Relationship Id="rId422" Type="http://schemas.openxmlformats.org/officeDocument/2006/relationships/hyperlink" Target="http://www.legislation.act.gov.au/a/2008-26" TargetMode="External"/><Relationship Id="rId464" Type="http://schemas.openxmlformats.org/officeDocument/2006/relationships/hyperlink" Target="http://www.legislation.act.gov.au/a/2008-26" TargetMode="External"/><Relationship Id="rId867" Type="http://schemas.openxmlformats.org/officeDocument/2006/relationships/hyperlink" Target="http://www.legislation.act.gov.au/a/1993-14" TargetMode="External"/><Relationship Id="rId1010" Type="http://schemas.openxmlformats.org/officeDocument/2006/relationships/hyperlink" Target="http://www.legislation.act.gov.au/a/2004-56" TargetMode="External"/><Relationship Id="rId1052" Type="http://schemas.openxmlformats.org/officeDocument/2006/relationships/hyperlink" Target="http://www.legislation.act.gov.au/a/2001-44" TargetMode="External"/><Relationship Id="rId1094" Type="http://schemas.openxmlformats.org/officeDocument/2006/relationships/hyperlink" Target="http://www.legislation.act.gov.au/a/2001-98" TargetMode="External"/><Relationship Id="rId1108" Type="http://schemas.openxmlformats.org/officeDocument/2006/relationships/hyperlink" Target="http://www.legislation.act.gov.au/a/1990-63" TargetMode="External"/><Relationship Id="rId1315" Type="http://schemas.openxmlformats.org/officeDocument/2006/relationships/hyperlink" Target="http://www.legislation.act.gov.au/a/2006-23" TargetMode="External"/><Relationship Id="rId299" Type="http://schemas.openxmlformats.org/officeDocument/2006/relationships/hyperlink" Target="http://www.legislation.act.gov.au/a/1997-70" TargetMode="External"/><Relationship Id="rId727" Type="http://schemas.openxmlformats.org/officeDocument/2006/relationships/hyperlink" Target="http://www.legislation.act.gov.au/a/2002-12" TargetMode="External"/><Relationship Id="rId934" Type="http://schemas.openxmlformats.org/officeDocument/2006/relationships/hyperlink" Target="http://www.legislation.act.gov.au/a/1995-31" TargetMode="External"/><Relationship Id="rId63" Type="http://schemas.openxmlformats.org/officeDocument/2006/relationships/hyperlink" Target="https://www.legislation.act.gov.au/a/2019-34/" TargetMode="External"/><Relationship Id="rId159" Type="http://schemas.openxmlformats.org/officeDocument/2006/relationships/hyperlink" Target="http://www.legislation.act.gov.au/a/2013-50" TargetMode="External"/><Relationship Id="rId366" Type="http://schemas.openxmlformats.org/officeDocument/2006/relationships/hyperlink" Target="http://www.legislation.act.gov.au/a/1997-70" TargetMode="External"/><Relationship Id="rId573" Type="http://schemas.openxmlformats.org/officeDocument/2006/relationships/hyperlink" Target="http://www.legislation.act.gov.au/a/2002-12" TargetMode="External"/><Relationship Id="rId780" Type="http://schemas.openxmlformats.org/officeDocument/2006/relationships/hyperlink" Target="http://www.legislation.act.gov.au/a/2004-42" TargetMode="External"/><Relationship Id="rId1217" Type="http://schemas.openxmlformats.org/officeDocument/2006/relationships/hyperlink" Target="http://www.legislation.act.gov.au/a/2004-55" TargetMode="External"/><Relationship Id="rId226" Type="http://schemas.openxmlformats.org/officeDocument/2006/relationships/hyperlink" Target="http://www.legislation.act.gov.au/a/2001-48" TargetMode="External"/><Relationship Id="rId433" Type="http://schemas.openxmlformats.org/officeDocument/2006/relationships/hyperlink" Target="http://www.legislation.act.gov.au/a/1997-70" TargetMode="External"/><Relationship Id="rId878" Type="http://schemas.openxmlformats.org/officeDocument/2006/relationships/hyperlink" Target="http://www.legislation.act.gov.au/a/1993-14" TargetMode="External"/><Relationship Id="rId1063" Type="http://schemas.openxmlformats.org/officeDocument/2006/relationships/hyperlink" Target="http://www.legislation.act.gov.au/a/2004-56" TargetMode="External"/><Relationship Id="rId1270" Type="http://schemas.openxmlformats.org/officeDocument/2006/relationships/hyperlink" Target="http://www.legislation.act.gov.au/a/2008-26" TargetMode="External"/><Relationship Id="rId640" Type="http://schemas.openxmlformats.org/officeDocument/2006/relationships/hyperlink" Target="http://www.legislation.act.gov.au/a/2008-26" TargetMode="External"/><Relationship Id="rId738" Type="http://schemas.openxmlformats.org/officeDocument/2006/relationships/hyperlink" Target="http://www.legislation.act.gov.au/a/2002-12" TargetMode="External"/><Relationship Id="rId945" Type="http://schemas.openxmlformats.org/officeDocument/2006/relationships/hyperlink" Target="http://www.legislation.act.gov.au/a/1993-14" TargetMode="External"/><Relationship Id="rId74" Type="http://schemas.openxmlformats.org/officeDocument/2006/relationships/hyperlink" Target="http://www.legislation.act.gov.au/a/1997-69" TargetMode="External"/><Relationship Id="rId377" Type="http://schemas.openxmlformats.org/officeDocument/2006/relationships/hyperlink" Target="http://www.legislation.act.gov.au/a/2008-26" TargetMode="External"/><Relationship Id="rId500" Type="http://schemas.openxmlformats.org/officeDocument/2006/relationships/hyperlink" Target="http://www.legislation.act.gov.au/a/2002-12" TargetMode="External"/><Relationship Id="rId584" Type="http://schemas.openxmlformats.org/officeDocument/2006/relationships/hyperlink" Target="http://www.legislation.act.gov.au/a/2006-46" TargetMode="External"/><Relationship Id="rId805" Type="http://schemas.openxmlformats.org/officeDocument/2006/relationships/hyperlink" Target="http://www.legislation.act.gov.au/a/1996-35" TargetMode="External"/><Relationship Id="rId1130" Type="http://schemas.openxmlformats.org/officeDocument/2006/relationships/hyperlink" Target="http://www.legislation.act.gov.au/a/2001-48" TargetMode="External"/><Relationship Id="rId1228" Type="http://schemas.openxmlformats.org/officeDocument/2006/relationships/hyperlink" Target="http://www.legislation.act.gov.au/a/2001-44" TargetMode="External"/><Relationship Id="rId5" Type="http://schemas.openxmlformats.org/officeDocument/2006/relationships/footnotes" Target="footnote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1993-1" TargetMode="External"/><Relationship Id="rId889" Type="http://schemas.openxmlformats.org/officeDocument/2006/relationships/hyperlink" Target="http://www.legislation.act.gov.au/a/1993-14" TargetMode="External"/><Relationship Id="rId1074" Type="http://schemas.openxmlformats.org/officeDocument/2006/relationships/hyperlink" Target="http://www.legislation.act.gov.au/a/2008-26" TargetMode="External"/><Relationship Id="rId444" Type="http://schemas.openxmlformats.org/officeDocument/2006/relationships/hyperlink" Target="http://www.legislation.act.gov.au/a/1997-70" TargetMode="External"/><Relationship Id="rId651" Type="http://schemas.openxmlformats.org/officeDocument/2006/relationships/hyperlink" Target="http://www.legislation.act.gov.au/a/1997-69" TargetMode="External"/><Relationship Id="rId749" Type="http://schemas.openxmlformats.org/officeDocument/2006/relationships/hyperlink" Target="http://www.legislation.act.gov.au/a/2008-26" TargetMode="External"/><Relationship Id="rId1281" Type="http://schemas.openxmlformats.org/officeDocument/2006/relationships/hyperlink" Target="http://www.legislation.act.gov.au/a/2008-26" TargetMode="External"/><Relationship Id="rId290" Type="http://schemas.openxmlformats.org/officeDocument/2006/relationships/hyperlink" Target="http://www.legislation.act.gov.au/a/1997-70"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2008-26" TargetMode="External"/><Relationship Id="rId511" Type="http://schemas.openxmlformats.org/officeDocument/2006/relationships/hyperlink" Target="http://www.legislation.act.gov.au/a/2008-26" TargetMode="External"/><Relationship Id="rId609" Type="http://schemas.openxmlformats.org/officeDocument/2006/relationships/hyperlink" Target="http://www.legislation.act.gov.au/a/1997-70" TargetMode="External"/><Relationship Id="rId956" Type="http://schemas.openxmlformats.org/officeDocument/2006/relationships/hyperlink" Target="http://www.legislation.act.gov.au/a/1993-14" TargetMode="External"/><Relationship Id="rId1141" Type="http://schemas.openxmlformats.org/officeDocument/2006/relationships/hyperlink" Target="http://www.legislation.act.gov.au/a/1990-63" TargetMode="External"/><Relationship Id="rId1239" Type="http://schemas.openxmlformats.org/officeDocument/2006/relationships/hyperlink" Target="http://www.legislation.act.gov.au/a/2010-2" TargetMode="External"/><Relationship Id="rId85" Type="http://schemas.openxmlformats.org/officeDocument/2006/relationships/hyperlink" Target="http://www.legislation.act.gov.au/a/1989-21" TargetMode="External"/><Relationship Id="rId150" Type="http://schemas.openxmlformats.org/officeDocument/2006/relationships/hyperlink" Target="http://www.legislation.act.gov.au/a/2006-46" TargetMode="External"/><Relationship Id="rId595" Type="http://schemas.openxmlformats.org/officeDocument/2006/relationships/hyperlink" Target="http://www.legislation.act.gov.au/a/2008-26" TargetMode="External"/><Relationship Id="rId816" Type="http://schemas.openxmlformats.org/officeDocument/2006/relationships/hyperlink" Target="http://www.legislation.act.gov.au/a/1994-97" TargetMode="External"/><Relationship Id="rId1001" Type="http://schemas.openxmlformats.org/officeDocument/2006/relationships/hyperlink" Target="http://www.legislation.act.gov.au/a/2004-48" TargetMode="External"/><Relationship Id="rId248" Type="http://schemas.openxmlformats.org/officeDocument/2006/relationships/hyperlink" Target="http://www.legislation.act.gov.au/a/1995-31" TargetMode="External"/><Relationship Id="rId455" Type="http://schemas.openxmlformats.org/officeDocument/2006/relationships/hyperlink" Target="http://www.legislation.act.gov.au/a/1997-70" TargetMode="External"/><Relationship Id="rId662" Type="http://schemas.openxmlformats.org/officeDocument/2006/relationships/hyperlink" Target="http://www.legislation.act.gov.au/a/2004-55" TargetMode="External"/><Relationship Id="rId1085" Type="http://schemas.openxmlformats.org/officeDocument/2006/relationships/hyperlink" Target="http://www.legislation.act.gov.au/a/2010-2" TargetMode="External"/><Relationship Id="rId1292" Type="http://schemas.openxmlformats.org/officeDocument/2006/relationships/hyperlink" Target="http://www.legislation.act.gov.au/a/2010-2" TargetMode="External"/><Relationship Id="rId1306"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49" TargetMode="External"/><Relationship Id="rId315" Type="http://schemas.openxmlformats.org/officeDocument/2006/relationships/hyperlink" Target="http://www.legislation.act.gov.au/a/2008-26"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1993-1" TargetMode="External"/><Relationship Id="rId1152" Type="http://schemas.openxmlformats.org/officeDocument/2006/relationships/hyperlink" Target="http://www.legislation.act.gov.au/a/1993-7" TargetMode="External"/><Relationship Id="rId96" Type="http://schemas.openxmlformats.org/officeDocument/2006/relationships/hyperlink" Target="http://www.legislation.act.gov.au/a/1993-10" TargetMode="External"/><Relationship Id="rId161" Type="http://schemas.openxmlformats.org/officeDocument/2006/relationships/hyperlink" Target="http://www.legislation.act.gov.au/a/2018-40/default.asp" TargetMode="External"/><Relationship Id="rId399" Type="http://schemas.openxmlformats.org/officeDocument/2006/relationships/hyperlink" Target="http://www.legislation.act.gov.au/a/1993-14" TargetMode="External"/><Relationship Id="rId827" Type="http://schemas.openxmlformats.org/officeDocument/2006/relationships/hyperlink" Target="http://www.legislation.act.gov.au/a/2002-47" TargetMode="External"/><Relationship Id="rId1012" Type="http://schemas.openxmlformats.org/officeDocument/2006/relationships/hyperlink" Target="http://www.legislation.act.gov.au/a/2002-12" TargetMode="External"/><Relationship Id="rId259" Type="http://schemas.openxmlformats.org/officeDocument/2006/relationships/hyperlink" Target="http://www.legislation.act.gov.au/a/1994-60"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8-26" TargetMode="External"/><Relationship Id="rId880" Type="http://schemas.openxmlformats.org/officeDocument/2006/relationships/hyperlink" Target="http://www.legislation.act.gov.au/a/1990-63" TargetMode="External"/><Relationship Id="rId1096" Type="http://schemas.openxmlformats.org/officeDocument/2006/relationships/hyperlink" Target="http://www.legislation.act.gov.au/a/1993-7" TargetMode="External"/><Relationship Id="rId1317" Type="http://schemas.openxmlformats.org/officeDocument/2006/relationships/hyperlink" Target="http://www.legislation.act.gov.au/a/2006-46" TargetMode="External"/><Relationship Id="rId23" Type="http://schemas.openxmlformats.org/officeDocument/2006/relationships/header" Target="header5.xml"/><Relationship Id="rId119" Type="http://schemas.openxmlformats.org/officeDocument/2006/relationships/hyperlink" Target="http://www.legislation.act.gov.au/a/2001-56" TargetMode="External"/><Relationship Id="rId326" Type="http://schemas.openxmlformats.org/officeDocument/2006/relationships/hyperlink" Target="http://www.legislation.act.gov.au/a/2008-26" TargetMode="External"/><Relationship Id="rId533" Type="http://schemas.openxmlformats.org/officeDocument/2006/relationships/hyperlink" Target="http://www.legislation.act.gov.au/a/1997-70" TargetMode="External"/><Relationship Id="rId978" Type="http://schemas.openxmlformats.org/officeDocument/2006/relationships/hyperlink" Target="http://www.legislation.act.gov.au/a/1993-10" TargetMode="External"/><Relationship Id="rId1163" Type="http://schemas.openxmlformats.org/officeDocument/2006/relationships/hyperlink" Target="http://www.legislation.act.gov.au/a/1989-38" TargetMode="External"/><Relationship Id="rId740" Type="http://schemas.openxmlformats.org/officeDocument/2006/relationships/hyperlink" Target="http://www.legislation.act.gov.au/a/1992-61" TargetMode="External"/><Relationship Id="rId838" Type="http://schemas.openxmlformats.org/officeDocument/2006/relationships/hyperlink" Target="http://www.legislation.act.gov.au/a/1994-74" TargetMode="External"/><Relationship Id="rId1023" Type="http://schemas.openxmlformats.org/officeDocument/2006/relationships/hyperlink" Target="http://www.legislation.act.gov.au/a/2006-46" TargetMode="External"/><Relationship Id="rId172" Type="http://schemas.openxmlformats.org/officeDocument/2006/relationships/hyperlink" Target="http://www.legislation.act.gov.au/a/2001-44" TargetMode="External"/><Relationship Id="rId477" Type="http://schemas.openxmlformats.org/officeDocument/2006/relationships/hyperlink" Target="http://www.legislation.act.gov.au/a/2002-12" TargetMode="External"/><Relationship Id="rId600" Type="http://schemas.openxmlformats.org/officeDocument/2006/relationships/hyperlink" Target="http://www.legislation.act.gov.au/a/2004-42" TargetMode="External"/><Relationship Id="rId684" Type="http://schemas.openxmlformats.org/officeDocument/2006/relationships/hyperlink" Target="http://www.legislation.act.gov.au/a/2001-48" TargetMode="External"/><Relationship Id="rId1230" Type="http://schemas.openxmlformats.org/officeDocument/2006/relationships/hyperlink" Target="http://www.legislation.act.gov.au/a/2008-36" TargetMode="External"/><Relationship Id="rId1328" Type="http://schemas.openxmlformats.org/officeDocument/2006/relationships/hyperlink" Target="http://www.legislation.act.gov.au/a/2002-49" TargetMode="External"/><Relationship Id="rId337" Type="http://schemas.openxmlformats.org/officeDocument/2006/relationships/hyperlink" Target="http://www.legislation.act.gov.au/a/1990-63" TargetMode="External"/><Relationship Id="rId891" Type="http://schemas.openxmlformats.org/officeDocument/2006/relationships/hyperlink" Target="http://www.legislation.act.gov.au/a/2001-44" TargetMode="External"/><Relationship Id="rId905" Type="http://schemas.openxmlformats.org/officeDocument/2006/relationships/hyperlink" Target="http://www.legislation.act.gov.au/a/1990-63" TargetMode="External"/><Relationship Id="rId989" Type="http://schemas.openxmlformats.org/officeDocument/2006/relationships/hyperlink" Target="http://www.legislation.act.gov.au/a/1995-31"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4-42" TargetMode="External"/><Relationship Id="rId751" Type="http://schemas.openxmlformats.org/officeDocument/2006/relationships/hyperlink" Target="http://www.legislation.act.gov.au/a/2008-26" TargetMode="External"/><Relationship Id="rId849" Type="http://schemas.openxmlformats.org/officeDocument/2006/relationships/hyperlink" Target="http://www.legislation.act.gov.au/a/2006-23" TargetMode="External"/><Relationship Id="rId1174" Type="http://schemas.openxmlformats.org/officeDocument/2006/relationships/hyperlink" Target="http://www.legislation.act.gov.au/a/1994-60" TargetMode="External"/><Relationship Id="rId183" Type="http://schemas.openxmlformats.org/officeDocument/2006/relationships/hyperlink" Target="http://www.legislation.act.gov.au/a/2008-26" TargetMode="External"/><Relationship Id="rId390" Type="http://schemas.openxmlformats.org/officeDocument/2006/relationships/hyperlink" Target="http://www.legislation.act.gov.au/a/1990-63" TargetMode="External"/><Relationship Id="rId404" Type="http://schemas.openxmlformats.org/officeDocument/2006/relationships/hyperlink" Target="http://www.legislation.act.gov.au/a/1993-14" TargetMode="External"/><Relationship Id="rId611" Type="http://schemas.openxmlformats.org/officeDocument/2006/relationships/hyperlink" Target="http://www.legislation.act.gov.au/a/1997-69" TargetMode="External"/><Relationship Id="rId1034" Type="http://schemas.openxmlformats.org/officeDocument/2006/relationships/hyperlink" Target="http://www.legislation.act.gov.au/a/2013-50" TargetMode="External"/><Relationship Id="rId1241" Type="http://schemas.openxmlformats.org/officeDocument/2006/relationships/hyperlink" Target="http://www.legislation.act.gov.au/a/2010-2" TargetMode="External"/><Relationship Id="rId1339" Type="http://schemas.openxmlformats.org/officeDocument/2006/relationships/footer" Target="footer16.xm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1997-70" TargetMode="External"/><Relationship Id="rId695" Type="http://schemas.openxmlformats.org/officeDocument/2006/relationships/hyperlink" Target="http://www.legislation.act.gov.au/a/2002-12"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2010-2" TargetMode="External"/><Relationship Id="rId1101" Type="http://schemas.openxmlformats.org/officeDocument/2006/relationships/hyperlink" Target="http://www.legislation.act.gov.au/a/2018-40/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1997-70" TargetMode="External"/><Relationship Id="rId348" Type="http://schemas.openxmlformats.org/officeDocument/2006/relationships/hyperlink" Target="http://www.legislation.act.gov.au/a/2008-26" TargetMode="External"/><Relationship Id="rId555" Type="http://schemas.openxmlformats.org/officeDocument/2006/relationships/hyperlink" Target="http://www.legislation.act.gov.au/a/2008-26" TargetMode="External"/><Relationship Id="rId762" Type="http://schemas.openxmlformats.org/officeDocument/2006/relationships/hyperlink" Target="http://www.legislation.act.gov.au/a/2008-26" TargetMode="External"/><Relationship Id="rId1185" Type="http://schemas.openxmlformats.org/officeDocument/2006/relationships/hyperlink" Target="http://www.legislation.act.gov.au/a/2010-2" TargetMode="External"/><Relationship Id="rId194" Type="http://schemas.openxmlformats.org/officeDocument/2006/relationships/hyperlink" Target="http://www.legislation.act.gov.au/a/1994-74" TargetMode="External"/><Relationship Id="rId208" Type="http://schemas.openxmlformats.org/officeDocument/2006/relationships/hyperlink" Target="http://www.legislation.act.gov.au/a/1993-7" TargetMode="External"/><Relationship Id="rId415" Type="http://schemas.openxmlformats.org/officeDocument/2006/relationships/hyperlink" Target="http://www.legislation.act.gov.au/a/1990-63" TargetMode="External"/><Relationship Id="rId622" Type="http://schemas.openxmlformats.org/officeDocument/2006/relationships/hyperlink" Target="http://www.legislation.act.gov.au/a/2008-26" TargetMode="External"/><Relationship Id="rId1045" Type="http://schemas.openxmlformats.org/officeDocument/2006/relationships/hyperlink" Target="http://www.legislation.act.gov.au/a/2008-26"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5-28" TargetMode="External"/><Relationship Id="rId499" Type="http://schemas.openxmlformats.org/officeDocument/2006/relationships/hyperlink" Target="http://www.legislation.act.gov.au/a/1997-75" TargetMode="External"/><Relationship Id="rId927" Type="http://schemas.openxmlformats.org/officeDocument/2006/relationships/hyperlink" Target="http://www.legislation.act.gov.au/a/1993-14" TargetMode="External"/><Relationship Id="rId1112" Type="http://schemas.openxmlformats.org/officeDocument/2006/relationships/hyperlink" Target="http://www.legislation.act.gov.au/a/1989-38"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1989-38" TargetMode="External"/><Relationship Id="rId121" Type="http://schemas.openxmlformats.org/officeDocument/2006/relationships/hyperlink" Target="http://www.legislation.act.gov.au/a/2002-12" TargetMode="External"/><Relationship Id="rId219" Type="http://schemas.openxmlformats.org/officeDocument/2006/relationships/hyperlink" Target="http://www.legislation.act.gov.au/a/1997-70" TargetMode="External"/><Relationship Id="rId426" Type="http://schemas.openxmlformats.org/officeDocument/2006/relationships/hyperlink" Target="http://www.legislation.act.gov.au/a/2002-12" TargetMode="External"/><Relationship Id="rId633" Type="http://schemas.openxmlformats.org/officeDocument/2006/relationships/hyperlink" Target="http://www.legislation.act.gov.au/a/1997-70" TargetMode="External"/><Relationship Id="rId980" Type="http://schemas.openxmlformats.org/officeDocument/2006/relationships/hyperlink" Target="http://www.legislation.act.gov.au/a/2002-12" TargetMode="External"/><Relationship Id="rId1056" Type="http://schemas.openxmlformats.org/officeDocument/2006/relationships/hyperlink" Target="http://www.legislation.act.gov.au/a/1993-14" TargetMode="External"/><Relationship Id="rId1263" Type="http://schemas.openxmlformats.org/officeDocument/2006/relationships/hyperlink" Target="http://www.legislation.act.gov.au/a/2010-2" TargetMode="External"/><Relationship Id="rId840" Type="http://schemas.openxmlformats.org/officeDocument/2006/relationships/hyperlink" Target="http://www.legislation.act.gov.au/a/2004-42" TargetMode="External"/><Relationship Id="rId938" Type="http://schemas.openxmlformats.org/officeDocument/2006/relationships/hyperlink" Target="http://www.legislation.act.gov.au/a/1993-14" TargetMode="External"/><Relationship Id="rId67" Type="http://schemas.openxmlformats.org/officeDocument/2006/relationships/footer" Target="footer7.xml"/><Relationship Id="rId272" Type="http://schemas.openxmlformats.org/officeDocument/2006/relationships/hyperlink" Target="http://www.legislation.act.gov.au/a/2008-26" TargetMode="External"/><Relationship Id="rId577" Type="http://schemas.openxmlformats.org/officeDocument/2006/relationships/hyperlink" Target="http://www.legislation.act.gov.au/a/1993-14" TargetMode="External"/><Relationship Id="rId700" Type="http://schemas.openxmlformats.org/officeDocument/2006/relationships/hyperlink" Target="http://www.legislation.act.gov.au/a/2002-12" TargetMode="External"/><Relationship Id="rId1123" Type="http://schemas.openxmlformats.org/officeDocument/2006/relationships/hyperlink" Target="http://www.legislation.act.gov.au/a/2001-48" TargetMode="External"/><Relationship Id="rId1330" Type="http://schemas.openxmlformats.org/officeDocument/2006/relationships/header" Target="header10.xml"/><Relationship Id="rId132" Type="http://schemas.openxmlformats.org/officeDocument/2006/relationships/hyperlink" Target="http://www.legislation.act.gov.au/a/2005-28" TargetMode="External"/><Relationship Id="rId784" Type="http://schemas.openxmlformats.org/officeDocument/2006/relationships/hyperlink" Target="http://www.legislation.act.gov.au/a/2004-42" TargetMode="External"/><Relationship Id="rId991" Type="http://schemas.openxmlformats.org/officeDocument/2006/relationships/hyperlink" Target="http://www.legislation.act.gov.au/a/2001-48" TargetMode="External"/><Relationship Id="rId1067" Type="http://schemas.openxmlformats.org/officeDocument/2006/relationships/hyperlink" Target="http://www.legislation.act.gov.au/a/2002-12"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8-26" TargetMode="External"/><Relationship Id="rId851" Type="http://schemas.openxmlformats.org/officeDocument/2006/relationships/hyperlink" Target="http://www.legislation.act.gov.au/a/2010-2"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1993-14" TargetMode="External"/><Relationship Id="rId490" Type="http://schemas.openxmlformats.org/officeDocument/2006/relationships/hyperlink" Target="http://www.legislation.act.gov.au/a/2001-98" TargetMode="External"/><Relationship Id="rId504" Type="http://schemas.openxmlformats.org/officeDocument/2006/relationships/hyperlink" Target="http://www.legislation.act.gov.au/a/2004-42" TargetMode="External"/><Relationship Id="rId711" Type="http://schemas.openxmlformats.org/officeDocument/2006/relationships/hyperlink" Target="http://www.legislation.act.gov.au/a/1997-75" TargetMode="External"/><Relationship Id="rId949" Type="http://schemas.openxmlformats.org/officeDocument/2006/relationships/hyperlink" Target="http://www.legislation.act.gov.au/a/2010-2" TargetMode="External"/><Relationship Id="rId1134" Type="http://schemas.openxmlformats.org/officeDocument/2006/relationships/hyperlink" Target="http://www.legislation.act.gov.au/a/2018-33/" TargetMode="External"/><Relationship Id="rId1341" Type="http://schemas.openxmlformats.org/officeDocument/2006/relationships/fontTable" Target="fontTable.xml"/><Relationship Id="rId78" Type="http://schemas.openxmlformats.org/officeDocument/2006/relationships/header" Target="header9.xml"/><Relationship Id="rId143" Type="http://schemas.openxmlformats.org/officeDocument/2006/relationships/hyperlink" Target="http://www.legislation.act.gov.au/a/2004-56" TargetMode="External"/><Relationship Id="rId350" Type="http://schemas.openxmlformats.org/officeDocument/2006/relationships/hyperlink" Target="http://www.legislation.act.gov.au/a/1993-1" TargetMode="External"/><Relationship Id="rId588" Type="http://schemas.openxmlformats.org/officeDocument/2006/relationships/hyperlink" Target="http://www.legislation.act.gov.au/a/2008-26" TargetMode="External"/><Relationship Id="rId795" Type="http://schemas.openxmlformats.org/officeDocument/2006/relationships/hyperlink" Target="http://www.legislation.act.gov.au/a/2001-98" TargetMode="External"/><Relationship Id="rId809" Type="http://schemas.openxmlformats.org/officeDocument/2006/relationships/hyperlink" Target="http://www.legislation.act.gov.au/a/2008-26" TargetMode="External"/><Relationship Id="rId1201" Type="http://schemas.openxmlformats.org/officeDocument/2006/relationships/hyperlink" Target="http://www.legislation.act.gov.au/a/2001-4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 TargetMode="External"/><Relationship Id="rId448" Type="http://schemas.openxmlformats.org/officeDocument/2006/relationships/hyperlink" Target="http://www.legislation.act.gov.au/a/2004-42"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1993-14" TargetMode="External"/><Relationship Id="rId1078" Type="http://schemas.openxmlformats.org/officeDocument/2006/relationships/hyperlink" Target="http://www.legislation.act.gov.au/a/2010-2" TargetMode="External"/><Relationship Id="rId1285" Type="http://schemas.openxmlformats.org/officeDocument/2006/relationships/hyperlink" Target="http://www.legislation.act.gov.au/a/2008-26" TargetMode="External"/><Relationship Id="rId294" Type="http://schemas.openxmlformats.org/officeDocument/2006/relationships/hyperlink" Target="http://www.legislation.act.gov.au/a/1993-14" TargetMode="External"/><Relationship Id="rId308" Type="http://schemas.openxmlformats.org/officeDocument/2006/relationships/hyperlink" Target="http://www.legislation.act.gov.au/a/2008-26" TargetMode="External"/><Relationship Id="rId515" Type="http://schemas.openxmlformats.org/officeDocument/2006/relationships/hyperlink" Target="http://www.legislation.act.gov.au/a/2004-42" TargetMode="External"/><Relationship Id="rId722" Type="http://schemas.openxmlformats.org/officeDocument/2006/relationships/hyperlink" Target="http://www.legislation.act.gov.au/a/2008-26" TargetMode="External"/><Relationship Id="rId1145" Type="http://schemas.openxmlformats.org/officeDocument/2006/relationships/hyperlink" Target="http://www.legislation.act.gov.au/a/2001-48" TargetMode="External"/><Relationship Id="rId89" Type="http://schemas.openxmlformats.org/officeDocument/2006/relationships/hyperlink" Target="http://www.legislation.act.gov.au/a/1991-5" TargetMode="External"/><Relationship Id="rId154" Type="http://schemas.openxmlformats.org/officeDocument/2006/relationships/hyperlink" Target="http://www.legislation.act.gov.au/cn/2008-13/default.asp"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1997-70" TargetMode="External"/><Relationship Id="rId1005" Type="http://schemas.openxmlformats.org/officeDocument/2006/relationships/hyperlink" Target="http://www.legislation.act.gov.au/a/2008-26" TargetMode="External"/><Relationship Id="rId1212" Type="http://schemas.openxmlformats.org/officeDocument/2006/relationships/hyperlink" Target="http://www.legislation.act.gov.au/a/2008-36"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04-55" TargetMode="External"/><Relationship Id="rId873" Type="http://schemas.openxmlformats.org/officeDocument/2006/relationships/hyperlink" Target="http://www.legislation.act.gov.au/a/1990-63" TargetMode="External"/><Relationship Id="rId1089" Type="http://schemas.openxmlformats.org/officeDocument/2006/relationships/hyperlink" Target="http://www.legislation.act.gov.au/a/2004-56" TargetMode="External"/><Relationship Id="rId1296" Type="http://schemas.openxmlformats.org/officeDocument/2006/relationships/hyperlink" Target="http://www.legislation.act.gov.au/a/1996-35"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319" Type="http://schemas.openxmlformats.org/officeDocument/2006/relationships/hyperlink" Target="http://www.legislation.act.gov.au/a/2008-26" TargetMode="External"/><Relationship Id="rId526" Type="http://schemas.openxmlformats.org/officeDocument/2006/relationships/hyperlink" Target="http://www.legislation.act.gov.au/a/2008-26" TargetMode="External"/><Relationship Id="rId1156" Type="http://schemas.openxmlformats.org/officeDocument/2006/relationships/hyperlink" Target="http://www.legislation.act.gov.au/a/1993-7" TargetMode="External"/><Relationship Id="rId733" Type="http://schemas.openxmlformats.org/officeDocument/2006/relationships/hyperlink" Target="http://www.legislation.act.gov.au/a/1997-70" TargetMode="External"/><Relationship Id="rId940" Type="http://schemas.openxmlformats.org/officeDocument/2006/relationships/hyperlink" Target="http://www.legislation.act.gov.au/a/2010-2" TargetMode="External"/><Relationship Id="rId1016" Type="http://schemas.openxmlformats.org/officeDocument/2006/relationships/hyperlink" Target="http://www.legislation.act.gov.au/a/2004-42" TargetMode="External"/><Relationship Id="rId165" Type="http://schemas.openxmlformats.org/officeDocument/2006/relationships/hyperlink" Target="http://www.legislation.act.gov.au/a/2020-14/" TargetMode="External"/><Relationship Id="rId372" Type="http://schemas.openxmlformats.org/officeDocument/2006/relationships/hyperlink" Target="http://www.legislation.act.gov.au/a/1993-14" TargetMode="External"/><Relationship Id="rId677" Type="http://schemas.openxmlformats.org/officeDocument/2006/relationships/hyperlink" Target="http://www.legislation.act.gov.au/a/2008-26" TargetMode="External"/><Relationship Id="rId800" Type="http://schemas.openxmlformats.org/officeDocument/2006/relationships/hyperlink" Target="http://www.legislation.act.gov.au/a/2010-2" TargetMode="External"/><Relationship Id="rId1223" Type="http://schemas.openxmlformats.org/officeDocument/2006/relationships/hyperlink" Target="http://www.legislation.act.gov.au/a/1993-14"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1993-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7-70" TargetMode="External"/><Relationship Id="rId744" Type="http://schemas.openxmlformats.org/officeDocument/2006/relationships/hyperlink" Target="http://www.legislation.act.gov.au/a/2001-44" TargetMode="External"/><Relationship Id="rId951" Type="http://schemas.openxmlformats.org/officeDocument/2006/relationships/hyperlink" Target="http://www.legislation.act.gov.au/a/1993-14" TargetMode="External"/><Relationship Id="rId1167" Type="http://schemas.openxmlformats.org/officeDocument/2006/relationships/hyperlink" Target="http://www.legislation.act.gov.au/a/2001-98" TargetMode="External"/><Relationship Id="rId80" Type="http://schemas.openxmlformats.org/officeDocument/2006/relationships/footer" Target="footer11.xml"/><Relationship Id="rId176" Type="http://schemas.openxmlformats.org/officeDocument/2006/relationships/hyperlink" Target="http://www.legislation.act.gov.au/a/2008-26" TargetMode="External"/><Relationship Id="rId383" Type="http://schemas.openxmlformats.org/officeDocument/2006/relationships/hyperlink" Target="http://www.legislation.act.gov.au/a/1997-70" TargetMode="External"/><Relationship Id="rId590" Type="http://schemas.openxmlformats.org/officeDocument/2006/relationships/hyperlink" Target="http://www.legislation.act.gov.au/a/1990-63" TargetMode="External"/><Relationship Id="rId604" Type="http://schemas.openxmlformats.org/officeDocument/2006/relationships/hyperlink" Target="http://www.legislation.act.gov.au/a/1990-63" TargetMode="External"/><Relationship Id="rId811" Type="http://schemas.openxmlformats.org/officeDocument/2006/relationships/hyperlink" Target="http://www.legislation.act.gov.au/a/2010-2" TargetMode="External"/><Relationship Id="rId1027" Type="http://schemas.openxmlformats.org/officeDocument/2006/relationships/hyperlink" Target="http://www.legislation.act.gov.au/a/2001-98" TargetMode="External"/><Relationship Id="rId1234" Type="http://schemas.openxmlformats.org/officeDocument/2006/relationships/hyperlink" Target="http://www.legislation.act.gov.au/a/2008-26" TargetMode="External"/><Relationship Id="rId243" Type="http://schemas.openxmlformats.org/officeDocument/2006/relationships/hyperlink" Target="http://www.legislation.act.gov.au/a/2008-26" TargetMode="External"/><Relationship Id="rId450" Type="http://schemas.openxmlformats.org/officeDocument/2006/relationships/hyperlink" Target="http://www.legislation.act.gov.au/a/1990-63" TargetMode="External"/><Relationship Id="rId688" Type="http://schemas.openxmlformats.org/officeDocument/2006/relationships/hyperlink" Target="http://www.legislation.act.gov.au/a/2004-42" TargetMode="External"/><Relationship Id="rId895" Type="http://schemas.openxmlformats.org/officeDocument/2006/relationships/hyperlink" Target="http://www.legislation.act.gov.au/a/1994-74"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10-2" TargetMode="External"/><Relationship Id="rId1301" Type="http://schemas.openxmlformats.org/officeDocument/2006/relationships/hyperlink" Target="http://www.legislation.act.gov.au/a/2002-12"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4-97"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2008-26" TargetMode="External"/><Relationship Id="rId755" Type="http://schemas.openxmlformats.org/officeDocument/2006/relationships/hyperlink" Target="http://www.legislation.act.gov.au/a/1990-63" TargetMode="External"/><Relationship Id="rId962" Type="http://schemas.openxmlformats.org/officeDocument/2006/relationships/hyperlink" Target="http://www.legislation.act.gov.au/a/2001-98" TargetMode="External"/><Relationship Id="rId1178" Type="http://schemas.openxmlformats.org/officeDocument/2006/relationships/hyperlink" Target="http://www.legislation.act.gov.au/a/1989-38" TargetMode="External"/><Relationship Id="rId91" Type="http://schemas.openxmlformats.org/officeDocument/2006/relationships/hyperlink" Target="http://www.legislation.act.gov.au/a/1992-52" TargetMode="External"/><Relationship Id="rId187" Type="http://schemas.openxmlformats.org/officeDocument/2006/relationships/hyperlink" Target="http://www.legislation.act.gov.au/a/1997-70"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1997-70" TargetMode="External"/><Relationship Id="rId615" Type="http://schemas.openxmlformats.org/officeDocument/2006/relationships/hyperlink" Target="http://www.legislation.act.gov.au/a/2008-26" TargetMode="External"/><Relationship Id="rId822" Type="http://schemas.openxmlformats.org/officeDocument/2006/relationships/hyperlink" Target="http://www.legislation.act.gov.au/a/1990-63" TargetMode="External"/><Relationship Id="rId1038" Type="http://schemas.openxmlformats.org/officeDocument/2006/relationships/hyperlink" Target="http://www.legislation.act.gov.au/a/2019-34/default.asp" TargetMode="External"/><Relationship Id="rId1245" Type="http://schemas.openxmlformats.org/officeDocument/2006/relationships/hyperlink" Target="http://www.legislation.act.gov.au/a/2019-23/" TargetMode="External"/><Relationship Id="rId254" Type="http://schemas.openxmlformats.org/officeDocument/2006/relationships/hyperlink" Target="http://www.legislation.act.gov.au/a/2002-47" TargetMode="External"/><Relationship Id="rId699" Type="http://schemas.openxmlformats.org/officeDocument/2006/relationships/hyperlink" Target="http://www.legislation.act.gov.au/a/2008-26" TargetMode="External"/><Relationship Id="rId1091" Type="http://schemas.openxmlformats.org/officeDocument/2006/relationships/hyperlink" Target="http://www.legislation.act.gov.au/a/1993-7" TargetMode="External"/><Relationship Id="rId1105" Type="http://schemas.openxmlformats.org/officeDocument/2006/relationships/hyperlink" Target="http://www.legislation.act.gov.au/a/2003-14" TargetMode="External"/><Relationship Id="rId1312" Type="http://schemas.openxmlformats.org/officeDocument/2006/relationships/hyperlink" Target="http://www.legislation.act.gov.au/a/200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9-23" TargetMode="External"/><Relationship Id="rId461" Type="http://schemas.openxmlformats.org/officeDocument/2006/relationships/hyperlink" Target="http://www.legislation.act.gov.au/a/2008-26" TargetMode="External"/><Relationship Id="rId559" Type="http://schemas.openxmlformats.org/officeDocument/2006/relationships/hyperlink" Target="http://www.legislation.act.gov.au/a/2008-26"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1990-63" TargetMode="External"/><Relationship Id="rId198" Type="http://schemas.openxmlformats.org/officeDocument/2006/relationships/hyperlink" Target="http://www.legislation.act.gov.au/a/2008-26" TargetMode="External"/><Relationship Id="rId321" Type="http://schemas.openxmlformats.org/officeDocument/2006/relationships/hyperlink" Target="http://www.legislation.act.gov.au/a/1997-70" TargetMode="External"/><Relationship Id="rId419" Type="http://schemas.openxmlformats.org/officeDocument/2006/relationships/hyperlink" Target="http://www.legislation.act.gov.au/a/1990-63" TargetMode="External"/><Relationship Id="rId626" Type="http://schemas.openxmlformats.org/officeDocument/2006/relationships/hyperlink" Target="http://www.legislation.act.gov.au/a/2004-55" TargetMode="External"/><Relationship Id="rId973" Type="http://schemas.openxmlformats.org/officeDocument/2006/relationships/hyperlink" Target="http://www.legislation.act.gov.au/a/2008-26" TargetMode="External"/><Relationship Id="rId1049" Type="http://schemas.openxmlformats.org/officeDocument/2006/relationships/hyperlink" Target="http://www.legislation.act.gov.au/a/2001-48" TargetMode="External"/><Relationship Id="rId1256" Type="http://schemas.openxmlformats.org/officeDocument/2006/relationships/hyperlink" Target="http://www.legislation.act.gov.au/a/2008-26"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1993-7" TargetMode="External"/><Relationship Id="rId265" Type="http://schemas.openxmlformats.org/officeDocument/2006/relationships/hyperlink" Target="http://www.legislation.act.gov.au/a/2004-56" TargetMode="External"/><Relationship Id="rId472" Type="http://schemas.openxmlformats.org/officeDocument/2006/relationships/hyperlink" Target="http://www.legislation.act.gov.au/a/1997-70" TargetMode="External"/><Relationship Id="rId900" Type="http://schemas.openxmlformats.org/officeDocument/2006/relationships/hyperlink" Target="http://www.legislation.act.gov.au/a/2010-2" TargetMode="External"/><Relationship Id="rId1323" Type="http://schemas.openxmlformats.org/officeDocument/2006/relationships/hyperlink" Target="http://www.legislation.act.gov.au/a/2018-33/" TargetMode="External"/><Relationship Id="rId125" Type="http://schemas.openxmlformats.org/officeDocument/2006/relationships/hyperlink" Target="http://www.legislation.act.gov.au/a/2003-14" TargetMode="External"/><Relationship Id="rId332" Type="http://schemas.openxmlformats.org/officeDocument/2006/relationships/hyperlink" Target="http://www.legislation.act.gov.au/a/1990-63" TargetMode="External"/><Relationship Id="rId777" Type="http://schemas.openxmlformats.org/officeDocument/2006/relationships/hyperlink" Target="http://www.legislation.act.gov.au/a/1997-75" TargetMode="External"/><Relationship Id="rId984" Type="http://schemas.openxmlformats.org/officeDocument/2006/relationships/hyperlink" Target="http://www.legislation.act.gov.au/a/2004-48" TargetMode="External"/><Relationship Id="rId637" Type="http://schemas.openxmlformats.org/officeDocument/2006/relationships/hyperlink" Target="http://www.legislation.act.gov.au/a/2004-55" TargetMode="External"/><Relationship Id="rId844" Type="http://schemas.openxmlformats.org/officeDocument/2006/relationships/hyperlink" Target="http://www.legislation.act.gov.au/a/1990-63" TargetMode="External"/><Relationship Id="rId1267" Type="http://schemas.openxmlformats.org/officeDocument/2006/relationships/hyperlink" Target="http://www.legislation.act.gov.au/a/2010-2" TargetMode="External"/><Relationship Id="rId276" Type="http://schemas.openxmlformats.org/officeDocument/2006/relationships/hyperlink" Target="http://www.legislation.act.gov.au/a/2019-23/" TargetMode="External"/><Relationship Id="rId483" Type="http://schemas.openxmlformats.org/officeDocument/2006/relationships/hyperlink" Target="http://www.legislation.act.gov.au/a/2004-42" TargetMode="External"/><Relationship Id="rId690" Type="http://schemas.openxmlformats.org/officeDocument/2006/relationships/hyperlink" Target="http://www.legislation.act.gov.au/a/2002-12" TargetMode="External"/><Relationship Id="rId704" Type="http://schemas.openxmlformats.org/officeDocument/2006/relationships/hyperlink" Target="http://www.legislation.act.gov.au/a/2001-44" TargetMode="External"/><Relationship Id="rId911" Type="http://schemas.openxmlformats.org/officeDocument/2006/relationships/hyperlink" Target="http://www.legislation.act.gov.au/a/2010-2" TargetMode="External"/><Relationship Id="rId1127" Type="http://schemas.openxmlformats.org/officeDocument/2006/relationships/hyperlink" Target="http://www.legislation.act.gov.au/a/1993-7" TargetMode="External"/><Relationship Id="rId1334" Type="http://schemas.openxmlformats.org/officeDocument/2006/relationships/header" Target="header12.xm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05-28" TargetMode="External"/><Relationship Id="rId343" Type="http://schemas.openxmlformats.org/officeDocument/2006/relationships/hyperlink" Target="http://www.legislation.act.gov.au/a/1997-70" TargetMode="External"/><Relationship Id="rId550" Type="http://schemas.openxmlformats.org/officeDocument/2006/relationships/hyperlink" Target="http://www.legislation.act.gov.au/a/2002-12" TargetMode="External"/><Relationship Id="rId788" Type="http://schemas.openxmlformats.org/officeDocument/2006/relationships/hyperlink" Target="http://www.legislation.act.gov.au/a/2008-26" TargetMode="External"/><Relationship Id="rId995" Type="http://schemas.openxmlformats.org/officeDocument/2006/relationships/hyperlink" Target="http://www.legislation.act.gov.au/a/2002-47" TargetMode="External"/><Relationship Id="rId1180" Type="http://schemas.openxmlformats.org/officeDocument/2006/relationships/hyperlink" Target="http://www.legislation.act.gov.au/a/1993-14" TargetMode="External"/><Relationship Id="rId203" Type="http://schemas.openxmlformats.org/officeDocument/2006/relationships/hyperlink" Target="http://www.legislation.act.gov.au/a/2005-5" TargetMode="External"/><Relationship Id="rId648" Type="http://schemas.openxmlformats.org/officeDocument/2006/relationships/hyperlink" Target="http://www.legislation.act.gov.au/a/1997-69" TargetMode="External"/><Relationship Id="rId855" Type="http://schemas.openxmlformats.org/officeDocument/2006/relationships/hyperlink" Target="http://www.legislation.act.gov.au/a/1990-63" TargetMode="External"/><Relationship Id="rId1040" Type="http://schemas.openxmlformats.org/officeDocument/2006/relationships/hyperlink" Target="http://www.legislation.act.gov.au/a/2019-34/default.asp"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2008-26" TargetMode="External"/><Relationship Id="rId410" Type="http://schemas.openxmlformats.org/officeDocument/2006/relationships/hyperlink" Target="http://www.legislation.act.gov.au/a/2008-26" TargetMode="External"/><Relationship Id="rId494" Type="http://schemas.openxmlformats.org/officeDocument/2006/relationships/hyperlink" Target="http://www.legislation.act.gov.au/a/2002-12" TargetMode="External"/><Relationship Id="rId508" Type="http://schemas.openxmlformats.org/officeDocument/2006/relationships/hyperlink" Target="http://www.legislation.act.gov.au/a/2002-12" TargetMode="External"/><Relationship Id="rId715" Type="http://schemas.openxmlformats.org/officeDocument/2006/relationships/hyperlink" Target="http://www.legislation.act.gov.au/a/2008-26"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2001-48" TargetMode="External"/><Relationship Id="rId147" Type="http://schemas.openxmlformats.org/officeDocument/2006/relationships/hyperlink" Target="http://www.legislation.act.gov.au/a/2006-23" TargetMode="External"/><Relationship Id="rId354" Type="http://schemas.openxmlformats.org/officeDocument/2006/relationships/hyperlink" Target="http://www.legislation.act.gov.au/a/1990-63" TargetMode="External"/><Relationship Id="rId799" Type="http://schemas.openxmlformats.org/officeDocument/2006/relationships/hyperlink" Target="http://www.legislation.act.gov.au/a/2008-26" TargetMode="External"/><Relationship Id="rId1191" Type="http://schemas.openxmlformats.org/officeDocument/2006/relationships/hyperlink" Target="http://www.legislation.act.gov.au/a/1997-70" TargetMode="External"/><Relationship Id="rId1205" Type="http://schemas.openxmlformats.org/officeDocument/2006/relationships/hyperlink" Target="http://www.legislation.act.gov.au/a/2010-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6-35" TargetMode="External"/><Relationship Id="rId659" Type="http://schemas.openxmlformats.org/officeDocument/2006/relationships/hyperlink" Target="http://www.legislation.act.gov.au/a/2004-55" TargetMode="External"/><Relationship Id="rId866" Type="http://schemas.openxmlformats.org/officeDocument/2006/relationships/hyperlink" Target="http://www.legislation.act.gov.au/a/1990-63" TargetMode="External"/><Relationship Id="rId1289" Type="http://schemas.openxmlformats.org/officeDocument/2006/relationships/hyperlink" Target="http://www.legislation.act.gov.au/a/2008-26" TargetMode="External"/><Relationship Id="rId214" Type="http://schemas.openxmlformats.org/officeDocument/2006/relationships/hyperlink" Target="http://www.legislation.act.gov.au/a/2004-42" TargetMode="External"/><Relationship Id="rId298" Type="http://schemas.openxmlformats.org/officeDocument/2006/relationships/hyperlink" Target="http://www.legislation.act.gov.au/a/1990-63" TargetMode="External"/><Relationship Id="rId421" Type="http://schemas.openxmlformats.org/officeDocument/2006/relationships/hyperlink" Target="http://www.legislation.act.gov.au/a/2006-46" TargetMode="External"/><Relationship Id="rId519" Type="http://schemas.openxmlformats.org/officeDocument/2006/relationships/hyperlink" Target="http://www.legislation.act.gov.au/a/1990-63" TargetMode="External"/><Relationship Id="rId1051" Type="http://schemas.openxmlformats.org/officeDocument/2006/relationships/hyperlink" Target="http://www.legislation.act.gov.au/a/2019-34/default.asp" TargetMode="External"/><Relationship Id="rId1149" Type="http://schemas.openxmlformats.org/officeDocument/2006/relationships/hyperlink" Target="http://www.legislation.act.gov.au/a/2001-48" TargetMode="External"/><Relationship Id="rId158" Type="http://schemas.openxmlformats.org/officeDocument/2006/relationships/hyperlink" Target="http://www.legislation.act.gov.au/a/2010-2" TargetMode="External"/><Relationship Id="rId726" Type="http://schemas.openxmlformats.org/officeDocument/2006/relationships/hyperlink" Target="http://www.legislation.act.gov.au/a/2008-26" TargetMode="External"/><Relationship Id="rId933" Type="http://schemas.openxmlformats.org/officeDocument/2006/relationships/hyperlink" Target="http://www.legislation.act.gov.au/a/1993-14" TargetMode="External"/><Relationship Id="rId1009" Type="http://schemas.openxmlformats.org/officeDocument/2006/relationships/hyperlink" Target="http://www.legislation.act.gov.au/a/2004-5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0-63" TargetMode="External"/><Relationship Id="rId572" Type="http://schemas.openxmlformats.org/officeDocument/2006/relationships/hyperlink" Target="http://www.legislation.act.gov.au/a/2008-26" TargetMode="External"/><Relationship Id="rId1216" Type="http://schemas.openxmlformats.org/officeDocument/2006/relationships/hyperlink" Target="http://www.legislation.act.gov.au/a/2004-55" TargetMode="External"/><Relationship Id="rId225" Type="http://schemas.openxmlformats.org/officeDocument/2006/relationships/hyperlink" Target="http://www.legislation.act.gov.au/a/1993-45" TargetMode="External"/><Relationship Id="rId432" Type="http://schemas.openxmlformats.org/officeDocument/2006/relationships/hyperlink" Target="http://www.legislation.act.gov.au/a/1990-63" TargetMode="External"/><Relationship Id="rId877" Type="http://schemas.openxmlformats.org/officeDocument/2006/relationships/hyperlink" Target="http://www.legislation.act.gov.au/a/1990-63" TargetMode="External"/><Relationship Id="rId1062" Type="http://schemas.openxmlformats.org/officeDocument/2006/relationships/hyperlink" Target="http://www.legislation.act.gov.au/a/2001-44" TargetMode="External"/><Relationship Id="rId737" Type="http://schemas.openxmlformats.org/officeDocument/2006/relationships/hyperlink" Target="http://www.legislation.act.gov.au/a/2008-26" TargetMode="External"/><Relationship Id="rId944" Type="http://schemas.openxmlformats.org/officeDocument/2006/relationships/hyperlink" Target="http://www.legislation.act.gov.au/a/1990-63" TargetMode="External"/><Relationship Id="rId73" Type="http://schemas.openxmlformats.org/officeDocument/2006/relationships/hyperlink" Target="http://www.legislation.act.gov.au/a/1997-69" TargetMode="External"/><Relationship Id="rId169" Type="http://schemas.openxmlformats.org/officeDocument/2006/relationships/hyperlink" Target="http://www.legislation.act.gov.au/a/2008-26" TargetMode="External"/><Relationship Id="rId376" Type="http://schemas.openxmlformats.org/officeDocument/2006/relationships/hyperlink" Target="http://www.legislation.act.gov.au/a/2008-26" TargetMode="External"/><Relationship Id="rId583" Type="http://schemas.openxmlformats.org/officeDocument/2006/relationships/hyperlink" Target="http://www.legislation.act.gov.au/a/2004-42" TargetMode="External"/><Relationship Id="rId790" Type="http://schemas.openxmlformats.org/officeDocument/2006/relationships/hyperlink" Target="http://www.legislation.act.gov.au/a/1990-63" TargetMode="External"/><Relationship Id="rId804" Type="http://schemas.openxmlformats.org/officeDocument/2006/relationships/hyperlink" Target="http://www.legislation.act.gov.au/a/1993-14" TargetMode="External"/><Relationship Id="rId1227" Type="http://schemas.openxmlformats.org/officeDocument/2006/relationships/hyperlink" Target="http://www.legislation.act.gov.au/a/1997-75"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1990-63" TargetMode="External"/><Relationship Id="rId650" Type="http://schemas.openxmlformats.org/officeDocument/2006/relationships/hyperlink" Target="http://www.legislation.act.gov.au/a/2004-55" TargetMode="External"/><Relationship Id="rId888" Type="http://schemas.openxmlformats.org/officeDocument/2006/relationships/hyperlink" Target="http://www.legislation.act.gov.au/a/1990-63" TargetMode="External"/><Relationship Id="rId1073" Type="http://schemas.openxmlformats.org/officeDocument/2006/relationships/hyperlink" Target="http://www.legislation.act.gov.au/a/2002-12" TargetMode="External"/><Relationship Id="rId1280" Type="http://schemas.openxmlformats.org/officeDocument/2006/relationships/hyperlink" Target="http://www.legislation.act.gov.au/a/2008-26" TargetMode="External"/><Relationship Id="rId303" Type="http://schemas.openxmlformats.org/officeDocument/2006/relationships/hyperlink" Target="http://www.legislation.act.gov.au/a/2004-42" TargetMode="External"/><Relationship Id="rId748" Type="http://schemas.openxmlformats.org/officeDocument/2006/relationships/hyperlink" Target="http://www.legislation.act.gov.au/a/2008-26" TargetMode="External"/><Relationship Id="rId955" Type="http://schemas.openxmlformats.org/officeDocument/2006/relationships/hyperlink" Target="http://www.legislation.act.gov.au/a/1990-63" TargetMode="External"/><Relationship Id="rId1140" Type="http://schemas.openxmlformats.org/officeDocument/2006/relationships/hyperlink" Target="http://www.legislation.act.gov.au/a/2008-26" TargetMode="External"/><Relationship Id="rId84" Type="http://schemas.openxmlformats.org/officeDocument/2006/relationships/hyperlink" Target="http://www.legislation.act.gov.au/a/alt_ord1989-21/default.asp" TargetMode="External"/><Relationship Id="rId387" Type="http://schemas.openxmlformats.org/officeDocument/2006/relationships/hyperlink" Target="http://www.legislation.act.gov.au/a/1997-70"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2008-26" TargetMode="External"/><Relationship Id="rId608" Type="http://schemas.openxmlformats.org/officeDocument/2006/relationships/hyperlink" Target="http://www.legislation.act.gov.au/a/1990-63" TargetMode="External"/><Relationship Id="rId815" Type="http://schemas.openxmlformats.org/officeDocument/2006/relationships/hyperlink" Target="http://www.legislation.act.gov.au/a/2010-2" TargetMode="External"/><Relationship Id="rId1238" Type="http://schemas.openxmlformats.org/officeDocument/2006/relationships/hyperlink" Target="http://www.legislation.act.gov.au/a/2008-26" TargetMode="External"/><Relationship Id="rId247" Type="http://schemas.openxmlformats.org/officeDocument/2006/relationships/hyperlink" Target="http://www.legislation.act.gov.au/a/2008-26" TargetMode="External"/><Relationship Id="rId899" Type="http://schemas.openxmlformats.org/officeDocument/2006/relationships/hyperlink" Target="http://www.legislation.act.gov.au/a/1994-74" TargetMode="External"/><Relationship Id="rId1000" Type="http://schemas.openxmlformats.org/officeDocument/2006/relationships/hyperlink" Target="http://www.legislation.act.gov.au/a/2004-48" TargetMode="External"/><Relationship Id="rId1084" Type="http://schemas.openxmlformats.org/officeDocument/2006/relationships/hyperlink" Target="http://www.legislation.act.gov.au/a/2008-26" TargetMode="External"/><Relationship Id="rId1305" Type="http://schemas.openxmlformats.org/officeDocument/2006/relationships/hyperlink" Target="http://www.legislation.act.gov.au/a/2003-14" TargetMode="External"/><Relationship Id="rId107" Type="http://schemas.openxmlformats.org/officeDocument/2006/relationships/hyperlink" Target="http://www.legislation.act.gov.au/a/1997-41" TargetMode="External"/><Relationship Id="rId454" Type="http://schemas.openxmlformats.org/officeDocument/2006/relationships/hyperlink" Target="http://www.legislation.act.gov.au/a/1990-63" TargetMode="External"/><Relationship Id="rId661" Type="http://schemas.openxmlformats.org/officeDocument/2006/relationships/hyperlink" Target="http://www.legislation.act.gov.au/a/2008-26" TargetMode="External"/><Relationship Id="rId759" Type="http://schemas.openxmlformats.org/officeDocument/2006/relationships/hyperlink" Target="http://www.legislation.act.gov.au/a/1990-63" TargetMode="External"/><Relationship Id="rId966" Type="http://schemas.openxmlformats.org/officeDocument/2006/relationships/hyperlink" Target="http://www.legislation.act.gov.au/a/1990-63" TargetMode="External"/><Relationship Id="rId1291" Type="http://schemas.openxmlformats.org/officeDocument/2006/relationships/hyperlink" Target="http://www.legislation.act.gov.au/a/2008-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2-12" TargetMode="External"/><Relationship Id="rId398" Type="http://schemas.openxmlformats.org/officeDocument/2006/relationships/hyperlink" Target="http://www.legislation.act.gov.au/a/1990-63" TargetMode="External"/><Relationship Id="rId521" Type="http://schemas.openxmlformats.org/officeDocument/2006/relationships/hyperlink" Target="http://www.legislation.act.gov.au/a/2004-42" TargetMode="External"/><Relationship Id="rId619" Type="http://schemas.openxmlformats.org/officeDocument/2006/relationships/hyperlink" Target="http://www.legislation.act.gov.au/a/2008-26" TargetMode="External"/><Relationship Id="rId1151" Type="http://schemas.openxmlformats.org/officeDocument/2006/relationships/hyperlink" Target="http://www.legislation.act.gov.au/a/1990-63"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a/1993-7" TargetMode="External"/><Relationship Id="rId160" Type="http://schemas.openxmlformats.org/officeDocument/2006/relationships/hyperlink" Target="http://www.legislation.act.gov.au/a/2018-33/" TargetMode="External"/><Relationship Id="rId826" Type="http://schemas.openxmlformats.org/officeDocument/2006/relationships/hyperlink" Target="http://www.legislation.act.gov.au/a/1996-35" TargetMode="External"/><Relationship Id="rId1011" Type="http://schemas.openxmlformats.org/officeDocument/2006/relationships/hyperlink" Target="http://www.legislation.act.gov.au/a/2008-26" TargetMode="External"/><Relationship Id="rId1109" Type="http://schemas.openxmlformats.org/officeDocument/2006/relationships/hyperlink" Target="http://www.legislation.act.gov.au/a/1997-70" TargetMode="External"/><Relationship Id="rId258" Type="http://schemas.openxmlformats.org/officeDocument/2006/relationships/hyperlink" Target="http://www.legislation.act.gov.au/a/1989-38" TargetMode="External"/><Relationship Id="rId465" Type="http://schemas.openxmlformats.org/officeDocument/2006/relationships/hyperlink" Target="http://www.legislation.act.gov.au/a/2004-42" TargetMode="External"/><Relationship Id="rId672" Type="http://schemas.openxmlformats.org/officeDocument/2006/relationships/hyperlink" Target="http://www.legislation.act.gov.au/a/2008-26" TargetMode="External"/><Relationship Id="rId1095" Type="http://schemas.openxmlformats.org/officeDocument/2006/relationships/hyperlink" Target="http://www.legislation.act.gov.au/a/2008-26" TargetMode="External"/><Relationship Id="rId1316" Type="http://schemas.openxmlformats.org/officeDocument/2006/relationships/hyperlink" Target="http://www.legislation.act.gov.au/a/2006-46" TargetMode="External"/><Relationship Id="rId22" Type="http://schemas.openxmlformats.org/officeDocument/2006/relationships/header" Target="header4.xml"/><Relationship Id="rId118" Type="http://schemas.openxmlformats.org/officeDocument/2006/relationships/hyperlink" Target="http://www.legislation.act.gov.au/cn/2001-5/default.asp" TargetMode="External"/><Relationship Id="rId325" Type="http://schemas.openxmlformats.org/officeDocument/2006/relationships/hyperlink" Target="http://www.legislation.act.gov.au/a/2008-26" TargetMode="External"/><Relationship Id="rId532" Type="http://schemas.openxmlformats.org/officeDocument/2006/relationships/hyperlink" Target="http://www.legislation.act.gov.au/a/2008-26" TargetMode="External"/><Relationship Id="rId977" Type="http://schemas.openxmlformats.org/officeDocument/2006/relationships/hyperlink" Target="http://www.legislation.act.gov.au/a/2008-26" TargetMode="External"/><Relationship Id="rId1162" Type="http://schemas.openxmlformats.org/officeDocument/2006/relationships/hyperlink" Target="http://www.legislation.act.gov.au/a/2010-2" TargetMode="External"/><Relationship Id="rId171" Type="http://schemas.openxmlformats.org/officeDocument/2006/relationships/hyperlink" Target="http://www.legislation.act.gov.au/a/1993-10" TargetMode="External"/><Relationship Id="rId837" Type="http://schemas.openxmlformats.org/officeDocument/2006/relationships/hyperlink" Target="http://www.legislation.act.gov.au/a/1993-14" TargetMode="External"/><Relationship Id="rId1022" Type="http://schemas.openxmlformats.org/officeDocument/2006/relationships/hyperlink" Target="http://www.legislation.act.gov.au/a/2004-42" TargetMode="External"/><Relationship Id="rId269" Type="http://schemas.openxmlformats.org/officeDocument/2006/relationships/hyperlink" Target="http://www.legislation.act.gov.au/a/2019-34/default.asp" TargetMode="External"/><Relationship Id="rId476" Type="http://schemas.openxmlformats.org/officeDocument/2006/relationships/hyperlink" Target="http://www.legislation.act.gov.au/a/2001-98" TargetMode="External"/><Relationship Id="rId683" Type="http://schemas.openxmlformats.org/officeDocument/2006/relationships/hyperlink" Target="http://www.legislation.act.gov.au/a/1992-61" TargetMode="External"/><Relationship Id="rId890" Type="http://schemas.openxmlformats.org/officeDocument/2006/relationships/hyperlink" Target="http://www.legislation.act.gov.au/a/1994-74" TargetMode="External"/><Relationship Id="rId904" Type="http://schemas.openxmlformats.org/officeDocument/2006/relationships/hyperlink" Target="http://www.legislation.act.gov.au/a/2010-2" TargetMode="External"/><Relationship Id="rId1327" Type="http://schemas.openxmlformats.org/officeDocument/2006/relationships/hyperlink" Target="http://www.legislation.act.gov.au/a/2020-14/" TargetMode="Externa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2004-38"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1997-70" TargetMode="External"/><Relationship Id="rId988" Type="http://schemas.openxmlformats.org/officeDocument/2006/relationships/hyperlink" Target="http://www.legislation.act.gov.au/a/2004-56" TargetMode="External"/><Relationship Id="rId1173" Type="http://schemas.openxmlformats.org/officeDocument/2006/relationships/hyperlink" Target="http://www.legislation.act.gov.au/a/2010-2"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1990-63" TargetMode="External"/><Relationship Id="rId750" Type="http://schemas.openxmlformats.org/officeDocument/2006/relationships/hyperlink" Target="http://www.legislation.act.gov.au/a/2008-26" TargetMode="External"/><Relationship Id="rId848" Type="http://schemas.openxmlformats.org/officeDocument/2006/relationships/hyperlink" Target="http://www.legislation.act.gov.au/a/2010-2" TargetMode="External"/><Relationship Id="rId1033" Type="http://schemas.openxmlformats.org/officeDocument/2006/relationships/hyperlink" Target="http://www.legislation.act.gov.au/a/2008-26"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1997-70" TargetMode="External"/><Relationship Id="rId708" Type="http://schemas.openxmlformats.org/officeDocument/2006/relationships/hyperlink" Target="http://www.legislation.act.gov.au/a/2002-12" TargetMode="External"/><Relationship Id="rId915" Type="http://schemas.openxmlformats.org/officeDocument/2006/relationships/hyperlink" Target="http://www.legislation.act.gov.au/a/2010-2" TargetMode="External"/><Relationship Id="rId1240" Type="http://schemas.openxmlformats.org/officeDocument/2006/relationships/hyperlink" Target="http://www.legislation.act.gov.au/a/2008-26" TargetMode="External"/><Relationship Id="rId1338" Type="http://schemas.openxmlformats.org/officeDocument/2006/relationships/header" Target="header14.xml"/><Relationship Id="rId347" Type="http://schemas.openxmlformats.org/officeDocument/2006/relationships/hyperlink" Target="http://www.legislation.act.gov.au/a/1997-70" TargetMode="External"/><Relationship Id="rId999" Type="http://schemas.openxmlformats.org/officeDocument/2006/relationships/hyperlink" Target="http://www.legislation.act.gov.au/a/2002-12" TargetMode="External"/><Relationship Id="rId1100" Type="http://schemas.openxmlformats.org/officeDocument/2006/relationships/hyperlink" Target="http://www.legislation.act.gov.au/a/2004-56" TargetMode="External"/><Relationship Id="rId1184" Type="http://schemas.openxmlformats.org/officeDocument/2006/relationships/hyperlink" Target="http://www.legislation.act.gov.au/a/2008-26"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2004-42" TargetMode="External"/><Relationship Id="rId761" Type="http://schemas.openxmlformats.org/officeDocument/2006/relationships/hyperlink" Target="http://www.legislation.act.gov.au/a/2002-12" TargetMode="External"/><Relationship Id="rId859" Type="http://schemas.openxmlformats.org/officeDocument/2006/relationships/hyperlink" Target="http://www.legislation.act.gov.au/a/2010-2"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1993-63" TargetMode="External"/><Relationship Id="rId414" Type="http://schemas.openxmlformats.org/officeDocument/2006/relationships/hyperlink" Target="http://www.legislation.act.gov.au/a/2008-26" TargetMode="External"/><Relationship Id="rId498" Type="http://schemas.openxmlformats.org/officeDocument/2006/relationships/hyperlink" Target="http://www.legislation.act.gov.au/a/2008-26" TargetMode="External"/><Relationship Id="rId621" Type="http://schemas.openxmlformats.org/officeDocument/2006/relationships/hyperlink" Target="http://www.legislation.act.gov.au/a/1997-69" TargetMode="External"/><Relationship Id="rId1044" Type="http://schemas.openxmlformats.org/officeDocument/2006/relationships/hyperlink" Target="http://www.legislation.act.gov.au/a/2004-56" TargetMode="External"/><Relationship Id="rId1251" Type="http://schemas.openxmlformats.org/officeDocument/2006/relationships/hyperlink" Target="http://www.legislation.act.gov.au/a/2010-2" TargetMode="External"/><Relationship Id="rId260" Type="http://schemas.openxmlformats.org/officeDocument/2006/relationships/hyperlink" Target="http://www.legislation.act.gov.au/a/2004-39" TargetMode="External"/><Relationship Id="rId719" Type="http://schemas.openxmlformats.org/officeDocument/2006/relationships/hyperlink" Target="http://www.legislation.act.gov.au/a/2008-26" TargetMode="External"/><Relationship Id="rId926" Type="http://schemas.openxmlformats.org/officeDocument/2006/relationships/hyperlink" Target="http://www.legislation.act.gov.au/a/1992-61" TargetMode="External"/><Relationship Id="rId1111" Type="http://schemas.openxmlformats.org/officeDocument/2006/relationships/hyperlink" Target="http://www.legislation.act.gov.au/a/2008-2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98"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4-42" TargetMode="External"/><Relationship Id="rId772" Type="http://schemas.openxmlformats.org/officeDocument/2006/relationships/hyperlink" Target="http://www.legislation.act.gov.au/a/2002-12" TargetMode="External"/><Relationship Id="rId1195" Type="http://schemas.openxmlformats.org/officeDocument/2006/relationships/hyperlink" Target="http://www.legislation.act.gov.au/a/2019-34/default.asp" TargetMode="External"/><Relationship Id="rId1209" Type="http://schemas.openxmlformats.org/officeDocument/2006/relationships/hyperlink" Target="http://www.legislation.act.gov.au/a/1993-10"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1990-63" TargetMode="External"/><Relationship Id="rId1055" Type="http://schemas.openxmlformats.org/officeDocument/2006/relationships/hyperlink" Target="http://www.legislation.act.gov.au/a/1990-63"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2005-5" TargetMode="External"/><Relationship Id="rId937" Type="http://schemas.openxmlformats.org/officeDocument/2006/relationships/hyperlink" Target="http://www.legislation.act.gov.au/a/1990-63" TargetMode="External"/><Relationship Id="rId1122" Type="http://schemas.openxmlformats.org/officeDocument/2006/relationships/hyperlink" Target="http://www.legislation.act.gov.au/a/2001-48" TargetMode="External"/><Relationship Id="rId66" Type="http://schemas.openxmlformats.org/officeDocument/2006/relationships/header" Target="header7.xml"/><Relationship Id="rId131" Type="http://schemas.openxmlformats.org/officeDocument/2006/relationships/hyperlink" Target="http://www.legislation.act.gov.au/a/2004-38" TargetMode="External"/><Relationship Id="rId369" Type="http://schemas.openxmlformats.org/officeDocument/2006/relationships/hyperlink" Target="http://www.legislation.act.gov.au/a/2008-26" TargetMode="External"/><Relationship Id="rId576" Type="http://schemas.openxmlformats.org/officeDocument/2006/relationships/hyperlink" Target="http://www.legislation.act.gov.au/a/1990-63" TargetMode="External"/><Relationship Id="rId783" Type="http://schemas.openxmlformats.org/officeDocument/2006/relationships/hyperlink" Target="http://www.legislation.act.gov.au/a/2002-12" TargetMode="External"/><Relationship Id="rId990" Type="http://schemas.openxmlformats.org/officeDocument/2006/relationships/hyperlink" Target="http://www.legislation.act.gov.au/a/1996-35" TargetMode="External"/><Relationship Id="rId229" Type="http://schemas.openxmlformats.org/officeDocument/2006/relationships/hyperlink" Target="http://www.legislation.act.gov.au/a/2001-48" TargetMode="External"/><Relationship Id="rId436" Type="http://schemas.openxmlformats.org/officeDocument/2006/relationships/hyperlink" Target="http://www.legislation.act.gov.au/a/1997-70"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1997-70"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2010-2" TargetMode="External"/><Relationship Id="rId948" Type="http://schemas.openxmlformats.org/officeDocument/2006/relationships/hyperlink" Target="http://www.legislation.act.gov.au/a/1993-14" TargetMode="External"/><Relationship Id="rId1133" Type="http://schemas.openxmlformats.org/officeDocument/2006/relationships/hyperlink" Target="http://www.legislation.act.gov.au/a/2004-56" TargetMode="External"/><Relationship Id="rId77" Type="http://schemas.openxmlformats.org/officeDocument/2006/relationships/header" Target="header8.xml"/><Relationship Id="rId282" Type="http://schemas.openxmlformats.org/officeDocument/2006/relationships/hyperlink" Target="http://www.legislation.act.gov.au/a/1990-63" TargetMode="External"/><Relationship Id="rId503" Type="http://schemas.openxmlformats.org/officeDocument/2006/relationships/hyperlink" Target="http://www.legislation.act.gov.au/a/2002-12" TargetMode="External"/><Relationship Id="rId587" Type="http://schemas.openxmlformats.org/officeDocument/2006/relationships/hyperlink" Target="http://www.legislation.act.gov.au/a/2004-55" TargetMode="External"/><Relationship Id="rId710" Type="http://schemas.openxmlformats.org/officeDocument/2006/relationships/hyperlink" Target="http://www.legislation.act.gov.au/a/1993-45" TargetMode="External"/><Relationship Id="rId808" Type="http://schemas.openxmlformats.org/officeDocument/2006/relationships/hyperlink" Target="http://www.legislation.act.gov.au/a/2010-2" TargetMode="External"/><Relationship Id="rId1340" Type="http://schemas.openxmlformats.org/officeDocument/2006/relationships/header" Target="header15.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5"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1997-75" TargetMode="External"/><Relationship Id="rId1077" Type="http://schemas.openxmlformats.org/officeDocument/2006/relationships/hyperlink" Target="http://www.legislation.act.gov.au/a/1995-31" TargetMode="External"/><Relationship Id="rId1200" Type="http://schemas.openxmlformats.org/officeDocument/2006/relationships/hyperlink" Target="http://www.legislation.act.gov.au/a/2001-48" TargetMode="External"/><Relationship Id="rId654" Type="http://schemas.openxmlformats.org/officeDocument/2006/relationships/hyperlink" Target="http://www.legislation.act.gov.au/a/1997-69" TargetMode="External"/><Relationship Id="rId861" Type="http://schemas.openxmlformats.org/officeDocument/2006/relationships/hyperlink" Target="http://www.legislation.act.gov.au/a/1993-1" TargetMode="External"/><Relationship Id="rId959" Type="http://schemas.openxmlformats.org/officeDocument/2006/relationships/hyperlink" Target="http://www.legislation.act.gov.au/a/1993-14" TargetMode="External"/><Relationship Id="rId1284" Type="http://schemas.openxmlformats.org/officeDocument/2006/relationships/hyperlink" Target="http://www.legislation.act.gov.au/a/2008-26" TargetMode="External"/><Relationship Id="rId293" Type="http://schemas.openxmlformats.org/officeDocument/2006/relationships/hyperlink" Target="http://www.legislation.act.gov.au/a/1990-63" TargetMode="External"/><Relationship Id="rId307" Type="http://schemas.openxmlformats.org/officeDocument/2006/relationships/hyperlink" Target="http://www.legislation.act.gov.au/a/2002-12"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04-42" TargetMode="External"/><Relationship Id="rId1144" Type="http://schemas.openxmlformats.org/officeDocument/2006/relationships/hyperlink" Target="http://www.legislation.act.gov.au/a/2001-48" TargetMode="External"/><Relationship Id="rId88" Type="http://schemas.openxmlformats.org/officeDocument/2006/relationships/hyperlink" Target="http://www.legislation.act.gov.au/a/1990-63" TargetMode="External"/><Relationship Id="rId153" Type="http://schemas.openxmlformats.org/officeDocument/2006/relationships/hyperlink" Target="http://www.legislation.act.gov.au/cn/2008-17/default.asp" TargetMode="External"/><Relationship Id="rId360" Type="http://schemas.openxmlformats.org/officeDocument/2006/relationships/hyperlink" Target="http://www.legislation.act.gov.au/a/1993-14" TargetMode="External"/><Relationship Id="rId598" Type="http://schemas.openxmlformats.org/officeDocument/2006/relationships/hyperlink" Target="http://www.legislation.act.gov.au/a/1990-63" TargetMode="External"/><Relationship Id="rId819" Type="http://schemas.openxmlformats.org/officeDocument/2006/relationships/hyperlink" Target="http://www.legislation.act.gov.au/a/2008-20" TargetMode="External"/><Relationship Id="rId1004" Type="http://schemas.openxmlformats.org/officeDocument/2006/relationships/hyperlink" Target="http://www.legislation.act.gov.au/a/2004-42" TargetMode="External"/><Relationship Id="rId1211" Type="http://schemas.openxmlformats.org/officeDocument/2006/relationships/hyperlink" Target="http://www.legislation.act.gov.au/a/2004-56" TargetMode="External"/><Relationship Id="rId220" Type="http://schemas.openxmlformats.org/officeDocument/2006/relationships/hyperlink" Target="http://www.legislation.act.gov.au/a/2004-39" TargetMode="External"/><Relationship Id="rId458" Type="http://schemas.openxmlformats.org/officeDocument/2006/relationships/hyperlink" Target="http://www.legislation.act.gov.au/a/2002-12" TargetMode="External"/><Relationship Id="rId665" Type="http://schemas.openxmlformats.org/officeDocument/2006/relationships/hyperlink" Target="http://www.legislation.act.gov.au/a/2008-26" TargetMode="External"/><Relationship Id="rId872" Type="http://schemas.openxmlformats.org/officeDocument/2006/relationships/hyperlink" Target="http://www.legislation.act.gov.au/a/2010-2" TargetMode="External"/><Relationship Id="rId1088" Type="http://schemas.openxmlformats.org/officeDocument/2006/relationships/hyperlink" Target="http://www.legislation.act.gov.au/a/1997-70" TargetMode="External"/><Relationship Id="rId1295" Type="http://schemas.openxmlformats.org/officeDocument/2006/relationships/hyperlink" Target="http://www.legislation.act.gov.au/a/1994-97" TargetMode="External"/><Relationship Id="rId1309" Type="http://schemas.openxmlformats.org/officeDocument/2006/relationships/hyperlink" Target="http://www.legislation.act.gov.au/a/2004-5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2-12" TargetMode="External"/><Relationship Id="rId525" Type="http://schemas.openxmlformats.org/officeDocument/2006/relationships/hyperlink" Target="http://www.legislation.act.gov.au/a/2002-12" TargetMode="External"/><Relationship Id="rId732" Type="http://schemas.openxmlformats.org/officeDocument/2006/relationships/hyperlink" Target="http://www.legislation.act.gov.au/a/1993-14" TargetMode="External"/><Relationship Id="rId1155" Type="http://schemas.openxmlformats.org/officeDocument/2006/relationships/hyperlink" Target="http://www.legislation.act.gov.au/a/1989-38" TargetMode="External"/><Relationship Id="rId99" Type="http://schemas.openxmlformats.org/officeDocument/2006/relationships/hyperlink" Target="http://www.legislation.act.gov.au/a/1994-38" TargetMode="External"/><Relationship Id="rId164" Type="http://schemas.openxmlformats.org/officeDocument/2006/relationships/hyperlink" Target="https://www.legislation.act.gov.au/cn/2020-1/" TargetMode="External"/><Relationship Id="rId371" Type="http://schemas.openxmlformats.org/officeDocument/2006/relationships/hyperlink" Target="http://www.legislation.act.gov.au/a/1990-63" TargetMode="External"/><Relationship Id="rId1015" Type="http://schemas.openxmlformats.org/officeDocument/2006/relationships/hyperlink" Target="http://www.legislation.act.gov.au/a/2002-12" TargetMode="External"/><Relationship Id="rId1222" Type="http://schemas.openxmlformats.org/officeDocument/2006/relationships/hyperlink" Target="http://www.legislation.act.gov.au/a/1993-1" TargetMode="External"/><Relationship Id="rId469" Type="http://schemas.openxmlformats.org/officeDocument/2006/relationships/hyperlink" Target="http://www.legislation.act.gov.au/a/2002-12" TargetMode="External"/><Relationship Id="rId676" Type="http://schemas.openxmlformats.org/officeDocument/2006/relationships/hyperlink" Target="http://www.legislation.act.gov.au/a/2008-26" TargetMode="External"/><Relationship Id="rId883" Type="http://schemas.openxmlformats.org/officeDocument/2006/relationships/hyperlink" Target="http://www.legislation.act.gov.au/a/1990-63" TargetMode="External"/><Relationship Id="rId1099" Type="http://schemas.openxmlformats.org/officeDocument/2006/relationships/hyperlink" Target="http://www.legislation.act.gov.au/a/2004-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89</Pages>
  <Words>19235</Words>
  <Characters>90339</Characters>
  <Application>Microsoft Office Word</Application>
  <DocSecurity>0</DocSecurity>
  <Lines>2799</Lines>
  <Paragraphs>2100</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108375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R35</cp:keywords>
  <dc:description/>
  <cp:lastModifiedBy>Moxon, KarenL</cp:lastModifiedBy>
  <cp:revision>4</cp:revision>
  <cp:lastPrinted>2020-01-22T02:13:00Z</cp:lastPrinted>
  <dcterms:created xsi:type="dcterms:W3CDTF">2021-07-13T05:58:00Z</dcterms:created>
  <dcterms:modified xsi:type="dcterms:W3CDTF">2021-07-13T05:58:00Z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20/02/21</vt:lpwstr>
  </property>
  <property fmtid="{D5CDD505-2E9C-101B-9397-08002B2CF9AE}" pid="6" name="Eff">
    <vt:lpwstr>Effective:  </vt:lpwstr>
  </property>
  <property fmtid="{D5CDD505-2E9C-101B-9397-08002B2CF9AE}" pid="7" name="StartDt">
    <vt:lpwstr>20/02/21</vt:lpwstr>
  </property>
  <property fmtid="{D5CDD505-2E9C-101B-9397-08002B2CF9AE}" pid="8" name="EndDt">
    <vt:lpwstr>-22/06/21</vt:lpwstr>
  </property>
  <property fmtid="{D5CDD505-2E9C-101B-9397-08002B2CF9AE}" pid="9" name="DMSID">
    <vt:lpwstr>1296807</vt:lpwstr>
  </property>
  <property fmtid="{D5CDD505-2E9C-101B-9397-08002B2CF9AE}" pid="10" name="CHECKEDOUTFROMJMS">
    <vt:lpwstr/>
  </property>
  <property fmtid="{D5CDD505-2E9C-101B-9397-08002B2CF9AE}" pid="11" name="JMSREQUIREDCHECKIN">
    <vt:lpwstr/>
  </property>
</Properties>
</file>