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85CA" w14:textId="77777777" w:rsidR="00AF02CC" w:rsidRPr="00F127F6" w:rsidRDefault="00AF02CC" w:rsidP="00AF02CC">
      <w:pPr>
        <w:pStyle w:val="FormTitle"/>
      </w:pPr>
      <w:r w:rsidRPr="00F127F6">
        <w:t xml:space="preserve">Form </w:t>
      </w:r>
      <w:sdt>
        <w:sdtPr>
          <w:alias w:val="Subject"/>
          <w:id w:val="1188182934"/>
          <w:placeholder>
            <w:docPart w:val="01527293CF534503BCDEFBDF77285B62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9038CA" w:rsidRPr="00F127F6">
            <w:t>3.13</w:t>
          </w:r>
        </w:sdtContent>
      </w:sdt>
      <w:r w:rsidRPr="00F127F6">
        <w:tab/>
      </w:r>
      <w:sdt>
        <w:sdtPr>
          <w:alias w:val="Title"/>
          <w:id w:val="1188182935"/>
          <w:placeholder>
            <w:docPart w:val="5833252B33494EAE9440C6E93C3936A8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9038CA" w:rsidRPr="00F127F6">
            <w:t>Affidavit of applicant for administration—no will</w:t>
          </w:r>
        </w:sdtContent>
      </w:sdt>
    </w:p>
    <w:p w14:paraId="68F96969" w14:textId="41210F19" w:rsidR="00A8775C" w:rsidRPr="00F127F6" w:rsidRDefault="00A8775C" w:rsidP="00283E0C">
      <w:pPr>
        <w:pStyle w:val="MadeUnder"/>
        <w:spacing w:before="100"/>
      </w:pPr>
      <w:r w:rsidRPr="00F127F6">
        <w:t>Court Procedures Rules 2006</w:t>
      </w:r>
    </w:p>
    <w:p w14:paraId="434DCC98" w14:textId="77777777" w:rsidR="00A8775C" w:rsidRPr="00F127F6" w:rsidRDefault="00A8775C" w:rsidP="00A8775C">
      <w:pPr>
        <w:pStyle w:val="ref"/>
      </w:pPr>
      <w:r w:rsidRPr="00F127F6">
        <w:t>(see r 3010 (Grant of representation—supporting affidavit for application))</w:t>
      </w:r>
    </w:p>
    <w:p w14:paraId="1AAEA8D4" w14:textId="77777777" w:rsidR="00A8775C" w:rsidRPr="00F127F6" w:rsidRDefault="00A8775C" w:rsidP="00A8775C">
      <w:pPr>
        <w:pStyle w:val="FormText"/>
      </w:pPr>
      <w:r w:rsidRPr="00F127F6">
        <w:t>In the Supreme Court of the Australian Capital Territory</w:t>
      </w:r>
    </w:p>
    <w:p w14:paraId="398F9D0A" w14:textId="77777777" w:rsidR="00A8775C" w:rsidRPr="00F127F6" w:rsidRDefault="00A8775C" w:rsidP="00A8775C">
      <w:pPr>
        <w:pStyle w:val="FormText"/>
      </w:pPr>
      <w:r w:rsidRPr="00F127F6">
        <w:t>Probate jurisdiction</w:t>
      </w:r>
    </w:p>
    <w:p w14:paraId="5588622C" w14:textId="77777777" w:rsidR="00A8775C" w:rsidRPr="00F127F6" w:rsidRDefault="00A8775C" w:rsidP="00A8775C">
      <w:pPr>
        <w:pStyle w:val="FormText"/>
      </w:pPr>
      <w:r w:rsidRPr="00F127F6">
        <w:t>No PRO</w:t>
      </w:r>
      <w:r w:rsidRPr="00F127F6">
        <w:tab/>
      </w:r>
      <w:r w:rsidRPr="00F127F6">
        <w:tab/>
        <w:t>of (</w:t>
      </w:r>
      <w:r w:rsidRPr="00F127F6">
        <w:rPr>
          <w:i/>
          <w:iCs/>
        </w:rPr>
        <w:t>year</w:t>
      </w:r>
      <w:r w:rsidRPr="00F127F6">
        <w:t>)</w:t>
      </w:r>
    </w:p>
    <w:p w14:paraId="6C2B0E25" w14:textId="77777777" w:rsidR="00A8775C" w:rsidRPr="00F127F6" w:rsidRDefault="00A8775C" w:rsidP="00A8775C">
      <w:pPr>
        <w:pStyle w:val="FormText"/>
      </w:pPr>
      <w:r w:rsidRPr="00F127F6">
        <w:t>In the estate of (</w:t>
      </w:r>
      <w:r w:rsidRPr="00F127F6">
        <w:rPr>
          <w:i/>
          <w:iCs/>
        </w:rPr>
        <w:t>full name of deceased person, including any known alias</w:t>
      </w:r>
      <w:r w:rsidRPr="00F127F6">
        <w:t>), late of (</w:t>
      </w:r>
      <w:r w:rsidRPr="00F127F6">
        <w:rPr>
          <w:i/>
          <w:iCs/>
        </w:rPr>
        <w:t>last address</w:t>
      </w:r>
      <w:r w:rsidRPr="00F127F6">
        <w:t>)</w:t>
      </w:r>
      <w:r w:rsidRPr="00F127F6">
        <w:rPr>
          <w:i/>
          <w:iCs/>
        </w:rPr>
        <w:t>,</w:t>
      </w:r>
      <w:r w:rsidRPr="00F127F6">
        <w:t xml:space="preserve"> deceased</w:t>
      </w:r>
    </w:p>
    <w:p w14:paraId="4ACA8B51" w14:textId="77777777" w:rsidR="00A8775C" w:rsidRPr="00F127F6" w:rsidRDefault="00A8775C" w:rsidP="00A8775C">
      <w:pPr>
        <w:pStyle w:val="FormText"/>
      </w:pPr>
      <w:r w:rsidRPr="00F127F6">
        <w:t>On (</w:t>
      </w:r>
      <w:r w:rsidRPr="00F127F6">
        <w:rPr>
          <w:i/>
          <w:iCs/>
        </w:rPr>
        <w:t>date</w:t>
      </w:r>
      <w:r w:rsidRPr="00F127F6">
        <w:t>), I (</w:t>
      </w:r>
      <w:r w:rsidRPr="00F127F6">
        <w:rPr>
          <w:i/>
          <w:iCs/>
        </w:rPr>
        <w:t>full name of person making affidavit</w:t>
      </w:r>
      <w:r w:rsidRPr="00F127F6">
        <w:t>) of (</w:t>
      </w:r>
      <w:r w:rsidRPr="00F127F6">
        <w:rPr>
          <w:i/>
          <w:iCs/>
        </w:rPr>
        <w:t>home or business address or place of employment</w:t>
      </w:r>
      <w:r w:rsidRPr="00F127F6">
        <w:t>), *[say on oath/solemnly affirm]—</w:t>
      </w:r>
    </w:p>
    <w:p w14:paraId="574F6F3A" w14:textId="77777777" w:rsidR="00A8775C" w:rsidRPr="00F127F6" w:rsidRDefault="00A8775C" w:rsidP="00A8775C">
      <w:pPr>
        <w:pStyle w:val="FormTextNumbered"/>
      </w:pPr>
      <w:r w:rsidRPr="00F127F6">
        <w:t>1.</w:t>
      </w:r>
      <w:r w:rsidRPr="00F127F6">
        <w:tab/>
        <w:t>The deceased person died on (</w:t>
      </w:r>
      <w:r w:rsidRPr="00F127F6">
        <w:rPr>
          <w:i/>
          <w:iCs/>
        </w:rPr>
        <w:t>date</w:t>
      </w:r>
      <w:r w:rsidRPr="00F127F6">
        <w:t>).</w:t>
      </w:r>
    </w:p>
    <w:p w14:paraId="1D6AE4E1" w14:textId="77777777" w:rsidR="00A8775C" w:rsidRPr="00F127F6" w:rsidRDefault="00A8775C" w:rsidP="00A8775C">
      <w:pPr>
        <w:pStyle w:val="FormTextNumbered"/>
      </w:pPr>
      <w:r w:rsidRPr="00F127F6">
        <w:t>2.</w:t>
      </w:r>
      <w:r w:rsidRPr="00F127F6">
        <w:tab/>
        <w:t>I am an adult *[and the (</w:t>
      </w:r>
      <w:r w:rsidRPr="00F127F6">
        <w:rPr>
          <w:i/>
          <w:iCs/>
        </w:rPr>
        <w:t>relationship</w:t>
      </w:r>
      <w:r w:rsidRPr="00F127F6">
        <w:t>) of the deceased person].</w:t>
      </w:r>
    </w:p>
    <w:p w14:paraId="28DB594A" w14:textId="77777777" w:rsidR="00A8775C" w:rsidRPr="00F127F6" w:rsidRDefault="00A8775C" w:rsidP="00A8775C">
      <w:pPr>
        <w:pStyle w:val="FormTextNumbered"/>
      </w:pPr>
      <w:r w:rsidRPr="00F127F6">
        <w:t>3.</w:t>
      </w:r>
      <w:r w:rsidRPr="00F127F6">
        <w:tab/>
        <w:t>I believe that the deceased person is (</w:t>
      </w:r>
      <w:r w:rsidRPr="00F127F6">
        <w:rPr>
          <w:i/>
          <w:iCs/>
        </w:rPr>
        <w:t>name stated in death certificate</w:t>
      </w:r>
      <w:r w:rsidRPr="00F127F6">
        <w:t>) named in the death certificate annexed and marked ‘(</w:t>
      </w:r>
      <w:r w:rsidRPr="00F127F6">
        <w:rPr>
          <w:i/>
          <w:iCs/>
        </w:rPr>
        <w:t xml:space="preserve">insert letter, </w:t>
      </w:r>
      <w:proofErr w:type="spellStart"/>
      <w:r w:rsidRPr="00F127F6">
        <w:rPr>
          <w:i/>
          <w:iCs/>
        </w:rPr>
        <w:t>eg</w:t>
      </w:r>
      <w:proofErr w:type="spellEnd"/>
      <w:r w:rsidRPr="00F127F6">
        <w:rPr>
          <w:i/>
          <w:iCs/>
        </w:rPr>
        <w:t> ‘A’</w:t>
      </w:r>
      <w:r w:rsidRPr="00F127F6">
        <w:t>)’.</w:t>
      </w:r>
    </w:p>
    <w:p w14:paraId="01FD45A7" w14:textId="77777777" w:rsidR="00A8775C" w:rsidRPr="00F127F6" w:rsidRDefault="00A8775C" w:rsidP="00A8775C">
      <w:pPr>
        <w:pStyle w:val="FormTextNumbered"/>
      </w:pPr>
      <w:r w:rsidRPr="00F127F6">
        <w:t>4.</w:t>
      </w:r>
      <w:r w:rsidRPr="00F127F6">
        <w:tab/>
        <w:t>I believe that the deceased person did not leave a will.</w:t>
      </w:r>
    </w:p>
    <w:p w14:paraId="6C65BC01" w14:textId="77777777" w:rsidR="00A8775C" w:rsidRPr="00F127F6" w:rsidRDefault="00A8775C" w:rsidP="00A8775C">
      <w:pPr>
        <w:pStyle w:val="FormTextNumbered"/>
      </w:pPr>
      <w:r w:rsidRPr="00F127F6">
        <w:t>*5.</w:t>
      </w:r>
      <w:r w:rsidRPr="00F127F6">
        <w:tab/>
        <w:t>I am not aware of the existence of any document claiming to contain the testamentary intentions of the deceased person.</w:t>
      </w:r>
    </w:p>
    <w:p w14:paraId="15EA763E" w14:textId="77777777" w:rsidR="00A8775C" w:rsidRPr="00F127F6" w:rsidRDefault="00A8775C" w:rsidP="00A8775C">
      <w:pPr>
        <w:pStyle w:val="FormText"/>
      </w:pPr>
      <w:r w:rsidRPr="00F127F6">
        <w:t>OR</w:t>
      </w:r>
    </w:p>
    <w:p w14:paraId="5EC6E716" w14:textId="77777777" w:rsidR="00A8775C" w:rsidRPr="00F127F6" w:rsidRDefault="00A8775C" w:rsidP="00A8775C">
      <w:pPr>
        <w:pStyle w:val="FormTextNumbered"/>
      </w:pPr>
      <w:r w:rsidRPr="00F127F6">
        <w:t>*5.</w:t>
      </w:r>
      <w:r w:rsidRPr="00F127F6">
        <w:tab/>
        <w:t>I am *[aware of the existence/in possession] of a document claiming to contain the testamentary intentions of the deceased person. *[That document is annexed and marked ‘(</w:t>
      </w:r>
      <w:r w:rsidRPr="00F127F6">
        <w:rPr>
          <w:i/>
          <w:iCs/>
        </w:rPr>
        <w:t xml:space="preserve">insert letter, </w:t>
      </w:r>
      <w:proofErr w:type="spellStart"/>
      <w:r w:rsidRPr="00F127F6">
        <w:rPr>
          <w:i/>
          <w:iCs/>
        </w:rPr>
        <w:t>eg</w:t>
      </w:r>
      <w:proofErr w:type="spellEnd"/>
      <w:r w:rsidRPr="00F127F6">
        <w:rPr>
          <w:i/>
          <w:iCs/>
        </w:rPr>
        <w:t xml:space="preserve"> ‘B’</w:t>
      </w:r>
      <w:r w:rsidRPr="00F127F6">
        <w:t>)’.]</w:t>
      </w:r>
    </w:p>
    <w:p w14:paraId="0F9C2A89" w14:textId="77777777" w:rsidR="00A8775C" w:rsidRPr="00F127F6" w:rsidRDefault="00A8775C" w:rsidP="00A8775C">
      <w:pPr>
        <w:pStyle w:val="FormTextNumbered"/>
      </w:pPr>
      <w:r w:rsidRPr="00F127F6">
        <w:lastRenderedPageBreak/>
        <w:t>6.</w:t>
      </w:r>
      <w:r w:rsidRPr="00F127F6">
        <w:tab/>
        <w:t>I have taken the following steps to find out whether there is any other document claiming to contain the testamentary intentions of the deceased person: (</w:t>
      </w:r>
      <w:r w:rsidRPr="00F127F6">
        <w:rPr>
          <w:i/>
          <w:iCs/>
        </w:rPr>
        <w:t>list steps taken</w:t>
      </w:r>
      <w:r w:rsidRPr="00F127F6">
        <w:t>).</w:t>
      </w:r>
    </w:p>
    <w:p w14:paraId="751880B0" w14:textId="77777777" w:rsidR="00A8775C" w:rsidRPr="00F127F6" w:rsidRDefault="00A8775C" w:rsidP="00A8775C">
      <w:pPr>
        <w:pStyle w:val="FormTextNumbered"/>
      </w:pPr>
      <w:r w:rsidRPr="00F127F6">
        <w:t>7.</w:t>
      </w:r>
      <w:r w:rsidRPr="00F127F6">
        <w:tab/>
        <w:t>The deceased person *[was/was not] survived by a spouse, (</w:t>
      </w:r>
      <w:r w:rsidRPr="00F127F6">
        <w:rPr>
          <w:i/>
          <w:iCs/>
        </w:rPr>
        <w:t>name</w:t>
      </w:r>
      <w:r w:rsidRPr="00F127F6">
        <w:t>), when the deceased person died.</w:t>
      </w:r>
    </w:p>
    <w:p w14:paraId="480DE59C" w14:textId="77777777" w:rsidR="00A8775C" w:rsidRPr="00F127F6" w:rsidRDefault="00A8775C" w:rsidP="00A8775C">
      <w:pPr>
        <w:pStyle w:val="FormTextNumbered"/>
      </w:pPr>
      <w:r w:rsidRPr="00F127F6">
        <w:t>8.</w:t>
      </w:r>
      <w:r w:rsidRPr="00F127F6">
        <w:tab/>
        <w:t>At the time of *[his/her] death, the deceased person *[was/was not] in a domestic partnership *[with (</w:t>
      </w:r>
      <w:r w:rsidRPr="00F127F6">
        <w:rPr>
          <w:i/>
          <w:iCs/>
        </w:rPr>
        <w:t>name of domestic partner</w:t>
      </w:r>
      <w:r w:rsidRPr="00F127F6">
        <w:t>). The domestic partnership had been continuous for (</w:t>
      </w:r>
      <w:r w:rsidRPr="00F127F6">
        <w:rPr>
          <w:i/>
          <w:iCs/>
        </w:rPr>
        <w:t>state the number of months, or years and months, stating which</w:t>
      </w:r>
      <w:r w:rsidRPr="00F127F6">
        <w:t>) before the death of the deceased person].</w:t>
      </w:r>
    </w:p>
    <w:p w14:paraId="582E6D4F" w14:textId="77777777" w:rsidR="00A8775C" w:rsidRPr="00F127F6" w:rsidRDefault="00A8775C" w:rsidP="00A8775C">
      <w:pPr>
        <w:pStyle w:val="FormTextNumbered"/>
      </w:pPr>
      <w:r w:rsidRPr="00F127F6">
        <w:t>*9.</w:t>
      </w:r>
      <w:r w:rsidRPr="00F127F6">
        <w:tab/>
        <w:t>The deceased person’s domestic partner is the parent of the following *[child/children] of the deceased person who *[was/were] under 18 years old when the person died:</w:t>
      </w:r>
    </w:p>
    <w:p w14:paraId="08244F29" w14:textId="77777777" w:rsidR="00A8775C" w:rsidRPr="00F127F6" w:rsidRDefault="00A8775C" w:rsidP="00A8775C">
      <w:pPr>
        <w:pStyle w:val="FormTextNumbered"/>
      </w:pPr>
      <w:r w:rsidRPr="00F127F6">
        <w:tab/>
        <w:t>(</w:t>
      </w:r>
      <w:r w:rsidRPr="00F127F6">
        <w:rPr>
          <w:i/>
          <w:iCs/>
        </w:rPr>
        <w:t>list all children of the deceased person and the person’s domestic partner, stating each child’s full name and date of birth</w:t>
      </w:r>
      <w:r w:rsidRPr="00F127F6">
        <w:t>)</w:t>
      </w:r>
    </w:p>
    <w:p w14:paraId="73FD9B1A" w14:textId="77777777" w:rsidR="00A8775C" w:rsidRPr="00F127F6" w:rsidRDefault="00A8775C" w:rsidP="00A8775C">
      <w:pPr>
        <w:pStyle w:val="FormTextNumbered"/>
      </w:pPr>
      <w:r w:rsidRPr="00F127F6">
        <w:t>10.</w:t>
      </w:r>
      <w:r w:rsidRPr="00F127F6">
        <w:tab/>
        <w:t>The deceased person *[did not have any children./had the following *[child/children:]]</w:t>
      </w:r>
    </w:p>
    <w:p w14:paraId="63343206" w14:textId="77777777" w:rsidR="00A8775C" w:rsidRPr="00F127F6" w:rsidRDefault="00A8775C" w:rsidP="00A8775C">
      <w:pPr>
        <w:pStyle w:val="FormTextNumbered"/>
      </w:pPr>
      <w:r w:rsidRPr="00F127F6">
        <w:tab/>
        <w:t>(</w:t>
      </w:r>
      <w:r w:rsidRPr="00F127F6">
        <w:rPr>
          <w:i/>
          <w:iCs/>
        </w:rPr>
        <w:t>list all children of the deceased person, stating each child’s full name, date of birth and, if applicable, date of death</w:t>
      </w:r>
      <w:r w:rsidRPr="00F127F6">
        <w:t>)</w:t>
      </w:r>
    </w:p>
    <w:p w14:paraId="646FFA80" w14:textId="77777777" w:rsidR="00A8775C" w:rsidRPr="00F127F6" w:rsidRDefault="00A8775C" w:rsidP="00A8775C">
      <w:pPr>
        <w:pStyle w:val="FormTextNumbered"/>
      </w:pPr>
      <w:r w:rsidRPr="00F127F6">
        <w:t>11.</w:t>
      </w:r>
      <w:r w:rsidRPr="00F127F6">
        <w:tab/>
        <w:t>The following *[person has/people have] a beneficial interest in the estate:</w:t>
      </w:r>
    </w:p>
    <w:tbl>
      <w:tblPr>
        <w:tblW w:w="0" w:type="auto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1624"/>
        <w:gridCol w:w="1636"/>
        <w:gridCol w:w="1126"/>
        <w:gridCol w:w="1850"/>
        <w:gridCol w:w="1357"/>
      </w:tblGrid>
      <w:tr w:rsidR="00A8775C" w:rsidRPr="00F127F6" w14:paraId="714E85E5" w14:textId="77777777" w:rsidTr="00623D31">
        <w:tc>
          <w:tcPr>
            <w:tcW w:w="1701" w:type="dxa"/>
          </w:tcPr>
          <w:p w14:paraId="36E9F70A" w14:textId="77777777" w:rsidR="00A8775C" w:rsidRPr="00F127F6" w:rsidRDefault="00A8775C" w:rsidP="00623D31">
            <w:pPr>
              <w:pStyle w:val="aExamHead"/>
              <w:spacing w:before="120" w:after="0"/>
              <w:ind w:left="0"/>
            </w:pPr>
            <w:r w:rsidRPr="00F127F6">
              <w:t>Name</w:t>
            </w:r>
          </w:p>
        </w:tc>
        <w:tc>
          <w:tcPr>
            <w:tcW w:w="1696" w:type="dxa"/>
          </w:tcPr>
          <w:p w14:paraId="48B6FBBF" w14:textId="77777777" w:rsidR="00A8775C" w:rsidRPr="00F127F6" w:rsidRDefault="00A8775C" w:rsidP="00623D3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1139" w:type="dxa"/>
          </w:tcPr>
          <w:p w14:paraId="2EE4A24F" w14:textId="77777777" w:rsidR="00A8775C" w:rsidRPr="00F127F6" w:rsidRDefault="00A8775C" w:rsidP="00623D3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Age/date of birth</w:t>
            </w:r>
          </w:p>
        </w:tc>
        <w:tc>
          <w:tcPr>
            <w:tcW w:w="1897" w:type="dxa"/>
          </w:tcPr>
          <w:p w14:paraId="143374F6" w14:textId="77777777" w:rsidR="00A8775C" w:rsidRPr="00F127F6" w:rsidRDefault="00A8775C" w:rsidP="00623D3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Relationship to deceased person</w:t>
            </w:r>
          </w:p>
        </w:tc>
        <w:tc>
          <w:tcPr>
            <w:tcW w:w="1382" w:type="dxa"/>
          </w:tcPr>
          <w:p w14:paraId="151AC70E" w14:textId="77777777" w:rsidR="00A8775C" w:rsidRPr="00F127F6" w:rsidRDefault="00A8775C" w:rsidP="00623D3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Beneficial interest</w:t>
            </w:r>
          </w:p>
          <w:p w14:paraId="3F5314B7" w14:textId="77777777" w:rsidR="00A8775C" w:rsidRPr="00F127F6" w:rsidRDefault="00A8775C" w:rsidP="00623D31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% or $</w:t>
            </w:r>
          </w:p>
        </w:tc>
      </w:tr>
      <w:tr w:rsidR="00A8775C" w:rsidRPr="00F127F6" w14:paraId="6DA5C873" w14:textId="77777777" w:rsidTr="00623D31">
        <w:tc>
          <w:tcPr>
            <w:tcW w:w="1701" w:type="dxa"/>
          </w:tcPr>
          <w:p w14:paraId="6C73A517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696" w:type="dxa"/>
          </w:tcPr>
          <w:p w14:paraId="2B9149C9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139" w:type="dxa"/>
          </w:tcPr>
          <w:p w14:paraId="7FC8632E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897" w:type="dxa"/>
          </w:tcPr>
          <w:p w14:paraId="4591E0A2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382" w:type="dxa"/>
          </w:tcPr>
          <w:p w14:paraId="086389B0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</w:tr>
      <w:tr w:rsidR="00A8775C" w:rsidRPr="00F127F6" w14:paraId="264A4138" w14:textId="77777777" w:rsidTr="00623D31">
        <w:tc>
          <w:tcPr>
            <w:tcW w:w="1701" w:type="dxa"/>
          </w:tcPr>
          <w:p w14:paraId="0C07E7BB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696" w:type="dxa"/>
          </w:tcPr>
          <w:p w14:paraId="26519F77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139" w:type="dxa"/>
          </w:tcPr>
          <w:p w14:paraId="245F6A5B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897" w:type="dxa"/>
          </w:tcPr>
          <w:p w14:paraId="7B7FDB87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  <w:tc>
          <w:tcPr>
            <w:tcW w:w="1382" w:type="dxa"/>
          </w:tcPr>
          <w:p w14:paraId="7315CC44" w14:textId="77777777" w:rsidR="00A8775C" w:rsidRPr="00F127F6" w:rsidRDefault="00A8775C" w:rsidP="00623D31">
            <w:pPr>
              <w:spacing w:before="120"/>
              <w:rPr>
                <w:sz w:val="20"/>
              </w:rPr>
            </w:pPr>
          </w:p>
        </w:tc>
      </w:tr>
    </w:tbl>
    <w:p w14:paraId="09B4C635" w14:textId="77777777" w:rsidR="00A8775C" w:rsidRPr="00F127F6" w:rsidRDefault="00A8775C" w:rsidP="00A8775C">
      <w:pPr>
        <w:pStyle w:val="FormText"/>
      </w:pPr>
      <w:r w:rsidRPr="00F127F6">
        <w:t>[</w:t>
      </w:r>
      <w:r w:rsidRPr="00F127F6">
        <w:rPr>
          <w:i/>
        </w:rPr>
        <w:t xml:space="preserve">(Name of supporting certificates)/(documents)] are annexed and marked ‘(insert letter, </w:t>
      </w:r>
      <w:proofErr w:type="spellStart"/>
      <w:r w:rsidRPr="00F127F6">
        <w:rPr>
          <w:i/>
        </w:rPr>
        <w:t>eg</w:t>
      </w:r>
      <w:proofErr w:type="spellEnd"/>
      <w:r w:rsidRPr="00F127F6">
        <w:rPr>
          <w:i/>
        </w:rPr>
        <w:t xml:space="preserve"> ‘C’)’</w:t>
      </w:r>
      <w:r w:rsidRPr="00F127F6">
        <w:t>.]</w:t>
      </w:r>
    </w:p>
    <w:p w14:paraId="77248FF4" w14:textId="77777777" w:rsidR="00A8775C" w:rsidRPr="00F127F6" w:rsidRDefault="00A8775C" w:rsidP="00A8775C">
      <w:pPr>
        <w:pStyle w:val="FormNote"/>
      </w:pPr>
      <w:r w:rsidRPr="00F127F6">
        <w:rPr>
          <w:i/>
          <w:iCs/>
        </w:rPr>
        <w:t>Note</w:t>
      </w:r>
      <w:r w:rsidRPr="00F127F6">
        <w:rPr>
          <w:i/>
          <w:iCs/>
        </w:rPr>
        <w:tab/>
      </w:r>
      <w:r w:rsidRPr="00F127F6">
        <w:t xml:space="preserve">The </w:t>
      </w:r>
      <w:r w:rsidRPr="00F127F6">
        <w:rPr>
          <w:i/>
          <w:iCs/>
        </w:rPr>
        <w:t>Administration and Probate Act 1929</w:t>
      </w:r>
      <w:r w:rsidRPr="00F127F6">
        <w:t>, s 49 (Distribution of intestate estate) and sch 6 (Distribution of intestate estate on intestacy) state who is entitled to an interest in the estate of a person who has died intestate and how that estate is to be distributed.</w:t>
      </w:r>
    </w:p>
    <w:p w14:paraId="50B38664" w14:textId="77777777" w:rsidR="00A8775C" w:rsidRPr="00F127F6" w:rsidRDefault="00A8775C" w:rsidP="00A8775C">
      <w:pPr>
        <w:pStyle w:val="FormTextNumbered"/>
        <w:keepNext/>
        <w:keepLines/>
      </w:pPr>
      <w:r w:rsidRPr="00F127F6">
        <w:lastRenderedPageBreak/>
        <w:t>*12.</w:t>
      </w:r>
      <w:r w:rsidRPr="00F127F6">
        <w:tab/>
        <w:t>The following people mentioned in paragraph 11 who are at least 18 years old have consented to me making this application: (</w:t>
      </w:r>
      <w:r w:rsidRPr="00F127F6">
        <w:rPr>
          <w:i/>
          <w:iCs/>
        </w:rPr>
        <w:t>names</w:t>
      </w:r>
      <w:r w:rsidRPr="00F127F6">
        <w:t>). Copies of their written consents are annexed and marked ‘(</w:t>
      </w:r>
      <w:r w:rsidRPr="00F127F6">
        <w:rPr>
          <w:i/>
          <w:iCs/>
        </w:rPr>
        <w:t xml:space="preserve">insert letter, </w:t>
      </w:r>
      <w:proofErr w:type="spellStart"/>
      <w:r w:rsidRPr="00F127F6">
        <w:rPr>
          <w:i/>
          <w:iCs/>
        </w:rPr>
        <w:t>eg</w:t>
      </w:r>
      <w:proofErr w:type="spellEnd"/>
      <w:r w:rsidRPr="00F127F6">
        <w:rPr>
          <w:i/>
          <w:iCs/>
        </w:rPr>
        <w:t xml:space="preserve"> ‘D’</w:t>
      </w:r>
      <w:r w:rsidRPr="00F127F6">
        <w:t>)’.</w:t>
      </w:r>
    </w:p>
    <w:p w14:paraId="123782D2" w14:textId="77777777" w:rsidR="00A8775C" w:rsidRPr="00F127F6" w:rsidRDefault="00A8775C" w:rsidP="00A8775C">
      <w:pPr>
        <w:pStyle w:val="FormTextNumbered"/>
      </w:pPr>
      <w:r w:rsidRPr="00F127F6">
        <w:t>*13.</w:t>
      </w:r>
      <w:r w:rsidRPr="00F127F6">
        <w:tab/>
        <w:t>The following people mentioned in paragraph 11 who are at least 18 years old have been served with notice of the application: (</w:t>
      </w:r>
      <w:r w:rsidRPr="00F127F6">
        <w:rPr>
          <w:i/>
          <w:iCs/>
        </w:rPr>
        <w:t>names</w:t>
      </w:r>
      <w:r w:rsidRPr="00F127F6">
        <w:t>)</w:t>
      </w:r>
    </w:p>
    <w:p w14:paraId="76A2799E" w14:textId="77777777" w:rsidR="00A8775C" w:rsidRPr="00F127F6" w:rsidRDefault="00A8775C" w:rsidP="00A8775C">
      <w:pPr>
        <w:pStyle w:val="FormTextNumbered"/>
      </w:pPr>
      <w:r w:rsidRPr="00F127F6">
        <w:t>*14.</w:t>
      </w:r>
      <w:r w:rsidRPr="00F127F6">
        <w:tab/>
        <w:t>I have not been able to find the following people mentioned in paragraph 11: (</w:t>
      </w:r>
      <w:r w:rsidRPr="00F127F6">
        <w:rPr>
          <w:i/>
          <w:iCs/>
        </w:rPr>
        <w:t>names</w:t>
      </w:r>
      <w:r w:rsidRPr="00F127F6">
        <w:t>)</w:t>
      </w:r>
    </w:p>
    <w:p w14:paraId="52209F9A" w14:textId="77777777" w:rsidR="00A8775C" w:rsidRPr="00F127F6" w:rsidRDefault="00A8775C" w:rsidP="00A8775C">
      <w:pPr>
        <w:pStyle w:val="FormTextNumbered"/>
      </w:pPr>
      <w:r w:rsidRPr="00F127F6">
        <w:t>15.</w:t>
      </w:r>
      <w:r w:rsidRPr="00F127F6">
        <w:tab/>
        <w:t>I believe that the deceased person considered that *[his/her] domicile was in (</w:t>
      </w:r>
      <w:r w:rsidRPr="00F127F6">
        <w:rPr>
          <w:i/>
        </w:rPr>
        <w:t>insert place of domicile at time of death</w:t>
      </w:r>
      <w:r w:rsidRPr="00F127F6">
        <w:t>). The reason for my belief is (</w:t>
      </w:r>
      <w:r w:rsidRPr="00F127F6">
        <w:rPr>
          <w:i/>
          <w:iCs/>
        </w:rPr>
        <w:t>reason</w:t>
      </w:r>
      <w:r w:rsidRPr="00F127F6">
        <w:t>).</w:t>
      </w:r>
    </w:p>
    <w:p w14:paraId="4897C4DD" w14:textId="77777777" w:rsidR="00A8775C" w:rsidRPr="00F127F6" w:rsidRDefault="00A8775C" w:rsidP="00A8775C">
      <w:pPr>
        <w:pStyle w:val="FormTextNumbered"/>
      </w:pPr>
      <w:r w:rsidRPr="00F127F6">
        <w:t>*16.</w:t>
      </w:r>
      <w:r w:rsidRPr="00F127F6">
        <w:tab/>
        <w:t>I am a creditor of the deceased person. The amount of the debt I am owed by the deceased person is $ (</w:t>
      </w:r>
      <w:r w:rsidRPr="00F127F6">
        <w:rPr>
          <w:i/>
          <w:iCs/>
        </w:rPr>
        <w:t>state amount</w:t>
      </w:r>
      <w:r w:rsidRPr="00F127F6">
        <w:t>). The particulars of the debt are *[as follows: (</w:t>
      </w:r>
      <w:r w:rsidRPr="00F127F6">
        <w:rPr>
          <w:i/>
          <w:iCs/>
        </w:rPr>
        <w:t>particulars of debt</w:t>
      </w:r>
      <w:r w:rsidRPr="00F127F6">
        <w:t>)/set out in the annexed document marked ‘(</w:t>
      </w:r>
      <w:r w:rsidRPr="00F127F6">
        <w:rPr>
          <w:i/>
          <w:iCs/>
        </w:rPr>
        <w:t xml:space="preserve">insert letter, </w:t>
      </w:r>
      <w:proofErr w:type="spellStart"/>
      <w:r w:rsidRPr="00F127F6">
        <w:rPr>
          <w:i/>
          <w:iCs/>
        </w:rPr>
        <w:t>eg</w:t>
      </w:r>
      <w:proofErr w:type="spellEnd"/>
      <w:r w:rsidRPr="00F127F6">
        <w:rPr>
          <w:i/>
          <w:iCs/>
        </w:rPr>
        <w:t xml:space="preserve"> ‘E’</w:t>
      </w:r>
      <w:r w:rsidRPr="00F127F6">
        <w:t>)’.]</w:t>
      </w:r>
    </w:p>
    <w:p w14:paraId="01683E09" w14:textId="77777777" w:rsidR="00A8775C" w:rsidRPr="00F127F6" w:rsidRDefault="00A8775C" w:rsidP="00A8775C">
      <w:pPr>
        <w:pStyle w:val="FormTextNumbered"/>
      </w:pPr>
      <w:r w:rsidRPr="00F127F6">
        <w:t>17.</w:t>
      </w:r>
      <w:r w:rsidRPr="00F127F6">
        <w:tab/>
        <w:t>I am not an undischarged bankrupt and I have not assigned or encumbered my interest in the estate.</w:t>
      </w:r>
    </w:p>
    <w:p w14:paraId="17209A64" w14:textId="77777777" w:rsidR="00A8775C" w:rsidRPr="00F127F6" w:rsidRDefault="00A8775C" w:rsidP="00A8775C">
      <w:pPr>
        <w:pStyle w:val="FormTextNumbered"/>
      </w:pPr>
      <w:r w:rsidRPr="00F127F6">
        <w:t>18.</w:t>
      </w:r>
      <w:r w:rsidRPr="00F127F6">
        <w:tab/>
        <w:t>The deceased person *[left/did not leave] property (whether real or personal) in the ACT.</w:t>
      </w:r>
    </w:p>
    <w:p w14:paraId="58CFADDE" w14:textId="77777777" w:rsidR="00A8775C" w:rsidRPr="00F127F6" w:rsidRDefault="00A8775C" w:rsidP="00A8775C">
      <w:pPr>
        <w:pStyle w:val="FormTextNumbered"/>
      </w:pPr>
      <w:r w:rsidRPr="00F127F6">
        <w:t>19.</w:t>
      </w:r>
      <w:r w:rsidRPr="00F127F6">
        <w:tab/>
        <w:t>An inventory of all property of the deceased person of which I am presently aware is annexed and marked ‘(</w:t>
      </w:r>
      <w:r w:rsidRPr="00F127F6">
        <w:rPr>
          <w:i/>
          <w:iCs/>
        </w:rPr>
        <w:t xml:space="preserve">insert letter, </w:t>
      </w:r>
      <w:proofErr w:type="spellStart"/>
      <w:r w:rsidRPr="00F127F6">
        <w:rPr>
          <w:i/>
          <w:iCs/>
        </w:rPr>
        <w:t>eg</w:t>
      </w:r>
      <w:proofErr w:type="spellEnd"/>
      <w:r w:rsidRPr="00F127F6">
        <w:rPr>
          <w:i/>
          <w:iCs/>
        </w:rPr>
        <w:t xml:space="preserve"> ‘F’</w:t>
      </w:r>
      <w:r w:rsidRPr="00F127F6">
        <w:t>)’. I will disclose to the Court any other property of the deceased person that comes to my notice.</w:t>
      </w:r>
    </w:p>
    <w:p w14:paraId="324E0430" w14:textId="77777777" w:rsidR="00A8775C" w:rsidRPr="00F127F6" w:rsidRDefault="00A8775C" w:rsidP="00A8775C">
      <w:pPr>
        <w:pStyle w:val="FormTextNumbered"/>
      </w:pPr>
      <w:r w:rsidRPr="00F127F6">
        <w:t>20.</w:t>
      </w:r>
      <w:r w:rsidRPr="00F127F6">
        <w:tab/>
        <w:t>The estimated gross value of the deceased person’s property (both real and personal) in the ACT is $ (</w:t>
      </w:r>
      <w:r w:rsidRPr="00F127F6">
        <w:rPr>
          <w:i/>
          <w:iCs/>
        </w:rPr>
        <w:t>amount</w:t>
      </w:r>
      <w:r w:rsidRPr="00F127F6">
        <w:t>).</w:t>
      </w:r>
    </w:p>
    <w:p w14:paraId="76038232" w14:textId="77777777" w:rsidR="00A8775C" w:rsidRPr="00F127F6" w:rsidRDefault="00A8775C" w:rsidP="00A8775C">
      <w:pPr>
        <w:pStyle w:val="FormTextNumbered"/>
      </w:pPr>
      <w:r w:rsidRPr="00F127F6">
        <w:t>21.</w:t>
      </w:r>
      <w:r w:rsidRPr="00F127F6">
        <w:tab/>
        <w:t>The estimated net value of the deceased person’s property (both real and personal) in the ACT is $ (</w:t>
      </w:r>
      <w:r w:rsidRPr="00F127F6">
        <w:rPr>
          <w:i/>
          <w:iCs/>
        </w:rPr>
        <w:t>amount</w:t>
      </w:r>
      <w:r w:rsidRPr="00F127F6">
        <w:t>).</w:t>
      </w:r>
    </w:p>
    <w:p w14:paraId="7FA6B36B" w14:textId="77777777" w:rsidR="00A8775C" w:rsidRPr="00F127F6" w:rsidRDefault="00A8775C" w:rsidP="00A8775C">
      <w:pPr>
        <w:pStyle w:val="FormTextNumbered"/>
      </w:pPr>
      <w:r w:rsidRPr="00F127F6">
        <w:t>22.</w:t>
      </w:r>
      <w:r w:rsidRPr="00F127F6">
        <w:tab/>
        <w:t>If I am granted administration of the estate of the deceased person, I will administer the estate according to law and, if required, I will give an account of my administration to the Court.</w:t>
      </w:r>
    </w:p>
    <w:p w14:paraId="393E086E" w14:textId="2A7904CE" w:rsidR="00A8775C" w:rsidRPr="00F127F6" w:rsidRDefault="00A8775C" w:rsidP="00A8775C">
      <w:pPr>
        <w:pStyle w:val="FormTextNumbered"/>
      </w:pPr>
      <w:r w:rsidRPr="00F127F6">
        <w:t>23.</w:t>
      </w:r>
      <w:r w:rsidRPr="00F127F6">
        <w:tab/>
        <w:t>Notice of intention to make this application was published on (</w:t>
      </w:r>
      <w:r w:rsidRPr="00F127F6">
        <w:rPr>
          <w:i/>
          <w:iCs/>
        </w:rPr>
        <w:t>date</w:t>
      </w:r>
      <w:r w:rsidRPr="00F127F6">
        <w:t xml:space="preserve">) </w:t>
      </w:r>
      <w:r w:rsidR="00D37B70" w:rsidRPr="00F127F6">
        <w:t>on the ACT Supreme Court website</w:t>
      </w:r>
      <w:r w:rsidRPr="00F127F6">
        <w:t>. A copy of the notice as published is annexed and marked ‘(</w:t>
      </w:r>
      <w:r w:rsidRPr="00F127F6">
        <w:rPr>
          <w:i/>
          <w:iCs/>
        </w:rPr>
        <w:t xml:space="preserve">insert letter, </w:t>
      </w:r>
      <w:proofErr w:type="spellStart"/>
      <w:r w:rsidRPr="00F127F6">
        <w:rPr>
          <w:i/>
          <w:iCs/>
        </w:rPr>
        <w:t>eg</w:t>
      </w:r>
      <w:proofErr w:type="spellEnd"/>
      <w:r w:rsidRPr="00F127F6">
        <w:rPr>
          <w:i/>
          <w:iCs/>
        </w:rPr>
        <w:t xml:space="preserve"> ‘G’</w:t>
      </w:r>
      <w:r w:rsidRPr="00F127F6">
        <w:t>)’.</w:t>
      </w:r>
    </w:p>
    <w:p w14:paraId="1BD647D8" w14:textId="77777777" w:rsidR="00A8775C" w:rsidRPr="00F127F6" w:rsidRDefault="00A8775C" w:rsidP="00A8775C">
      <w:pPr>
        <w:pStyle w:val="FormTextNumbered"/>
      </w:pPr>
      <w:r w:rsidRPr="00F127F6">
        <w:lastRenderedPageBreak/>
        <w:t>*23.</w:t>
      </w:r>
      <w:r w:rsidRPr="00F127F6">
        <w:tab/>
        <w:t>I have received the following responses to the publication of the notice from creditors of the estate: (</w:t>
      </w:r>
      <w:r w:rsidRPr="00F127F6">
        <w:rPr>
          <w:i/>
          <w:iCs/>
        </w:rPr>
        <w:t>include brief details of the responses and identify the creditors who gave the responses</w:t>
      </w:r>
      <w:r w:rsidRPr="00F127F6">
        <w:t>).</w:t>
      </w:r>
    </w:p>
    <w:p w14:paraId="068EE1D2" w14:textId="77777777" w:rsidR="00A8775C" w:rsidRPr="00F127F6" w:rsidRDefault="00A8775C" w:rsidP="00A8775C">
      <w:pPr>
        <w:pStyle w:val="FormTextNumbered"/>
      </w:pPr>
      <w:r w:rsidRPr="00F127F6">
        <w:t>*24.</w:t>
      </w:r>
      <w:r w:rsidRPr="00F127F6">
        <w:tab/>
        <w:t>The reason*(s) why this application is made, for the first time, more than 6 months after the date of the deceased person’s death *[is/are] (</w:t>
      </w:r>
      <w:r w:rsidRPr="00F127F6">
        <w:rPr>
          <w:i/>
          <w:iCs/>
        </w:rPr>
        <w:t>reason*(s)</w:t>
      </w:r>
      <w:r w:rsidRPr="00F127F6">
        <w:t>).</w:t>
      </w:r>
    </w:p>
    <w:p w14:paraId="3279D92E" w14:textId="77777777" w:rsidR="00A8775C" w:rsidRPr="00F127F6" w:rsidRDefault="00A8775C" w:rsidP="00A8775C">
      <w:pPr>
        <w:pStyle w:val="FormText"/>
      </w:pPr>
      <w:r w:rsidRPr="00F127F6">
        <w:t>*[Sworn/Affirmed] by (</w:t>
      </w:r>
      <w:r w:rsidRPr="00F127F6">
        <w:rPr>
          <w:i/>
          <w:iCs/>
        </w:rPr>
        <w:t>full name</w:t>
      </w:r>
      <w:r w:rsidRPr="00F127F6">
        <w:t xml:space="preserve">): </w:t>
      </w:r>
    </w:p>
    <w:p w14:paraId="078D93C7" w14:textId="77777777" w:rsidR="00A8775C" w:rsidRPr="00F127F6" w:rsidRDefault="00A8775C" w:rsidP="00A8775C">
      <w:pPr>
        <w:pStyle w:val="FormText"/>
      </w:pPr>
      <w:r w:rsidRPr="00F127F6">
        <w:t>(</w:t>
      </w:r>
      <w:r w:rsidRPr="00F127F6">
        <w:rPr>
          <w:i/>
          <w:iCs/>
        </w:rPr>
        <w:t>signature of person making affidavit</w:t>
      </w:r>
      <w:r w:rsidRPr="00F127F6">
        <w:t>)</w:t>
      </w:r>
    </w:p>
    <w:p w14:paraId="5D6AF981" w14:textId="77777777" w:rsidR="00A8775C" w:rsidRPr="00F127F6" w:rsidRDefault="00A8775C" w:rsidP="00A8775C">
      <w:pPr>
        <w:pStyle w:val="FormText"/>
      </w:pPr>
      <w:r w:rsidRPr="00F127F6">
        <w:t>at (</w:t>
      </w:r>
      <w:r w:rsidRPr="00F127F6">
        <w:rPr>
          <w:i/>
          <w:iCs/>
        </w:rPr>
        <w:t>place</w:t>
      </w:r>
      <w:r w:rsidRPr="00F127F6">
        <w:t xml:space="preserve">) in the presence of: </w:t>
      </w:r>
    </w:p>
    <w:p w14:paraId="6BF2BD40" w14:textId="77777777" w:rsidR="00A8775C" w:rsidRPr="00F127F6" w:rsidRDefault="00A8775C" w:rsidP="00A8775C">
      <w:pPr>
        <w:pStyle w:val="FormText"/>
        <w:rPr>
          <w:i/>
          <w:iCs/>
        </w:rPr>
      </w:pPr>
      <w:r w:rsidRPr="00F127F6">
        <w:t>(</w:t>
      </w:r>
      <w:r w:rsidRPr="00F127F6">
        <w:rPr>
          <w:i/>
          <w:iCs/>
        </w:rPr>
        <w:t xml:space="preserve">signature of person before whom affidavit is made) </w:t>
      </w:r>
    </w:p>
    <w:p w14:paraId="5A5335F6" w14:textId="77777777" w:rsidR="00A8775C" w:rsidRPr="00F127F6" w:rsidRDefault="00A8775C" w:rsidP="00A8775C">
      <w:pPr>
        <w:pStyle w:val="FormText"/>
      </w:pPr>
      <w:r w:rsidRPr="00F127F6">
        <w:t>(</w:t>
      </w:r>
      <w:r w:rsidRPr="00F127F6">
        <w:rPr>
          <w:i/>
          <w:iCs/>
        </w:rPr>
        <w:t>full name of person before whom affidavit is made</w:t>
      </w:r>
      <w:r w:rsidRPr="00F127F6">
        <w:t>) of (</w:t>
      </w:r>
      <w:r w:rsidRPr="00F127F6">
        <w:rPr>
          <w:i/>
          <w:iCs/>
        </w:rPr>
        <w:t>address</w:t>
      </w:r>
      <w:r w:rsidRPr="00F127F6">
        <w:t>)</w:t>
      </w:r>
    </w:p>
    <w:p w14:paraId="454A05FE" w14:textId="77777777" w:rsidR="00A8775C" w:rsidRPr="00F127F6" w:rsidRDefault="00A8775C" w:rsidP="00A8775C">
      <w:pPr>
        <w:pStyle w:val="FormText"/>
      </w:pPr>
      <w:r w:rsidRPr="00F127F6">
        <w:t>*[Justice of the Peace/Barrister/Solicitor/(</w:t>
      </w:r>
      <w:r w:rsidRPr="00F127F6">
        <w:rPr>
          <w:i/>
          <w:iCs/>
        </w:rPr>
        <w:t>other</w:t>
      </w:r>
      <w:r w:rsidRPr="00F127F6">
        <w:t>)]</w:t>
      </w:r>
    </w:p>
    <w:p w14:paraId="43D4C321" w14:textId="77777777" w:rsidR="00A8775C" w:rsidRPr="00F127F6" w:rsidRDefault="00A8775C" w:rsidP="00A8775C">
      <w:pPr>
        <w:pStyle w:val="FormNote"/>
      </w:pPr>
      <w:r w:rsidRPr="00F127F6">
        <w:rPr>
          <w:rStyle w:val="charItals"/>
        </w:rPr>
        <w:t>Note</w:t>
      </w:r>
      <w:r w:rsidRPr="00F127F6">
        <w:rPr>
          <w:rStyle w:val="charItals"/>
        </w:rPr>
        <w:tab/>
      </w:r>
      <w:r w:rsidRPr="00F127F6">
        <w:t>If the affidavit is longer than a page, the person making the affidavit and the person taking the affidavit must sign or initial each page of the affidavit (see r 6715 (1) (Affidavit—taking of)).</w:t>
      </w:r>
    </w:p>
    <w:p w14:paraId="544EAB5E" w14:textId="77777777" w:rsidR="00A8775C" w:rsidRPr="00F127F6" w:rsidRDefault="00A8775C" w:rsidP="00A8775C">
      <w:pPr>
        <w:pStyle w:val="FormText"/>
      </w:pPr>
    </w:p>
    <w:p w14:paraId="691121F1" w14:textId="77777777" w:rsidR="00A8775C" w:rsidRPr="00F127F6" w:rsidRDefault="00A8775C" w:rsidP="00A8775C">
      <w:pPr>
        <w:pStyle w:val="FormText"/>
      </w:pPr>
      <w:r w:rsidRPr="00F127F6">
        <w:t>*</w:t>
      </w:r>
      <w:r w:rsidRPr="00F127F6">
        <w:rPr>
          <w:i/>
        </w:rPr>
        <w:t>omit if, or whichever is, inapplicable</w:t>
      </w:r>
    </w:p>
    <w:p w14:paraId="515010DD" w14:textId="77777777" w:rsidR="00A8775C" w:rsidRPr="00F127F6" w:rsidRDefault="00A8775C" w:rsidP="00A8775C">
      <w:pPr>
        <w:pStyle w:val="FormText"/>
      </w:pPr>
    </w:p>
    <w:p w14:paraId="07A3C0DC" w14:textId="77777777" w:rsidR="00A8775C" w:rsidRPr="00F127F6" w:rsidRDefault="00A8775C" w:rsidP="00A8775C">
      <w:pPr>
        <w:spacing w:after="120"/>
        <w:rPr>
          <w:rFonts w:ascii="Arial" w:hAnsi="Arial" w:cs="Arial"/>
          <w:b/>
          <w:bCs/>
          <w:sz w:val="32"/>
          <w:szCs w:val="32"/>
        </w:rPr>
      </w:pPr>
      <w:r w:rsidRPr="00F127F6">
        <w:br w:type="page"/>
      </w:r>
      <w:r w:rsidRPr="00F127F6">
        <w:rPr>
          <w:rFonts w:ascii="Arial" w:hAnsi="Arial" w:cs="Arial"/>
          <w:b/>
          <w:bCs/>
          <w:sz w:val="32"/>
          <w:szCs w:val="32"/>
        </w:rPr>
        <w:lastRenderedPageBreak/>
        <w:t>Inventory of the property of the estate of (</w:t>
      </w:r>
      <w:r w:rsidRPr="00F127F6">
        <w:rPr>
          <w:rFonts w:ascii="Arial" w:hAnsi="Arial" w:cs="Arial"/>
          <w:b/>
          <w:bCs/>
          <w:i/>
          <w:iCs/>
          <w:sz w:val="32"/>
          <w:szCs w:val="32"/>
        </w:rPr>
        <w:t>name of deceased person</w:t>
      </w:r>
      <w:r w:rsidRPr="00F127F6">
        <w:rPr>
          <w:rFonts w:ascii="Arial" w:hAnsi="Arial" w:cs="Arial"/>
          <w:b/>
          <w:bCs/>
          <w:sz w:val="32"/>
          <w:szCs w:val="32"/>
        </w:rPr>
        <w:t>)</w:t>
      </w:r>
    </w:p>
    <w:p w14:paraId="302A71D8" w14:textId="77777777" w:rsidR="00A8775C" w:rsidRPr="00F127F6" w:rsidRDefault="00A8775C" w:rsidP="006445A3">
      <w:pPr>
        <w:pStyle w:val="FormNote"/>
        <w:spacing w:before="0"/>
      </w:pPr>
      <w:r w:rsidRPr="00F127F6">
        <w:rPr>
          <w:i/>
          <w:iCs/>
        </w:rPr>
        <w:t>Note</w:t>
      </w:r>
      <w:r w:rsidRPr="00F127F6">
        <w:rPr>
          <w:i/>
          <w:iCs/>
        </w:rPr>
        <w:tab/>
      </w:r>
      <w:r w:rsidRPr="00F127F6">
        <w:t>The inventory must list each item of property in the deceased person’s estate with sufficient detail to identify the property.</w:t>
      </w:r>
    </w:p>
    <w:p w14:paraId="675E2E9A" w14:textId="77777777" w:rsidR="00A8775C" w:rsidRPr="00F127F6" w:rsidRDefault="00A8775C" w:rsidP="006445A3">
      <w:pPr>
        <w:spacing w:before="60" w:after="120"/>
        <w:rPr>
          <w:rFonts w:ascii="Arial" w:hAnsi="Arial" w:cs="Arial"/>
          <w:b/>
          <w:bCs/>
          <w:sz w:val="28"/>
          <w:szCs w:val="28"/>
        </w:rPr>
      </w:pPr>
      <w:r w:rsidRPr="00F127F6">
        <w:rPr>
          <w:rFonts w:ascii="Arial" w:hAnsi="Arial" w:cs="Arial"/>
          <w:b/>
          <w:bCs/>
          <w:sz w:val="28"/>
          <w:szCs w:val="28"/>
        </w:rPr>
        <w:t>Property owned solely by the deceased person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A8775C" w:rsidRPr="00F127F6" w14:paraId="6DF460B4" w14:textId="77777777" w:rsidTr="00623D31">
        <w:trPr>
          <w:trHeight w:val="526"/>
        </w:trPr>
        <w:tc>
          <w:tcPr>
            <w:tcW w:w="4644" w:type="dxa"/>
          </w:tcPr>
          <w:p w14:paraId="232EC08F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539DF608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A8775C" w:rsidRPr="00F127F6" w14:paraId="24D38E29" w14:textId="77777777" w:rsidTr="00623D31">
        <w:tc>
          <w:tcPr>
            <w:tcW w:w="4644" w:type="dxa"/>
            <w:tcBorders>
              <w:bottom w:val="nil"/>
            </w:tcBorders>
          </w:tcPr>
          <w:p w14:paraId="532EC463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ACT Assets</w:t>
            </w:r>
          </w:p>
        </w:tc>
        <w:tc>
          <w:tcPr>
            <w:tcW w:w="3279" w:type="dxa"/>
            <w:tcBorders>
              <w:bottom w:val="nil"/>
            </w:tcBorders>
          </w:tcPr>
          <w:p w14:paraId="4430F27D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3BCB1034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6301922F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4E52065E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653FD44E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78395C60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Money in financial institutions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4B99C5A3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47D9B9BC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5CC0A939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Shares in companies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6628D755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4BD2F9E4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06B743AE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Motor vehicles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3FAC30A5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76BF33D0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77C97265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Personal belongings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06369357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6A022297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2033B025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9F93F66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604A12A9" w14:textId="77777777" w:rsidTr="00623D31">
        <w:tc>
          <w:tcPr>
            <w:tcW w:w="4644" w:type="dxa"/>
            <w:tcBorders>
              <w:top w:val="nil"/>
            </w:tcBorders>
          </w:tcPr>
          <w:p w14:paraId="6EF5E27B" w14:textId="77777777" w:rsidR="00A8775C" w:rsidRPr="00F127F6" w:rsidRDefault="00A8775C" w:rsidP="00623D31">
            <w:pPr>
              <w:pStyle w:val="01Contents"/>
              <w:spacing w:before="12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Gross value of property in ACT</w:t>
            </w:r>
          </w:p>
        </w:tc>
        <w:tc>
          <w:tcPr>
            <w:tcW w:w="3279" w:type="dxa"/>
            <w:tcBorders>
              <w:top w:val="nil"/>
            </w:tcBorders>
          </w:tcPr>
          <w:p w14:paraId="69FE6A8A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A8775C" w:rsidRPr="00F127F6" w14:paraId="72394CFB" w14:textId="77777777" w:rsidTr="00623D31">
        <w:tc>
          <w:tcPr>
            <w:tcW w:w="4644" w:type="dxa"/>
            <w:tcBorders>
              <w:bottom w:val="nil"/>
            </w:tcBorders>
          </w:tcPr>
          <w:p w14:paraId="14BAD821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ACT liabilities</w:t>
            </w:r>
          </w:p>
        </w:tc>
        <w:tc>
          <w:tcPr>
            <w:tcW w:w="3279" w:type="dxa"/>
            <w:tcBorders>
              <w:bottom w:val="nil"/>
            </w:tcBorders>
          </w:tcPr>
          <w:p w14:paraId="5F0231B1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1AEF435A" w14:textId="77777777" w:rsidTr="00623D31">
        <w:tc>
          <w:tcPr>
            <w:tcW w:w="4644" w:type="dxa"/>
            <w:tcBorders>
              <w:top w:val="nil"/>
            </w:tcBorders>
          </w:tcPr>
          <w:p w14:paraId="1B4B38CA" w14:textId="77777777" w:rsidR="00A8775C" w:rsidRPr="00F127F6" w:rsidRDefault="00A8775C" w:rsidP="00623D31">
            <w:pPr>
              <w:pStyle w:val="01Contents"/>
              <w:spacing w:before="12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Net value of property in ACT</w:t>
            </w:r>
          </w:p>
        </w:tc>
        <w:tc>
          <w:tcPr>
            <w:tcW w:w="3279" w:type="dxa"/>
            <w:tcBorders>
              <w:top w:val="nil"/>
            </w:tcBorders>
          </w:tcPr>
          <w:p w14:paraId="2FCE5DBF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47DD89C6" w14:textId="77777777" w:rsidTr="00623D31">
        <w:tc>
          <w:tcPr>
            <w:tcW w:w="4644" w:type="dxa"/>
            <w:tcBorders>
              <w:bottom w:val="nil"/>
            </w:tcBorders>
          </w:tcPr>
          <w:p w14:paraId="67F79ACD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Assets held outside ACT</w:t>
            </w:r>
          </w:p>
        </w:tc>
        <w:tc>
          <w:tcPr>
            <w:tcW w:w="3279" w:type="dxa"/>
            <w:tcBorders>
              <w:bottom w:val="nil"/>
            </w:tcBorders>
          </w:tcPr>
          <w:p w14:paraId="20FA92C6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0958E23B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8FB5496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CE8C84B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6C231620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1EBA403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F127F6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37FFD1DE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7C3199D5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914B9B8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Liabilities outside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4B25977E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0E0B2D42" w14:textId="77777777" w:rsidTr="00623D31">
        <w:tc>
          <w:tcPr>
            <w:tcW w:w="4644" w:type="dxa"/>
            <w:tcBorders>
              <w:top w:val="nil"/>
            </w:tcBorders>
          </w:tcPr>
          <w:p w14:paraId="15E77126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nil"/>
            </w:tcBorders>
          </w:tcPr>
          <w:p w14:paraId="6AEC8084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5DD406A1" w14:textId="005CE6F7" w:rsidR="00A8775C" w:rsidRPr="00F127F6" w:rsidRDefault="00A8775C" w:rsidP="00A8775C">
      <w:pPr>
        <w:spacing w:before="120" w:after="120"/>
        <w:rPr>
          <w:rFonts w:ascii="Arial" w:hAnsi="Arial" w:cs="Arial"/>
          <w:b/>
          <w:bCs/>
          <w:sz w:val="28"/>
          <w:szCs w:val="28"/>
        </w:rPr>
      </w:pPr>
      <w:r w:rsidRPr="00F127F6">
        <w:rPr>
          <w:rFonts w:ascii="Arial" w:hAnsi="Arial" w:cs="Arial"/>
          <w:b/>
          <w:bCs/>
          <w:sz w:val="28"/>
          <w:szCs w:val="28"/>
        </w:rPr>
        <w:t>Property owned jointly by the deceased person with other people</w:t>
      </w:r>
    </w:p>
    <w:p w14:paraId="2A0F3D89" w14:textId="77777777" w:rsidR="00A8775C" w:rsidRPr="00F127F6" w:rsidRDefault="00A8775C" w:rsidP="00A8775C">
      <w:pPr>
        <w:pStyle w:val="FormNote"/>
      </w:pPr>
      <w:r w:rsidRPr="00F127F6">
        <w:rPr>
          <w:i/>
          <w:iCs/>
        </w:rPr>
        <w:t>Note</w:t>
      </w:r>
      <w:r w:rsidRPr="00F127F6">
        <w:rPr>
          <w:i/>
          <w:iCs/>
        </w:rPr>
        <w:tab/>
      </w:r>
      <w:r w:rsidRPr="00F127F6">
        <w:t>This property does not form part of the deceased person’s estate.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A8775C" w:rsidRPr="00F127F6" w14:paraId="52934E9F" w14:textId="77777777" w:rsidTr="00623D31">
        <w:trPr>
          <w:trHeight w:val="526"/>
        </w:trPr>
        <w:tc>
          <w:tcPr>
            <w:tcW w:w="4644" w:type="dxa"/>
          </w:tcPr>
          <w:p w14:paraId="25B86B97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2F0449E3" w14:textId="77777777" w:rsidR="00A8775C" w:rsidRPr="00F127F6" w:rsidRDefault="00A8775C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127F6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A8775C" w:rsidRPr="00F127F6" w14:paraId="0BA6A43D" w14:textId="77777777" w:rsidTr="00623D31">
        <w:tc>
          <w:tcPr>
            <w:tcW w:w="4644" w:type="dxa"/>
            <w:tcBorders>
              <w:bottom w:val="nil"/>
            </w:tcBorders>
          </w:tcPr>
          <w:p w14:paraId="783C1CB3" w14:textId="77777777" w:rsidR="00A8775C" w:rsidRPr="00F127F6" w:rsidRDefault="00A8775C" w:rsidP="00623D31">
            <w:pPr>
              <w:pStyle w:val="01Contents"/>
              <w:spacing w:before="120"/>
              <w:rPr>
                <w:b/>
                <w:bCs/>
                <w:sz w:val="20"/>
                <w:szCs w:val="20"/>
                <w:u w:val="single"/>
              </w:rPr>
            </w:pPr>
          </w:p>
        </w:tc>
        <w:tc>
          <w:tcPr>
            <w:tcW w:w="3279" w:type="dxa"/>
            <w:tcBorders>
              <w:bottom w:val="nil"/>
            </w:tcBorders>
          </w:tcPr>
          <w:p w14:paraId="3525F14B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A8775C" w:rsidRPr="00F127F6" w14:paraId="0D5A4070" w14:textId="77777777" w:rsidTr="00623D31">
        <w:tc>
          <w:tcPr>
            <w:tcW w:w="4644" w:type="dxa"/>
            <w:tcBorders>
              <w:top w:val="nil"/>
            </w:tcBorders>
          </w:tcPr>
          <w:p w14:paraId="12F77169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nil"/>
            </w:tcBorders>
          </w:tcPr>
          <w:p w14:paraId="39C673EE" w14:textId="77777777" w:rsidR="00A8775C" w:rsidRPr="00F127F6" w:rsidRDefault="00A8775C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1D3B4FDA" w14:textId="77777777" w:rsidR="00AF02CC" w:rsidRPr="00F127F6" w:rsidRDefault="00AF02CC" w:rsidP="00AF02CC">
      <w:pPr>
        <w:sectPr w:rsidR="00AF02CC" w:rsidRPr="00F127F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678A81D9" w14:textId="77777777" w:rsidR="000120E7" w:rsidRPr="00F127F6" w:rsidRDefault="000120E7" w:rsidP="00AF02CC"/>
    <w:sectPr w:rsidR="000120E7" w:rsidRPr="00F127F6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C1C85" w14:textId="77777777" w:rsidR="009038CA" w:rsidRDefault="009038CA">
      <w:r>
        <w:separator/>
      </w:r>
    </w:p>
  </w:endnote>
  <w:endnote w:type="continuationSeparator" w:id="0">
    <w:p w14:paraId="30952373" w14:textId="77777777" w:rsidR="009038CA" w:rsidRDefault="009038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F33CE" w14:textId="77777777" w:rsidR="00F379CB" w:rsidRDefault="00F379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0"/>
      <w:gridCol w:w="5228"/>
      <w:gridCol w:w="1189"/>
    </w:tblGrid>
    <w:tr w:rsidR="00360532" w:rsidRPr="00DA173D" w14:paraId="0EAE148D" w14:textId="77777777" w:rsidTr="00F127F6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33FE6BAA500D488B8C5BD31F9FB1CF7F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290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410C1703" w14:textId="7B26E134" w:rsidR="00360532" w:rsidRPr="00DA173D" w:rsidRDefault="0052074A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AF2022-3</w:t>
              </w:r>
            </w:p>
          </w:tc>
        </w:sdtContent>
      </w:sdt>
      <w:tc>
        <w:tcPr>
          <w:tcW w:w="522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7DBB725" w14:textId="77777777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01527293CF534503BCDEFBDF77285B62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9038CA">
                <w:rPr>
                  <w:rFonts w:ascii="Arial" w:hAnsi="Arial" w:cs="Arial"/>
                  <w:sz w:val="18"/>
                  <w:szCs w:val="18"/>
                </w:rPr>
                <w:t>3.13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5833252B33494EAE9440C6E93C3936A8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9038CA">
                <w:rPr>
                  <w:rFonts w:ascii="Arial" w:hAnsi="Arial" w:cs="Arial"/>
                  <w:sz w:val="18"/>
                  <w:szCs w:val="18"/>
                </w:rPr>
                <w:t>Affidavit of applicant for administration—no will</w:t>
              </w:r>
            </w:sdtContent>
          </w:sdt>
        </w:p>
      </w:tc>
      <w:tc>
        <w:tcPr>
          <w:tcW w:w="1189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30DACE2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47570C69" w14:textId="0DB73836" w:rsidR="00360532" w:rsidRPr="00F379CB" w:rsidRDefault="00F379CB" w:rsidP="00F379CB">
    <w:pPr>
      <w:pStyle w:val="Status"/>
      <w:rPr>
        <w:rFonts w:cs="Arial"/>
      </w:rPr>
    </w:pPr>
    <w:r w:rsidRPr="00F379C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22DEA" w14:textId="66330691" w:rsidR="00360532" w:rsidRDefault="000C7D6D">
    <w:pPr>
      <w:pBdr>
        <w:top w:val="single" w:sz="4" w:space="1" w:color="auto"/>
      </w:pBdr>
      <w:spacing w:before="240"/>
    </w:pPr>
    <w:r>
      <w:t>F</w:t>
    </w:r>
    <w:r w:rsidR="00360532">
      <w:t>iled for the applicant by:</w:t>
    </w:r>
    <w:r w:rsidR="00360532">
      <w:br/>
      <w:t>(</w:t>
    </w:r>
    <w:r w:rsidR="00360532">
      <w:rPr>
        <w:i/>
        <w:iCs/>
      </w:rPr>
      <w:t>the applicant’s address for service and telephone number (if any) or</w:t>
    </w:r>
    <w:r w:rsidR="00360532">
      <w:t xml:space="preserve">, </w:t>
    </w:r>
    <w:r w:rsidR="00360532">
      <w:rPr>
        <w:i/>
        <w:iCs/>
      </w:rPr>
      <w:t>if the applicant is represented by a solicitor and the solicitor is the agent of another solicitor, the name and place of business of the other solicitor</w:t>
    </w:r>
    <w:r w:rsidR="00360532">
      <w:t>)</w:t>
    </w:r>
  </w:p>
  <w:p w14:paraId="62386543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3F673895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2903EE4564C546E28C63FD6E2FAF00B4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2891B3D4" w14:textId="48A0DDB7" w:rsidR="00360532" w:rsidRPr="00DA173D" w:rsidRDefault="0052074A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AF2022-3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8AC827C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D16D147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75F270E9" w14:textId="1F71222F" w:rsidR="00360532" w:rsidRPr="00F379CB" w:rsidRDefault="00F379CB" w:rsidP="00F379CB">
    <w:pPr>
      <w:pStyle w:val="Status"/>
      <w:rPr>
        <w:rFonts w:cs="Arial"/>
      </w:rPr>
    </w:pPr>
    <w:r w:rsidRPr="00F379C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A706A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78"/>
      <w:gridCol w:w="5239"/>
      <w:gridCol w:w="1190"/>
    </w:tblGrid>
    <w:tr w:rsidR="00360532" w14:paraId="7CFEFDA1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1F7593E" w14:textId="1554F95F" w:rsidR="00360532" w:rsidRDefault="00E23E7D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C03231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92764FC" w14:textId="3E37D3E1" w:rsidR="00360532" w:rsidRDefault="00E23E7D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C03231">
            <w:t>3.13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C03231">
            <w:t>Affidavit of applicant for administration—no will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759D9A2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5D550B43" w14:textId="3462F14F" w:rsidR="00360532" w:rsidRPr="00F379CB" w:rsidRDefault="00F379CB" w:rsidP="00F379CB">
    <w:pPr>
      <w:pStyle w:val="Status"/>
      <w:rPr>
        <w:rFonts w:cs="Arial"/>
      </w:rPr>
    </w:pPr>
    <w:r w:rsidRPr="00F379C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6858D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268E4851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81"/>
      <w:gridCol w:w="5233"/>
      <w:gridCol w:w="1193"/>
    </w:tblGrid>
    <w:tr w:rsidR="00360532" w14:paraId="19B0C750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B7919F4" w14:textId="6012EFC0" w:rsidR="00360532" w:rsidRDefault="00E23E7D">
          <w:r>
            <w:fldChar w:fldCharType="begin"/>
          </w:r>
          <w:r>
            <w:instrText xml:space="preserve"> KEYWORDS </w:instrText>
          </w:r>
          <w:r>
            <w:instrText xml:space="preserve">  \* MERGEFORMAT </w:instrText>
          </w:r>
          <w:r>
            <w:fldChar w:fldCharType="separate"/>
          </w:r>
          <w:r w:rsidR="00C03231">
            <w:t>D03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FE566E8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EA98DC7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2DDB0E7F" w14:textId="6240D01C" w:rsidR="00360532" w:rsidRDefault="00E23E7D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C03231">
      <w:t>J2021-1053</w:t>
    </w:r>
    <w:r>
      <w:fldChar w:fldCharType="end"/>
    </w:r>
  </w:p>
  <w:p w14:paraId="47C7EE16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07B52" w14:textId="77777777" w:rsidR="009038CA" w:rsidRDefault="009038CA">
      <w:r>
        <w:separator/>
      </w:r>
    </w:p>
  </w:footnote>
  <w:footnote w:type="continuationSeparator" w:id="0">
    <w:p w14:paraId="27D2FAB3" w14:textId="77777777" w:rsidR="009038CA" w:rsidRDefault="009038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EE517" w14:textId="77777777" w:rsidR="00F379CB" w:rsidRDefault="00F379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A937B" w14:textId="77777777" w:rsidR="00F379CB" w:rsidRDefault="00F379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DBDA4" w14:textId="77777777" w:rsidR="00F379CB" w:rsidRDefault="00F379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  <w:num w:numId="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8CA"/>
    <w:rsid w:val="000120E7"/>
    <w:rsid w:val="000131E4"/>
    <w:rsid w:val="000211C3"/>
    <w:rsid w:val="000332CC"/>
    <w:rsid w:val="000444B5"/>
    <w:rsid w:val="000A026D"/>
    <w:rsid w:val="000B3BEB"/>
    <w:rsid w:val="000C1668"/>
    <w:rsid w:val="000C7D6D"/>
    <w:rsid w:val="000D214E"/>
    <w:rsid w:val="000D5C0A"/>
    <w:rsid w:val="000E5421"/>
    <w:rsid w:val="000F4256"/>
    <w:rsid w:val="000F7FCC"/>
    <w:rsid w:val="001046F7"/>
    <w:rsid w:val="00112628"/>
    <w:rsid w:val="00131138"/>
    <w:rsid w:val="00132636"/>
    <w:rsid w:val="00156F63"/>
    <w:rsid w:val="001C4598"/>
    <w:rsid w:val="001E1AE9"/>
    <w:rsid w:val="001E2942"/>
    <w:rsid w:val="001F640D"/>
    <w:rsid w:val="002137EB"/>
    <w:rsid w:val="002153EA"/>
    <w:rsid w:val="002160EC"/>
    <w:rsid w:val="0022604A"/>
    <w:rsid w:val="002276CA"/>
    <w:rsid w:val="00237DF7"/>
    <w:rsid w:val="0025258F"/>
    <w:rsid w:val="002623DC"/>
    <w:rsid w:val="002639A0"/>
    <w:rsid w:val="0026674C"/>
    <w:rsid w:val="00270305"/>
    <w:rsid w:val="00283E0C"/>
    <w:rsid w:val="00283F4A"/>
    <w:rsid w:val="00286FAC"/>
    <w:rsid w:val="002B30AA"/>
    <w:rsid w:val="002D272D"/>
    <w:rsid w:val="002E3081"/>
    <w:rsid w:val="002E7BFE"/>
    <w:rsid w:val="003165A5"/>
    <w:rsid w:val="00325C93"/>
    <w:rsid w:val="00326E93"/>
    <w:rsid w:val="00360532"/>
    <w:rsid w:val="00361178"/>
    <w:rsid w:val="0036254D"/>
    <w:rsid w:val="0038141B"/>
    <w:rsid w:val="003B09D1"/>
    <w:rsid w:val="003F1A83"/>
    <w:rsid w:val="00405DC1"/>
    <w:rsid w:val="00416531"/>
    <w:rsid w:val="0043534F"/>
    <w:rsid w:val="00465B2F"/>
    <w:rsid w:val="0047635D"/>
    <w:rsid w:val="00477C05"/>
    <w:rsid w:val="0049643E"/>
    <w:rsid w:val="004A26F9"/>
    <w:rsid w:val="004E7F17"/>
    <w:rsid w:val="0052074A"/>
    <w:rsid w:val="005276A9"/>
    <w:rsid w:val="00531ECB"/>
    <w:rsid w:val="00532910"/>
    <w:rsid w:val="005366D9"/>
    <w:rsid w:val="00541278"/>
    <w:rsid w:val="00567704"/>
    <w:rsid w:val="00580712"/>
    <w:rsid w:val="00580B29"/>
    <w:rsid w:val="00596190"/>
    <w:rsid w:val="005B2A61"/>
    <w:rsid w:val="005C031C"/>
    <w:rsid w:val="005C54A8"/>
    <w:rsid w:val="005D1247"/>
    <w:rsid w:val="005E0301"/>
    <w:rsid w:val="005E363F"/>
    <w:rsid w:val="005F3A0B"/>
    <w:rsid w:val="00603141"/>
    <w:rsid w:val="00603C22"/>
    <w:rsid w:val="00612F20"/>
    <w:rsid w:val="00626342"/>
    <w:rsid w:val="006445A3"/>
    <w:rsid w:val="006535C5"/>
    <w:rsid w:val="00655DC2"/>
    <w:rsid w:val="00667920"/>
    <w:rsid w:val="0068280C"/>
    <w:rsid w:val="00690A72"/>
    <w:rsid w:val="006A5A5F"/>
    <w:rsid w:val="006D2446"/>
    <w:rsid w:val="00706D10"/>
    <w:rsid w:val="0073222E"/>
    <w:rsid w:val="00736033"/>
    <w:rsid w:val="00782B5D"/>
    <w:rsid w:val="007956FE"/>
    <w:rsid w:val="007A6168"/>
    <w:rsid w:val="007A6D0E"/>
    <w:rsid w:val="007B3210"/>
    <w:rsid w:val="007C23D4"/>
    <w:rsid w:val="007D39B6"/>
    <w:rsid w:val="007D65F3"/>
    <w:rsid w:val="007E6EFE"/>
    <w:rsid w:val="007F5116"/>
    <w:rsid w:val="007F7902"/>
    <w:rsid w:val="008157DB"/>
    <w:rsid w:val="008341B0"/>
    <w:rsid w:val="0083555B"/>
    <w:rsid w:val="008436B1"/>
    <w:rsid w:val="0085004E"/>
    <w:rsid w:val="008507C9"/>
    <w:rsid w:val="00886EFB"/>
    <w:rsid w:val="008A6DB9"/>
    <w:rsid w:val="008B5BA9"/>
    <w:rsid w:val="008C178B"/>
    <w:rsid w:val="008C737F"/>
    <w:rsid w:val="008D3770"/>
    <w:rsid w:val="008E074A"/>
    <w:rsid w:val="008E771C"/>
    <w:rsid w:val="008F21AE"/>
    <w:rsid w:val="009038CA"/>
    <w:rsid w:val="00922B24"/>
    <w:rsid w:val="00946093"/>
    <w:rsid w:val="00954525"/>
    <w:rsid w:val="00962174"/>
    <w:rsid w:val="00962DFD"/>
    <w:rsid w:val="00991691"/>
    <w:rsid w:val="009938BE"/>
    <w:rsid w:val="0099557F"/>
    <w:rsid w:val="00995DA0"/>
    <w:rsid w:val="009A3137"/>
    <w:rsid w:val="009A3F79"/>
    <w:rsid w:val="009B089B"/>
    <w:rsid w:val="009D0CBE"/>
    <w:rsid w:val="009D52E0"/>
    <w:rsid w:val="009E3ABD"/>
    <w:rsid w:val="009F263C"/>
    <w:rsid w:val="00A03F04"/>
    <w:rsid w:val="00A710A1"/>
    <w:rsid w:val="00A8393D"/>
    <w:rsid w:val="00A8775C"/>
    <w:rsid w:val="00AA5258"/>
    <w:rsid w:val="00AB090A"/>
    <w:rsid w:val="00AC5614"/>
    <w:rsid w:val="00AE79EB"/>
    <w:rsid w:val="00AF02CC"/>
    <w:rsid w:val="00AF12C6"/>
    <w:rsid w:val="00B253E2"/>
    <w:rsid w:val="00B42970"/>
    <w:rsid w:val="00B57B7F"/>
    <w:rsid w:val="00B85514"/>
    <w:rsid w:val="00B857B1"/>
    <w:rsid w:val="00B91CB5"/>
    <w:rsid w:val="00B93139"/>
    <w:rsid w:val="00BC4C98"/>
    <w:rsid w:val="00BD28EE"/>
    <w:rsid w:val="00BD51AC"/>
    <w:rsid w:val="00BE1E2E"/>
    <w:rsid w:val="00BF1C66"/>
    <w:rsid w:val="00BF5B7C"/>
    <w:rsid w:val="00C03231"/>
    <w:rsid w:val="00C05AA4"/>
    <w:rsid w:val="00C10ABC"/>
    <w:rsid w:val="00C3026C"/>
    <w:rsid w:val="00C56B5E"/>
    <w:rsid w:val="00C62813"/>
    <w:rsid w:val="00C65B61"/>
    <w:rsid w:val="00C71329"/>
    <w:rsid w:val="00C9259F"/>
    <w:rsid w:val="00CA3331"/>
    <w:rsid w:val="00CB3267"/>
    <w:rsid w:val="00CB7BAD"/>
    <w:rsid w:val="00CC330D"/>
    <w:rsid w:val="00CC4E1B"/>
    <w:rsid w:val="00CF062D"/>
    <w:rsid w:val="00D21719"/>
    <w:rsid w:val="00D37B70"/>
    <w:rsid w:val="00D4374D"/>
    <w:rsid w:val="00D46DF4"/>
    <w:rsid w:val="00D54C4B"/>
    <w:rsid w:val="00D55D4F"/>
    <w:rsid w:val="00D565CF"/>
    <w:rsid w:val="00D70CA2"/>
    <w:rsid w:val="00D812F5"/>
    <w:rsid w:val="00D91E67"/>
    <w:rsid w:val="00D97DDB"/>
    <w:rsid w:val="00DA028C"/>
    <w:rsid w:val="00DB0A62"/>
    <w:rsid w:val="00DC39ED"/>
    <w:rsid w:val="00DE5E2B"/>
    <w:rsid w:val="00DF6D05"/>
    <w:rsid w:val="00E06B67"/>
    <w:rsid w:val="00E23E7D"/>
    <w:rsid w:val="00E30972"/>
    <w:rsid w:val="00E43459"/>
    <w:rsid w:val="00E46CCF"/>
    <w:rsid w:val="00E77FFA"/>
    <w:rsid w:val="00E8194F"/>
    <w:rsid w:val="00E91E4D"/>
    <w:rsid w:val="00EA2303"/>
    <w:rsid w:val="00EC2B2A"/>
    <w:rsid w:val="00ED5990"/>
    <w:rsid w:val="00EF0AFA"/>
    <w:rsid w:val="00EF0CA1"/>
    <w:rsid w:val="00EF7DF7"/>
    <w:rsid w:val="00F127F6"/>
    <w:rsid w:val="00F20AA9"/>
    <w:rsid w:val="00F328F4"/>
    <w:rsid w:val="00F379CB"/>
    <w:rsid w:val="00F4041F"/>
    <w:rsid w:val="00F43AEA"/>
    <w:rsid w:val="00F52B52"/>
    <w:rsid w:val="00F92C8C"/>
    <w:rsid w:val="00F95BE3"/>
    <w:rsid w:val="00F972E1"/>
    <w:rsid w:val="00FC2C23"/>
    <w:rsid w:val="00FC2ED4"/>
    <w:rsid w:val="00FD2738"/>
    <w:rsid w:val="00FE1C7F"/>
    <w:rsid w:val="00FE3BA8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3E044B46"/>
  <w15:docId w15:val="{6765FDE2-C02D-44B1-95F4-E66BF17B6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paragraph" w:customStyle="1" w:styleId="01Contents">
    <w:name w:val="01Contents"/>
    <w:basedOn w:val="Normal"/>
    <w:uiPriority w:val="99"/>
    <w:rsid w:val="00A8775C"/>
    <w:rPr>
      <w:szCs w:val="24"/>
    </w:rPr>
  </w:style>
  <w:style w:type="paragraph" w:customStyle="1" w:styleId="aExamHead">
    <w:name w:val="aExam Head"/>
    <w:basedOn w:val="Normal"/>
    <w:next w:val="Normal"/>
    <w:uiPriority w:val="99"/>
    <w:rsid w:val="00A8775C"/>
    <w:pPr>
      <w:keepNext/>
      <w:spacing w:before="80" w:after="60"/>
      <w:ind w:left="1100"/>
    </w:pPr>
    <w:rPr>
      <w:rFonts w:ascii="Arial" w:hAnsi="Arial" w:cs="Arial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3FE6BAA500D488B8C5BD31F9FB1C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6F34D6-4A03-4D22-8BD9-0C81019E392A}"/>
      </w:docPartPr>
      <w:docPartBody>
        <w:p w:rsidR="000B0924" w:rsidRDefault="000B0924">
          <w:pPr>
            <w:pStyle w:val="33FE6BAA500D488B8C5BD31F9FB1CF7F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01527293CF534503BCDEFBDF77285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11E6F8-ECB6-4DD2-828D-592B3EA44706}"/>
      </w:docPartPr>
      <w:docPartBody>
        <w:p w:rsidR="000B0924" w:rsidRDefault="000B0924">
          <w:pPr>
            <w:pStyle w:val="01527293CF534503BCDEFBDF77285B62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5833252B33494EAE9440C6E93C3936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CBDB8E-4B64-4D3C-AA87-4C6D4192D9E7}"/>
      </w:docPartPr>
      <w:docPartBody>
        <w:p w:rsidR="000B0924" w:rsidRDefault="000B0924">
          <w:pPr>
            <w:pStyle w:val="5833252B33494EAE9440C6E93C3936A8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2903EE4564C546E28C63FD6E2FAF00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FB4030-0E14-4628-A845-20C97A571BEE}"/>
      </w:docPartPr>
      <w:docPartBody>
        <w:p w:rsidR="000B0924" w:rsidRDefault="000B0924">
          <w:pPr>
            <w:pStyle w:val="2903EE4564C546E28C63FD6E2FAF00B4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924"/>
    <w:rsid w:val="000B0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33FE6BAA500D488B8C5BD31F9FB1CF7F">
    <w:name w:val="33FE6BAA500D488B8C5BD31F9FB1CF7F"/>
  </w:style>
  <w:style w:type="paragraph" w:customStyle="1" w:styleId="01527293CF534503BCDEFBDF77285B62">
    <w:name w:val="01527293CF534503BCDEFBDF77285B62"/>
  </w:style>
  <w:style w:type="paragraph" w:customStyle="1" w:styleId="5833252B33494EAE9440C6E93C3936A8">
    <w:name w:val="5833252B33494EAE9440C6E93C3936A8"/>
  </w:style>
  <w:style w:type="paragraph" w:customStyle="1" w:styleId="2903EE4564C546E28C63FD6E2FAF00B4">
    <w:name w:val="2903EE4564C546E28C63FD6E2FAF00B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1032</Words>
  <Characters>5269</Characters>
  <Application>Microsoft Office Word</Application>
  <DocSecurity>0</DocSecurity>
  <Lines>167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applicant for administration—no will</vt:lpstr>
    </vt:vector>
  </TitlesOfParts>
  <Manager>Form</Manager>
  <Company>ACT Government</Company>
  <LinksUpToDate>false</LinksUpToDate>
  <CharactersWithSpaces>6227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applicant for administration—no will</dc:title>
  <dc:subject>3.13</dc:subject>
  <dc:creator>ACT Government</dc:creator>
  <cp:keywords>D03</cp:keywords>
  <dc:description>J2021-1053</dc:description>
  <cp:lastModifiedBy>Moxon, KarenL</cp:lastModifiedBy>
  <cp:revision>5</cp:revision>
  <cp:lastPrinted>2009-12-10T00:48:00Z</cp:lastPrinted>
  <dcterms:created xsi:type="dcterms:W3CDTF">2022-02-25T01:05:00Z</dcterms:created>
  <dcterms:modified xsi:type="dcterms:W3CDTF">2022-02-25T01:05:00Z</dcterms:modified>
  <cp:category>AF2022-3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9140246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