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26383" w14:textId="77777777" w:rsidR="00AF02CC" w:rsidRPr="0085004E" w:rsidRDefault="00AF02CC" w:rsidP="00AF02CC">
      <w:pPr>
        <w:pStyle w:val="FormTitle"/>
      </w:pPr>
      <w:r w:rsidRPr="0085004E">
        <w:t xml:space="preserve">Form </w:t>
      </w:r>
      <w:sdt>
        <w:sdtPr>
          <w:alias w:val="Subject"/>
          <w:id w:val="1188182934"/>
          <w:placeholder>
            <w:docPart w:val="FD8F988E346B40CD9798E871F8C53FA1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620718">
            <w:t>3.18</w:t>
          </w:r>
        </w:sdtContent>
      </w:sdt>
      <w:r w:rsidRPr="0085004E">
        <w:tab/>
      </w:r>
      <w:sdt>
        <w:sdtPr>
          <w:alias w:val="Title"/>
          <w:id w:val="1188182935"/>
          <w:placeholder>
            <w:docPart w:val="367C3985184D4736BDBFA0A3F7F832DA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620718">
            <w:t>Notice of intention to apply for reseal of foreign grant</w:t>
          </w:r>
        </w:sdtContent>
      </w:sdt>
    </w:p>
    <w:p w14:paraId="6B39594B" w14:textId="1A2A2E9F" w:rsidR="003E3877" w:rsidRDefault="003E3877" w:rsidP="00CA77C5">
      <w:pPr>
        <w:spacing w:before="160" w:after="120"/>
        <w:rPr>
          <w:i/>
          <w:iCs/>
        </w:rPr>
      </w:pPr>
      <w:r>
        <w:rPr>
          <w:i/>
          <w:iCs/>
        </w:rPr>
        <w:t>Court Procedures Rules 2006</w:t>
      </w:r>
    </w:p>
    <w:p w14:paraId="12239227" w14:textId="5F808086" w:rsidR="003E3877" w:rsidRDefault="003E3877" w:rsidP="003E3877">
      <w:pPr>
        <w:pStyle w:val="ref"/>
      </w:pPr>
      <w:r>
        <w:t xml:space="preserve">(see r 3021 (Reseal of foreign grant—notice of intention to apply to be published </w:t>
      </w:r>
      <w:r w:rsidR="003977CB" w:rsidRPr="00CA77C5">
        <w:t>online</w:t>
      </w:r>
      <w:r w:rsidR="003977CB">
        <w:t xml:space="preserve"> </w:t>
      </w:r>
      <w:r>
        <w:t>etc))</w:t>
      </w:r>
    </w:p>
    <w:p w14:paraId="79AA980A" w14:textId="77777777" w:rsidR="003E3877" w:rsidRDefault="003E3877" w:rsidP="003E3877">
      <w:pPr>
        <w:spacing w:before="80" w:after="60"/>
      </w:pPr>
      <w:r>
        <w:t>In the Supreme Court of the Australian Capital Territory</w:t>
      </w:r>
    </w:p>
    <w:p w14:paraId="2097A87A" w14:textId="77777777" w:rsidR="003E3877" w:rsidRDefault="003E3877" w:rsidP="003E3877">
      <w:pPr>
        <w:spacing w:before="80" w:after="60"/>
      </w:pPr>
      <w:r>
        <w:t>Probate jurisdiction</w:t>
      </w:r>
    </w:p>
    <w:p w14:paraId="75271913" w14:textId="77777777" w:rsidR="003E3877" w:rsidRDefault="003E3877" w:rsidP="00CA77C5">
      <w:pPr>
        <w:ind w:right="1321"/>
      </w:pPr>
    </w:p>
    <w:p w14:paraId="77F9D60D" w14:textId="77777777" w:rsidR="003E3877" w:rsidRDefault="003E3877" w:rsidP="003E3877">
      <w:pPr>
        <w:spacing w:before="120"/>
        <w:ind w:right="1322"/>
      </w:pPr>
      <w:r>
        <w:t>In the estate of (</w:t>
      </w:r>
      <w:r>
        <w:rPr>
          <w:i/>
          <w:iCs/>
        </w:rPr>
        <w:t>full name of deceased person, including any known alias</w:t>
      </w:r>
      <w:r>
        <w:t>), late of (</w:t>
      </w:r>
      <w:r>
        <w:rPr>
          <w:i/>
          <w:iCs/>
        </w:rPr>
        <w:t>last address</w:t>
      </w:r>
      <w:r>
        <w:t>), deceased</w:t>
      </w:r>
    </w:p>
    <w:p w14:paraId="46959D25" w14:textId="77777777" w:rsidR="003E3877" w:rsidRDefault="003E3877" w:rsidP="003E3877">
      <w:pPr>
        <w:spacing w:before="120" w:after="120"/>
      </w:pPr>
      <w:r>
        <w:t>*[I/We], (</w:t>
      </w:r>
      <w:r>
        <w:rPr>
          <w:i/>
          <w:iCs/>
        </w:rPr>
        <w:t>names</w:t>
      </w:r>
      <w:r>
        <w:t>), intend to apply to the Court not less than 14 days, and not more than 3 months, after the day this notice is published for *[probate of the will *[and the codicil*(s)]/letters of administration of the estate/an order to collect and administer the estate] of the deceased person *[granted/made] by (</w:t>
      </w:r>
      <w:r>
        <w:rPr>
          <w:i/>
          <w:iCs/>
        </w:rPr>
        <w:t>name of court</w:t>
      </w:r>
      <w:r>
        <w:t>) to (</w:t>
      </w:r>
      <w:r>
        <w:rPr>
          <w:i/>
          <w:iCs/>
        </w:rPr>
        <w:t>name*(s)</w:t>
      </w:r>
      <w:r>
        <w:t>), to be sealed with the seal of the Supreme Court of the Australian Capital Territory.</w:t>
      </w:r>
    </w:p>
    <w:p w14:paraId="74BA67FC" w14:textId="77777777" w:rsidR="003E3877" w:rsidRDefault="003E3877" w:rsidP="003E3877">
      <w:pPr>
        <w:spacing w:before="120" w:after="120"/>
      </w:pPr>
      <w:r>
        <w:t>All documents in relation to the estate may be served on *[me/us] at the following address for service: (</w:t>
      </w:r>
      <w:r>
        <w:rPr>
          <w:i/>
          <w:iCs/>
        </w:rPr>
        <w:t>state address for service</w:t>
      </w:r>
      <w:r>
        <w:t>).</w:t>
      </w:r>
    </w:p>
    <w:p w14:paraId="2E341CB1" w14:textId="77777777" w:rsidR="003E3877" w:rsidRDefault="003E3877" w:rsidP="003E3877">
      <w:pPr>
        <w:spacing w:before="120" w:after="120"/>
      </w:pPr>
      <w:r>
        <w:t>Creditors of the estate are required to send particulars of their claims to the address for service.</w:t>
      </w:r>
    </w:p>
    <w:p w14:paraId="203D8CBE" w14:textId="77777777" w:rsidR="003E3877" w:rsidRDefault="003E3877" w:rsidP="003E3877">
      <w:pPr>
        <w:spacing w:before="240" w:after="120"/>
      </w:pPr>
      <w:r>
        <w:t>(</w:t>
      </w:r>
      <w:r>
        <w:rPr>
          <w:i/>
          <w:iCs/>
        </w:rPr>
        <w:t>name*(s) of executor*(s)/solicitor for executor*(s)</w:t>
      </w:r>
      <w:r>
        <w:t>)</w:t>
      </w:r>
    </w:p>
    <w:p w14:paraId="744D11B6" w14:textId="77777777" w:rsidR="003E3877" w:rsidRDefault="003E3877" w:rsidP="00CA77C5">
      <w:pPr>
        <w:spacing w:after="60"/>
      </w:pPr>
    </w:p>
    <w:p w14:paraId="4BAD7844" w14:textId="77777777" w:rsidR="003E3877" w:rsidRDefault="003E3877" w:rsidP="003E3877">
      <w:pPr>
        <w:keepNext/>
        <w:rPr>
          <w:rStyle w:val="charItals"/>
        </w:rPr>
      </w:pPr>
      <w:r>
        <w:rPr>
          <w:rStyle w:val="charItals"/>
        </w:rPr>
        <w:t>*omit if, or whichever is, inapplicable</w:t>
      </w:r>
    </w:p>
    <w:p w14:paraId="2F825A35" w14:textId="77777777" w:rsidR="00AF02CC" w:rsidRDefault="00AF02CC" w:rsidP="00AF02CC">
      <w:pPr>
        <w:sectPr w:rsidR="00AF02C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14:paraId="330A2740" w14:textId="77777777" w:rsidR="000120E7" w:rsidRPr="00AF02CC" w:rsidRDefault="000120E7" w:rsidP="00AF02CC"/>
    <w:sectPr w:rsidR="000120E7" w:rsidRPr="00AF02CC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ACDFE" w14:textId="77777777" w:rsidR="00620718" w:rsidRDefault="00620718">
      <w:r>
        <w:separator/>
      </w:r>
    </w:p>
  </w:endnote>
  <w:endnote w:type="continuationSeparator" w:id="0">
    <w:p w14:paraId="2DBF0D7F" w14:textId="77777777" w:rsidR="00620718" w:rsidRDefault="00620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B1699" w14:textId="77777777" w:rsidR="003B3714" w:rsidRDefault="003B37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6212B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3"/>
      <w:gridCol w:w="1192"/>
    </w:tblGrid>
    <w:tr w:rsidR="00360532" w:rsidRPr="00DA173D" w14:paraId="5C481C8A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557FDAB6520B411E8A4C23D49AFC0696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7A632192" w14:textId="2B26C300" w:rsidR="00360532" w:rsidRPr="00DA173D" w:rsidRDefault="0010133A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AF2022-4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0BCBA9" w14:textId="77777777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FD8F988E346B40CD9798E871F8C53FA1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620718">
                <w:rPr>
                  <w:rFonts w:ascii="Arial" w:hAnsi="Arial" w:cs="Arial"/>
                  <w:sz w:val="18"/>
                  <w:szCs w:val="18"/>
                </w:rPr>
                <w:t>3.18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367C3985184D4736BDBFA0A3F7F832DA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620718">
                <w:rPr>
                  <w:rFonts w:ascii="Arial" w:hAnsi="Arial" w:cs="Arial"/>
                  <w:sz w:val="18"/>
                  <w:szCs w:val="18"/>
                </w:rPr>
                <w:t>Notice of intention to apply for reseal of foreign grant</w:t>
              </w:r>
            </w:sdtContent>
          </w:sdt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790E259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557BBA6A" w14:textId="529ACE7D" w:rsidR="00360532" w:rsidRPr="003A412E" w:rsidRDefault="003A412E" w:rsidP="003A412E">
    <w:pPr>
      <w:pStyle w:val="Status"/>
      <w:rPr>
        <w:rFonts w:cs="Arial"/>
      </w:rPr>
    </w:pPr>
    <w:r w:rsidRPr="003A412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038E7" w14:textId="77777777" w:rsidR="00360532" w:rsidRDefault="00360532">
    <w:pPr>
      <w:pBdr>
        <w:top w:val="single" w:sz="4" w:space="1" w:color="auto"/>
      </w:pBdr>
      <w:spacing w:before="240"/>
    </w:pPr>
    <w:r>
      <w:t>Filed for the applicant by:</w:t>
    </w:r>
    <w:r>
      <w:br/>
      <w:t>(</w:t>
    </w:r>
    <w:r>
      <w:rPr>
        <w:i/>
        <w:iCs/>
      </w:rPr>
      <w:t>the applicant’s address for service and telephone number (if any) or</w:t>
    </w:r>
    <w:r>
      <w:t xml:space="preserve">, </w:t>
    </w:r>
    <w:r>
      <w:rPr>
        <w:i/>
        <w:iCs/>
      </w:rPr>
      <w:t>if the applicant is represented by a solicitor and the solicitor is the agent of another solicitor, the name and place of business of the other solicitor</w:t>
    </w:r>
    <w:r>
      <w:t>)</w:t>
    </w:r>
  </w:p>
  <w:p w14:paraId="3D63C5DE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 w14:paraId="05B8ED61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918CEE40896742C0BB01B33FC4E5443C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37AAA838" w14:textId="4EA89100" w:rsidR="00360532" w:rsidRPr="00DA173D" w:rsidRDefault="0010133A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AF2022-4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9044CA1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4FC7FA0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DB0A62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227743F5" w14:textId="549C8078" w:rsidR="00360532" w:rsidRPr="003A412E" w:rsidRDefault="003A412E" w:rsidP="003A412E">
    <w:pPr>
      <w:pStyle w:val="Status"/>
      <w:rPr>
        <w:rFonts w:cs="Arial"/>
      </w:rPr>
    </w:pPr>
    <w:r w:rsidRPr="003A412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7A01E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2"/>
      <w:gridCol w:w="1194"/>
    </w:tblGrid>
    <w:tr w:rsidR="00360532" w14:paraId="3176E7D9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EB687B9" w14:textId="2D25125D" w:rsidR="00360532" w:rsidRDefault="006C7FAF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3B3714">
            <w:t>D02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B81A278" w14:textId="54701B83" w:rsidR="00360532" w:rsidRDefault="006C7FAF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3B3714">
            <w:t>3.18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3B3714">
            <w:t>Notice of intention to apply for reseal of foreign grant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7429C66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39A92DCC" w14:textId="572B1F87" w:rsidR="00360532" w:rsidRPr="003A412E" w:rsidRDefault="003A412E" w:rsidP="003A412E">
    <w:pPr>
      <w:pStyle w:val="Status"/>
      <w:rPr>
        <w:rFonts w:cs="Arial"/>
      </w:rPr>
    </w:pPr>
    <w:r w:rsidRPr="003A412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58198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35E98088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21C8051F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9F4B2DA" w14:textId="7BE6DDBA" w:rsidR="00360532" w:rsidRDefault="006C7FAF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3B3714">
            <w:t>D02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B7E400C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56BC095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11794CCF" w14:textId="24CF5998" w:rsidR="00360532" w:rsidRDefault="006C7FAF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3B3714">
      <w:t>J2021-1054</w:t>
    </w:r>
    <w:r>
      <w:fldChar w:fldCharType="end"/>
    </w:r>
  </w:p>
  <w:p w14:paraId="75844CCE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1FCBC2" w14:textId="77777777" w:rsidR="00620718" w:rsidRDefault="00620718">
      <w:r>
        <w:separator/>
      </w:r>
    </w:p>
  </w:footnote>
  <w:footnote w:type="continuationSeparator" w:id="0">
    <w:p w14:paraId="3DBD96E4" w14:textId="77777777" w:rsidR="00620718" w:rsidRDefault="006207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0043D" w14:textId="77777777" w:rsidR="003B3714" w:rsidRDefault="003B37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CA075" w14:textId="77777777" w:rsidR="003B3714" w:rsidRDefault="003B37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BD774" w14:textId="77777777" w:rsidR="003B3714" w:rsidRDefault="003B37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718"/>
    <w:rsid w:val="000120E7"/>
    <w:rsid w:val="000131E4"/>
    <w:rsid w:val="000332CC"/>
    <w:rsid w:val="000444B5"/>
    <w:rsid w:val="000A026D"/>
    <w:rsid w:val="000A4FED"/>
    <w:rsid w:val="000A75F4"/>
    <w:rsid w:val="000B3BEB"/>
    <w:rsid w:val="000C1668"/>
    <w:rsid w:val="000D214E"/>
    <w:rsid w:val="000D5484"/>
    <w:rsid w:val="000D5C0A"/>
    <w:rsid w:val="000E5421"/>
    <w:rsid w:val="000F4256"/>
    <w:rsid w:val="000F7FCC"/>
    <w:rsid w:val="0010133A"/>
    <w:rsid w:val="001046F7"/>
    <w:rsid w:val="00112628"/>
    <w:rsid w:val="00131138"/>
    <w:rsid w:val="00132636"/>
    <w:rsid w:val="00156F63"/>
    <w:rsid w:val="0016153A"/>
    <w:rsid w:val="001C4598"/>
    <w:rsid w:val="001E1AE9"/>
    <w:rsid w:val="001E2942"/>
    <w:rsid w:val="001F640D"/>
    <w:rsid w:val="00203658"/>
    <w:rsid w:val="002137EB"/>
    <w:rsid w:val="002153EA"/>
    <w:rsid w:val="002160EC"/>
    <w:rsid w:val="0022604A"/>
    <w:rsid w:val="002276CA"/>
    <w:rsid w:val="00237DF7"/>
    <w:rsid w:val="0025258F"/>
    <w:rsid w:val="002623DC"/>
    <w:rsid w:val="002639A0"/>
    <w:rsid w:val="00270305"/>
    <w:rsid w:val="00283F4A"/>
    <w:rsid w:val="002B30AA"/>
    <w:rsid w:val="002D272D"/>
    <w:rsid w:val="002E3081"/>
    <w:rsid w:val="002E7BFE"/>
    <w:rsid w:val="00300BD7"/>
    <w:rsid w:val="00315C12"/>
    <w:rsid w:val="003165A5"/>
    <w:rsid w:val="00325C93"/>
    <w:rsid w:val="00326E93"/>
    <w:rsid w:val="00360532"/>
    <w:rsid w:val="00361178"/>
    <w:rsid w:val="0036254D"/>
    <w:rsid w:val="003636D9"/>
    <w:rsid w:val="0038141B"/>
    <w:rsid w:val="003977CB"/>
    <w:rsid w:val="003A412E"/>
    <w:rsid w:val="003B09D1"/>
    <w:rsid w:val="003B3714"/>
    <w:rsid w:val="003E3877"/>
    <w:rsid w:val="00405DC1"/>
    <w:rsid w:val="00416531"/>
    <w:rsid w:val="0043534F"/>
    <w:rsid w:val="00465B2F"/>
    <w:rsid w:val="0047635D"/>
    <w:rsid w:val="00477C05"/>
    <w:rsid w:val="0049643E"/>
    <w:rsid w:val="004A26F9"/>
    <w:rsid w:val="004E7F17"/>
    <w:rsid w:val="004F5E24"/>
    <w:rsid w:val="005121B4"/>
    <w:rsid w:val="005276A9"/>
    <w:rsid w:val="00531ECB"/>
    <w:rsid w:val="00532910"/>
    <w:rsid w:val="00541278"/>
    <w:rsid w:val="00567704"/>
    <w:rsid w:val="00580712"/>
    <w:rsid w:val="00596190"/>
    <w:rsid w:val="005B73AE"/>
    <w:rsid w:val="005C031C"/>
    <w:rsid w:val="005C54A8"/>
    <w:rsid w:val="005D1247"/>
    <w:rsid w:val="005E0301"/>
    <w:rsid w:val="005E363F"/>
    <w:rsid w:val="005F3A0B"/>
    <w:rsid w:val="00603C22"/>
    <w:rsid w:val="00620718"/>
    <w:rsid w:val="00632EF3"/>
    <w:rsid w:val="006535C5"/>
    <w:rsid w:val="00655DC2"/>
    <w:rsid w:val="0068280C"/>
    <w:rsid w:val="00690A72"/>
    <w:rsid w:val="006A5A5F"/>
    <w:rsid w:val="006C7FAF"/>
    <w:rsid w:val="006D2446"/>
    <w:rsid w:val="006D3A90"/>
    <w:rsid w:val="00706D10"/>
    <w:rsid w:val="0073222E"/>
    <w:rsid w:val="00736033"/>
    <w:rsid w:val="007956FE"/>
    <w:rsid w:val="007A6168"/>
    <w:rsid w:val="007A6D0E"/>
    <w:rsid w:val="007B3210"/>
    <w:rsid w:val="007C23D4"/>
    <w:rsid w:val="007D39B6"/>
    <w:rsid w:val="007D65F3"/>
    <w:rsid w:val="007E6EFE"/>
    <w:rsid w:val="007F7902"/>
    <w:rsid w:val="00814B1E"/>
    <w:rsid w:val="008157DB"/>
    <w:rsid w:val="008341B0"/>
    <w:rsid w:val="0083555B"/>
    <w:rsid w:val="008436B1"/>
    <w:rsid w:val="0085004E"/>
    <w:rsid w:val="008507C9"/>
    <w:rsid w:val="00872C3C"/>
    <w:rsid w:val="00886EFB"/>
    <w:rsid w:val="008A6DB9"/>
    <w:rsid w:val="008B5BA9"/>
    <w:rsid w:val="008C178B"/>
    <w:rsid w:val="008D58F2"/>
    <w:rsid w:val="008E074A"/>
    <w:rsid w:val="008E771C"/>
    <w:rsid w:val="008F21AE"/>
    <w:rsid w:val="00922B24"/>
    <w:rsid w:val="00946093"/>
    <w:rsid w:val="00954525"/>
    <w:rsid w:val="00962DFD"/>
    <w:rsid w:val="009800BF"/>
    <w:rsid w:val="00985ED2"/>
    <w:rsid w:val="00991691"/>
    <w:rsid w:val="009938BE"/>
    <w:rsid w:val="0099557F"/>
    <w:rsid w:val="00995DA0"/>
    <w:rsid w:val="009A3137"/>
    <w:rsid w:val="009A3F79"/>
    <w:rsid w:val="009D115C"/>
    <w:rsid w:val="009D52E0"/>
    <w:rsid w:val="009E3ABD"/>
    <w:rsid w:val="009E4A45"/>
    <w:rsid w:val="009F19DB"/>
    <w:rsid w:val="009F263C"/>
    <w:rsid w:val="00A03F04"/>
    <w:rsid w:val="00A710A1"/>
    <w:rsid w:val="00AB090A"/>
    <w:rsid w:val="00AC5614"/>
    <w:rsid w:val="00AE79EB"/>
    <w:rsid w:val="00AF02CC"/>
    <w:rsid w:val="00AF12C6"/>
    <w:rsid w:val="00B14EEE"/>
    <w:rsid w:val="00B253E2"/>
    <w:rsid w:val="00B42970"/>
    <w:rsid w:val="00B55D60"/>
    <w:rsid w:val="00B57B7F"/>
    <w:rsid w:val="00B85514"/>
    <w:rsid w:val="00B857B1"/>
    <w:rsid w:val="00B91CB5"/>
    <w:rsid w:val="00B93139"/>
    <w:rsid w:val="00BD28EE"/>
    <w:rsid w:val="00BD51AC"/>
    <w:rsid w:val="00BE1E2E"/>
    <w:rsid w:val="00BF1C66"/>
    <w:rsid w:val="00BF5B7C"/>
    <w:rsid w:val="00C05AA4"/>
    <w:rsid w:val="00C3026C"/>
    <w:rsid w:val="00C56B5E"/>
    <w:rsid w:val="00C62813"/>
    <w:rsid w:val="00C65B61"/>
    <w:rsid w:val="00C9259F"/>
    <w:rsid w:val="00CA77C5"/>
    <w:rsid w:val="00CB3267"/>
    <w:rsid w:val="00CB7BAD"/>
    <w:rsid w:val="00CC330D"/>
    <w:rsid w:val="00CC4E1B"/>
    <w:rsid w:val="00CF062D"/>
    <w:rsid w:val="00D21719"/>
    <w:rsid w:val="00D4374D"/>
    <w:rsid w:val="00D44BFC"/>
    <w:rsid w:val="00D46DF4"/>
    <w:rsid w:val="00D54C4B"/>
    <w:rsid w:val="00D55D4F"/>
    <w:rsid w:val="00D565CF"/>
    <w:rsid w:val="00D70CA2"/>
    <w:rsid w:val="00D91E67"/>
    <w:rsid w:val="00D97DDB"/>
    <w:rsid w:val="00DA028C"/>
    <w:rsid w:val="00DB0A62"/>
    <w:rsid w:val="00DC39ED"/>
    <w:rsid w:val="00DE5E2B"/>
    <w:rsid w:val="00DF6D05"/>
    <w:rsid w:val="00E00619"/>
    <w:rsid w:val="00E06B67"/>
    <w:rsid w:val="00E30972"/>
    <w:rsid w:val="00E43459"/>
    <w:rsid w:val="00E46CCF"/>
    <w:rsid w:val="00E77FFA"/>
    <w:rsid w:val="00E91E4D"/>
    <w:rsid w:val="00E97B59"/>
    <w:rsid w:val="00EA2303"/>
    <w:rsid w:val="00EB7334"/>
    <w:rsid w:val="00EC2B2A"/>
    <w:rsid w:val="00ED5990"/>
    <w:rsid w:val="00EF0AFA"/>
    <w:rsid w:val="00F20AA9"/>
    <w:rsid w:val="00F328F4"/>
    <w:rsid w:val="00F4041F"/>
    <w:rsid w:val="00F43AEA"/>
    <w:rsid w:val="00F52B52"/>
    <w:rsid w:val="00F714F6"/>
    <w:rsid w:val="00F92C8C"/>
    <w:rsid w:val="00F972E1"/>
    <w:rsid w:val="00FC2C23"/>
    <w:rsid w:val="00FC2ED4"/>
    <w:rsid w:val="00FD2738"/>
    <w:rsid w:val="00FE1C7F"/>
    <w:rsid w:val="00FE3BA8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12D7347F"/>
  <w15:docId w15:val="{B1BCAEDF-87BD-430D-97AF-26819CAF4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uiPriority w:val="99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57FDAB6520B411E8A4C23D49AFC06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229F69-8A01-40DF-9D08-170151E0320C}"/>
      </w:docPartPr>
      <w:docPartBody>
        <w:p w:rsidR="005C2EDD" w:rsidRDefault="005C2EDD">
          <w:pPr>
            <w:pStyle w:val="557FDAB6520B411E8A4C23D49AFC0696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FD8F988E346B40CD9798E871F8C53F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90BE05-B60B-45C5-9DD6-479F35F4CE91}"/>
      </w:docPartPr>
      <w:docPartBody>
        <w:p w:rsidR="005C2EDD" w:rsidRDefault="005C2EDD">
          <w:pPr>
            <w:pStyle w:val="FD8F988E346B40CD9798E871F8C53FA1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367C3985184D4736BDBFA0A3F7F832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999372-AE00-4E0C-934D-4760300BD8D1}"/>
      </w:docPartPr>
      <w:docPartBody>
        <w:p w:rsidR="005C2EDD" w:rsidRDefault="005C2EDD">
          <w:pPr>
            <w:pStyle w:val="367C3985184D4736BDBFA0A3F7F832DA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918CEE40896742C0BB01B33FC4E544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523E8-3E12-49C0-A973-DD832D1ED8A9}"/>
      </w:docPartPr>
      <w:docPartBody>
        <w:p w:rsidR="005C2EDD" w:rsidRDefault="005C2EDD">
          <w:pPr>
            <w:pStyle w:val="918CEE40896742C0BB01B33FC4E5443C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EDD"/>
    <w:rsid w:val="005C2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557FDAB6520B411E8A4C23D49AFC0696">
    <w:name w:val="557FDAB6520B411E8A4C23D49AFC0696"/>
  </w:style>
  <w:style w:type="paragraph" w:customStyle="1" w:styleId="FD8F988E346B40CD9798E871F8C53FA1">
    <w:name w:val="FD8F988E346B40CD9798E871F8C53FA1"/>
  </w:style>
  <w:style w:type="paragraph" w:customStyle="1" w:styleId="367C3985184D4736BDBFA0A3F7F832DA">
    <w:name w:val="367C3985184D4736BDBFA0A3F7F832DA"/>
  </w:style>
  <w:style w:type="paragraph" w:customStyle="1" w:styleId="918CEE40896742C0BB01B33FC4E5443C">
    <w:name w:val="918CEE40896742C0BB01B33FC4E5443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953</Characters>
  <Application>Microsoft Office Word</Application>
  <DocSecurity>0</DocSecurity>
  <Lines>23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intention to apply for reseal of foreign grant</vt:lpstr>
    </vt:vector>
  </TitlesOfParts>
  <Manager>Form</Manager>
  <Company>ACT Government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intention to apply for reseal of foreign grant</dc:title>
  <dc:subject>3.18</dc:subject>
  <dc:creator>ACT Government</dc:creator>
  <cp:keywords>D02</cp:keywords>
  <dc:description>J2021-1054</dc:description>
  <cp:lastModifiedBy>Moxon, KarenL</cp:lastModifiedBy>
  <cp:revision>5</cp:revision>
  <cp:lastPrinted>2021-10-31T23:23:00Z</cp:lastPrinted>
  <dcterms:created xsi:type="dcterms:W3CDTF">2022-02-25T01:21:00Z</dcterms:created>
  <dcterms:modified xsi:type="dcterms:W3CDTF">2022-02-25T01:21:00Z</dcterms:modified>
  <cp:category>AF2022-4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/>
  </property>
  <property fmtid="{D5CDD505-2E9C-101B-9397-08002B2CF9AE}" pid="7" name="SettlerEmail">
    <vt:lpwstr/>
  </property>
  <property fmtid="{D5CDD505-2E9C-101B-9397-08002B2CF9AE}" pid="8" name="SettlerPh">
    <vt:lpwstr/>
  </property>
  <property fmtid="{D5CDD505-2E9C-101B-9397-08002B2CF9AE}" pid="9" name="ClientName1">
    <vt:lpwstr>Jayne Reece</vt:lpwstr>
  </property>
  <property fmtid="{D5CDD505-2E9C-101B-9397-08002B2CF9AE}" pid="10" name="ClientEmail1">
    <vt:lpwstr>Jayne.Reece@courts.act.gov.au</vt:lpwstr>
  </property>
  <property fmtid="{D5CDD505-2E9C-101B-9397-08002B2CF9AE}" pid="11" name="ClientPh1">
    <vt:lpwstr>62071203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9140250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