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375801" w14:textId="79984F54" w:rsidR="00AF02CC" w:rsidRPr="00AC4AAB" w:rsidRDefault="00AF02CC" w:rsidP="00AF02CC">
      <w:pPr>
        <w:pStyle w:val="FormTitle"/>
      </w:pPr>
      <w:r w:rsidRPr="00AC4AAB">
        <w:t xml:space="preserve">Form </w:t>
      </w:r>
      <w:sdt>
        <w:sdtPr>
          <w:alias w:val="Subject"/>
          <w:id w:val="1188182934"/>
          <w:placeholder>
            <w:docPart w:val="C855B161CFE64FA584E9109D62CB2864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B71F13" w:rsidRPr="00AC4AAB">
            <w:t>2.49</w:t>
          </w:r>
        </w:sdtContent>
      </w:sdt>
      <w:r w:rsidRPr="00AC4AAB">
        <w:tab/>
      </w:r>
      <w:sdt>
        <w:sdtPr>
          <w:alias w:val="Title"/>
          <w:id w:val="1188182935"/>
          <w:placeholder>
            <w:docPart w:val="2537DFCAC0B1478FB5205E7ACDE0291B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964486" w:rsidRPr="00AC4AAB">
            <w:t>Notice about court order and enforcement options</w:t>
          </w:r>
        </w:sdtContent>
      </w:sdt>
    </w:p>
    <w:p w14:paraId="0537DC2F" w14:textId="41F99193" w:rsidR="00AF02CC" w:rsidRPr="00AC4AAB" w:rsidRDefault="00AF02CC" w:rsidP="00AF02CC">
      <w:pPr>
        <w:pStyle w:val="MadeUnder"/>
      </w:pPr>
      <w:r w:rsidRPr="00AC4AAB">
        <w:t>Court Procedures Rules 2006</w:t>
      </w:r>
    </w:p>
    <w:p w14:paraId="08B0AEEF" w14:textId="77777777" w:rsidR="005C2E84" w:rsidRPr="00AC4AAB" w:rsidRDefault="005C2E84" w:rsidP="005C2E84">
      <w:pPr>
        <w:pStyle w:val="ref"/>
      </w:pPr>
      <w:r w:rsidRPr="00AC4AAB">
        <w:t>(see r 2015 (Enforcement—service of order and related information))</w:t>
      </w:r>
    </w:p>
    <w:p w14:paraId="7D33C77C" w14:textId="77777777" w:rsidR="005C2E84" w:rsidRPr="00AC4AAB" w:rsidRDefault="005C2E84" w:rsidP="005C2E84">
      <w:pPr>
        <w:pStyle w:val="FormText"/>
      </w:pPr>
      <w:r w:rsidRPr="00AC4AAB">
        <w:t>In the *[Supreme/Magistrates] Court of the Australian Capital Territory</w:t>
      </w:r>
    </w:p>
    <w:p w14:paraId="4678D6E2" w14:textId="77777777" w:rsidR="005C2E84" w:rsidRPr="00AC4AAB" w:rsidRDefault="005C2E84" w:rsidP="005C2E84">
      <w:pPr>
        <w:spacing w:before="80" w:after="60"/>
      </w:pPr>
    </w:p>
    <w:p w14:paraId="24D8793D" w14:textId="6E85F619" w:rsidR="005C2E84" w:rsidRPr="00AC4AAB" w:rsidRDefault="005C2E84" w:rsidP="005C2E84">
      <w:pPr>
        <w:pStyle w:val="FormText"/>
      </w:pPr>
      <w:r w:rsidRPr="00AC4AAB">
        <w:t xml:space="preserve">No </w:t>
      </w:r>
      <w:r w:rsidR="00F95075" w:rsidRPr="00AC4AAB">
        <w:t>*</w:t>
      </w:r>
      <w:r w:rsidRPr="00AC4AAB">
        <w:t>[SC/MC]</w:t>
      </w:r>
      <w:r w:rsidRPr="00AC4AAB">
        <w:tab/>
      </w:r>
      <w:r w:rsidRPr="00AC4AAB">
        <w:tab/>
        <w:t>of (</w:t>
      </w:r>
      <w:r w:rsidRPr="00AC4AAB">
        <w:rPr>
          <w:i/>
          <w:iCs/>
        </w:rPr>
        <w:t>year</w:t>
      </w:r>
      <w:r w:rsidRPr="00AC4AAB">
        <w:t>)</w:t>
      </w:r>
    </w:p>
    <w:p w14:paraId="1FAFEA89" w14:textId="77777777" w:rsidR="005C2E84" w:rsidRPr="00AC4AAB" w:rsidRDefault="005C2E84" w:rsidP="005C2E84">
      <w:pPr>
        <w:spacing w:before="120"/>
        <w:ind w:right="1322"/>
      </w:pPr>
    </w:p>
    <w:p w14:paraId="3AC54749" w14:textId="77777777" w:rsidR="005C2E84" w:rsidRPr="00AC4AAB" w:rsidRDefault="005C2E84" w:rsidP="005C2E84">
      <w:pPr>
        <w:pStyle w:val="FormText"/>
      </w:pPr>
      <w:r w:rsidRPr="00AC4AAB">
        <w:t>(</w:t>
      </w:r>
      <w:r w:rsidRPr="00AC4AAB">
        <w:rPr>
          <w:i/>
          <w:iCs/>
        </w:rPr>
        <w:t>name</w:t>
      </w:r>
      <w:r w:rsidRPr="00AC4AAB">
        <w:t>)</w:t>
      </w:r>
    </w:p>
    <w:p w14:paraId="3D4C9A3B" w14:textId="77777777" w:rsidR="005C2E84" w:rsidRPr="00AC4AAB" w:rsidRDefault="005C2E84" w:rsidP="005C2E84">
      <w:pPr>
        <w:pStyle w:val="FormText"/>
      </w:pPr>
      <w:r w:rsidRPr="00AC4AAB">
        <w:t>Plaintiff</w:t>
      </w:r>
    </w:p>
    <w:p w14:paraId="3EC593B0" w14:textId="77777777" w:rsidR="005C2E84" w:rsidRPr="00AC4AAB" w:rsidRDefault="005C2E84" w:rsidP="005C2E84"/>
    <w:p w14:paraId="3CBFA100" w14:textId="77777777" w:rsidR="005C2E84" w:rsidRPr="00AC4AAB" w:rsidRDefault="005C2E84" w:rsidP="005C2E84">
      <w:pPr>
        <w:pStyle w:val="FormText"/>
      </w:pPr>
      <w:r w:rsidRPr="00AC4AAB">
        <w:t>(</w:t>
      </w:r>
      <w:r w:rsidRPr="00AC4AAB">
        <w:rPr>
          <w:i/>
          <w:iCs/>
        </w:rPr>
        <w:t>name</w:t>
      </w:r>
      <w:r w:rsidRPr="00AC4AAB">
        <w:t>)</w:t>
      </w:r>
    </w:p>
    <w:p w14:paraId="1E906394" w14:textId="77777777" w:rsidR="005C2E84" w:rsidRPr="00AC4AAB" w:rsidRDefault="005C2E84" w:rsidP="005C2E84">
      <w:pPr>
        <w:pStyle w:val="FormText"/>
      </w:pPr>
      <w:r w:rsidRPr="00AC4AAB">
        <w:t>Defendant</w:t>
      </w:r>
    </w:p>
    <w:p w14:paraId="2448F1CB" w14:textId="77777777" w:rsidR="005C2E84" w:rsidRPr="00AC4AAB" w:rsidRDefault="005C2E84" w:rsidP="005C2E84"/>
    <w:p w14:paraId="0AB92846" w14:textId="77777777" w:rsidR="005C2E84" w:rsidRPr="00AC4AAB" w:rsidRDefault="005C2E84" w:rsidP="0085395A">
      <w:pPr>
        <w:pStyle w:val="FormHeading"/>
      </w:pPr>
      <w:r w:rsidRPr="00AC4AAB">
        <w:t>Notice to person liable to comply with order</w:t>
      </w:r>
    </w:p>
    <w:p w14:paraId="59CCAC24" w14:textId="77777777" w:rsidR="005C2E84" w:rsidRPr="00AC4AAB" w:rsidRDefault="005C2E84" w:rsidP="005C2E84">
      <w:pPr>
        <w:pStyle w:val="FormText"/>
      </w:pPr>
      <w:r w:rsidRPr="00AC4AAB">
        <w:t>The following order was made against you:</w:t>
      </w:r>
    </w:p>
    <w:p w14:paraId="1BF4CD80" w14:textId="77777777" w:rsidR="005C2E84" w:rsidRPr="00AC4AAB" w:rsidRDefault="005C2E84" w:rsidP="00A2278F">
      <w:pPr>
        <w:pStyle w:val="FormText"/>
        <w:spacing w:before="60"/>
      </w:pPr>
      <w:r w:rsidRPr="00AC4AAB">
        <w:t>(</w:t>
      </w:r>
      <w:r w:rsidRPr="00AC4AAB">
        <w:rPr>
          <w:i/>
          <w:iCs/>
        </w:rPr>
        <w:t>insert details, including whether order was obtained by default</w:t>
      </w:r>
      <w:r w:rsidRPr="00AC4AAB">
        <w:t>)</w:t>
      </w:r>
    </w:p>
    <w:p w14:paraId="197C7AF9" w14:textId="77777777" w:rsidR="005C2E84" w:rsidRPr="00AC4AAB" w:rsidRDefault="005C2E84" w:rsidP="005C2E84">
      <w:pPr>
        <w:pStyle w:val="FormText"/>
      </w:pPr>
      <w:r w:rsidRPr="00AC4AAB">
        <w:t>The following enforcement options are available to (</w:t>
      </w:r>
      <w:r w:rsidRPr="00AC4AAB">
        <w:rPr>
          <w:i/>
          <w:iCs/>
        </w:rPr>
        <w:t>name of person entitled to enforce order</w:t>
      </w:r>
      <w:r w:rsidRPr="00AC4AAB">
        <w:t>):</w:t>
      </w:r>
    </w:p>
    <w:p w14:paraId="57866345" w14:textId="77777777" w:rsidR="005C2E84" w:rsidRPr="00AC4AAB" w:rsidRDefault="005C2E84" w:rsidP="0085395A">
      <w:pPr>
        <w:pStyle w:val="Asubparabullet"/>
        <w:spacing w:before="120"/>
      </w:pPr>
      <w:r w:rsidRPr="00AC4AAB">
        <w:t>An order can be made for redirection of monies from your wages, salaries, commissions or bank accounts.</w:t>
      </w:r>
    </w:p>
    <w:p w14:paraId="599B2C7A" w14:textId="77777777" w:rsidR="005C2E84" w:rsidRPr="00AC4AAB" w:rsidRDefault="005C2E84" w:rsidP="0085395A">
      <w:pPr>
        <w:pStyle w:val="Asubparabullet"/>
        <w:spacing w:before="120"/>
      </w:pPr>
      <w:r w:rsidRPr="00AC4AAB">
        <w:t>An order can be made for seizure and sale of your goods, property and chattels.</w:t>
      </w:r>
    </w:p>
    <w:p w14:paraId="31061911" w14:textId="77777777" w:rsidR="005C2E84" w:rsidRPr="00AC4AAB" w:rsidRDefault="005C2E84" w:rsidP="0085395A">
      <w:pPr>
        <w:pStyle w:val="Asubparabullet"/>
        <w:spacing w:before="120"/>
      </w:pPr>
      <w:r w:rsidRPr="00AC4AAB">
        <w:lastRenderedPageBreak/>
        <w:t>The creditor may request an enforcement hearing to ascertain your financial position including details of assets, liabilities, income and other financial information.</w:t>
      </w:r>
    </w:p>
    <w:p w14:paraId="51FC655C" w14:textId="77777777" w:rsidR="005C2E84" w:rsidRPr="00AC4AAB" w:rsidRDefault="005C2E84" w:rsidP="005C2E84">
      <w:pPr>
        <w:pStyle w:val="FormText"/>
      </w:pPr>
      <w:r w:rsidRPr="00AC4AAB">
        <w:t>The following options are available to you:</w:t>
      </w:r>
    </w:p>
    <w:p w14:paraId="5AC95F80" w14:textId="77777777" w:rsidR="005C2E84" w:rsidRPr="00AC4AAB" w:rsidRDefault="005C2E84" w:rsidP="0085395A">
      <w:pPr>
        <w:pStyle w:val="Asubparabullet"/>
        <w:spacing w:before="120"/>
      </w:pPr>
      <w:r w:rsidRPr="00AC4AAB">
        <w:t>You may pay the whole amount of the judgment debt, including any interest on the judgment debt and the costs awarded against you in the proceeding.</w:t>
      </w:r>
    </w:p>
    <w:p w14:paraId="7A618C9C" w14:textId="77777777" w:rsidR="005C2E84" w:rsidRPr="00AC4AAB" w:rsidRDefault="005C2E84" w:rsidP="0085395A">
      <w:pPr>
        <w:pStyle w:val="Asubparabullet"/>
        <w:spacing w:before="120"/>
      </w:pPr>
      <w:r w:rsidRPr="00AC4AAB">
        <w:t>You may apply to the Registrar of the Court for an order to pay the judgment debt by instalments.</w:t>
      </w:r>
    </w:p>
    <w:p w14:paraId="0B5C3815" w14:textId="77777777" w:rsidR="005C2E84" w:rsidRPr="00AC4AAB" w:rsidRDefault="005C2E84" w:rsidP="0085395A">
      <w:pPr>
        <w:pStyle w:val="Asubparabullet"/>
        <w:spacing w:before="120"/>
      </w:pPr>
      <w:r w:rsidRPr="00AC4AAB">
        <w:t>If an order was made in your absence, you may apply to set the order aside.</w:t>
      </w:r>
    </w:p>
    <w:p w14:paraId="6BE03765" w14:textId="3D7CC948" w:rsidR="005C2E84" w:rsidRPr="00AC4AAB" w:rsidRDefault="005C2E84" w:rsidP="0085395A">
      <w:pPr>
        <w:pStyle w:val="FormText"/>
        <w:ind w:left="1148"/>
      </w:pPr>
      <w:r w:rsidRPr="00AC4AAB">
        <w:t>(</w:t>
      </w:r>
      <w:r w:rsidRPr="00AC4AAB">
        <w:rPr>
          <w:i/>
          <w:iCs/>
        </w:rPr>
        <w:t>set out any other relevant options</w:t>
      </w:r>
      <w:r w:rsidRPr="00AC4AAB">
        <w:t>)</w:t>
      </w:r>
    </w:p>
    <w:p w14:paraId="13BA1F9F" w14:textId="77777777" w:rsidR="005C2E84" w:rsidRPr="00AC4AAB" w:rsidRDefault="005C2E84" w:rsidP="005C2E84">
      <w:pPr>
        <w:pStyle w:val="FormText"/>
      </w:pPr>
      <w:r w:rsidRPr="00AC4AAB">
        <w:t>You may be able to obtain legal or financial advice and assistance in relation to the order from:</w:t>
      </w:r>
    </w:p>
    <w:p w14:paraId="665BC909" w14:textId="77777777" w:rsidR="005C2E84" w:rsidRPr="00AC4AAB" w:rsidRDefault="005C2E84" w:rsidP="005C2E84">
      <w:pPr>
        <w:pStyle w:val="FormText"/>
      </w:pPr>
      <w:r w:rsidRPr="00AC4AAB">
        <w:t>CARE Financial Counselling</w:t>
      </w:r>
    </w:p>
    <w:p w14:paraId="4745BCCD" w14:textId="77777777" w:rsidR="00E7607F" w:rsidRPr="00AC4AAB" w:rsidRDefault="00E7607F" w:rsidP="00E7607F">
      <w:r w:rsidRPr="00AC4AAB">
        <w:t>19-23 Moore Street</w:t>
      </w:r>
    </w:p>
    <w:p w14:paraId="5968DB63" w14:textId="77777777" w:rsidR="00E7607F" w:rsidRPr="00AC4AAB" w:rsidRDefault="00E7607F" w:rsidP="00E7607F">
      <w:r w:rsidRPr="00AC4AAB">
        <w:t>Turner ACT 2612</w:t>
      </w:r>
    </w:p>
    <w:p w14:paraId="26B559C8" w14:textId="77777777" w:rsidR="00E7607F" w:rsidRPr="00AC4AAB" w:rsidRDefault="00E7607F" w:rsidP="00E7607F">
      <w:r w:rsidRPr="00AC4AAB">
        <w:t>Telephone: 1800 007 007</w:t>
      </w:r>
    </w:p>
    <w:p w14:paraId="164207F4" w14:textId="77777777" w:rsidR="00E7607F" w:rsidRPr="00AC4AAB" w:rsidRDefault="00E7607F" w:rsidP="00E7607F">
      <w:r w:rsidRPr="00AC4AAB">
        <w:t>Email: admin@carefcs.org</w:t>
      </w:r>
    </w:p>
    <w:p w14:paraId="74ECCCF9" w14:textId="52BE56E1" w:rsidR="005C2E84" w:rsidRPr="00AC4AAB" w:rsidRDefault="00E7607F" w:rsidP="00E7607F">
      <w:r w:rsidRPr="00AC4AAB">
        <w:t>Website: www.carefcs.org</w:t>
      </w:r>
    </w:p>
    <w:p w14:paraId="098053B8" w14:textId="77777777" w:rsidR="00E7607F" w:rsidRPr="00AC4AAB" w:rsidRDefault="00E7607F" w:rsidP="00E7607F"/>
    <w:p w14:paraId="3B8055BB" w14:textId="604E4A6C" w:rsidR="005C2E84" w:rsidRPr="00AC4AAB" w:rsidRDefault="005C2E84" w:rsidP="005C2E84">
      <w:r w:rsidRPr="00AC4AAB">
        <w:t xml:space="preserve">Legal Aid </w:t>
      </w:r>
      <w:r w:rsidR="00485630" w:rsidRPr="00AC4AAB">
        <w:t>(</w:t>
      </w:r>
      <w:r w:rsidRPr="00AC4AAB">
        <w:t>ACT</w:t>
      </w:r>
      <w:r w:rsidR="00485630" w:rsidRPr="00AC4AAB">
        <w:t>)</w:t>
      </w:r>
    </w:p>
    <w:p w14:paraId="4565C8B7" w14:textId="77777777" w:rsidR="005C2E84" w:rsidRPr="00AC4AAB" w:rsidRDefault="005C2E84" w:rsidP="005C2E84">
      <w:r w:rsidRPr="00AC4AAB">
        <w:t xml:space="preserve">2 </w:t>
      </w:r>
      <w:proofErr w:type="spellStart"/>
      <w:r w:rsidRPr="00AC4AAB">
        <w:t>Allsop</w:t>
      </w:r>
      <w:proofErr w:type="spellEnd"/>
      <w:r w:rsidRPr="00AC4AAB">
        <w:t xml:space="preserve"> Street</w:t>
      </w:r>
    </w:p>
    <w:p w14:paraId="6CD1EFE4" w14:textId="1A230C73" w:rsidR="005C2E84" w:rsidRPr="00AC4AAB" w:rsidRDefault="00485630" w:rsidP="005C2E84">
      <w:r w:rsidRPr="00AC4AAB">
        <w:t>Canberra City</w:t>
      </w:r>
      <w:r w:rsidR="005C2E84" w:rsidRPr="00AC4AAB">
        <w:t xml:space="preserve"> ACT  2601</w:t>
      </w:r>
    </w:p>
    <w:p w14:paraId="70AA9909" w14:textId="77777777" w:rsidR="00485630" w:rsidRPr="00AC4AAB" w:rsidRDefault="00485630" w:rsidP="00485630">
      <w:r w:rsidRPr="00AC4AAB">
        <w:t>Telephone: 1300 654 314</w:t>
      </w:r>
    </w:p>
    <w:p w14:paraId="5BBDD299" w14:textId="77777777" w:rsidR="00485630" w:rsidRPr="00AC4AAB" w:rsidRDefault="00485630" w:rsidP="00485630">
      <w:r w:rsidRPr="00AC4AAB">
        <w:t>Email: legalaid@legalaidact.org.au</w:t>
      </w:r>
    </w:p>
    <w:p w14:paraId="4CECEEBF" w14:textId="44003E9D" w:rsidR="005C2E84" w:rsidRPr="00AC4AAB" w:rsidRDefault="00485630" w:rsidP="00485630">
      <w:r w:rsidRPr="00AC4AAB">
        <w:t>Website: www.legalaidact.org.au</w:t>
      </w:r>
    </w:p>
    <w:p w14:paraId="388FE509" w14:textId="77777777" w:rsidR="005C2E84" w:rsidRPr="00AC4AAB" w:rsidRDefault="005C2E84" w:rsidP="005C2E84"/>
    <w:p w14:paraId="40E95D2F" w14:textId="77777777" w:rsidR="00485630" w:rsidRPr="00AC4AAB" w:rsidRDefault="00485630" w:rsidP="00485630">
      <w:r w:rsidRPr="00AC4AAB">
        <w:t>Youth Law Centre (young people aged 12-25)</w:t>
      </w:r>
    </w:p>
    <w:p w14:paraId="53A8A0A6" w14:textId="77777777" w:rsidR="00485630" w:rsidRPr="00AC4AAB" w:rsidRDefault="00485630" w:rsidP="00485630">
      <w:r w:rsidRPr="00AC4AAB">
        <w:t xml:space="preserve">2 </w:t>
      </w:r>
      <w:proofErr w:type="spellStart"/>
      <w:r w:rsidRPr="00AC4AAB">
        <w:t>Allsop</w:t>
      </w:r>
      <w:proofErr w:type="spellEnd"/>
      <w:r w:rsidRPr="00AC4AAB">
        <w:t xml:space="preserve"> Street</w:t>
      </w:r>
    </w:p>
    <w:p w14:paraId="0727F293" w14:textId="77777777" w:rsidR="00485630" w:rsidRPr="00AC4AAB" w:rsidRDefault="00485630" w:rsidP="00485630">
      <w:r w:rsidRPr="00AC4AAB">
        <w:t>Canberra City ACT 2601</w:t>
      </w:r>
    </w:p>
    <w:p w14:paraId="2291A4F5" w14:textId="77777777" w:rsidR="00485630" w:rsidRPr="00AC4AAB" w:rsidRDefault="00485630" w:rsidP="00485630">
      <w:r w:rsidRPr="00AC4AAB">
        <w:t>Telephone: (02) 6173 5410</w:t>
      </w:r>
    </w:p>
    <w:p w14:paraId="4871FD48" w14:textId="77777777" w:rsidR="00485630" w:rsidRPr="00AC4AAB" w:rsidRDefault="00485630" w:rsidP="00485630">
      <w:r w:rsidRPr="00AC4AAB">
        <w:t>Email: YLC@legalaidact.org.au</w:t>
      </w:r>
    </w:p>
    <w:p w14:paraId="02E98D18" w14:textId="6C794E06" w:rsidR="00485630" w:rsidRPr="00AC4AAB" w:rsidRDefault="00485630" w:rsidP="00485630">
      <w:r w:rsidRPr="00AC4AAB">
        <w:t>Website: www.legalaidact.org.au/what-we-do/youth-law-centre</w:t>
      </w:r>
    </w:p>
    <w:p w14:paraId="68983532" w14:textId="77777777" w:rsidR="00485630" w:rsidRPr="00AC4AAB" w:rsidRDefault="00485630" w:rsidP="005C2E84"/>
    <w:p w14:paraId="114AB07B" w14:textId="77777777" w:rsidR="00485630" w:rsidRPr="00AC4AAB" w:rsidRDefault="00485630" w:rsidP="00485630">
      <w:r w:rsidRPr="00AC4AAB">
        <w:lastRenderedPageBreak/>
        <w:t xml:space="preserve">Salvation Army </w:t>
      </w:r>
      <w:proofErr w:type="spellStart"/>
      <w:r w:rsidRPr="00AC4AAB">
        <w:t>Moneycare</w:t>
      </w:r>
      <w:proofErr w:type="spellEnd"/>
    </w:p>
    <w:p w14:paraId="79611B13" w14:textId="77777777" w:rsidR="00485630" w:rsidRPr="00AC4AAB" w:rsidRDefault="00485630" w:rsidP="00485630">
      <w:r w:rsidRPr="00AC4AAB">
        <w:t>Financial Counselling</w:t>
      </w:r>
    </w:p>
    <w:p w14:paraId="1D58912E" w14:textId="77777777" w:rsidR="00485630" w:rsidRPr="00AC4AAB" w:rsidRDefault="00485630" w:rsidP="00485630">
      <w:r w:rsidRPr="00AC4AAB">
        <w:t>2 Fawkner Street</w:t>
      </w:r>
    </w:p>
    <w:p w14:paraId="69C64D20" w14:textId="77777777" w:rsidR="00485630" w:rsidRPr="00AC4AAB" w:rsidRDefault="00485630" w:rsidP="00485630">
      <w:r w:rsidRPr="00AC4AAB">
        <w:t>Braddon ACT 2612</w:t>
      </w:r>
    </w:p>
    <w:p w14:paraId="7789C666" w14:textId="77777777" w:rsidR="00485630" w:rsidRPr="00AC4AAB" w:rsidRDefault="00485630" w:rsidP="00485630">
      <w:r w:rsidRPr="00AC4AAB">
        <w:t>Telephone: 1800 722 363</w:t>
      </w:r>
    </w:p>
    <w:p w14:paraId="4D9B1836" w14:textId="2C68771A" w:rsidR="00485630" w:rsidRPr="00AC4AAB" w:rsidRDefault="00485630" w:rsidP="00485630">
      <w:r w:rsidRPr="00AC4AAB">
        <w:t xml:space="preserve">Website: </w:t>
      </w:r>
      <w:r w:rsidR="00B367EC" w:rsidRPr="00AC4AAB">
        <w:t>www.salvationarmy.org.au/about-us/our-services/moneycare/</w:t>
      </w:r>
    </w:p>
    <w:p w14:paraId="3283F445" w14:textId="77777777" w:rsidR="00485630" w:rsidRPr="00AC4AAB" w:rsidRDefault="00485630" w:rsidP="00485630"/>
    <w:p w14:paraId="1358D5D5" w14:textId="77777777" w:rsidR="005C2E84" w:rsidRPr="00AC4AAB" w:rsidRDefault="005C2E84" w:rsidP="005C2E84">
      <w:r w:rsidRPr="00AC4AAB">
        <w:t>(</w:t>
      </w:r>
      <w:r w:rsidRPr="00AC4AAB">
        <w:rPr>
          <w:i/>
          <w:iCs/>
        </w:rPr>
        <w:t>insert any other relevant information about obtaining legal or financial advice and assistance in relation to the order</w:t>
      </w:r>
      <w:r w:rsidRPr="00AC4AAB">
        <w:t>)</w:t>
      </w:r>
    </w:p>
    <w:p w14:paraId="52100C24" w14:textId="77777777" w:rsidR="005C2E84" w:rsidRPr="00AC4AAB" w:rsidRDefault="005C2E84" w:rsidP="005C2E84"/>
    <w:p w14:paraId="4CAEB105" w14:textId="77777777" w:rsidR="005C2E84" w:rsidRPr="00AC4AAB" w:rsidRDefault="005C2E84" w:rsidP="005C2E84">
      <w:pPr>
        <w:pStyle w:val="FormText"/>
        <w:rPr>
          <w:lang w:val="en-US"/>
        </w:rPr>
      </w:pPr>
      <w:r w:rsidRPr="00AC4AAB">
        <w:rPr>
          <w:lang w:val="en-US"/>
        </w:rPr>
        <w:t>(</w:t>
      </w:r>
      <w:r w:rsidRPr="00AC4AAB">
        <w:rPr>
          <w:i/>
          <w:iCs/>
          <w:lang w:val="en-US"/>
        </w:rPr>
        <w:t>signature of person entitled to enforce order</w:t>
      </w:r>
      <w:r w:rsidRPr="00AC4AAB">
        <w:rPr>
          <w:lang w:val="en-US"/>
        </w:rPr>
        <w:t>)</w:t>
      </w:r>
    </w:p>
    <w:p w14:paraId="64C9F4E4" w14:textId="77777777" w:rsidR="005C2E84" w:rsidRPr="00AC4AAB" w:rsidRDefault="005C2E84" w:rsidP="00A2278F">
      <w:pPr>
        <w:widowControl w:val="0"/>
        <w:autoSpaceDE w:val="0"/>
        <w:autoSpaceDN w:val="0"/>
        <w:adjustRightInd w:val="0"/>
        <w:ind w:left="570" w:hanging="570"/>
        <w:rPr>
          <w:lang w:val="en-US"/>
        </w:rPr>
      </w:pPr>
    </w:p>
    <w:p w14:paraId="32C4B422" w14:textId="77777777" w:rsidR="005C2E84" w:rsidRPr="00AC4AAB" w:rsidRDefault="005C2E84" w:rsidP="005C2E84">
      <w:pPr>
        <w:pStyle w:val="FormText"/>
        <w:rPr>
          <w:lang w:val="en-US"/>
        </w:rPr>
      </w:pPr>
      <w:r w:rsidRPr="00AC4AAB">
        <w:rPr>
          <w:lang w:val="en-US"/>
        </w:rPr>
        <w:t>Date:</w:t>
      </w:r>
    </w:p>
    <w:p w14:paraId="3F3F4602" w14:textId="77777777" w:rsidR="005C2E84" w:rsidRPr="00AC4AAB" w:rsidRDefault="005C2E84" w:rsidP="005C2E84"/>
    <w:p w14:paraId="1387A91E" w14:textId="73670ACD" w:rsidR="00AF02CC" w:rsidRPr="00AC4AAB" w:rsidRDefault="005C2E84" w:rsidP="005C2E84">
      <w:pPr>
        <w:pStyle w:val="FormText"/>
        <w:sectPr w:rsidR="00AF02CC" w:rsidRPr="00AC4AA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cols w:space="720"/>
          <w:titlePg/>
          <w:docGrid w:linePitch="78"/>
        </w:sectPr>
      </w:pPr>
      <w:r w:rsidRPr="00AC4AAB">
        <w:rPr>
          <w:i/>
          <w:iCs/>
        </w:rPr>
        <w:t>*</w:t>
      </w:r>
      <w:r w:rsidR="00B367EC" w:rsidRPr="00AC4AAB">
        <w:rPr>
          <w:i/>
          <w:iCs/>
        </w:rPr>
        <w:t>delete</w:t>
      </w:r>
      <w:r w:rsidRPr="00AC4AAB">
        <w:rPr>
          <w:i/>
          <w:iCs/>
        </w:rPr>
        <w:t xml:space="preserve"> if, or whichever is, inapplicable</w:t>
      </w:r>
    </w:p>
    <w:p w14:paraId="1117DAAC" w14:textId="77777777" w:rsidR="000120E7" w:rsidRPr="00AC4AAB" w:rsidRDefault="000120E7" w:rsidP="00AF02CC"/>
    <w:sectPr w:rsidR="000120E7" w:rsidRPr="00AC4AAB" w:rsidSect="003B09D1">
      <w:footerReference w:type="default" r:id="rId14"/>
      <w:footerReference w:type="first" r:id="rId15"/>
      <w:type w:val="continuous"/>
      <w:pgSz w:w="11907" w:h="16839"/>
      <w:pgMar w:top="3000" w:right="1900" w:bottom="2500" w:left="2300" w:header="2480" w:footer="2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1CC531" w14:textId="77777777" w:rsidR="00B71F13" w:rsidRDefault="00B71F13">
      <w:r>
        <w:separator/>
      </w:r>
    </w:p>
  </w:endnote>
  <w:endnote w:type="continuationSeparator" w:id="0">
    <w:p w14:paraId="12D89AB0" w14:textId="77777777" w:rsidR="00B71F13" w:rsidRDefault="00B71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C1181" w14:textId="77777777" w:rsidR="00691476" w:rsidRDefault="006914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90EDE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1"/>
      <w:gridCol w:w="5226"/>
      <w:gridCol w:w="1190"/>
    </w:tblGrid>
    <w:tr w:rsidR="00360532" w:rsidRPr="00DA173D" w14:paraId="1B78308C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40"/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5C9C56A7" w14:textId="4F2FF88A" w:rsidR="00360532" w:rsidRPr="00DA173D" w:rsidRDefault="00A2278F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AF2024-23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4B5362E" w14:textId="5D237B51" w:rsidR="00360532" w:rsidRPr="00DA173D" w:rsidRDefault="00360532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Subject"/>
              <w:id w:val="1188182942"/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B71F13">
                <w:rPr>
                  <w:rFonts w:ascii="Arial" w:hAnsi="Arial" w:cs="Arial"/>
                  <w:sz w:val="18"/>
                  <w:szCs w:val="18"/>
                </w:rPr>
                <w:t>2.49</w:t>
              </w:r>
            </w:sdtContent>
          </w:sdt>
          <w:r w:rsidRPr="00DA173D">
            <w:rPr>
              <w:rFonts w:ascii="Arial" w:hAnsi="Arial" w:cs="Arial"/>
              <w:sz w:val="18"/>
              <w:szCs w:val="18"/>
            </w:rPr>
            <w:t>—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Title"/>
              <w:id w:val="1188182945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9D54DD">
                <w:rPr>
                  <w:rFonts w:ascii="Arial" w:hAnsi="Arial" w:cs="Arial"/>
                  <w:sz w:val="18"/>
                  <w:szCs w:val="18"/>
                </w:rPr>
                <w:t>Notice about court order and enforcement options</w:t>
              </w:r>
            </w:sdtContent>
          </w:sdt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6EC8A08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5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6CEB23F4" w14:textId="3F9758A8" w:rsidR="00360532" w:rsidRPr="00691476" w:rsidRDefault="00691476" w:rsidP="00691476">
    <w:pPr>
      <w:pStyle w:val="Status"/>
      <w:rPr>
        <w:rFonts w:cs="Arial"/>
      </w:rPr>
    </w:pPr>
    <w:r w:rsidRPr="0069147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28118" w14:textId="1B17F58F" w:rsidR="00E81B6E" w:rsidRDefault="00E81B6E" w:rsidP="00E81B6E">
    <w:pPr>
      <w:pBdr>
        <w:top w:val="single" w:sz="4" w:space="1" w:color="auto"/>
      </w:pBdr>
      <w:spacing w:before="240"/>
    </w:pPr>
    <w:r>
      <w:t xml:space="preserve">Filed for the </w:t>
    </w:r>
    <w:r w:rsidR="00A2278F">
      <w:t>(</w:t>
    </w:r>
    <w:r w:rsidR="00A2278F">
      <w:rPr>
        <w:i/>
        <w:iCs/>
      </w:rPr>
      <w:t>party</w:t>
    </w:r>
    <w:r w:rsidR="00A2278F">
      <w:t>)</w:t>
    </w:r>
    <w:r>
      <w:t xml:space="preserve"> by:</w:t>
    </w:r>
    <w:r>
      <w:br/>
      <w:t>(</w:t>
    </w:r>
    <w:r>
      <w:rPr>
        <w:i/>
        <w:iCs/>
      </w:rPr>
      <w:t xml:space="preserve">the </w:t>
    </w:r>
    <w:r w:rsidR="00A2278F">
      <w:rPr>
        <w:i/>
        <w:iCs/>
      </w:rPr>
      <w:t>party</w:t>
    </w:r>
    <w:r>
      <w:rPr>
        <w:i/>
        <w:iCs/>
      </w:rPr>
      <w:t>’s address for service and telephone number (if any) or</w:t>
    </w:r>
    <w:r>
      <w:t xml:space="preserve">, </w:t>
    </w:r>
    <w:r>
      <w:rPr>
        <w:i/>
        <w:iCs/>
      </w:rPr>
      <w:t xml:space="preserve">if the </w:t>
    </w:r>
    <w:r w:rsidR="00A2278F">
      <w:rPr>
        <w:i/>
        <w:iCs/>
      </w:rPr>
      <w:t>party</w:t>
    </w:r>
    <w:r>
      <w:rPr>
        <w:i/>
        <w:iCs/>
      </w:rPr>
      <w:t xml:space="preserve"> is represented by a solicitor and the solicitor is the agent of another solicitor, the name and place of business of the other solicitor</w:t>
    </w:r>
    <w:r>
      <w:t>)</w:t>
    </w:r>
  </w:p>
  <w:p w14:paraId="10EF6F7B" w14:textId="77777777" w:rsidR="00E81B6E" w:rsidRDefault="00E81B6E" w:rsidP="00E81B6E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5"/>
      <w:gridCol w:w="1190"/>
    </w:tblGrid>
    <w:tr w:rsidR="00E81B6E" w:rsidRPr="00DA173D" w14:paraId="69097EE9" w14:textId="77777777" w:rsidTr="00375DBC">
      <w:sdt>
        <w:sdtPr>
          <w:rPr>
            <w:rFonts w:ascii="Arial" w:hAnsi="Arial" w:cs="Arial"/>
            <w:sz w:val="18"/>
            <w:szCs w:val="18"/>
          </w:rPr>
          <w:alias w:val="Category"/>
          <w:id w:val="1188182929"/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4C947B9A" w14:textId="0F03A6F1" w:rsidR="00E81B6E" w:rsidRPr="00DA173D" w:rsidRDefault="00A2278F" w:rsidP="00E81B6E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AF2024-23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756AC71" w14:textId="77777777" w:rsidR="00E81B6E" w:rsidRPr="00DA173D" w:rsidRDefault="00E81B6E" w:rsidP="00E81B6E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32261A9" w14:textId="77777777" w:rsidR="00E81B6E" w:rsidRPr="00DA173D" w:rsidRDefault="00E81B6E" w:rsidP="00E81B6E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sz w:val="18"/>
              <w:szCs w:val="18"/>
            </w:rPr>
            <w:t>2</w: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2C56ADC7" w14:textId="4CFF4178" w:rsidR="00E81B6E" w:rsidRPr="00691476" w:rsidRDefault="00691476" w:rsidP="00691476">
    <w:pPr>
      <w:pStyle w:val="Status"/>
      <w:rPr>
        <w:rFonts w:cs="Arial"/>
      </w:rPr>
    </w:pPr>
    <w:r w:rsidRPr="0069147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C88A1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0"/>
      <w:gridCol w:w="5235"/>
      <w:gridCol w:w="1192"/>
    </w:tblGrid>
    <w:tr w:rsidR="00360532" w14:paraId="5354C412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B2278CE" w14:textId="274C25A7" w:rsidR="00360532" w:rsidRDefault="00DC41AA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591431">
            <w:t>D01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4815B64" w14:textId="6A41340F" w:rsidR="00360532" w:rsidRDefault="00DC41AA" w:rsidP="0036254D">
          <w:pPr>
            <w:jc w:val="center"/>
          </w:pPr>
          <w:r>
            <w:fldChar w:fldCharType="begin"/>
          </w:r>
          <w:r>
            <w:instrText xml:space="preserve"> SUBJECT   \* MERGEFORMAT </w:instrText>
          </w:r>
          <w:r>
            <w:fldChar w:fldCharType="separate"/>
          </w:r>
          <w:r w:rsidR="00591431">
            <w:t>2.49</w:t>
          </w:r>
          <w:r>
            <w:fldChar w:fldCharType="end"/>
          </w:r>
          <w:r w:rsidR="00360532">
            <w:t>—</w:t>
          </w:r>
          <w:r>
            <w:fldChar w:fldCharType="begin"/>
          </w:r>
          <w:r>
            <w:instrText xml:space="preserve"> TITLE   \* MERGEFORMAT </w:instrText>
          </w:r>
          <w:r>
            <w:fldChar w:fldCharType="separate"/>
          </w:r>
          <w:r w:rsidR="00591431">
            <w:t>Notice about court order and enforcement options</w:t>
          </w:r>
          <w:r>
            <w:fldChar w:fldCharType="end"/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19BDC08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75F2C3F9" w14:textId="60AC5ED3" w:rsidR="00360532" w:rsidRPr="00691476" w:rsidRDefault="00691476" w:rsidP="00691476">
    <w:pPr>
      <w:pStyle w:val="Status"/>
      <w:rPr>
        <w:rFonts w:cs="Arial"/>
      </w:rPr>
    </w:pPr>
    <w:r w:rsidRPr="0069147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FDD13" w14:textId="77777777" w:rsidR="00360532" w:rsidRDefault="00360532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14:paraId="6C90F871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1"/>
      <w:gridCol w:w="5233"/>
      <w:gridCol w:w="1193"/>
    </w:tblGrid>
    <w:tr w:rsidR="00360532" w14:paraId="77A3165C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097FF64" w14:textId="0C5DF4D9" w:rsidR="00360532" w:rsidRDefault="00DC41AA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591431">
            <w:t>D01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2D4804" w14:textId="77777777" w:rsidR="00360532" w:rsidRDefault="00360532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E308D22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469DAC6D" w14:textId="508D8B0F" w:rsidR="00360532" w:rsidRDefault="00DC41AA" w:rsidP="00EF0AFA">
    <w:pPr>
      <w:pStyle w:val="Status"/>
      <w:spacing w:before="120"/>
      <w:jc w:val="left"/>
    </w:pPr>
    <w:r>
      <w:fldChar w:fldCharType="begin"/>
    </w:r>
    <w:r>
      <w:instrText xml:space="preserve"> COMMENTS   \* MERGEFORMAT </w:instrText>
    </w:r>
    <w:r>
      <w:fldChar w:fldCharType="separate"/>
    </w:r>
    <w:r w:rsidR="00591431">
      <w:t>J2024-1521</w:t>
    </w:r>
    <w:r>
      <w:fldChar w:fldCharType="end"/>
    </w:r>
  </w:p>
  <w:p w14:paraId="29ECA5BE" w14:textId="77777777" w:rsidR="00360532" w:rsidRDefault="00360532">
    <w:pPr>
      <w:pStyle w:val="Stat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4E2A56" w14:textId="77777777" w:rsidR="00B71F13" w:rsidRDefault="00B71F13">
      <w:r>
        <w:separator/>
      </w:r>
    </w:p>
  </w:footnote>
  <w:footnote w:type="continuationSeparator" w:id="0">
    <w:p w14:paraId="139E4357" w14:textId="77777777" w:rsidR="00B71F13" w:rsidRDefault="00B71F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643DE1" w14:textId="77777777" w:rsidR="00691476" w:rsidRDefault="006914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EF0CA" w14:textId="77777777" w:rsidR="00691476" w:rsidRDefault="006914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2AE8E" w14:textId="77777777" w:rsidR="00691476" w:rsidRDefault="006914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C65E4E"/>
    <w:multiLevelType w:val="hybridMultilevel"/>
    <w:tmpl w:val="FFFFFFFF"/>
    <w:lvl w:ilvl="0" w:tplc="550E78C2">
      <w:start w:val="1"/>
      <w:numFmt w:val="bullet"/>
      <w:pStyle w:val="Asubparabullet"/>
      <w:lvlText w:val=""/>
      <w:lvlJc w:val="left"/>
      <w:pPr>
        <w:tabs>
          <w:tab w:val="num" w:pos="1120"/>
        </w:tabs>
        <w:ind w:left="112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2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5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7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45494115">
    <w:abstractNumId w:val="4"/>
  </w:num>
  <w:num w:numId="2" w16cid:durableId="1188369339">
    <w:abstractNumId w:val="6"/>
  </w:num>
  <w:num w:numId="3" w16cid:durableId="621688401">
    <w:abstractNumId w:val="3"/>
  </w:num>
  <w:num w:numId="4" w16cid:durableId="1622607974">
    <w:abstractNumId w:val="2"/>
  </w:num>
  <w:num w:numId="5" w16cid:durableId="801849489">
    <w:abstractNumId w:val="0"/>
  </w:num>
  <w:num w:numId="6" w16cid:durableId="589512177">
    <w:abstractNumId w:val="5"/>
  </w:num>
  <w:num w:numId="7" w16cid:durableId="1335913639">
    <w:abstractNumId w:val="7"/>
  </w:num>
  <w:num w:numId="8" w16cid:durableId="937297447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mirrorMargin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F13"/>
    <w:rsid w:val="000120E7"/>
    <w:rsid w:val="000131E4"/>
    <w:rsid w:val="00016428"/>
    <w:rsid w:val="000332CC"/>
    <w:rsid w:val="000444B5"/>
    <w:rsid w:val="00091304"/>
    <w:rsid w:val="000A026D"/>
    <w:rsid w:val="000B3BEB"/>
    <w:rsid w:val="000C1668"/>
    <w:rsid w:val="000D214E"/>
    <w:rsid w:val="000D5C0A"/>
    <w:rsid w:val="000E5421"/>
    <w:rsid w:val="000F4256"/>
    <w:rsid w:val="000F7FCC"/>
    <w:rsid w:val="001046F7"/>
    <w:rsid w:val="00112628"/>
    <w:rsid w:val="00131138"/>
    <w:rsid w:val="00132636"/>
    <w:rsid w:val="00156F63"/>
    <w:rsid w:val="001B2280"/>
    <w:rsid w:val="001C4598"/>
    <w:rsid w:val="001E1AE9"/>
    <w:rsid w:val="001E2942"/>
    <w:rsid w:val="001F640D"/>
    <w:rsid w:val="002137EB"/>
    <w:rsid w:val="002153EA"/>
    <w:rsid w:val="002160EC"/>
    <w:rsid w:val="0022604A"/>
    <w:rsid w:val="002276CA"/>
    <w:rsid w:val="00237DF7"/>
    <w:rsid w:val="0025258F"/>
    <w:rsid w:val="002623DC"/>
    <w:rsid w:val="002639A0"/>
    <w:rsid w:val="00270305"/>
    <w:rsid w:val="00283F4A"/>
    <w:rsid w:val="002B30AA"/>
    <w:rsid w:val="002D272D"/>
    <w:rsid w:val="002E3081"/>
    <w:rsid w:val="002E7BFE"/>
    <w:rsid w:val="003165A5"/>
    <w:rsid w:val="00325C93"/>
    <w:rsid w:val="00326E93"/>
    <w:rsid w:val="00340519"/>
    <w:rsid w:val="0034465D"/>
    <w:rsid w:val="00360532"/>
    <w:rsid w:val="00361178"/>
    <w:rsid w:val="0036254D"/>
    <w:rsid w:val="0038141B"/>
    <w:rsid w:val="0039091A"/>
    <w:rsid w:val="003B06C9"/>
    <w:rsid w:val="003B09D1"/>
    <w:rsid w:val="00405DC1"/>
    <w:rsid w:val="00416531"/>
    <w:rsid w:val="0043534F"/>
    <w:rsid w:val="00465B2F"/>
    <w:rsid w:val="0047635D"/>
    <w:rsid w:val="00477C05"/>
    <w:rsid w:val="00485630"/>
    <w:rsid w:val="0049643E"/>
    <w:rsid w:val="004A0A85"/>
    <w:rsid w:val="004A26F9"/>
    <w:rsid w:val="004E617C"/>
    <w:rsid w:val="004E7F17"/>
    <w:rsid w:val="005276A9"/>
    <w:rsid w:val="00531ECB"/>
    <w:rsid w:val="00532910"/>
    <w:rsid w:val="00541278"/>
    <w:rsid w:val="00567704"/>
    <w:rsid w:val="00573335"/>
    <w:rsid w:val="00580712"/>
    <w:rsid w:val="00591431"/>
    <w:rsid w:val="00596190"/>
    <w:rsid w:val="005C031C"/>
    <w:rsid w:val="005C2E84"/>
    <w:rsid w:val="005C54A8"/>
    <w:rsid w:val="005D1247"/>
    <w:rsid w:val="005E0301"/>
    <w:rsid w:val="005E363F"/>
    <w:rsid w:val="005F3A0B"/>
    <w:rsid w:val="006008BD"/>
    <w:rsid w:val="00603C22"/>
    <w:rsid w:val="00604CE3"/>
    <w:rsid w:val="006535C5"/>
    <w:rsid w:val="00655DC2"/>
    <w:rsid w:val="00660327"/>
    <w:rsid w:val="0068280C"/>
    <w:rsid w:val="00690A72"/>
    <w:rsid w:val="00691476"/>
    <w:rsid w:val="006A5A5F"/>
    <w:rsid w:val="006B41BD"/>
    <w:rsid w:val="006C0C53"/>
    <w:rsid w:val="006D2446"/>
    <w:rsid w:val="00704937"/>
    <w:rsid w:val="00706D10"/>
    <w:rsid w:val="00717D45"/>
    <w:rsid w:val="0073222E"/>
    <w:rsid w:val="00734D4E"/>
    <w:rsid w:val="00736033"/>
    <w:rsid w:val="00770B32"/>
    <w:rsid w:val="007956FE"/>
    <w:rsid w:val="007A2FA7"/>
    <w:rsid w:val="007A6168"/>
    <w:rsid w:val="007A6D0E"/>
    <w:rsid w:val="007B3210"/>
    <w:rsid w:val="007C23D4"/>
    <w:rsid w:val="007D39B6"/>
    <w:rsid w:val="007D65F3"/>
    <w:rsid w:val="007E6EFE"/>
    <w:rsid w:val="007F7902"/>
    <w:rsid w:val="008157DB"/>
    <w:rsid w:val="008341B0"/>
    <w:rsid w:val="0083555B"/>
    <w:rsid w:val="008436B1"/>
    <w:rsid w:val="0085004E"/>
    <w:rsid w:val="008507C9"/>
    <w:rsid w:val="0085395A"/>
    <w:rsid w:val="00886EFB"/>
    <w:rsid w:val="008A6DB9"/>
    <w:rsid w:val="008B5BA9"/>
    <w:rsid w:val="008C178B"/>
    <w:rsid w:val="008E074A"/>
    <w:rsid w:val="008E39CB"/>
    <w:rsid w:val="008E6C61"/>
    <w:rsid w:val="008E771C"/>
    <w:rsid w:val="008F21AE"/>
    <w:rsid w:val="00922B24"/>
    <w:rsid w:val="00946093"/>
    <w:rsid w:val="00954525"/>
    <w:rsid w:val="00962DFD"/>
    <w:rsid w:val="00964486"/>
    <w:rsid w:val="00991691"/>
    <w:rsid w:val="009938BE"/>
    <w:rsid w:val="0099557F"/>
    <w:rsid w:val="00995DA0"/>
    <w:rsid w:val="009A3137"/>
    <w:rsid w:val="009A3F79"/>
    <w:rsid w:val="009A470E"/>
    <w:rsid w:val="009D52E0"/>
    <w:rsid w:val="009D54DD"/>
    <w:rsid w:val="009E3ABD"/>
    <w:rsid w:val="009F263C"/>
    <w:rsid w:val="00A03F04"/>
    <w:rsid w:val="00A2278F"/>
    <w:rsid w:val="00A710A1"/>
    <w:rsid w:val="00AB090A"/>
    <w:rsid w:val="00AC4AAB"/>
    <w:rsid w:val="00AC5614"/>
    <w:rsid w:val="00AE79EB"/>
    <w:rsid w:val="00AF02CC"/>
    <w:rsid w:val="00AF12C6"/>
    <w:rsid w:val="00AF6FCD"/>
    <w:rsid w:val="00B15878"/>
    <w:rsid w:val="00B253E2"/>
    <w:rsid w:val="00B367EC"/>
    <w:rsid w:val="00B42970"/>
    <w:rsid w:val="00B44C7D"/>
    <w:rsid w:val="00B57B7F"/>
    <w:rsid w:val="00B71F13"/>
    <w:rsid w:val="00B85514"/>
    <w:rsid w:val="00B857B1"/>
    <w:rsid w:val="00B91CB5"/>
    <w:rsid w:val="00B93139"/>
    <w:rsid w:val="00BD28EE"/>
    <w:rsid w:val="00BD51AC"/>
    <w:rsid w:val="00BE1E2E"/>
    <w:rsid w:val="00BE673A"/>
    <w:rsid w:val="00BF1C66"/>
    <w:rsid w:val="00BF55D4"/>
    <w:rsid w:val="00BF5B7C"/>
    <w:rsid w:val="00C05AA4"/>
    <w:rsid w:val="00C1584E"/>
    <w:rsid w:val="00C3026C"/>
    <w:rsid w:val="00C56B5E"/>
    <w:rsid w:val="00C62813"/>
    <w:rsid w:val="00C65B61"/>
    <w:rsid w:val="00C9259F"/>
    <w:rsid w:val="00CB3267"/>
    <w:rsid w:val="00CB7BAD"/>
    <w:rsid w:val="00CC330D"/>
    <w:rsid w:val="00CC4E1B"/>
    <w:rsid w:val="00CF062D"/>
    <w:rsid w:val="00D21719"/>
    <w:rsid w:val="00D4374D"/>
    <w:rsid w:val="00D46DF4"/>
    <w:rsid w:val="00D54C4B"/>
    <w:rsid w:val="00D55D4F"/>
    <w:rsid w:val="00D565CF"/>
    <w:rsid w:val="00D70CA2"/>
    <w:rsid w:val="00D91E67"/>
    <w:rsid w:val="00D92A7D"/>
    <w:rsid w:val="00D92D38"/>
    <w:rsid w:val="00D97DDB"/>
    <w:rsid w:val="00DA028C"/>
    <w:rsid w:val="00DA274B"/>
    <w:rsid w:val="00DB0A62"/>
    <w:rsid w:val="00DC39ED"/>
    <w:rsid w:val="00DC41AA"/>
    <w:rsid w:val="00DE5E2B"/>
    <w:rsid w:val="00DF6D05"/>
    <w:rsid w:val="00E06B67"/>
    <w:rsid w:val="00E30972"/>
    <w:rsid w:val="00E341C6"/>
    <w:rsid w:val="00E43459"/>
    <w:rsid w:val="00E43E46"/>
    <w:rsid w:val="00E46CCF"/>
    <w:rsid w:val="00E7607F"/>
    <w:rsid w:val="00E77FFA"/>
    <w:rsid w:val="00E81B6E"/>
    <w:rsid w:val="00E91E4D"/>
    <w:rsid w:val="00EA2303"/>
    <w:rsid w:val="00EC2B2A"/>
    <w:rsid w:val="00ED5990"/>
    <w:rsid w:val="00EF0AFA"/>
    <w:rsid w:val="00F20AA9"/>
    <w:rsid w:val="00F328F4"/>
    <w:rsid w:val="00F4041F"/>
    <w:rsid w:val="00F43AEA"/>
    <w:rsid w:val="00F52B52"/>
    <w:rsid w:val="00F92C8C"/>
    <w:rsid w:val="00F95075"/>
    <w:rsid w:val="00F972E1"/>
    <w:rsid w:val="00FC2C23"/>
    <w:rsid w:val="00FC2ED4"/>
    <w:rsid w:val="00FD2738"/>
    <w:rsid w:val="00FE1C7F"/>
    <w:rsid w:val="00FE3BA8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16778B1"/>
  <w15:docId w15:val="{2383C8C5-09B5-4A67-82AB-A20A944BE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uiPriority w:val="99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5C2E84"/>
    <w:rPr>
      <w:rFonts w:ascii="Arial" w:hAnsi="Arial"/>
      <w:b/>
      <w:bCs/>
      <w:sz w:val="22"/>
      <w:szCs w:val="28"/>
      <w:lang w:eastAsia="en-US"/>
    </w:rPr>
  </w:style>
  <w:style w:type="paragraph" w:customStyle="1" w:styleId="Asubparabullet">
    <w:name w:val="A subpara bullet"/>
    <w:basedOn w:val="Normal"/>
    <w:uiPriority w:val="99"/>
    <w:rsid w:val="005C2E84"/>
    <w:pPr>
      <w:numPr>
        <w:numId w:val="8"/>
      </w:numPr>
    </w:pPr>
    <w:rPr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760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855B161CFE64FA584E9109D62CB28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BEDB79-D003-4051-AEE2-520C9C28F935}"/>
      </w:docPartPr>
      <w:docPartBody>
        <w:p w:rsidR="001C3CB2" w:rsidRDefault="001C3CB2">
          <w:pPr>
            <w:pStyle w:val="C855B161CFE64FA584E9109D62CB2864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2537DFCAC0B1478FB5205E7ACDE029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BC159C-9DAE-4A93-82CE-4CC295FF1720}"/>
      </w:docPartPr>
      <w:docPartBody>
        <w:p w:rsidR="001C3CB2" w:rsidRDefault="001C3CB2">
          <w:pPr>
            <w:pStyle w:val="2537DFCAC0B1478FB5205E7ACDE0291B"/>
          </w:pPr>
          <w:r w:rsidRPr="00A86866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CB2"/>
    <w:rsid w:val="00016428"/>
    <w:rsid w:val="001C3CB2"/>
    <w:rsid w:val="00305BA5"/>
    <w:rsid w:val="006008BD"/>
    <w:rsid w:val="00717D45"/>
    <w:rsid w:val="00D92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05BA5"/>
    <w:rPr>
      <w:color w:val="808080"/>
    </w:rPr>
  </w:style>
  <w:style w:type="paragraph" w:customStyle="1" w:styleId="C855B161CFE64FA584E9109D62CB2864">
    <w:name w:val="C855B161CFE64FA584E9109D62CB2864"/>
  </w:style>
  <w:style w:type="paragraph" w:customStyle="1" w:styleId="2537DFCAC0B1478FB5205E7ACDE0291B">
    <w:name w:val="2537DFCAC0B1478FB5205E7ACDE0291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1E699B-31AA-40B3-99F4-CC8D9084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330</Words>
  <Characters>1930</Characters>
  <Application>Microsoft Office Word</Application>
  <DocSecurity>0</DocSecurity>
  <Lines>74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about court order and enforcement options</vt:lpstr>
    </vt:vector>
  </TitlesOfParts>
  <Manager>Form</Manager>
  <Company>ACT Government</Company>
  <LinksUpToDate>false</LinksUpToDate>
  <CharactersWithSpaces>2216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about court order and enforcement options</dc:title>
  <dc:subject>2.49</dc:subject>
  <dc:creator>ACT Government</dc:creator>
  <cp:keywords>D01</cp:keywords>
  <dc:description>J2024-1521</dc:description>
  <cp:lastModifiedBy>PCODCS</cp:lastModifiedBy>
  <cp:revision>5</cp:revision>
  <cp:lastPrinted>2024-12-05T04:08:00Z</cp:lastPrinted>
  <dcterms:created xsi:type="dcterms:W3CDTF">2024-12-18T04:14:00Z</dcterms:created>
  <dcterms:modified xsi:type="dcterms:W3CDTF">2024-12-18T04:14:00Z</dcterms:modified>
  <cp:category>AF2024-23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OFFICIAL: Sensitive</vt:lpwstr>
  </property>
  <property fmtid="{D5CDD505-2E9C-101B-9397-08002B2CF9AE}" pid="3" name="MSIP_Label_69af8531-eb46-4968-8cb3-105d2f5ea87e_Enabled">
    <vt:lpwstr>true</vt:lpwstr>
  </property>
  <property fmtid="{D5CDD505-2E9C-101B-9397-08002B2CF9AE}" pid="4" name="MSIP_Label_69af8531-eb46-4968-8cb3-105d2f5ea87e_SetDate">
    <vt:lpwstr>2024-09-18T04:39:38Z</vt:lpwstr>
  </property>
  <property fmtid="{D5CDD505-2E9C-101B-9397-08002B2CF9AE}" pid="5" name="MSIP_Label_69af8531-eb46-4968-8cb3-105d2f5ea87e_Method">
    <vt:lpwstr>Standard</vt:lpwstr>
  </property>
  <property fmtid="{D5CDD505-2E9C-101B-9397-08002B2CF9AE}" pid="6" name="MSIP_Label_69af8531-eb46-4968-8cb3-105d2f5ea87e_Name">
    <vt:lpwstr>Official - No Marking</vt:lpwstr>
  </property>
  <property fmtid="{D5CDD505-2E9C-101B-9397-08002B2CF9AE}" pid="7" name="MSIP_Label_69af8531-eb46-4968-8cb3-105d2f5ea87e_SiteId">
    <vt:lpwstr>b46c1908-0334-4236-b978-585ee88e4199</vt:lpwstr>
  </property>
  <property fmtid="{D5CDD505-2E9C-101B-9397-08002B2CF9AE}" pid="8" name="MSIP_Label_69af8531-eb46-4968-8cb3-105d2f5ea87e_ActionId">
    <vt:lpwstr>40d066eb-fdd7-4543-99e3-bc7d7363ba17</vt:lpwstr>
  </property>
  <property fmtid="{D5CDD505-2E9C-101B-9397-08002B2CF9AE}" pid="9" name="MSIP_Label_69af8531-eb46-4968-8cb3-105d2f5ea87e_ContentBits">
    <vt:lpwstr>0</vt:lpwstr>
  </property>
  <property fmtid="{D5CDD505-2E9C-101B-9397-08002B2CF9AE}" pid="10" name="jobType">
    <vt:lpwstr>Drafting</vt:lpwstr>
  </property>
  <property fmtid="{D5CDD505-2E9C-101B-9397-08002B2CF9AE}" pid="11" name="DrafterName">
    <vt:lpwstr>Skye Ferson</vt:lpwstr>
  </property>
  <property fmtid="{D5CDD505-2E9C-101B-9397-08002B2CF9AE}" pid="12" name="DrafterEmail">
    <vt:lpwstr>Skye.Ferson@act.gov.au</vt:lpwstr>
  </property>
  <property fmtid="{D5CDD505-2E9C-101B-9397-08002B2CF9AE}" pid="13" name="DrafterPh">
    <vt:lpwstr>(02) 6205 3487</vt:lpwstr>
  </property>
  <property fmtid="{D5CDD505-2E9C-101B-9397-08002B2CF9AE}" pid="14" name="SettlerName">
    <vt:lpwstr>Savvas Pertsinidis</vt:lpwstr>
  </property>
  <property fmtid="{D5CDD505-2E9C-101B-9397-08002B2CF9AE}" pid="15" name="SettlerEmail">
    <vt:lpwstr>savvas.pertsinidis@act.gov.au</vt:lpwstr>
  </property>
  <property fmtid="{D5CDD505-2E9C-101B-9397-08002B2CF9AE}" pid="16" name="SettlerPh">
    <vt:lpwstr>62053750</vt:lpwstr>
  </property>
  <property fmtid="{D5CDD505-2E9C-101B-9397-08002B2CF9AE}" pid="17" name="ClientName1">
    <vt:lpwstr>Jasmin Barker-Mitchell</vt:lpwstr>
  </property>
  <property fmtid="{D5CDD505-2E9C-101B-9397-08002B2CF9AE}" pid="18" name="ClientEmail1">
    <vt:lpwstr>Jasmin.Barker-Mitchell@courts.act.gov.au</vt:lpwstr>
  </property>
  <property fmtid="{D5CDD505-2E9C-101B-9397-08002B2CF9AE}" pid="19" name="ClientPh1">
    <vt:lpwstr>62054634</vt:lpwstr>
  </property>
  <property fmtid="{D5CDD505-2E9C-101B-9397-08002B2CF9AE}" pid="20" name="ClientName2">
    <vt:lpwstr/>
  </property>
  <property fmtid="{D5CDD505-2E9C-101B-9397-08002B2CF9AE}" pid="21" name="ClientEmail2">
    <vt:lpwstr/>
  </property>
  <property fmtid="{D5CDD505-2E9C-101B-9397-08002B2CF9AE}" pid="22" name="ClientPh2">
    <vt:lpwstr/>
  </property>
  <property fmtid="{D5CDD505-2E9C-101B-9397-08002B2CF9AE}" pid="23" name="DMSID">
    <vt:lpwstr>13471351</vt:lpwstr>
  </property>
  <property fmtid="{D5CDD505-2E9C-101B-9397-08002B2CF9AE}" pid="24" name="JMSREQUIREDCHECKIN">
    <vt:lpwstr/>
  </property>
  <property fmtid="{D5CDD505-2E9C-101B-9397-08002B2CF9AE}" pid="25" name="CHECKEDOUTFROMJMS">
    <vt:lpwstr/>
  </property>
  <property fmtid="{D5CDD505-2E9C-101B-9397-08002B2CF9AE}" pid="26" name="Citation">
    <vt:lpwstr>Notice about court order and enforcement options</vt:lpwstr>
  </property>
  <property fmtid="{D5CDD505-2E9C-101B-9397-08002B2CF9AE}" pid="27" name="ActName">
    <vt:lpwstr/>
  </property>
  <property fmtid="{D5CDD505-2E9C-101B-9397-08002B2CF9AE}" pid="28" name="Client">
    <vt:lpwstr>Rules Advisory Committee</vt:lpwstr>
  </property>
</Properties>
</file>