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4DDE" w14:textId="50A02F6B" w:rsidR="00AF02CC" w:rsidRPr="00200D42" w:rsidRDefault="00AF02CC" w:rsidP="00AF02CC">
      <w:pPr>
        <w:pStyle w:val="FormTitle"/>
      </w:pPr>
      <w:r w:rsidRPr="00200D42">
        <w:t xml:space="preserve">Form </w:t>
      </w:r>
      <w:sdt>
        <w:sdtPr>
          <w:alias w:val="Subject"/>
          <w:id w:val="1188182934"/>
          <w:placeholder>
            <w:docPart w:val="FB967499E92D4B2F9137F16AC80DD9C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377FA3" w:rsidRPr="00200D42">
            <w:t>4.7A</w:t>
          </w:r>
        </w:sdtContent>
      </w:sdt>
      <w:r w:rsidRPr="00200D42">
        <w:tab/>
      </w:r>
      <w:sdt>
        <w:sdtPr>
          <w:alias w:val="Title"/>
          <w:id w:val="1188182935"/>
          <w:placeholder>
            <w:docPart w:val="AF1902C1954D4C3FB7A78A7C1A7A7B5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13B85" w:rsidRPr="00200D42">
            <w:t>Magistrates Court criminal proceedings—notice of withdrawal of solicitor</w:t>
          </w:r>
        </w:sdtContent>
      </w:sdt>
    </w:p>
    <w:p w14:paraId="322C987F" w14:textId="4B827808" w:rsidR="00805A88" w:rsidRPr="00200D42" w:rsidRDefault="00805A88" w:rsidP="00805A88">
      <w:pPr>
        <w:pStyle w:val="MadeUnder"/>
      </w:pPr>
      <w:r w:rsidRPr="00200D42">
        <w:t>Court Procedures Rules 2006</w:t>
      </w:r>
    </w:p>
    <w:p w14:paraId="73E31C98" w14:textId="696F29AF" w:rsidR="00805A88" w:rsidRPr="00200D42" w:rsidRDefault="00805A88" w:rsidP="00805A88">
      <w:pPr>
        <w:pStyle w:val="ref"/>
      </w:pPr>
      <w:r w:rsidRPr="00200D42">
        <w:t xml:space="preserve">(see r </w:t>
      </w:r>
      <w:r w:rsidR="00613B85" w:rsidRPr="00200D42">
        <w:t xml:space="preserve">4304 </w:t>
      </w:r>
      <w:r w:rsidRPr="00200D42">
        <w:t>(</w:t>
      </w:r>
      <w:r w:rsidR="00613B85" w:rsidRPr="00200D42">
        <w:t>Withdrawal of solicitor</w:t>
      </w:r>
      <w:r w:rsidRPr="00200D42">
        <w:t>—</w:t>
      </w:r>
      <w:r w:rsidR="00613B85" w:rsidRPr="00200D42">
        <w:t>before date for hearing or sentencing set</w:t>
      </w:r>
      <w:r w:rsidRPr="00200D42">
        <w:t>)</w:t>
      </w:r>
      <w:r w:rsidR="00613B85" w:rsidRPr="00200D42">
        <w:t xml:space="preserve"> and r 4304A (Withdrawal of solicitor—after date for hearing or sentencing set</w:t>
      </w:r>
      <w:r w:rsidRPr="00200D42">
        <w:t>)</w:t>
      </w:r>
      <w:r w:rsidR="00283C48" w:rsidRPr="00200D42">
        <w:t>)</w:t>
      </w:r>
    </w:p>
    <w:p w14:paraId="6ACCF8F7" w14:textId="77777777" w:rsidR="00805A88" w:rsidRPr="00200D42" w:rsidRDefault="00805A88" w:rsidP="00805A88">
      <w:pPr>
        <w:spacing w:before="80" w:after="60"/>
      </w:pPr>
    </w:p>
    <w:p w14:paraId="5477FE69" w14:textId="77777777" w:rsidR="00805A88" w:rsidRPr="00200D42" w:rsidRDefault="00805A88" w:rsidP="00805A88">
      <w:pPr>
        <w:pStyle w:val="FormText"/>
      </w:pPr>
      <w:r w:rsidRPr="00200D42">
        <w:t>In the Magistrates Court of the Australian Capital Territory</w:t>
      </w:r>
    </w:p>
    <w:p w14:paraId="1A67E487" w14:textId="77777777" w:rsidR="00805A88" w:rsidRPr="00200D42" w:rsidRDefault="00805A88" w:rsidP="00805A88">
      <w:pPr>
        <w:spacing w:before="80" w:after="60"/>
      </w:pPr>
    </w:p>
    <w:p w14:paraId="1EB6D57A" w14:textId="77777777" w:rsidR="00805A88" w:rsidRPr="00200D42" w:rsidRDefault="00805A88" w:rsidP="00805A88">
      <w:pPr>
        <w:pStyle w:val="FormText"/>
      </w:pPr>
      <w:r w:rsidRPr="00200D42">
        <w:t>No *[MC/CC]</w:t>
      </w:r>
      <w:r w:rsidRPr="00200D42">
        <w:tab/>
      </w:r>
      <w:r w:rsidRPr="00200D42">
        <w:tab/>
        <w:t>of (</w:t>
      </w:r>
      <w:r w:rsidRPr="00200D42">
        <w:rPr>
          <w:i/>
          <w:iCs/>
        </w:rPr>
        <w:t>year</w:t>
      </w:r>
      <w:r w:rsidRPr="00200D42">
        <w:t>)</w:t>
      </w:r>
    </w:p>
    <w:p w14:paraId="67287944" w14:textId="77777777" w:rsidR="00805A88" w:rsidRPr="00200D42" w:rsidRDefault="00805A88" w:rsidP="00805A88">
      <w:pPr>
        <w:tabs>
          <w:tab w:val="left" w:pos="1560"/>
        </w:tabs>
        <w:spacing w:before="120" w:after="120"/>
      </w:pPr>
    </w:p>
    <w:p w14:paraId="16C11EA4" w14:textId="77777777" w:rsidR="00805A88" w:rsidRPr="00200D42" w:rsidRDefault="00805A88" w:rsidP="00805A88">
      <w:pPr>
        <w:pStyle w:val="FormText"/>
      </w:pPr>
      <w:r w:rsidRPr="00200D42">
        <w:t>(</w:t>
      </w:r>
      <w:r w:rsidRPr="00200D42">
        <w:rPr>
          <w:i/>
          <w:iCs/>
        </w:rPr>
        <w:t>name of prosecuting entity</w:t>
      </w:r>
      <w:r w:rsidRPr="00200D42">
        <w:t>)</w:t>
      </w:r>
    </w:p>
    <w:p w14:paraId="09C13380" w14:textId="77777777" w:rsidR="00805A88" w:rsidRPr="00200D42" w:rsidRDefault="00805A88" w:rsidP="00805A88">
      <w:pPr>
        <w:pStyle w:val="FormText"/>
      </w:pPr>
      <w:r w:rsidRPr="00200D42">
        <w:t>and</w:t>
      </w:r>
    </w:p>
    <w:p w14:paraId="53E178A3" w14:textId="27E5FA5E" w:rsidR="00805A88" w:rsidRPr="00200D42" w:rsidRDefault="00805A88" w:rsidP="00805A88">
      <w:pPr>
        <w:pStyle w:val="FormText"/>
      </w:pPr>
      <w:r w:rsidRPr="00200D42">
        <w:t>(</w:t>
      </w:r>
      <w:r w:rsidRPr="00200D42">
        <w:rPr>
          <w:i/>
          <w:iCs/>
        </w:rPr>
        <w:t xml:space="preserve">name of </w:t>
      </w:r>
      <w:r w:rsidR="0087056B" w:rsidRPr="00200D42">
        <w:rPr>
          <w:i/>
          <w:iCs/>
        </w:rPr>
        <w:t>defendant</w:t>
      </w:r>
      <w:r w:rsidRPr="00200D42">
        <w:t>)</w:t>
      </w:r>
    </w:p>
    <w:p w14:paraId="0BDDD577" w14:textId="77777777" w:rsidR="00805A88" w:rsidRPr="00200D42" w:rsidRDefault="00805A88" w:rsidP="00805A88"/>
    <w:p w14:paraId="5852FE4F" w14:textId="77777777" w:rsidR="00805A88" w:rsidRPr="00200D42" w:rsidRDefault="00805A88" w:rsidP="00805A88"/>
    <w:p w14:paraId="02F312DD" w14:textId="77777777" w:rsidR="00805A88" w:rsidRPr="00200D42" w:rsidRDefault="00805A88" w:rsidP="00805A88"/>
    <w:p w14:paraId="42276CEB" w14:textId="77777777" w:rsidR="00805A88" w:rsidRPr="00200D42" w:rsidRDefault="00805A88" w:rsidP="00805A88"/>
    <w:p w14:paraId="7D8A5BE5" w14:textId="5CF864F7" w:rsidR="00805A88" w:rsidRPr="00200D42" w:rsidRDefault="00805A88" w:rsidP="00805A88">
      <w:pPr>
        <w:pStyle w:val="FormText"/>
      </w:pPr>
      <w:r w:rsidRPr="00200D42">
        <w:rPr>
          <w:b/>
          <w:bCs/>
        </w:rPr>
        <w:t>Take notice</w:t>
      </w:r>
      <w:r w:rsidRPr="00200D42">
        <w:t xml:space="preserve"> that I, (</w:t>
      </w:r>
      <w:r w:rsidRPr="00200D42">
        <w:rPr>
          <w:i/>
          <w:iCs/>
        </w:rPr>
        <w:t>name of solicitor</w:t>
      </w:r>
      <w:r w:rsidRPr="00200D42">
        <w:t xml:space="preserve">), </w:t>
      </w:r>
      <w:r w:rsidR="0087056B" w:rsidRPr="00200D42">
        <w:t>*[</w:t>
      </w:r>
      <w:r w:rsidRPr="00200D42">
        <w:t>by leave of the Court</w:t>
      </w:r>
      <w:r w:rsidR="0087056B" w:rsidRPr="00200D42">
        <w:t>]</w:t>
      </w:r>
      <w:r w:rsidRPr="00200D42">
        <w:t xml:space="preserve"> under </w:t>
      </w:r>
      <w:r w:rsidR="0087056B" w:rsidRPr="00200D42">
        <w:t>*[</w:t>
      </w:r>
      <w:r w:rsidRPr="00200D42">
        <w:t xml:space="preserve">rule </w:t>
      </w:r>
      <w:r w:rsidR="0087056B" w:rsidRPr="00200D42">
        <w:t>4304/4304A]</w:t>
      </w:r>
      <w:r w:rsidRPr="00200D42">
        <w:t xml:space="preserve">, withdraw as the solicitor on the record for the </w:t>
      </w:r>
      <w:r w:rsidR="0087056B" w:rsidRPr="00200D42">
        <w:t>defendant</w:t>
      </w:r>
      <w:r w:rsidRPr="00200D42">
        <w:t>, (</w:t>
      </w:r>
      <w:r w:rsidRPr="00200D42">
        <w:rPr>
          <w:i/>
          <w:iCs/>
        </w:rPr>
        <w:t xml:space="preserve">name of </w:t>
      </w:r>
      <w:r w:rsidR="0087056B" w:rsidRPr="00200D42">
        <w:rPr>
          <w:i/>
          <w:iCs/>
        </w:rPr>
        <w:t>defendant</w:t>
      </w:r>
      <w:r w:rsidRPr="00200D42">
        <w:t>), in this proceeding.</w:t>
      </w:r>
    </w:p>
    <w:p w14:paraId="3FF45FF2" w14:textId="77777777" w:rsidR="00805A88" w:rsidRPr="00200D42" w:rsidRDefault="00805A88" w:rsidP="00805A88"/>
    <w:p w14:paraId="1D119537" w14:textId="77777777" w:rsidR="00805A88" w:rsidRPr="00200D42" w:rsidRDefault="00805A88" w:rsidP="00805A88">
      <w:r w:rsidRPr="00200D42">
        <w:br w:type="page"/>
      </w:r>
    </w:p>
    <w:p w14:paraId="469631B4" w14:textId="37693433" w:rsidR="00805A88" w:rsidRPr="00200D42" w:rsidRDefault="00805A88" w:rsidP="00805A88">
      <w:pPr>
        <w:pStyle w:val="FormText"/>
      </w:pPr>
      <w:r w:rsidRPr="00200D42">
        <w:lastRenderedPageBreak/>
        <w:t>The last</w:t>
      </w:r>
      <w:r w:rsidR="00E62CF1" w:rsidRPr="00200D42">
        <w:t>-</w:t>
      </w:r>
      <w:r w:rsidRPr="00200D42">
        <w:t>known address</w:t>
      </w:r>
      <w:r w:rsidR="00613B85" w:rsidRPr="00200D42">
        <w:t>, telephone number and email address</w:t>
      </w:r>
      <w:r w:rsidRPr="00200D42">
        <w:t xml:space="preserve"> of (</w:t>
      </w:r>
      <w:r w:rsidRPr="00200D42">
        <w:rPr>
          <w:i/>
          <w:iCs/>
        </w:rPr>
        <w:t xml:space="preserve">name of </w:t>
      </w:r>
      <w:r w:rsidR="0087056B" w:rsidRPr="00200D42">
        <w:rPr>
          <w:i/>
          <w:iCs/>
        </w:rPr>
        <w:t>defendant</w:t>
      </w:r>
      <w:r w:rsidRPr="00200D42">
        <w:t>) is:</w:t>
      </w:r>
    </w:p>
    <w:p w14:paraId="0AFD8E40" w14:textId="77777777" w:rsidR="00805A88" w:rsidRPr="00200D42" w:rsidRDefault="00805A88" w:rsidP="00805A88">
      <w:pPr>
        <w:spacing w:before="120"/>
      </w:pPr>
    </w:p>
    <w:p w14:paraId="3C46E825" w14:textId="77777777" w:rsidR="00805A88" w:rsidRPr="00200D42" w:rsidRDefault="00805A88" w:rsidP="00805A88">
      <w:pPr>
        <w:pStyle w:val="FormText"/>
      </w:pPr>
      <w:r w:rsidRPr="00200D42">
        <w:t>Date:</w:t>
      </w:r>
    </w:p>
    <w:p w14:paraId="0744A471" w14:textId="4D6A3876" w:rsidR="00805A88" w:rsidRPr="00200D42" w:rsidRDefault="00805A88" w:rsidP="00805A88">
      <w:pPr>
        <w:pStyle w:val="FormText"/>
      </w:pPr>
      <w:r w:rsidRPr="00200D42">
        <w:t>(</w:t>
      </w:r>
      <w:r w:rsidRPr="00200D42">
        <w:rPr>
          <w:i/>
          <w:iCs/>
        </w:rPr>
        <w:t xml:space="preserve">signature of </w:t>
      </w:r>
      <w:r w:rsidR="0087056B" w:rsidRPr="00200D42">
        <w:rPr>
          <w:i/>
          <w:iCs/>
        </w:rPr>
        <w:t>defendant’s</w:t>
      </w:r>
      <w:r w:rsidRPr="00200D42">
        <w:rPr>
          <w:i/>
          <w:iCs/>
        </w:rPr>
        <w:t xml:space="preserve"> solicitor</w:t>
      </w:r>
      <w:r w:rsidRPr="00200D42">
        <w:t>)</w:t>
      </w:r>
    </w:p>
    <w:p w14:paraId="6F654416" w14:textId="67EABCA4" w:rsidR="00805A88" w:rsidRPr="00200D42" w:rsidRDefault="00805A88" w:rsidP="00805A88">
      <w:pPr>
        <w:pStyle w:val="FormText"/>
      </w:pPr>
      <w:r w:rsidRPr="00200D42">
        <w:t>(</w:t>
      </w:r>
      <w:r w:rsidRPr="00200D42">
        <w:rPr>
          <w:i/>
          <w:iCs/>
        </w:rPr>
        <w:t xml:space="preserve">name of </w:t>
      </w:r>
      <w:r w:rsidR="0087056B" w:rsidRPr="00200D42">
        <w:rPr>
          <w:i/>
          <w:iCs/>
        </w:rPr>
        <w:t>defendant’s</w:t>
      </w:r>
      <w:r w:rsidRPr="00200D42">
        <w:rPr>
          <w:i/>
          <w:iCs/>
        </w:rPr>
        <w:t xml:space="preserve"> solicitor</w:t>
      </w:r>
      <w:r w:rsidRPr="00200D42">
        <w:t>)</w:t>
      </w:r>
    </w:p>
    <w:p w14:paraId="1AF1F34F" w14:textId="77777777" w:rsidR="00805A88" w:rsidRPr="00200D42" w:rsidRDefault="00805A88" w:rsidP="00805A88"/>
    <w:p w14:paraId="4F0FE627" w14:textId="1A459CB6" w:rsidR="00805A88" w:rsidRPr="00200D42" w:rsidRDefault="00805A88" w:rsidP="00805A88">
      <w:pPr>
        <w:pStyle w:val="FormText"/>
      </w:pPr>
      <w:r w:rsidRPr="00200D42">
        <w:t>To: (</w:t>
      </w:r>
      <w:r w:rsidRPr="00200D42">
        <w:rPr>
          <w:i/>
          <w:iCs/>
        </w:rPr>
        <w:t xml:space="preserve">a stamped copy of this notice must be served on each party to the proceeding and the </w:t>
      </w:r>
      <w:r w:rsidR="0087056B" w:rsidRPr="00200D42">
        <w:rPr>
          <w:i/>
          <w:iCs/>
        </w:rPr>
        <w:t>defendant</w:t>
      </w:r>
      <w:r w:rsidRPr="00200D42">
        <w:t>)</w:t>
      </w:r>
    </w:p>
    <w:p w14:paraId="2FFD58CF" w14:textId="77777777" w:rsidR="00805A88" w:rsidRPr="00200D42" w:rsidRDefault="00805A88" w:rsidP="00805A88">
      <w:pPr>
        <w:pStyle w:val="FormText"/>
      </w:pPr>
    </w:p>
    <w:p w14:paraId="2544D398" w14:textId="77777777" w:rsidR="00805A88" w:rsidRPr="007377F7" w:rsidRDefault="00805A88" w:rsidP="00805A88">
      <w:pPr>
        <w:pStyle w:val="FormText"/>
      </w:pPr>
      <w:r w:rsidRPr="00200D42">
        <w:rPr>
          <w:i/>
          <w:iCs/>
          <w:szCs w:val="24"/>
          <w:shd w:val="clear" w:color="auto" w:fill="FFFFFF"/>
        </w:rPr>
        <w:t>*delete if, or whichever is, inapplicable</w:t>
      </w:r>
    </w:p>
    <w:p w14:paraId="69CAA8E1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6DE70FD6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6F24" w14:textId="77777777" w:rsidR="00BD5A1F" w:rsidRDefault="00BD5A1F">
      <w:r>
        <w:separator/>
      </w:r>
    </w:p>
  </w:endnote>
  <w:endnote w:type="continuationSeparator" w:id="0">
    <w:p w14:paraId="136B1AD6" w14:textId="77777777" w:rsidR="00BD5A1F" w:rsidRDefault="00BD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C7DD" w14:textId="77777777" w:rsidR="00A754BE" w:rsidRDefault="00A754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E5F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069EB09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9F0CA58" w14:textId="517BB80E" w:rsidR="00360532" w:rsidRPr="00DA173D" w:rsidRDefault="00545D1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58F449F" w14:textId="6F57D97D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377FA3">
                <w:rPr>
                  <w:rFonts w:ascii="Arial" w:hAnsi="Arial" w:cs="Arial"/>
                  <w:sz w:val="18"/>
                  <w:szCs w:val="18"/>
                </w:rPr>
                <w:t>4.7A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13B85">
                <w:rPr>
                  <w:rFonts w:ascii="Arial" w:hAnsi="Arial" w:cs="Arial"/>
                  <w:sz w:val="18"/>
                  <w:szCs w:val="18"/>
                </w:rPr>
                <w:t>Magistrates Court criminal proceedings—notice of withdrawal of solicitor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485983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0E93499" w14:textId="406E63D8" w:rsidR="00360532" w:rsidRPr="001357A6" w:rsidRDefault="001357A6" w:rsidP="001357A6">
    <w:pPr>
      <w:pStyle w:val="Status"/>
      <w:rPr>
        <w:rFonts w:cs="Arial"/>
      </w:rPr>
    </w:pPr>
    <w:r w:rsidRPr="001357A6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2EAF" w14:textId="62F9A82D" w:rsidR="00360532" w:rsidRDefault="00805A88">
    <w:pPr>
      <w:pBdr>
        <w:top w:val="single" w:sz="4" w:space="1" w:color="auto"/>
      </w:pBdr>
      <w:spacing w:before="240"/>
    </w:pPr>
    <w:r w:rsidRPr="00200D42">
      <w:t xml:space="preserve">Filed for the </w:t>
    </w:r>
    <w:r w:rsidR="0087056B" w:rsidRPr="00200D42">
      <w:t>defendant</w:t>
    </w:r>
    <w:r w:rsidRPr="00200D42">
      <w:t xml:space="preserve"> by:</w:t>
    </w:r>
    <w:r w:rsidRPr="00200D42">
      <w:br/>
      <w:t>(</w:t>
    </w:r>
    <w:r w:rsidRPr="00200D42">
      <w:rPr>
        <w:i/>
        <w:iCs/>
      </w:rPr>
      <w:t xml:space="preserve">the </w:t>
    </w:r>
    <w:r w:rsidR="0087056B" w:rsidRPr="00200D42">
      <w:rPr>
        <w:i/>
        <w:iCs/>
      </w:rPr>
      <w:t>defendant’s</w:t>
    </w:r>
    <w:r w:rsidRPr="00200D42">
      <w:rPr>
        <w:i/>
        <w:iCs/>
      </w:rPr>
      <w:t xml:space="preserve"> address for service and telephone number (if any) or</w:t>
    </w:r>
    <w:r w:rsidRPr="00200D42">
      <w:t xml:space="preserve">, </w:t>
    </w:r>
    <w:r w:rsidRPr="00200D42">
      <w:rPr>
        <w:i/>
        <w:iCs/>
      </w:rPr>
      <w:t xml:space="preserve">if the </w:t>
    </w:r>
    <w:r w:rsidR="0087056B" w:rsidRPr="00200D42">
      <w:rPr>
        <w:i/>
        <w:iCs/>
      </w:rPr>
      <w:t>defendant</w:t>
    </w:r>
    <w:r w:rsidRPr="00200D42">
      <w:rPr>
        <w:i/>
        <w:iCs/>
      </w:rPr>
      <w:t xml:space="preserve"> i</w:t>
    </w:r>
    <w:r w:rsidRPr="00A95969">
      <w:rPr>
        <w:i/>
        <w:iCs/>
      </w:rPr>
      <w:t>s represented</w:t>
    </w:r>
    <w:r>
      <w:rPr>
        <w:i/>
        <w:iCs/>
      </w:rPr>
      <w:t xml:space="preserve"> by a solicitor and the solicitor is the agent of another solicitor, the name and place of business of the other solicitor</w:t>
    </w:r>
    <w:r>
      <w:t>)</w:t>
    </w:r>
  </w:p>
  <w:p w14:paraId="06729F9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6BAFDF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661D856" w14:textId="40FE7257" w:rsidR="00360532" w:rsidRPr="00DA173D" w:rsidRDefault="00545D1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B562EC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3A0B13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EACEF87" w14:textId="33029CEA" w:rsidR="00360532" w:rsidRPr="001357A6" w:rsidRDefault="001357A6" w:rsidP="001357A6">
    <w:pPr>
      <w:pStyle w:val="Status"/>
      <w:rPr>
        <w:rFonts w:cs="Arial"/>
      </w:rPr>
    </w:pPr>
    <w:r w:rsidRPr="001357A6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068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7E54847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329AD07" w14:textId="27F3C8CB" w:rsidR="00360532" w:rsidRDefault="00A754B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0DFAC6E" w14:textId="01F87408" w:rsidR="00360532" w:rsidRDefault="00A754BE" w:rsidP="0036254D">
          <w:pPr>
            <w:jc w:val="center"/>
          </w:pPr>
          <w:fldSimple w:instr=" SUBJECT   \* MERGEFORMAT ">
            <w:r>
              <w:t>4.7A</w:t>
            </w:r>
          </w:fldSimple>
          <w:r w:rsidR="00360532">
            <w:t>—</w:t>
          </w:r>
          <w:fldSimple w:instr=" TITLE   \* MERGEFORMAT ">
            <w:r>
              <w:t>Magistrates Court criminal proceedings—notice of withdrawal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E6A4FE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B6B4538" w14:textId="4A7291BD" w:rsidR="00360532" w:rsidRPr="001357A6" w:rsidRDefault="001357A6" w:rsidP="001357A6">
    <w:pPr>
      <w:pStyle w:val="Status"/>
      <w:rPr>
        <w:rFonts w:cs="Arial"/>
      </w:rPr>
    </w:pPr>
    <w:r w:rsidRPr="001357A6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DB46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DDADBA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1898A80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28891B" w14:textId="06BDCF5D" w:rsidR="00360532" w:rsidRDefault="00A754B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E208D94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1E4262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3729957" w14:textId="4612B70A" w:rsidR="00360532" w:rsidRDefault="00A754BE" w:rsidP="00EF0AFA">
    <w:pPr>
      <w:pStyle w:val="Status"/>
      <w:spacing w:before="120"/>
      <w:jc w:val="left"/>
    </w:pPr>
    <w:fldSimple w:instr=" COMMENTS   \* MERGEFORMAT ">
      <w:r>
        <w:t>J2026-533</w:t>
      </w:r>
    </w:fldSimple>
  </w:p>
  <w:p w14:paraId="4E716A0F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22C1" w14:textId="77777777" w:rsidR="00BD5A1F" w:rsidRDefault="00BD5A1F">
      <w:r>
        <w:separator/>
      </w:r>
    </w:p>
  </w:footnote>
  <w:footnote w:type="continuationSeparator" w:id="0">
    <w:p w14:paraId="70E6EBB8" w14:textId="77777777" w:rsidR="00BD5A1F" w:rsidRDefault="00BD5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8C83" w14:textId="77777777" w:rsidR="00A754BE" w:rsidRDefault="00A754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F22A0" w14:textId="77777777" w:rsidR="00A754BE" w:rsidRDefault="00A754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175DA" w14:textId="77777777" w:rsidR="00A754BE" w:rsidRDefault="00A754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A3"/>
    <w:rsid w:val="00001134"/>
    <w:rsid w:val="000120E7"/>
    <w:rsid w:val="000131E4"/>
    <w:rsid w:val="000332CC"/>
    <w:rsid w:val="000444B5"/>
    <w:rsid w:val="00076445"/>
    <w:rsid w:val="000A026D"/>
    <w:rsid w:val="000B31D6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352AD"/>
    <w:rsid w:val="001357A6"/>
    <w:rsid w:val="00156F63"/>
    <w:rsid w:val="001A4A28"/>
    <w:rsid w:val="001C4598"/>
    <w:rsid w:val="001E1AE9"/>
    <w:rsid w:val="001E2942"/>
    <w:rsid w:val="001F640D"/>
    <w:rsid w:val="00200D42"/>
    <w:rsid w:val="00210333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C48"/>
    <w:rsid w:val="00283F4A"/>
    <w:rsid w:val="00296AC6"/>
    <w:rsid w:val="002B30AA"/>
    <w:rsid w:val="002B6FA7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7116D"/>
    <w:rsid w:val="00377FA3"/>
    <w:rsid w:val="0038141B"/>
    <w:rsid w:val="003A214E"/>
    <w:rsid w:val="003A2D64"/>
    <w:rsid w:val="003B09D1"/>
    <w:rsid w:val="003E376F"/>
    <w:rsid w:val="004016E8"/>
    <w:rsid w:val="00405DC1"/>
    <w:rsid w:val="00416531"/>
    <w:rsid w:val="0043534F"/>
    <w:rsid w:val="00461E5C"/>
    <w:rsid w:val="00465B2F"/>
    <w:rsid w:val="0047635D"/>
    <w:rsid w:val="00477C05"/>
    <w:rsid w:val="0049643E"/>
    <w:rsid w:val="004A26F9"/>
    <w:rsid w:val="004B7DE3"/>
    <w:rsid w:val="004E7F17"/>
    <w:rsid w:val="005256DC"/>
    <w:rsid w:val="005276A9"/>
    <w:rsid w:val="00531ECB"/>
    <w:rsid w:val="00532910"/>
    <w:rsid w:val="00541278"/>
    <w:rsid w:val="00545D15"/>
    <w:rsid w:val="00567704"/>
    <w:rsid w:val="00580712"/>
    <w:rsid w:val="00596190"/>
    <w:rsid w:val="005A6956"/>
    <w:rsid w:val="005C00D9"/>
    <w:rsid w:val="005C031C"/>
    <w:rsid w:val="005C54A8"/>
    <w:rsid w:val="005D1247"/>
    <w:rsid w:val="005E0301"/>
    <w:rsid w:val="005E363F"/>
    <w:rsid w:val="005E5C6C"/>
    <w:rsid w:val="005F3A0B"/>
    <w:rsid w:val="00603C22"/>
    <w:rsid w:val="00613B85"/>
    <w:rsid w:val="006535C5"/>
    <w:rsid w:val="00655DC2"/>
    <w:rsid w:val="006758AC"/>
    <w:rsid w:val="0068280C"/>
    <w:rsid w:val="00690A72"/>
    <w:rsid w:val="006A5A5F"/>
    <w:rsid w:val="006C0C53"/>
    <w:rsid w:val="006D2446"/>
    <w:rsid w:val="006E49A4"/>
    <w:rsid w:val="00706D10"/>
    <w:rsid w:val="0073222E"/>
    <w:rsid w:val="00736033"/>
    <w:rsid w:val="0078633B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05A88"/>
    <w:rsid w:val="008157DB"/>
    <w:rsid w:val="008341B0"/>
    <w:rsid w:val="0083555B"/>
    <w:rsid w:val="008436B1"/>
    <w:rsid w:val="0085004E"/>
    <w:rsid w:val="008507C9"/>
    <w:rsid w:val="0087056B"/>
    <w:rsid w:val="00886EFB"/>
    <w:rsid w:val="008A6DB9"/>
    <w:rsid w:val="008B5BA9"/>
    <w:rsid w:val="008C178B"/>
    <w:rsid w:val="008E074A"/>
    <w:rsid w:val="008E6C61"/>
    <w:rsid w:val="008E771C"/>
    <w:rsid w:val="008F0FC8"/>
    <w:rsid w:val="008F21AE"/>
    <w:rsid w:val="00922B24"/>
    <w:rsid w:val="0094534F"/>
    <w:rsid w:val="00945BB8"/>
    <w:rsid w:val="00946093"/>
    <w:rsid w:val="00954525"/>
    <w:rsid w:val="00962DFD"/>
    <w:rsid w:val="00991691"/>
    <w:rsid w:val="009938BE"/>
    <w:rsid w:val="0099557F"/>
    <w:rsid w:val="00995DA0"/>
    <w:rsid w:val="009A1469"/>
    <w:rsid w:val="009A3137"/>
    <w:rsid w:val="009A3F79"/>
    <w:rsid w:val="009D52E0"/>
    <w:rsid w:val="009E3ABD"/>
    <w:rsid w:val="009E5677"/>
    <w:rsid w:val="009F263C"/>
    <w:rsid w:val="00A03F04"/>
    <w:rsid w:val="00A710A1"/>
    <w:rsid w:val="00A754BE"/>
    <w:rsid w:val="00AB090A"/>
    <w:rsid w:val="00AC5614"/>
    <w:rsid w:val="00AE79EB"/>
    <w:rsid w:val="00AF02CC"/>
    <w:rsid w:val="00AF12C6"/>
    <w:rsid w:val="00AF385D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D5A1F"/>
    <w:rsid w:val="00BE1E2E"/>
    <w:rsid w:val="00BF1C66"/>
    <w:rsid w:val="00BF55D4"/>
    <w:rsid w:val="00BF5B7C"/>
    <w:rsid w:val="00C0311A"/>
    <w:rsid w:val="00C05AA4"/>
    <w:rsid w:val="00C3026C"/>
    <w:rsid w:val="00C40F68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16A22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B7361"/>
    <w:rsid w:val="00DC39ED"/>
    <w:rsid w:val="00DE5E2B"/>
    <w:rsid w:val="00DF6D05"/>
    <w:rsid w:val="00E03166"/>
    <w:rsid w:val="00E06B67"/>
    <w:rsid w:val="00E30972"/>
    <w:rsid w:val="00E43459"/>
    <w:rsid w:val="00E46CCF"/>
    <w:rsid w:val="00E56208"/>
    <w:rsid w:val="00E62CF1"/>
    <w:rsid w:val="00E77FFA"/>
    <w:rsid w:val="00E91E4D"/>
    <w:rsid w:val="00EA2303"/>
    <w:rsid w:val="00EC2B2A"/>
    <w:rsid w:val="00ED1F78"/>
    <w:rsid w:val="00ED5990"/>
    <w:rsid w:val="00EE1A22"/>
    <w:rsid w:val="00EF0AFA"/>
    <w:rsid w:val="00F20AA9"/>
    <w:rsid w:val="00F2545C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825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BA9DED"/>
  <w15:docId w15:val="{B8A0D007-F7BC-4F6C-AF68-BAD7345D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13B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967499E92D4B2F9137F16AC80DD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CB547-C73C-48F3-ACC1-65597ED4C7A3}"/>
      </w:docPartPr>
      <w:docPartBody>
        <w:p w:rsidR="008A7BC4" w:rsidRDefault="008A7BC4">
          <w:pPr>
            <w:pStyle w:val="FB967499E92D4B2F9137F16AC80DD9C6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AF1902C1954D4C3FB7A78A7C1A7A7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C69A-39A4-4DFC-A752-933ED79B73AD}"/>
      </w:docPartPr>
      <w:docPartBody>
        <w:p w:rsidR="008A7BC4" w:rsidRDefault="008A7BC4">
          <w:pPr>
            <w:pStyle w:val="AF1902C1954D4C3FB7A78A7C1A7A7B58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C4"/>
    <w:rsid w:val="000B31D6"/>
    <w:rsid w:val="001352AD"/>
    <w:rsid w:val="001A4A28"/>
    <w:rsid w:val="001A79F6"/>
    <w:rsid w:val="006C7F96"/>
    <w:rsid w:val="006E49A4"/>
    <w:rsid w:val="00740320"/>
    <w:rsid w:val="0078633B"/>
    <w:rsid w:val="00797D33"/>
    <w:rsid w:val="0086157F"/>
    <w:rsid w:val="008A7BC4"/>
    <w:rsid w:val="008F0FC8"/>
    <w:rsid w:val="009E5677"/>
    <w:rsid w:val="00C40F68"/>
    <w:rsid w:val="00F1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967499E92D4B2F9137F16AC80DD9C6">
    <w:name w:val="FB967499E92D4B2F9137F16AC80DD9C6"/>
  </w:style>
  <w:style w:type="paragraph" w:customStyle="1" w:styleId="AF1902C1954D4C3FB7A78A7C1A7A7B58">
    <w:name w:val="AF1902C1954D4C3FB7A78A7C1A7A7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766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criminal proceedings—notice of withdrawal of solicitor</vt:lpstr>
    </vt:vector>
  </TitlesOfParts>
  <Manager>Form</Manager>
  <Company>ACT Government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criminal proceedings—notice of withdrawal of solicitor</dc:title>
  <dc:subject>4.7A</dc:subject>
  <dc:creator>ACT Government</dc:creator>
  <cp:keywords>D02</cp:keywords>
  <dc:description>J2026-533</dc:description>
  <cp:lastModifiedBy>PCODCS</cp:lastModifiedBy>
  <cp:revision>5</cp:revision>
  <cp:lastPrinted>2009-12-10T00:48:00Z</cp:lastPrinted>
  <dcterms:created xsi:type="dcterms:W3CDTF">2026-07-30T06:44:00Z</dcterms:created>
  <dcterms:modified xsi:type="dcterms:W3CDTF">2026-07-30T06:44:00Z</dcterms:modified>
  <cp:category>AF2026-10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Sue Erickson</vt:lpwstr>
  </property>
  <property fmtid="{D5CDD505-2E9C-101B-9397-08002B2CF9AE}" pid="12" name="DrafterEmail">
    <vt:lpwstr>Sue.Erickson@act.gov.au</vt:lpwstr>
  </property>
  <property fmtid="{D5CDD505-2E9C-101B-9397-08002B2CF9AE}" pid="13" name="DrafterPh">
    <vt:lpwstr>(02) 6207 9578</vt:lpwstr>
  </property>
  <property fmtid="{D5CDD505-2E9C-101B-9397-08002B2CF9AE}" pid="14" name="SettlerName">
    <vt:lpwstr>Savvas Pertsinidis</vt:lpwstr>
  </property>
  <property fmtid="{D5CDD505-2E9C-101B-9397-08002B2CF9AE}" pid="15" name="SettlerEmail">
    <vt:lpwstr>savvas.pertsinidis@act.gov.au</vt:lpwstr>
  </property>
  <property fmtid="{D5CDD505-2E9C-101B-9397-08002B2CF9AE}" pid="16" name="SettlerPh">
    <vt:lpwstr>62053779</vt:lpwstr>
  </property>
  <property fmtid="{D5CDD505-2E9C-101B-9397-08002B2CF9AE}" pid="17" name="ClientName1">
    <vt:lpwstr>Belinda Barry</vt:lpwstr>
  </property>
  <property fmtid="{D5CDD505-2E9C-101B-9397-08002B2CF9AE}" pid="18" name="ClientEmail1">
    <vt:lpwstr>Belinda.Barry@courts.act.gov.au</vt:lpwstr>
  </property>
  <property fmtid="{D5CDD505-2E9C-101B-9397-08002B2CF9AE}" pid="19" name="ClientPh1">
    <vt:lpwstr>62074531</vt:lpwstr>
  </property>
  <property fmtid="{D5CDD505-2E9C-101B-9397-08002B2CF9AE}" pid="20" name="ClientName2">
    <vt:lpwstr>Jayne Reece</vt:lpwstr>
  </property>
  <property fmtid="{D5CDD505-2E9C-101B-9397-08002B2CF9AE}" pid="21" name="ClientEmail2">
    <vt:lpwstr>Jayne.Reece@courts.act.gov.au</vt:lpwstr>
  </property>
  <property fmtid="{D5CDD505-2E9C-101B-9397-08002B2CF9AE}" pid="22" name="ClientPh2">
    <vt:lpwstr>62071203</vt:lpwstr>
  </property>
  <property fmtid="{D5CDD505-2E9C-101B-9397-08002B2CF9AE}" pid="23" name="DMSID">
    <vt:lpwstr>15724470</vt:lpwstr>
  </property>
  <property fmtid="{D5CDD505-2E9C-101B-9397-08002B2CF9AE}" pid="24" name="JMSREQUIREDCHECKIN">
    <vt:lpwstr/>
  </property>
  <property fmtid="{D5CDD505-2E9C-101B-9397-08002B2CF9AE}" pid="25" name="CHECKEDOUTFROMJMS">
    <vt:lpwstr/>
  </property>
</Properties>
</file>