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A206" w14:textId="77777777" w:rsidR="008E22BB" w:rsidRPr="00BF12C1" w:rsidRDefault="008E22BB" w:rsidP="008E22BB">
      <w:pPr>
        <w:pStyle w:val="FormTitle"/>
        <w:rPr>
          <w:bCs/>
          <w:sz w:val="28"/>
          <w:szCs w:val="28"/>
        </w:rPr>
      </w:pPr>
      <w:bookmarkStart w:id="0" w:name="_Toc72821457"/>
      <w:r w:rsidRPr="00BF12C1">
        <w:rPr>
          <w:rStyle w:val="CharPartNo"/>
        </w:rPr>
        <w:t>Form 2.7</w:t>
      </w:r>
      <w:r w:rsidRPr="00BF12C1">
        <w:rPr>
          <w:bCs/>
          <w:sz w:val="28"/>
          <w:szCs w:val="28"/>
        </w:rPr>
        <w:tab/>
      </w:r>
      <w:r w:rsidRPr="00BF12C1">
        <w:rPr>
          <w:rStyle w:val="CharPartText"/>
        </w:rPr>
        <w:t>Originating application</w:t>
      </w:r>
    </w:p>
    <w:p w14:paraId="33C074B5" w14:textId="32A199CB" w:rsidR="008E22BB" w:rsidRPr="00BF12C1" w:rsidRDefault="008E22BB" w:rsidP="0058629A">
      <w:pPr>
        <w:pStyle w:val="MadeUnder"/>
        <w:spacing w:before="240"/>
      </w:pPr>
      <w:r w:rsidRPr="00BF12C1">
        <w:t>Court Procedures Rules 2006</w:t>
      </w:r>
    </w:p>
    <w:p w14:paraId="794A03E4" w14:textId="77777777" w:rsidR="008E22BB" w:rsidRPr="00BF12C1" w:rsidRDefault="008E22BB" w:rsidP="008E22BB">
      <w:pPr>
        <w:pStyle w:val="ref"/>
      </w:pPr>
      <w:r w:rsidRPr="00BF12C1">
        <w:t>(see r 60 (Originating application—content etc))</w:t>
      </w:r>
    </w:p>
    <w:bookmarkEnd w:id="0"/>
    <w:p w14:paraId="27842E40" w14:textId="77777777" w:rsidR="008E22BB" w:rsidRPr="00BF12C1" w:rsidRDefault="008E22BB" w:rsidP="008E22BB">
      <w:pPr>
        <w:pStyle w:val="FormText"/>
      </w:pPr>
      <w:r w:rsidRPr="00BF12C1">
        <w:t>In the *[Supreme/Magistrates] Court of the Australian Capital Territory</w:t>
      </w:r>
    </w:p>
    <w:p w14:paraId="14EF20CC" w14:textId="77777777" w:rsidR="008E22BB" w:rsidRPr="00BF12C1" w:rsidRDefault="008E22BB" w:rsidP="0058629A"/>
    <w:p w14:paraId="34C9F9E4" w14:textId="77777777" w:rsidR="008E22BB" w:rsidRPr="00BF12C1" w:rsidRDefault="008E22BB" w:rsidP="008E22BB">
      <w:pPr>
        <w:pStyle w:val="FormText"/>
      </w:pPr>
      <w:r w:rsidRPr="00BF12C1">
        <w:t>No *[SC/MC]</w:t>
      </w:r>
      <w:r w:rsidRPr="00BF12C1">
        <w:tab/>
      </w:r>
      <w:r w:rsidRPr="00BF12C1">
        <w:tab/>
        <w:t>of (</w:t>
      </w:r>
      <w:r w:rsidRPr="00BF12C1">
        <w:rPr>
          <w:i/>
          <w:iCs/>
        </w:rPr>
        <w:t>year</w:t>
      </w:r>
      <w:r w:rsidRPr="00BF12C1">
        <w:t>) (</w:t>
      </w:r>
      <w:r w:rsidRPr="00BF12C1">
        <w:rPr>
          <w:i/>
          <w:iCs/>
        </w:rPr>
        <w:t>Court to complete</w:t>
      </w:r>
      <w:r w:rsidRPr="00BF12C1">
        <w:t>)</w:t>
      </w:r>
    </w:p>
    <w:p w14:paraId="43847A1E" w14:textId="77777777" w:rsidR="008E22BB" w:rsidRPr="00BF12C1" w:rsidRDefault="008E22BB" w:rsidP="008E22BB">
      <w:pPr>
        <w:pStyle w:val="FormText"/>
      </w:pPr>
      <w:r w:rsidRPr="00BF12C1">
        <w:t>*(</w:t>
      </w:r>
      <w:r w:rsidRPr="00BF12C1">
        <w:rPr>
          <w:i/>
          <w:iCs/>
        </w:rPr>
        <w:t>name and provision number of law under which application is made</w:t>
      </w:r>
      <w:r w:rsidRPr="00BF12C1">
        <w:t>)</w:t>
      </w:r>
    </w:p>
    <w:p w14:paraId="4C4DA604" w14:textId="77777777" w:rsidR="008E22BB" w:rsidRPr="00BF12C1" w:rsidRDefault="008E22BB" w:rsidP="0058629A"/>
    <w:p w14:paraId="59E6CE7A" w14:textId="77777777" w:rsidR="008E22BB" w:rsidRPr="00BF12C1" w:rsidRDefault="008E22BB" w:rsidP="003049C5">
      <w:pPr>
        <w:pStyle w:val="FormText"/>
        <w:spacing w:before="120"/>
      </w:pPr>
      <w:r w:rsidRPr="00BF12C1">
        <w:t>(</w:t>
      </w:r>
      <w:r w:rsidRPr="00BF12C1">
        <w:rPr>
          <w:i/>
          <w:iCs/>
        </w:rPr>
        <w:t>name</w:t>
      </w:r>
      <w:r w:rsidRPr="00BF12C1">
        <w:t>)</w:t>
      </w:r>
    </w:p>
    <w:p w14:paraId="068C1529" w14:textId="77777777" w:rsidR="008E22BB" w:rsidRPr="00BF12C1" w:rsidRDefault="008E22BB" w:rsidP="008E22BB">
      <w:pPr>
        <w:pStyle w:val="FormText"/>
      </w:pPr>
      <w:r w:rsidRPr="00BF12C1">
        <w:t>Plaintiff</w:t>
      </w:r>
    </w:p>
    <w:p w14:paraId="47147C84" w14:textId="77777777" w:rsidR="008E22BB" w:rsidRPr="00BF12C1" w:rsidRDefault="008E22BB" w:rsidP="0058629A"/>
    <w:p w14:paraId="77F9BDC0" w14:textId="77777777" w:rsidR="008E22BB" w:rsidRPr="00BF12C1" w:rsidRDefault="008E22BB" w:rsidP="008E22BB">
      <w:pPr>
        <w:pStyle w:val="FormText"/>
      </w:pPr>
      <w:r w:rsidRPr="00BF12C1">
        <w:t>(</w:t>
      </w:r>
      <w:r w:rsidRPr="00BF12C1">
        <w:rPr>
          <w:i/>
          <w:iCs/>
        </w:rPr>
        <w:t>name</w:t>
      </w:r>
      <w:r w:rsidRPr="00BF12C1">
        <w:t>)</w:t>
      </w:r>
    </w:p>
    <w:p w14:paraId="42F15ADF" w14:textId="77777777" w:rsidR="008E22BB" w:rsidRPr="00BF12C1" w:rsidRDefault="008E22BB" w:rsidP="008E22BB">
      <w:pPr>
        <w:pStyle w:val="FormText"/>
      </w:pPr>
      <w:r w:rsidRPr="00BF12C1">
        <w:t>*Defendant</w:t>
      </w:r>
    </w:p>
    <w:p w14:paraId="4037FB0C" w14:textId="77777777" w:rsidR="008E22BB" w:rsidRPr="00BF12C1" w:rsidRDefault="008E22BB" w:rsidP="0058629A"/>
    <w:p w14:paraId="3EA6D3A0" w14:textId="77777777" w:rsidR="008E22BB" w:rsidRPr="00BF12C1" w:rsidRDefault="008E22BB" w:rsidP="008E22BB">
      <w:pPr>
        <w:pStyle w:val="FormText"/>
      </w:pPr>
      <w:r w:rsidRPr="00BF12C1">
        <w:t>*To: (</w:t>
      </w:r>
      <w:r w:rsidRPr="00BF12C1">
        <w:rPr>
          <w:i/>
          <w:iCs/>
        </w:rPr>
        <w:t xml:space="preserve">name of defendant) </w:t>
      </w:r>
      <w:r w:rsidRPr="00BF12C1">
        <w:t>of (</w:t>
      </w:r>
      <w:r w:rsidRPr="00BF12C1">
        <w:rPr>
          <w:i/>
          <w:iCs/>
        </w:rPr>
        <w:t>address</w:t>
      </w:r>
      <w:r w:rsidRPr="00BF12C1">
        <w:t>)</w:t>
      </w:r>
    </w:p>
    <w:p w14:paraId="211179EB" w14:textId="77777777" w:rsidR="008E22BB" w:rsidRPr="00BF12C1" w:rsidRDefault="008E22BB" w:rsidP="008E22BB">
      <w:pPr>
        <w:pStyle w:val="FormText"/>
      </w:pPr>
      <w:r w:rsidRPr="00BF12C1">
        <w:t>*And to: (</w:t>
      </w:r>
      <w:r w:rsidRPr="00BF12C1">
        <w:rPr>
          <w:i/>
          <w:iCs/>
        </w:rPr>
        <w:t>name and address of anyone else the court directs to be served</w:t>
      </w:r>
      <w:r w:rsidRPr="00BF12C1">
        <w:t>)</w:t>
      </w:r>
    </w:p>
    <w:p w14:paraId="367EE937" w14:textId="77777777" w:rsidR="008E22BB" w:rsidRPr="00BF12C1" w:rsidRDefault="008E22BB" w:rsidP="00D35241">
      <w:pPr>
        <w:pStyle w:val="FormText"/>
      </w:pPr>
      <w:r w:rsidRPr="00BF12C1">
        <w:rPr>
          <w:rFonts w:ascii="Arial" w:hAnsi="Arial" w:cs="Arial"/>
          <w:b/>
          <w:bCs/>
        </w:rPr>
        <w:t>Take notice</w:t>
      </w:r>
      <w:r w:rsidRPr="00BF12C1">
        <w:t xml:space="preserve"> that the Court will hear an application by (</w:t>
      </w:r>
      <w:r w:rsidRPr="00BF12C1">
        <w:rPr>
          <w:i/>
          <w:iCs/>
        </w:rPr>
        <w:t>party</w:t>
      </w:r>
      <w:r w:rsidRPr="00BF12C1">
        <w:t>) on (</w:t>
      </w:r>
      <w:r w:rsidRPr="00BF12C1">
        <w:rPr>
          <w:rStyle w:val="charItals"/>
        </w:rPr>
        <w:t>date</w:t>
      </w:r>
      <w:r w:rsidRPr="00BF12C1">
        <w:t>) at (</w:t>
      </w:r>
      <w:r w:rsidRPr="00BF12C1">
        <w:rPr>
          <w:i/>
          <w:iCs/>
        </w:rPr>
        <w:t>time</w:t>
      </w:r>
      <w:r w:rsidRPr="00BF12C1">
        <w:t>) (or as soon after that as this application can be heard) to make the following orders:</w:t>
      </w:r>
    </w:p>
    <w:p w14:paraId="3DC5A957" w14:textId="77777777" w:rsidR="008E22BB" w:rsidRPr="00BF12C1" w:rsidRDefault="008E22BB" w:rsidP="00D35241">
      <w:pPr>
        <w:pStyle w:val="FormTextNumbered"/>
      </w:pPr>
      <w:r w:rsidRPr="00BF12C1">
        <w:t>1</w:t>
      </w:r>
      <w:r w:rsidRPr="00BF12C1">
        <w:tab/>
      </w:r>
      <w:r w:rsidRPr="00BF12C1">
        <w:rPr>
          <w:i/>
          <w:iCs/>
        </w:rPr>
        <w:t>(set out briefly orders or other relief sought for each cause of action with all necessary or appropriate particulars and name each party affected by the relief)</w:t>
      </w:r>
      <w:r w:rsidRPr="00BF12C1">
        <w:t>;</w:t>
      </w:r>
    </w:p>
    <w:p w14:paraId="62FE3795" w14:textId="77777777" w:rsidR="008E22BB" w:rsidRPr="00BF12C1" w:rsidRDefault="008E22BB" w:rsidP="00D35241">
      <w:pPr>
        <w:pStyle w:val="FormTextNumbered"/>
      </w:pPr>
      <w:r w:rsidRPr="00BF12C1">
        <w:t>2</w:t>
      </w:r>
      <w:r w:rsidRPr="00BF12C1">
        <w:tab/>
        <w:t>any other orders that the Court considers appropriate.</w:t>
      </w:r>
    </w:p>
    <w:p w14:paraId="2C9374A2" w14:textId="77777777" w:rsidR="00D35241" w:rsidRPr="00BF12C1" w:rsidRDefault="00D35241" w:rsidP="00D35241">
      <w:pPr>
        <w:pStyle w:val="PageBreak"/>
      </w:pPr>
      <w:r w:rsidRPr="00BF12C1">
        <w:br w:type="page"/>
      </w:r>
    </w:p>
    <w:p w14:paraId="4DA74C2F" w14:textId="78A70C1E" w:rsidR="008E22BB" w:rsidRPr="00BF12C1" w:rsidRDefault="008E22BB" w:rsidP="00D35241">
      <w:pPr>
        <w:pStyle w:val="FormHeading"/>
      </w:pPr>
      <w:r w:rsidRPr="00BF12C1">
        <w:lastRenderedPageBreak/>
        <w:t>*Grounds of application</w:t>
      </w:r>
    </w:p>
    <w:p w14:paraId="262286FC" w14:textId="77777777" w:rsidR="008E22BB" w:rsidRPr="00BF12C1" w:rsidRDefault="008E22BB" w:rsidP="008E22BB">
      <w:pPr>
        <w:pStyle w:val="FormText"/>
      </w:pPr>
      <w:r w:rsidRPr="00BF12C1">
        <w:t>*[The orders are sought on the following grounds:</w:t>
      </w:r>
    </w:p>
    <w:p w14:paraId="15A13835" w14:textId="77777777" w:rsidR="008E22BB" w:rsidRPr="00BF12C1" w:rsidRDefault="008E22BB" w:rsidP="008E22BB">
      <w:pPr>
        <w:pStyle w:val="FormText"/>
      </w:pPr>
      <w:r w:rsidRPr="00BF12C1">
        <w:t>(</w:t>
      </w:r>
      <w:r w:rsidRPr="00BF12C1">
        <w:rPr>
          <w:i/>
          <w:iCs/>
        </w:rPr>
        <w:t>set out briefly, but specifically, grounds relied on</w:t>
      </w:r>
      <w:r w:rsidRPr="00BF12C1">
        <w:t>)]</w:t>
      </w:r>
    </w:p>
    <w:p w14:paraId="4C411A9E" w14:textId="77777777" w:rsidR="00D35241" w:rsidRPr="00BF12C1" w:rsidRDefault="00D35241" w:rsidP="00D35241"/>
    <w:p w14:paraId="64F607BE" w14:textId="77777777" w:rsidR="008E22BB" w:rsidRPr="00BF12C1" w:rsidRDefault="008E22BB" w:rsidP="00D35241">
      <w:pPr>
        <w:pStyle w:val="FormHeading"/>
      </w:pPr>
      <w:r w:rsidRPr="00BF12C1">
        <w:t>Affidavits</w:t>
      </w:r>
    </w:p>
    <w:p w14:paraId="4D93F098" w14:textId="77777777" w:rsidR="008E22BB" w:rsidRPr="00BF12C1" w:rsidRDefault="008E22BB" w:rsidP="008E22BB">
      <w:pPr>
        <w:pStyle w:val="FormText"/>
      </w:pPr>
      <w:r w:rsidRPr="00BF12C1">
        <w:t>(</w:t>
      </w:r>
      <w:r w:rsidRPr="00BF12C1">
        <w:rPr>
          <w:i/>
          <w:iCs/>
        </w:rPr>
        <w:t>complete this section unless the Court has ordered that the application need not be supported by an affidavit</w:t>
      </w:r>
      <w:r w:rsidRPr="00BF12C1">
        <w:t>)</w:t>
      </w:r>
    </w:p>
    <w:p w14:paraId="3F81D8A0" w14:textId="77777777" w:rsidR="008E22BB" w:rsidRPr="00BF12C1" w:rsidRDefault="008E22BB" w:rsidP="008E22BB">
      <w:pPr>
        <w:pStyle w:val="FormText"/>
      </w:pPr>
      <w:r w:rsidRPr="00BF12C1">
        <w:t>This application is supported by the following affidavits:</w:t>
      </w:r>
    </w:p>
    <w:p w14:paraId="7360510E" w14:textId="03308587" w:rsidR="008E22BB" w:rsidRPr="00BF12C1" w:rsidRDefault="00D35241" w:rsidP="00D35241">
      <w:pPr>
        <w:pStyle w:val="FormTextNumbered"/>
      </w:pPr>
      <w:r w:rsidRPr="00BF12C1">
        <w:t>1</w:t>
      </w:r>
      <w:r w:rsidRPr="00BF12C1">
        <w:tab/>
      </w:r>
      <w:r w:rsidR="008E22BB" w:rsidRPr="00BF12C1">
        <w:t>Affidavit of (</w:t>
      </w:r>
      <w:r w:rsidR="008E22BB" w:rsidRPr="00BF12C1">
        <w:rPr>
          <w:i/>
          <w:iCs/>
        </w:rPr>
        <w:t>name</w:t>
      </w:r>
      <w:r w:rsidR="008E22BB" w:rsidRPr="00BF12C1">
        <w:t>) *[sworn/affirmed] on (</w:t>
      </w:r>
      <w:r w:rsidR="008E22BB" w:rsidRPr="00BF12C1">
        <w:rPr>
          <w:i/>
          <w:iCs/>
        </w:rPr>
        <w:t>date</w:t>
      </w:r>
      <w:r w:rsidR="008E22BB" w:rsidRPr="00BF12C1">
        <w:t>).</w:t>
      </w:r>
    </w:p>
    <w:p w14:paraId="51128B9C" w14:textId="698C0DC7" w:rsidR="008E22BB" w:rsidRPr="00BF12C1" w:rsidRDefault="00D35241" w:rsidP="00D35241">
      <w:pPr>
        <w:pStyle w:val="FormTextNumbered"/>
      </w:pPr>
      <w:r w:rsidRPr="00BF12C1">
        <w:t>2</w:t>
      </w:r>
      <w:r w:rsidRPr="00BF12C1">
        <w:tab/>
      </w:r>
      <w:r w:rsidR="008E22BB" w:rsidRPr="00BF12C1">
        <w:t>Affidavit of (</w:t>
      </w:r>
      <w:r w:rsidR="008E22BB" w:rsidRPr="00BF12C1">
        <w:rPr>
          <w:i/>
          <w:iCs/>
        </w:rPr>
        <w:t>name</w:t>
      </w:r>
      <w:r w:rsidR="008E22BB" w:rsidRPr="00BF12C1">
        <w:t>) to be *[sworn/affirmed] on (</w:t>
      </w:r>
      <w:r w:rsidR="008E22BB" w:rsidRPr="00BF12C1">
        <w:rPr>
          <w:i/>
          <w:iCs/>
        </w:rPr>
        <w:t>date</w:t>
      </w:r>
      <w:r w:rsidR="008E22BB" w:rsidRPr="00BF12C1">
        <w:t>).</w:t>
      </w:r>
    </w:p>
    <w:p w14:paraId="4F82AD86" w14:textId="77777777" w:rsidR="008E22BB" w:rsidRPr="00BF12C1" w:rsidRDefault="008E22BB" w:rsidP="008E22BB">
      <w:pPr>
        <w:pStyle w:val="FormText"/>
      </w:pPr>
      <w:r w:rsidRPr="00BF12C1">
        <w:t>(</w:t>
      </w:r>
      <w:r w:rsidRPr="00BF12C1">
        <w:rPr>
          <w:i/>
          <w:iCs/>
        </w:rPr>
        <w:t>If you intend on the hearing to rely on any affidavits, they must be filed and a stamped copy served at the defendant’s address for service before the hearing date.</w:t>
      </w:r>
      <w:r w:rsidRPr="00BF12C1">
        <w:t>)</w:t>
      </w:r>
    </w:p>
    <w:p w14:paraId="50374755" w14:textId="77777777" w:rsidR="00D35241" w:rsidRPr="00BF12C1" w:rsidRDefault="00D35241" w:rsidP="00D35241"/>
    <w:p w14:paraId="6347BCF4" w14:textId="77777777" w:rsidR="008E22BB" w:rsidRPr="00BF12C1" w:rsidRDefault="008E22BB" w:rsidP="00D35241">
      <w:pPr>
        <w:pStyle w:val="FormHeading"/>
      </w:pPr>
      <w:r w:rsidRPr="00BF12C1">
        <w:t>Plaintiff</w:t>
      </w:r>
    </w:p>
    <w:p w14:paraId="5228BD39" w14:textId="77777777" w:rsidR="008E22BB" w:rsidRPr="00BF12C1" w:rsidRDefault="008E22BB" w:rsidP="008E22BB">
      <w:pPr>
        <w:pStyle w:val="FormText"/>
        <w:rPr>
          <w:i/>
          <w:iCs/>
        </w:rPr>
      </w:pPr>
      <w:r w:rsidRPr="00BF12C1">
        <w:t>(</w:t>
      </w:r>
      <w:r w:rsidRPr="00BF12C1">
        <w:rPr>
          <w:i/>
          <w:iCs/>
        </w:rPr>
        <w:t>if the plaintiff is an individual</w:t>
      </w:r>
      <w:r w:rsidRPr="00BF12C1">
        <w:t>)</w:t>
      </w:r>
    </w:p>
    <w:p w14:paraId="7FF012B6" w14:textId="77777777" w:rsidR="008E22BB" w:rsidRPr="00BF12C1" w:rsidRDefault="008E22BB" w:rsidP="008E22BB">
      <w:pPr>
        <w:pStyle w:val="FormText"/>
      </w:pPr>
      <w:r w:rsidRPr="00BF12C1">
        <w:t>Full name:</w:t>
      </w:r>
    </w:p>
    <w:p w14:paraId="380ADC9C" w14:textId="77777777" w:rsidR="008E22BB" w:rsidRPr="00BF12C1" w:rsidRDefault="008E22BB" w:rsidP="008E22BB">
      <w:pPr>
        <w:pStyle w:val="FormText"/>
      </w:pPr>
      <w:r w:rsidRPr="00BF12C1">
        <w:t>*[Home/Business] address:</w:t>
      </w:r>
    </w:p>
    <w:p w14:paraId="13BE1654" w14:textId="77777777" w:rsidR="008E22BB" w:rsidRPr="00BF12C1" w:rsidRDefault="008E22BB" w:rsidP="008E22BB">
      <w:pPr>
        <w:pStyle w:val="FormText"/>
        <w:rPr>
          <w:i/>
          <w:iCs/>
        </w:rPr>
      </w:pPr>
      <w:r w:rsidRPr="00BF12C1">
        <w:t>(</w:t>
      </w:r>
      <w:r w:rsidRPr="00BF12C1">
        <w:rPr>
          <w:i/>
          <w:iCs/>
        </w:rPr>
        <w:t>if the plaintiff is a corporation</w:t>
      </w:r>
      <w:r w:rsidRPr="00BF12C1">
        <w:t>)</w:t>
      </w:r>
    </w:p>
    <w:p w14:paraId="7E6B5D31" w14:textId="77777777" w:rsidR="008E22BB" w:rsidRPr="00BF12C1" w:rsidRDefault="008E22BB" w:rsidP="008E22BB">
      <w:pPr>
        <w:pStyle w:val="FormText"/>
      </w:pPr>
      <w:r w:rsidRPr="00BF12C1">
        <w:t>Name:</w:t>
      </w:r>
    </w:p>
    <w:p w14:paraId="77E32858" w14:textId="77777777" w:rsidR="008E22BB" w:rsidRPr="00BF12C1" w:rsidRDefault="008E22BB" w:rsidP="008E22BB">
      <w:pPr>
        <w:pStyle w:val="FormText"/>
      </w:pPr>
      <w:r w:rsidRPr="00BF12C1">
        <w:t>(</w:t>
      </w:r>
      <w:r w:rsidRPr="00BF12C1">
        <w:rPr>
          <w:i/>
          <w:iCs/>
        </w:rPr>
        <w:t>if the corporation is a company or a registered body within the meaning of the Corporations Act 2001 (Cwlth)</w:t>
      </w:r>
      <w:r w:rsidRPr="00BF12C1">
        <w:t>)</w:t>
      </w:r>
    </w:p>
    <w:p w14:paraId="608FA86F" w14:textId="77777777" w:rsidR="008E22BB" w:rsidRPr="00BF12C1" w:rsidRDefault="008E22BB" w:rsidP="008E22BB">
      <w:pPr>
        <w:pStyle w:val="FormText"/>
      </w:pPr>
      <w:r w:rsidRPr="00BF12C1">
        <w:t>*[Australian Company Number/Australian Registered Body Number]:</w:t>
      </w:r>
    </w:p>
    <w:p w14:paraId="023D9CE5" w14:textId="77777777" w:rsidR="008E22BB" w:rsidRPr="00BF12C1" w:rsidRDefault="008E22BB" w:rsidP="008E22BB">
      <w:pPr>
        <w:pStyle w:val="FormText"/>
      </w:pPr>
      <w:r w:rsidRPr="00BF12C1">
        <w:t>Type of body:</w:t>
      </w:r>
    </w:p>
    <w:p w14:paraId="10B8A641" w14:textId="77777777" w:rsidR="008E22BB" w:rsidRPr="00BF12C1" w:rsidRDefault="008E22BB" w:rsidP="008E22BB">
      <w:pPr>
        <w:pStyle w:val="FormText"/>
      </w:pPr>
      <w:r w:rsidRPr="00BF12C1">
        <w:t>Address of *[registered office/public officer]:</w:t>
      </w:r>
    </w:p>
    <w:p w14:paraId="16CED3C6" w14:textId="77777777" w:rsidR="008E22BB" w:rsidRPr="00BF12C1" w:rsidRDefault="008E22BB" w:rsidP="008E22BB">
      <w:pPr>
        <w:pStyle w:val="FormText"/>
      </w:pPr>
      <w:r w:rsidRPr="00BF12C1">
        <w:t>*Representative capacity in which plaintiff sues:</w:t>
      </w:r>
    </w:p>
    <w:p w14:paraId="179F1A57" w14:textId="77777777" w:rsidR="008E22BB" w:rsidRPr="00BF12C1" w:rsidRDefault="008E22BB" w:rsidP="008E22BB">
      <w:pPr>
        <w:pStyle w:val="FormText"/>
        <w:rPr>
          <w:i/>
          <w:iCs/>
        </w:rPr>
      </w:pPr>
      <w:r w:rsidRPr="00BF12C1">
        <w:t>*(</w:t>
      </w:r>
      <w:r w:rsidRPr="00BF12C1">
        <w:rPr>
          <w:i/>
          <w:iCs/>
        </w:rPr>
        <w:t>if the plaintiff is represented by a solicitor</w:t>
      </w:r>
      <w:r w:rsidRPr="00BF12C1">
        <w:t>)</w:t>
      </w:r>
    </w:p>
    <w:p w14:paraId="4DC2330D" w14:textId="77777777" w:rsidR="008E22BB" w:rsidRPr="00BF12C1" w:rsidRDefault="008E22BB" w:rsidP="008E22BB">
      <w:pPr>
        <w:pStyle w:val="FormText"/>
      </w:pPr>
      <w:r w:rsidRPr="00BF12C1">
        <w:t>Solicitor’s full name:</w:t>
      </w:r>
    </w:p>
    <w:p w14:paraId="2E2D6373" w14:textId="77777777" w:rsidR="008E22BB" w:rsidRPr="00BF12C1" w:rsidRDefault="008E22BB" w:rsidP="008E22BB">
      <w:pPr>
        <w:pStyle w:val="FormText"/>
      </w:pPr>
      <w:r w:rsidRPr="00BF12C1">
        <w:lastRenderedPageBreak/>
        <w:t>(</w:t>
      </w:r>
      <w:r w:rsidRPr="00BF12C1">
        <w:rPr>
          <w:i/>
          <w:iCs/>
        </w:rPr>
        <w:t>if the solicitor practises in a firm of solicitors</w:t>
      </w:r>
      <w:r w:rsidRPr="00BF12C1">
        <w:t>)</w:t>
      </w:r>
    </w:p>
    <w:p w14:paraId="1E4CF192" w14:textId="77777777" w:rsidR="008E22BB" w:rsidRPr="00BF12C1" w:rsidRDefault="008E22BB" w:rsidP="008E22BB">
      <w:pPr>
        <w:pStyle w:val="FormText"/>
      </w:pPr>
      <w:r w:rsidRPr="00BF12C1">
        <w:t>*Solicitor’s firm:</w:t>
      </w:r>
    </w:p>
    <w:p w14:paraId="08DC29C3" w14:textId="77777777" w:rsidR="008E22BB" w:rsidRPr="00BF12C1" w:rsidRDefault="008E22BB" w:rsidP="008E22BB">
      <w:pPr>
        <w:pStyle w:val="FormText"/>
      </w:pPr>
      <w:r w:rsidRPr="00BF12C1">
        <w:t>Solicitor’s full business address:</w:t>
      </w:r>
    </w:p>
    <w:p w14:paraId="013AC867" w14:textId="77777777" w:rsidR="008E22BB" w:rsidRPr="00BF12C1" w:rsidRDefault="008E22BB" w:rsidP="008E22BB">
      <w:pPr>
        <w:pStyle w:val="FormText"/>
      </w:pPr>
      <w:r w:rsidRPr="00BF12C1">
        <w:t>Solicitor’s telephone no:</w:t>
      </w:r>
    </w:p>
    <w:p w14:paraId="4726D17D" w14:textId="77777777" w:rsidR="008E22BB" w:rsidRPr="00BF12C1" w:rsidRDefault="008E22BB" w:rsidP="008E22BB">
      <w:pPr>
        <w:pStyle w:val="FormText"/>
      </w:pPr>
      <w:r w:rsidRPr="00BF12C1">
        <w:t>*Name, address and telephone no of solicitor’s agent:</w:t>
      </w:r>
    </w:p>
    <w:p w14:paraId="0FA88293" w14:textId="77777777" w:rsidR="00D35241" w:rsidRPr="00BF12C1" w:rsidRDefault="00D35241" w:rsidP="00D35241"/>
    <w:p w14:paraId="373F797C" w14:textId="77777777" w:rsidR="008E22BB" w:rsidRPr="00BF12C1" w:rsidRDefault="008E22BB" w:rsidP="00D35241">
      <w:pPr>
        <w:pStyle w:val="FormHeading"/>
      </w:pPr>
      <w:r w:rsidRPr="00BF12C1">
        <w:t>Address for service of documents</w:t>
      </w:r>
    </w:p>
    <w:p w14:paraId="19245D85" w14:textId="77777777" w:rsidR="008E22BB" w:rsidRPr="00BF12C1" w:rsidRDefault="008E22BB" w:rsidP="008E22BB">
      <w:pPr>
        <w:pStyle w:val="FormText"/>
        <w:rPr>
          <w:position w:val="8"/>
        </w:rPr>
      </w:pPr>
      <w:r w:rsidRPr="00BF12C1">
        <w:rPr>
          <w:position w:val="10"/>
        </w:rPr>
        <w:t>(</w:t>
      </w:r>
      <w:r w:rsidRPr="00BF12C1">
        <w:rPr>
          <w:i/>
          <w:iCs/>
          <w:position w:val="10"/>
        </w:rPr>
        <w:t>set out plaintiff’s address for service</w:t>
      </w:r>
      <w:r w:rsidRPr="00BF12C1">
        <w:rPr>
          <w:position w:val="10"/>
        </w:rPr>
        <w:t>)</w:t>
      </w:r>
    </w:p>
    <w:p w14:paraId="23247822" w14:textId="77777777" w:rsidR="008E22BB" w:rsidRPr="00BF12C1" w:rsidRDefault="008E22BB" w:rsidP="008E22BB">
      <w:pPr>
        <w:pStyle w:val="FormText"/>
      </w:pPr>
      <w:r w:rsidRPr="00BF12C1">
        <w:t>(</w:t>
      </w:r>
      <w:r w:rsidRPr="00BF12C1">
        <w:rPr>
          <w:i/>
          <w:iCs/>
        </w:rPr>
        <w:t>if represented by a solicitor the following information may be given</w:t>
      </w:r>
      <w:r w:rsidRPr="00BF12C1">
        <w:t>)</w:t>
      </w:r>
    </w:p>
    <w:p w14:paraId="49216866" w14:textId="77777777" w:rsidR="008E22BB" w:rsidRPr="00BF12C1" w:rsidRDefault="008E22BB" w:rsidP="008E22BB">
      <w:pPr>
        <w:pStyle w:val="FormText"/>
      </w:pPr>
      <w:r w:rsidRPr="00BF12C1">
        <w:t>*Document exchange box no:</w:t>
      </w:r>
    </w:p>
    <w:p w14:paraId="21AEE5CD" w14:textId="77777777" w:rsidR="008E22BB" w:rsidRPr="00BF12C1" w:rsidRDefault="008E22BB" w:rsidP="008E22BB">
      <w:pPr>
        <w:pStyle w:val="FormText"/>
      </w:pPr>
      <w:r w:rsidRPr="00BF12C1">
        <w:t>(</w:t>
      </w:r>
      <w:r w:rsidRPr="00BF12C1">
        <w:rPr>
          <w:i/>
          <w:iCs/>
        </w:rPr>
        <w:t>if postal address different from address for service</w:t>
      </w:r>
      <w:r w:rsidRPr="00BF12C1">
        <w:t>)</w:t>
      </w:r>
    </w:p>
    <w:p w14:paraId="4DB2ADA8" w14:textId="77777777" w:rsidR="008E22BB" w:rsidRPr="00BF12C1" w:rsidRDefault="008E22BB" w:rsidP="008E22BB">
      <w:pPr>
        <w:pStyle w:val="FormText"/>
      </w:pPr>
      <w:r w:rsidRPr="00BF12C1">
        <w:t>*Postal address:</w:t>
      </w:r>
    </w:p>
    <w:p w14:paraId="1C946C4A" w14:textId="77777777" w:rsidR="008E22BB" w:rsidRPr="00BF12C1" w:rsidRDefault="008E22BB" w:rsidP="008E22BB">
      <w:pPr>
        <w:pStyle w:val="FormText"/>
      </w:pPr>
      <w:r w:rsidRPr="00BF12C1">
        <w:t>*Email address:</w:t>
      </w:r>
    </w:p>
    <w:p w14:paraId="4C50D86D" w14:textId="77777777" w:rsidR="00D35241" w:rsidRPr="00BF12C1" w:rsidRDefault="00D35241" w:rsidP="00D35241"/>
    <w:p w14:paraId="050B0191" w14:textId="4299FD79" w:rsidR="008E22BB" w:rsidRPr="00BF12C1" w:rsidRDefault="008E22BB" w:rsidP="00D35241">
      <w:pPr>
        <w:pStyle w:val="FormHeading"/>
      </w:pPr>
      <w:r w:rsidRPr="00BF12C1">
        <w:t>*Defendant</w:t>
      </w:r>
    </w:p>
    <w:p w14:paraId="1247D160" w14:textId="77777777" w:rsidR="008E22BB" w:rsidRPr="00BF12C1" w:rsidRDefault="008E22BB" w:rsidP="008E22BB">
      <w:pPr>
        <w:pStyle w:val="FormText"/>
      </w:pPr>
      <w:r w:rsidRPr="00BF12C1">
        <w:t>*Representative capacity in which defendant is sued:</w:t>
      </w:r>
    </w:p>
    <w:p w14:paraId="6837FE1B" w14:textId="77777777" w:rsidR="008E22BB" w:rsidRPr="00BF12C1" w:rsidRDefault="008E22BB" w:rsidP="008E22BB">
      <w:pPr>
        <w:spacing w:before="120" w:after="120"/>
      </w:pPr>
    </w:p>
    <w:p w14:paraId="471C2E6B" w14:textId="77777777" w:rsidR="008E22BB" w:rsidRPr="00BF12C1" w:rsidRDefault="008E22BB" w:rsidP="008E22BB">
      <w:pPr>
        <w:pStyle w:val="FormText"/>
      </w:pPr>
      <w:r w:rsidRPr="00BF12C1">
        <w:t>Date:</w:t>
      </w:r>
    </w:p>
    <w:p w14:paraId="1F2DAC32" w14:textId="77777777" w:rsidR="008E22BB" w:rsidRPr="00BF12C1" w:rsidRDefault="008E22BB" w:rsidP="008E22BB">
      <w:pPr>
        <w:spacing w:before="120" w:after="120"/>
      </w:pPr>
    </w:p>
    <w:p w14:paraId="3633AE2A" w14:textId="77777777" w:rsidR="008E22BB" w:rsidRPr="00BF12C1" w:rsidRDefault="008E22BB" w:rsidP="008E22BB">
      <w:pPr>
        <w:pStyle w:val="FormText"/>
      </w:pPr>
      <w:r w:rsidRPr="00BF12C1">
        <w:t>(</w:t>
      </w:r>
      <w:r w:rsidRPr="00BF12C1">
        <w:rPr>
          <w:i/>
          <w:iCs/>
        </w:rPr>
        <w:t>signature of plaintiff or plaintiff’s solicitor</w:t>
      </w:r>
      <w:r w:rsidRPr="00BF12C1">
        <w:t>)</w:t>
      </w:r>
    </w:p>
    <w:p w14:paraId="77AD5D57" w14:textId="77777777" w:rsidR="008E22BB" w:rsidRPr="00BF12C1" w:rsidRDefault="008E22BB" w:rsidP="008E22BB">
      <w:pPr>
        <w:pStyle w:val="FormText"/>
      </w:pPr>
      <w:r w:rsidRPr="00BF12C1">
        <w:t>(</w:t>
      </w:r>
      <w:r w:rsidRPr="00BF12C1">
        <w:rPr>
          <w:i/>
          <w:iCs/>
        </w:rPr>
        <w:t>name of plaintiff or plaintiff’s solicitor</w:t>
      </w:r>
      <w:r w:rsidRPr="00BF12C1">
        <w:t>)</w:t>
      </w:r>
    </w:p>
    <w:p w14:paraId="50E2DBE0" w14:textId="77777777" w:rsidR="008E22BB" w:rsidRPr="00BF12C1" w:rsidRDefault="008E22BB" w:rsidP="008E22BB">
      <w:pPr>
        <w:spacing w:before="120" w:after="120"/>
      </w:pPr>
    </w:p>
    <w:p w14:paraId="2A19F139" w14:textId="77777777" w:rsidR="008E22BB" w:rsidRPr="00BF12C1" w:rsidRDefault="008E22BB" w:rsidP="008E22BB">
      <w:pPr>
        <w:pStyle w:val="FormText"/>
        <w:rPr>
          <w:rStyle w:val="charItals"/>
        </w:rPr>
      </w:pPr>
      <w:r w:rsidRPr="00BF12C1">
        <w:rPr>
          <w:rStyle w:val="charItals"/>
        </w:rPr>
        <w:t>*omit if, or whichever is, inapplicable</w:t>
      </w:r>
    </w:p>
    <w:p w14:paraId="6E13D859" w14:textId="18BF8CBA" w:rsidR="008E22BB" w:rsidRPr="00BF12C1" w:rsidRDefault="008E22BB" w:rsidP="008E22BB">
      <w:pPr>
        <w:rPr>
          <w:rStyle w:val="charItals"/>
          <w:i w:val="0"/>
          <w:iCs/>
        </w:rPr>
      </w:pPr>
    </w:p>
    <w:p w14:paraId="4047F12C" w14:textId="77777777" w:rsidR="008E22BB" w:rsidRPr="00BF12C1" w:rsidRDefault="008E22BB" w:rsidP="00DC53DE">
      <w:pPr>
        <w:pStyle w:val="FormHeading"/>
        <w:keepNext/>
      </w:pPr>
      <w:r w:rsidRPr="00BF12C1">
        <w:lastRenderedPageBreak/>
        <w:t>Notice to defendant</w:t>
      </w:r>
    </w:p>
    <w:p w14:paraId="22FBFA2E" w14:textId="77777777" w:rsidR="008E22BB" w:rsidRPr="00BF12C1" w:rsidRDefault="008E22BB" w:rsidP="008E22BB">
      <w:pPr>
        <w:pStyle w:val="FormText"/>
      </w:pPr>
      <w:r w:rsidRPr="00BF12C1">
        <w:t>Before taking any further steps in this proceeding, you must file a notice of intention to respond in the Court.</w:t>
      </w:r>
    </w:p>
    <w:p w14:paraId="37B97E58" w14:textId="77777777" w:rsidR="008E22BB" w:rsidRPr="00BF12C1" w:rsidRDefault="008E22BB" w:rsidP="00304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BF12C1">
        <w:t>If you do not attend the Court at the time this originating application is listed for hearing, either in person or by a lawyer—</w:t>
      </w:r>
    </w:p>
    <w:p w14:paraId="6230C252" w14:textId="77777777" w:rsidR="008E22BB" w:rsidRPr="00BF12C1" w:rsidRDefault="008E22BB" w:rsidP="008E22BB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F12C1">
        <w:t>this application may be heard in your absence; or</w:t>
      </w:r>
    </w:p>
    <w:p w14:paraId="039BA127" w14:textId="77777777" w:rsidR="008E22BB" w:rsidRPr="00BF12C1" w:rsidRDefault="008E22BB" w:rsidP="003049C5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BF12C1">
        <w:t>default judgment may be entered, or an order made, against you.</w:t>
      </w:r>
    </w:p>
    <w:p w14:paraId="04821516" w14:textId="77777777" w:rsidR="008E22BB" w:rsidRPr="00BF12C1" w:rsidRDefault="008E22BB" w:rsidP="008E22BB"/>
    <w:p w14:paraId="69A64154" w14:textId="77777777" w:rsidR="00AF02CC" w:rsidRPr="00BF12C1" w:rsidRDefault="00AF02CC" w:rsidP="00AF02CC">
      <w:pPr>
        <w:sectPr w:rsidR="00AF02CC" w:rsidRPr="00BF12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6F0A595A" w14:textId="77777777" w:rsidR="000120E7" w:rsidRPr="00BF12C1" w:rsidRDefault="000120E7" w:rsidP="00AF02CC"/>
    <w:sectPr w:rsidR="000120E7" w:rsidRPr="00BF12C1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096FC" w14:textId="77777777" w:rsidR="00E45648" w:rsidRDefault="00E45648">
      <w:r>
        <w:separator/>
      </w:r>
    </w:p>
  </w:endnote>
  <w:endnote w:type="continuationSeparator" w:id="0">
    <w:p w14:paraId="012796B7" w14:textId="77777777" w:rsidR="00E45648" w:rsidRDefault="00E4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50F2" w14:textId="77777777" w:rsidR="009F79D2" w:rsidRDefault="009F79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4BDC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3B593932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7C10598" w14:textId="1383512D" w:rsidR="00360532" w:rsidRPr="00DA173D" w:rsidRDefault="002A7EBA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AF2026-14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3008DC7" w14:textId="327EA061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D6392C">
                <w:rPr>
                  <w:rFonts w:ascii="Arial" w:hAnsi="Arial" w:cs="Arial"/>
                  <w:sz w:val="18"/>
                  <w:szCs w:val="18"/>
                </w:rPr>
                <w:t>2.7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6392C">
                <w:rPr>
                  <w:rFonts w:ascii="Arial" w:hAnsi="Arial" w:cs="Arial"/>
                  <w:sz w:val="18"/>
                  <w:szCs w:val="18"/>
                </w:rPr>
                <w:t>Originating application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74C0B44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8F418FD" w14:textId="4F8EC94A" w:rsidR="00360532" w:rsidRPr="005E68F6" w:rsidRDefault="005E68F6" w:rsidP="005E68F6">
    <w:pPr>
      <w:pStyle w:val="Status"/>
      <w:rPr>
        <w:rFonts w:cs="Arial"/>
      </w:rPr>
    </w:pPr>
    <w:r w:rsidRPr="005E68F6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6523" w14:textId="493CA0D6" w:rsidR="00360532" w:rsidRDefault="008E22BB">
    <w:pPr>
      <w:pBdr>
        <w:top w:val="single" w:sz="4" w:space="1" w:color="auto"/>
      </w:pBdr>
      <w:spacing w:before="240"/>
    </w:pPr>
    <w:r>
      <w:t>Filed for the plaintiff by:</w:t>
    </w:r>
    <w:r>
      <w:br/>
      <w:t>(</w:t>
    </w:r>
    <w:r>
      <w:rPr>
        <w:i/>
        <w:iCs/>
      </w:rPr>
      <w:t>the plaintiff’s address for service and telephone number (if any) or</w:t>
    </w:r>
    <w:r>
      <w:t xml:space="preserve">, </w:t>
    </w:r>
    <w:r>
      <w:rPr>
        <w:i/>
        <w:iCs/>
      </w:rPr>
      <w:t>if the plaintiff is represented by a solicitor and the solicitor is the agent of another solicitor, the name and place of business of the other solicitor</w:t>
    </w:r>
    <w:r>
      <w:t>)</w:t>
    </w:r>
  </w:p>
  <w:p w14:paraId="5DF7CE6C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014EAC9E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6B6F5DB" w14:textId="0A3D1B8F" w:rsidR="00360532" w:rsidRPr="00DA173D" w:rsidRDefault="002A7EBA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AF2026-14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4028643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FE5788D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240D262" w14:textId="68C96D4C" w:rsidR="00360532" w:rsidRPr="005E68F6" w:rsidRDefault="005E68F6" w:rsidP="005E68F6">
    <w:pPr>
      <w:pStyle w:val="Status"/>
      <w:rPr>
        <w:rFonts w:cs="Arial"/>
      </w:rPr>
    </w:pPr>
    <w:r w:rsidRPr="005E68F6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C7BC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4"/>
      <w:gridCol w:w="1193"/>
    </w:tblGrid>
    <w:tr w:rsidR="00360532" w14:paraId="55F6D73B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4464330" w14:textId="424CB6F3" w:rsidR="00360532" w:rsidRDefault="009F79D2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68C4881" w14:textId="7A4412FA" w:rsidR="00360532" w:rsidRDefault="009F79D2" w:rsidP="0036254D">
          <w:pPr>
            <w:jc w:val="center"/>
          </w:pPr>
          <w:fldSimple w:instr=" SUBJECT   \* MERGEFORMAT ">
            <w:r>
              <w:t>2.7</w:t>
            </w:r>
          </w:fldSimple>
          <w:r w:rsidR="00360532">
            <w:t>—</w:t>
          </w:r>
          <w:fldSimple w:instr=" TITLE   \* MERGEFORMAT ">
            <w:r>
              <w:t>Originating application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EC63BF4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9ABD93B" w14:textId="57D92D7A" w:rsidR="00360532" w:rsidRPr="005E68F6" w:rsidRDefault="005E68F6" w:rsidP="005E68F6">
    <w:pPr>
      <w:pStyle w:val="Status"/>
      <w:rPr>
        <w:rFonts w:cs="Arial"/>
      </w:rPr>
    </w:pPr>
    <w:r w:rsidRPr="005E68F6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2CFE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4E65FBE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3AA84828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97E32B9" w14:textId="2678EF92" w:rsidR="00360532" w:rsidRDefault="009F79D2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96CC092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C2460F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4E5065D" w14:textId="68C6D0D6" w:rsidR="00360532" w:rsidRDefault="009F79D2" w:rsidP="00EF0AFA">
    <w:pPr>
      <w:pStyle w:val="Status"/>
      <w:spacing w:before="120"/>
      <w:jc w:val="left"/>
    </w:pPr>
    <w:fldSimple w:instr=" COMMENTS   \* MERGEFORMAT ">
      <w:r>
        <w:t>J2025-1453</w:t>
      </w:r>
    </w:fldSimple>
  </w:p>
  <w:p w14:paraId="413203D6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7905" w14:textId="77777777" w:rsidR="00E45648" w:rsidRDefault="00E45648">
      <w:r>
        <w:separator/>
      </w:r>
    </w:p>
  </w:footnote>
  <w:footnote w:type="continuationSeparator" w:id="0">
    <w:p w14:paraId="1EC03348" w14:textId="77777777" w:rsidR="00E45648" w:rsidRDefault="00E45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8449" w14:textId="77777777" w:rsidR="009F79D2" w:rsidRDefault="009F79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0CDE" w14:textId="77777777" w:rsidR="009F79D2" w:rsidRDefault="009F79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F7B1" w14:textId="77777777" w:rsidR="009F79D2" w:rsidRDefault="009F79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6274"/>
    <w:multiLevelType w:val="hybridMultilevel"/>
    <w:tmpl w:val="FFFFFFFF"/>
    <w:lvl w:ilvl="0" w:tplc="587012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94DF7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1"/>
  </w:num>
  <w:num w:numId="6" w16cid:durableId="589512177">
    <w:abstractNumId w:val="5"/>
  </w:num>
  <w:num w:numId="7" w16cid:durableId="1335913639">
    <w:abstractNumId w:val="7"/>
  </w:num>
  <w:num w:numId="8" w16cid:durableId="1880244097">
    <w:abstractNumId w:val="0"/>
  </w:num>
  <w:num w:numId="9" w16cid:durableId="5771762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EE"/>
    <w:rsid w:val="000120E7"/>
    <w:rsid w:val="000131E4"/>
    <w:rsid w:val="000332CC"/>
    <w:rsid w:val="000444B5"/>
    <w:rsid w:val="000A026D"/>
    <w:rsid w:val="000B3BEB"/>
    <w:rsid w:val="000C1668"/>
    <w:rsid w:val="000D214E"/>
    <w:rsid w:val="000D2E92"/>
    <w:rsid w:val="000D5C0A"/>
    <w:rsid w:val="000D7906"/>
    <w:rsid w:val="000E5421"/>
    <w:rsid w:val="000F4256"/>
    <w:rsid w:val="000F7FCC"/>
    <w:rsid w:val="001046F7"/>
    <w:rsid w:val="00112628"/>
    <w:rsid w:val="00131138"/>
    <w:rsid w:val="00132636"/>
    <w:rsid w:val="00156F63"/>
    <w:rsid w:val="00162F26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66C60"/>
    <w:rsid w:val="00270305"/>
    <w:rsid w:val="0027320C"/>
    <w:rsid w:val="00283F4A"/>
    <w:rsid w:val="00285566"/>
    <w:rsid w:val="00287C43"/>
    <w:rsid w:val="002A7EBA"/>
    <w:rsid w:val="002B30AA"/>
    <w:rsid w:val="002D272D"/>
    <w:rsid w:val="002E095A"/>
    <w:rsid w:val="002E3081"/>
    <w:rsid w:val="002E7BFE"/>
    <w:rsid w:val="003049C5"/>
    <w:rsid w:val="003165A5"/>
    <w:rsid w:val="00325C93"/>
    <w:rsid w:val="00326E93"/>
    <w:rsid w:val="00360532"/>
    <w:rsid w:val="00361178"/>
    <w:rsid w:val="0036254D"/>
    <w:rsid w:val="00372457"/>
    <w:rsid w:val="0038141B"/>
    <w:rsid w:val="003B09D1"/>
    <w:rsid w:val="003B3CD3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E7F17"/>
    <w:rsid w:val="00510144"/>
    <w:rsid w:val="005276A9"/>
    <w:rsid w:val="00531ECB"/>
    <w:rsid w:val="00532910"/>
    <w:rsid w:val="00541278"/>
    <w:rsid w:val="00567704"/>
    <w:rsid w:val="00580712"/>
    <w:rsid w:val="0058629A"/>
    <w:rsid w:val="00596190"/>
    <w:rsid w:val="005C031C"/>
    <w:rsid w:val="005C409A"/>
    <w:rsid w:val="005C54A8"/>
    <w:rsid w:val="005D1247"/>
    <w:rsid w:val="005E0301"/>
    <w:rsid w:val="005E363F"/>
    <w:rsid w:val="005E68F6"/>
    <w:rsid w:val="005F3A0B"/>
    <w:rsid w:val="00603C22"/>
    <w:rsid w:val="00604A21"/>
    <w:rsid w:val="0062320C"/>
    <w:rsid w:val="006535C5"/>
    <w:rsid w:val="00655DC2"/>
    <w:rsid w:val="00662CC5"/>
    <w:rsid w:val="0068280C"/>
    <w:rsid w:val="00690A72"/>
    <w:rsid w:val="006A5A5F"/>
    <w:rsid w:val="006C0C53"/>
    <w:rsid w:val="006D2446"/>
    <w:rsid w:val="00706D10"/>
    <w:rsid w:val="0073222E"/>
    <w:rsid w:val="00736033"/>
    <w:rsid w:val="007956FE"/>
    <w:rsid w:val="00797532"/>
    <w:rsid w:val="007A6168"/>
    <w:rsid w:val="007A6D0E"/>
    <w:rsid w:val="007B3210"/>
    <w:rsid w:val="007C23D4"/>
    <w:rsid w:val="007D39B6"/>
    <w:rsid w:val="007D65F3"/>
    <w:rsid w:val="007E04F4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22BB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2D32"/>
    <w:rsid w:val="009A3137"/>
    <w:rsid w:val="009A3F79"/>
    <w:rsid w:val="009D52E0"/>
    <w:rsid w:val="009E3ABD"/>
    <w:rsid w:val="009F263C"/>
    <w:rsid w:val="009F79D2"/>
    <w:rsid w:val="00A03F04"/>
    <w:rsid w:val="00A10F1F"/>
    <w:rsid w:val="00A36886"/>
    <w:rsid w:val="00A710A1"/>
    <w:rsid w:val="00AA02F6"/>
    <w:rsid w:val="00AB090A"/>
    <w:rsid w:val="00AC5614"/>
    <w:rsid w:val="00AE79EB"/>
    <w:rsid w:val="00AF02CC"/>
    <w:rsid w:val="00AF12C6"/>
    <w:rsid w:val="00B253E2"/>
    <w:rsid w:val="00B34EC7"/>
    <w:rsid w:val="00B403F8"/>
    <w:rsid w:val="00B42970"/>
    <w:rsid w:val="00B57B7F"/>
    <w:rsid w:val="00B70E54"/>
    <w:rsid w:val="00B85514"/>
    <w:rsid w:val="00B857B1"/>
    <w:rsid w:val="00B91CB5"/>
    <w:rsid w:val="00B93139"/>
    <w:rsid w:val="00BB3AEE"/>
    <w:rsid w:val="00BD28EE"/>
    <w:rsid w:val="00BD51AC"/>
    <w:rsid w:val="00BE1E2E"/>
    <w:rsid w:val="00BE7624"/>
    <w:rsid w:val="00BF12C1"/>
    <w:rsid w:val="00BF1C66"/>
    <w:rsid w:val="00BF55D4"/>
    <w:rsid w:val="00BF5B7C"/>
    <w:rsid w:val="00C05A80"/>
    <w:rsid w:val="00C05AA4"/>
    <w:rsid w:val="00C3026C"/>
    <w:rsid w:val="00C3449D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21719"/>
    <w:rsid w:val="00D26127"/>
    <w:rsid w:val="00D26B9D"/>
    <w:rsid w:val="00D35241"/>
    <w:rsid w:val="00D4374D"/>
    <w:rsid w:val="00D46DF4"/>
    <w:rsid w:val="00D54C4B"/>
    <w:rsid w:val="00D55D4F"/>
    <w:rsid w:val="00D565CF"/>
    <w:rsid w:val="00D6392C"/>
    <w:rsid w:val="00D70CA2"/>
    <w:rsid w:val="00D8361C"/>
    <w:rsid w:val="00D91E67"/>
    <w:rsid w:val="00D97DDB"/>
    <w:rsid w:val="00DA028C"/>
    <w:rsid w:val="00DB0A62"/>
    <w:rsid w:val="00DC39ED"/>
    <w:rsid w:val="00DC53DE"/>
    <w:rsid w:val="00DE5E2B"/>
    <w:rsid w:val="00DF6D05"/>
    <w:rsid w:val="00E06B67"/>
    <w:rsid w:val="00E30972"/>
    <w:rsid w:val="00E43459"/>
    <w:rsid w:val="00E45648"/>
    <w:rsid w:val="00E46CCF"/>
    <w:rsid w:val="00E77FFA"/>
    <w:rsid w:val="00E91E4D"/>
    <w:rsid w:val="00E943DE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F45C69"/>
  <w15:docId w15:val="{F19C4B5A-F803-4036-891E-757D3223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8E22BB"/>
    <w:rPr>
      <w:rFonts w:ascii="Arial" w:hAnsi="Arial"/>
      <w:b/>
      <w:bCs/>
      <w:sz w:val="22"/>
      <w:szCs w:val="28"/>
      <w:lang w:eastAsia="en-US"/>
    </w:rPr>
  </w:style>
  <w:style w:type="paragraph" w:customStyle="1" w:styleId="AH2Part">
    <w:name w:val="A H2 Part"/>
    <w:basedOn w:val="BillBasicHeading"/>
    <w:next w:val="Normal"/>
    <w:uiPriority w:val="99"/>
    <w:rsid w:val="008E22BB"/>
    <w:pPr>
      <w:spacing w:before="320" w:after="60"/>
      <w:ind w:left="2600" w:hanging="2600"/>
      <w:outlineLvl w:val="1"/>
    </w:pPr>
    <w:rPr>
      <w:rFonts w:eastAsiaTheme="minorEastAsia" w:cs="Arial"/>
      <w:bCs/>
      <w:sz w:val="32"/>
      <w:szCs w:val="32"/>
      <w14:ligatures w14:val="standardContextual"/>
    </w:rPr>
  </w:style>
  <w:style w:type="character" w:customStyle="1" w:styleId="CharPartNo">
    <w:name w:val="CharPartNo"/>
    <w:basedOn w:val="DefaultParagraphFont"/>
    <w:uiPriority w:val="99"/>
    <w:rsid w:val="008E22BB"/>
  </w:style>
  <w:style w:type="character" w:customStyle="1" w:styleId="CharPartText">
    <w:name w:val="CharPartText"/>
    <w:basedOn w:val="DefaultParagraphFont"/>
    <w:uiPriority w:val="99"/>
    <w:rsid w:val="008E22BB"/>
  </w:style>
  <w:style w:type="paragraph" w:customStyle="1" w:styleId="TableColHd">
    <w:name w:val="TableColHd"/>
    <w:basedOn w:val="Normal"/>
    <w:uiPriority w:val="99"/>
    <w:rsid w:val="008E22BB"/>
    <w:pPr>
      <w:keepNext/>
      <w:spacing w:after="60"/>
    </w:pPr>
    <w:rPr>
      <w:rFonts w:ascii="Arial" w:eastAsiaTheme="minorEastAsia" w:hAnsi="Arial" w:cs="Arial"/>
      <w:b/>
      <w:bCs/>
      <w:sz w:val="18"/>
      <w:szCs w:val="18"/>
      <w14:ligatures w14:val="standardContextual"/>
    </w:rPr>
  </w:style>
  <w:style w:type="paragraph" w:customStyle="1" w:styleId="PageBreak">
    <w:name w:val="PageBreak"/>
    <w:basedOn w:val="Normal"/>
    <w:rsid w:val="00D35241"/>
    <w:rPr>
      <w:sz w:val="4"/>
    </w:rPr>
  </w:style>
  <w:style w:type="paragraph" w:styleId="Revision">
    <w:name w:val="Revision"/>
    <w:hidden/>
    <w:uiPriority w:val="99"/>
    <w:semiHidden/>
    <w:rsid w:val="00AA02F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452</Words>
  <Characters>2482</Characters>
  <Application>Microsoft Office Word</Application>
  <DocSecurity>0</DocSecurity>
  <Lines>85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Originating application</vt:lpstr>
    </vt:vector>
  </TitlesOfParts>
  <Manager>Form</Manager>
  <Company>ACT Government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Originating application</dc:title>
  <dc:subject>2.7</dc:subject>
  <dc:creator>ACT Government</dc:creator>
  <cp:keywords>D02</cp:keywords>
  <dc:description>J2025-1453</dc:description>
  <cp:lastModifiedBy>PCODCS</cp:lastModifiedBy>
  <cp:revision>5</cp:revision>
  <cp:lastPrinted>2009-12-10T00:48:00Z</cp:lastPrinted>
  <dcterms:created xsi:type="dcterms:W3CDTF">2026-07-23T23:14:00Z</dcterms:created>
  <dcterms:modified xsi:type="dcterms:W3CDTF">2026-07-23T23:14:00Z</dcterms:modified>
  <cp:category>AF2026-14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15538434</vt:lpwstr>
  </property>
  <property fmtid="{D5CDD505-2E9C-101B-9397-08002B2CF9AE}" pid="23" name="JMSREQUIREDCHECKIN">
    <vt:lpwstr/>
  </property>
  <property fmtid="{D5CDD505-2E9C-101B-9397-08002B2CF9AE}" pid="24" name="CHECKEDOUTFROMJMS">
    <vt:lpwstr/>
  </property>
  <property fmtid="{D5CDD505-2E9C-101B-9397-08002B2CF9AE}" pid="25" name="jobType">
    <vt:lpwstr>Drafting</vt:lpwstr>
  </property>
</Properties>
</file>