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B41CB" w14:textId="0EA687E1" w:rsidR="00FC5174" w:rsidRDefault="00FC5174" w:rsidP="00FC5174">
      <w:pPr>
        <w:pStyle w:val="FormTitle"/>
        <w:rPr>
          <w:bCs/>
        </w:rPr>
      </w:pPr>
      <w:r>
        <w:rPr>
          <w:rStyle w:val="CharPartNo"/>
        </w:rPr>
        <w:t>Form 2.73</w:t>
      </w:r>
      <w:r>
        <w:rPr>
          <w:bCs/>
        </w:rPr>
        <w:tab/>
      </w:r>
      <w:r>
        <w:rPr>
          <w:rStyle w:val="CharPartText"/>
        </w:rPr>
        <w:t>Notice of appointment of solicitor</w:t>
      </w:r>
    </w:p>
    <w:p w14:paraId="2D97E117" w14:textId="2C19E86F" w:rsidR="00FC5174" w:rsidRDefault="00FC5174" w:rsidP="00FC5174">
      <w:pPr>
        <w:pStyle w:val="MadeUnder"/>
      </w:pPr>
      <w:r>
        <w:t>Court Procedures Rules 2006</w:t>
      </w:r>
    </w:p>
    <w:p w14:paraId="36A2E8C0" w14:textId="77777777" w:rsidR="00FC5174" w:rsidRDefault="00FC5174" w:rsidP="00FC5174">
      <w:pPr>
        <w:pStyle w:val="ref"/>
      </w:pPr>
      <w:r>
        <w:t>(see r 2802 (Change between acting personally and acting by solicitor))</w:t>
      </w:r>
    </w:p>
    <w:p w14:paraId="22C7ECD6" w14:textId="77777777" w:rsidR="00FC5174" w:rsidRDefault="00FC5174" w:rsidP="00FC5174">
      <w:pPr>
        <w:pStyle w:val="FormText"/>
      </w:pPr>
      <w:r>
        <w:t>In the *[Supreme/Magistrates] Court of the Australian Capital Territory</w:t>
      </w:r>
    </w:p>
    <w:p w14:paraId="6AD59479" w14:textId="77777777" w:rsidR="00FC5174" w:rsidRDefault="00FC5174" w:rsidP="00FC5174"/>
    <w:p w14:paraId="1EADD1C8" w14:textId="77777777" w:rsidR="00FC5174" w:rsidRDefault="00FC5174" w:rsidP="00FC5174">
      <w:pPr>
        <w:pStyle w:val="FormText"/>
      </w:pPr>
      <w:r>
        <w:t>No *[SC/MC]</w:t>
      </w:r>
      <w:r>
        <w:tab/>
      </w:r>
      <w:r>
        <w:tab/>
        <w:t>of (</w:t>
      </w:r>
      <w:r>
        <w:rPr>
          <w:i/>
          <w:iCs/>
        </w:rPr>
        <w:t>year</w:t>
      </w:r>
      <w:r>
        <w:t>)</w:t>
      </w:r>
    </w:p>
    <w:p w14:paraId="0D55A7D2" w14:textId="77777777" w:rsidR="00FC5174" w:rsidRDefault="00FC5174" w:rsidP="00FC5174"/>
    <w:p w14:paraId="2A13E5AD" w14:textId="77777777" w:rsidR="00FC5174" w:rsidRDefault="00FC5174" w:rsidP="00FC5174">
      <w:pPr>
        <w:pStyle w:val="FormText"/>
      </w:pPr>
      <w:r>
        <w:t>(</w:t>
      </w:r>
      <w:r>
        <w:rPr>
          <w:i/>
          <w:iCs/>
        </w:rPr>
        <w:t>name</w:t>
      </w:r>
      <w:r>
        <w:t>)</w:t>
      </w:r>
    </w:p>
    <w:p w14:paraId="585EF523" w14:textId="77777777" w:rsidR="00FC5174" w:rsidRDefault="00FC5174" w:rsidP="00FC5174">
      <w:pPr>
        <w:pStyle w:val="FormText"/>
      </w:pPr>
      <w:r>
        <w:t>Plaintiff</w:t>
      </w:r>
    </w:p>
    <w:p w14:paraId="4DEF3102" w14:textId="77777777" w:rsidR="00FC5174" w:rsidRDefault="00FC5174" w:rsidP="00FC5174"/>
    <w:p w14:paraId="6C37E5C7" w14:textId="77777777" w:rsidR="00FC5174" w:rsidRDefault="00FC5174" w:rsidP="00FC5174">
      <w:pPr>
        <w:pStyle w:val="FormText"/>
      </w:pPr>
      <w:r>
        <w:t>(</w:t>
      </w:r>
      <w:r>
        <w:rPr>
          <w:i/>
          <w:iCs/>
        </w:rPr>
        <w:t>name</w:t>
      </w:r>
      <w:r>
        <w:t>)</w:t>
      </w:r>
    </w:p>
    <w:p w14:paraId="3776EB25" w14:textId="77777777" w:rsidR="00FC5174" w:rsidRDefault="00FC5174" w:rsidP="00FC5174">
      <w:pPr>
        <w:pStyle w:val="FormText"/>
      </w:pPr>
      <w:r>
        <w:t>Defendant</w:t>
      </w:r>
    </w:p>
    <w:p w14:paraId="6827BAFD" w14:textId="77777777" w:rsidR="00FC5174" w:rsidRDefault="00FC5174" w:rsidP="00FC5174"/>
    <w:p w14:paraId="573D5FDD" w14:textId="77777777" w:rsidR="00FC5174" w:rsidRDefault="00FC5174" w:rsidP="00FC5174"/>
    <w:p w14:paraId="689386F6" w14:textId="77777777" w:rsidR="00FC5174" w:rsidRDefault="00FC5174" w:rsidP="00FC5174">
      <w:pPr>
        <w:pStyle w:val="FormText"/>
      </w:pPr>
      <w:r w:rsidRPr="00FC5174">
        <w:rPr>
          <w:rFonts w:ascii="Arial" w:hAnsi="Arial" w:cs="Arial"/>
          <w:b/>
          <w:bCs/>
        </w:rPr>
        <w:t>Take notice</w:t>
      </w:r>
      <w:r>
        <w:t xml:space="preserve"> that (</w:t>
      </w:r>
      <w:r>
        <w:rPr>
          <w:i/>
          <w:iCs/>
        </w:rPr>
        <w:t>name of party</w:t>
      </w:r>
      <w:r>
        <w:t>) appoints (</w:t>
      </w:r>
      <w:r>
        <w:rPr>
          <w:i/>
          <w:iCs/>
        </w:rPr>
        <w:t>name of solicitor</w:t>
      </w:r>
      <w:r>
        <w:t>) to act for *[it/her/him] in this proceeding.</w:t>
      </w:r>
    </w:p>
    <w:p w14:paraId="7EAD77DC" w14:textId="77777777" w:rsidR="00FC5174" w:rsidRDefault="00FC5174" w:rsidP="00FC5174"/>
    <w:p w14:paraId="5FDC33B9" w14:textId="77777777" w:rsidR="00FC5174" w:rsidRDefault="00FC5174" w:rsidP="00FC5174">
      <w:pPr>
        <w:pStyle w:val="FormText"/>
      </w:pPr>
      <w:r>
        <w:t>(</w:t>
      </w:r>
      <w:r>
        <w:rPr>
          <w:i/>
          <w:iCs/>
        </w:rPr>
        <w:t>if the solicitor practises in a firm of solicitors</w:t>
      </w:r>
      <w:r>
        <w:t>)</w:t>
      </w:r>
    </w:p>
    <w:p w14:paraId="1DB92357" w14:textId="77777777" w:rsidR="00FC5174" w:rsidRDefault="00FC5174" w:rsidP="00FC5174">
      <w:pPr>
        <w:pStyle w:val="FormText"/>
      </w:pPr>
      <w:r>
        <w:t>*Solicitor’s firm:</w:t>
      </w:r>
    </w:p>
    <w:p w14:paraId="628D7FFE" w14:textId="77777777" w:rsidR="00FC5174" w:rsidRDefault="00FC5174" w:rsidP="00FC5174">
      <w:pPr>
        <w:pStyle w:val="FormText"/>
      </w:pPr>
      <w:r>
        <w:t>Solicitor’s full business address:</w:t>
      </w:r>
    </w:p>
    <w:p w14:paraId="697426BC" w14:textId="77777777" w:rsidR="00FC5174" w:rsidRDefault="00FC5174" w:rsidP="00FC5174">
      <w:pPr>
        <w:pStyle w:val="FormText"/>
      </w:pPr>
      <w:r>
        <w:t>Solicitor’s telephone no:</w:t>
      </w:r>
    </w:p>
    <w:p w14:paraId="27FEF6FB" w14:textId="77777777" w:rsidR="00FC5174" w:rsidRDefault="00FC5174" w:rsidP="00FC5174">
      <w:pPr>
        <w:pStyle w:val="FormText"/>
      </w:pPr>
      <w:r>
        <w:t>*Name, address and telephone no of solicitor’s agent:</w:t>
      </w:r>
    </w:p>
    <w:p w14:paraId="7B55B83F" w14:textId="55AC60E6" w:rsidR="00FC5174" w:rsidRDefault="00FC5174" w:rsidP="00FC5174">
      <w:pPr>
        <w:pStyle w:val="FormHeading"/>
      </w:pPr>
      <w:r>
        <w:t>(</w:t>
      </w:r>
      <w:r>
        <w:rPr>
          <w:i/>
          <w:iCs/>
        </w:rPr>
        <w:t>Party’s</w:t>
      </w:r>
      <w:r>
        <w:t>) address for service of documents</w:t>
      </w:r>
    </w:p>
    <w:p w14:paraId="228A4A84" w14:textId="77777777" w:rsidR="00FC5174" w:rsidRDefault="00FC5174" w:rsidP="00FC5174">
      <w:pPr>
        <w:pStyle w:val="FormText"/>
        <w:rPr>
          <w:position w:val="10"/>
        </w:rPr>
      </w:pPr>
      <w:r>
        <w:rPr>
          <w:position w:val="10"/>
        </w:rPr>
        <w:lastRenderedPageBreak/>
        <w:t>(</w:t>
      </w:r>
      <w:r>
        <w:rPr>
          <w:i/>
          <w:iCs/>
          <w:position w:val="10"/>
        </w:rPr>
        <w:t>set out party’s address for service</w:t>
      </w:r>
      <w:r>
        <w:rPr>
          <w:position w:val="10"/>
        </w:rPr>
        <w:t>)</w:t>
      </w:r>
    </w:p>
    <w:p w14:paraId="2E5966B9" w14:textId="77777777" w:rsidR="00FC5174" w:rsidRDefault="00FC5174" w:rsidP="00FC5174">
      <w:pPr>
        <w:spacing w:after="60"/>
      </w:pPr>
      <w:r>
        <w:t>(</w:t>
      </w:r>
      <w:r>
        <w:rPr>
          <w:i/>
          <w:iCs/>
        </w:rPr>
        <w:t>the following information may be provided</w:t>
      </w:r>
      <w:r>
        <w:t>)</w:t>
      </w:r>
    </w:p>
    <w:p w14:paraId="36C68699" w14:textId="77777777" w:rsidR="00FC5174" w:rsidRDefault="00FC5174" w:rsidP="00FC5174">
      <w:pPr>
        <w:pStyle w:val="FormText"/>
      </w:pPr>
      <w:r>
        <w:t>*Document exchange box no:</w:t>
      </w:r>
    </w:p>
    <w:p w14:paraId="792668AE" w14:textId="77777777" w:rsidR="00FC5174" w:rsidRDefault="00FC5174" w:rsidP="00FC5174">
      <w:pPr>
        <w:pStyle w:val="FormText"/>
      </w:pPr>
      <w:r>
        <w:t>(</w:t>
      </w:r>
      <w:r>
        <w:rPr>
          <w:i/>
          <w:iCs/>
        </w:rPr>
        <w:t>if postal address different from address for service</w:t>
      </w:r>
      <w:r>
        <w:t>)</w:t>
      </w:r>
    </w:p>
    <w:p w14:paraId="518AD7E4" w14:textId="77777777" w:rsidR="00FC5174" w:rsidRDefault="00FC5174" w:rsidP="00FC5174">
      <w:pPr>
        <w:pStyle w:val="FormText"/>
      </w:pPr>
      <w:r>
        <w:t>*Postal address:</w:t>
      </w:r>
    </w:p>
    <w:p w14:paraId="6700A43D" w14:textId="77777777" w:rsidR="00FC5174" w:rsidRDefault="00FC5174" w:rsidP="00FC5174">
      <w:pPr>
        <w:pStyle w:val="FormText"/>
      </w:pPr>
      <w:r>
        <w:t>*Email address:</w:t>
      </w:r>
    </w:p>
    <w:p w14:paraId="1EA99B25" w14:textId="77777777" w:rsidR="00FC5174" w:rsidRDefault="00FC5174" w:rsidP="00FC5174">
      <w:pPr>
        <w:pStyle w:val="FormText"/>
      </w:pPr>
      <w:r>
        <w:t>Date:</w:t>
      </w:r>
    </w:p>
    <w:p w14:paraId="6BB18BE4" w14:textId="77777777" w:rsidR="00FC5174" w:rsidRDefault="00FC5174" w:rsidP="00FC5174"/>
    <w:p w14:paraId="1550A58A" w14:textId="77777777" w:rsidR="00FC5174" w:rsidRDefault="00FC5174" w:rsidP="00FC5174">
      <w:pPr>
        <w:pStyle w:val="FormText"/>
      </w:pPr>
      <w:r>
        <w:t>(</w:t>
      </w:r>
      <w:r>
        <w:rPr>
          <w:i/>
          <w:iCs/>
        </w:rPr>
        <w:t>signature of party’s solicitor</w:t>
      </w:r>
      <w:r>
        <w:t>)</w:t>
      </w:r>
    </w:p>
    <w:p w14:paraId="51EB4E69" w14:textId="77777777" w:rsidR="00FC5174" w:rsidRDefault="00FC5174" w:rsidP="00FC5174"/>
    <w:p w14:paraId="4B2C0396" w14:textId="77777777" w:rsidR="00FC5174" w:rsidRDefault="00FC5174" w:rsidP="00FC5174">
      <w:pPr>
        <w:pStyle w:val="FormText"/>
      </w:pPr>
      <w:r>
        <w:t>(</w:t>
      </w:r>
      <w:r>
        <w:rPr>
          <w:i/>
          <w:iCs/>
        </w:rPr>
        <w:t>name of party’s solicitor</w:t>
      </w:r>
      <w:r>
        <w:t>)</w:t>
      </w:r>
    </w:p>
    <w:p w14:paraId="72926B7A" w14:textId="77777777" w:rsidR="00FC5174" w:rsidRDefault="00FC5174" w:rsidP="00FC5174"/>
    <w:p w14:paraId="76322D4A" w14:textId="77777777" w:rsidR="00FC5174" w:rsidRDefault="00FC5174" w:rsidP="00FC5174">
      <w:pPr>
        <w:pStyle w:val="FormText"/>
      </w:pPr>
      <w:r>
        <w:t>TO: (</w:t>
      </w:r>
      <w:r>
        <w:rPr>
          <w:i/>
          <w:iCs/>
        </w:rPr>
        <w:t>a stamped copy of this notice must be served on each other active party in the proceeding</w:t>
      </w:r>
      <w:r>
        <w:t>)</w:t>
      </w:r>
    </w:p>
    <w:p w14:paraId="7E006764" w14:textId="77777777" w:rsidR="00FC5174" w:rsidRDefault="00FC5174" w:rsidP="00FC5174"/>
    <w:p w14:paraId="708B5CBD" w14:textId="77777777" w:rsidR="00FC5174" w:rsidRDefault="00FC5174" w:rsidP="00FC5174">
      <w:pPr>
        <w:pStyle w:val="FormText"/>
        <w:rPr>
          <w:rStyle w:val="charItals"/>
          <w:i w:val="0"/>
          <w:iCs/>
        </w:rPr>
      </w:pPr>
      <w:r>
        <w:rPr>
          <w:i/>
          <w:iCs/>
        </w:rPr>
        <w:t>*omit if, or whichever is, inapplicable</w:t>
      </w:r>
    </w:p>
    <w:p w14:paraId="40B0F582" w14:textId="2D71B0C7" w:rsidR="00AF02CC" w:rsidRDefault="00AF02CC" w:rsidP="00FC5174">
      <w:pPr>
        <w:sectPr w:rsidR="00AF02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7DE45458" w14:textId="77777777" w:rsidR="000120E7" w:rsidRPr="00AF02CC" w:rsidRDefault="000120E7" w:rsidP="00AF02CC"/>
    <w:sectPr w:rsidR="000120E7" w:rsidRPr="00AF02CC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CBEE0" w14:textId="77777777" w:rsidR="00D8443D" w:rsidRDefault="00D8443D">
      <w:r>
        <w:separator/>
      </w:r>
    </w:p>
  </w:endnote>
  <w:endnote w:type="continuationSeparator" w:id="0">
    <w:p w14:paraId="765A08EF" w14:textId="77777777" w:rsidR="00D8443D" w:rsidRDefault="00D84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BC092" w14:textId="77777777" w:rsidR="00BE781D" w:rsidRDefault="00BE7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0F67F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6"/>
      <w:gridCol w:w="1190"/>
    </w:tblGrid>
    <w:tr w:rsidR="00360532" w:rsidRPr="00DA173D" w14:paraId="69F91E06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56ED235A" w14:textId="297D43F0" w:rsidR="00360532" w:rsidRPr="00DA173D" w:rsidRDefault="00B258AE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AF2026-19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2721CE5" w14:textId="77777777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E8011B">
                <w:rPr>
                  <w:rFonts w:ascii="Arial" w:hAnsi="Arial" w:cs="Arial"/>
                  <w:sz w:val="18"/>
                  <w:szCs w:val="18"/>
                </w:rPr>
                <w:t>2.73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E8011B">
                <w:rPr>
                  <w:rFonts w:ascii="Arial" w:hAnsi="Arial" w:cs="Arial"/>
                  <w:sz w:val="18"/>
                  <w:szCs w:val="18"/>
                </w:rPr>
                <w:t>Notice of appointment of solicitor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ECB57EE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1501C0D9" w14:textId="1313F4DC" w:rsidR="00360532" w:rsidRPr="00701624" w:rsidRDefault="00701624" w:rsidP="00701624">
    <w:pPr>
      <w:pStyle w:val="Status"/>
      <w:rPr>
        <w:rFonts w:cs="Arial"/>
      </w:rPr>
    </w:pPr>
    <w:r w:rsidRPr="00701624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08A5D" w14:textId="666546E2" w:rsidR="00360532" w:rsidRDefault="00FC5174">
    <w:pPr>
      <w:pBdr>
        <w:top w:val="single" w:sz="4" w:space="1" w:color="auto"/>
      </w:pBdr>
      <w:spacing w:before="240"/>
    </w:pPr>
    <w:r>
      <w:t>Filed for the (</w:t>
    </w:r>
    <w:r>
      <w:rPr>
        <w:i/>
        <w:iCs/>
      </w:rPr>
      <w:t>party</w:t>
    </w:r>
    <w:r>
      <w:t>) by:</w:t>
    </w:r>
    <w:r>
      <w:br/>
      <w:t>(</w:t>
    </w:r>
    <w:r>
      <w:rPr>
        <w:i/>
        <w:iCs/>
      </w:rPr>
      <w:t>the party’s address for service and telephone number or</w:t>
    </w:r>
    <w:r>
      <w:t xml:space="preserve">, </w:t>
    </w:r>
    <w:r>
      <w:rPr>
        <w:i/>
        <w:iCs/>
      </w:rPr>
      <w:t>if the party is represented by a solicitor who is the agent of another solicitor, the name and place of business of the other solicitor</w:t>
    </w:r>
    <w:r>
      <w:t>)</w:t>
    </w:r>
  </w:p>
  <w:p w14:paraId="7088E9C0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237B6DFE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4F7C4E08" w14:textId="44BD506E" w:rsidR="00360532" w:rsidRPr="00DA173D" w:rsidRDefault="00B258AE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AF2026-19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ECA564E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35DE086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51375FAC" w14:textId="2368C39C" w:rsidR="00360532" w:rsidRPr="00701624" w:rsidRDefault="00701624" w:rsidP="00701624">
    <w:pPr>
      <w:pStyle w:val="Status"/>
      <w:rPr>
        <w:rFonts w:cs="Arial"/>
      </w:rPr>
    </w:pPr>
    <w:r w:rsidRPr="00701624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84343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0"/>
      <w:gridCol w:w="5235"/>
      <w:gridCol w:w="1192"/>
    </w:tblGrid>
    <w:tr w:rsidR="00360532" w14:paraId="287D6129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F5916D7" w14:textId="6E580CE3" w:rsidR="00360532" w:rsidRDefault="00BE781D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7CE041C" w14:textId="39A9F6A8" w:rsidR="00360532" w:rsidRDefault="00BE781D" w:rsidP="0036254D">
          <w:pPr>
            <w:jc w:val="center"/>
          </w:pPr>
          <w:fldSimple w:instr=" SUBJECT   \* MERGEFORMAT ">
            <w:r>
              <w:t>2.73</w:t>
            </w:r>
          </w:fldSimple>
          <w:r w:rsidR="00360532">
            <w:t>—</w:t>
          </w:r>
          <w:fldSimple w:instr=" TITLE   \* MERGEFORMAT ">
            <w:r>
              <w:t>Notice of appointment of solicitor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5805D06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6D051B4A" w14:textId="7AD681C9" w:rsidR="00360532" w:rsidRPr="00701624" w:rsidRDefault="00701624" w:rsidP="00701624">
    <w:pPr>
      <w:pStyle w:val="Status"/>
      <w:rPr>
        <w:rFonts w:cs="Arial"/>
      </w:rPr>
    </w:pPr>
    <w:r w:rsidRPr="00701624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524E8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05D57E6C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3C50B68D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A5FBA2B" w14:textId="66716203" w:rsidR="00360532" w:rsidRDefault="00BE781D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575E1A7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65EC24C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7F7809FF" w14:textId="2CE070C9" w:rsidR="00360532" w:rsidRDefault="00BE781D" w:rsidP="00EF0AFA">
    <w:pPr>
      <w:pStyle w:val="Status"/>
      <w:spacing w:before="120"/>
      <w:jc w:val="left"/>
    </w:pPr>
    <w:fldSimple w:instr=" COMMENTS   \* MERGEFORMAT ">
      <w:r>
        <w:t>J2025-1458</w:t>
      </w:r>
    </w:fldSimple>
  </w:p>
  <w:p w14:paraId="3B24867B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04AE3" w14:textId="77777777" w:rsidR="00D8443D" w:rsidRDefault="00D8443D">
      <w:r>
        <w:separator/>
      </w:r>
    </w:p>
  </w:footnote>
  <w:footnote w:type="continuationSeparator" w:id="0">
    <w:p w14:paraId="114CC9B7" w14:textId="77777777" w:rsidR="00D8443D" w:rsidRDefault="00D84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1EC0E" w14:textId="77777777" w:rsidR="00BE781D" w:rsidRDefault="00BE78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1FEC7" w14:textId="77777777" w:rsidR="00BE781D" w:rsidRDefault="00BE78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35AF3" w14:textId="77777777" w:rsidR="00BE781D" w:rsidRDefault="00BE78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11B"/>
    <w:rsid w:val="000120E7"/>
    <w:rsid w:val="000131E4"/>
    <w:rsid w:val="000332CC"/>
    <w:rsid w:val="000444B5"/>
    <w:rsid w:val="0007245F"/>
    <w:rsid w:val="000A026D"/>
    <w:rsid w:val="000B3BEB"/>
    <w:rsid w:val="000C1668"/>
    <w:rsid w:val="000D214E"/>
    <w:rsid w:val="000D5C0A"/>
    <w:rsid w:val="000D7906"/>
    <w:rsid w:val="000E5421"/>
    <w:rsid w:val="000F4256"/>
    <w:rsid w:val="000F7FCC"/>
    <w:rsid w:val="001046F7"/>
    <w:rsid w:val="00112628"/>
    <w:rsid w:val="00131138"/>
    <w:rsid w:val="00132636"/>
    <w:rsid w:val="00156F63"/>
    <w:rsid w:val="00165A5F"/>
    <w:rsid w:val="001771A3"/>
    <w:rsid w:val="001C4598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4679C"/>
    <w:rsid w:val="0025258F"/>
    <w:rsid w:val="002623DC"/>
    <w:rsid w:val="002639A0"/>
    <w:rsid w:val="00270305"/>
    <w:rsid w:val="00283F4A"/>
    <w:rsid w:val="002B30AA"/>
    <w:rsid w:val="002D272D"/>
    <w:rsid w:val="002D2EC4"/>
    <w:rsid w:val="002E3081"/>
    <w:rsid w:val="002E7BFE"/>
    <w:rsid w:val="003165A5"/>
    <w:rsid w:val="00323EC7"/>
    <w:rsid w:val="00325C93"/>
    <w:rsid w:val="00326E93"/>
    <w:rsid w:val="00360532"/>
    <w:rsid w:val="00361178"/>
    <w:rsid w:val="0036254D"/>
    <w:rsid w:val="0038141B"/>
    <w:rsid w:val="003B09D1"/>
    <w:rsid w:val="00405DC1"/>
    <w:rsid w:val="00416531"/>
    <w:rsid w:val="0043534F"/>
    <w:rsid w:val="00465B2F"/>
    <w:rsid w:val="0047635D"/>
    <w:rsid w:val="00477C05"/>
    <w:rsid w:val="00484E67"/>
    <w:rsid w:val="0049643E"/>
    <w:rsid w:val="004A26F9"/>
    <w:rsid w:val="004A3CF5"/>
    <w:rsid w:val="004E7F17"/>
    <w:rsid w:val="005276A9"/>
    <w:rsid w:val="00531ECB"/>
    <w:rsid w:val="00532910"/>
    <w:rsid w:val="00541278"/>
    <w:rsid w:val="00567704"/>
    <w:rsid w:val="00580712"/>
    <w:rsid w:val="00596190"/>
    <w:rsid w:val="005C031C"/>
    <w:rsid w:val="005C409A"/>
    <w:rsid w:val="005C54A8"/>
    <w:rsid w:val="005D1247"/>
    <w:rsid w:val="005E0301"/>
    <w:rsid w:val="005E363F"/>
    <w:rsid w:val="005E4A81"/>
    <w:rsid w:val="005F3A0B"/>
    <w:rsid w:val="00603C22"/>
    <w:rsid w:val="006535C5"/>
    <w:rsid w:val="00655DC2"/>
    <w:rsid w:val="00656F2E"/>
    <w:rsid w:val="0068280C"/>
    <w:rsid w:val="00690A72"/>
    <w:rsid w:val="006A5A5F"/>
    <w:rsid w:val="006C0C53"/>
    <w:rsid w:val="006D2446"/>
    <w:rsid w:val="006E7025"/>
    <w:rsid w:val="00701624"/>
    <w:rsid w:val="00706D10"/>
    <w:rsid w:val="0072148B"/>
    <w:rsid w:val="0073222E"/>
    <w:rsid w:val="00736033"/>
    <w:rsid w:val="007956FE"/>
    <w:rsid w:val="00797532"/>
    <w:rsid w:val="007A6168"/>
    <w:rsid w:val="007A6D0E"/>
    <w:rsid w:val="007B3210"/>
    <w:rsid w:val="007C23D4"/>
    <w:rsid w:val="007D39B6"/>
    <w:rsid w:val="007D63F0"/>
    <w:rsid w:val="007D65F3"/>
    <w:rsid w:val="007E6EFE"/>
    <w:rsid w:val="007F7902"/>
    <w:rsid w:val="008157DB"/>
    <w:rsid w:val="008341B0"/>
    <w:rsid w:val="0083555B"/>
    <w:rsid w:val="008436B1"/>
    <w:rsid w:val="0085004E"/>
    <w:rsid w:val="008507C9"/>
    <w:rsid w:val="00886EFB"/>
    <w:rsid w:val="008A6DB9"/>
    <w:rsid w:val="008B5BA9"/>
    <w:rsid w:val="008B7470"/>
    <w:rsid w:val="008C178B"/>
    <w:rsid w:val="008E074A"/>
    <w:rsid w:val="008E6C61"/>
    <w:rsid w:val="008E771C"/>
    <w:rsid w:val="008F21AE"/>
    <w:rsid w:val="00922B24"/>
    <w:rsid w:val="00946093"/>
    <w:rsid w:val="00954525"/>
    <w:rsid w:val="00962DFD"/>
    <w:rsid w:val="0098546C"/>
    <w:rsid w:val="00991691"/>
    <w:rsid w:val="009938BE"/>
    <w:rsid w:val="0099557F"/>
    <w:rsid w:val="00995DA0"/>
    <w:rsid w:val="009A3137"/>
    <w:rsid w:val="009A3F79"/>
    <w:rsid w:val="009D52E0"/>
    <w:rsid w:val="009E3ABD"/>
    <w:rsid w:val="009F18B4"/>
    <w:rsid w:val="009F263C"/>
    <w:rsid w:val="00A03F04"/>
    <w:rsid w:val="00A10F1F"/>
    <w:rsid w:val="00A710A1"/>
    <w:rsid w:val="00AB090A"/>
    <w:rsid w:val="00AC5614"/>
    <w:rsid w:val="00AE79EB"/>
    <w:rsid w:val="00AF02CC"/>
    <w:rsid w:val="00AF12C6"/>
    <w:rsid w:val="00B12A98"/>
    <w:rsid w:val="00B253E2"/>
    <w:rsid w:val="00B258AE"/>
    <w:rsid w:val="00B42970"/>
    <w:rsid w:val="00B57B7F"/>
    <w:rsid w:val="00B85514"/>
    <w:rsid w:val="00B857B1"/>
    <w:rsid w:val="00B91CB5"/>
    <w:rsid w:val="00B93139"/>
    <w:rsid w:val="00BA11CA"/>
    <w:rsid w:val="00BD28EE"/>
    <w:rsid w:val="00BD51AC"/>
    <w:rsid w:val="00BE1E2E"/>
    <w:rsid w:val="00BE781D"/>
    <w:rsid w:val="00BF143F"/>
    <w:rsid w:val="00BF1C66"/>
    <w:rsid w:val="00BF55D4"/>
    <w:rsid w:val="00BF5B7C"/>
    <w:rsid w:val="00C05AA4"/>
    <w:rsid w:val="00C106F2"/>
    <w:rsid w:val="00C3026C"/>
    <w:rsid w:val="00C56B5E"/>
    <w:rsid w:val="00C62813"/>
    <w:rsid w:val="00C65B61"/>
    <w:rsid w:val="00C9259F"/>
    <w:rsid w:val="00CA5BF2"/>
    <w:rsid w:val="00CB3267"/>
    <w:rsid w:val="00CB7BAD"/>
    <w:rsid w:val="00CC330D"/>
    <w:rsid w:val="00CC4E1B"/>
    <w:rsid w:val="00CF062D"/>
    <w:rsid w:val="00D21719"/>
    <w:rsid w:val="00D4374D"/>
    <w:rsid w:val="00D46DF4"/>
    <w:rsid w:val="00D54C4B"/>
    <w:rsid w:val="00D55D4F"/>
    <w:rsid w:val="00D565CF"/>
    <w:rsid w:val="00D70CA2"/>
    <w:rsid w:val="00D8443D"/>
    <w:rsid w:val="00D91E67"/>
    <w:rsid w:val="00D97DDB"/>
    <w:rsid w:val="00DA028C"/>
    <w:rsid w:val="00DB0A62"/>
    <w:rsid w:val="00DC39ED"/>
    <w:rsid w:val="00DE5E2B"/>
    <w:rsid w:val="00DF6D05"/>
    <w:rsid w:val="00E06B67"/>
    <w:rsid w:val="00E30972"/>
    <w:rsid w:val="00E43459"/>
    <w:rsid w:val="00E46CCF"/>
    <w:rsid w:val="00E77FFA"/>
    <w:rsid w:val="00E8011B"/>
    <w:rsid w:val="00E91E4D"/>
    <w:rsid w:val="00EA2303"/>
    <w:rsid w:val="00EC2B2A"/>
    <w:rsid w:val="00ED5990"/>
    <w:rsid w:val="00EF0AFA"/>
    <w:rsid w:val="00F20AA9"/>
    <w:rsid w:val="00F24914"/>
    <w:rsid w:val="00F328F4"/>
    <w:rsid w:val="00F36B3B"/>
    <w:rsid w:val="00F4041F"/>
    <w:rsid w:val="00F43AEA"/>
    <w:rsid w:val="00F52B52"/>
    <w:rsid w:val="00F92C8C"/>
    <w:rsid w:val="00F972E1"/>
    <w:rsid w:val="00FC2C23"/>
    <w:rsid w:val="00FC2ED4"/>
    <w:rsid w:val="00FC5174"/>
    <w:rsid w:val="00FD0CE7"/>
    <w:rsid w:val="00FD2738"/>
    <w:rsid w:val="00FD66BC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0EA585"/>
  <w15:docId w15:val="{ACA34813-2451-43C3-9230-FC754B7D2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uiPriority w:val="99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uiPriority w:val="99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customStyle="1" w:styleId="TableColHd">
    <w:name w:val="TableColHd"/>
    <w:basedOn w:val="Normal"/>
    <w:uiPriority w:val="99"/>
    <w:rsid w:val="00FC5174"/>
    <w:pPr>
      <w:keepNext/>
      <w:spacing w:after="60"/>
    </w:pPr>
    <w:rPr>
      <w:rFonts w:ascii="Arial" w:eastAsiaTheme="minorEastAsia" w:hAnsi="Arial" w:cs="Arial"/>
      <w:b/>
      <w:bCs/>
      <w:sz w:val="18"/>
      <w:szCs w:val="18"/>
      <w14:ligatures w14:val="standardContextual"/>
    </w:rPr>
  </w:style>
  <w:style w:type="paragraph" w:customStyle="1" w:styleId="AH2Part">
    <w:name w:val="A H2 Part"/>
    <w:basedOn w:val="Normal"/>
    <w:next w:val="Normal"/>
    <w:uiPriority w:val="99"/>
    <w:rsid w:val="00FC5174"/>
    <w:pPr>
      <w:keepNext/>
      <w:tabs>
        <w:tab w:val="left" w:pos="2600"/>
      </w:tabs>
      <w:spacing w:before="320" w:after="60"/>
      <w:ind w:left="2600" w:hanging="2600"/>
      <w:outlineLvl w:val="1"/>
    </w:pPr>
    <w:rPr>
      <w:rFonts w:ascii="Arial" w:eastAsiaTheme="minorEastAsia" w:hAnsi="Arial" w:cs="Arial"/>
      <w:b/>
      <w:bCs/>
      <w:sz w:val="32"/>
      <w:szCs w:val="32"/>
      <w14:ligatures w14:val="standardContextual"/>
    </w:rPr>
  </w:style>
  <w:style w:type="character" w:customStyle="1" w:styleId="CharPartNo">
    <w:name w:val="CharPartNo"/>
    <w:basedOn w:val="DefaultParagraphFont"/>
    <w:uiPriority w:val="99"/>
    <w:rsid w:val="00FC5174"/>
  </w:style>
  <w:style w:type="character" w:customStyle="1" w:styleId="CharPartText">
    <w:name w:val="CharPartText"/>
    <w:basedOn w:val="DefaultParagraphFont"/>
    <w:uiPriority w:val="99"/>
    <w:rsid w:val="00FC5174"/>
  </w:style>
  <w:style w:type="paragraph" w:styleId="Revision">
    <w:name w:val="Revision"/>
    <w:hidden/>
    <w:uiPriority w:val="99"/>
    <w:semiHidden/>
    <w:rsid w:val="00656F2E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861</Characters>
  <Application>Microsoft Office Word</Application>
  <DocSecurity>0</DocSecurity>
  <Lines>40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appointment of solicitor</vt:lpstr>
    </vt:vector>
  </TitlesOfParts>
  <Manager>Form</Manager>
  <Company>ACT Government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appointment of solicitor</dc:title>
  <dc:subject>2.73</dc:subject>
  <dc:creator>ACT Government</dc:creator>
  <cp:keywords>D02</cp:keywords>
  <dc:description>J2025-1458</dc:description>
  <cp:lastModifiedBy>PCODCS</cp:lastModifiedBy>
  <cp:revision>5</cp:revision>
  <cp:lastPrinted>2009-12-10T00:48:00Z</cp:lastPrinted>
  <dcterms:created xsi:type="dcterms:W3CDTF">2026-07-23T23:17:00Z</dcterms:created>
  <dcterms:modified xsi:type="dcterms:W3CDTF">2026-07-23T23:17:00Z</dcterms:modified>
  <cp:category>AF2026-19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Jayne.Reece@courts.act.gov.au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15537804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