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469B" w14:textId="4491BD9E" w:rsidR="00AF02CC" w:rsidRPr="00182766" w:rsidRDefault="00AF02CC" w:rsidP="00AF02CC">
      <w:pPr>
        <w:pStyle w:val="FormTitle"/>
      </w:pPr>
      <w:r w:rsidRPr="00182766">
        <w:t xml:space="preserve">Form </w:t>
      </w:r>
      <w:sdt>
        <w:sdtPr>
          <w:alias w:val="Subject"/>
          <w:id w:val="1188182934"/>
          <w:placeholder>
            <w:docPart w:val="03A69AFF894A45468D3AB1A6800D33EA"/>
          </w:placeholder>
          <w:dataBinding w:prefixMappings="xmlns:ns0='http://purl.org/dc/elements/1.1/' xmlns:ns1='http://schemas.openxmlformats.org/package/2006/metadata/core-properties' " w:xpath="/ns1:coreProperties[1]/ns0:subject[1]" w:storeItemID="{6C3C8BC8-F283-45AE-878A-BAB7291924A1}"/>
          <w:text/>
        </w:sdtPr>
        <w:sdtEndPr/>
        <w:sdtContent>
          <w:r w:rsidR="00E20EA3" w:rsidRPr="00182766">
            <w:t>3.58</w:t>
          </w:r>
        </w:sdtContent>
      </w:sdt>
      <w:r w:rsidRPr="00182766">
        <w:tab/>
      </w:r>
      <w:sdt>
        <w:sdtPr>
          <w:alias w:val="Title"/>
          <w:id w:val="1188182935"/>
          <w:placeholder>
            <w:docPart w:val="E796388C27144FEBA218B0DCE1EF1B97"/>
          </w:placeholder>
          <w:dataBinding w:prefixMappings="xmlns:ns0='http://purl.org/dc/elements/1.1/' xmlns:ns1='http://schemas.openxmlformats.org/package/2006/metadata/core-properties' " w:xpath="/ns1:coreProperties[1]/ns0:title[1]" w:storeItemID="{6C3C8BC8-F283-45AE-878A-BAB7291924A1}"/>
          <w:text/>
        </w:sdtPr>
        <w:sdtEndPr/>
        <w:sdtContent>
          <w:r w:rsidR="00856D8F" w:rsidRPr="00182766">
            <w:t>Application for arbitration by dependants or personal representative of deceased worker</w:t>
          </w:r>
        </w:sdtContent>
      </w:sdt>
    </w:p>
    <w:p w14:paraId="64DE3F12" w14:textId="36E3EA36" w:rsidR="00856D8F" w:rsidRPr="00182766" w:rsidRDefault="00856D8F" w:rsidP="00856D8F">
      <w:pPr>
        <w:pStyle w:val="TableColHd"/>
        <w:keepNext w:val="0"/>
        <w:spacing w:before="120" w:after="120"/>
        <w:rPr>
          <w:rFonts w:ascii="Times New Roman" w:hAnsi="Times New Roman" w:cs="Times New Roman"/>
          <w:i/>
          <w:iCs/>
          <w:sz w:val="24"/>
          <w:szCs w:val="24"/>
        </w:rPr>
      </w:pPr>
      <w:r w:rsidRPr="00182766">
        <w:rPr>
          <w:rFonts w:ascii="Times New Roman" w:hAnsi="Times New Roman" w:cs="Times New Roman"/>
          <w:b w:val="0"/>
          <w:bCs w:val="0"/>
          <w:i/>
          <w:iCs/>
          <w:sz w:val="24"/>
          <w:szCs w:val="24"/>
        </w:rPr>
        <w:t>Court Procedures Rules 2006</w:t>
      </w:r>
    </w:p>
    <w:p w14:paraId="3D2691EC" w14:textId="77777777" w:rsidR="00856D8F" w:rsidRPr="00182766" w:rsidRDefault="00856D8F" w:rsidP="00856D8F">
      <w:pPr>
        <w:pStyle w:val="ref"/>
      </w:pPr>
      <w:r w:rsidRPr="00182766">
        <w:t>(see r 3906 (Application for arbitration—by dependant or estate of deceased worker))</w:t>
      </w:r>
    </w:p>
    <w:p w14:paraId="66278A48" w14:textId="77777777" w:rsidR="00856D8F" w:rsidRPr="00182766" w:rsidRDefault="00856D8F" w:rsidP="00856D8F"/>
    <w:p w14:paraId="0BB8D24B" w14:textId="77777777" w:rsidR="00856D8F" w:rsidRPr="00182766" w:rsidRDefault="00856D8F" w:rsidP="00856D8F">
      <w:pPr>
        <w:pStyle w:val="FormText"/>
      </w:pPr>
      <w:r w:rsidRPr="00182766">
        <w:t>In the Magistrates Court of the Australian Capital Territory</w:t>
      </w:r>
    </w:p>
    <w:p w14:paraId="4C684CA1" w14:textId="77777777" w:rsidR="00856D8F" w:rsidRPr="00182766" w:rsidRDefault="00856D8F" w:rsidP="00856D8F"/>
    <w:p w14:paraId="58509DF8" w14:textId="77777777" w:rsidR="00856D8F" w:rsidRPr="00182766" w:rsidRDefault="00856D8F" w:rsidP="00856D8F">
      <w:pPr>
        <w:pStyle w:val="FormText"/>
      </w:pPr>
      <w:r w:rsidRPr="00182766">
        <w:t>No WC</w:t>
      </w:r>
      <w:r w:rsidRPr="00182766">
        <w:tab/>
      </w:r>
      <w:r w:rsidRPr="00182766">
        <w:tab/>
        <w:t>of (year) (Court to complete)</w:t>
      </w:r>
    </w:p>
    <w:p w14:paraId="27C918FF" w14:textId="77777777" w:rsidR="00856D8F" w:rsidRPr="00182766" w:rsidRDefault="00856D8F" w:rsidP="00856D8F"/>
    <w:p w14:paraId="68D0C9AC" w14:textId="77777777" w:rsidR="00856D8F" w:rsidRPr="00182766" w:rsidRDefault="00856D8F" w:rsidP="00856D8F">
      <w:pPr>
        <w:pStyle w:val="FormText"/>
      </w:pPr>
      <w:r w:rsidRPr="00182766">
        <w:t>(</w:t>
      </w:r>
      <w:r w:rsidRPr="00182766">
        <w:rPr>
          <w:i/>
          <w:iCs/>
        </w:rPr>
        <w:t>name</w:t>
      </w:r>
      <w:r w:rsidRPr="00182766">
        <w:t>)</w:t>
      </w:r>
    </w:p>
    <w:p w14:paraId="2CD5BFED" w14:textId="77777777" w:rsidR="00856D8F" w:rsidRPr="00182766" w:rsidRDefault="00856D8F" w:rsidP="00856D8F">
      <w:pPr>
        <w:pStyle w:val="FormText"/>
      </w:pPr>
      <w:r w:rsidRPr="00182766">
        <w:t>Applicant</w:t>
      </w:r>
    </w:p>
    <w:p w14:paraId="1F30A4EA" w14:textId="77777777" w:rsidR="00856D8F" w:rsidRPr="00182766" w:rsidRDefault="00856D8F" w:rsidP="00856D8F"/>
    <w:p w14:paraId="2833793B" w14:textId="77777777" w:rsidR="00856D8F" w:rsidRPr="00182766" w:rsidRDefault="00856D8F" w:rsidP="00856D8F">
      <w:pPr>
        <w:pStyle w:val="FormText"/>
      </w:pPr>
      <w:r w:rsidRPr="00182766">
        <w:t>(</w:t>
      </w:r>
      <w:r w:rsidRPr="00182766">
        <w:rPr>
          <w:i/>
          <w:iCs/>
        </w:rPr>
        <w:t>name</w:t>
      </w:r>
      <w:r w:rsidRPr="00182766">
        <w:t>)</w:t>
      </w:r>
    </w:p>
    <w:p w14:paraId="59BE8634" w14:textId="77777777" w:rsidR="00856D8F" w:rsidRPr="00182766" w:rsidRDefault="00856D8F" w:rsidP="00856D8F">
      <w:pPr>
        <w:pStyle w:val="FormText"/>
      </w:pPr>
      <w:r w:rsidRPr="00182766">
        <w:t>Respondent</w:t>
      </w:r>
    </w:p>
    <w:p w14:paraId="7D2F5473" w14:textId="77777777" w:rsidR="00856D8F" w:rsidRPr="00182766" w:rsidRDefault="00856D8F" w:rsidP="00856D8F"/>
    <w:p w14:paraId="1BC7BEA2" w14:textId="77777777" w:rsidR="00856D8F" w:rsidRPr="00182766" w:rsidRDefault="00856D8F" w:rsidP="00856D8F">
      <w:pP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856D8F" w:rsidRPr="00182766" w14:paraId="3D83332E" w14:textId="77777777" w:rsidTr="002A08DA">
        <w:tc>
          <w:tcPr>
            <w:tcW w:w="2628" w:type="dxa"/>
            <w:tcBorders>
              <w:top w:val="nil"/>
              <w:left w:val="nil"/>
              <w:bottom w:val="nil"/>
            </w:tcBorders>
          </w:tcPr>
          <w:p w14:paraId="58E91442" w14:textId="77777777" w:rsidR="00856D8F" w:rsidRPr="00182766" w:rsidRDefault="00856D8F" w:rsidP="002A08DA">
            <w:pPr>
              <w:spacing w:after="240"/>
              <w:rPr>
                <w:b/>
                <w:bCs/>
              </w:rPr>
            </w:pPr>
            <w:r w:rsidRPr="00182766">
              <w:rPr>
                <w:rFonts w:ascii="Arial" w:hAnsi="Arial" w:cs="Arial"/>
                <w:b/>
                <w:bCs/>
                <w:szCs w:val="22"/>
              </w:rPr>
              <w:t>Applicant(s)</w:t>
            </w:r>
            <w:r w:rsidRPr="00182766">
              <w:rPr>
                <w:b/>
                <w:bCs/>
                <w:sz w:val="22"/>
                <w:szCs w:val="22"/>
              </w:rPr>
              <w:br/>
            </w:r>
            <w:r w:rsidRPr="00182766">
              <w:rPr>
                <w:sz w:val="21"/>
                <w:szCs w:val="21"/>
              </w:rPr>
              <w:t>(</w:t>
            </w:r>
            <w:r w:rsidRPr="00182766">
              <w:rPr>
                <w:i/>
                <w:iCs/>
                <w:sz w:val="21"/>
                <w:szCs w:val="21"/>
              </w:rPr>
              <w:t>dependant’s or personal representative’s details</w:t>
            </w:r>
            <w:r w:rsidRPr="00182766">
              <w:rPr>
                <w:sz w:val="21"/>
                <w:szCs w:val="21"/>
              </w:rPr>
              <w:t>)</w:t>
            </w:r>
          </w:p>
        </w:tc>
        <w:tc>
          <w:tcPr>
            <w:tcW w:w="1308" w:type="dxa"/>
          </w:tcPr>
          <w:p w14:paraId="00BB05CA" w14:textId="77777777" w:rsidR="00856D8F" w:rsidRPr="00182766" w:rsidRDefault="00856D8F" w:rsidP="002A08DA">
            <w:pPr>
              <w:spacing w:after="240"/>
              <w:rPr>
                <w:b/>
                <w:bCs/>
                <w:sz w:val="22"/>
                <w:szCs w:val="22"/>
              </w:rPr>
            </w:pPr>
            <w:r w:rsidRPr="00182766">
              <w:rPr>
                <w:b/>
                <w:bCs/>
                <w:sz w:val="22"/>
                <w:szCs w:val="22"/>
              </w:rPr>
              <w:t>full name</w:t>
            </w:r>
          </w:p>
        </w:tc>
        <w:tc>
          <w:tcPr>
            <w:tcW w:w="3612" w:type="dxa"/>
            <w:gridSpan w:val="2"/>
          </w:tcPr>
          <w:p w14:paraId="21D9D9BF" w14:textId="77777777" w:rsidR="00856D8F" w:rsidRPr="00182766" w:rsidRDefault="00856D8F" w:rsidP="002A08DA">
            <w:pPr>
              <w:spacing w:after="240"/>
              <w:rPr>
                <w:b/>
                <w:bCs/>
              </w:rPr>
            </w:pPr>
          </w:p>
        </w:tc>
      </w:tr>
      <w:tr w:rsidR="00856D8F" w:rsidRPr="00182766" w14:paraId="45ACEAB8" w14:textId="77777777" w:rsidTr="002A08DA">
        <w:tc>
          <w:tcPr>
            <w:tcW w:w="2628" w:type="dxa"/>
            <w:tcBorders>
              <w:top w:val="nil"/>
              <w:left w:val="nil"/>
              <w:bottom w:val="nil"/>
            </w:tcBorders>
          </w:tcPr>
          <w:p w14:paraId="6D4F32EE" w14:textId="77777777" w:rsidR="00856D8F" w:rsidRPr="00182766" w:rsidRDefault="00856D8F" w:rsidP="002A08DA">
            <w:pPr>
              <w:spacing w:after="240"/>
              <w:rPr>
                <w:b/>
                <w:bCs/>
              </w:rPr>
            </w:pPr>
          </w:p>
        </w:tc>
        <w:tc>
          <w:tcPr>
            <w:tcW w:w="1308" w:type="dxa"/>
          </w:tcPr>
          <w:p w14:paraId="1261B413" w14:textId="77777777" w:rsidR="00856D8F" w:rsidRPr="00182766" w:rsidRDefault="00856D8F" w:rsidP="002A08DA">
            <w:pPr>
              <w:spacing w:after="240"/>
              <w:rPr>
                <w:b/>
                <w:bCs/>
                <w:sz w:val="22"/>
                <w:szCs w:val="22"/>
              </w:rPr>
            </w:pPr>
            <w:r w:rsidRPr="00182766">
              <w:rPr>
                <w:b/>
                <w:bCs/>
                <w:sz w:val="22"/>
                <w:szCs w:val="22"/>
              </w:rPr>
              <w:t>address</w:t>
            </w:r>
          </w:p>
        </w:tc>
        <w:tc>
          <w:tcPr>
            <w:tcW w:w="2172" w:type="dxa"/>
          </w:tcPr>
          <w:p w14:paraId="4945E7B0" w14:textId="77777777" w:rsidR="00856D8F" w:rsidRPr="00182766" w:rsidRDefault="00856D8F" w:rsidP="002A08DA">
            <w:pPr>
              <w:spacing w:after="240"/>
              <w:rPr>
                <w:b/>
                <w:bCs/>
              </w:rPr>
            </w:pPr>
          </w:p>
        </w:tc>
        <w:tc>
          <w:tcPr>
            <w:tcW w:w="1440" w:type="dxa"/>
          </w:tcPr>
          <w:p w14:paraId="19D619EA" w14:textId="77777777" w:rsidR="00856D8F" w:rsidRPr="00182766" w:rsidRDefault="00856D8F" w:rsidP="002A08DA">
            <w:pPr>
              <w:spacing w:after="240"/>
              <w:rPr>
                <w:b/>
                <w:bCs/>
                <w:sz w:val="22"/>
                <w:szCs w:val="22"/>
              </w:rPr>
            </w:pPr>
            <w:r w:rsidRPr="00182766">
              <w:rPr>
                <w:b/>
                <w:bCs/>
                <w:sz w:val="22"/>
                <w:szCs w:val="22"/>
              </w:rPr>
              <w:t>dob</w:t>
            </w:r>
          </w:p>
        </w:tc>
      </w:tr>
    </w:tbl>
    <w:p w14:paraId="15B55DFA" w14:textId="77777777" w:rsidR="00856D8F" w:rsidRPr="00182766" w:rsidRDefault="00856D8F" w:rsidP="0085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856D8F" w:rsidRPr="00182766" w14:paraId="28407949" w14:textId="77777777" w:rsidTr="002A08DA">
        <w:trPr>
          <w:cantSplit/>
        </w:trPr>
        <w:tc>
          <w:tcPr>
            <w:tcW w:w="2628" w:type="dxa"/>
            <w:vMerge w:val="restart"/>
            <w:tcBorders>
              <w:top w:val="nil"/>
              <w:left w:val="nil"/>
              <w:bottom w:val="nil"/>
            </w:tcBorders>
          </w:tcPr>
          <w:p w14:paraId="69E2FE15" w14:textId="77777777" w:rsidR="00856D8F" w:rsidRPr="00182766" w:rsidRDefault="00856D8F" w:rsidP="002A08DA">
            <w:pPr>
              <w:spacing w:after="240"/>
              <w:rPr>
                <w:b/>
                <w:bCs/>
              </w:rPr>
            </w:pPr>
            <w:r w:rsidRPr="00182766">
              <w:rPr>
                <w:rFonts w:ascii="Arial" w:hAnsi="Arial" w:cs="Arial"/>
                <w:b/>
                <w:bCs/>
                <w:szCs w:val="22"/>
              </w:rPr>
              <w:lastRenderedPageBreak/>
              <w:t>Respondent</w:t>
            </w:r>
            <w:r w:rsidRPr="00182766">
              <w:rPr>
                <w:b/>
                <w:bCs/>
                <w:sz w:val="22"/>
                <w:szCs w:val="22"/>
              </w:rPr>
              <w:br/>
            </w:r>
            <w:r w:rsidRPr="00182766">
              <w:rPr>
                <w:sz w:val="21"/>
                <w:szCs w:val="21"/>
              </w:rPr>
              <w:t>(</w:t>
            </w:r>
            <w:r w:rsidRPr="00182766">
              <w:rPr>
                <w:i/>
                <w:iCs/>
                <w:sz w:val="21"/>
                <w:szCs w:val="21"/>
              </w:rPr>
              <w:t>employer details—if more than 1, first respondent, second respondent etc</w:t>
            </w:r>
            <w:r w:rsidRPr="00182766">
              <w:rPr>
                <w:sz w:val="21"/>
                <w:szCs w:val="21"/>
              </w:rPr>
              <w:t>)</w:t>
            </w:r>
          </w:p>
        </w:tc>
        <w:tc>
          <w:tcPr>
            <w:tcW w:w="1308" w:type="dxa"/>
          </w:tcPr>
          <w:p w14:paraId="443A69A9" w14:textId="77777777" w:rsidR="00856D8F" w:rsidRPr="00182766" w:rsidRDefault="00856D8F" w:rsidP="002A08DA">
            <w:pPr>
              <w:spacing w:after="240"/>
              <w:rPr>
                <w:b/>
                <w:bCs/>
                <w:sz w:val="22"/>
                <w:szCs w:val="22"/>
              </w:rPr>
            </w:pPr>
            <w:r w:rsidRPr="00182766">
              <w:rPr>
                <w:b/>
                <w:bCs/>
                <w:sz w:val="22"/>
                <w:szCs w:val="22"/>
              </w:rPr>
              <w:t>name</w:t>
            </w:r>
          </w:p>
        </w:tc>
        <w:tc>
          <w:tcPr>
            <w:tcW w:w="3612" w:type="dxa"/>
            <w:gridSpan w:val="2"/>
          </w:tcPr>
          <w:p w14:paraId="0FF43FCE" w14:textId="77777777" w:rsidR="00856D8F" w:rsidRPr="00182766" w:rsidRDefault="00856D8F" w:rsidP="002A08DA">
            <w:pPr>
              <w:spacing w:after="240"/>
              <w:rPr>
                <w:b/>
                <w:bCs/>
              </w:rPr>
            </w:pPr>
          </w:p>
        </w:tc>
      </w:tr>
      <w:tr w:rsidR="00856D8F" w:rsidRPr="00182766" w14:paraId="00BE09FC" w14:textId="77777777" w:rsidTr="002A08DA">
        <w:trPr>
          <w:cantSplit/>
        </w:trPr>
        <w:tc>
          <w:tcPr>
            <w:tcW w:w="2628" w:type="dxa"/>
            <w:vMerge/>
            <w:tcBorders>
              <w:top w:val="nil"/>
              <w:left w:val="nil"/>
              <w:bottom w:val="nil"/>
            </w:tcBorders>
          </w:tcPr>
          <w:p w14:paraId="4C79A8E1" w14:textId="77777777" w:rsidR="00856D8F" w:rsidRPr="00182766" w:rsidRDefault="00856D8F" w:rsidP="002A08DA">
            <w:pPr>
              <w:spacing w:after="240"/>
              <w:rPr>
                <w:b/>
                <w:bCs/>
              </w:rPr>
            </w:pPr>
          </w:p>
        </w:tc>
        <w:tc>
          <w:tcPr>
            <w:tcW w:w="1308" w:type="dxa"/>
          </w:tcPr>
          <w:p w14:paraId="7250A4E4" w14:textId="77777777" w:rsidR="00856D8F" w:rsidRPr="00182766" w:rsidRDefault="00856D8F" w:rsidP="002A08DA">
            <w:pPr>
              <w:spacing w:after="240"/>
              <w:rPr>
                <w:b/>
                <w:bCs/>
                <w:sz w:val="22"/>
                <w:szCs w:val="22"/>
              </w:rPr>
            </w:pPr>
            <w:r w:rsidRPr="00182766">
              <w:rPr>
                <w:b/>
                <w:bCs/>
                <w:sz w:val="22"/>
                <w:szCs w:val="22"/>
              </w:rPr>
              <w:t>address</w:t>
            </w:r>
          </w:p>
        </w:tc>
        <w:tc>
          <w:tcPr>
            <w:tcW w:w="2172" w:type="dxa"/>
          </w:tcPr>
          <w:p w14:paraId="1AD2A0E9" w14:textId="77777777" w:rsidR="00856D8F" w:rsidRPr="00182766" w:rsidRDefault="00856D8F" w:rsidP="002A08DA">
            <w:pPr>
              <w:spacing w:after="240"/>
              <w:rPr>
                <w:b/>
                <w:bCs/>
              </w:rPr>
            </w:pPr>
          </w:p>
        </w:tc>
        <w:tc>
          <w:tcPr>
            <w:tcW w:w="1440" w:type="dxa"/>
          </w:tcPr>
          <w:p w14:paraId="1D73DBA5" w14:textId="77777777" w:rsidR="00856D8F" w:rsidRPr="00182766" w:rsidRDefault="00856D8F" w:rsidP="002A08DA">
            <w:pPr>
              <w:spacing w:after="240"/>
              <w:rPr>
                <w:b/>
                <w:bCs/>
                <w:sz w:val="22"/>
                <w:szCs w:val="22"/>
              </w:rPr>
            </w:pPr>
            <w:r w:rsidRPr="00182766">
              <w:rPr>
                <w:b/>
                <w:bCs/>
                <w:sz w:val="22"/>
                <w:szCs w:val="22"/>
              </w:rPr>
              <w:t>ABN </w:t>
            </w:r>
          </w:p>
        </w:tc>
      </w:tr>
    </w:tbl>
    <w:p w14:paraId="1591AF23" w14:textId="77777777" w:rsidR="00856D8F" w:rsidRPr="00182766" w:rsidRDefault="00856D8F" w:rsidP="0085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856D8F" w:rsidRPr="00182766" w14:paraId="1DDD0459" w14:textId="77777777" w:rsidTr="002A08DA">
        <w:trPr>
          <w:cantSplit/>
        </w:trPr>
        <w:tc>
          <w:tcPr>
            <w:tcW w:w="2628" w:type="dxa"/>
            <w:vMerge w:val="restart"/>
            <w:tcBorders>
              <w:top w:val="nil"/>
              <w:left w:val="nil"/>
              <w:bottom w:val="nil"/>
            </w:tcBorders>
          </w:tcPr>
          <w:p w14:paraId="10F89A1A" w14:textId="77777777" w:rsidR="00856D8F" w:rsidRPr="00182766" w:rsidRDefault="00856D8F" w:rsidP="002A08DA">
            <w:pPr>
              <w:spacing w:after="240"/>
              <w:rPr>
                <w:b/>
                <w:bCs/>
              </w:rPr>
            </w:pPr>
            <w:r w:rsidRPr="00182766">
              <w:rPr>
                <w:rFonts w:ascii="Arial" w:hAnsi="Arial" w:cs="Arial"/>
                <w:b/>
                <w:bCs/>
                <w:szCs w:val="22"/>
              </w:rPr>
              <w:t>Respondent’s insurer</w:t>
            </w:r>
            <w:r w:rsidRPr="00182766">
              <w:rPr>
                <w:b/>
                <w:bCs/>
                <w:sz w:val="22"/>
                <w:szCs w:val="22"/>
              </w:rPr>
              <w:br/>
            </w:r>
            <w:r w:rsidRPr="00182766">
              <w:rPr>
                <w:sz w:val="21"/>
                <w:szCs w:val="21"/>
              </w:rPr>
              <w:t>(</w:t>
            </w:r>
            <w:r w:rsidRPr="00182766">
              <w:rPr>
                <w:i/>
                <w:iCs/>
                <w:sz w:val="21"/>
                <w:szCs w:val="21"/>
              </w:rPr>
              <w:t>insurer details—if more than 1, list all insurers</w:t>
            </w:r>
            <w:r w:rsidRPr="00182766">
              <w:rPr>
                <w:sz w:val="21"/>
                <w:szCs w:val="21"/>
              </w:rPr>
              <w:t>)</w:t>
            </w:r>
          </w:p>
        </w:tc>
        <w:tc>
          <w:tcPr>
            <w:tcW w:w="1308" w:type="dxa"/>
          </w:tcPr>
          <w:p w14:paraId="2C3C81E5" w14:textId="77777777" w:rsidR="00856D8F" w:rsidRPr="00182766" w:rsidRDefault="00856D8F" w:rsidP="002A08DA">
            <w:pPr>
              <w:spacing w:after="240"/>
              <w:rPr>
                <w:b/>
                <w:bCs/>
                <w:sz w:val="22"/>
                <w:szCs w:val="22"/>
              </w:rPr>
            </w:pPr>
            <w:r w:rsidRPr="00182766">
              <w:rPr>
                <w:b/>
                <w:bCs/>
                <w:sz w:val="22"/>
                <w:szCs w:val="22"/>
              </w:rPr>
              <w:t>name</w:t>
            </w:r>
          </w:p>
        </w:tc>
        <w:tc>
          <w:tcPr>
            <w:tcW w:w="3612" w:type="dxa"/>
            <w:gridSpan w:val="2"/>
            <w:tcBorders>
              <w:bottom w:val="nil"/>
            </w:tcBorders>
          </w:tcPr>
          <w:p w14:paraId="284FF0FE" w14:textId="77777777" w:rsidR="00856D8F" w:rsidRPr="00182766" w:rsidRDefault="00856D8F" w:rsidP="002A08DA">
            <w:pPr>
              <w:spacing w:after="240"/>
              <w:rPr>
                <w:b/>
                <w:bCs/>
              </w:rPr>
            </w:pPr>
          </w:p>
        </w:tc>
      </w:tr>
      <w:tr w:rsidR="00856D8F" w:rsidRPr="00182766" w14:paraId="0E08B67B" w14:textId="77777777" w:rsidTr="002A08DA">
        <w:trPr>
          <w:cantSplit/>
        </w:trPr>
        <w:tc>
          <w:tcPr>
            <w:tcW w:w="2628" w:type="dxa"/>
            <w:vMerge/>
            <w:tcBorders>
              <w:top w:val="nil"/>
              <w:left w:val="nil"/>
              <w:bottom w:val="nil"/>
            </w:tcBorders>
          </w:tcPr>
          <w:p w14:paraId="42FC91C7" w14:textId="77777777" w:rsidR="00856D8F" w:rsidRPr="00182766" w:rsidRDefault="00856D8F" w:rsidP="002A08DA">
            <w:pPr>
              <w:spacing w:after="240"/>
              <w:rPr>
                <w:b/>
                <w:bCs/>
              </w:rPr>
            </w:pPr>
          </w:p>
        </w:tc>
        <w:tc>
          <w:tcPr>
            <w:tcW w:w="1308" w:type="dxa"/>
          </w:tcPr>
          <w:p w14:paraId="6E714D67" w14:textId="77777777" w:rsidR="00856D8F" w:rsidRPr="00182766" w:rsidRDefault="00856D8F" w:rsidP="002A08DA">
            <w:pPr>
              <w:spacing w:after="240"/>
              <w:rPr>
                <w:b/>
                <w:bCs/>
                <w:sz w:val="22"/>
                <w:szCs w:val="22"/>
              </w:rPr>
            </w:pPr>
            <w:r w:rsidRPr="00182766">
              <w:rPr>
                <w:b/>
                <w:bCs/>
                <w:sz w:val="22"/>
                <w:szCs w:val="22"/>
              </w:rPr>
              <w:t>address</w:t>
            </w:r>
          </w:p>
        </w:tc>
        <w:tc>
          <w:tcPr>
            <w:tcW w:w="2172" w:type="dxa"/>
            <w:tcBorders>
              <w:right w:val="nil"/>
            </w:tcBorders>
          </w:tcPr>
          <w:p w14:paraId="0BB3634E" w14:textId="77777777" w:rsidR="00856D8F" w:rsidRPr="00182766" w:rsidRDefault="00856D8F" w:rsidP="002A08DA">
            <w:pPr>
              <w:spacing w:after="240"/>
              <w:rPr>
                <w:b/>
                <w:bCs/>
              </w:rPr>
            </w:pPr>
          </w:p>
        </w:tc>
        <w:tc>
          <w:tcPr>
            <w:tcW w:w="1440" w:type="dxa"/>
            <w:tcBorders>
              <w:left w:val="nil"/>
            </w:tcBorders>
          </w:tcPr>
          <w:p w14:paraId="7BF5569D" w14:textId="77777777" w:rsidR="00856D8F" w:rsidRPr="00182766" w:rsidRDefault="00856D8F" w:rsidP="002A08DA">
            <w:pPr>
              <w:spacing w:after="240"/>
              <w:rPr>
                <w:b/>
                <w:bCs/>
                <w:sz w:val="22"/>
                <w:szCs w:val="22"/>
              </w:rPr>
            </w:pPr>
            <w:r w:rsidRPr="00182766">
              <w:rPr>
                <w:b/>
                <w:bCs/>
                <w:sz w:val="22"/>
                <w:szCs w:val="22"/>
              </w:rPr>
              <w:t>ABN </w:t>
            </w:r>
          </w:p>
        </w:tc>
      </w:tr>
    </w:tbl>
    <w:p w14:paraId="7F4D4075" w14:textId="77777777" w:rsidR="00856D8F" w:rsidRPr="00182766" w:rsidRDefault="00856D8F" w:rsidP="0085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856D8F" w:rsidRPr="00182766" w14:paraId="200E22FF" w14:textId="77777777" w:rsidTr="002A08DA">
        <w:trPr>
          <w:cantSplit/>
        </w:trPr>
        <w:tc>
          <w:tcPr>
            <w:tcW w:w="2628" w:type="dxa"/>
            <w:vMerge w:val="restart"/>
            <w:tcBorders>
              <w:top w:val="nil"/>
              <w:left w:val="nil"/>
              <w:bottom w:val="nil"/>
            </w:tcBorders>
          </w:tcPr>
          <w:p w14:paraId="51AEB60C" w14:textId="77777777" w:rsidR="00856D8F" w:rsidRPr="00182766" w:rsidRDefault="00856D8F" w:rsidP="002A08DA">
            <w:pPr>
              <w:rPr>
                <w:b/>
                <w:bCs/>
              </w:rPr>
            </w:pPr>
            <w:r w:rsidRPr="00182766">
              <w:rPr>
                <w:rFonts w:ascii="Arial" w:hAnsi="Arial" w:cs="Arial"/>
                <w:b/>
                <w:bCs/>
                <w:szCs w:val="22"/>
              </w:rPr>
              <w:t>Additional respondent(s)</w:t>
            </w:r>
            <w:r w:rsidRPr="00182766">
              <w:rPr>
                <w:sz w:val="22"/>
                <w:szCs w:val="22"/>
              </w:rPr>
              <w:t xml:space="preserve"> </w:t>
            </w:r>
            <w:r w:rsidRPr="00182766">
              <w:rPr>
                <w:sz w:val="21"/>
                <w:szCs w:val="21"/>
              </w:rPr>
              <w:t>(</w:t>
            </w:r>
            <w:r w:rsidRPr="00182766">
              <w:rPr>
                <w:i/>
                <w:iCs/>
                <w:sz w:val="21"/>
                <w:szCs w:val="21"/>
              </w:rPr>
              <w:t>for example, where others claim to be dependants or dispute apportionment between dependants</w:t>
            </w:r>
            <w:r w:rsidRPr="00182766">
              <w:rPr>
                <w:sz w:val="21"/>
                <w:szCs w:val="21"/>
              </w:rPr>
              <w:t>)</w:t>
            </w:r>
          </w:p>
        </w:tc>
        <w:tc>
          <w:tcPr>
            <w:tcW w:w="1308" w:type="dxa"/>
          </w:tcPr>
          <w:p w14:paraId="368AD9C7" w14:textId="77777777" w:rsidR="00856D8F" w:rsidRPr="00182766" w:rsidRDefault="00856D8F" w:rsidP="002A08DA">
            <w:pPr>
              <w:spacing w:after="240"/>
              <w:rPr>
                <w:b/>
                <w:bCs/>
                <w:sz w:val="22"/>
                <w:szCs w:val="22"/>
              </w:rPr>
            </w:pPr>
            <w:r w:rsidRPr="00182766">
              <w:rPr>
                <w:b/>
                <w:bCs/>
                <w:sz w:val="22"/>
                <w:szCs w:val="22"/>
              </w:rPr>
              <w:t>name</w:t>
            </w:r>
          </w:p>
        </w:tc>
        <w:tc>
          <w:tcPr>
            <w:tcW w:w="2172" w:type="dxa"/>
            <w:tcBorders>
              <w:right w:val="nil"/>
            </w:tcBorders>
          </w:tcPr>
          <w:p w14:paraId="07D184F5" w14:textId="77777777" w:rsidR="00856D8F" w:rsidRPr="00182766" w:rsidRDefault="00856D8F" w:rsidP="002A08DA">
            <w:pPr>
              <w:spacing w:after="240"/>
              <w:rPr>
                <w:b/>
                <w:bCs/>
              </w:rPr>
            </w:pPr>
          </w:p>
        </w:tc>
        <w:tc>
          <w:tcPr>
            <w:tcW w:w="1440" w:type="dxa"/>
            <w:tcBorders>
              <w:left w:val="nil"/>
            </w:tcBorders>
          </w:tcPr>
          <w:p w14:paraId="0BE6606E" w14:textId="77777777" w:rsidR="00856D8F" w:rsidRPr="00182766" w:rsidRDefault="00856D8F" w:rsidP="002A08DA">
            <w:pPr>
              <w:spacing w:after="240"/>
              <w:rPr>
                <w:b/>
                <w:bCs/>
                <w:sz w:val="22"/>
                <w:szCs w:val="22"/>
              </w:rPr>
            </w:pPr>
          </w:p>
        </w:tc>
      </w:tr>
      <w:tr w:rsidR="00856D8F" w:rsidRPr="00182766" w14:paraId="5C008C71" w14:textId="77777777" w:rsidTr="002A08DA">
        <w:trPr>
          <w:cantSplit/>
        </w:trPr>
        <w:tc>
          <w:tcPr>
            <w:tcW w:w="2628" w:type="dxa"/>
            <w:vMerge/>
            <w:tcBorders>
              <w:top w:val="nil"/>
              <w:left w:val="nil"/>
              <w:bottom w:val="nil"/>
            </w:tcBorders>
          </w:tcPr>
          <w:p w14:paraId="59614B9B" w14:textId="77777777" w:rsidR="00856D8F" w:rsidRPr="00182766" w:rsidRDefault="00856D8F" w:rsidP="002A08DA">
            <w:pPr>
              <w:spacing w:after="240"/>
              <w:rPr>
                <w:b/>
                <w:bCs/>
              </w:rPr>
            </w:pPr>
          </w:p>
        </w:tc>
        <w:tc>
          <w:tcPr>
            <w:tcW w:w="1308" w:type="dxa"/>
          </w:tcPr>
          <w:p w14:paraId="049E5147" w14:textId="77777777" w:rsidR="00856D8F" w:rsidRPr="00182766" w:rsidRDefault="00856D8F" w:rsidP="002A08DA">
            <w:pPr>
              <w:spacing w:after="240"/>
              <w:rPr>
                <w:b/>
                <w:bCs/>
                <w:sz w:val="22"/>
                <w:szCs w:val="22"/>
              </w:rPr>
            </w:pPr>
            <w:r w:rsidRPr="00182766">
              <w:rPr>
                <w:b/>
                <w:bCs/>
                <w:sz w:val="22"/>
                <w:szCs w:val="22"/>
              </w:rPr>
              <w:t>address</w:t>
            </w:r>
          </w:p>
        </w:tc>
        <w:tc>
          <w:tcPr>
            <w:tcW w:w="3612" w:type="dxa"/>
            <w:gridSpan w:val="2"/>
          </w:tcPr>
          <w:p w14:paraId="48A0CDB6" w14:textId="77777777" w:rsidR="00856D8F" w:rsidRPr="00182766" w:rsidRDefault="00856D8F" w:rsidP="002A08DA">
            <w:pPr>
              <w:spacing w:after="240"/>
              <w:rPr>
                <w:b/>
                <w:bCs/>
              </w:rPr>
            </w:pPr>
          </w:p>
        </w:tc>
      </w:tr>
    </w:tbl>
    <w:p w14:paraId="1C18B647" w14:textId="77777777" w:rsidR="00856D8F" w:rsidRPr="00182766" w:rsidRDefault="00856D8F" w:rsidP="0085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856D8F" w:rsidRPr="00182766" w14:paraId="6B10B651" w14:textId="77777777" w:rsidTr="002A08DA">
        <w:trPr>
          <w:cantSplit/>
        </w:trPr>
        <w:tc>
          <w:tcPr>
            <w:tcW w:w="2628" w:type="dxa"/>
            <w:vMerge w:val="restart"/>
            <w:tcBorders>
              <w:top w:val="nil"/>
              <w:left w:val="nil"/>
              <w:bottom w:val="nil"/>
            </w:tcBorders>
          </w:tcPr>
          <w:p w14:paraId="7B15727E" w14:textId="77777777" w:rsidR="00856D8F" w:rsidRPr="00182766" w:rsidRDefault="00856D8F" w:rsidP="002A08DA">
            <w:pPr>
              <w:keepNext/>
              <w:spacing w:after="240"/>
              <w:rPr>
                <w:rFonts w:ascii="Arial" w:hAnsi="Arial" w:cs="Arial"/>
                <w:b/>
                <w:bCs/>
              </w:rPr>
            </w:pPr>
            <w:r w:rsidRPr="00182766">
              <w:rPr>
                <w:rFonts w:ascii="Arial" w:hAnsi="Arial" w:cs="Arial"/>
                <w:b/>
                <w:bCs/>
                <w:szCs w:val="22"/>
              </w:rPr>
              <w:t>Deceased worker</w:t>
            </w:r>
          </w:p>
        </w:tc>
        <w:tc>
          <w:tcPr>
            <w:tcW w:w="1308" w:type="dxa"/>
          </w:tcPr>
          <w:p w14:paraId="00D64E87" w14:textId="77777777" w:rsidR="00856D8F" w:rsidRPr="00182766" w:rsidRDefault="00856D8F" w:rsidP="002A08DA">
            <w:pPr>
              <w:keepNext/>
              <w:spacing w:after="240"/>
              <w:rPr>
                <w:b/>
                <w:bCs/>
                <w:sz w:val="22"/>
                <w:szCs w:val="22"/>
              </w:rPr>
            </w:pPr>
            <w:r w:rsidRPr="00182766">
              <w:rPr>
                <w:b/>
                <w:bCs/>
                <w:sz w:val="22"/>
                <w:szCs w:val="22"/>
              </w:rPr>
              <w:t>name</w:t>
            </w:r>
          </w:p>
        </w:tc>
        <w:tc>
          <w:tcPr>
            <w:tcW w:w="3612" w:type="dxa"/>
            <w:gridSpan w:val="2"/>
            <w:tcBorders>
              <w:bottom w:val="nil"/>
            </w:tcBorders>
          </w:tcPr>
          <w:p w14:paraId="388F432C" w14:textId="77777777" w:rsidR="00856D8F" w:rsidRPr="00182766" w:rsidRDefault="00856D8F" w:rsidP="002A08DA">
            <w:pPr>
              <w:keepNext/>
              <w:spacing w:after="240"/>
              <w:rPr>
                <w:b/>
                <w:bCs/>
              </w:rPr>
            </w:pPr>
          </w:p>
        </w:tc>
      </w:tr>
      <w:tr w:rsidR="00856D8F" w:rsidRPr="00182766" w14:paraId="6B8767CC" w14:textId="77777777" w:rsidTr="002A08DA">
        <w:trPr>
          <w:cantSplit/>
        </w:trPr>
        <w:tc>
          <w:tcPr>
            <w:tcW w:w="2628" w:type="dxa"/>
            <w:vMerge/>
            <w:tcBorders>
              <w:top w:val="nil"/>
              <w:left w:val="nil"/>
              <w:bottom w:val="nil"/>
            </w:tcBorders>
          </w:tcPr>
          <w:p w14:paraId="7B2F23BA" w14:textId="77777777" w:rsidR="00856D8F" w:rsidRPr="00182766" w:rsidRDefault="00856D8F" w:rsidP="002A08DA">
            <w:pPr>
              <w:keepNext/>
              <w:spacing w:after="240"/>
              <w:rPr>
                <w:b/>
                <w:bCs/>
              </w:rPr>
            </w:pPr>
          </w:p>
        </w:tc>
        <w:tc>
          <w:tcPr>
            <w:tcW w:w="1308" w:type="dxa"/>
          </w:tcPr>
          <w:p w14:paraId="5A7AA2C3" w14:textId="77777777" w:rsidR="00856D8F" w:rsidRPr="00182766" w:rsidRDefault="00856D8F" w:rsidP="002A08DA">
            <w:pPr>
              <w:keepNext/>
              <w:spacing w:after="240"/>
              <w:rPr>
                <w:b/>
                <w:bCs/>
                <w:sz w:val="22"/>
                <w:szCs w:val="22"/>
              </w:rPr>
            </w:pPr>
            <w:r w:rsidRPr="00182766">
              <w:rPr>
                <w:b/>
                <w:bCs/>
                <w:sz w:val="22"/>
                <w:szCs w:val="22"/>
              </w:rPr>
              <w:t>address</w:t>
            </w:r>
          </w:p>
        </w:tc>
        <w:tc>
          <w:tcPr>
            <w:tcW w:w="2172" w:type="dxa"/>
            <w:tcBorders>
              <w:right w:val="nil"/>
            </w:tcBorders>
          </w:tcPr>
          <w:p w14:paraId="2DC2E6FC" w14:textId="77777777" w:rsidR="00856D8F" w:rsidRPr="00182766" w:rsidRDefault="00856D8F" w:rsidP="002A08DA">
            <w:pPr>
              <w:keepNext/>
              <w:spacing w:after="240"/>
              <w:rPr>
                <w:b/>
                <w:bCs/>
              </w:rPr>
            </w:pPr>
          </w:p>
        </w:tc>
        <w:tc>
          <w:tcPr>
            <w:tcW w:w="1440" w:type="dxa"/>
            <w:tcBorders>
              <w:left w:val="nil"/>
            </w:tcBorders>
          </w:tcPr>
          <w:p w14:paraId="29242AB7" w14:textId="77777777" w:rsidR="00856D8F" w:rsidRPr="00182766" w:rsidRDefault="00856D8F" w:rsidP="002A08DA">
            <w:pPr>
              <w:keepNext/>
              <w:spacing w:after="240"/>
              <w:rPr>
                <w:b/>
                <w:bCs/>
                <w:sz w:val="22"/>
                <w:szCs w:val="22"/>
              </w:rPr>
            </w:pPr>
          </w:p>
        </w:tc>
      </w:tr>
    </w:tbl>
    <w:p w14:paraId="44A5FB97" w14:textId="77777777" w:rsidR="00856D8F" w:rsidRPr="00182766" w:rsidRDefault="00856D8F" w:rsidP="00D67E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1452"/>
        <w:gridCol w:w="1320"/>
        <w:gridCol w:w="840"/>
      </w:tblGrid>
      <w:tr w:rsidR="00856D8F" w:rsidRPr="00182766" w14:paraId="2E4FF39A" w14:textId="77777777" w:rsidTr="002A08DA">
        <w:tc>
          <w:tcPr>
            <w:tcW w:w="2628" w:type="dxa"/>
            <w:tcBorders>
              <w:top w:val="nil"/>
              <w:left w:val="nil"/>
              <w:bottom w:val="nil"/>
            </w:tcBorders>
          </w:tcPr>
          <w:p w14:paraId="2EB19AB6" w14:textId="77777777" w:rsidR="00856D8F" w:rsidRPr="00182766" w:rsidRDefault="00856D8F" w:rsidP="002A08DA">
            <w:pPr>
              <w:keepNext/>
              <w:spacing w:after="240"/>
              <w:rPr>
                <w:rFonts w:ascii="Arial" w:hAnsi="Arial" w:cs="Arial"/>
                <w:b/>
                <w:bCs/>
                <w:szCs w:val="22"/>
              </w:rPr>
            </w:pPr>
            <w:r w:rsidRPr="00182766">
              <w:rPr>
                <w:rFonts w:ascii="Arial" w:hAnsi="Arial" w:cs="Arial"/>
                <w:b/>
                <w:bCs/>
                <w:szCs w:val="22"/>
              </w:rPr>
              <w:t>Applicant’s lawyer</w:t>
            </w:r>
          </w:p>
        </w:tc>
        <w:tc>
          <w:tcPr>
            <w:tcW w:w="1308" w:type="dxa"/>
          </w:tcPr>
          <w:p w14:paraId="6E88FD33" w14:textId="77777777" w:rsidR="00856D8F" w:rsidRPr="00182766" w:rsidRDefault="00856D8F" w:rsidP="002A08DA">
            <w:pPr>
              <w:keepNext/>
              <w:spacing w:after="240"/>
              <w:rPr>
                <w:b/>
                <w:bCs/>
                <w:sz w:val="22"/>
                <w:szCs w:val="22"/>
              </w:rPr>
            </w:pPr>
            <w:r w:rsidRPr="00182766">
              <w:rPr>
                <w:b/>
                <w:bCs/>
                <w:sz w:val="22"/>
                <w:szCs w:val="22"/>
              </w:rPr>
              <w:t>firm name</w:t>
            </w:r>
          </w:p>
        </w:tc>
        <w:tc>
          <w:tcPr>
            <w:tcW w:w="3612" w:type="dxa"/>
            <w:gridSpan w:val="3"/>
          </w:tcPr>
          <w:p w14:paraId="18667980" w14:textId="77777777" w:rsidR="00856D8F" w:rsidRPr="00182766" w:rsidRDefault="00856D8F" w:rsidP="002A08DA">
            <w:pPr>
              <w:keepNext/>
              <w:spacing w:after="240"/>
              <w:rPr>
                <w:b/>
                <w:bCs/>
              </w:rPr>
            </w:pPr>
          </w:p>
        </w:tc>
      </w:tr>
      <w:tr w:rsidR="00856D8F" w:rsidRPr="00182766" w14:paraId="3F42C5E8" w14:textId="77777777" w:rsidTr="002A08DA">
        <w:tc>
          <w:tcPr>
            <w:tcW w:w="2628" w:type="dxa"/>
            <w:tcBorders>
              <w:top w:val="nil"/>
              <w:left w:val="nil"/>
              <w:bottom w:val="nil"/>
            </w:tcBorders>
          </w:tcPr>
          <w:p w14:paraId="4C411517" w14:textId="77777777" w:rsidR="00856D8F" w:rsidRPr="00182766" w:rsidRDefault="00856D8F" w:rsidP="002A08DA">
            <w:pPr>
              <w:spacing w:after="240"/>
              <w:rPr>
                <w:b/>
                <w:bCs/>
              </w:rPr>
            </w:pPr>
          </w:p>
        </w:tc>
        <w:tc>
          <w:tcPr>
            <w:tcW w:w="1308" w:type="dxa"/>
          </w:tcPr>
          <w:p w14:paraId="77D2EB65" w14:textId="77777777" w:rsidR="00856D8F" w:rsidRPr="00182766" w:rsidRDefault="00856D8F" w:rsidP="002A08DA">
            <w:pPr>
              <w:spacing w:after="240"/>
              <w:rPr>
                <w:b/>
                <w:bCs/>
                <w:sz w:val="22"/>
                <w:szCs w:val="22"/>
              </w:rPr>
            </w:pPr>
            <w:r w:rsidRPr="00182766">
              <w:rPr>
                <w:b/>
                <w:bCs/>
                <w:sz w:val="22"/>
                <w:szCs w:val="22"/>
              </w:rPr>
              <w:t>address</w:t>
            </w:r>
          </w:p>
        </w:tc>
        <w:tc>
          <w:tcPr>
            <w:tcW w:w="3612" w:type="dxa"/>
            <w:gridSpan w:val="3"/>
          </w:tcPr>
          <w:p w14:paraId="719D6BF0" w14:textId="77777777" w:rsidR="00856D8F" w:rsidRPr="00182766" w:rsidRDefault="00856D8F" w:rsidP="002A08DA">
            <w:pPr>
              <w:spacing w:after="240"/>
              <w:rPr>
                <w:b/>
                <w:bCs/>
              </w:rPr>
            </w:pPr>
          </w:p>
        </w:tc>
      </w:tr>
      <w:tr w:rsidR="00856D8F" w:rsidRPr="00182766" w14:paraId="30EF633C" w14:textId="77777777" w:rsidTr="002A08DA">
        <w:tc>
          <w:tcPr>
            <w:tcW w:w="2628" w:type="dxa"/>
            <w:tcBorders>
              <w:top w:val="nil"/>
              <w:left w:val="nil"/>
              <w:bottom w:val="nil"/>
            </w:tcBorders>
          </w:tcPr>
          <w:p w14:paraId="7FAF2886" w14:textId="77777777" w:rsidR="00856D8F" w:rsidRPr="00182766" w:rsidRDefault="00856D8F" w:rsidP="002A08DA">
            <w:pPr>
              <w:spacing w:after="240"/>
              <w:rPr>
                <w:b/>
                <w:bCs/>
              </w:rPr>
            </w:pPr>
          </w:p>
        </w:tc>
        <w:tc>
          <w:tcPr>
            <w:tcW w:w="1308" w:type="dxa"/>
          </w:tcPr>
          <w:p w14:paraId="7DB29550" w14:textId="77777777" w:rsidR="00856D8F" w:rsidRPr="00182766" w:rsidRDefault="00856D8F" w:rsidP="002A08DA">
            <w:pPr>
              <w:spacing w:after="240"/>
              <w:rPr>
                <w:b/>
                <w:bCs/>
                <w:sz w:val="22"/>
                <w:szCs w:val="22"/>
              </w:rPr>
            </w:pPr>
            <w:r w:rsidRPr="00182766">
              <w:rPr>
                <w:b/>
                <w:bCs/>
                <w:sz w:val="22"/>
                <w:szCs w:val="22"/>
              </w:rPr>
              <w:t>telephone</w:t>
            </w:r>
          </w:p>
        </w:tc>
        <w:tc>
          <w:tcPr>
            <w:tcW w:w="1452" w:type="dxa"/>
          </w:tcPr>
          <w:p w14:paraId="471708FC" w14:textId="77777777" w:rsidR="00856D8F" w:rsidRPr="00182766" w:rsidRDefault="00856D8F" w:rsidP="002A08DA">
            <w:pPr>
              <w:spacing w:after="240"/>
              <w:rPr>
                <w:b/>
                <w:bCs/>
              </w:rPr>
            </w:pPr>
          </w:p>
        </w:tc>
        <w:tc>
          <w:tcPr>
            <w:tcW w:w="1320" w:type="dxa"/>
          </w:tcPr>
          <w:p w14:paraId="59C08D2D" w14:textId="7AD8A550" w:rsidR="00856D8F" w:rsidRPr="00182766" w:rsidRDefault="00856D8F" w:rsidP="002A08DA">
            <w:pPr>
              <w:spacing w:after="240"/>
              <w:rPr>
                <w:b/>
                <w:bCs/>
                <w:sz w:val="22"/>
                <w:szCs w:val="22"/>
              </w:rPr>
            </w:pPr>
            <w:r w:rsidRPr="00182766">
              <w:rPr>
                <w:b/>
                <w:bCs/>
                <w:sz w:val="22"/>
                <w:szCs w:val="22"/>
              </w:rPr>
              <w:t>email</w:t>
            </w:r>
          </w:p>
        </w:tc>
        <w:tc>
          <w:tcPr>
            <w:tcW w:w="840" w:type="dxa"/>
          </w:tcPr>
          <w:p w14:paraId="4AF4EB30" w14:textId="77777777" w:rsidR="00856D8F" w:rsidRPr="00182766" w:rsidRDefault="00856D8F" w:rsidP="002A08DA">
            <w:pPr>
              <w:spacing w:after="240"/>
              <w:rPr>
                <w:b/>
                <w:bCs/>
              </w:rPr>
            </w:pPr>
          </w:p>
        </w:tc>
      </w:tr>
      <w:tr w:rsidR="00856D8F" w:rsidRPr="00182766" w14:paraId="12D28AAA" w14:textId="77777777" w:rsidTr="002A08DA">
        <w:tc>
          <w:tcPr>
            <w:tcW w:w="2628" w:type="dxa"/>
            <w:tcBorders>
              <w:top w:val="nil"/>
              <w:left w:val="nil"/>
              <w:bottom w:val="nil"/>
            </w:tcBorders>
          </w:tcPr>
          <w:p w14:paraId="6ABEC39F" w14:textId="77777777" w:rsidR="00856D8F" w:rsidRPr="00182766" w:rsidRDefault="00856D8F" w:rsidP="002A08DA">
            <w:pPr>
              <w:spacing w:after="240"/>
              <w:rPr>
                <w:b/>
                <w:bCs/>
              </w:rPr>
            </w:pPr>
          </w:p>
        </w:tc>
        <w:tc>
          <w:tcPr>
            <w:tcW w:w="1308" w:type="dxa"/>
          </w:tcPr>
          <w:p w14:paraId="336387E6" w14:textId="77777777" w:rsidR="00856D8F" w:rsidRPr="00182766" w:rsidRDefault="00856D8F" w:rsidP="002A08DA">
            <w:pPr>
              <w:spacing w:after="240"/>
              <w:rPr>
                <w:b/>
                <w:bCs/>
                <w:sz w:val="22"/>
                <w:szCs w:val="22"/>
              </w:rPr>
            </w:pPr>
            <w:r w:rsidRPr="00182766">
              <w:rPr>
                <w:b/>
                <w:bCs/>
                <w:sz w:val="22"/>
                <w:szCs w:val="22"/>
              </w:rPr>
              <w:t>solicitor’s name</w:t>
            </w:r>
          </w:p>
        </w:tc>
        <w:tc>
          <w:tcPr>
            <w:tcW w:w="1452" w:type="dxa"/>
          </w:tcPr>
          <w:p w14:paraId="0C6153EE" w14:textId="77777777" w:rsidR="00856D8F" w:rsidRPr="00182766" w:rsidRDefault="00856D8F" w:rsidP="002A08DA">
            <w:pPr>
              <w:spacing w:after="240"/>
              <w:rPr>
                <w:b/>
                <w:bCs/>
              </w:rPr>
            </w:pPr>
          </w:p>
        </w:tc>
        <w:tc>
          <w:tcPr>
            <w:tcW w:w="1320" w:type="dxa"/>
          </w:tcPr>
          <w:p w14:paraId="0CDD8EFB" w14:textId="77777777" w:rsidR="00856D8F" w:rsidRPr="00182766" w:rsidRDefault="00856D8F" w:rsidP="002A08DA">
            <w:pPr>
              <w:spacing w:after="240"/>
              <w:rPr>
                <w:b/>
                <w:bCs/>
                <w:sz w:val="22"/>
                <w:szCs w:val="22"/>
              </w:rPr>
            </w:pPr>
            <w:r w:rsidRPr="00182766">
              <w:rPr>
                <w:b/>
                <w:bCs/>
                <w:sz w:val="22"/>
                <w:szCs w:val="22"/>
              </w:rPr>
              <w:t>reference</w:t>
            </w:r>
          </w:p>
        </w:tc>
        <w:tc>
          <w:tcPr>
            <w:tcW w:w="840" w:type="dxa"/>
          </w:tcPr>
          <w:p w14:paraId="2AC2EB88" w14:textId="77777777" w:rsidR="00856D8F" w:rsidRPr="00182766" w:rsidRDefault="00856D8F" w:rsidP="002A08DA">
            <w:pPr>
              <w:spacing w:after="240"/>
              <w:rPr>
                <w:b/>
                <w:bCs/>
              </w:rPr>
            </w:pPr>
          </w:p>
        </w:tc>
      </w:tr>
    </w:tbl>
    <w:p w14:paraId="65926D35" w14:textId="77777777" w:rsidR="00D67ED7" w:rsidRPr="00182766" w:rsidRDefault="00D67ED7" w:rsidP="00D67ED7"/>
    <w:p w14:paraId="1AC3884E" w14:textId="77777777" w:rsidR="00D67ED7" w:rsidRPr="00182766" w:rsidRDefault="00D67ED7">
      <w:pPr>
        <w:rPr>
          <w:sz w:val="4"/>
          <w:szCs w:val="4"/>
        </w:rPr>
      </w:pPr>
      <w:r w:rsidRPr="00182766">
        <w:rPr>
          <w:sz w:val="4"/>
          <w:szCs w:val="4"/>
        </w:rPr>
        <w:br w:type="page"/>
      </w:r>
    </w:p>
    <w:p w14:paraId="321E4F76" w14:textId="5A08B2E3" w:rsidR="00856D8F" w:rsidRPr="00182766" w:rsidRDefault="00856D8F" w:rsidP="00856D8F">
      <w:pPr>
        <w:pStyle w:val="FormText"/>
      </w:pPr>
      <w:r w:rsidRPr="00182766">
        <w:lastRenderedPageBreak/>
        <w:t>The applicant requests an arbitration.</w:t>
      </w:r>
    </w:p>
    <w:p w14:paraId="37D44000" w14:textId="77777777" w:rsidR="00D67ED7" w:rsidRPr="00182766" w:rsidRDefault="00D67ED7" w:rsidP="00D67ED7"/>
    <w:p w14:paraId="4FDB2215" w14:textId="77777777" w:rsidR="00856D8F" w:rsidRPr="00182766" w:rsidRDefault="00856D8F" w:rsidP="00D67ED7">
      <w:pPr>
        <w:pStyle w:val="FormHeading"/>
      </w:pPr>
      <w:r w:rsidRPr="00182766">
        <w:t>Nature of application</w:t>
      </w:r>
    </w:p>
    <w:p w14:paraId="24B74CA8" w14:textId="77777777" w:rsidR="00856D8F" w:rsidRPr="00182766" w:rsidRDefault="00856D8F" w:rsidP="00D67ED7">
      <w:pPr>
        <w:spacing w:before="120"/>
        <w:ind w:left="737" w:right="-133" w:hanging="737"/>
        <w:jc w:val="both"/>
      </w:pPr>
      <w:r w:rsidRPr="00182766">
        <w:rPr>
          <w:b/>
          <w:bCs/>
          <w:sz w:val="22"/>
          <w:szCs w:val="22"/>
        </w:rPr>
        <w:sym w:font="Wingdings" w:char="F06F"/>
      </w:r>
      <w:r w:rsidRPr="00182766">
        <w:rPr>
          <w:b/>
          <w:bCs/>
          <w:sz w:val="22"/>
          <w:szCs w:val="22"/>
        </w:rPr>
        <w:tab/>
      </w:r>
      <w:r w:rsidRPr="00182766">
        <w:t>Application for arbitration by or on behalf of dependants in relation to liability for and the amount of compensation payable where death has resulted from injury to the worker and the settlement of questions about who are dependants, or the apportionment and application of the compensation.</w:t>
      </w:r>
    </w:p>
    <w:p w14:paraId="27049862" w14:textId="77777777" w:rsidR="00856D8F" w:rsidRPr="00182766" w:rsidRDefault="00856D8F" w:rsidP="00D67ED7">
      <w:pPr>
        <w:spacing w:before="120"/>
        <w:ind w:left="709"/>
      </w:pPr>
      <w:r w:rsidRPr="00182766">
        <w:t>(Workers Compensation Act, pt 4.6 (Compensation for death))</w:t>
      </w:r>
    </w:p>
    <w:p w14:paraId="7656A8C9" w14:textId="64A81006" w:rsidR="00856D8F" w:rsidRPr="00182766" w:rsidRDefault="00856D8F" w:rsidP="00856D8F">
      <w:pPr>
        <w:spacing w:before="180"/>
        <w:ind w:left="737" w:right="-133" w:hanging="737"/>
        <w:jc w:val="both"/>
      </w:pPr>
      <w:r w:rsidRPr="00182766">
        <w:rPr>
          <w:b/>
          <w:bCs/>
          <w:sz w:val="22"/>
          <w:szCs w:val="22"/>
        </w:rPr>
        <w:sym w:font="Wingdings" w:char="F06F"/>
      </w:r>
      <w:r w:rsidRPr="00182766">
        <w:rPr>
          <w:b/>
          <w:bCs/>
          <w:sz w:val="22"/>
          <w:szCs w:val="22"/>
        </w:rPr>
        <w:tab/>
      </w:r>
      <w:r w:rsidRPr="00182766">
        <w:t>Application for arbitration about who are dependants or about the amount payable to each dependant where the total amount payable as compensation to the dependants of a deceased worker has been agreed or decided.</w:t>
      </w:r>
    </w:p>
    <w:p w14:paraId="75962845" w14:textId="77777777" w:rsidR="00856D8F" w:rsidRPr="00182766" w:rsidRDefault="00856D8F" w:rsidP="00856D8F">
      <w:pPr>
        <w:pStyle w:val="FormText"/>
        <w:rPr>
          <w:i/>
          <w:iCs/>
        </w:rPr>
      </w:pPr>
      <w:r w:rsidRPr="00182766">
        <w:t>(</w:t>
      </w:r>
      <w:r w:rsidRPr="00182766">
        <w:rPr>
          <w:i/>
          <w:iCs/>
        </w:rPr>
        <w:t>Tick applicable box</w:t>
      </w:r>
      <w:r w:rsidRPr="00182766">
        <w:t>)</w:t>
      </w:r>
    </w:p>
    <w:p w14:paraId="1C93C5A5" w14:textId="77777777" w:rsidR="00856D8F" w:rsidRPr="00182766" w:rsidRDefault="00856D8F" w:rsidP="00856D8F">
      <w:pPr>
        <w:pStyle w:val="FormText"/>
      </w:pPr>
      <w:r w:rsidRPr="00182766">
        <w:t>Date:</w:t>
      </w:r>
    </w:p>
    <w:p w14:paraId="6C12180A" w14:textId="77777777" w:rsidR="00856D8F" w:rsidRPr="00182766" w:rsidRDefault="00856D8F" w:rsidP="00856D8F">
      <w:pPr>
        <w:keepNext/>
        <w:spacing w:before="120" w:after="120"/>
      </w:pPr>
    </w:p>
    <w:p w14:paraId="0D313451" w14:textId="77777777" w:rsidR="00856D8F" w:rsidRPr="00182766" w:rsidRDefault="00856D8F" w:rsidP="00856D8F">
      <w:pPr>
        <w:pStyle w:val="FormText"/>
      </w:pPr>
      <w:r w:rsidRPr="00182766">
        <w:t>(</w:t>
      </w:r>
      <w:r w:rsidRPr="00182766">
        <w:rPr>
          <w:i/>
          <w:iCs/>
        </w:rPr>
        <w:t>signature of applicant or applicant’s solicitor</w:t>
      </w:r>
      <w:r w:rsidRPr="00182766">
        <w:t>)</w:t>
      </w:r>
    </w:p>
    <w:p w14:paraId="33B0C47E" w14:textId="77777777" w:rsidR="00856D8F" w:rsidRPr="00182766" w:rsidRDefault="00856D8F" w:rsidP="00856D8F">
      <w:pPr>
        <w:pStyle w:val="FormText"/>
      </w:pPr>
      <w:r w:rsidRPr="00182766">
        <w:t>(</w:t>
      </w:r>
      <w:r w:rsidRPr="00182766">
        <w:rPr>
          <w:i/>
          <w:iCs/>
        </w:rPr>
        <w:t>name of applicant or applicant’s solicitor</w:t>
      </w:r>
      <w:r w:rsidRPr="00182766">
        <w:t>)</w:t>
      </w:r>
    </w:p>
    <w:p w14:paraId="6D2E281D" w14:textId="77777777" w:rsidR="00D67ED7" w:rsidRPr="00182766" w:rsidRDefault="00D67ED7" w:rsidP="00D67ED7"/>
    <w:p w14:paraId="1F6EF10A" w14:textId="05456202" w:rsidR="00856D8F" w:rsidRPr="00182766" w:rsidRDefault="00856D8F" w:rsidP="00D67ED7">
      <w:pPr>
        <w:pStyle w:val="FormHeading"/>
      </w:pPr>
      <w:r w:rsidRPr="00182766">
        <w:t>Notice to respondent(s)</w:t>
      </w:r>
    </w:p>
    <w:p w14:paraId="7E21C93F" w14:textId="77777777" w:rsidR="00856D8F" w:rsidRPr="00182766" w:rsidRDefault="00856D8F" w:rsidP="00856D8F">
      <w:pPr>
        <w:pStyle w:val="FormText"/>
      </w:pPr>
      <w:r w:rsidRPr="00182766">
        <w:t>You must give a copy of this application for arbitration to your insurer not later than 7 days after the day you are served with the application.</w:t>
      </w:r>
    </w:p>
    <w:p w14:paraId="71327410" w14:textId="77777777" w:rsidR="00856D8F" w:rsidRPr="00182766" w:rsidRDefault="00856D8F" w:rsidP="00856D8F">
      <w:pPr>
        <w:pStyle w:val="FormText"/>
      </w:pPr>
      <w:r w:rsidRPr="00182766">
        <w:t>You may file an answer to this application for arbitration in the Court not later than 28 days after the day the application is served on you (see r 3913 (Application for arbitration—answer by respondent or third-party respondent).</w:t>
      </w:r>
    </w:p>
    <w:p w14:paraId="379B8585" w14:textId="77777777" w:rsidR="00856D8F" w:rsidRPr="00182766" w:rsidRDefault="00856D8F" w:rsidP="00856D8F">
      <w:pPr>
        <w:pStyle w:val="FormText"/>
      </w:pPr>
      <w:r w:rsidRPr="00182766">
        <w:t>If you do not file an answer within this time, you are liable to have an award for compensation claimed or other order made against you.</w:t>
      </w:r>
    </w:p>
    <w:p w14:paraId="645E14F5" w14:textId="77777777" w:rsidR="00856D8F" w:rsidRPr="00182766" w:rsidRDefault="00856D8F" w:rsidP="00D67ED7"/>
    <w:p w14:paraId="09B9AB68" w14:textId="77777777" w:rsidR="00856D8F" w:rsidRPr="00182766" w:rsidRDefault="00856D8F" w:rsidP="00856D8F">
      <w:pPr>
        <w:pStyle w:val="FormText"/>
        <w:rPr>
          <w:b/>
          <w:bCs/>
          <w:sz w:val="21"/>
          <w:szCs w:val="21"/>
        </w:rPr>
      </w:pPr>
      <w:r w:rsidRPr="00182766">
        <w:t>Registrar</w:t>
      </w:r>
    </w:p>
    <w:p w14:paraId="7316D3B0" w14:textId="77777777" w:rsidR="00856D8F" w:rsidRPr="00182766" w:rsidRDefault="00856D8F" w:rsidP="00D67ED7"/>
    <w:p w14:paraId="4DC3FC46" w14:textId="77777777" w:rsidR="00856D8F" w:rsidRPr="00182766" w:rsidRDefault="00856D8F" w:rsidP="00D67ED7">
      <w:pPr>
        <w:pStyle w:val="FormHeading"/>
      </w:pPr>
      <w:r w:rsidRPr="00182766">
        <w:lastRenderedPageBreak/>
        <w:t>Particulars</w:t>
      </w:r>
    </w:p>
    <w:p w14:paraId="72B1F4A6" w14:textId="77777777" w:rsidR="00856D8F" w:rsidRPr="00182766" w:rsidRDefault="00856D8F" w:rsidP="00856D8F">
      <w:pPr>
        <w:pStyle w:val="FormText"/>
      </w:pPr>
      <w:r w:rsidRPr="00182766">
        <w:t>If there is more than 1 respondent employer, particulars for each employer must be set out on separate sheets headed schedule A, etc, each schedule starting with “particulars of application in relation to the first respondent (second respondent, etc)”.</w:t>
      </w:r>
    </w:p>
    <w:p w14:paraId="5DF00486" w14:textId="77777777" w:rsidR="00856D8F" w:rsidRPr="00182766" w:rsidRDefault="00856D8F" w:rsidP="0085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014"/>
        <w:gridCol w:w="3240"/>
      </w:tblGrid>
      <w:tr w:rsidR="00856D8F" w:rsidRPr="00182766" w14:paraId="376F9E6B" w14:textId="77777777" w:rsidTr="002A08DA">
        <w:tc>
          <w:tcPr>
            <w:tcW w:w="534" w:type="dxa"/>
            <w:tcBorders>
              <w:bottom w:val="nil"/>
            </w:tcBorders>
          </w:tcPr>
          <w:p w14:paraId="300381BC" w14:textId="77777777" w:rsidR="00856D8F" w:rsidRPr="00182766" w:rsidRDefault="00856D8F" w:rsidP="002A08DA">
            <w:r w:rsidRPr="00182766">
              <w:t>1</w:t>
            </w:r>
          </w:p>
        </w:tc>
        <w:tc>
          <w:tcPr>
            <w:tcW w:w="4014" w:type="dxa"/>
            <w:tcBorders>
              <w:bottom w:val="nil"/>
            </w:tcBorders>
          </w:tcPr>
          <w:p w14:paraId="1194E5D6" w14:textId="77777777" w:rsidR="00856D8F" w:rsidRPr="00182766" w:rsidRDefault="00856D8F" w:rsidP="002A08DA">
            <w:pPr>
              <w:ind w:left="737" w:hanging="737"/>
            </w:pPr>
            <w:r w:rsidRPr="00182766">
              <w:t>(a)</w:t>
            </w:r>
            <w:r w:rsidRPr="00182766">
              <w:tab/>
              <w:t>date of injury (</w:t>
            </w:r>
            <w:r w:rsidRPr="00182766">
              <w:rPr>
                <w:i/>
                <w:iCs/>
              </w:rPr>
              <w:t>if over a period of time, state period as accurately as</w:t>
            </w:r>
            <w:r w:rsidRPr="00182766">
              <w:t xml:space="preserve"> </w:t>
            </w:r>
            <w:r w:rsidRPr="00182766">
              <w:rPr>
                <w:i/>
                <w:iCs/>
              </w:rPr>
              <w:t>possible</w:t>
            </w:r>
            <w:r w:rsidRPr="00182766">
              <w:t>):</w:t>
            </w:r>
          </w:p>
        </w:tc>
        <w:tc>
          <w:tcPr>
            <w:tcW w:w="3240" w:type="dxa"/>
            <w:tcBorders>
              <w:bottom w:val="nil"/>
            </w:tcBorders>
          </w:tcPr>
          <w:p w14:paraId="184202BC" w14:textId="77777777" w:rsidR="00856D8F" w:rsidRPr="00182766" w:rsidRDefault="00856D8F" w:rsidP="002A08DA">
            <w:r w:rsidRPr="00182766">
              <w:t>(a)</w:t>
            </w:r>
          </w:p>
        </w:tc>
      </w:tr>
      <w:tr w:rsidR="00856D8F" w:rsidRPr="00182766" w14:paraId="1003AC3A" w14:textId="77777777" w:rsidTr="002A08DA">
        <w:tc>
          <w:tcPr>
            <w:tcW w:w="534" w:type="dxa"/>
            <w:tcBorders>
              <w:top w:val="nil"/>
              <w:bottom w:val="nil"/>
            </w:tcBorders>
          </w:tcPr>
          <w:p w14:paraId="501D4A95" w14:textId="77777777" w:rsidR="00856D8F" w:rsidRPr="00182766" w:rsidRDefault="00856D8F" w:rsidP="002A08DA"/>
        </w:tc>
        <w:tc>
          <w:tcPr>
            <w:tcW w:w="4014" w:type="dxa"/>
            <w:tcBorders>
              <w:top w:val="nil"/>
              <w:bottom w:val="nil"/>
            </w:tcBorders>
          </w:tcPr>
          <w:p w14:paraId="0EC31C8F" w14:textId="77777777" w:rsidR="00856D8F" w:rsidRPr="00182766" w:rsidRDefault="00856D8F" w:rsidP="002A08DA">
            <w:pPr>
              <w:ind w:left="737" w:hanging="737"/>
            </w:pPr>
            <w:r w:rsidRPr="00182766">
              <w:t>(b)</w:t>
            </w:r>
            <w:r w:rsidRPr="00182766">
              <w:tab/>
              <w:t>place where the injury happened:</w:t>
            </w:r>
          </w:p>
        </w:tc>
        <w:tc>
          <w:tcPr>
            <w:tcW w:w="3240" w:type="dxa"/>
            <w:tcBorders>
              <w:top w:val="nil"/>
              <w:bottom w:val="nil"/>
            </w:tcBorders>
          </w:tcPr>
          <w:p w14:paraId="6E2B5909" w14:textId="77777777" w:rsidR="00856D8F" w:rsidRPr="00182766" w:rsidRDefault="00856D8F" w:rsidP="002A08DA">
            <w:r w:rsidRPr="00182766">
              <w:t>(b)</w:t>
            </w:r>
          </w:p>
        </w:tc>
      </w:tr>
      <w:tr w:rsidR="00856D8F" w:rsidRPr="00182766" w14:paraId="4E9B819E" w14:textId="77777777" w:rsidTr="002A08DA">
        <w:tc>
          <w:tcPr>
            <w:tcW w:w="534" w:type="dxa"/>
            <w:tcBorders>
              <w:top w:val="nil"/>
              <w:bottom w:val="nil"/>
            </w:tcBorders>
          </w:tcPr>
          <w:p w14:paraId="77F2ED95" w14:textId="77777777" w:rsidR="00856D8F" w:rsidRPr="00182766" w:rsidRDefault="00856D8F" w:rsidP="002A08DA"/>
        </w:tc>
        <w:tc>
          <w:tcPr>
            <w:tcW w:w="4014" w:type="dxa"/>
            <w:tcBorders>
              <w:top w:val="nil"/>
              <w:bottom w:val="nil"/>
            </w:tcBorders>
          </w:tcPr>
          <w:p w14:paraId="3D915607" w14:textId="77777777" w:rsidR="00856D8F" w:rsidRPr="00182766" w:rsidRDefault="00856D8F" w:rsidP="002A08DA">
            <w:pPr>
              <w:ind w:left="737" w:hanging="737"/>
            </w:pPr>
            <w:r w:rsidRPr="00182766">
              <w:t>(c)</w:t>
            </w:r>
            <w:r w:rsidRPr="00182766">
              <w:tab/>
              <w:t>work that was being done at the time of injury:</w:t>
            </w:r>
          </w:p>
        </w:tc>
        <w:tc>
          <w:tcPr>
            <w:tcW w:w="3240" w:type="dxa"/>
            <w:tcBorders>
              <w:top w:val="nil"/>
              <w:bottom w:val="nil"/>
            </w:tcBorders>
          </w:tcPr>
          <w:p w14:paraId="0B9E2FC6" w14:textId="77777777" w:rsidR="00856D8F" w:rsidRPr="00182766" w:rsidRDefault="00856D8F" w:rsidP="002A08DA">
            <w:r w:rsidRPr="00182766">
              <w:t>(c)</w:t>
            </w:r>
          </w:p>
        </w:tc>
      </w:tr>
      <w:tr w:rsidR="00856D8F" w:rsidRPr="00182766" w14:paraId="5ACF5582" w14:textId="77777777" w:rsidTr="002A08DA">
        <w:tc>
          <w:tcPr>
            <w:tcW w:w="534" w:type="dxa"/>
            <w:tcBorders>
              <w:top w:val="nil"/>
            </w:tcBorders>
          </w:tcPr>
          <w:p w14:paraId="3EC85733" w14:textId="77777777" w:rsidR="00856D8F" w:rsidRPr="00182766" w:rsidRDefault="00856D8F" w:rsidP="002A08DA"/>
        </w:tc>
        <w:tc>
          <w:tcPr>
            <w:tcW w:w="4014" w:type="dxa"/>
            <w:tcBorders>
              <w:top w:val="nil"/>
            </w:tcBorders>
          </w:tcPr>
          <w:p w14:paraId="26C62056" w14:textId="77777777" w:rsidR="00856D8F" w:rsidRPr="00182766" w:rsidRDefault="00856D8F" w:rsidP="002A08DA">
            <w:pPr>
              <w:ind w:left="737" w:hanging="737"/>
            </w:pPr>
            <w:r w:rsidRPr="00182766">
              <w:t>(d)</w:t>
            </w:r>
            <w:r w:rsidRPr="00182766">
              <w:tab/>
              <w:t>how the injury happened:</w:t>
            </w:r>
          </w:p>
        </w:tc>
        <w:tc>
          <w:tcPr>
            <w:tcW w:w="3240" w:type="dxa"/>
            <w:tcBorders>
              <w:top w:val="nil"/>
            </w:tcBorders>
          </w:tcPr>
          <w:p w14:paraId="19D350CC" w14:textId="77777777" w:rsidR="00856D8F" w:rsidRPr="00182766" w:rsidRDefault="00856D8F" w:rsidP="002A08DA">
            <w:r w:rsidRPr="00182766">
              <w:t>(d)</w:t>
            </w:r>
          </w:p>
        </w:tc>
      </w:tr>
      <w:tr w:rsidR="00856D8F" w:rsidRPr="00182766" w14:paraId="3627B0CA" w14:textId="77777777" w:rsidTr="002A08DA">
        <w:tc>
          <w:tcPr>
            <w:tcW w:w="534" w:type="dxa"/>
            <w:tcBorders>
              <w:bottom w:val="nil"/>
            </w:tcBorders>
          </w:tcPr>
          <w:p w14:paraId="5F104D4B" w14:textId="77777777" w:rsidR="00856D8F" w:rsidRPr="00182766" w:rsidRDefault="00856D8F" w:rsidP="002A08DA">
            <w:r w:rsidRPr="00182766">
              <w:t>2</w:t>
            </w:r>
          </w:p>
        </w:tc>
        <w:tc>
          <w:tcPr>
            <w:tcW w:w="4014" w:type="dxa"/>
            <w:tcBorders>
              <w:bottom w:val="nil"/>
            </w:tcBorders>
          </w:tcPr>
          <w:p w14:paraId="0F7213C3" w14:textId="77777777" w:rsidR="00856D8F" w:rsidRPr="00182766" w:rsidRDefault="00856D8F" w:rsidP="002A08DA">
            <w:pPr>
              <w:ind w:left="737" w:hanging="737"/>
            </w:pPr>
            <w:r w:rsidRPr="00182766">
              <w:t>date and cause of death:</w:t>
            </w:r>
          </w:p>
        </w:tc>
        <w:tc>
          <w:tcPr>
            <w:tcW w:w="3240" w:type="dxa"/>
            <w:tcBorders>
              <w:bottom w:val="nil"/>
            </w:tcBorders>
          </w:tcPr>
          <w:p w14:paraId="266CC754" w14:textId="77777777" w:rsidR="00856D8F" w:rsidRPr="00182766" w:rsidRDefault="00856D8F" w:rsidP="002A08DA"/>
        </w:tc>
      </w:tr>
      <w:tr w:rsidR="00856D8F" w:rsidRPr="00182766" w14:paraId="4ADC393A" w14:textId="77777777" w:rsidTr="002A08DA">
        <w:tc>
          <w:tcPr>
            <w:tcW w:w="534" w:type="dxa"/>
          </w:tcPr>
          <w:p w14:paraId="2BB615F8" w14:textId="77777777" w:rsidR="00856D8F" w:rsidRPr="00182766" w:rsidRDefault="00856D8F" w:rsidP="002A08DA">
            <w:r w:rsidRPr="00182766">
              <w:t>3</w:t>
            </w:r>
          </w:p>
        </w:tc>
        <w:tc>
          <w:tcPr>
            <w:tcW w:w="4014" w:type="dxa"/>
          </w:tcPr>
          <w:p w14:paraId="037583BE" w14:textId="77777777" w:rsidR="00856D8F" w:rsidRPr="00182766" w:rsidRDefault="00856D8F" w:rsidP="002A08DA">
            <w:r w:rsidRPr="00182766">
              <w:t>particulars of compensation claimed:</w:t>
            </w:r>
          </w:p>
          <w:p w14:paraId="4E4BCFC9" w14:textId="77777777" w:rsidR="00856D8F" w:rsidRPr="00182766" w:rsidRDefault="00856D8F" w:rsidP="002A08DA"/>
        </w:tc>
        <w:tc>
          <w:tcPr>
            <w:tcW w:w="3240" w:type="dxa"/>
          </w:tcPr>
          <w:p w14:paraId="4D6F41F6" w14:textId="77777777" w:rsidR="00856D8F" w:rsidRPr="00182766" w:rsidRDefault="00856D8F" w:rsidP="002A08DA">
            <w:pPr>
              <w:tabs>
                <w:tab w:val="left" w:pos="492"/>
              </w:tabs>
              <w:ind w:left="492" w:hanging="492"/>
            </w:pPr>
            <w:r w:rsidRPr="00182766">
              <w:t>(a)</w:t>
            </w:r>
            <w:r w:rsidRPr="00182766">
              <w:tab/>
              <w:t>$_____lump sum—WCA, s 77 (2) (a)</w:t>
            </w:r>
          </w:p>
          <w:p w14:paraId="40426271" w14:textId="77777777" w:rsidR="00856D8F" w:rsidRPr="00182766" w:rsidRDefault="00856D8F" w:rsidP="002A08DA">
            <w:pPr>
              <w:tabs>
                <w:tab w:val="left" w:pos="477"/>
                <w:tab w:val="left" w:pos="902"/>
              </w:tabs>
              <w:ind w:left="477" w:hanging="477"/>
            </w:pPr>
            <w:r w:rsidRPr="00182766">
              <w:t>(b)</w:t>
            </w:r>
            <w:r w:rsidRPr="00182766">
              <w:tab/>
              <w:t>$_____pw—WCA, s 77 (b)</w:t>
            </w:r>
          </w:p>
          <w:p w14:paraId="4DC76E5A" w14:textId="77777777" w:rsidR="00856D8F" w:rsidRPr="00182766" w:rsidRDefault="00856D8F" w:rsidP="002A08DA">
            <w:pPr>
              <w:tabs>
                <w:tab w:val="left" w:pos="477"/>
                <w:tab w:val="left" w:pos="902"/>
              </w:tabs>
              <w:ind w:left="477" w:hanging="477"/>
            </w:pPr>
            <w:r w:rsidRPr="00182766">
              <w:t>(c)</w:t>
            </w:r>
            <w:r w:rsidRPr="00182766">
              <w:tab/>
              <w:t>$_____medical treatment, damage and other costs—WCA, pt 4.4</w:t>
            </w:r>
          </w:p>
          <w:p w14:paraId="76E162B6" w14:textId="77777777" w:rsidR="00856D8F" w:rsidRPr="00182766" w:rsidRDefault="00856D8F" w:rsidP="002A08DA">
            <w:pPr>
              <w:tabs>
                <w:tab w:val="left" w:pos="477"/>
                <w:tab w:val="left" w:pos="902"/>
              </w:tabs>
              <w:ind w:left="477" w:hanging="477"/>
            </w:pPr>
            <w:r w:rsidRPr="00182766">
              <w:t>(d)</w:t>
            </w:r>
            <w:r w:rsidRPr="00182766">
              <w:tab/>
              <w:t>$_____funeral expenses—WCA, s 77 (2) (c)</w:t>
            </w:r>
          </w:p>
          <w:p w14:paraId="3F94CF29" w14:textId="77777777" w:rsidR="00856D8F" w:rsidRPr="00182766" w:rsidRDefault="00856D8F" w:rsidP="002A08DA">
            <w:pPr>
              <w:tabs>
                <w:tab w:val="left" w:pos="477"/>
                <w:tab w:val="left" w:pos="902"/>
              </w:tabs>
              <w:spacing w:after="60"/>
              <w:ind w:left="902" w:hanging="902"/>
            </w:pPr>
            <w:r w:rsidRPr="00182766">
              <w:t>(e)</w:t>
            </w:r>
            <w:r w:rsidRPr="00182766">
              <w:tab/>
              <w:t>$______other (</w:t>
            </w:r>
            <w:r w:rsidRPr="00182766">
              <w:rPr>
                <w:i/>
                <w:iCs/>
              </w:rPr>
              <w:t>specify</w:t>
            </w:r>
            <w:r w:rsidRPr="00182766">
              <w:t xml:space="preserve">) </w:t>
            </w:r>
          </w:p>
        </w:tc>
      </w:tr>
      <w:tr w:rsidR="00856D8F" w:rsidRPr="00182766" w14:paraId="22728DF4" w14:textId="77777777" w:rsidTr="002A08DA">
        <w:tc>
          <w:tcPr>
            <w:tcW w:w="534" w:type="dxa"/>
            <w:tcBorders>
              <w:bottom w:val="nil"/>
            </w:tcBorders>
          </w:tcPr>
          <w:p w14:paraId="7D8C3E08" w14:textId="77777777" w:rsidR="00856D8F" w:rsidRPr="00182766" w:rsidRDefault="00856D8F" w:rsidP="002A08DA">
            <w:pPr>
              <w:pageBreakBefore/>
            </w:pPr>
            <w:r w:rsidRPr="00182766">
              <w:lastRenderedPageBreak/>
              <w:t>4</w:t>
            </w:r>
          </w:p>
        </w:tc>
        <w:tc>
          <w:tcPr>
            <w:tcW w:w="4014" w:type="dxa"/>
            <w:tcBorders>
              <w:bottom w:val="nil"/>
            </w:tcBorders>
          </w:tcPr>
          <w:p w14:paraId="0834C28E" w14:textId="77777777" w:rsidR="00856D8F" w:rsidRPr="00182766" w:rsidRDefault="00856D8F" w:rsidP="002A08DA">
            <w:pPr>
              <w:pageBreakBefore/>
              <w:ind w:left="737" w:hanging="737"/>
            </w:pPr>
            <w:r w:rsidRPr="00182766">
              <w:t>(a)</w:t>
            </w:r>
            <w:r w:rsidRPr="00182766">
              <w:tab/>
              <w:t>was the worker directly employed by the respondent employer?</w:t>
            </w:r>
          </w:p>
        </w:tc>
        <w:tc>
          <w:tcPr>
            <w:tcW w:w="3240" w:type="dxa"/>
            <w:tcBorders>
              <w:bottom w:val="nil"/>
            </w:tcBorders>
          </w:tcPr>
          <w:p w14:paraId="6B18689F" w14:textId="77777777" w:rsidR="00856D8F" w:rsidRPr="00182766" w:rsidRDefault="00856D8F" w:rsidP="002A08DA">
            <w:pPr>
              <w:pageBreakBefore/>
            </w:pPr>
            <w:r w:rsidRPr="00182766">
              <w:t>(a)</w:t>
            </w:r>
          </w:p>
        </w:tc>
      </w:tr>
      <w:tr w:rsidR="00856D8F" w:rsidRPr="00182766" w14:paraId="2788B25A" w14:textId="77777777" w:rsidTr="002A08DA">
        <w:tc>
          <w:tcPr>
            <w:tcW w:w="534" w:type="dxa"/>
            <w:tcBorders>
              <w:top w:val="nil"/>
              <w:bottom w:val="nil"/>
            </w:tcBorders>
          </w:tcPr>
          <w:p w14:paraId="1FBC9C97" w14:textId="77777777" w:rsidR="00856D8F" w:rsidRPr="00182766" w:rsidRDefault="00856D8F" w:rsidP="002A08DA"/>
        </w:tc>
        <w:tc>
          <w:tcPr>
            <w:tcW w:w="4014" w:type="dxa"/>
            <w:tcBorders>
              <w:top w:val="nil"/>
              <w:bottom w:val="nil"/>
            </w:tcBorders>
          </w:tcPr>
          <w:p w14:paraId="21D00341" w14:textId="77777777" w:rsidR="00856D8F" w:rsidRPr="00182766" w:rsidRDefault="00856D8F" w:rsidP="002A08DA">
            <w:pPr>
              <w:ind w:left="737" w:hanging="737"/>
            </w:pPr>
            <w:r w:rsidRPr="00182766">
              <w:t>(b)</w:t>
            </w:r>
            <w:r w:rsidRPr="00182766">
              <w:tab/>
              <w:t>if yes, nature of the worker’s employment at the time of injury:</w:t>
            </w:r>
          </w:p>
        </w:tc>
        <w:tc>
          <w:tcPr>
            <w:tcW w:w="3240" w:type="dxa"/>
            <w:tcBorders>
              <w:top w:val="nil"/>
              <w:bottom w:val="nil"/>
            </w:tcBorders>
          </w:tcPr>
          <w:p w14:paraId="4419A982" w14:textId="77777777" w:rsidR="00856D8F" w:rsidRPr="00182766" w:rsidRDefault="00856D8F" w:rsidP="002A08DA">
            <w:r w:rsidRPr="00182766">
              <w:t>(b)</w:t>
            </w:r>
          </w:p>
        </w:tc>
      </w:tr>
      <w:tr w:rsidR="00856D8F" w:rsidRPr="00182766" w14:paraId="21BA6693" w14:textId="77777777" w:rsidTr="002A08DA">
        <w:tc>
          <w:tcPr>
            <w:tcW w:w="534" w:type="dxa"/>
            <w:tcBorders>
              <w:top w:val="nil"/>
              <w:bottom w:val="nil"/>
            </w:tcBorders>
          </w:tcPr>
          <w:p w14:paraId="422EDD2B" w14:textId="77777777" w:rsidR="00856D8F" w:rsidRPr="00182766" w:rsidRDefault="00856D8F" w:rsidP="002A08DA"/>
        </w:tc>
        <w:tc>
          <w:tcPr>
            <w:tcW w:w="4014" w:type="dxa"/>
            <w:tcBorders>
              <w:top w:val="nil"/>
              <w:bottom w:val="nil"/>
            </w:tcBorders>
          </w:tcPr>
          <w:p w14:paraId="1AE7967C" w14:textId="77777777" w:rsidR="00856D8F" w:rsidRPr="00182766" w:rsidRDefault="00856D8F" w:rsidP="002A08DA">
            <w:pPr>
              <w:ind w:left="737" w:hanging="737"/>
            </w:pPr>
            <w:r w:rsidRPr="00182766">
              <w:t>(c)</w:t>
            </w:r>
            <w:r w:rsidRPr="00182766">
              <w:tab/>
              <w:t>if no, how is respondent alleged to be liable for compensation?</w:t>
            </w:r>
          </w:p>
        </w:tc>
        <w:tc>
          <w:tcPr>
            <w:tcW w:w="3240" w:type="dxa"/>
            <w:tcBorders>
              <w:top w:val="nil"/>
              <w:bottom w:val="nil"/>
            </w:tcBorders>
          </w:tcPr>
          <w:p w14:paraId="4184E10C" w14:textId="77777777" w:rsidR="00856D8F" w:rsidRPr="00182766" w:rsidRDefault="00856D8F" w:rsidP="002A08DA">
            <w:r w:rsidRPr="00182766">
              <w:t>(c)</w:t>
            </w:r>
          </w:p>
        </w:tc>
      </w:tr>
      <w:tr w:rsidR="00856D8F" w:rsidRPr="00182766" w14:paraId="198EABF1" w14:textId="77777777" w:rsidTr="002A08DA">
        <w:tc>
          <w:tcPr>
            <w:tcW w:w="534" w:type="dxa"/>
            <w:tcBorders>
              <w:top w:val="nil"/>
            </w:tcBorders>
          </w:tcPr>
          <w:p w14:paraId="06FDC762" w14:textId="77777777" w:rsidR="00856D8F" w:rsidRPr="00182766" w:rsidRDefault="00856D8F" w:rsidP="002A08DA"/>
        </w:tc>
        <w:tc>
          <w:tcPr>
            <w:tcW w:w="4014" w:type="dxa"/>
            <w:tcBorders>
              <w:top w:val="nil"/>
            </w:tcBorders>
          </w:tcPr>
          <w:p w14:paraId="50D6B3FF" w14:textId="77777777" w:rsidR="00856D8F" w:rsidRPr="00182766" w:rsidRDefault="00856D8F" w:rsidP="002A08DA">
            <w:pPr>
              <w:ind w:left="737" w:hanging="737"/>
            </w:pPr>
            <w:r w:rsidRPr="00182766">
              <w:t>(d)</w:t>
            </w:r>
            <w:r w:rsidRPr="00182766">
              <w:tab/>
              <w:t>if the respondent employer is not the direct employer, nature of work undertaken by the worker:</w:t>
            </w:r>
          </w:p>
        </w:tc>
        <w:tc>
          <w:tcPr>
            <w:tcW w:w="3240" w:type="dxa"/>
            <w:tcBorders>
              <w:top w:val="nil"/>
            </w:tcBorders>
          </w:tcPr>
          <w:p w14:paraId="57C41CB8" w14:textId="77777777" w:rsidR="00856D8F" w:rsidRPr="00182766" w:rsidRDefault="00856D8F" w:rsidP="002A08DA">
            <w:r w:rsidRPr="00182766">
              <w:t>(d)</w:t>
            </w:r>
          </w:p>
        </w:tc>
      </w:tr>
      <w:tr w:rsidR="00856D8F" w:rsidRPr="00182766" w14:paraId="5A059466" w14:textId="77777777" w:rsidTr="002A08DA">
        <w:tc>
          <w:tcPr>
            <w:tcW w:w="534" w:type="dxa"/>
          </w:tcPr>
          <w:p w14:paraId="11670203" w14:textId="77777777" w:rsidR="00856D8F" w:rsidRPr="00182766" w:rsidRDefault="00856D8F" w:rsidP="002A08DA">
            <w:r w:rsidRPr="00182766">
              <w:t>5</w:t>
            </w:r>
          </w:p>
        </w:tc>
        <w:tc>
          <w:tcPr>
            <w:tcW w:w="4014" w:type="dxa"/>
          </w:tcPr>
          <w:p w14:paraId="37C4EF2D" w14:textId="77777777" w:rsidR="00856D8F" w:rsidRPr="00182766" w:rsidRDefault="00856D8F" w:rsidP="002A08DA">
            <w:r w:rsidRPr="00182766">
              <w:t>if the injury is a disease contracted by gradual process, the names and address of all other employers by whom the worker was employed the nature of which the disease was due:</w:t>
            </w:r>
          </w:p>
        </w:tc>
        <w:tc>
          <w:tcPr>
            <w:tcW w:w="3240" w:type="dxa"/>
          </w:tcPr>
          <w:p w14:paraId="19187322" w14:textId="77777777" w:rsidR="00856D8F" w:rsidRPr="00182766" w:rsidRDefault="00856D8F" w:rsidP="002A08DA"/>
        </w:tc>
      </w:tr>
      <w:tr w:rsidR="00856D8F" w:rsidRPr="00182766" w14:paraId="0CA62487" w14:textId="77777777" w:rsidTr="002A08DA">
        <w:tc>
          <w:tcPr>
            <w:tcW w:w="534" w:type="dxa"/>
          </w:tcPr>
          <w:p w14:paraId="231AFDF9" w14:textId="77777777" w:rsidR="00856D8F" w:rsidRPr="00182766" w:rsidRDefault="00856D8F" w:rsidP="002A08DA">
            <w:r w:rsidRPr="00182766">
              <w:t>6</w:t>
            </w:r>
          </w:p>
        </w:tc>
        <w:tc>
          <w:tcPr>
            <w:tcW w:w="4014" w:type="dxa"/>
          </w:tcPr>
          <w:p w14:paraId="5D8E0908" w14:textId="77777777" w:rsidR="00856D8F" w:rsidRPr="00182766" w:rsidRDefault="00856D8F" w:rsidP="002A08DA">
            <w:r w:rsidRPr="00182766">
              <w:t>name, date of birth and relationship to worker of each person alleged to be dependant on the worker and the extent of alleged dependency:</w:t>
            </w:r>
          </w:p>
        </w:tc>
        <w:tc>
          <w:tcPr>
            <w:tcW w:w="3240" w:type="dxa"/>
          </w:tcPr>
          <w:p w14:paraId="2CFD4E00" w14:textId="77777777" w:rsidR="00856D8F" w:rsidRPr="00182766" w:rsidRDefault="00856D8F" w:rsidP="002A08DA"/>
        </w:tc>
      </w:tr>
    </w:tbl>
    <w:p w14:paraId="5CD4104E" w14:textId="77777777" w:rsidR="00856D8F" w:rsidRPr="00182766" w:rsidRDefault="00856D8F" w:rsidP="00856D8F">
      <w:pPr>
        <w:pStyle w:val="aNote"/>
        <w:tabs>
          <w:tab w:val="left" w:pos="960"/>
        </w:tabs>
        <w:ind w:left="960" w:hanging="1080"/>
      </w:pPr>
      <w:r w:rsidRPr="00182766">
        <w:rPr>
          <w:i/>
          <w:iCs/>
        </w:rPr>
        <w:t>Note 1</w:t>
      </w:r>
      <w:r w:rsidRPr="00182766">
        <w:rPr>
          <w:i/>
          <w:iCs/>
        </w:rPr>
        <w:tab/>
      </w:r>
      <w:r w:rsidRPr="00182766">
        <w:t>Further particulars may be attached.</w:t>
      </w:r>
    </w:p>
    <w:p w14:paraId="4E826231" w14:textId="77777777" w:rsidR="00856D8F" w:rsidRPr="00182766" w:rsidRDefault="00856D8F" w:rsidP="00856D8F">
      <w:pPr>
        <w:pStyle w:val="aNote"/>
        <w:tabs>
          <w:tab w:val="left" w:pos="960"/>
        </w:tabs>
        <w:ind w:left="960" w:hanging="1080"/>
      </w:pPr>
      <w:r w:rsidRPr="00182766">
        <w:rPr>
          <w:i/>
          <w:iCs/>
        </w:rPr>
        <w:t>Note 2</w:t>
      </w:r>
      <w:r w:rsidRPr="00182766">
        <w:rPr>
          <w:i/>
          <w:iCs/>
        </w:rPr>
        <w:tab/>
      </w:r>
      <w:r w:rsidRPr="00182766">
        <w:t>Particulars must be given of any other facts alleged, failure to give which may take the respondent by surprise.</w:t>
      </w:r>
    </w:p>
    <w:p w14:paraId="7AFDD42E" w14:textId="77777777" w:rsidR="00856D8F" w:rsidRPr="00182766" w:rsidRDefault="00856D8F" w:rsidP="00856D8F">
      <w:pPr>
        <w:pStyle w:val="aNote"/>
        <w:tabs>
          <w:tab w:val="left" w:pos="960"/>
        </w:tabs>
        <w:ind w:left="960" w:hanging="1080"/>
      </w:pPr>
      <w:r w:rsidRPr="00182766">
        <w:rPr>
          <w:i/>
          <w:iCs/>
        </w:rPr>
        <w:t>Note 3</w:t>
      </w:r>
      <w:r w:rsidRPr="00182766">
        <w:rPr>
          <w:i/>
          <w:iCs/>
        </w:rPr>
        <w:tab/>
      </w:r>
      <w:r w:rsidRPr="00182766">
        <w:t>WCA means the Workers Compensation Act.</w:t>
      </w:r>
    </w:p>
    <w:p w14:paraId="76C1D581" w14:textId="77777777" w:rsidR="00856D8F" w:rsidRPr="00182766" w:rsidRDefault="00856D8F" w:rsidP="00856D8F"/>
    <w:p w14:paraId="0528AC2E" w14:textId="77777777" w:rsidR="00856D8F" w:rsidRPr="00182766" w:rsidRDefault="00856D8F" w:rsidP="00856D8F">
      <w:pPr>
        <w:spacing w:before="120"/>
        <w:ind w:left="737" w:right="-133" w:hanging="737"/>
        <w:jc w:val="both"/>
      </w:pPr>
      <w:r w:rsidRPr="00182766">
        <w:rPr>
          <w:b/>
          <w:bCs/>
          <w:sz w:val="22"/>
          <w:szCs w:val="22"/>
        </w:rPr>
        <w:sym w:font="Wingdings" w:char="F06F"/>
      </w:r>
      <w:r w:rsidRPr="00182766">
        <w:rPr>
          <w:b/>
          <w:bCs/>
          <w:sz w:val="22"/>
          <w:szCs w:val="22"/>
        </w:rPr>
        <w:tab/>
      </w:r>
      <w:r w:rsidRPr="00182766">
        <w:t>death certificate of worker attached</w:t>
      </w:r>
    </w:p>
    <w:p w14:paraId="04620CFF" w14:textId="77777777" w:rsidR="00856D8F" w:rsidRPr="00182766" w:rsidRDefault="00856D8F" w:rsidP="00856D8F">
      <w:pPr>
        <w:spacing w:before="120"/>
        <w:ind w:left="737" w:right="-133" w:hanging="737"/>
        <w:jc w:val="both"/>
      </w:pPr>
      <w:r w:rsidRPr="00182766">
        <w:rPr>
          <w:b/>
          <w:bCs/>
          <w:sz w:val="22"/>
          <w:szCs w:val="22"/>
        </w:rPr>
        <w:sym w:font="Wingdings" w:char="F06F"/>
      </w:r>
      <w:r w:rsidRPr="00182766">
        <w:rPr>
          <w:b/>
          <w:bCs/>
          <w:sz w:val="22"/>
          <w:szCs w:val="22"/>
        </w:rPr>
        <w:tab/>
      </w:r>
      <w:r w:rsidRPr="00182766">
        <w:t>certified copy of birth certificate of each dependant attached</w:t>
      </w:r>
    </w:p>
    <w:p w14:paraId="40995386" w14:textId="77777777" w:rsidR="00856D8F" w:rsidRPr="00182766" w:rsidRDefault="00856D8F" w:rsidP="00856D8F">
      <w:pPr>
        <w:spacing w:before="120"/>
        <w:ind w:left="737" w:right="-133" w:hanging="737"/>
        <w:jc w:val="both"/>
      </w:pPr>
      <w:r w:rsidRPr="00182766">
        <w:rPr>
          <w:b/>
          <w:bCs/>
          <w:sz w:val="22"/>
          <w:szCs w:val="22"/>
        </w:rPr>
        <w:sym w:font="Wingdings" w:char="F06F"/>
      </w:r>
      <w:r w:rsidRPr="00182766">
        <w:rPr>
          <w:b/>
          <w:bCs/>
          <w:sz w:val="22"/>
          <w:szCs w:val="22"/>
        </w:rPr>
        <w:tab/>
      </w:r>
      <w:r w:rsidRPr="00182766">
        <w:t>medical reports in support of application attached</w:t>
      </w:r>
    </w:p>
    <w:p w14:paraId="5526210F" w14:textId="77777777" w:rsidR="00856D8F" w:rsidRPr="00182766" w:rsidRDefault="00856D8F" w:rsidP="00856D8F">
      <w:pPr>
        <w:pStyle w:val="FormText"/>
      </w:pPr>
      <w:r w:rsidRPr="00182766">
        <w:t>(</w:t>
      </w:r>
      <w:r w:rsidRPr="00182766">
        <w:rPr>
          <w:i/>
          <w:iCs/>
        </w:rPr>
        <w:t>Tick applicable boxes</w:t>
      </w:r>
      <w:r w:rsidRPr="00182766">
        <w:t>)</w:t>
      </w:r>
    </w:p>
    <w:p w14:paraId="6E0FB6CA" w14:textId="77777777" w:rsidR="00AF02CC" w:rsidRPr="00182766" w:rsidRDefault="00AF02CC" w:rsidP="00AF02CC">
      <w:pPr>
        <w:sectPr w:rsidR="00AF02CC" w:rsidRPr="00182766">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2F4F76F8" w14:textId="77777777" w:rsidR="000120E7" w:rsidRPr="00182766" w:rsidRDefault="000120E7" w:rsidP="00AF02CC"/>
    <w:sectPr w:rsidR="000120E7" w:rsidRPr="00182766"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0F5C" w14:textId="77777777" w:rsidR="008A7C0A" w:rsidRDefault="008A7C0A">
      <w:r>
        <w:separator/>
      </w:r>
    </w:p>
  </w:endnote>
  <w:endnote w:type="continuationSeparator" w:id="0">
    <w:p w14:paraId="038AB3BC" w14:textId="77777777" w:rsidR="008A7C0A" w:rsidRDefault="008A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4BC7" w14:textId="77777777" w:rsidR="00C31FB0" w:rsidRDefault="00C31F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5BFC"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7"/>
      <w:gridCol w:w="1189"/>
    </w:tblGrid>
    <w:tr w:rsidR="00360532" w:rsidRPr="00DA173D" w14:paraId="73B5BF48"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6937A5A4" w14:textId="662B996F" w:rsidR="00360532" w:rsidRPr="00DA173D" w:rsidRDefault="008C4E34" w:rsidP="00F4041F">
              <w:pPr>
                <w:spacing w:before="120" w:after="60"/>
                <w:rPr>
                  <w:rFonts w:ascii="Arial" w:hAnsi="Arial" w:cs="Arial"/>
                  <w:sz w:val="18"/>
                  <w:szCs w:val="18"/>
                </w:rPr>
              </w:pPr>
              <w:r>
                <w:rPr>
                  <w:rFonts w:ascii="Arial" w:hAnsi="Arial" w:cs="Arial"/>
                  <w:sz w:val="18"/>
                  <w:szCs w:val="18"/>
                </w:rPr>
                <w:t>AF2026-43</w:t>
              </w:r>
            </w:p>
          </w:tc>
        </w:sdtContent>
      </w:sdt>
      <w:tc>
        <w:tcPr>
          <w:tcW w:w="5400" w:type="dxa"/>
          <w:tcBorders>
            <w:top w:val="single" w:sz="4" w:space="0" w:color="auto"/>
            <w:left w:val="nil"/>
            <w:bottom w:val="nil"/>
            <w:right w:val="nil"/>
          </w:tcBorders>
          <w:vAlign w:val="center"/>
        </w:tcPr>
        <w:p w14:paraId="16DA6F47" w14:textId="4E6DDF3C"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E20EA3">
                <w:rPr>
                  <w:rFonts w:ascii="Arial" w:hAnsi="Arial" w:cs="Arial"/>
                  <w:sz w:val="18"/>
                  <w:szCs w:val="18"/>
                </w:rPr>
                <w:t>3.58</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856D8F">
                <w:rPr>
                  <w:rFonts w:ascii="Arial" w:hAnsi="Arial" w:cs="Arial"/>
                  <w:sz w:val="18"/>
                  <w:szCs w:val="18"/>
                </w:rPr>
                <w:t>Application for arbitration by dependants or personal representative of deceased worker</w:t>
              </w:r>
            </w:sdtContent>
          </w:sdt>
        </w:p>
      </w:tc>
      <w:tc>
        <w:tcPr>
          <w:tcW w:w="1215" w:type="dxa"/>
          <w:tcBorders>
            <w:top w:val="single" w:sz="4" w:space="0" w:color="auto"/>
            <w:left w:val="nil"/>
            <w:bottom w:val="nil"/>
            <w:right w:val="nil"/>
          </w:tcBorders>
          <w:vAlign w:val="center"/>
        </w:tcPr>
        <w:p w14:paraId="54EBC372"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1E782951" w14:textId="341FDE8B" w:rsidR="00360532" w:rsidRPr="00EB044D" w:rsidRDefault="00EB044D" w:rsidP="00EB044D">
    <w:pPr>
      <w:pStyle w:val="Status"/>
      <w:rPr>
        <w:rFonts w:cs="Arial"/>
      </w:rPr>
    </w:pPr>
    <w:r w:rsidRPr="00EB044D">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7D57" w14:textId="704105AF" w:rsidR="00360532" w:rsidRDefault="00856D8F">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7190541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013A6569"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48F6B5E5" w14:textId="69F309C8" w:rsidR="00360532" w:rsidRPr="00DA173D" w:rsidRDefault="008C4E34" w:rsidP="00F4041F">
              <w:pPr>
                <w:spacing w:before="120" w:after="60"/>
                <w:rPr>
                  <w:rFonts w:ascii="Arial" w:hAnsi="Arial" w:cs="Arial"/>
                  <w:sz w:val="18"/>
                  <w:szCs w:val="18"/>
                </w:rPr>
              </w:pPr>
              <w:r>
                <w:rPr>
                  <w:rFonts w:ascii="Arial" w:hAnsi="Arial" w:cs="Arial"/>
                  <w:sz w:val="18"/>
                  <w:szCs w:val="18"/>
                </w:rPr>
                <w:t>AF2026-43</w:t>
              </w:r>
            </w:p>
          </w:tc>
        </w:sdtContent>
      </w:sdt>
      <w:tc>
        <w:tcPr>
          <w:tcW w:w="5400" w:type="dxa"/>
          <w:tcBorders>
            <w:top w:val="single" w:sz="4" w:space="0" w:color="auto"/>
            <w:left w:val="nil"/>
            <w:bottom w:val="nil"/>
            <w:right w:val="nil"/>
          </w:tcBorders>
          <w:vAlign w:val="center"/>
        </w:tcPr>
        <w:p w14:paraId="3BACED3B"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7415BE82"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38511B14" w14:textId="36DB5D0D" w:rsidR="00360532" w:rsidRPr="00EB044D" w:rsidRDefault="00EB044D" w:rsidP="00EB044D">
    <w:pPr>
      <w:pStyle w:val="Status"/>
      <w:rPr>
        <w:rFonts w:cs="Arial"/>
      </w:rPr>
    </w:pPr>
    <w:r w:rsidRPr="00EB044D">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B3EA"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79"/>
      <w:gridCol w:w="5236"/>
      <w:gridCol w:w="1192"/>
    </w:tblGrid>
    <w:tr w:rsidR="00360532" w14:paraId="5ABEEBD3" w14:textId="77777777">
      <w:tc>
        <w:tcPr>
          <w:tcW w:w="1308" w:type="dxa"/>
          <w:tcBorders>
            <w:top w:val="single" w:sz="4" w:space="0" w:color="auto"/>
            <w:left w:val="nil"/>
            <w:bottom w:val="nil"/>
            <w:right w:val="nil"/>
          </w:tcBorders>
          <w:vAlign w:val="center"/>
        </w:tcPr>
        <w:p w14:paraId="07A6F17A" w14:textId="1DAB4624" w:rsidR="00360532" w:rsidRDefault="00C31FB0">
          <w:fldSimple w:instr=" KEYWORDS   \* MERGEFORMAT ">
            <w:r>
              <w:t>D02</w:t>
            </w:r>
          </w:fldSimple>
        </w:p>
      </w:tc>
      <w:tc>
        <w:tcPr>
          <w:tcW w:w="5400" w:type="dxa"/>
          <w:tcBorders>
            <w:top w:val="single" w:sz="4" w:space="0" w:color="auto"/>
            <w:left w:val="nil"/>
            <w:bottom w:val="nil"/>
            <w:right w:val="nil"/>
          </w:tcBorders>
          <w:vAlign w:val="center"/>
        </w:tcPr>
        <w:p w14:paraId="2A8A8427" w14:textId="588623F8" w:rsidR="00360532" w:rsidRDefault="00C31FB0" w:rsidP="0036254D">
          <w:pPr>
            <w:jc w:val="center"/>
          </w:pPr>
          <w:fldSimple w:instr=" SUBJECT   \* MERGEFORMAT ">
            <w:r>
              <w:t>3.58</w:t>
            </w:r>
          </w:fldSimple>
          <w:r w:rsidR="00360532">
            <w:t>—</w:t>
          </w:r>
          <w:fldSimple w:instr=" TITLE   \* MERGEFORMAT ">
            <w:r>
              <w:t>Application for arbitration by dependants or personal representative of deceased worker</w:t>
            </w:r>
          </w:fldSimple>
        </w:p>
      </w:tc>
      <w:tc>
        <w:tcPr>
          <w:tcW w:w="1215" w:type="dxa"/>
          <w:tcBorders>
            <w:top w:val="single" w:sz="4" w:space="0" w:color="auto"/>
            <w:left w:val="nil"/>
            <w:bottom w:val="nil"/>
            <w:right w:val="nil"/>
          </w:tcBorders>
          <w:vAlign w:val="center"/>
        </w:tcPr>
        <w:p w14:paraId="1EFC93C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6969DB03" w14:textId="6616A4C8" w:rsidR="00360532" w:rsidRPr="00EB044D" w:rsidRDefault="00EB044D" w:rsidP="00EB044D">
    <w:pPr>
      <w:pStyle w:val="Status"/>
      <w:rPr>
        <w:rFonts w:cs="Arial"/>
      </w:rPr>
    </w:pPr>
    <w:r w:rsidRPr="00EB044D">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35AA"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35759A98"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5E025C12" w14:textId="77777777">
      <w:tc>
        <w:tcPr>
          <w:tcW w:w="1308" w:type="dxa"/>
          <w:tcBorders>
            <w:top w:val="single" w:sz="4" w:space="0" w:color="auto"/>
            <w:left w:val="nil"/>
            <w:bottom w:val="nil"/>
            <w:right w:val="nil"/>
          </w:tcBorders>
          <w:vAlign w:val="center"/>
        </w:tcPr>
        <w:p w14:paraId="7BB878E8" w14:textId="0ED3B60D" w:rsidR="00360532" w:rsidRDefault="00C31FB0">
          <w:fldSimple w:instr=" KEYWORDS   \* MERGEFORMAT ">
            <w:r>
              <w:t>D02</w:t>
            </w:r>
          </w:fldSimple>
        </w:p>
      </w:tc>
      <w:tc>
        <w:tcPr>
          <w:tcW w:w="5400" w:type="dxa"/>
          <w:tcBorders>
            <w:top w:val="single" w:sz="4" w:space="0" w:color="auto"/>
            <w:left w:val="nil"/>
            <w:bottom w:val="nil"/>
            <w:right w:val="nil"/>
          </w:tcBorders>
          <w:vAlign w:val="center"/>
        </w:tcPr>
        <w:p w14:paraId="6F034541"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6B84BAE2"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1B931501" w14:textId="593AD7D5" w:rsidR="00360532" w:rsidRDefault="00C31FB0" w:rsidP="00EF0AFA">
    <w:pPr>
      <w:pStyle w:val="Status"/>
      <w:spacing w:before="120"/>
      <w:jc w:val="left"/>
    </w:pPr>
    <w:fldSimple w:instr=" COMMENTS   \* MERGEFORMAT ">
      <w:r>
        <w:t>J2025-1485</w:t>
      </w:r>
    </w:fldSimple>
  </w:p>
  <w:p w14:paraId="74998181"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F71F" w14:textId="77777777" w:rsidR="008A7C0A" w:rsidRDefault="008A7C0A">
      <w:r>
        <w:separator/>
      </w:r>
    </w:p>
  </w:footnote>
  <w:footnote w:type="continuationSeparator" w:id="0">
    <w:p w14:paraId="5C8833E8" w14:textId="77777777" w:rsidR="008A7C0A" w:rsidRDefault="008A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94F0" w14:textId="77777777" w:rsidR="00C31FB0" w:rsidRDefault="00C31F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E137" w14:textId="77777777" w:rsidR="00C31FB0" w:rsidRDefault="00C31F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B2C8" w14:textId="77777777" w:rsidR="00C31FB0" w:rsidRDefault="00C31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A3"/>
    <w:rsid w:val="000120E7"/>
    <w:rsid w:val="000131E4"/>
    <w:rsid w:val="000332CC"/>
    <w:rsid w:val="000444B5"/>
    <w:rsid w:val="000A026D"/>
    <w:rsid w:val="000B2319"/>
    <w:rsid w:val="000B3BEB"/>
    <w:rsid w:val="000C1668"/>
    <w:rsid w:val="000D214E"/>
    <w:rsid w:val="000D5C0A"/>
    <w:rsid w:val="000E5421"/>
    <w:rsid w:val="000F419D"/>
    <w:rsid w:val="000F4256"/>
    <w:rsid w:val="000F7FCC"/>
    <w:rsid w:val="001046F7"/>
    <w:rsid w:val="00112628"/>
    <w:rsid w:val="00131138"/>
    <w:rsid w:val="00132636"/>
    <w:rsid w:val="00156F63"/>
    <w:rsid w:val="00182766"/>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B1FEF"/>
    <w:rsid w:val="002B30AA"/>
    <w:rsid w:val="002D272D"/>
    <w:rsid w:val="002E3081"/>
    <w:rsid w:val="002E7BFE"/>
    <w:rsid w:val="003165A5"/>
    <w:rsid w:val="00325C93"/>
    <w:rsid w:val="00326E93"/>
    <w:rsid w:val="00360532"/>
    <w:rsid w:val="00361178"/>
    <w:rsid w:val="0036254D"/>
    <w:rsid w:val="0038141B"/>
    <w:rsid w:val="003B09D1"/>
    <w:rsid w:val="00405DC1"/>
    <w:rsid w:val="00416531"/>
    <w:rsid w:val="0043534F"/>
    <w:rsid w:val="00465B2F"/>
    <w:rsid w:val="0047635D"/>
    <w:rsid w:val="00477C05"/>
    <w:rsid w:val="00484E67"/>
    <w:rsid w:val="0049643E"/>
    <w:rsid w:val="004A26F9"/>
    <w:rsid w:val="004D669B"/>
    <w:rsid w:val="004E7DEA"/>
    <w:rsid w:val="004E7F17"/>
    <w:rsid w:val="004F6F58"/>
    <w:rsid w:val="005276A9"/>
    <w:rsid w:val="00531ECB"/>
    <w:rsid w:val="00532910"/>
    <w:rsid w:val="00541278"/>
    <w:rsid w:val="00567704"/>
    <w:rsid w:val="00580712"/>
    <w:rsid w:val="00596190"/>
    <w:rsid w:val="005C031C"/>
    <w:rsid w:val="005C409A"/>
    <w:rsid w:val="005C54A8"/>
    <w:rsid w:val="005D1247"/>
    <w:rsid w:val="005E0301"/>
    <w:rsid w:val="005E363F"/>
    <w:rsid w:val="005E574E"/>
    <w:rsid w:val="005F3A0B"/>
    <w:rsid w:val="00603C22"/>
    <w:rsid w:val="006535C5"/>
    <w:rsid w:val="00655DC2"/>
    <w:rsid w:val="0068280C"/>
    <w:rsid w:val="00690A72"/>
    <w:rsid w:val="006A5A5F"/>
    <w:rsid w:val="006C0C53"/>
    <w:rsid w:val="006C2AB4"/>
    <w:rsid w:val="006D2446"/>
    <w:rsid w:val="00706D10"/>
    <w:rsid w:val="007315C9"/>
    <w:rsid w:val="0073222E"/>
    <w:rsid w:val="00736033"/>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56D8F"/>
    <w:rsid w:val="00886EFB"/>
    <w:rsid w:val="008A6DB9"/>
    <w:rsid w:val="008A7C0A"/>
    <w:rsid w:val="008B5BA9"/>
    <w:rsid w:val="008C178B"/>
    <w:rsid w:val="008C4E34"/>
    <w:rsid w:val="008D057A"/>
    <w:rsid w:val="008E074A"/>
    <w:rsid w:val="008E6C61"/>
    <w:rsid w:val="008E771C"/>
    <w:rsid w:val="008F21AE"/>
    <w:rsid w:val="00922B24"/>
    <w:rsid w:val="00946093"/>
    <w:rsid w:val="00954525"/>
    <w:rsid w:val="00962DFD"/>
    <w:rsid w:val="00991691"/>
    <w:rsid w:val="009938BE"/>
    <w:rsid w:val="0099557F"/>
    <w:rsid w:val="00995DA0"/>
    <w:rsid w:val="009A3137"/>
    <w:rsid w:val="009A3F79"/>
    <w:rsid w:val="009D52E0"/>
    <w:rsid w:val="009E3ABD"/>
    <w:rsid w:val="009F263C"/>
    <w:rsid w:val="00A03F04"/>
    <w:rsid w:val="00A615A2"/>
    <w:rsid w:val="00A706D5"/>
    <w:rsid w:val="00A710A1"/>
    <w:rsid w:val="00A903CF"/>
    <w:rsid w:val="00AB090A"/>
    <w:rsid w:val="00AC5614"/>
    <w:rsid w:val="00AE79EB"/>
    <w:rsid w:val="00AF02CC"/>
    <w:rsid w:val="00AF12C6"/>
    <w:rsid w:val="00B123EC"/>
    <w:rsid w:val="00B253E2"/>
    <w:rsid w:val="00B42970"/>
    <w:rsid w:val="00B57B7F"/>
    <w:rsid w:val="00B85514"/>
    <w:rsid w:val="00B857B1"/>
    <w:rsid w:val="00B91CB5"/>
    <w:rsid w:val="00B93139"/>
    <w:rsid w:val="00BD28EE"/>
    <w:rsid w:val="00BD51AC"/>
    <w:rsid w:val="00BE1E2E"/>
    <w:rsid w:val="00BF1C66"/>
    <w:rsid w:val="00BF4783"/>
    <w:rsid w:val="00BF55D4"/>
    <w:rsid w:val="00BF5B7C"/>
    <w:rsid w:val="00C05AA4"/>
    <w:rsid w:val="00C3026C"/>
    <w:rsid w:val="00C31FB0"/>
    <w:rsid w:val="00C56B5E"/>
    <w:rsid w:val="00C62813"/>
    <w:rsid w:val="00C65B61"/>
    <w:rsid w:val="00C90186"/>
    <w:rsid w:val="00C9259F"/>
    <w:rsid w:val="00CB3267"/>
    <w:rsid w:val="00CB7BAD"/>
    <w:rsid w:val="00CC330D"/>
    <w:rsid w:val="00CC4E1B"/>
    <w:rsid w:val="00CF062D"/>
    <w:rsid w:val="00D21719"/>
    <w:rsid w:val="00D4374D"/>
    <w:rsid w:val="00D44A32"/>
    <w:rsid w:val="00D46DF4"/>
    <w:rsid w:val="00D54C4B"/>
    <w:rsid w:val="00D55D4F"/>
    <w:rsid w:val="00D565CF"/>
    <w:rsid w:val="00D67ED7"/>
    <w:rsid w:val="00D70CA2"/>
    <w:rsid w:val="00D91E67"/>
    <w:rsid w:val="00D97DDB"/>
    <w:rsid w:val="00DA028C"/>
    <w:rsid w:val="00DB0A62"/>
    <w:rsid w:val="00DC39ED"/>
    <w:rsid w:val="00DE5E2B"/>
    <w:rsid w:val="00DF6D05"/>
    <w:rsid w:val="00E06B67"/>
    <w:rsid w:val="00E20EA3"/>
    <w:rsid w:val="00E2340F"/>
    <w:rsid w:val="00E30972"/>
    <w:rsid w:val="00E43459"/>
    <w:rsid w:val="00E46CCF"/>
    <w:rsid w:val="00E77FFA"/>
    <w:rsid w:val="00E91E4D"/>
    <w:rsid w:val="00EA2303"/>
    <w:rsid w:val="00EB044D"/>
    <w:rsid w:val="00EC2B2A"/>
    <w:rsid w:val="00ED5990"/>
    <w:rsid w:val="00EF0AFA"/>
    <w:rsid w:val="00F20AA9"/>
    <w:rsid w:val="00F23162"/>
    <w:rsid w:val="00F30DA5"/>
    <w:rsid w:val="00F328F4"/>
    <w:rsid w:val="00F4041F"/>
    <w:rsid w:val="00F43AEA"/>
    <w:rsid w:val="00F52B52"/>
    <w:rsid w:val="00F92C8C"/>
    <w:rsid w:val="00F972E1"/>
    <w:rsid w:val="00FC2C23"/>
    <w:rsid w:val="00FC2ED4"/>
    <w:rsid w:val="00FC36CC"/>
    <w:rsid w:val="00FD2738"/>
    <w:rsid w:val="00FE0853"/>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C3C3B"/>
  <w15:docId w15:val="{650080E8-C17F-48B3-966E-6A79A1BB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uiPriority w:val="99"/>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customStyle="1" w:styleId="TableColHd">
    <w:name w:val="TableColHd"/>
    <w:basedOn w:val="Normal"/>
    <w:uiPriority w:val="99"/>
    <w:rsid w:val="00856D8F"/>
    <w:pPr>
      <w:keepNext/>
      <w:spacing w:after="60"/>
    </w:pPr>
    <w:rPr>
      <w:rFonts w:ascii="Arial" w:hAnsi="Arial" w:cs="Arial"/>
      <w:b/>
      <w:bCs/>
      <w:sz w:val="18"/>
      <w:szCs w:val="18"/>
      <w14:ligatures w14:val="standardContextual"/>
    </w:rPr>
  </w:style>
  <w:style w:type="paragraph" w:styleId="Revision">
    <w:name w:val="Revision"/>
    <w:hidden/>
    <w:uiPriority w:val="99"/>
    <w:semiHidden/>
    <w:rsid w:val="007315C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A69AFF894A45468D3AB1A6800D33EA"/>
        <w:category>
          <w:name w:val="General"/>
          <w:gallery w:val="placeholder"/>
        </w:category>
        <w:types>
          <w:type w:val="bbPlcHdr"/>
        </w:types>
        <w:behaviors>
          <w:behavior w:val="content"/>
        </w:behaviors>
        <w:guid w:val="{B0564D1D-8656-465B-BA99-56B452ABAC74}"/>
      </w:docPartPr>
      <w:docPartBody>
        <w:p w:rsidR="008037C0" w:rsidRDefault="008037C0">
          <w:pPr>
            <w:pStyle w:val="03A69AFF894A45468D3AB1A6800D33EA"/>
          </w:pPr>
          <w:r w:rsidRPr="00A86866">
            <w:rPr>
              <w:rStyle w:val="PlaceholderText"/>
            </w:rPr>
            <w:t>[Subject]</w:t>
          </w:r>
        </w:p>
      </w:docPartBody>
    </w:docPart>
    <w:docPart>
      <w:docPartPr>
        <w:name w:val="E796388C27144FEBA218B0DCE1EF1B97"/>
        <w:category>
          <w:name w:val="General"/>
          <w:gallery w:val="placeholder"/>
        </w:category>
        <w:types>
          <w:type w:val="bbPlcHdr"/>
        </w:types>
        <w:behaviors>
          <w:behavior w:val="content"/>
        </w:behaviors>
        <w:guid w:val="{E9CEF1D0-D2DB-4048-AAF9-28970978317C}"/>
      </w:docPartPr>
      <w:docPartBody>
        <w:p w:rsidR="008037C0" w:rsidRDefault="008037C0">
          <w:pPr>
            <w:pStyle w:val="E796388C27144FEBA218B0DCE1EF1B97"/>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C0"/>
    <w:rsid w:val="00484E67"/>
    <w:rsid w:val="005A55C8"/>
    <w:rsid w:val="005C409A"/>
    <w:rsid w:val="005E574E"/>
    <w:rsid w:val="008037C0"/>
    <w:rsid w:val="00D44A32"/>
    <w:rsid w:val="00FC36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A69AFF894A45468D3AB1A6800D33EA">
    <w:name w:val="03A69AFF894A45468D3AB1A6800D33EA"/>
  </w:style>
  <w:style w:type="paragraph" w:customStyle="1" w:styleId="E796388C27144FEBA218B0DCE1EF1B97">
    <w:name w:val="E796388C27144FEBA218B0DCE1EF1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637</Words>
  <Characters>3322</Characters>
  <Application>Microsoft Office Word</Application>
  <DocSecurity>0</DocSecurity>
  <Lines>203</Lines>
  <Paragraphs>88</Paragraphs>
  <ScaleCrop>false</ScaleCrop>
  <HeadingPairs>
    <vt:vector size="2" baseType="variant">
      <vt:variant>
        <vt:lpstr>Title</vt:lpstr>
      </vt:variant>
      <vt:variant>
        <vt:i4>1</vt:i4>
      </vt:variant>
    </vt:vector>
  </HeadingPairs>
  <TitlesOfParts>
    <vt:vector size="1" baseType="lpstr">
      <vt:lpstr>Application for arbitration by dependants or personal representative of deceased worker</vt:lpstr>
    </vt:vector>
  </TitlesOfParts>
  <Manager>Form</Manager>
  <Company>ACT Government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arbitration by dependants or personal representative of deceased worker</dc:title>
  <dc:subject>3.58</dc:subject>
  <dc:creator>ACT Government</dc:creator>
  <cp:keywords>D02</cp:keywords>
  <dc:description>J2025-1485</dc:description>
  <cp:lastModifiedBy>PCODCS</cp:lastModifiedBy>
  <cp:revision>5</cp:revision>
  <cp:lastPrinted>2009-12-10T00:48:00Z</cp:lastPrinted>
  <dcterms:created xsi:type="dcterms:W3CDTF">2026-07-24T00:41:00Z</dcterms:created>
  <dcterms:modified xsi:type="dcterms:W3CDTF">2026-07-24T00:41:00Z</dcterms:modified>
  <cp:category>AF2026-43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jobType">
    <vt:lpwstr>Drafting</vt:lpwstr>
  </property>
  <property fmtid="{D5CDD505-2E9C-101B-9397-08002B2CF9AE}" pid="11" name="DrafterName">
    <vt:lpwstr>Sue Erickson</vt:lpwstr>
  </property>
  <property fmtid="{D5CDD505-2E9C-101B-9397-08002B2CF9AE}" pid="12" name="DrafterEmail">
    <vt:lpwstr>Sue.Erickson@act.gov.au</vt:lpwstr>
  </property>
  <property fmtid="{D5CDD505-2E9C-101B-9397-08002B2CF9AE}" pid="13" name="DrafterPh">
    <vt:lpwstr>(02) 6207 9578</vt:lpwstr>
  </property>
  <property fmtid="{D5CDD505-2E9C-101B-9397-08002B2CF9AE}" pid="14" name="SettlerName">
    <vt:lpwstr>Savvas Pertsinidis</vt:lpwstr>
  </property>
  <property fmtid="{D5CDD505-2E9C-101B-9397-08002B2CF9AE}" pid="15" name="SettlerEmail">
    <vt:lpwstr>savvas.pertsinidis@act.gov.au</vt:lpwstr>
  </property>
  <property fmtid="{D5CDD505-2E9C-101B-9397-08002B2CF9AE}" pid="16" name="SettlerPh">
    <vt:lpwstr>62053779</vt:lpwstr>
  </property>
  <property fmtid="{D5CDD505-2E9C-101B-9397-08002B2CF9AE}" pid="17" name="ClientName1">
    <vt:lpwstr>Jayne Reece</vt:lpwstr>
  </property>
  <property fmtid="{D5CDD505-2E9C-101B-9397-08002B2CF9AE}" pid="18" name="ClientEmail1">
    <vt:lpwstr>Jayne.Reece@courts.act.gov.au</vt:lpwstr>
  </property>
  <property fmtid="{D5CDD505-2E9C-101B-9397-08002B2CF9AE}" pid="19" name="ClientPh1">
    <vt:lpwstr>62071203</vt:lpwstr>
  </property>
  <property fmtid="{D5CDD505-2E9C-101B-9397-08002B2CF9AE}" pid="20" name="ClientName2">
    <vt:lpwstr/>
  </property>
  <property fmtid="{D5CDD505-2E9C-101B-9397-08002B2CF9AE}" pid="21" name="ClientEmail2">
    <vt:lpwstr/>
  </property>
  <property fmtid="{D5CDD505-2E9C-101B-9397-08002B2CF9AE}" pid="22" name="ClientPh2">
    <vt:lpwstr/>
  </property>
  <property fmtid="{D5CDD505-2E9C-101B-9397-08002B2CF9AE}" pid="23" name="DMSID">
    <vt:lpwstr>15541714</vt:lpwstr>
  </property>
  <property fmtid="{D5CDD505-2E9C-101B-9397-08002B2CF9AE}" pid="24" name="JMSREQUIREDCHECKIN">
    <vt:lpwstr/>
  </property>
  <property fmtid="{D5CDD505-2E9C-101B-9397-08002B2CF9AE}" pid="25" name="CHECKEDOUTFROMJMS">
    <vt:lpwstr/>
  </property>
</Properties>
</file>