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F6F3" w14:textId="45D0C51C" w:rsidR="00AF02CC" w:rsidRPr="004E0AE6" w:rsidRDefault="00AF02CC" w:rsidP="00AF02CC">
      <w:pPr>
        <w:pStyle w:val="FormTitle"/>
      </w:pPr>
      <w:r w:rsidRPr="004E0AE6">
        <w:t xml:space="preserve">Form </w:t>
      </w:r>
      <w:sdt>
        <w:sdtPr>
          <w:alias w:val="Subject"/>
          <w:id w:val="1188182934"/>
          <w:placeholder>
            <w:docPart w:val="19EC278BDA6F4BE897D9BCAD2B53BB1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47AF8" w:rsidRPr="004E0AE6">
            <w:t>3.59</w:t>
          </w:r>
        </w:sdtContent>
      </w:sdt>
      <w:r w:rsidRPr="004E0AE6">
        <w:tab/>
      </w:r>
      <w:sdt>
        <w:sdtPr>
          <w:alias w:val="Title"/>
          <w:id w:val="1188182935"/>
          <w:placeholder>
            <w:docPart w:val="7F8F89201AC042A7BD3BED56094FC34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B2F5B" w:rsidRPr="004E0AE6">
            <w:t>Application for arbitration by employer or insurer</w:t>
          </w:r>
        </w:sdtContent>
      </w:sdt>
    </w:p>
    <w:p w14:paraId="0B566013" w14:textId="5C3218F7" w:rsidR="00FB2F5B" w:rsidRPr="004E0AE6" w:rsidRDefault="00FB2F5B" w:rsidP="00FB2F5B">
      <w:pPr>
        <w:pStyle w:val="MadeUnder"/>
      </w:pPr>
      <w:r w:rsidRPr="004E0AE6">
        <w:t>Court Procedures Rules 2006</w:t>
      </w:r>
    </w:p>
    <w:p w14:paraId="0BB06F87" w14:textId="77777777" w:rsidR="00FB2F5B" w:rsidRPr="004E0AE6" w:rsidRDefault="00FB2F5B" w:rsidP="00FB2F5B">
      <w:pPr>
        <w:pStyle w:val="ref"/>
      </w:pPr>
      <w:r w:rsidRPr="004E0AE6">
        <w:t>(see r 3907 (Application for arbitration—by employer or insurer))</w:t>
      </w:r>
    </w:p>
    <w:p w14:paraId="7CAEB043" w14:textId="77777777" w:rsidR="00FB2F5B" w:rsidRPr="004E0AE6" w:rsidRDefault="00FB2F5B" w:rsidP="00F96B09"/>
    <w:p w14:paraId="0AB3517B" w14:textId="77777777" w:rsidR="00FB2F5B" w:rsidRPr="004E0AE6" w:rsidRDefault="00FB2F5B" w:rsidP="00FB2F5B">
      <w:pPr>
        <w:pStyle w:val="FormText"/>
      </w:pPr>
      <w:r w:rsidRPr="004E0AE6">
        <w:t>In the Magistrates Court of the Australian Capital Territory</w:t>
      </w:r>
    </w:p>
    <w:p w14:paraId="1C49A172" w14:textId="77777777" w:rsidR="00FB2F5B" w:rsidRPr="004E0AE6" w:rsidRDefault="00FB2F5B" w:rsidP="00FB2F5B">
      <w:pPr>
        <w:spacing w:before="80" w:after="60"/>
      </w:pPr>
    </w:p>
    <w:p w14:paraId="4FC34A03" w14:textId="77777777" w:rsidR="00FB2F5B" w:rsidRPr="004E0AE6" w:rsidRDefault="00FB2F5B" w:rsidP="00FB2F5B">
      <w:pPr>
        <w:pStyle w:val="FormText"/>
      </w:pPr>
      <w:r w:rsidRPr="004E0AE6">
        <w:t>No WC</w:t>
      </w:r>
      <w:r w:rsidRPr="004E0AE6">
        <w:tab/>
      </w:r>
      <w:r w:rsidRPr="004E0AE6">
        <w:tab/>
        <w:t>of (</w:t>
      </w:r>
      <w:r w:rsidRPr="004E0AE6">
        <w:rPr>
          <w:i/>
          <w:iCs/>
        </w:rPr>
        <w:t>year</w:t>
      </w:r>
      <w:r w:rsidRPr="004E0AE6">
        <w:t>) (</w:t>
      </w:r>
      <w:r w:rsidRPr="004E0AE6">
        <w:rPr>
          <w:i/>
          <w:iCs/>
        </w:rPr>
        <w:t>Court to complete</w:t>
      </w:r>
      <w:r w:rsidRPr="004E0AE6">
        <w:t>)</w:t>
      </w:r>
    </w:p>
    <w:p w14:paraId="11FB2664" w14:textId="77777777" w:rsidR="00FB2F5B" w:rsidRPr="004E0AE6" w:rsidRDefault="00FB2F5B" w:rsidP="00F96B09"/>
    <w:p w14:paraId="6AFC80E0" w14:textId="77777777" w:rsidR="00FB2F5B" w:rsidRPr="004E0AE6" w:rsidRDefault="00FB2F5B" w:rsidP="00FB2F5B">
      <w:pPr>
        <w:pStyle w:val="FormText"/>
      </w:pPr>
      <w:r w:rsidRPr="004E0AE6">
        <w:t>(</w:t>
      </w:r>
      <w:r w:rsidRPr="004E0AE6">
        <w:rPr>
          <w:i/>
          <w:iCs/>
        </w:rPr>
        <w:t>name</w:t>
      </w:r>
      <w:r w:rsidRPr="004E0AE6">
        <w:t>)</w:t>
      </w:r>
    </w:p>
    <w:p w14:paraId="73E8F434" w14:textId="77777777" w:rsidR="00FB2F5B" w:rsidRPr="004E0AE6" w:rsidRDefault="00FB2F5B" w:rsidP="00FB2F5B">
      <w:pPr>
        <w:pStyle w:val="FormText"/>
      </w:pPr>
      <w:r w:rsidRPr="004E0AE6">
        <w:t>Applicant</w:t>
      </w:r>
    </w:p>
    <w:p w14:paraId="4AED5F35" w14:textId="77777777" w:rsidR="00FB2F5B" w:rsidRPr="004E0AE6" w:rsidRDefault="00FB2F5B" w:rsidP="00F96B09"/>
    <w:p w14:paraId="0F6A58E3" w14:textId="77777777" w:rsidR="00FB2F5B" w:rsidRPr="004E0AE6" w:rsidRDefault="00FB2F5B" w:rsidP="00FB2F5B">
      <w:pPr>
        <w:pStyle w:val="FormText"/>
      </w:pPr>
      <w:r w:rsidRPr="004E0AE6">
        <w:t>(</w:t>
      </w:r>
      <w:r w:rsidRPr="004E0AE6">
        <w:rPr>
          <w:i/>
          <w:iCs/>
        </w:rPr>
        <w:t>name</w:t>
      </w:r>
      <w:r w:rsidRPr="004E0AE6">
        <w:t>)</w:t>
      </w:r>
    </w:p>
    <w:p w14:paraId="7DE0ADC4" w14:textId="77777777" w:rsidR="00FB2F5B" w:rsidRPr="004E0AE6" w:rsidRDefault="00FB2F5B" w:rsidP="00FB2F5B">
      <w:pPr>
        <w:pStyle w:val="FormText"/>
      </w:pPr>
      <w:r w:rsidRPr="004E0AE6">
        <w:t>Respondent</w:t>
      </w:r>
    </w:p>
    <w:p w14:paraId="2F7725F9" w14:textId="77777777" w:rsidR="00FB2F5B" w:rsidRPr="004E0AE6" w:rsidRDefault="00FB2F5B" w:rsidP="00FB2F5B"/>
    <w:p w14:paraId="08F89F59" w14:textId="77777777" w:rsidR="00FB2F5B" w:rsidRPr="004E0AE6" w:rsidRDefault="00FB2F5B" w:rsidP="00FB2F5B">
      <w:pPr>
        <w:spacing w:after="12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558"/>
        <w:gridCol w:w="1136"/>
        <w:gridCol w:w="1134"/>
        <w:gridCol w:w="2693"/>
      </w:tblGrid>
      <w:tr w:rsidR="00FB2F5B" w:rsidRPr="004E0AE6" w14:paraId="0F3419AC" w14:textId="77777777" w:rsidTr="002A08DA">
        <w:trPr>
          <w:trHeight w:val="710"/>
        </w:trPr>
        <w:tc>
          <w:tcPr>
            <w:tcW w:w="2516" w:type="dxa"/>
            <w:gridSpan w:val="2"/>
            <w:tcBorders>
              <w:top w:val="nil"/>
              <w:left w:val="nil"/>
              <w:bottom w:val="nil"/>
            </w:tcBorders>
          </w:tcPr>
          <w:p w14:paraId="4505BD4C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  <w:r w:rsidRPr="004E0AE6">
              <w:rPr>
                <w:rFonts w:ascii="Arial" w:hAnsi="Arial" w:cs="Arial"/>
                <w:b/>
                <w:bCs/>
                <w:szCs w:val="22"/>
              </w:rPr>
              <w:t>Applicant</w:t>
            </w:r>
            <w:r w:rsidRPr="004E0AE6">
              <w:rPr>
                <w:b/>
                <w:bCs/>
                <w:sz w:val="22"/>
                <w:szCs w:val="22"/>
              </w:rPr>
              <w:br/>
            </w:r>
            <w:r w:rsidRPr="004E0AE6">
              <w:rPr>
                <w:sz w:val="21"/>
                <w:szCs w:val="21"/>
              </w:rPr>
              <w:t>(</w:t>
            </w:r>
            <w:r w:rsidRPr="004E0AE6">
              <w:rPr>
                <w:i/>
                <w:iCs/>
                <w:sz w:val="21"/>
                <w:szCs w:val="21"/>
              </w:rPr>
              <w:t>employer/insurer details</w:t>
            </w:r>
            <w:r w:rsidRPr="004E0AE6">
              <w:rPr>
                <w:sz w:val="21"/>
                <w:szCs w:val="21"/>
              </w:rPr>
              <w:t>)</w:t>
            </w:r>
          </w:p>
        </w:tc>
        <w:tc>
          <w:tcPr>
            <w:tcW w:w="1136" w:type="dxa"/>
          </w:tcPr>
          <w:p w14:paraId="083BEDA5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full name</w:t>
            </w:r>
          </w:p>
        </w:tc>
        <w:tc>
          <w:tcPr>
            <w:tcW w:w="3827" w:type="dxa"/>
            <w:gridSpan w:val="2"/>
          </w:tcPr>
          <w:p w14:paraId="7E188F08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</w:tr>
      <w:tr w:rsidR="00FB2F5B" w:rsidRPr="004E0AE6" w14:paraId="2DBD5882" w14:textId="77777777" w:rsidTr="002A08DA">
        <w:trPr>
          <w:cantSplit/>
          <w:trHeight w:val="502"/>
        </w:trPr>
        <w:tc>
          <w:tcPr>
            <w:tcW w:w="958" w:type="dxa"/>
            <w:tcBorders>
              <w:left w:val="nil"/>
              <w:bottom w:val="nil"/>
            </w:tcBorders>
          </w:tcPr>
          <w:p w14:paraId="5CC9A763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828" w:type="dxa"/>
            <w:gridSpan w:val="3"/>
          </w:tcPr>
          <w:p w14:paraId="3F275AE1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2693" w:type="dxa"/>
          </w:tcPr>
          <w:p w14:paraId="63D64260" w14:textId="77777777" w:rsidR="00FB2F5B" w:rsidRPr="004E0AE6" w:rsidRDefault="00FB2F5B" w:rsidP="002A08DA">
            <w:pPr>
              <w:spacing w:after="240"/>
              <w:ind w:left="1451" w:hanging="1451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ABN</w:t>
            </w:r>
          </w:p>
        </w:tc>
      </w:tr>
    </w:tbl>
    <w:p w14:paraId="53F941D3" w14:textId="77777777" w:rsidR="00FB2F5B" w:rsidRPr="004E0AE6" w:rsidRDefault="00FB2F5B" w:rsidP="00F96B09"/>
    <w:tbl>
      <w:tblPr>
        <w:tblW w:w="7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080"/>
        <w:gridCol w:w="2403"/>
        <w:gridCol w:w="851"/>
        <w:gridCol w:w="1417"/>
        <w:gridCol w:w="43"/>
      </w:tblGrid>
      <w:tr w:rsidR="00FB2F5B" w:rsidRPr="004E0AE6" w14:paraId="766395C6" w14:textId="77777777" w:rsidTr="002A08DA">
        <w:trPr>
          <w:cantSplit/>
        </w:trPr>
        <w:tc>
          <w:tcPr>
            <w:tcW w:w="1728" w:type="dxa"/>
            <w:vMerge w:val="restart"/>
            <w:tcBorders>
              <w:top w:val="nil"/>
              <w:left w:val="nil"/>
              <w:bottom w:val="nil"/>
            </w:tcBorders>
          </w:tcPr>
          <w:p w14:paraId="1C5F2A40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  <w:r w:rsidRPr="004E0AE6">
              <w:rPr>
                <w:rFonts w:ascii="Arial" w:hAnsi="Arial" w:cs="Arial"/>
                <w:b/>
                <w:bCs/>
                <w:szCs w:val="22"/>
              </w:rPr>
              <w:t>Respondent</w:t>
            </w:r>
            <w:r w:rsidRPr="004E0AE6">
              <w:rPr>
                <w:b/>
                <w:bCs/>
                <w:sz w:val="22"/>
                <w:szCs w:val="22"/>
              </w:rPr>
              <w:br/>
            </w:r>
            <w:r w:rsidRPr="004E0AE6">
              <w:rPr>
                <w:sz w:val="21"/>
                <w:szCs w:val="21"/>
              </w:rPr>
              <w:t>(</w:t>
            </w:r>
            <w:r w:rsidRPr="004E0AE6">
              <w:rPr>
                <w:i/>
                <w:iCs/>
                <w:sz w:val="21"/>
                <w:szCs w:val="21"/>
              </w:rPr>
              <w:t>injured worker’s details</w:t>
            </w:r>
            <w:r w:rsidRPr="004E0AE6">
              <w:rPr>
                <w:sz w:val="21"/>
                <w:szCs w:val="21"/>
              </w:rPr>
              <w:t>)</w:t>
            </w:r>
          </w:p>
        </w:tc>
        <w:tc>
          <w:tcPr>
            <w:tcW w:w="1080" w:type="dxa"/>
          </w:tcPr>
          <w:p w14:paraId="09E490A0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403" w:type="dxa"/>
          </w:tcPr>
          <w:p w14:paraId="208D0685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2311" w:type="dxa"/>
            <w:gridSpan w:val="3"/>
          </w:tcPr>
          <w:p w14:paraId="5D3FDF3A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  <w:r w:rsidRPr="004E0AE6">
              <w:rPr>
                <w:b/>
                <w:bCs/>
                <w:sz w:val="22"/>
                <w:szCs w:val="22"/>
              </w:rPr>
              <w:t>claim no.</w:t>
            </w:r>
          </w:p>
        </w:tc>
      </w:tr>
      <w:tr w:rsidR="00FB2F5B" w:rsidRPr="004E0AE6" w14:paraId="665EF2D4" w14:textId="77777777" w:rsidTr="002A08DA">
        <w:trPr>
          <w:gridAfter w:val="1"/>
          <w:wAfter w:w="43" w:type="dxa"/>
          <w:cantSplit/>
        </w:trPr>
        <w:tc>
          <w:tcPr>
            <w:tcW w:w="1728" w:type="dxa"/>
            <w:vMerge/>
            <w:tcBorders>
              <w:top w:val="nil"/>
              <w:left w:val="nil"/>
              <w:bottom w:val="nil"/>
            </w:tcBorders>
          </w:tcPr>
          <w:p w14:paraId="6575C7BC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080" w:type="dxa"/>
          </w:tcPr>
          <w:p w14:paraId="727C6C68" w14:textId="77777777" w:rsidR="00FB2F5B" w:rsidRPr="004E0AE6" w:rsidRDefault="00FB2F5B" w:rsidP="002A08DA">
            <w:pPr>
              <w:spacing w:after="240"/>
              <w:ind w:left="-249" w:firstLine="249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254" w:type="dxa"/>
            <w:gridSpan w:val="2"/>
          </w:tcPr>
          <w:p w14:paraId="2A57CE50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14:paraId="0592A8B6" w14:textId="77777777" w:rsidR="00FB2F5B" w:rsidRPr="004E0AE6" w:rsidRDefault="00FB2F5B" w:rsidP="002A08DA">
            <w:pPr>
              <w:spacing w:after="240"/>
              <w:ind w:left="1026" w:hanging="1026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dob</w:t>
            </w:r>
          </w:p>
        </w:tc>
      </w:tr>
    </w:tbl>
    <w:p w14:paraId="6396AF5E" w14:textId="77777777" w:rsidR="00FB2F5B" w:rsidRPr="004E0AE6" w:rsidRDefault="00FB2F5B" w:rsidP="00F96B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308"/>
        <w:gridCol w:w="2172"/>
        <w:gridCol w:w="1440"/>
      </w:tblGrid>
      <w:tr w:rsidR="00FB2F5B" w:rsidRPr="004E0AE6" w14:paraId="5F1A924E" w14:textId="77777777" w:rsidTr="002A08DA">
        <w:trPr>
          <w:cantSplit/>
        </w:trPr>
        <w:tc>
          <w:tcPr>
            <w:tcW w:w="2628" w:type="dxa"/>
            <w:vMerge w:val="restart"/>
            <w:tcBorders>
              <w:top w:val="nil"/>
              <w:left w:val="nil"/>
              <w:bottom w:val="nil"/>
            </w:tcBorders>
          </w:tcPr>
          <w:p w14:paraId="26D288C2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  <w:r w:rsidRPr="004E0AE6">
              <w:rPr>
                <w:rFonts w:ascii="Arial" w:hAnsi="Arial" w:cs="Arial"/>
                <w:b/>
                <w:bCs/>
                <w:sz w:val="22"/>
                <w:szCs w:val="22"/>
              </w:rPr>
              <w:t>Applicant’s insurer</w:t>
            </w:r>
            <w:r w:rsidRPr="004E0AE6">
              <w:rPr>
                <w:b/>
                <w:bCs/>
                <w:sz w:val="22"/>
                <w:szCs w:val="22"/>
              </w:rPr>
              <w:br/>
            </w:r>
            <w:r w:rsidRPr="004E0AE6">
              <w:rPr>
                <w:sz w:val="21"/>
                <w:szCs w:val="21"/>
              </w:rPr>
              <w:t>(</w:t>
            </w:r>
            <w:r w:rsidRPr="004E0AE6">
              <w:rPr>
                <w:i/>
                <w:iCs/>
                <w:sz w:val="21"/>
                <w:szCs w:val="21"/>
              </w:rPr>
              <w:t>for applicant employer—if more than 1 insurer, list all insurers</w:t>
            </w:r>
            <w:r w:rsidRPr="004E0AE6">
              <w:rPr>
                <w:sz w:val="21"/>
                <w:szCs w:val="21"/>
              </w:rPr>
              <w:t>)</w:t>
            </w:r>
          </w:p>
        </w:tc>
        <w:tc>
          <w:tcPr>
            <w:tcW w:w="1308" w:type="dxa"/>
          </w:tcPr>
          <w:p w14:paraId="75D54B9F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612" w:type="dxa"/>
            <w:gridSpan w:val="2"/>
            <w:tcBorders>
              <w:bottom w:val="nil"/>
            </w:tcBorders>
          </w:tcPr>
          <w:p w14:paraId="12C3081A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</w:tr>
      <w:tr w:rsidR="00FB2F5B" w:rsidRPr="004E0AE6" w14:paraId="08A741C9" w14:textId="77777777" w:rsidTr="002A08DA">
        <w:trPr>
          <w:cantSplit/>
        </w:trPr>
        <w:tc>
          <w:tcPr>
            <w:tcW w:w="2628" w:type="dxa"/>
            <w:vMerge/>
            <w:tcBorders>
              <w:top w:val="nil"/>
              <w:left w:val="nil"/>
              <w:bottom w:val="nil"/>
            </w:tcBorders>
          </w:tcPr>
          <w:p w14:paraId="196B9168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4EB5F8CE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2172" w:type="dxa"/>
            <w:tcBorders>
              <w:right w:val="nil"/>
            </w:tcBorders>
          </w:tcPr>
          <w:p w14:paraId="3616CF41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14:paraId="2419B0FB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ABN </w:t>
            </w:r>
          </w:p>
        </w:tc>
      </w:tr>
    </w:tbl>
    <w:p w14:paraId="13938321" w14:textId="77777777" w:rsidR="00FB2F5B" w:rsidRPr="004E0AE6" w:rsidRDefault="00FB2F5B" w:rsidP="00F96B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308"/>
        <w:gridCol w:w="1452"/>
        <w:gridCol w:w="1320"/>
        <w:gridCol w:w="840"/>
      </w:tblGrid>
      <w:tr w:rsidR="00FB2F5B" w:rsidRPr="004E0AE6" w14:paraId="4D8AD90F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1D1A4AED" w14:textId="77777777" w:rsidR="00FB2F5B" w:rsidRPr="004E0AE6" w:rsidRDefault="00FB2F5B" w:rsidP="002A08DA">
            <w:pPr>
              <w:keepNext/>
              <w:spacing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0AE6">
              <w:rPr>
                <w:rFonts w:ascii="Arial" w:hAnsi="Arial" w:cs="Arial"/>
                <w:b/>
                <w:bCs/>
                <w:sz w:val="22"/>
                <w:szCs w:val="22"/>
              </w:rPr>
              <w:t>Applicant’s lawyer</w:t>
            </w:r>
          </w:p>
        </w:tc>
        <w:tc>
          <w:tcPr>
            <w:tcW w:w="1308" w:type="dxa"/>
          </w:tcPr>
          <w:p w14:paraId="14B939F2" w14:textId="77777777" w:rsidR="00FB2F5B" w:rsidRPr="004E0AE6" w:rsidRDefault="00FB2F5B" w:rsidP="002A08DA">
            <w:pPr>
              <w:keepNext/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firm name</w:t>
            </w:r>
          </w:p>
        </w:tc>
        <w:tc>
          <w:tcPr>
            <w:tcW w:w="3612" w:type="dxa"/>
            <w:gridSpan w:val="3"/>
          </w:tcPr>
          <w:p w14:paraId="20F0B635" w14:textId="77777777" w:rsidR="00FB2F5B" w:rsidRPr="004E0AE6" w:rsidRDefault="00FB2F5B" w:rsidP="002A08DA">
            <w:pPr>
              <w:keepNext/>
              <w:spacing w:after="240"/>
              <w:rPr>
                <w:b/>
                <w:bCs/>
              </w:rPr>
            </w:pPr>
          </w:p>
        </w:tc>
      </w:tr>
      <w:tr w:rsidR="00FB2F5B" w:rsidRPr="004E0AE6" w14:paraId="37113A7A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62B5EB11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7807C41D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612" w:type="dxa"/>
            <w:gridSpan w:val="3"/>
          </w:tcPr>
          <w:p w14:paraId="5CFB7DAD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</w:tr>
      <w:tr w:rsidR="00FB2F5B" w:rsidRPr="004E0AE6" w14:paraId="455BC6AD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2AFD31FD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4E737E51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1452" w:type="dxa"/>
          </w:tcPr>
          <w:p w14:paraId="3FC1C73D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20" w:type="dxa"/>
          </w:tcPr>
          <w:p w14:paraId="08053286" w14:textId="0EA1900F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840" w:type="dxa"/>
          </w:tcPr>
          <w:p w14:paraId="4A6FFD78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</w:tr>
      <w:tr w:rsidR="00FB2F5B" w:rsidRPr="004E0AE6" w14:paraId="466A7218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6CE1ABC5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28878500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solicitor’s name</w:t>
            </w:r>
          </w:p>
        </w:tc>
        <w:tc>
          <w:tcPr>
            <w:tcW w:w="1452" w:type="dxa"/>
          </w:tcPr>
          <w:p w14:paraId="72062225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20" w:type="dxa"/>
          </w:tcPr>
          <w:p w14:paraId="7058DAC7" w14:textId="77777777" w:rsidR="00FB2F5B" w:rsidRPr="004E0AE6" w:rsidRDefault="00FB2F5B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4E0AE6">
              <w:rPr>
                <w:b/>
                <w:bCs/>
                <w:sz w:val="22"/>
                <w:szCs w:val="22"/>
              </w:rPr>
              <w:t>reference</w:t>
            </w:r>
          </w:p>
        </w:tc>
        <w:tc>
          <w:tcPr>
            <w:tcW w:w="840" w:type="dxa"/>
          </w:tcPr>
          <w:p w14:paraId="1BCDEF85" w14:textId="77777777" w:rsidR="00FB2F5B" w:rsidRPr="004E0AE6" w:rsidRDefault="00FB2F5B" w:rsidP="002A08DA">
            <w:pPr>
              <w:spacing w:after="240"/>
              <w:rPr>
                <w:b/>
                <w:bCs/>
              </w:rPr>
            </w:pPr>
          </w:p>
        </w:tc>
      </w:tr>
    </w:tbl>
    <w:p w14:paraId="7CA7E612" w14:textId="77777777" w:rsidR="00FB2F5B" w:rsidRPr="004E0AE6" w:rsidRDefault="00FB2F5B" w:rsidP="00FB2F5B"/>
    <w:p w14:paraId="50323B32" w14:textId="77777777" w:rsidR="00FB2F5B" w:rsidRPr="004E0AE6" w:rsidRDefault="00FB2F5B" w:rsidP="00FB2F5B"/>
    <w:p w14:paraId="3215D457" w14:textId="77777777" w:rsidR="00FB2F5B" w:rsidRPr="004E0AE6" w:rsidRDefault="00FB2F5B" w:rsidP="00FB2F5B">
      <w:pPr>
        <w:pStyle w:val="FormText"/>
      </w:pPr>
      <w:r w:rsidRPr="004E0AE6">
        <w:t>The applicant requests an arbitration.</w:t>
      </w:r>
    </w:p>
    <w:p w14:paraId="4D1479AA" w14:textId="77777777" w:rsidR="00F96B09" w:rsidRPr="004E0AE6" w:rsidRDefault="00F96B09" w:rsidP="00F96B09"/>
    <w:p w14:paraId="0A7FEC05" w14:textId="77777777" w:rsidR="00FB2F5B" w:rsidRPr="004E0AE6" w:rsidRDefault="00FB2F5B" w:rsidP="00F96B09">
      <w:pPr>
        <w:pStyle w:val="FormHeading"/>
      </w:pPr>
      <w:r w:rsidRPr="004E0AE6">
        <w:t>Nature of application</w:t>
      </w:r>
    </w:p>
    <w:p w14:paraId="688E2A32" w14:textId="77777777" w:rsidR="00FB2F5B" w:rsidRPr="004E0AE6" w:rsidRDefault="00FB2F5B" w:rsidP="00FB2F5B">
      <w:pPr>
        <w:ind w:left="737" w:right="-133" w:hanging="737"/>
        <w:jc w:val="both"/>
      </w:pPr>
      <w:r w:rsidRPr="004E0AE6">
        <w:rPr>
          <w:b/>
          <w:bCs/>
          <w:sz w:val="22"/>
          <w:szCs w:val="22"/>
        </w:rPr>
        <w:sym w:font="Wingdings" w:char="F06F"/>
      </w:r>
      <w:r w:rsidRPr="004E0AE6">
        <w:rPr>
          <w:b/>
          <w:bCs/>
          <w:sz w:val="22"/>
          <w:szCs w:val="22"/>
        </w:rPr>
        <w:tab/>
      </w:r>
      <w:r w:rsidRPr="004E0AE6">
        <w:t>Application for arbitration about the rejection by the applicant of the respondent’s claim for compensation.</w:t>
      </w:r>
    </w:p>
    <w:p w14:paraId="30F5AAB7" w14:textId="77777777" w:rsidR="00FB2F5B" w:rsidRPr="004E0AE6" w:rsidRDefault="00FB2F5B" w:rsidP="00FB2F5B">
      <w:pPr>
        <w:spacing w:before="60"/>
        <w:ind w:left="737" w:right="-133" w:hanging="737"/>
        <w:jc w:val="both"/>
      </w:pPr>
      <w:r w:rsidRPr="004E0AE6">
        <w:tab/>
        <w:t>(Workers Compensation Act, s 132 (Rejecting claims from 1 year)</w:t>
      </w:r>
    </w:p>
    <w:p w14:paraId="5BA2ED32" w14:textId="77777777" w:rsidR="00FB2F5B" w:rsidRPr="004E0AE6" w:rsidRDefault="00FB2F5B" w:rsidP="00FB2F5B">
      <w:pPr>
        <w:spacing w:before="180"/>
        <w:ind w:left="737" w:right="-133" w:hanging="737"/>
        <w:jc w:val="both"/>
      </w:pPr>
      <w:r w:rsidRPr="004E0AE6">
        <w:rPr>
          <w:b/>
          <w:bCs/>
          <w:sz w:val="22"/>
          <w:szCs w:val="22"/>
        </w:rPr>
        <w:sym w:font="Wingdings" w:char="F06F"/>
      </w:r>
      <w:r w:rsidRPr="004E0AE6">
        <w:rPr>
          <w:b/>
          <w:bCs/>
          <w:sz w:val="22"/>
          <w:szCs w:val="22"/>
        </w:rPr>
        <w:tab/>
      </w:r>
      <w:r w:rsidRPr="004E0AE6">
        <w:t>Other (</w:t>
      </w:r>
      <w:r w:rsidRPr="004E0AE6">
        <w:rPr>
          <w:i/>
          <w:iCs/>
        </w:rPr>
        <w:t>state nature of application</w:t>
      </w:r>
      <w:r w:rsidRPr="004E0AE6">
        <w:t>).</w:t>
      </w:r>
    </w:p>
    <w:p w14:paraId="14727248" w14:textId="77777777" w:rsidR="00FB2F5B" w:rsidRPr="004E0AE6" w:rsidRDefault="00FB2F5B" w:rsidP="00FB2F5B">
      <w:pPr>
        <w:pStyle w:val="FormText"/>
        <w:rPr>
          <w:i/>
          <w:iCs/>
        </w:rPr>
      </w:pPr>
      <w:r w:rsidRPr="004E0AE6">
        <w:t>(</w:t>
      </w:r>
      <w:r w:rsidRPr="004E0AE6">
        <w:rPr>
          <w:i/>
          <w:iCs/>
        </w:rPr>
        <w:t>Tick applicable boxes</w:t>
      </w:r>
      <w:r w:rsidRPr="004E0AE6">
        <w:t>)</w:t>
      </w:r>
    </w:p>
    <w:p w14:paraId="0596E2D7" w14:textId="77777777" w:rsidR="00FB2F5B" w:rsidRPr="004E0AE6" w:rsidRDefault="00FB2F5B" w:rsidP="00FB2F5B">
      <w:pPr>
        <w:pStyle w:val="FormText"/>
      </w:pPr>
      <w:r w:rsidRPr="004E0AE6">
        <w:t>Date:</w:t>
      </w:r>
    </w:p>
    <w:p w14:paraId="08890BCE" w14:textId="77777777" w:rsidR="00FB2F5B" w:rsidRPr="004E0AE6" w:rsidRDefault="00FB2F5B" w:rsidP="00F96B09"/>
    <w:p w14:paraId="0C968C12" w14:textId="77777777" w:rsidR="00FB2F5B" w:rsidRPr="004E0AE6" w:rsidRDefault="00FB2F5B" w:rsidP="00FB2F5B">
      <w:pPr>
        <w:pStyle w:val="FormText"/>
      </w:pPr>
      <w:r w:rsidRPr="004E0AE6">
        <w:t>(</w:t>
      </w:r>
      <w:r w:rsidRPr="004E0AE6">
        <w:rPr>
          <w:i/>
          <w:iCs/>
        </w:rPr>
        <w:t>signature of applicant or applicant’s solicitor</w:t>
      </w:r>
      <w:r w:rsidRPr="004E0AE6">
        <w:t>)</w:t>
      </w:r>
    </w:p>
    <w:p w14:paraId="068844CA" w14:textId="77777777" w:rsidR="00FB2F5B" w:rsidRPr="004E0AE6" w:rsidRDefault="00FB2F5B" w:rsidP="00FB2F5B">
      <w:pPr>
        <w:pStyle w:val="FormText"/>
      </w:pPr>
      <w:r w:rsidRPr="004E0AE6">
        <w:t>(</w:t>
      </w:r>
      <w:r w:rsidRPr="004E0AE6">
        <w:rPr>
          <w:i/>
          <w:iCs/>
        </w:rPr>
        <w:t>name of applicant or applicant’s solicitor</w:t>
      </w:r>
      <w:r w:rsidRPr="004E0AE6">
        <w:t>)</w:t>
      </w:r>
    </w:p>
    <w:p w14:paraId="68D68DF7" w14:textId="77777777" w:rsidR="00F96B09" w:rsidRPr="004E0AE6" w:rsidRDefault="00F96B09" w:rsidP="00F96B09"/>
    <w:p w14:paraId="34C3C057" w14:textId="77777777" w:rsidR="00FB2F5B" w:rsidRPr="004E0AE6" w:rsidRDefault="00FB2F5B" w:rsidP="00F96B09">
      <w:pPr>
        <w:pStyle w:val="FormHeading"/>
      </w:pPr>
      <w:r w:rsidRPr="004E0AE6">
        <w:t>Notice to respondent</w:t>
      </w:r>
    </w:p>
    <w:p w14:paraId="54B6A3F8" w14:textId="77777777" w:rsidR="00FB2F5B" w:rsidRPr="004E0AE6" w:rsidRDefault="00FB2F5B" w:rsidP="00FB2F5B">
      <w:pPr>
        <w:pStyle w:val="FormText"/>
      </w:pPr>
      <w:r w:rsidRPr="004E0AE6">
        <w:lastRenderedPageBreak/>
        <w:t>You may file an answer to this application for arbitration in the Court not later than 28 days after the day the application is served on you (see r 3913 (Application for arbitration—answer by respondent or third-party respondent).</w:t>
      </w:r>
    </w:p>
    <w:p w14:paraId="7DBD3D2D" w14:textId="77777777" w:rsidR="00FB2F5B" w:rsidRPr="004E0AE6" w:rsidRDefault="00FB2F5B" w:rsidP="00FB2F5B">
      <w:pPr>
        <w:pStyle w:val="FormText"/>
      </w:pPr>
      <w:r w:rsidRPr="004E0AE6">
        <w:t>If you do not file an answer within this time, you are liable to have an order made against you.</w:t>
      </w:r>
    </w:p>
    <w:p w14:paraId="5FE0F09D" w14:textId="77777777" w:rsidR="00FB2F5B" w:rsidRPr="004E0AE6" w:rsidRDefault="00FB2F5B" w:rsidP="00FB2F5B"/>
    <w:p w14:paraId="537BAE3F" w14:textId="77777777" w:rsidR="00FB2F5B" w:rsidRPr="004E0AE6" w:rsidRDefault="00FB2F5B" w:rsidP="00FB2F5B"/>
    <w:p w14:paraId="4AD8805A" w14:textId="16E593DC" w:rsidR="00FB2F5B" w:rsidRPr="004E0AE6" w:rsidRDefault="00FB2F5B" w:rsidP="00F96B09">
      <w:pPr>
        <w:pStyle w:val="FormHeading"/>
      </w:pPr>
      <w:r w:rsidRPr="004E0AE6">
        <w:t>Particulars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014"/>
        <w:gridCol w:w="3240"/>
      </w:tblGrid>
      <w:tr w:rsidR="00FB2F5B" w:rsidRPr="004E0AE6" w14:paraId="19FC07C8" w14:textId="77777777" w:rsidTr="002A08DA">
        <w:tc>
          <w:tcPr>
            <w:tcW w:w="534" w:type="dxa"/>
            <w:tcBorders>
              <w:bottom w:val="nil"/>
            </w:tcBorders>
          </w:tcPr>
          <w:p w14:paraId="6EC0D1E3" w14:textId="77777777" w:rsidR="00FB2F5B" w:rsidRPr="004E0AE6" w:rsidRDefault="00FB2F5B" w:rsidP="002A08DA">
            <w:r w:rsidRPr="004E0AE6">
              <w:t>1</w:t>
            </w:r>
          </w:p>
        </w:tc>
        <w:tc>
          <w:tcPr>
            <w:tcW w:w="4014" w:type="dxa"/>
            <w:tcBorders>
              <w:bottom w:val="nil"/>
            </w:tcBorders>
          </w:tcPr>
          <w:p w14:paraId="7640DF75" w14:textId="77777777" w:rsidR="00FB2F5B" w:rsidRPr="004E0AE6" w:rsidRDefault="00FB2F5B" w:rsidP="002A08DA">
            <w:pPr>
              <w:ind w:left="737" w:hanging="737"/>
            </w:pPr>
            <w:r w:rsidRPr="004E0AE6">
              <w:t>(a)</w:t>
            </w:r>
            <w:r w:rsidRPr="004E0AE6">
              <w:tab/>
              <w:t>date of injury (</w:t>
            </w:r>
            <w:r w:rsidRPr="004E0AE6">
              <w:rPr>
                <w:i/>
                <w:iCs/>
              </w:rPr>
              <w:t>if over a period of time, state the period as accurately as</w:t>
            </w:r>
            <w:r w:rsidRPr="004E0AE6">
              <w:t xml:space="preserve"> </w:t>
            </w:r>
            <w:r w:rsidRPr="004E0AE6">
              <w:rPr>
                <w:i/>
                <w:iCs/>
              </w:rPr>
              <w:t>possible</w:t>
            </w:r>
            <w:r w:rsidRPr="004E0AE6">
              <w:t>):</w:t>
            </w:r>
          </w:p>
        </w:tc>
        <w:tc>
          <w:tcPr>
            <w:tcW w:w="3240" w:type="dxa"/>
            <w:tcBorders>
              <w:bottom w:val="nil"/>
            </w:tcBorders>
          </w:tcPr>
          <w:p w14:paraId="31C97E38" w14:textId="77777777" w:rsidR="00FB2F5B" w:rsidRPr="004E0AE6" w:rsidRDefault="00FB2F5B" w:rsidP="002A08DA">
            <w:r w:rsidRPr="004E0AE6">
              <w:t>(a)</w:t>
            </w:r>
          </w:p>
        </w:tc>
      </w:tr>
      <w:tr w:rsidR="00FB2F5B" w:rsidRPr="004E0AE6" w14:paraId="004DE3A8" w14:textId="77777777" w:rsidTr="002A08DA">
        <w:tc>
          <w:tcPr>
            <w:tcW w:w="534" w:type="dxa"/>
            <w:tcBorders>
              <w:top w:val="nil"/>
              <w:bottom w:val="nil"/>
            </w:tcBorders>
          </w:tcPr>
          <w:p w14:paraId="74C34A89" w14:textId="77777777" w:rsidR="00FB2F5B" w:rsidRPr="004E0AE6" w:rsidRDefault="00FB2F5B" w:rsidP="002A08DA"/>
        </w:tc>
        <w:tc>
          <w:tcPr>
            <w:tcW w:w="4014" w:type="dxa"/>
            <w:tcBorders>
              <w:top w:val="nil"/>
              <w:bottom w:val="nil"/>
            </w:tcBorders>
          </w:tcPr>
          <w:p w14:paraId="030F6388" w14:textId="77777777" w:rsidR="00FB2F5B" w:rsidRPr="004E0AE6" w:rsidRDefault="00FB2F5B" w:rsidP="002A08DA">
            <w:pPr>
              <w:ind w:left="737" w:hanging="737"/>
            </w:pPr>
            <w:r w:rsidRPr="004E0AE6">
              <w:t>(b)</w:t>
            </w:r>
            <w:r w:rsidRPr="004E0AE6">
              <w:tab/>
              <w:t>place where the injury happened: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14:paraId="006A1254" w14:textId="77777777" w:rsidR="00FB2F5B" w:rsidRPr="004E0AE6" w:rsidRDefault="00FB2F5B" w:rsidP="002A08DA">
            <w:r w:rsidRPr="004E0AE6">
              <w:t>(b)</w:t>
            </w:r>
          </w:p>
        </w:tc>
      </w:tr>
      <w:tr w:rsidR="00FB2F5B" w:rsidRPr="004E0AE6" w14:paraId="5CA2ABE0" w14:textId="77777777" w:rsidTr="002A08DA">
        <w:tc>
          <w:tcPr>
            <w:tcW w:w="534" w:type="dxa"/>
            <w:tcBorders>
              <w:top w:val="nil"/>
            </w:tcBorders>
          </w:tcPr>
          <w:p w14:paraId="472364EA" w14:textId="77777777" w:rsidR="00FB2F5B" w:rsidRPr="004E0AE6" w:rsidRDefault="00FB2F5B" w:rsidP="002A08DA"/>
        </w:tc>
        <w:tc>
          <w:tcPr>
            <w:tcW w:w="4014" w:type="dxa"/>
            <w:tcBorders>
              <w:top w:val="nil"/>
            </w:tcBorders>
          </w:tcPr>
          <w:p w14:paraId="33E33743" w14:textId="77777777" w:rsidR="00FB2F5B" w:rsidRPr="004E0AE6" w:rsidRDefault="00FB2F5B" w:rsidP="002A08DA">
            <w:pPr>
              <w:ind w:left="737" w:hanging="737"/>
            </w:pPr>
            <w:r w:rsidRPr="004E0AE6">
              <w:t>(c)</w:t>
            </w:r>
            <w:r w:rsidRPr="004E0AE6">
              <w:tab/>
              <w:t>how the injury happened:</w:t>
            </w:r>
          </w:p>
        </w:tc>
        <w:tc>
          <w:tcPr>
            <w:tcW w:w="3240" w:type="dxa"/>
            <w:tcBorders>
              <w:top w:val="nil"/>
            </w:tcBorders>
          </w:tcPr>
          <w:p w14:paraId="2ECBD477" w14:textId="77777777" w:rsidR="00FB2F5B" w:rsidRPr="004E0AE6" w:rsidRDefault="00FB2F5B" w:rsidP="002A08DA">
            <w:r w:rsidRPr="004E0AE6">
              <w:t>(c)</w:t>
            </w:r>
          </w:p>
        </w:tc>
      </w:tr>
      <w:tr w:rsidR="00FB2F5B" w:rsidRPr="004E0AE6" w14:paraId="5623FAF8" w14:textId="77777777" w:rsidTr="002A08DA">
        <w:tc>
          <w:tcPr>
            <w:tcW w:w="534" w:type="dxa"/>
            <w:tcBorders>
              <w:bottom w:val="nil"/>
            </w:tcBorders>
          </w:tcPr>
          <w:p w14:paraId="67A897A0" w14:textId="77777777" w:rsidR="00FB2F5B" w:rsidRPr="004E0AE6" w:rsidRDefault="00FB2F5B" w:rsidP="002A08DA">
            <w:r w:rsidRPr="004E0AE6">
              <w:t>2</w:t>
            </w:r>
          </w:p>
        </w:tc>
        <w:tc>
          <w:tcPr>
            <w:tcW w:w="4014" w:type="dxa"/>
            <w:tcBorders>
              <w:bottom w:val="nil"/>
            </w:tcBorders>
          </w:tcPr>
          <w:p w14:paraId="49CDBA81" w14:textId="77777777" w:rsidR="00FB2F5B" w:rsidRPr="004E0AE6" w:rsidRDefault="00FB2F5B" w:rsidP="002A08DA">
            <w:pPr>
              <w:ind w:left="737" w:hanging="737"/>
            </w:pPr>
            <w:r w:rsidRPr="004E0AE6">
              <w:t>nature of injury</w:t>
            </w:r>
          </w:p>
        </w:tc>
        <w:tc>
          <w:tcPr>
            <w:tcW w:w="3240" w:type="dxa"/>
            <w:tcBorders>
              <w:bottom w:val="nil"/>
            </w:tcBorders>
          </w:tcPr>
          <w:p w14:paraId="7478B77C" w14:textId="77777777" w:rsidR="00FB2F5B" w:rsidRPr="004E0AE6" w:rsidRDefault="00FB2F5B" w:rsidP="002A08DA"/>
        </w:tc>
      </w:tr>
      <w:tr w:rsidR="00FB2F5B" w:rsidRPr="004E0AE6" w14:paraId="195C9E32" w14:textId="77777777" w:rsidTr="002A08DA">
        <w:tc>
          <w:tcPr>
            <w:tcW w:w="534" w:type="dxa"/>
          </w:tcPr>
          <w:p w14:paraId="3D5FDDBA" w14:textId="77777777" w:rsidR="00FB2F5B" w:rsidRPr="004E0AE6" w:rsidRDefault="00FB2F5B" w:rsidP="002A08DA">
            <w:r w:rsidRPr="004E0AE6">
              <w:t>3</w:t>
            </w:r>
          </w:p>
        </w:tc>
        <w:tc>
          <w:tcPr>
            <w:tcW w:w="4014" w:type="dxa"/>
          </w:tcPr>
          <w:p w14:paraId="21C9F60C" w14:textId="77777777" w:rsidR="00FB2F5B" w:rsidRPr="004E0AE6" w:rsidRDefault="00FB2F5B" w:rsidP="002A08DA">
            <w:r w:rsidRPr="004E0AE6">
              <w:t>particulars of compensation being paid at date of application:</w:t>
            </w:r>
          </w:p>
        </w:tc>
        <w:tc>
          <w:tcPr>
            <w:tcW w:w="3240" w:type="dxa"/>
          </w:tcPr>
          <w:p w14:paraId="5BF0FD27" w14:textId="77777777" w:rsidR="00FB2F5B" w:rsidRPr="004E0AE6" w:rsidRDefault="00FB2F5B" w:rsidP="002A08DA">
            <w:pPr>
              <w:tabs>
                <w:tab w:val="left" w:pos="477"/>
                <w:tab w:val="left" w:pos="902"/>
              </w:tabs>
              <w:spacing w:after="60"/>
              <w:ind w:left="902" w:hanging="902"/>
            </w:pPr>
            <w:r w:rsidRPr="004E0AE6">
              <w:t xml:space="preserve">$_____pw </w:t>
            </w:r>
          </w:p>
          <w:p w14:paraId="472CB65B" w14:textId="77777777" w:rsidR="00FB2F5B" w:rsidRPr="004E0AE6" w:rsidRDefault="00FB2F5B" w:rsidP="002A08DA">
            <w:pPr>
              <w:tabs>
                <w:tab w:val="left" w:pos="477"/>
                <w:tab w:val="left" w:pos="902"/>
              </w:tabs>
              <w:ind w:left="902" w:hanging="902"/>
            </w:pPr>
          </w:p>
        </w:tc>
      </w:tr>
      <w:tr w:rsidR="00FB2F5B" w:rsidRPr="004E0AE6" w14:paraId="1AA652B6" w14:textId="77777777" w:rsidTr="002A08DA">
        <w:tc>
          <w:tcPr>
            <w:tcW w:w="534" w:type="dxa"/>
            <w:tcBorders>
              <w:bottom w:val="nil"/>
            </w:tcBorders>
          </w:tcPr>
          <w:p w14:paraId="112DB58A" w14:textId="77777777" w:rsidR="00FB2F5B" w:rsidRPr="004E0AE6" w:rsidRDefault="00FB2F5B" w:rsidP="002A08DA">
            <w:r w:rsidRPr="004E0AE6">
              <w:t>4</w:t>
            </w:r>
          </w:p>
        </w:tc>
        <w:tc>
          <w:tcPr>
            <w:tcW w:w="4014" w:type="dxa"/>
            <w:tcBorders>
              <w:bottom w:val="nil"/>
            </w:tcBorders>
          </w:tcPr>
          <w:p w14:paraId="219A2CA7" w14:textId="77777777" w:rsidR="00FB2F5B" w:rsidRPr="004E0AE6" w:rsidRDefault="00FB2F5B" w:rsidP="002A08DA">
            <w:pPr>
              <w:ind w:left="737" w:hanging="737"/>
            </w:pPr>
            <w:r w:rsidRPr="004E0AE6">
              <w:t>(a)</w:t>
            </w:r>
            <w:r w:rsidRPr="004E0AE6">
              <w:tab/>
              <w:t>date of commencement of compensation:</w:t>
            </w:r>
          </w:p>
        </w:tc>
        <w:tc>
          <w:tcPr>
            <w:tcW w:w="3240" w:type="dxa"/>
            <w:tcBorders>
              <w:bottom w:val="nil"/>
            </w:tcBorders>
          </w:tcPr>
          <w:p w14:paraId="32AFBB04" w14:textId="77777777" w:rsidR="00FB2F5B" w:rsidRPr="004E0AE6" w:rsidRDefault="00FB2F5B" w:rsidP="002A08DA">
            <w:r w:rsidRPr="004E0AE6">
              <w:t>(a)</w:t>
            </w:r>
          </w:p>
        </w:tc>
      </w:tr>
      <w:tr w:rsidR="00FB2F5B" w:rsidRPr="004E0AE6" w14:paraId="67EA9E0C" w14:textId="77777777" w:rsidTr="002A08DA">
        <w:tc>
          <w:tcPr>
            <w:tcW w:w="534" w:type="dxa"/>
            <w:tcBorders>
              <w:top w:val="nil"/>
              <w:bottom w:val="nil"/>
            </w:tcBorders>
          </w:tcPr>
          <w:p w14:paraId="79BFC3D1" w14:textId="77777777" w:rsidR="00FB2F5B" w:rsidRPr="004E0AE6" w:rsidRDefault="00FB2F5B" w:rsidP="002A08DA"/>
        </w:tc>
        <w:tc>
          <w:tcPr>
            <w:tcW w:w="4014" w:type="dxa"/>
            <w:tcBorders>
              <w:top w:val="nil"/>
              <w:bottom w:val="nil"/>
            </w:tcBorders>
          </w:tcPr>
          <w:p w14:paraId="4CC80F81" w14:textId="77777777" w:rsidR="00FB2F5B" w:rsidRPr="004E0AE6" w:rsidRDefault="00FB2F5B" w:rsidP="002A08DA">
            <w:pPr>
              <w:ind w:left="737" w:hanging="737"/>
            </w:pPr>
            <w:r w:rsidRPr="004E0AE6">
              <w:t>(b)</w:t>
            </w:r>
            <w:r w:rsidRPr="004E0AE6">
              <w:tab/>
              <w:t>whether by court award or otherwise:</w:t>
            </w:r>
          </w:p>
        </w:tc>
        <w:tc>
          <w:tcPr>
            <w:tcW w:w="3240" w:type="dxa"/>
            <w:tcBorders>
              <w:top w:val="nil"/>
              <w:bottom w:val="nil"/>
            </w:tcBorders>
          </w:tcPr>
          <w:p w14:paraId="320794F7" w14:textId="77777777" w:rsidR="00FB2F5B" w:rsidRPr="004E0AE6" w:rsidRDefault="00FB2F5B" w:rsidP="002A08DA">
            <w:r w:rsidRPr="004E0AE6">
              <w:t>(b)</w:t>
            </w:r>
          </w:p>
        </w:tc>
      </w:tr>
      <w:tr w:rsidR="00FB2F5B" w:rsidRPr="004E0AE6" w14:paraId="250E283F" w14:textId="77777777" w:rsidTr="002A08DA">
        <w:tc>
          <w:tcPr>
            <w:tcW w:w="534" w:type="dxa"/>
          </w:tcPr>
          <w:p w14:paraId="2EBE15CA" w14:textId="77777777" w:rsidR="00FB2F5B" w:rsidRPr="004E0AE6" w:rsidRDefault="00FB2F5B" w:rsidP="002A08DA">
            <w:r w:rsidRPr="004E0AE6">
              <w:t>5</w:t>
            </w:r>
          </w:p>
        </w:tc>
        <w:tc>
          <w:tcPr>
            <w:tcW w:w="4014" w:type="dxa"/>
          </w:tcPr>
          <w:p w14:paraId="4D56C1A5" w14:textId="77777777" w:rsidR="00FB2F5B" w:rsidRPr="004E0AE6" w:rsidRDefault="00FB2F5B" w:rsidP="002A08DA">
            <w:pPr>
              <w:pStyle w:val="List"/>
              <w:ind w:left="726" w:hanging="726"/>
              <w:rPr>
                <w:rFonts w:ascii="Times New Roman" w:hAnsi="Times New Roman" w:cs="Times New Roman"/>
                <w:sz w:val="24"/>
                <w:szCs w:val="24"/>
              </w:rPr>
            </w:pPr>
            <w:r w:rsidRPr="004E0AE6">
              <w:rPr>
                <w:sz w:val="24"/>
                <w:szCs w:val="24"/>
              </w:rPr>
              <w:t>(a)</w:t>
            </w:r>
            <w:r w:rsidRPr="004E0AE6">
              <w:rPr>
                <w:rFonts w:ascii="Times New Roman" w:hAnsi="Times New Roman" w:cs="Times New Roman"/>
                <w:sz w:val="24"/>
                <w:szCs w:val="24"/>
              </w:rPr>
              <w:tab/>
              <w:t>total compensation paid to respondent to date of application:</w:t>
            </w:r>
          </w:p>
          <w:p w14:paraId="144FB9ED" w14:textId="77777777" w:rsidR="00FB2F5B" w:rsidRPr="004E0AE6" w:rsidRDefault="00FB2F5B" w:rsidP="002A08DA">
            <w:pPr>
              <w:pStyle w:val="List"/>
              <w:ind w:left="726" w:hanging="726"/>
              <w:rPr>
                <w:sz w:val="24"/>
                <w:szCs w:val="24"/>
              </w:rPr>
            </w:pPr>
            <w:r w:rsidRPr="004E0AE6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  <w:r w:rsidRPr="004E0AE6">
              <w:rPr>
                <w:rFonts w:ascii="Times New Roman" w:hAnsi="Times New Roman" w:cs="Times New Roman"/>
                <w:sz w:val="24"/>
                <w:szCs w:val="24"/>
              </w:rPr>
              <w:tab/>
              <w:t>total medical treatment, damages and other costs paid to or on behalf of respondent to date of application:</w:t>
            </w:r>
          </w:p>
          <w:p w14:paraId="519C6A8D" w14:textId="77777777" w:rsidR="00FB2F5B" w:rsidRPr="004E0AE6" w:rsidRDefault="00FB2F5B" w:rsidP="002A08DA"/>
        </w:tc>
        <w:tc>
          <w:tcPr>
            <w:tcW w:w="3240" w:type="dxa"/>
          </w:tcPr>
          <w:p w14:paraId="78B07890" w14:textId="77777777" w:rsidR="00FB2F5B" w:rsidRPr="004E0AE6" w:rsidRDefault="00FB2F5B" w:rsidP="002A08DA"/>
        </w:tc>
      </w:tr>
      <w:tr w:rsidR="00FB2F5B" w:rsidRPr="004E0AE6" w14:paraId="54186ED6" w14:textId="77777777" w:rsidTr="002A08DA">
        <w:tc>
          <w:tcPr>
            <w:tcW w:w="534" w:type="dxa"/>
          </w:tcPr>
          <w:p w14:paraId="2B2ABD26" w14:textId="77777777" w:rsidR="00FB2F5B" w:rsidRPr="004E0AE6" w:rsidRDefault="00FB2F5B" w:rsidP="002A08DA">
            <w:r w:rsidRPr="004E0AE6">
              <w:t>6</w:t>
            </w:r>
          </w:p>
        </w:tc>
        <w:tc>
          <w:tcPr>
            <w:tcW w:w="4014" w:type="dxa"/>
          </w:tcPr>
          <w:p w14:paraId="21A7207D" w14:textId="77777777" w:rsidR="00FB2F5B" w:rsidRPr="004E0AE6" w:rsidRDefault="00FB2F5B" w:rsidP="002A08DA">
            <w:r w:rsidRPr="004E0AE6">
              <w:t>grounds for application</w:t>
            </w:r>
          </w:p>
        </w:tc>
        <w:tc>
          <w:tcPr>
            <w:tcW w:w="3240" w:type="dxa"/>
          </w:tcPr>
          <w:p w14:paraId="23963267" w14:textId="77777777" w:rsidR="00FB2F5B" w:rsidRPr="004E0AE6" w:rsidRDefault="00FB2F5B" w:rsidP="002A08DA"/>
        </w:tc>
      </w:tr>
    </w:tbl>
    <w:p w14:paraId="010E6A04" w14:textId="77777777" w:rsidR="00FB2F5B" w:rsidRPr="004E0AE6" w:rsidRDefault="00FB2F5B" w:rsidP="00FB2F5B"/>
    <w:p w14:paraId="4860E447" w14:textId="6997D68A" w:rsidR="00FB2F5B" w:rsidRPr="004E0AE6" w:rsidRDefault="00FB2F5B" w:rsidP="00FB2F5B">
      <w:pPr>
        <w:pStyle w:val="aNote"/>
        <w:tabs>
          <w:tab w:val="left" w:pos="960"/>
        </w:tabs>
        <w:ind w:left="960" w:hanging="1080"/>
      </w:pPr>
      <w:r w:rsidRPr="004E0AE6">
        <w:rPr>
          <w:i/>
          <w:iCs/>
        </w:rPr>
        <w:t>Note 1</w:t>
      </w:r>
      <w:r w:rsidRPr="004E0AE6">
        <w:rPr>
          <w:i/>
          <w:iCs/>
        </w:rPr>
        <w:tab/>
      </w:r>
      <w:r w:rsidRPr="004E0AE6">
        <w:t>Further particulars may be attached.</w:t>
      </w:r>
    </w:p>
    <w:p w14:paraId="48225E25" w14:textId="77777777" w:rsidR="00FB2F5B" w:rsidRPr="004E0AE6" w:rsidRDefault="00FB2F5B" w:rsidP="00FB2F5B">
      <w:pPr>
        <w:pStyle w:val="aNote"/>
        <w:tabs>
          <w:tab w:val="left" w:pos="960"/>
        </w:tabs>
        <w:ind w:left="960" w:hanging="1080"/>
      </w:pPr>
      <w:r w:rsidRPr="004E0AE6">
        <w:rPr>
          <w:i/>
          <w:iCs/>
        </w:rPr>
        <w:t>Note 2</w:t>
      </w:r>
      <w:r w:rsidRPr="004E0AE6">
        <w:rPr>
          <w:i/>
          <w:iCs/>
        </w:rPr>
        <w:tab/>
      </w:r>
      <w:r w:rsidRPr="004E0AE6">
        <w:t>Particulars must be given of any other facts alleged, failure to give which may take the respondent by surprise.</w:t>
      </w:r>
    </w:p>
    <w:p w14:paraId="69828FEC" w14:textId="77777777" w:rsidR="00FB2F5B" w:rsidRPr="004E0AE6" w:rsidRDefault="00FB2F5B" w:rsidP="00FB2F5B">
      <w:pPr>
        <w:spacing w:before="240"/>
        <w:ind w:left="737" w:right="-133" w:hanging="737"/>
        <w:jc w:val="both"/>
      </w:pPr>
      <w:r w:rsidRPr="004E0AE6">
        <w:rPr>
          <w:b/>
          <w:bCs/>
          <w:sz w:val="22"/>
          <w:szCs w:val="22"/>
        </w:rPr>
        <w:sym w:font="Wingdings" w:char="F06F"/>
      </w:r>
      <w:r w:rsidRPr="004E0AE6">
        <w:rPr>
          <w:b/>
          <w:bCs/>
          <w:sz w:val="22"/>
          <w:szCs w:val="22"/>
        </w:rPr>
        <w:tab/>
      </w:r>
      <w:r w:rsidRPr="004E0AE6">
        <w:t>medical reports in support of application attached</w:t>
      </w:r>
    </w:p>
    <w:p w14:paraId="50D852CF" w14:textId="77777777" w:rsidR="00FB2F5B" w:rsidRPr="004E0AE6" w:rsidRDefault="00FB2F5B" w:rsidP="00FB2F5B">
      <w:pPr>
        <w:pStyle w:val="FormText"/>
      </w:pPr>
      <w:r w:rsidRPr="004E0AE6">
        <w:rPr>
          <w:i/>
          <w:iCs/>
        </w:rPr>
        <w:lastRenderedPageBreak/>
        <w:t>(Tick box if applicable)</w:t>
      </w:r>
    </w:p>
    <w:p w14:paraId="225EE80E" w14:textId="77777777" w:rsidR="00AF02CC" w:rsidRPr="004E0AE6" w:rsidRDefault="00AF02CC" w:rsidP="00AF02CC">
      <w:pPr>
        <w:sectPr w:rsidR="00AF02CC" w:rsidRPr="004E0A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DF920DA" w14:textId="77777777" w:rsidR="00AF02CC" w:rsidRPr="004E0AE6" w:rsidRDefault="00AF02CC" w:rsidP="00AF02CC"/>
    <w:sectPr w:rsidR="00AF02CC" w:rsidRPr="004E0AE6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3A46" w14:textId="77777777" w:rsidR="007D1DA1" w:rsidRDefault="007D1DA1">
      <w:r>
        <w:separator/>
      </w:r>
    </w:p>
  </w:endnote>
  <w:endnote w:type="continuationSeparator" w:id="0">
    <w:p w14:paraId="76E7A5CA" w14:textId="77777777" w:rsidR="007D1DA1" w:rsidRDefault="007D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479B" w14:textId="77777777" w:rsidR="004B4BA0" w:rsidRDefault="004B4B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F21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18A4121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396B521" w14:textId="5BA37332" w:rsidR="00360532" w:rsidRPr="00DA173D" w:rsidRDefault="00FD513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7AF52C2" w14:textId="51B450F4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47AF8">
                <w:rPr>
                  <w:rFonts w:ascii="Arial" w:hAnsi="Arial" w:cs="Arial"/>
                  <w:sz w:val="18"/>
                  <w:szCs w:val="18"/>
                </w:rPr>
                <w:t>3.59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B2F5B">
                <w:rPr>
                  <w:rFonts w:ascii="Arial" w:hAnsi="Arial" w:cs="Arial"/>
                  <w:sz w:val="18"/>
                  <w:szCs w:val="18"/>
                </w:rPr>
                <w:t>Application for arbitration by employer or insurer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C06B6EB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955CE98" w14:textId="172FF6CA" w:rsidR="00360532" w:rsidRPr="00EA2F11" w:rsidRDefault="00EA2F11" w:rsidP="00EA2F11">
    <w:pPr>
      <w:pStyle w:val="Status"/>
      <w:rPr>
        <w:rFonts w:cs="Arial"/>
      </w:rPr>
    </w:pPr>
    <w:r w:rsidRPr="00EA2F11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513E" w14:textId="1BD9F0D2" w:rsidR="00360532" w:rsidRDefault="00FB2F5B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(if any) or</w:t>
    </w:r>
    <w:r>
      <w:t xml:space="preserve">, </w:t>
    </w:r>
    <w:r>
      <w:rPr>
        <w:i/>
        <w:iCs/>
      </w:rPr>
      <w:t>if the applicant is represented by a solicitor and the solicitor is the agent of another solicitor, the name and place of business of the other solicitor</w:t>
    </w:r>
    <w:r>
      <w:t>)</w:t>
    </w:r>
  </w:p>
  <w:p w14:paraId="0957A76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B25D41D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2BD8870" w14:textId="6546DDCE" w:rsidR="00360532" w:rsidRPr="00DA173D" w:rsidRDefault="00FD513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C27F3C0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3BED608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54722E4" w14:textId="5366E788" w:rsidR="00360532" w:rsidRPr="00EA2F11" w:rsidRDefault="00EA2F11" w:rsidP="00EA2F11">
    <w:pPr>
      <w:pStyle w:val="Status"/>
      <w:rPr>
        <w:rFonts w:cs="Arial"/>
      </w:rPr>
    </w:pPr>
    <w:r w:rsidRPr="00EA2F11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D6D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7D447AA4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7007701" w14:textId="6C94DD6C" w:rsidR="00360532" w:rsidRDefault="004B4BA0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7E24219" w14:textId="5ECA5903" w:rsidR="00360532" w:rsidRDefault="004B4BA0" w:rsidP="0036254D">
          <w:pPr>
            <w:jc w:val="center"/>
          </w:pPr>
          <w:fldSimple w:instr=" SUBJECT   \* MERGEFORMAT ">
            <w:r>
              <w:t>3.59</w:t>
            </w:r>
          </w:fldSimple>
          <w:r w:rsidR="00360532">
            <w:t>—</w:t>
          </w:r>
          <w:fldSimple w:instr=" TITLE   \* MERGEFORMAT ">
            <w:r>
              <w:t>Application for arbitration by employer or insurer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E0E7FA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721D645" w14:textId="4627A67A" w:rsidR="00360532" w:rsidRPr="00EA2F11" w:rsidRDefault="00EA2F11" w:rsidP="00EA2F11">
    <w:pPr>
      <w:pStyle w:val="Status"/>
      <w:rPr>
        <w:rFonts w:cs="Arial"/>
      </w:rPr>
    </w:pPr>
    <w:r w:rsidRPr="00EA2F11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EFF89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4E7E1EA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6D359A77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76BF956" w14:textId="22463D97" w:rsidR="00360532" w:rsidRDefault="004B4BA0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449494F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A8E393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C73BCDE" w14:textId="7D34106F" w:rsidR="00360532" w:rsidRDefault="004B4BA0" w:rsidP="00EF0AFA">
    <w:pPr>
      <w:pStyle w:val="Status"/>
      <w:spacing w:before="120"/>
      <w:jc w:val="left"/>
    </w:pPr>
    <w:fldSimple w:instr=" COMMENTS   \* MERGEFORMAT ">
      <w:r>
        <w:t>J2025-1486</w:t>
      </w:r>
    </w:fldSimple>
  </w:p>
  <w:p w14:paraId="3F217162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0B4F3" w14:textId="77777777" w:rsidR="007D1DA1" w:rsidRDefault="007D1DA1">
      <w:r>
        <w:separator/>
      </w:r>
    </w:p>
  </w:footnote>
  <w:footnote w:type="continuationSeparator" w:id="0">
    <w:p w14:paraId="567C4E6E" w14:textId="77777777" w:rsidR="007D1DA1" w:rsidRDefault="007D1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F5A70" w14:textId="77777777" w:rsidR="004B4BA0" w:rsidRDefault="004B4B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3265" w14:textId="77777777" w:rsidR="004B4BA0" w:rsidRDefault="004B4B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F433" w14:textId="77777777" w:rsidR="004B4BA0" w:rsidRDefault="004B4B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F8"/>
    <w:rsid w:val="000120E7"/>
    <w:rsid w:val="000131E4"/>
    <w:rsid w:val="000332CC"/>
    <w:rsid w:val="000444B5"/>
    <w:rsid w:val="000876CC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27215"/>
    <w:rsid w:val="00131138"/>
    <w:rsid w:val="00132636"/>
    <w:rsid w:val="00156F6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87460"/>
    <w:rsid w:val="002B30AA"/>
    <w:rsid w:val="002D272D"/>
    <w:rsid w:val="002E3081"/>
    <w:rsid w:val="002E7BFE"/>
    <w:rsid w:val="003165A5"/>
    <w:rsid w:val="00325C93"/>
    <w:rsid w:val="00326E93"/>
    <w:rsid w:val="00343A94"/>
    <w:rsid w:val="00360532"/>
    <w:rsid w:val="00361178"/>
    <w:rsid w:val="0036254D"/>
    <w:rsid w:val="0038141B"/>
    <w:rsid w:val="003B09D1"/>
    <w:rsid w:val="00405DC1"/>
    <w:rsid w:val="00416531"/>
    <w:rsid w:val="0043534F"/>
    <w:rsid w:val="00465B2F"/>
    <w:rsid w:val="0047635D"/>
    <w:rsid w:val="00477C05"/>
    <w:rsid w:val="00484E67"/>
    <w:rsid w:val="0049643E"/>
    <w:rsid w:val="0049676E"/>
    <w:rsid w:val="004A26F9"/>
    <w:rsid w:val="004B4BA0"/>
    <w:rsid w:val="004E0AE6"/>
    <w:rsid w:val="004E7F17"/>
    <w:rsid w:val="00513B2A"/>
    <w:rsid w:val="005276A9"/>
    <w:rsid w:val="00531ECB"/>
    <w:rsid w:val="00532910"/>
    <w:rsid w:val="00541278"/>
    <w:rsid w:val="00567704"/>
    <w:rsid w:val="00580712"/>
    <w:rsid w:val="00583ACC"/>
    <w:rsid w:val="00596190"/>
    <w:rsid w:val="005C031C"/>
    <w:rsid w:val="005C0CA0"/>
    <w:rsid w:val="005C409A"/>
    <w:rsid w:val="005C54A8"/>
    <w:rsid w:val="005D1247"/>
    <w:rsid w:val="005E0301"/>
    <w:rsid w:val="005E363F"/>
    <w:rsid w:val="005E574E"/>
    <w:rsid w:val="005F3A0B"/>
    <w:rsid w:val="00603C22"/>
    <w:rsid w:val="00642F0E"/>
    <w:rsid w:val="006535C5"/>
    <w:rsid w:val="00655DC2"/>
    <w:rsid w:val="0068280C"/>
    <w:rsid w:val="00690A72"/>
    <w:rsid w:val="006A5A5F"/>
    <w:rsid w:val="006C0C53"/>
    <w:rsid w:val="006D2446"/>
    <w:rsid w:val="00706D10"/>
    <w:rsid w:val="007151CB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1DA1"/>
    <w:rsid w:val="007D39B6"/>
    <w:rsid w:val="007D65F3"/>
    <w:rsid w:val="007E6EFE"/>
    <w:rsid w:val="007F7902"/>
    <w:rsid w:val="008157DB"/>
    <w:rsid w:val="008341B0"/>
    <w:rsid w:val="0083555B"/>
    <w:rsid w:val="008436B1"/>
    <w:rsid w:val="00847AF8"/>
    <w:rsid w:val="0085004E"/>
    <w:rsid w:val="008507C9"/>
    <w:rsid w:val="00886EFB"/>
    <w:rsid w:val="00892D62"/>
    <w:rsid w:val="008A6DB9"/>
    <w:rsid w:val="008B5BA9"/>
    <w:rsid w:val="008C178B"/>
    <w:rsid w:val="008D018C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710A1"/>
    <w:rsid w:val="00A85D71"/>
    <w:rsid w:val="00AA14AD"/>
    <w:rsid w:val="00AB090A"/>
    <w:rsid w:val="00AC5614"/>
    <w:rsid w:val="00AE79EB"/>
    <w:rsid w:val="00AF02CC"/>
    <w:rsid w:val="00AF12C6"/>
    <w:rsid w:val="00B21603"/>
    <w:rsid w:val="00B253E2"/>
    <w:rsid w:val="00B42970"/>
    <w:rsid w:val="00B57B7F"/>
    <w:rsid w:val="00B746B4"/>
    <w:rsid w:val="00B81AFB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A158B"/>
    <w:rsid w:val="00CB3267"/>
    <w:rsid w:val="00CB7BAD"/>
    <w:rsid w:val="00CC330D"/>
    <w:rsid w:val="00CC4E1B"/>
    <w:rsid w:val="00CF062D"/>
    <w:rsid w:val="00D16B40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A2F11"/>
    <w:rsid w:val="00EC2B2A"/>
    <w:rsid w:val="00ED5990"/>
    <w:rsid w:val="00EF0AFA"/>
    <w:rsid w:val="00F20AA9"/>
    <w:rsid w:val="00F328F4"/>
    <w:rsid w:val="00F4041F"/>
    <w:rsid w:val="00F43AEA"/>
    <w:rsid w:val="00F52B52"/>
    <w:rsid w:val="00F92C8C"/>
    <w:rsid w:val="00F96B09"/>
    <w:rsid w:val="00F972E1"/>
    <w:rsid w:val="00FB2F5B"/>
    <w:rsid w:val="00FC2C23"/>
    <w:rsid w:val="00FC2ED4"/>
    <w:rsid w:val="00FD2738"/>
    <w:rsid w:val="00FD5137"/>
    <w:rsid w:val="00FE1C7F"/>
    <w:rsid w:val="00FE3BA8"/>
    <w:rsid w:val="00FE3F66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EDAAF"/>
  <w15:docId w15:val="{01D46358-7982-451B-9D47-470C7EE0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TableColHd">
    <w:name w:val="TableColHd"/>
    <w:basedOn w:val="Normal"/>
    <w:uiPriority w:val="99"/>
    <w:rsid w:val="00FB2F5B"/>
    <w:pPr>
      <w:keepNext/>
      <w:spacing w:after="60"/>
    </w:pPr>
    <w:rPr>
      <w:rFonts w:ascii="Arial" w:hAnsi="Arial" w:cs="Arial"/>
      <w:b/>
      <w:bCs/>
      <w:sz w:val="18"/>
      <w:szCs w:val="18"/>
      <w14:ligatures w14:val="standardContextual"/>
    </w:rPr>
  </w:style>
  <w:style w:type="paragraph" w:styleId="List">
    <w:name w:val="List"/>
    <w:basedOn w:val="Normal"/>
    <w:uiPriority w:val="99"/>
    <w:rsid w:val="00FB2F5B"/>
    <w:pPr>
      <w:autoSpaceDE w:val="0"/>
      <w:autoSpaceDN w:val="0"/>
      <w:ind w:left="283" w:hanging="283"/>
    </w:pPr>
    <w:rPr>
      <w:rFonts w:ascii="Arial" w:hAnsi="Arial" w:cs="Arial"/>
      <w:sz w:val="20"/>
      <w14:ligatures w14:val="standardContextual"/>
    </w:rPr>
  </w:style>
  <w:style w:type="paragraph" w:styleId="Revision">
    <w:name w:val="Revision"/>
    <w:hidden/>
    <w:uiPriority w:val="99"/>
    <w:semiHidden/>
    <w:rsid w:val="00B81AF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EC278BDA6F4BE897D9BCAD2B53B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B804C-8242-4F07-B971-2F719B02FD09}"/>
      </w:docPartPr>
      <w:docPartBody>
        <w:p w:rsidR="001B1691" w:rsidRDefault="001B1691">
          <w:pPr>
            <w:pStyle w:val="19EC278BDA6F4BE897D9BCAD2B53BB14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7F8F89201AC042A7BD3BED56094FC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CD64B-3F25-4A2E-8A62-19187E8047D8}"/>
      </w:docPartPr>
      <w:docPartBody>
        <w:p w:rsidR="001B1691" w:rsidRDefault="001B1691">
          <w:pPr>
            <w:pStyle w:val="7F8F89201AC042A7BD3BED56094FC34B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91"/>
    <w:rsid w:val="001B1691"/>
    <w:rsid w:val="00484E67"/>
    <w:rsid w:val="005C409A"/>
    <w:rsid w:val="005E574E"/>
    <w:rsid w:val="00642F0E"/>
    <w:rsid w:val="00647E89"/>
    <w:rsid w:val="00CA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9EC278BDA6F4BE897D9BCAD2B53BB14">
    <w:name w:val="19EC278BDA6F4BE897D9BCAD2B53BB14"/>
  </w:style>
  <w:style w:type="paragraph" w:customStyle="1" w:styleId="7F8F89201AC042A7BD3BED56094FC34B">
    <w:name w:val="7F8F89201AC042A7BD3BED56094FC3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341</Words>
  <Characters>1824</Characters>
  <Application>Microsoft Office Word</Application>
  <DocSecurity>0</DocSecurity>
  <Lines>135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arbitration by employer or insurer</vt:lpstr>
    </vt:vector>
  </TitlesOfParts>
  <Manager>Form</Manager>
  <Company>ACT Government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arbitration by employer or insurer</dc:title>
  <dc:subject>3.59</dc:subject>
  <dc:creator>ACT Government</dc:creator>
  <cp:keywords>D02</cp:keywords>
  <dc:description>J2025-1486</dc:description>
  <cp:lastModifiedBy>PCODCS</cp:lastModifiedBy>
  <cp:revision>5</cp:revision>
  <cp:lastPrinted>2009-12-10T00:48:00Z</cp:lastPrinted>
  <dcterms:created xsi:type="dcterms:W3CDTF">2026-07-24T00:44:00Z</dcterms:created>
  <dcterms:modified xsi:type="dcterms:W3CDTF">2026-07-24T00:44:00Z</dcterms:modified>
  <cp:category>AF2026-44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15541716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