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5E34C" w14:textId="7EA35DAB" w:rsidR="00AF02CC" w:rsidRPr="00024ABD" w:rsidRDefault="00AF02CC" w:rsidP="00AF02CC">
      <w:pPr>
        <w:pStyle w:val="FormTitle"/>
      </w:pPr>
      <w:r w:rsidRPr="00024ABD">
        <w:t xml:space="preserve">Form </w:t>
      </w:r>
      <w:sdt>
        <w:sdtPr>
          <w:alias w:val="Subject"/>
          <w:id w:val="1188182934"/>
          <w:placeholder>
            <w:docPart w:val="9DD11F9AA8704767A633C3D65440EE74"/>
          </w:placeholder>
          <w:dataBinding w:prefixMappings="xmlns:ns0='http://purl.org/dc/elements/1.1/' xmlns:ns1='http://schemas.openxmlformats.org/package/2006/metadata/core-properties' " w:xpath="/ns1:coreProperties[1]/ns0:subject[1]" w:storeItemID="{6C3C8BC8-F283-45AE-878A-BAB7291924A1}"/>
          <w:text/>
        </w:sdtPr>
        <w:sdtEndPr/>
        <w:sdtContent>
          <w:r w:rsidR="0054286B" w:rsidRPr="00024ABD">
            <w:t>5.4</w:t>
          </w:r>
        </w:sdtContent>
      </w:sdt>
      <w:r w:rsidRPr="00024ABD">
        <w:tab/>
      </w:r>
      <w:sdt>
        <w:sdtPr>
          <w:alias w:val="Title"/>
          <w:id w:val="1188182935"/>
          <w:placeholder>
            <w:docPart w:val="935033DD22A04FBB9BBF3607528B343A"/>
          </w:placeholder>
          <w:dataBinding w:prefixMappings="xmlns:ns0='http://purl.org/dc/elements/1.1/' xmlns:ns1='http://schemas.openxmlformats.org/package/2006/metadata/core-properties' " w:xpath="/ns1:coreProperties[1]/ns0:title[1]" w:storeItemID="{6C3C8BC8-F283-45AE-878A-BAB7291924A1}"/>
          <w:text/>
        </w:sdtPr>
        <w:sdtEndPr/>
        <w:sdtContent>
          <w:r w:rsidR="000C677B" w:rsidRPr="00024ABD">
            <w:t>Supreme Court—notice of appeal</w:t>
          </w:r>
        </w:sdtContent>
      </w:sdt>
    </w:p>
    <w:p w14:paraId="3ECFF583" w14:textId="67DF52D6" w:rsidR="000C677B" w:rsidRPr="00024ABD" w:rsidRDefault="000C677B" w:rsidP="000C677B">
      <w:pPr>
        <w:pStyle w:val="MadeUnder"/>
      </w:pPr>
      <w:r w:rsidRPr="00024ABD">
        <w:t>Court Procedures Rules 2006</w:t>
      </w:r>
    </w:p>
    <w:p w14:paraId="4B0A79BB" w14:textId="77777777" w:rsidR="000C677B" w:rsidRPr="00024ABD" w:rsidRDefault="000C677B" w:rsidP="000C677B">
      <w:pPr>
        <w:pStyle w:val="ref"/>
      </w:pPr>
      <w:r w:rsidRPr="00024ABD">
        <w:t>(see r 5100 (Appeals to Supreme Court—starting appeal))</w:t>
      </w:r>
    </w:p>
    <w:p w14:paraId="187D7B25" w14:textId="77777777" w:rsidR="000C677B" w:rsidRPr="00024ABD" w:rsidRDefault="000C677B" w:rsidP="000C677B"/>
    <w:p w14:paraId="6BECDE49" w14:textId="77777777" w:rsidR="000C677B" w:rsidRPr="00024ABD" w:rsidRDefault="000C677B" w:rsidP="000C677B">
      <w:pPr>
        <w:pStyle w:val="FormText"/>
      </w:pPr>
      <w:r w:rsidRPr="00024ABD">
        <w:t>In the Supreme Court of the Australian Capital Territory</w:t>
      </w:r>
    </w:p>
    <w:p w14:paraId="7918912D" w14:textId="77777777" w:rsidR="000C677B" w:rsidRPr="00024ABD" w:rsidRDefault="000C677B" w:rsidP="000C677B">
      <w:pPr>
        <w:pStyle w:val="FormText"/>
      </w:pPr>
      <w:r w:rsidRPr="00024ABD">
        <w:t>*[Criminal jurisdiction]</w:t>
      </w:r>
    </w:p>
    <w:p w14:paraId="3E865286" w14:textId="77777777" w:rsidR="000C677B" w:rsidRPr="00024ABD" w:rsidRDefault="000C677B" w:rsidP="000C677B">
      <w:pPr>
        <w:pStyle w:val="FormText"/>
      </w:pPr>
      <w:r w:rsidRPr="00024ABD">
        <w:t>No SCA</w:t>
      </w:r>
      <w:r w:rsidRPr="00024ABD">
        <w:tab/>
      </w:r>
      <w:r w:rsidRPr="00024ABD">
        <w:tab/>
        <w:t>of (</w:t>
      </w:r>
      <w:r w:rsidRPr="00024ABD">
        <w:rPr>
          <w:i/>
          <w:iCs/>
        </w:rPr>
        <w:t>year</w:t>
      </w:r>
      <w:r w:rsidRPr="00024ABD">
        <w:t>)</w:t>
      </w:r>
    </w:p>
    <w:p w14:paraId="4218BD2A" w14:textId="77777777" w:rsidR="000C677B" w:rsidRPr="00024ABD" w:rsidRDefault="000C677B" w:rsidP="000C677B">
      <w:pPr>
        <w:pStyle w:val="FormText"/>
      </w:pPr>
      <w:r w:rsidRPr="00024ABD">
        <w:t>On appeal from (</w:t>
      </w:r>
      <w:r w:rsidRPr="00024ABD">
        <w:rPr>
          <w:i/>
          <w:iCs/>
        </w:rPr>
        <w:t>name of relevant court, tribunal, body or person</w:t>
      </w:r>
      <w:r w:rsidRPr="00024ABD">
        <w:t>)</w:t>
      </w:r>
    </w:p>
    <w:p w14:paraId="4A1DCFF8" w14:textId="77777777" w:rsidR="000C677B" w:rsidRPr="00024ABD" w:rsidRDefault="000C677B" w:rsidP="000C677B">
      <w:pPr>
        <w:pStyle w:val="FormText"/>
      </w:pPr>
      <w:r w:rsidRPr="00024ABD">
        <w:t>(</w:t>
      </w:r>
      <w:r w:rsidRPr="00024ABD">
        <w:rPr>
          <w:i/>
          <w:iCs/>
        </w:rPr>
        <w:t>name</w:t>
      </w:r>
      <w:r w:rsidRPr="00024ABD">
        <w:t>)</w:t>
      </w:r>
    </w:p>
    <w:p w14:paraId="74C04385" w14:textId="77777777" w:rsidR="000C677B" w:rsidRPr="00024ABD" w:rsidRDefault="000C677B" w:rsidP="000C677B">
      <w:pPr>
        <w:pStyle w:val="FormText"/>
      </w:pPr>
      <w:r w:rsidRPr="00024ABD">
        <w:t>Appellant</w:t>
      </w:r>
    </w:p>
    <w:p w14:paraId="0EEB2AC6" w14:textId="77777777" w:rsidR="000C677B" w:rsidRPr="00024ABD" w:rsidRDefault="000C677B" w:rsidP="000C677B"/>
    <w:p w14:paraId="6ED49F4E" w14:textId="77777777" w:rsidR="000C677B" w:rsidRPr="00024ABD" w:rsidRDefault="000C677B" w:rsidP="000C677B">
      <w:pPr>
        <w:pStyle w:val="FormText"/>
      </w:pPr>
      <w:r w:rsidRPr="00024ABD">
        <w:t>(</w:t>
      </w:r>
      <w:r w:rsidRPr="00024ABD">
        <w:rPr>
          <w:i/>
          <w:iCs/>
        </w:rPr>
        <w:t>name</w:t>
      </w:r>
      <w:r w:rsidRPr="00024ABD">
        <w:t>)</w:t>
      </w:r>
    </w:p>
    <w:p w14:paraId="6DF06812" w14:textId="77777777" w:rsidR="000C677B" w:rsidRPr="00024ABD" w:rsidRDefault="000C677B" w:rsidP="000C677B">
      <w:pPr>
        <w:pStyle w:val="FormText"/>
      </w:pPr>
      <w:r w:rsidRPr="00024ABD">
        <w:t>Respondent</w:t>
      </w:r>
    </w:p>
    <w:p w14:paraId="3AD57ABE" w14:textId="77777777" w:rsidR="000C677B" w:rsidRPr="00024ABD" w:rsidRDefault="000C677B" w:rsidP="000C677B"/>
    <w:p w14:paraId="2AD29CC6" w14:textId="0CAD7E3F" w:rsidR="000C677B" w:rsidRPr="00024ABD" w:rsidRDefault="000C677B" w:rsidP="000C677B">
      <w:pPr>
        <w:pStyle w:val="FormTextNumbered"/>
      </w:pPr>
      <w:r w:rsidRPr="00024ABD">
        <w:t>1</w:t>
      </w:r>
      <w:r w:rsidRPr="00024ABD">
        <w:tab/>
        <w:t>On (date), the (name of relevant court, tribunal, body or person) made the following order:</w:t>
      </w:r>
    </w:p>
    <w:p w14:paraId="6CD511EC" w14:textId="77777777" w:rsidR="000C677B" w:rsidRPr="00024ABD" w:rsidRDefault="000C677B" w:rsidP="000C677B">
      <w:pPr>
        <w:spacing w:before="60" w:after="60"/>
        <w:ind w:firstLine="720"/>
      </w:pPr>
      <w:r w:rsidRPr="00024ABD">
        <w:t>(</w:t>
      </w:r>
      <w:r w:rsidRPr="00024ABD">
        <w:rPr>
          <w:i/>
          <w:iCs/>
        </w:rPr>
        <w:t>state the order</w:t>
      </w:r>
      <w:r w:rsidRPr="00024ABD">
        <w:t>)</w:t>
      </w:r>
    </w:p>
    <w:p w14:paraId="451D7B34" w14:textId="10B3BFAA" w:rsidR="000C677B" w:rsidRPr="00024ABD" w:rsidRDefault="000C677B" w:rsidP="000C677B">
      <w:pPr>
        <w:pStyle w:val="FormTextNumbered"/>
      </w:pPr>
      <w:r w:rsidRPr="00024ABD">
        <w:t>2</w:t>
      </w:r>
      <w:r w:rsidRPr="00024ABD">
        <w:tab/>
        <w:t>The appellant appeals from *[all/the following part of] the order.</w:t>
      </w:r>
    </w:p>
    <w:p w14:paraId="170C4618" w14:textId="77777777" w:rsidR="000C677B" w:rsidRPr="00024ABD" w:rsidRDefault="000C677B" w:rsidP="000C677B">
      <w:pPr>
        <w:spacing w:after="60"/>
        <w:ind w:firstLine="720"/>
      </w:pPr>
      <w:r w:rsidRPr="00024ABD">
        <w:t>(</w:t>
      </w:r>
      <w:r w:rsidRPr="00024ABD">
        <w:rPr>
          <w:i/>
          <w:iCs/>
        </w:rPr>
        <w:t>if appeal from only part of order, state the part appealed from</w:t>
      </w:r>
      <w:r w:rsidRPr="00024ABD">
        <w:t>)</w:t>
      </w:r>
    </w:p>
    <w:p w14:paraId="4CE9D624" w14:textId="06EEC2CC" w:rsidR="000C677B" w:rsidRPr="00024ABD" w:rsidRDefault="000C677B" w:rsidP="000C677B">
      <w:pPr>
        <w:pStyle w:val="FormTextNumbered"/>
      </w:pPr>
      <w:r w:rsidRPr="00024ABD">
        <w:t>*3</w:t>
      </w:r>
      <w:r w:rsidRPr="00024ABD">
        <w:tab/>
        <w:t>[The appeal is brought by leave of the Court given on (</w:t>
      </w:r>
      <w:r w:rsidRPr="00024ABD">
        <w:rPr>
          <w:i/>
          <w:iCs/>
        </w:rPr>
        <w:t>date</w:t>
      </w:r>
      <w:r w:rsidRPr="00024ABD">
        <w:t>).  A sealed copy of the order giving leave to appeal is attached.]</w:t>
      </w:r>
    </w:p>
    <w:p w14:paraId="41C91199" w14:textId="3BC81C34" w:rsidR="000C677B" w:rsidRPr="00024ABD" w:rsidRDefault="000C677B" w:rsidP="000C677B">
      <w:pPr>
        <w:pStyle w:val="FormTextNumbered"/>
      </w:pPr>
      <w:r w:rsidRPr="00024ABD">
        <w:t>4</w:t>
      </w:r>
      <w:r w:rsidRPr="00024ABD">
        <w:tab/>
        <w:t>The appellant *[will/will not] seek to put further evidence before the Court.</w:t>
      </w:r>
    </w:p>
    <w:p w14:paraId="59B4F159" w14:textId="77777777" w:rsidR="000C677B" w:rsidRPr="00024ABD" w:rsidRDefault="000C677B" w:rsidP="000C677B">
      <w:pPr>
        <w:spacing w:after="60"/>
        <w:ind w:left="720"/>
      </w:pPr>
      <w:r w:rsidRPr="00024ABD">
        <w:lastRenderedPageBreak/>
        <w:t>(</w:t>
      </w:r>
      <w:r w:rsidRPr="00024ABD">
        <w:rPr>
          <w:i/>
          <w:iCs/>
        </w:rPr>
        <w:t>if further evidence is sought to be put before the Court, state briefly the nature of the evidence and what is sought to be proved</w:t>
      </w:r>
      <w:r w:rsidRPr="00024ABD">
        <w:t>)</w:t>
      </w:r>
    </w:p>
    <w:p w14:paraId="0D9BCA36" w14:textId="62A0541F" w:rsidR="000C677B" w:rsidRPr="00024ABD" w:rsidRDefault="000C677B" w:rsidP="000C677B">
      <w:pPr>
        <w:pStyle w:val="FormTextNumbered"/>
      </w:pPr>
      <w:r w:rsidRPr="00024ABD">
        <w:t>5</w:t>
      </w:r>
      <w:r w:rsidRPr="00024ABD">
        <w:tab/>
        <w:t>The grounds of the appeal are:</w:t>
      </w:r>
    </w:p>
    <w:p w14:paraId="2CA93C28" w14:textId="77777777" w:rsidR="000C677B" w:rsidRPr="00024ABD" w:rsidRDefault="000C677B" w:rsidP="000C677B">
      <w:pPr>
        <w:spacing w:after="60"/>
        <w:ind w:left="720"/>
      </w:pPr>
      <w:r w:rsidRPr="00024ABD">
        <w:t>(</w:t>
      </w:r>
      <w:r w:rsidRPr="00024ABD">
        <w:rPr>
          <w:i/>
          <w:iCs/>
        </w:rPr>
        <w:t>state briefly, but specifically, the grounds relied on in support of the appeal, including, in particular, any grounds on which it is claimed that there is an error of law in the order appealed from</w:t>
      </w:r>
      <w:r w:rsidRPr="00024ABD">
        <w:t>)</w:t>
      </w:r>
    </w:p>
    <w:p w14:paraId="73758965" w14:textId="1EBA0D63" w:rsidR="000C677B" w:rsidRPr="00024ABD" w:rsidRDefault="000C677B" w:rsidP="000C677B">
      <w:pPr>
        <w:pStyle w:val="FormTextNumbered"/>
      </w:pPr>
      <w:r w:rsidRPr="00024ABD">
        <w:t>6</w:t>
      </w:r>
      <w:r w:rsidRPr="00024ABD">
        <w:tab/>
        <w:t>The orders sought are:</w:t>
      </w:r>
    </w:p>
    <w:p w14:paraId="7F24D0BD" w14:textId="77777777" w:rsidR="000C677B" w:rsidRPr="00024ABD" w:rsidRDefault="000C677B" w:rsidP="000C677B">
      <w:pPr>
        <w:spacing w:after="60"/>
        <w:ind w:firstLine="720"/>
      </w:pPr>
      <w:r w:rsidRPr="00024ABD">
        <w:t>(</w:t>
      </w:r>
      <w:r w:rsidRPr="00024ABD">
        <w:rPr>
          <w:i/>
          <w:iCs/>
        </w:rPr>
        <w:t>state orders sought</w:t>
      </w:r>
      <w:r w:rsidRPr="00024ABD">
        <w:t>)</w:t>
      </w:r>
    </w:p>
    <w:p w14:paraId="4268D5FA" w14:textId="77777777" w:rsidR="000C677B" w:rsidRPr="00024ABD" w:rsidRDefault="000C677B" w:rsidP="000C677B">
      <w:pPr>
        <w:spacing w:before="120"/>
        <w:ind w:firstLine="720"/>
      </w:pPr>
      <w:r w:rsidRPr="00024ABD">
        <w:t>(</w:t>
      </w:r>
      <w:r w:rsidRPr="00024ABD">
        <w:rPr>
          <w:i/>
          <w:iCs/>
        </w:rPr>
        <w:t>if r 5101 (3) applies</w:t>
      </w:r>
      <w:r w:rsidRPr="00024ABD">
        <w:t>)</w:t>
      </w:r>
    </w:p>
    <w:p w14:paraId="4AE5A047" w14:textId="4BF20516" w:rsidR="000C677B" w:rsidRPr="00024ABD" w:rsidRDefault="000C677B" w:rsidP="000C677B">
      <w:pPr>
        <w:pStyle w:val="FormTextNumbered"/>
      </w:pPr>
      <w:r w:rsidRPr="00024ABD">
        <w:t>7</w:t>
      </w:r>
      <w:r w:rsidRPr="00024ABD">
        <w:tab/>
        <w:t>*[The appellant wants to present the appellant’s case in writing.]</w:t>
      </w:r>
    </w:p>
    <w:p w14:paraId="66429011" w14:textId="77777777" w:rsidR="000C677B" w:rsidRPr="00024ABD" w:rsidRDefault="000C677B" w:rsidP="000C677B">
      <w:pPr>
        <w:pStyle w:val="FormText"/>
      </w:pPr>
      <w:r w:rsidRPr="00024ABD">
        <w:t>(</w:t>
      </w:r>
      <w:r w:rsidRPr="00024ABD">
        <w:rPr>
          <w:i/>
          <w:iCs/>
        </w:rPr>
        <w:t>if the appellant is represented by a solicitor</w:t>
      </w:r>
      <w:r w:rsidRPr="00024ABD">
        <w:t>)</w:t>
      </w:r>
    </w:p>
    <w:p w14:paraId="229DD8EF" w14:textId="77777777" w:rsidR="000C677B" w:rsidRPr="00024ABD" w:rsidRDefault="000C677B" w:rsidP="000C677B">
      <w:pPr>
        <w:rPr>
          <w:i/>
          <w:iCs/>
        </w:rPr>
      </w:pPr>
    </w:p>
    <w:p w14:paraId="1C980CDD" w14:textId="77777777" w:rsidR="000C677B" w:rsidRPr="00024ABD" w:rsidRDefault="000C677B" w:rsidP="000C677B">
      <w:pPr>
        <w:pStyle w:val="FormHeading"/>
      </w:pPr>
      <w:r w:rsidRPr="00024ABD">
        <w:t>*Particulars of appellant’s solicitor</w:t>
      </w:r>
    </w:p>
    <w:p w14:paraId="10322B11" w14:textId="77777777" w:rsidR="000C677B" w:rsidRPr="00024ABD" w:rsidRDefault="000C677B" w:rsidP="000C677B">
      <w:pPr>
        <w:pStyle w:val="FormText"/>
      </w:pPr>
      <w:r w:rsidRPr="00024ABD">
        <w:t>Solicitor’s full name:</w:t>
      </w:r>
    </w:p>
    <w:p w14:paraId="6FAAE82A" w14:textId="77777777" w:rsidR="000C677B" w:rsidRPr="00024ABD" w:rsidRDefault="000C677B" w:rsidP="000C677B">
      <w:pPr>
        <w:pStyle w:val="FormText"/>
      </w:pPr>
      <w:r w:rsidRPr="00024ABD">
        <w:t>(</w:t>
      </w:r>
      <w:r w:rsidRPr="00024ABD">
        <w:rPr>
          <w:i/>
          <w:iCs/>
        </w:rPr>
        <w:t>if the solicitor practises in a firm of solicitors</w:t>
      </w:r>
      <w:r w:rsidRPr="00024ABD">
        <w:t>)</w:t>
      </w:r>
    </w:p>
    <w:p w14:paraId="0A998DEB" w14:textId="77777777" w:rsidR="000C677B" w:rsidRPr="00024ABD" w:rsidRDefault="000C677B" w:rsidP="000C677B">
      <w:pPr>
        <w:pStyle w:val="FormText"/>
      </w:pPr>
      <w:r w:rsidRPr="00024ABD">
        <w:t>*Solicitor’s firm:</w:t>
      </w:r>
    </w:p>
    <w:p w14:paraId="3FE6312F" w14:textId="77777777" w:rsidR="000C677B" w:rsidRPr="00024ABD" w:rsidRDefault="000C677B" w:rsidP="000C677B">
      <w:pPr>
        <w:pStyle w:val="FormText"/>
      </w:pPr>
      <w:r w:rsidRPr="00024ABD">
        <w:t>Solicitor’s full business address:</w:t>
      </w:r>
    </w:p>
    <w:p w14:paraId="7CF9B67B" w14:textId="77777777" w:rsidR="000C677B" w:rsidRPr="00024ABD" w:rsidRDefault="000C677B" w:rsidP="000C677B">
      <w:pPr>
        <w:pStyle w:val="FormText"/>
      </w:pPr>
      <w:r w:rsidRPr="00024ABD">
        <w:t>Solicitor’s telephone no:</w:t>
      </w:r>
    </w:p>
    <w:p w14:paraId="12DA87CB" w14:textId="77777777" w:rsidR="000C677B" w:rsidRPr="00024ABD" w:rsidRDefault="000C677B" w:rsidP="000C677B">
      <w:pPr>
        <w:pStyle w:val="FormText"/>
      </w:pPr>
      <w:r w:rsidRPr="00024ABD">
        <w:t>*Name, address and telephone no of solicitor’s agent:</w:t>
      </w:r>
    </w:p>
    <w:p w14:paraId="64983B01" w14:textId="77777777" w:rsidR="000C677B" w:rsidRPr="00024ABD" w:rsidRDefault="000C677B" w:rsidP="000C677B"/>
    <w:p w14:paraId="3F1C8169" w14:textId="77777777" w:rsidR="000C677B" w:rsidRPr="00024ABD" w:rsidRDefault="000C677B" w:rsidP="000C677B">
      <w:pPr>
        <w:pStyle w:val="FormHeading"/>
      </w:pPr>
      <w:r w:rsidRPr="00024ABD">
        <w:t>Appellant’s address for service of documents</w:t>
      </w:r>
    </w:p>
    <w:p w14:paraId="439D7023" w14:textId="77777777" w:rsidR="000C677B" w:rsidRPr="00024ABD" w:rsidRDefault="000C677B" w:rsidP="000C677B">
      <w:pPr>
        <w:pStyle w:val="FormText"/>
        <w:rPr>
          <w:position w:val="8"/>
        </w:rPr>
      </w:pPr>
      <w:r w:rsidRPr="00024ABD">
        <w:rPr>
          <w:position w:val="10"/>
        </w:rPr>
        <w:t>(</w:t>
      </w:r>
      <w:r w:rsidRPr="00024ABD">
        <w:rPr>
          <w:i/>
          <w:iCs/>
          <w:position w:val="10"/>
        </w:rPr>
        <w:t>set out appellant’s address for service</w:t>
      </w:r>
      <w:r w:rsidRPr="00024ABD">
        <w:rPr>
          <w:position w:val="10"/>
        </w:rPr>
        <w:t>)</w:t>
      </w:r>
    </w:p>
    <w:p w14:paraId="09E3C423" w14:textId="77777777" w:rsidR="000C677B" w:rsidRPr="00024ABD" w:rsidRDefault="000C677B" w:rsidP="000C677B">
      <w:pPr>
        <w:pStyle w:val="FormText"/>
      </w:pPr>
      <w:r w:rsidRPr="00024ABD">
        <w:t>(</w:t>
      </w:r>
      <w:r w:rsidRPr="00024ABD">
        <w:rPr>
          <w:i/>
          <w:iCs/>
        </w:rPr>
        <w:t>if represented by a solicitor the following information may be given</w:t>
      </w:r>
      <w:r w:rsidRPr="00024ABD">
        <w:t>)</w:t>
      </w:r>
    </w:p>
    <w:p w14:paraId="01E828E4" w14:textId="77777777" w:rsidR="000C677B" w:rsidRPr="00024ABD" w:rsidRDefault="000C677B" w:rsidP="000C677B">
      <w:pPr>
        <w:pStyle w:val="FormText"/>
      </w:pPr>
      <w:r w:rsidRPr="00024ABD">
        <w:t>*Document exchange box no:</w:t>
      </w:r>
    </w:p>
    <w:p w14:paraId="427572D1" w14:textId="77777777" w:rsidR="000C677B" w:rsidRPr="00024ABD" w:rsidRDefault="000C677B" w:rsidP="000C677B">
      <w:pPr>
        <w:pStyle w:val="FormText"/>
        <w:keepNext/>
      </w:pPr>
      <w:r w:rsidRPr="00024ABD">
        <w:t>(</w:t>
      </w:r>
      <w:r w:rsidRPr="00024ABD">
        <w:rPr>
          <w:i/>
          <w:iCs/>
        </w:rPr>
        <w:t>if postal address different from address for service</w:t>
      </w:r>
      <w:r w:rsidRPr="00024ABD">
        <w:t>)</w:t>
      </w:r>
    </w:p>
    <w:p w14:paraId="2EC29A6A" w14:textId="77777777" w:rsidR="000C677B" w:rsidRPr="00024ABD" w:rsidRDefault="000C677B" w:rsidP="000C677B">
      <w:pPr>
        <w:pStyle w:val="FormText"/>
      </w:pPr>
      <w:r w:rsidRPr="00024ABD">
        <w:t>*Postal address:</w:t>
      </w:r>
    </w:p>
    <w:p w14:paraId="7EE9F547" w14:textId="77777777" w:rsidR="000C677B" w:rsidRPr="00024ABD" w:rsidRDefault="000C677B" w:rsidP="000C677B">
      <w:pPr>
        <w:pStyle w:val="FormText"/>
      </w:pPr>
      <w:r w:rsidRPr="00024ABD">
        <w:t>*Email address:</w:t>
      </w:r>
    </w:p>
    <w:p w14:paraId="7073B195" w14:textId="77777777" w:rsidR="000C677B" w:rsidRPr="00024ABD" w:rsidRDefault="000C677B" w:rsidP="000C677B">
      <w:pPr>
        <w:pStyle w:val="FormText"/>
      </w:pPr>
      <w:r w:rsidRPr="00024ABD">
        <w:lastRenderedPageBreak/>
        <w:t>Date:</w:t>
      </w:r>
    </w:p>
    <w:p w14:paraId="217086A9" w14:textId="77777777" w:rsidR="000C677B" w:rsidRPr="00024ABD" w:rsidRDefault="000C677B" w:rsidP="000C677B">
      <w:pPr>
        <w:pStyle w:val="FormText"/>
      </w:pPr>
      <w:r w:rsidRPr="00024ABD">
        <w:t>(</w:t>
      </w:r>
      <w:r w:rsidRPr="00024ABD">
        <w:rPr>
          <w:i/>
          <w:iCs/>
        </w:rPr>
        <w:t>signature of appellant/appellant’s solicitor</w:t>
      </w:r>
      <w:r w:rsidRPr="00024ABD">
        <w:t>)</w:t>
      </w:r>
    </w:p>
    <w:p w14:paraId="74EAB9AA" w14:textId="77777777" w:rsidR="000C677B" w:rsidRPr="00024ABD" w:rsidRDefault="000C677B" w:rsidP="000C677B">
      <w:pPr>
        <w:pStyle w:val="FormText"/>
      </w:pPr>
      <w:r w:rsidRPr="00024ABD">
        <w:t>(</w:t>
      </w:r>
      <w:r w:rsidRPr="00024ABD">
        <w:rPr>
          <w:i/>
          <w:iCs/>
        </w:rPr>
        <w:t>name of appellant/appellant’s solicitor</w:t>
      </w:r>
      <w:r w:rsidRPr="00024ABD">
        <w:t>)</w:t>
      </w:r>
    </w:p>
    <w:p w14:paraId="6BE19868" w14:textId="77777777" w:rsidR="000C677B" w:rsidRPr="00024ABD" w:rsidRDefault="000C677B" w:rsidP="000C677B">
      <w:pPr>
        <w:spacing w:before="80" w:after="80"/>
      </w:pPr>
    </w:p>
    <w:p w14:paraId="48A0AC1E" w14:textId="77777777" w:rsidR="000C677B" w:rsidRPr="00024ABD" w:rsidRDefault="000C677B" w:rsidP="000C677B">
      <w:pPr>
        <w:pStyle w:val="FormHeading"/>
      </w:pPr>
      <w:r w:rsidRPr="00024ABD">
        <w:t>Notice to respondent</w:t>
      </w:r>
    </w:p>
    <w:p w14:paraId="56F7C8BF" w14:textId="77777777" w:rsidR="000C677B" w:rsidRPr="00024ABD" w:rsidRDefault="000C677B" w:rsidP="000C677B">
      <w:pPr>
        <w:pStyle w:val="FormText"/>
      </w:pPr>
      <w:r w:rsidRPr="00024ABD">
        <w:t>To: (</w:t>
      </w:r>
      <w:r w:rsidRPr="00024ABD">
        <w:rPr>
          <w:i/>
          <w:iCs/>
        </w:rPr>
        <w:t>respondent’s name and address</w:t>
      </w:r>
      <w:r w:rsidRPr="00024ABD">
        <w:t>)</w:t>
      </w:r>
    </w:p>
    <w:p w14:paraId="7ADD3D05" w14:textId="77777777" w:rsidR="000C677B" w:rsidRPr="00024ABD" w:rsidRDefault="000C677B" w:rsidP="000C677B">
      <w:pPr>
        <w:pStyle w:val="FormText"/>
      </w:pPr>
      <w:r w:rsidRPr="00024ABD">
        <w:t>Before taking any other step in this proceeding, you must file a notice of intention to respond in the Court and serve a sealed copy of it on the appellant.</w:t>
      </w:r>
    </w:p>
    <w:p w14:paraId="147AEFC4" w14:textId="77777777" w:rsidR="000C677B" w:rsidRPr="00024ABD" w:rsidRDefault="000C677B" w:rsidP="000C677B">
      <w:pPr>
        <w:pStyle w:val="FormText"/>
      </w:pPr>
      <w:r w:rsidRPr="00024ABD">
        <w:t>You do not need to file and serve a notice of intention to respond if you have already filed a notice of intention to respond to an application for leave to appeal, or for leave to appeal out of time, in the proceeding, and the information provided in the notice has not changed.</w:t>
      </w:r>
    </w:p>
    <w:p w14:paraId="4B4CEAEC" w14:textId="77777777" w:rsidR="000C677B" w:rsidRPr="00024ABD" w:rsidRDefault="000C677B" w:rsidP="000C677B">
      <w:pPr>
        <w:spacing w:before="120" w:after="60"/>
      </w:pPr>
    </w:p>
    <w:p w14:paraId="60DD4CD4" w14:textId="77777777" w:rsidR="000C677B" w:rsidRPr="00024ABD" w:rsidRDefault="000C677B" w:rsidP="000C677B">
      <w:pPr>
        <w:pStyle w:val="FormHeading"/>
      </w:pPr>
      <w:r w:rsidRPr="00024ABD">
        <w:t>Settling appeal papers</w:t>
      </w:r>
    </w:p>
    <w:p w14:paraId="24D94CD7" w14:textId="77777777" w:rsidR="000C677B" w:rsidRPr="00024ABD" w:rsidRDefault="000C677B" w:rsidP="000C677B">
      <w:pPr>
        <w:pStyle w:val="FormText"/>
      </w:pPr>
      <w:r w:rsidRPr="00024ABD">
        <w:t>A directions hearing for settling the appeal papers will be held as follows:</w:t>
      </w:r>
    </w:p>
    <w:p w14:paraId="3F659631" w14:textId="77777777" w:rsidR="000C677B" w:rsidRPr="00024ABD" w:rsidRDefault="000C677B" w:rsidP="000C677B">
      <w:pPr>
        <w:pStyle w:val="FormText"/>
      </w:pPr>
      <w:r w:rsidRPr="00024ABD">
        <w:t>Time: (</w:t>
      </w:r>
      <w:r w:rsidRPr="00024ABD">
        <w:rPr>
          <w:i/>
          <w:iCs/>
        </w:rPr>
        <w:t>date and time to be entered by Registrar</w:t>
      </w:r>
      <w:r w:rsidRPr="00024ABD">
        <w:t>)</w:t>
      </w:r>
    </w:p>
    <w:p w14:paraId="373FB795" w14:textId="77777777" w:rsidR="000C677B" w:rsidRPr="00024ABD" w:rsidRDefault="000C677B" w:rsidP="000C677B">
      <w:pPr>
        <w:pStyle w:val="FormText"/>
      </w:pPr>
      <w:r w:rsidRPr="00024ABD">
        <w:t>Place: Supreme Court, Knowles Place, Canberra City, ACT.</w:t>
      </w:r>
    </w:p>
    <w:p w14:paraId="2272AA8B" w14:textId="77777777" w:rsidR="000C677B" w:rsidRPr="00024ABD" w:rsidRDefault="000C677B" w:rsidP="000C677B">
      <w:pPr>
        <w:pStyle w:val="FormText"/>
      </w:pPr>
      <w:r w:rsidRPr="00024ABD">
        <w:t>If you do not attend to settle the appeal papers, either in person or by your legal practitioner, directions may be given, and orders made, in your absence.</w:t>
      </w:r>
    </w:p>
    <w:p w14:paraId="2405610D" w14:textId="77777777" w:rsidR="000C677B" w:rsidRPr="00024ABD" w:rsidRDefault="000C677B" w:rsidP="000C677B">
      <w:pPr>
        <w:pStyle w:val="aNote"/>
        <w:ind w:left="851"/>
      </w:pPr>
      <w:r w:rsidRPr="00024ABD">
        <w:rPr>
          <w:i/>
          <w:iCs/>
        </w:rPr>
        <w:t>Note</w:t>
      </w:r>
      <w:r w:rsidRPr="00024ABD">
        <w:rPr>
          <w:i/>
          <w:iCs/>
        </w:rPr>
        <w:tab/>
      </w:r>
      <w:r w:rsidRPr="00024ABD">
        <w:t>Before the date set for settling the appeal papers, the appellant must prepare and file a draft index of the appeal papers (see r 5130).</w:t>
      </w:r>
    </w:p>
    <w:p w14:paraId="7D68FF4B" w14:textId="77777777" w:rsidR="000C677B" w:rsidRPr="00024ABD" w:rsidRDefault="000C677B" w:rsidP="000C677B">
      <w:pPr>
        <w:pStyle w:val="FormText"/>
        <w:keepNext/>
      </w:pPr>
      <w:r w:rsidRPr="00024ABD">
        <w:t>Date:</w:t>
      </w:r>
    </w:p>
    <w:p w14:paraId="4016DCB4" w14:textId="77777777" w:rsidR="000C677B" w:rsidRPr="00024ABD" w:rsidRDefault="000C677B" w:rsidP="000C677B">
      <w:pPr>
        <w:pStyle w:val="FormText"/>
        <w:keepNext/>
      </w:pPr>
      <w:r w:rsidRPr="00024ABD">
        <w:t>(</w:t>
      </w:r>
      <w:r w:rsidRPr="00024ABD">
        <w:rPr>
          <w:i/>
          <w:iCs/>
        </w:rPr>
        <w:t>signature of Registrar</w:t>
      </w:r>
      <w:r w:rsidRPr="00024ABD">
        <w:t>)</w:t>
      </w:r>
    </w:p>
    <w:p w14:paraId="481DB3FE" w14:textId="77777777" w:rsidR="000C677B" w:rsidRPr="00024ABD" w:rsidRDefault="000C677B" w:rsidP="000C677B">
      <w:pPr>
        <w:pStyle w:val="FormText"/>
      </w:pPr>
      <w:r w:rsidRPr="00024ABD">
        <w:t>Registrar</w:t>
      </w:r>
    </w:p>
    <w:p w14:paraId="368EDF81" w14:textId="77777777" w:rsidR="000C677B" w:rsidRPr="00024ABD" w:rsidRDefault="000C677B" w:rsidP="000C677B">
      <w:pPr>
        <w:spacing w:after="60"/>
      </w:pPr>
    </w:p>
    <w:p w14:paraId="2221359A" w14:textId="77777777" w:rsidR="000C677B" w:rsidRPr="00024ABD" w:rsidRDefault="000C677B" w:rsidP="000C677B">
      <w:pPr>
        <w:pStyle w:val="FormText"/>
        <w:rPr>
          <w:i/>
          <w:iCs/>
        </w:rPr>
      </w:pPr>
      <w:r w:rsidRPr="00024ABD">
        <w:rPr>
          <w:i/>
          <w:iCs/>
        </w:rPr>
        <w:t>*omit if, or whichever is, inapplicable</w:t>
      </w:r>
    </w:p>
    <w:p w14:paraId="1780AC93" w14:textId="77777777" w:rsidR="00AF02CC" w:rsidRPr="00024ABD" w:rsidRDefault="00AF02CC" w:rsidP="00AF02CC">
      <w:pPr>
        <w:sectPr w:rsidR="00AF02CC" w:rsidRPr="00024ABD">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6462B34E" w14:textId="77777777" w:rsidR="000120E7" w:rsidRPr="00024ABD" w:rsidRDefault="000120E7" w:rsidP="00AF02CC"/>
    <w:sectPr w:rsidR="000120E7" w:rsidRPr="00024ABD"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16088" w14:textId="77777777" w:rsidR="004346A5" w:rsidRDefault="004346A5">
      <w:r>
        <w:separator/>
      </w:r>
    </w:p>
  </w:endnote>
  <w:endnote w:type="continuationSeparator" w:id="0">
    <w:p w14:paraId="487FB34C" w14:textId="77777777" w:rsidR="004346A5" w:rsidRDefault="00434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54AD" w14:textId="77777777" w:rsidR="0035711D" w:rsidRDefault="00357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64FF"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4"/>
      <w:gridCol w:w="1191"/>
    </w:tblGrid>
    <w:tr w:rsidR="00360532" w:rsidRPr="00DA173D" w14:paraId="14C23E7C"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77416346" w14:textId="40247AB9" w:rsidR="00360532" w:rsidRPr="00DA173D" w:rsidRDefault="0088274E" w:rsidP="00F4041F">
              <w:pPr>
                <w:spacing w:before="120" w:after="60"/>
                <w:rPr>
                  <w:rFonts w:ascii="Arial" w:hAnsi="Arial" w:cs="Arial"/>
                  <w:sz w:val="18"/>
                  <w:szCs w:val="18"/>
                </w:rPr>
              </w:pPr>
              <w:r>
                <w:rPr>
                  <w:rFonts w:ascii="Arial" w:hAnsi="Arial" w:cs="Arial"/>
                  <w:sz w:val="18"/>
                  <w:szCs w:val="18"/>
                </w:rPr>
                <w:t>AF2026-56</w:t>
              </w:r>
            </w:p>
          </w:tc>
        </w:sdtContent>
      </w:sdt>
      <w:tc>
        <w:tcPr>
          <w:tcW w:w="5400" w:type="dxa"/>
          <w:tcBorders>
            <w:top w:val="single" w:sz="4" w:space="0" w:color="auto"/>
            <w:left w:val="nil"/>
            <w:bottom w:val="nil"/>
            <w:right w:val="nil"/>
          </w:tcBorders>
          <w:vAlign w:val="center"/>
        </w:tcPr>
        <w:p w14:paraId="228A7010" w14:textId="682CAF23"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54286B">
                <w:rPr>
                  <w:rFonts w:ascii="Arial" w:hAnsi="Arial" w:cs="Arial"/>
                  <w:sz w:val="18"/>
                  <w:szCs w:val="18"/>
                </w:rPr>
                <w:t>5.4</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0C677B">
                <w:rPr>
                  <w:rFonts w:ascii="Arial" w:hAnsi="Arial" w:cs="Arial"/>
                  <w:sz w:val="18"/>
                  <w:szCs w:val="18"/>
                </w:rPr>
                <w:t>Supreme Court—notice of appeal</w:t>
              </w:r>
            </w:sdtContent>
          </w:sdt>
        </w:p>
      </w:tc>
      <w:tc>
        <w:tcPr>
          <w:tcW w:w="1215" w:type="dxa"/>
          <w:tcBorders>
            <w:top w:val="single" w:sz="4" w:space="0" w:color="auto"/>
            <w:left w:val="nil"/>
            <w:bottom w:val="nil"/>
            <w:right w:val="nil"/>
          </w:tcBorders>
          <w:vAlign w:val="center"/>
        </w:tcPr>
        <w:p w14:paraId="33F9E490"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7AE3CA2C" w14:textId="4403AC9F" w:rsidR="00360532" w:rsidRPr="00086767" w:rsidRDefault="00086767" w:rsidP="00086767">
    <w:pPr>
      <w:pStyle w:val="Status"/>
      <w:rPr>
        <w:rFonts w:cs="Arial"/>
      </w:rPr>
    </w:pPr>
    <w:r w:rsidRPr="00086767">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C874" w14:textId="5CB83388" w:rsidR="00360532" w:rsidRDefault="000C677B">
    <w:pPr>
      <w:pBdr>
        <w:top w:val="single" w:sz="4" w:space="1" w:color="auto"/>
      </w:pBdr>
      <w:spacing w:before="240"/>
    </w:pPr>
    <w:r>
      <w:t>Filed for the appellant by:</w:t>
    </w:r>
    <w:r>
      <w:br/>
      <w:t>(</w:t>
    </w:r>
    <w:r>
      <w:rPr>
        <w:i/>
        <w:iCs/>
      </w:rPr>
      <w:t>the appellant’s address for service and telephone number or</w:t>
    </w:r>
    <w:r>
      <w:t xml:space="preserve">, </w:t>
    </w:r>
    <w:r>
      <w:rPr>
        <w:i/>
        <w:iCs/>
      </w:rPr>
      <w:t>if the appellant is represented by a solicitor who is the agent of another solicitor, the name and place of business of the other solicitor</w:t>
    </w:r>
    <w:r>
      <w:t>)</w:t>
    </w:r>
  </w:p>
  <w:p w14:paraId="3FB708B2"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7266F6B3"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6BD5668F" w14:textId="4D2907FE" w:rsidR="00360532" w:rsidRPr="00DA173D" w:rsidRDefault="0088274E" w:rsidP="00F4041F">
              <w:pPr>
                <w:spacing w:before="120" w:after="60"/>
                <w:rPr>
                  <w:rFonts w:ascii="Arial" w:hAnsi="Arial" w:cs="Arial"/>
                  <w:sz w:val="18"/>
                  <w:szCs w:val="18"/>
                </w:rPr>
              </w:pPr>
              <w:r>
                <w:rPr>
                  <w:rFonts w:ascii="Arial" w:hAnsi="Arial" w:cs="Arial"/>
                  <w:sz w:val="18"/>
                  <w:szCs w:val="18"/>
                </w:rPr>
                <w:t>AF2026-56</w:t>
              </w:r>
            </w:p>
          </w:tc>
        </w:sdtContent>
      </w:sdt>
      <w:tc>
        <w:tcPr>
          <w:tcW w:w="5400" w:type="dxa"/>
          <w:tcBorders>
            <w:top w:val="single" w:sz="4" w:space="0" w:color="auto"/>
            <w:left w:val="nil"/>
            <w:bottom w:val="nil"/>
            <w:right w:val="nil"/>
          </w:tcBorders>
          <w:vAlign w:val="center"/>
        </w:tcPr>
        <w:p w14:paraId="74CC6A3E"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6114B4BF"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73131FC5" w14:textId="249D2C85" w:rsidR="00360532" w:rsidRPr="00086767" w:rsidRDefault="00086767" w:rsidP="00086767">
    <w:pPr>
      <w:pStyle w:val="Status"/>
      <w:rPr>
        <w:rFonts w:cs="Arial"/>
      </w:rPr>
    </w:pPr>
    <w:r w:rsidRPr="00086767">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EFE29"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2"/>
      <w:gridCol w:w="1194"/>
    </w:tblGrid>
    <w:tr w:rsidR="00360532" w14:paraId="347FCC61" w14:textId="77777777">
      <w:tc>
        <w:tcPr>
          <w:tcW w:w="1308" w:type="dxa"/>
          <w:tcBorders>
            <w:top w:val="single" w:sz="4" w:space="0" w:color="auto"/>
            <w:left w:val="nil"/>
            <w:bottom w:val="nil"/>
            <w:right w:val="nil"/>
          </w:tcBorders>
          <w:vAlign w:val="center"/>
        </w:tcPr>
        <w:p w14:paraId="05294231" w14:textId="7FBFD49C" w:rsidR="00360532" w:rsidRDefault="0035711D">
          <w:fldSimple w:instr=" KEYWORDS   \* MERGEFORMAT ">
            <w:r>
              <w:t>D02</w:t>
            </w:r>
          </w:fldSimple>
        </w:p>
      </w:tc>
      <w:tc>
        <w:tcPr>
          <w:tcW w:w="5400" w:type="dxa"/>
          <w:tcBorders>
            <w:top w:val="single" w:sz="4" w:space="0" w:color="auto"/>
            <w:left w:val="nil"/>
            <w:bottom w:val="nil"/>
            <w:right w:val="nil"/>
          </w:tcBorders>
          <w:vAlign w:val="center"/>
        </w:tcPr>
        <w:p w14:paraId="1ADCF65E" w14:textId="76999C98" w:rsidR="00360532" w:rsidRDefault="0035711D" w:rsidP="0036254D">
          <w:pPr>
            <w:jc w:val="center"/>
          </w:pPr>
          <w:fldSimple w:instr=" SUBJECT   \* MERGEFORMAT ">
            <w:r>
              <w:t>5.4</w:t>
            </w:r>
          </w:fldSimple>
          <w:r w:rsidR="00360532">
            <w:t>—</w:t>
          </w:r>
          <w:fldSimple w:instr=" TITLE   \* MERGEFORMAT ">
            <w:r>
              <w:t>Supreme Court—notice of appeal</w:t>
            </w:r>
          </w:fldSimple>
        </w:p>
      </w:tc>
      <w:tc>
        <w:tcPr>
          <w:tcW w:w="1215" w:type="dxa"/>
          <w:tcBorders>
            <w:top w:val="single" w:sz="4" w:space="0" w:color="auto"/>
            <w:left w:val="nil"/>
            <w:bottom w:val="nil"/>
            <w:right w:val="nil"/>
          </w:tcBorders>
          <w:vAlign w:val="center"/>
        </w:tcPr>
        <w:p w14:paraId="29E44034"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25D075A3" w14:textId="6F29A746" w:rsidR="00360532" w:rsidRPr="00086767" w:rsidRDefault="00086767" w:rsidP="00086767">
    <w:pPr>
      <w:pStyle w:val="Status"/>
      <w:rPr>
        <w:rFonts w:cs="Arial"/>
      </w:rPr>
    </w:pPr>
    <w:r w:rsidRPr="00086767">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F95A"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0473DD72"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178AA9BD" w14:textId="77777777">
      <w:tc>
        <w:tcPr>
          <w:tcW w:w="1308" w:type="dxa"/>
          <w:tcBorders>
            <w:top w:val="single" w:sz="4" w:space="0" w:color="auto"/>
            <w:left w:val="nil"/>
            <w:bottom w:val="nil"/>
            <w:right w:val="nil"/>
          </w:tcBorders>
          <w:vAlign w:val="center"/>
        </w:tcPr>
        <w:p w14:paraId="6C031988" w14:textId="2D37D868" w:rsidR="00360532" w:rsidRDefault="0035711D">
          <w:fldSimple w:instr=" KEYWORDS   \* MERGEFORMAT ">
            <w:r>
              <w:t>D02</w:t>
            </w:r>
          </w:fldSimple>
        </w:p>
      </w:tc>
      <w:tc>
        <w:tcPr>
          <w:tcW w:w="5400" w:type="dxa"/>
          <w:tcBorders>
            <w:top w:val="single" w:sz="4" w:space="0" w:color="auto"/>
            <w:left w:val="nil"/>
            <w:bottom w:val="nil"/>
            <w:right w:val="nil"/>
          </w:tcBorders>
          <w:vAlign w:val="center"/>
        </w:tcPr>
        <w:p w14:paraId="4DF75C4F"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259D1DBD"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3D9E757A" w14:textId="0C16408C" w:rsidR="00360532" w:rsidRDefault="0035711D" w:rsidP="00EF0AFA">
    <w:pPr>
      <w:pStyle w:val="Status"/>
      <w:spacing w:before="120"/>
      <w:jc w:val="left"/>
    </w:pPr>
    <w:fldSimple w:instr=" COMMENTS   \* MERGEFORMAT ">
      <w:r>
        <w:t>J2025-1500</w:t>
      </w:r>
    </w:fldSimple>
  </w:p>
  <w:p w14:paraId="030D9D8B"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09662" w14:textId="77777777" w:rsidR="004346A5" w:rsidRDefault="004346A5">
      <w:r>
        <w:separator/>
      </w:r>
    </w:p>
  </w:footnote>
  <w:footnote w:type="continuationSeparator" w:id="0">
    <w:p w14:paraId="64A4DF11" w14:textId="77777777" w:rsidR="004346A5" w:rsidRDefault="00434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5BAC1" w14:textId="77777777" w:rsidR="0035711D" w:rsidRDefault="003571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6E873" w14:textId="77777777" w:rsidR="0035711D" w:rsidRDefault="003571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7A27" w14:textId="77777777" w:rsidR="0035711D" w:rsidRDefault="003571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86B"/>
    <w:rsid w:val="000120E7"/>
    <w:rsid w:val="000131E4"/>
    <w:rsid w:val="00024ABD"/>
    <w:rsid w:val="000332CC"/>
    <w:rsid w:val="000444B5"/>
    <w:rsid w:val="00070335"/>
    <w:rsid w:val="00086767"/>
    <w:rsid w:val="000A026D"/>
    <w:rsid w:val="000B3BEB"/>
    <w:rsid w:val="000C04E7"/>
    <w:rsid w:val="000C1668"/>
    <w:rsid w:val="000C677B"/>
    <w:rsid w:val="000D214E"/>
    <w:rsid w:val="000D5C0A"/>
    <w:rsid w:val="000E5421"/>
    <w:rsid w:val="000F4256"/>
    <w:rsid w:val="000F7FCC"/>
    <w:rsid w:val="001046F7"/>
    <w:rsid w:val="00112628"/>
    <w:rsid w:val="00131138"/>
    <w:rsid w:val="00132636"/>
    <w:rsid w:val="00156F63"/>
    <w:rsid w:val="001B2F1E"/>
    <w:rsid w:val="001C4598"/>
    <w:rsid w:val="001E1AE9"/>
    <w:rsid w:val="001E2942"/>
    <w:rsid w:val="001F640D"/>
    <w:rsid w:val="002137EB"/>
    <w:rsid w:val="002153EA"/>
    <w:rsid w:val="002160EC"/>
    <w:rsid w:val="0022604A"/>
    <w:rsid w:val="002276CA"/>
    <w:rsid w:val="00237DF7"/>
    <w:rsid w:val="0025258F"/>
    <w:rsid w:val="002623DC"/>
    <w:rsid w:val="002639A0"/>
    <w:rsid w:val="00270305"/>
    <w:rsid w:val="00283F4A"/>
    <w:rsid w:val="002B00FD"/>
    <w:rsid w:val="002B30AA"/>
    <w:rsid w:val="002D272D"/>
    <w:rsid w:val="002E3081"/>
    <w:rsid w:val="002E7BFE"/>
    <w:rsid w:val="003165A5"/>
    <w:rsid w:val="00325C93"/>
    <w:rsid w:val="00326E93"/>
    <w:rsid w:val="0035711D"/>
    <w:rsid w:val="00360532"/>
    <w:rsid w:val="00361178"/>
    <w:rsid w:val="0036254D"/>
    <w:rsid w:val="0038141B"/>
    <w:rsid w:val="003864AD"/>
    <w:rsid w:val="003B09D1"/>
    <w:rsid w:val="00405DC1"/>
    <w:rsid w:val="00416531"/>
    <w:rsid w:val="004346A5"/>
    <w:rsid w:val="0043534F"/>
    <w:rsid w:val="0045418A"/>
    <w:rsid w:val="00465B2F"/>
    <w:rsid w:val="0047635D"/>
    <w:rsid w:val="00477C05"/>
    <w:rsid w:val="00484E67"/>
    <w:rsid w:val="0049643E"/>
    <w:rsid w:val="004A26F9"/>
    <w:rsid w:val="004E7F17"/>
    <w:rsid w:val="005276A9"/>
    <w:rsid w:val="00531ECB"/>
    <w:rsid w:val="00532910"/>
    <w:rsid w:val="00541278"/>
    <w:rsid w:val="0054286B"/>
    <w:rsid w:val="00551E90"/>
    <w:rsid w:val="00567704"/>
    <w:rsid w:val="00580712"/>
    <w:rsid w:val="00596190"/>
    <w:rsid w:val="005C031C"/>
    <w:rsid w:val="005C409A"/>
    <w:rsid w:val="005C54A8"/>
    <w:rsid w:val="005D1247"/>
    <w:rsid w:val="005E0301"/>
    <w:rsid w:val="005E363F"/>
    <w:rsid w:val="005F3A0B"/>
    <w:rsid w:val="006011BC"/>
    <w:rsid w:val="00603C22"/>
    <w:rsid w:val="006329C2"/>
    <w:rsid w:val="006535C5"/>
    <w:rsid w:val="00655DC2"/>
    <w:rsid w:val="00660538"/>
    <w:rsid w:val="0068280C"/>
    <w:rsid w:val="00690A72"/>
    <w:rsid w:val="006A547F"/>
    <w:rsid w:val="006A5A5F"/>
    <w:rsid w:val="006C0C53"/>
    <w:rsid w:val="006D2446"/>
    <w:rsid w:val="00706D10"/>
    <w:rsid w:val="0073222E"/>
    <w:rsid w:val="00736033"/>
    <w:rsid w:val="00781D6E"/>
    <w:rsid w:val="00794A48"/>
    <w:rsid w:val="007956FE"/>
    <w:rsid w:val="00797532"/>
    <w:rsid w:val="007A4329"/>
    <w:rsid w:val="007A6168"/>
    <w:rsid w:val="007A6D0E"/>
    <w:rsid w:val="007B3210"/>
    <w:rsid w:val="007C23D4"/>
    <w:rsid w:val="007D39B6"/>
    <w:rsid w:val="007D65F3"/>
    <w:rsid w:val="007E6EFE"/>
    <w:rsid w:val="007F7902"/>
    <w:rsid w:val="008157DB"/>
    <w:rsid w:val="008341B0"/>
    <w:rsid w:val="0083555B"/>
    <w:rsid w:val="008436B1"/>
    <w:rsid w:val="0085004E"/>
    <w:rsid w:val="008507C9"/>
    <w:rsid w:val="0088274E"/>
    <w:rsid w:val="00886EFB"/>
    <w:rsid w:val="008A6DB9"/>
    <w:rsid w:val="008B5BA9"/>
    <w:rsid w:val="008C178B"/>
    <w:rsid w:val="008E074A"/>
    <w:rsid w:val="008E6C61"/>
    <w:rsid w:val="008E771C"/>
    <w:rsid w:val="008F21AE"/>
    <w:rsid w:val="00922B24"/>
    <w:rsid w:val="00946093"/>
    <w:rsid w:val="00954525"/>
    <w:rsid w:val="00962DFD"/>
    <w:rsid w:val="00991691"/>
    <w:rsid w:val="009938BE"/>
    <w:rsid w:val="009946F4"/>
    <w:rsid w:val="0099557F"/>
    <w:rsid w:val="00995DA0"/>
    <w:rsid w:val="009A3137"/>
    <w:rsid w:val="009A3F79"/>
    <w:rsid w:val="009D52E0"/>
    <w:rsid w:val="009E3ABD"/>
    <w:rsid w:val="009F263C"/>
    <w:rsid w:val="00A03F04"/>
    <w:rsid w:val="00A546A2"/>
    <w:rsid w:val="00A710A1"/>
    <w:rsid w:val="00AB090A"/>
    <w:rsid w:val="00AC5614"/>
    <w:rsid w:val="00AE79EB"/>
    <w:rsid w:val="00AF02CC"/>
    <w:rsid w:val="00AF12C6"/>
    <w:rsid w:val="00B253E2"/>
    <w:rsid w:val="00B42970"/>
    <w:rsid w:val="00B57B7F"/>
    <w:rsid w:val="00B85514"/>
    <w:rsid w:val="00B857B1"/>
    <w:rsid w:val="00B91CB5"/>
    <w:rsid w:val="00B93139"/>
    <w:rsid w:val="00BD28EE"/>
    <w:rsid w:val="00BD51AC"/>
    <w:rsid w:val="00BE1E2E"/>
    <w:rsid w:val="00BE4D0D"/>
    <w:rsid w:val="00BF1C66"/>
    <w:rsid w:val="00BF55D4"/>
    <w:rsid w:val="00BF5B7C"/>
    <w:rsid w:val="00C05AA4"/>
    <w:rsid w:val="00C3026C"/>
    <w:rsid w:val="00C56B5E"/>
    <w:rsid w:val="00C62813"/>
    <w:rsid w:val="00C65B61"/>
    <w:rsid w:val="00C83914"/>
    <w:rsid w:val="00C9259F"/>
    <w:rsid w:val="00CB3267"/>
    <w:rsid w:val="00CB7BAD"/>
    <w:rsid w:val="00CC330D"/>
    <w:rsid w:val="00CC4E1B"/>
    <w:rsid w:val="00CF062D"/>
    <w:rsid w:val="00D21719"/>
    <w:rsid w:val="00D24D09"/>
    <w:rsid w:val="00D3020C"/>
    <w:rsid w:val="00D4374D"/>
    <w:rsid w:val="00D46DF4"/>
    <w:rsid w:val="00D54C4B"/>
    <w:rsid w:val="00D55D4F"/>
    <w:rsid w:val="00D565CF"/>
    <w:rsid w:val="00D70CA2"/>
    <w:rsid w:val="00D91E67"/>
    <w:rsid w:val="00D94A3A"/>
    <w:rsid w:val="00D97DDB"/>
    <w:rsid w:val="00DA028C"/>
    <w:rsid w:val="00DB0A62"/>
    <w:rsid w:val="00DC39ED"/>
    <w:rsid w:val="00DE5E2B"/>
    <w:rsid w:val="00DF6D05"/>
    <w:rsid w:val="00E06B67"/>
    <w:rsid w:val="00E30972"/>
    <w:rsid w:val="00E43459"/>
    <w:rsid w:val="00E46CCF"/>
    <w:rsid w:val="00E77FFA"/>
    <w:rsid w:val="00E91E4D"/>
    <w:rsid w:val="00EA2303"/>
    <w:rsid w:val="00EC2B2A"/>
    <w:rsid w:val="00ED5990"/>
    <w:rsid w:val="00EF0AFA"/>
    <w:rsid w:val="00F16BEF"/>
    <w:rsid w:val="00F20AA9"/>
    <w:rsid w:val="00F328F4"/>
    <w:rsid w:val="00F4041F"/>
    <w:rsid w:val="00F43AEA"/>
    <w:rsid w:val="00F52B52"/>
    <w:rsid w:val="00F92C8C"/>
    <w:rsid w:val="00F972E1"/>
    <w:rsid w:val="00FC2C23"/>
    <w:rsid w:val="00FC2ED4"/>
    <w:rsid w:val="00FD2738"/>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909DC"/>
  <w15:docId w15:val="{9E2760F6-6259-4AA4-B38F-ECEBCB8A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uiPriority w:val="99"/>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uiPriority w:val="99"/>
    <w:rsid w:val="00BF1C66"/>
    <w:pPr>
      <w:spacing w:before="140"/>
    </w:pPr>
    <w:rPr>
      <w:sz w:val="18"/>
    </w:rPr>
  </w:style>
  <w:style w:type="character" w:customStyle="1" w:styleId="charItals">
    <w:name w:val="charItals"/>
    <w:basedOn w:val="DefaultParagraphFont"/>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styleId="Revision">
    <w:name w:val="Revision"/>
    <w:hidden/>
    <w:uiPriority w:val="99"/>
    <w:semiHidden/>
    <w:rsid w:val="00C8391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D11F9AA8704767A633C3D65440EE74"/>
        <w:category>
          <w:name w:val="General"/>
          <w:gallery w:val="placeholder"/>
        </w:category>
        <w:types>
          <w:type w:val="bbPlcHdr"/>
        </w:types>
        <w:behaviors>
          <w:behavior w:val="content"/>
        </w:behaviors>
        <w:guid w:val="{F1CB21C3-26C5-4CDD-AED4-87F5CDCA61FB}"/>
      </w:docPartPr>
      <w:docPartBody>
        <w:p w:rsidR="00B45641" w:rsidRDefault="00B45641">
          <w:pPr>
            <w:pStyle w:val="9DD11F9AA8704767A633C3D65440EE74"/>
          </w:pPr>
          <w:r w:rsidRPr="00A86866">
            <w:rPr>
              <w:rStyle w:val="PlaceholderText"/>
            </w:rPr>
            <w:t>[Subject]</w:t>
          </w:r>
        </w:p>
      </w:docPartBody>
    </w:docPart>
    <w:docPart>
      <w:docPartPr>
        <w:name w:val="935033DD22A04FBB9BBF3607528B343A"/>
        <w:category>
          <w:name w:val="General"/>
          <w:gallery w:val="placeholder"/>
        </w:category>
        <w:types>
          <w:type w:val="bbPlcHdr"/>
        </w:types>
        <w:behaviors>
          <w:behavior w:val="content"/>
        </w:behaviors>
        <w:guid w:val="{32000383-EEAD-415D-9837-51DB7BB73783}"/>
      </w:docPartPr>
      <w:docPartBody>
        <w:p w:rsidR="00B45641" w:rsidRDefault="00B45641">
          <w:pPr>
            <w:pStyle w:val="935033DD22A04FBB9BBF3607528B343A"/>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641"/>
    <w:rsid w:val="00484E67"/>
    <w:rsid w:val="005C409A"/>
    <w:rsid w:val="006A547F"/>
    <w:rsid w:val="00781D6E"/>
    <w:rsid w:val="00794A48"/>
    <w:rsid w:val="00A3646A"/>
    <w:rsid w:val="00B456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DD11F9AA8704767A633C3D65440EE74">
    <w:name w:val="9DD11F9AA8704767A633C3D65440EE74"/>
  </w:style>
  <w:style w:type="paragraph" w:customStyle="1" w:styleId="935033DD22A04FBB9BBF3607528B343A">
    <w:name w:val="935033DD22A04FBB9BBF3607528B34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499</Words>
  <Characters>2535</Characters>
  <Application>Microsoft Office Word</Application>
  <DocSecurity>0</DocSecurity>
  <Lines>77</Lines>
  <Paragraphs>56</Paragraphs>
  <ScaleCrop>false</ScaleCrop>
  <HeadingPairs>
    <vt:vector size="2" baseType="variant">
      <vt:variant>
        <vt:lpstr>Title</vt:lpstr>
      </vt:variant>
      <vt:variant>
        <vt:i4>1</vt:i4>
      </vt:variant>
    </vt:vector>
  </HeadingPairs>
  <TitlesOfParts>
    <vt:vector size="1" baseType="lpstr">
      <vt:lpstr>Supreme Court—notice of appeal</vt:lpstr>
    </vt:vector>
  </TitlesOfParts>
  <Manager>Form</Manager>
  <Company>ACT Government</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Court—notice of appeal</dc:title>
  <dc:subject>5.4</dc:subject>
  <dc:creator>ACT Government</dc:creator>
  <cp:keywords>D02</cp:keywords>
  <dc:description>J2025-1500</dc:description>
  <cp:lastModifiedBy>PCODCS</cp:lastModifiedBy>
  <cp:revision>5</cp:revision>
  <cp:lastPrinted>2009-12-10T00:48:00Z</cp:lastPrinted>
  <dcterms:created xsi:type="dcterms:W3CDTF">2026-07-24T01:17:00Z</dcterms:created>
  <dcterms:modified xsi:type="dcterms:W3CDTF">2026-07-24T01:17:00Z</dcterms:modified>
  <cp:category>AF2026-56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jobType">
    <vt:lpwstr>Drafting</vt:lpwstr>
  </property>
  <property fmtid="{D5CDD505-2E9C-101B-9397-08002B2CF9AE}" pid="11" name="DrafterName">
    <vt:lpwstr>Sue Erickson</vt:lpwstr>
  </property>
  <property fmtid="{D5CDD505-2E9C-101B-9397-08002B2CF9AE}" pid="12" name="DrafterEmail">
    <vt:lpwstr>Sue.Erickson@act.gov.au</vt:lpwstr>
  </property>
  <property fmtid="{D5CDD505-2E9C-101B-9397-08002B2CF9AE}" pid="13" name="DrafterPh">
    <vt:lpwstr>(02) 6207 9578</vt:lpwstr>
  </property>
  <property fmtid="{D5CDD505-2E9C-101B-9397-08002B2CF9AE}" pid="14" name="SettlerName">
    <vt:lpwstr>Savvas Pertsinidis</vt:lpwstr>
  </property>
  <property fmtid="{D5CDD505-2E9C-101B-9397-08002B2CF9AE}" pid="15" name="SettlerEmail">
    <vt:lpwstr>savvas.pertsinidis@act.gov.au</vt:lpwstr>
  </property>
  <property fmtid="{D5CDD505-2E9C-101B-9397-08002B2CF9AE}" pid="16" name="SettlerPh">
    <vt:lpwstr>62053779</vt:lpwstr>
  </property>
  <property fmtid="{D5CDD505-2E9C-101B-9397-08002B2CF9AE}" pid="17" name="ClientName1">
    <vt:lpwstr>Jayne Reece</vt:lpwstr>
  </property>
  <property fmtid="{D5CDD505-2E9C-101B-9397-08002B2CF9AE}" pid="18" name="ClientEmail1">
    <vt:lpwstr>Jayne.Reece@courts.act.gov.au</vt:lpwstr>
  </property>
  <property fmtid="{D5CDD505-2E9C-101B-9397-08002B2CF9AE}" pid="19" name="ClientPh1">
    <vt:lpwstr>62071203</vt:lpwstr>
  </property>
  <property fmtid="{D5CDD505-2E9C-101B-9397-08002B2CF9AE}" pid="20" name="ClientName2">
    <vt:lpwstr/>
  </property>
  <property fmtid="{D5CDD505-2E9C-101B-9397-08002B2CF9AE}" pid="21" name="ClientEmail2">
    <vt:lpwstr/>
  </property>
  <property fmtid="{D5CDD505-2E9C-101B-9397-08002B2CF9AE}" pid="22" name="ClientPh2">
    <vt:lpwstr/>
  </property>
  <property fmtid="{D5CDD505-2E9C-101B-9397-08002B2CF9AE}" pid="23" name="DMSID">
    <vt:lpwstr>15543792</vt:lpwstr>
  </property>
  <property fmtid="{D5CDD505-2E9C-101B-9397-08002B2CF9AE}" pid="24" name="JMSREQUIREDCHECKIN">
    <vt:lpwstr/>
  </property>
  <property fmtid="{D5CDD505-2E9C-101B-9397-08002B2CF9AE}" pid="25" name="CHECKEDOUTFROMJMS">
    <vt:lpwstr/>
  </property>
</Properties>
</file>