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2949AC7" w14:textId="77777777" w:rsidR="00944CF6" w:rsidRPr="00944CF6" w:rsidRDefault="00944CF6" w:rsidP="00944CF6">
      <w:pPr>
        <w:spacing w:line="240" w:lineRule="auto"/>
        <w:ind w:left="0"/>
        <w:rPr>
          <w:rFonts w:ascii="Arial" w:eastAsia="Times New Roman" w:hAnsi="Arial" w:cs="Arial"/>
          <w:sz w:val="24"/>
          <w:szCs w:val="20"/>
        </w:rPr>
      </w:pPr>
      <w:bookmarkStart w:id="0" w:name="_Toc44738651"/>
      <w:bookmarkStart w:id="1" w:name="_GoBack"/>
      <w:bookmarkEnd w:id="1"/>
      <w:smartTag w:uri="urn:schemas-microsoft-com:office:smarttags" w:element="place">
        <w:smartTag w:uri="urn:schemas-microsoft-com:office:smarttags" w:element="State">
          <w:r w:rsidRPr="00944CF6">
            <w:rPr>
              <w:rFonts w:ascii="Arial" w:eastAsia="Times New Roman" w:hAnsi="Arial" w:cs="Arial"/>
              <w:sz w:val="24"/>
              <w:szCs w:val="20"/>
            </w:rPr>
            <w:t>Australian Capital Territory</w:t>
          </w:r>
        </w:smartTag>
      </w:smartTag>
    </w:p>
    <w:p w14:paraId="2A02A840" w14:textId="77777777" w:rsidR="00944CF6" w:rsidRPr="00944CF6" w:rsidRDefault="00944CF6" w:rsidP="00944CF6">
      <w:pPr>
        <w:tabs>
          <w:tab w:val="left" w:pos="2400"/>
          <w:tab w:val="left" w:pos="2880"/>
        </w:tabs>
        <w:spacing w:before="500" w:after="100" w:line="240" w:lineRule="auto"/>
        <w:ind w:left="0"/>
        <w:rPr>
          <w:rFonts w:ascii="Arial" w:eastAsia="Times New Roman" w:hAnsi="Arial" w:cs="Arial"/>
          <w:b/>
          <w:bCs/>
          <w:sz w:val="40"/>
          <w:szCs w:val="40"/>
        </w:rPr>
      </w:pPr>
      <w:r w:rsidRPr="00944CF6">
        <w:rPr>
          <w:rFonts w:ascii="Arial" w:eastAsia="Times New Roman" w:hAnsi="Arial" w:cs="Arial"/>
          <w:b/>
          <w:bCs/>
          <w:sz w:val="40"/>
          <w:szCs w:val="40"/>
        </w:rPr>
        <w:t>Corrections Management (Policy Framework) Policy 2019</w:t>
      </w:r>
    </w:p>
    <w:p w14:paraId="42FD5E91" w14:textId="77777777" w:rsidR="00944CF6" w:rsidRPr="00944CF6" w:rsidRDefault="00944CF6" w:rsidP="00944CF6">
      <w:pPr>
        <w:spacing w:before="240" w:after="60" w:line="240" w:lineRule="auto"/>
        <w:ind w:left="0"/>
        <w:rPr>
          <w:rFonts w:ascii="Arial" w:eastAsia="Times New Roman" w:hAnsi="Arial" w:cs="Arial"/>
          <w:b/>
          <w:bCs/>
          <w:sz w:val="24"/>
          <w:szCs w:val="20"/>
          <w:vertAlign w:val="superscript"/>
        </w:rPr>
      </w:pPr>
      <w:r w:rsidRPr="00944CF6">
        <w:rPr>
          <w:rFonts w:ascii="Arial" w:eastAsia="Times New Roman" w:hAnsi="Arial" w:cs="Arial"/>
          <w:b/>
          <w:bCs/>
          <w:sz w:val="24"/>
          <w:szCs w:val="20"/>
        </w:rPr>
        <w:t>Notifiable instrument NI2019-99</w:t>
      </w:r>
    </w:p>
    <w:p w14:paraId="0D21A6D0" w14:textId="77777777" w:rsidR="00944CF6" w:rsidRPr="00944CF6" w:rsidRDefault="00944CF6" w:rsidP="00944CF6">
      <w:pPr>
        <w:spacing w:before="240" w:after="120" w:line="240" w:lineRule="auto"/>
        <w:ind w:left="0"/>
        <w:jc w:val="both"/>
        <w:rPr>
          <w:rFonts w:ascii="Times New Roman" w:eastAsia="Times New Roman" w:hAnsi="Times New Roman"/>
          <w:sz w:val="24"/>
          <w:szCs w:val="24"/>
        </w:rPr>
      </w:pPr>
      <w:r w:rsidRPr="00944CF6">
        <w:rPr>
          <w:rFonts w:ascii="Times New Roman" w:eastAsia="Times New Roman" w:hAnsi="Times New Roman"/>
          <w:sz w:val="24"/>
          <w:szCs w:val="24"/>
        </w:rPr>
        <w:t xml:space="preserve">made under the  </w:t>
      </w:r>
    </w:p>
    <w:p w14:paraId="5F092DA3" w14:textId="77777777" w:rsidR="00944CF6" w:rsidRPr="00944CF6" w:rsidRDefault="00944CF6" w:rsidP="00944CF6">
      <w:pPr>
        <w:tabs>
          <w:tab w:val="left" w:pos="2600"/>
        </w:tabs>
        <w:spacing w:before="200" w:line="240" w:lineRule="auto"/>
        <w:ind w:left="0"/>
        <w:jc w:val="both"/>
        <w:rPr>
          <w:rFonts w:ascii="Arial" w:eastAsia="Times New Roman" w:hAnsi="Arial" w:cs="Arial"/>
          <w:b/>
          <w:bCs/>
          <w:sz w:val="20"/>
          <w:szCs w:val="20"/>
        </w:rPr>
      </w:pPr>
      <w:r w:rsidRPr="00944CF6">
        <w:rPr>
          <w:rFonts w:ascii="Arial" w:eastAsia="Times New Roman" w:hAnsi="Arial" w:cs="Arial"/>
          <w:b/>
          <w:bCs/>
          <w:iCs/>
          <w:sz w:val="20"/>
          <w:szCs w:val="20"/>
        </w:rPr>
        <w:t>Corrections Management Act 2007</w:t>
      </w:r>
      <w:r w:rsidRPr="00944CF6">
        <w:rPr>
          <w:rFonts w:ascii="Arial" w:eastAsia="Times New Roman" w:hAnsi="Arial" w:cs="Arial"/>
          <w:b/>
          <w:bCs/>
          <w:sz w:val="20"/>
          <w:szCs w:val="20"/>
        </w:rPr>
        <w:t>, s14 (Corrections policies and operating procedures)</w:t>
      </w:r>
    </w:p>
    <w:p w14:paraId="7E28A944" w14:textId="77777777" w:rsidR="00944CF6" w:rsidRPr="00944CF6" w:rsidRDefault="00944CF6" w:rsidP="00944CF6">
      <w:pPr>
        <w:tabs>
          <w:tab w:val="left" w:pos="2600"/>
        </w:tabs>
        <w:spacing w:line="240" w:lineRule="auto"/>
        <w:ind w:left="0"/>
        <w:jc w:val="both"/>
        <w:rPr>
          <w:rFonts w:ascii="Arial" w:eastAsia="Times New Roman" w:hAnsi="Arial" w:cs="Arial"/>
          <w:b/>
          <w:bCs/>
          <w:sz w:val="20"/>
          <w:szCs w:val="20"/>
        </w:rPr>
      </w:pPr>
    </w:p>
    <w:p w14:paraId="78F29AD9" w14:textId="77777777" w:rsidR="00944CF6" w:rsidRPr="00944CF6" w:rsidRDefault="00944CF6" w:rsidP="00944CF6">
      <w:pPr>
        <w:pBdr>
          <w:top w:val="single" w:sz="12" w:space="1" w:color="auto"/>
        </w:pBdr>
        <w:spacing w:line="240" w:lineRule="auto"/>
        <w:ind w:left="0"/>
        <w:jc w:val="both"/>
        <w:rPr>
          <w:rFonts w:ascii="Times New Roman" w:eastAsia="Times New Roman" w:hAnsi="Times New Roman"/>
          <w:sz w:val="24"/>
          <w:szCs w:val="24"/>
        </w:rPr>
      </w:pPr>
    </w:p>
    <w:p w14:paraId="0E2B6E7F" w14:textId="77777777" w:rsidR="00944CF6" w:rsidRPr="00944CF6" w:rsidRDefault="00944CF6" w:rsidP="00944CF6">
      <w:pPr>
        <w:spacing w:after="60" w:line="240" w:lineRule="auto"/>
        <w:ind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944CF6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944CF6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14:paraId="333AB4C3" w14:textId="77777777" w:rsidR="00944CF6" w:rsidRPr="00944CF6" w:rsidRDefault="00944CF6" w:rsidP="00944CF6">
      <w:pPr>
        <w:spacing w:before="80" w:after="60" w:line="240" w:lineRule="auto"/>
        <w:rPr>
          <w:rFonts w:ascii="Times New Roman" w:eastAsia="Times New Roman" w:hAnsi="Times New Roman"/>
          <w:sz w:val="24"/>
          <w:szCs w:val="20"/>
        </w:rPr>
      </w:pPr>
      <w:r w:rsidRPr="00944CF6">
        <w:rPr>
          <w:rFonts w:ascii="Times New Roman" w:eastAsia="Times New Roman" w:hAnsi="Times New Roman"/>
          <w:sz w:val="24"/>
          <w:szCs w:val="20"/>
        </w:rPr>
        <w:t xml:space="preserve">This instrument is the </w:t>
      </w:r>
      <w:r w:rsidRPr="00944CF6">
        <w:rPr>
          <w:rFonts w:ascii="Times New Roman" w:eastAsia="Times New Roman" w:hAnsi="Times New Roman"/>
          <w:i/>
          <w:sz w:val="24"/>
          <w:szCs w:val="20"/>
        </w:rPr>
        <w:t>Corrections Management</w:t>
      </w:r>
      <w:r w:rsidRPr="00944CF6">
        <w:rPr>
          <w:rFonts w:ascii="Times New Roman" w:eastAsia="Times New Roman" w:hAnsi="Times New Roman"/>
          <w:sz w:val="24"/>
          <w:szCs w:val="20"/>
        </w:rPr>
        <w:t xml:space="preserve"> (</w:t>
      </w:r>
      <w:r w:rsidRPr="00944CF6">
        <w:rPr>
          <w:rFonts w:ascii="Times New Roman" w:eastAsia="Times New Roman" w:hAnsi="Times New Roman"/>
          <w:i/>
          <w:sz w:val="24"/>
          <w:szCs w:val="20"/>
        </w:rPr>
        <w:t>Policy Framework) Policy 2019.</w:t>
      </w:r>
    </w:p>
    <w:p w14:paraId="6E356046" w14:textId="77777777" w:rsidR="00944CF6" w:rsidRPr="00944CF6" w:rsidRDefault="00944CF6" w:rsidP="00944CF6">
      <w:pPr>
        <w:spacing w:before="240" w:after="60" w:line="240" w:lineRule="auto"/>
        <w:ind w:left="0"/>
        <w:outlineLvl w:val="6"/>
        <w:rPr>
          <w:rFonts w:ascii="Times New Roman" w:eastAsia="Times New Roman" w:hAnsi="Times New Roman"/>
          <w:sz w:val="24"/>
          <w:szCs w:val="24"/>
          <w:lang w:val="x-none" w:eastAsia="x-none"/>
        </w:rPr>
      </w:pPr>
      <w:r w:rsidRPr="00944CF6">
        <w:rPr>
          <w:rFonts w:ascii="Arial" w:eastAsia="Times New Roman" w:hAnsi="Arial" w:cs="Arial"/>
          <w:b/>
          <w:sz w:val="24"/>
          <w:szCs w:val="24"/>
          <w:lang w:val="x-none" w:eastAsia="x-none"/>
        </w:rPr>
        <w:t>2</w:t>
      </w:r>
      <w:r w:rsidRPr="00944CF6">
        <w:rPr>
          <w:rFonts w:ascii="Times New Roman" w:eastAsia="Times New Roman" w:hAnsi="Times New Roman"/>
          <w:sz w:val="24"/>
          <w:szCs w:val="24"/>
          <w:lang w:val="x-none" w:eastAsia="x-none"/>
        </w:rPr>
        <w:tab/>
      </w:r>
      <w:r w:rsidRPr="00944CF6">
        <w:rPr>
          <w:rFonts w:ascii="Arial" w:eastAsia="Times New Roman" w:hAnsi="Arial" w:cs="Arial"/>
          <w:b/>
          <w:sz w:val="24"/>
          <w:szCs w:val="24"/>
          <w:lang w:val="x-none" w:eastAsia="x-none"/>
        </w:rPr>
        <w:t>Commencement</w:t>
      </w:r>
    </w:p>
    <w:p w14:paraId="10BB498E" w14:textId="77777777" w:rsidR="00944CF6" w:rsidRPr="00944CF6" w:rsidRDefault="00944CF6" w:rsidP="00944CF6">
      <w:pPr>
        <w:spacing w:before="80" w:after="60" w:line="240" w:lineRule="auto"/>
        <w:rPr>
          <w:rFonts w:ascii="Times New Roman" w:eastAsia="Times New Roman" w:hAnsi="Times New Roman"/>
          <w:sz w:val="24"/>
          <w:szCs w:val="20"/>
        </w:rPr>
      </w:pPr>
      <w:r w:rsidRPr="00944CF6">
        <w:rPr>
          <w:rFonts w:ascii="Times New Roman" w:eastAsia="Times New Roman" w:hAnsi="Times New Roman"/>
          <w:sz w:val="24"/>
          <w:szCs w:val="20"/>
        </w:rPr>
        <w:t>This instrument commences on the day after its notification day.</w:t>
      </w:r>
    </w:p>
    <w:p w14:paraId="7C018441" w14:textId="77777777" w:rsidR="00944CF6" w:rsidRPr="00944CF6" w:rsidRDefault="00944CF6" w:rsidP="00944CF6">
      <w:pPr>
        <w:spacing w:before="240" w:after="60" w:line="240" w:lineRule="auto"/>
        <w:ind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944CF6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944CF6">
        <w:rPr>
          <w:rFonts w:ascii="Arial" w:eastAsia="Times New Roman" w:hAnsi="Arial" w:cs="Arial"/>
          <w:b/>
          <w:bCs/>
          <w:sz w:val="24"/>
          <w:szCs w:val="20"/>
        </w:rPr>
        <w:tab/>
        <w:t>Policy</w:t>
      </w:r>
    </w:p>
    <w:p w14:paraId="613BB03E" w14:textId="77777777" w:rsidR="00944CF6" w:rsidRPr="00944CF6" w:rsidRDefault="00944CF6" w:rsidP="00944CF6">
      <w:pPr>
        <w:spacing w:before="80" w:after="60" w:line="240" w:lineRule="auto"/>
        <w:rPr>
          <w:rFonts w:ascii="Times New Roman" w:eastAsia="Times New Roman" w:hAnsi="Times New Roman"/>
          <w:sz w:val="24"/>
          <w:szCs w:val="20"/>
        </w:rPr>
      </w:pPr>
      <w:r w:rsidRPr="00944CF6">
        <w:rPr>
          <w:rFonts w:ascii="Times New Roman" w:eastAsia="Times New Roman" w:hAnsi="Times New Roman"/>
          <w:sz w:val="24"/>
          <w:szCs w:val="20"/>
        </w:rPr>
        <w:t>I make this policy to facilitate the effective and efficient management of correctional services.</w:t>
      </w:r>
    </w:p>
    <w:p w14:paraId="49E51377" w14:textId="77777777" w:rsidR="00944CF6" w:rsidRPr="00944CF6" w:rsidRDefault="00944CF6" w:rsidP="00944CF6">
      <w:pPr>
        <w:spacing w:before="240" w:after="60" w:line="240" w:lineRule="auto"/>
        <w:ind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944CF6">
        <w:rPr>
          <w:rFonts w:ascii="Arial" w:eastAsia="Times New Roman" w:hAnsi="Arial" w:cs="Arial"/>
          <w:b/>
          <w:bCs/>
          <w:sz w:val="24"/>
          <w:szCs w:val="20"/>
        </w:rPr>
        <w:t>4</w:t>
      </w:r>
      <w:r w:rsidRPr="00944CF6">
        <w:rPr>
          <w:rFonts w:ascii="Arial" w:eastAsia="Times New Roman" w:hAnsi="Arial" w:cs="Arial"/>
          <w:b/>
          <w:bCs/>
          <w:sz w:val="24"/>
          <w:szCs w:val="20"/>
        </w:rPr>
        <w:tab/>
        <w:t>Revocation</w:t>
      </w:r>
    </w:p>
    <w:p w14:paraId="74288702" w14:textId="77777777" w:rsidR="00944CF6" w:rsidRPr="00944CF6" w:rsidRDefault="00944CF6" w:rsidP="00944CF6">
      <w:pPr>
        <w:spacing w:line="240" w:lineRule="auto"/>
        <w:rPr>
          <w:rFonts w:ascii="Times New Roman" w:eastAsia="Times New Roman" w:hAnsi="Times New Roman"/>
          <w:sz w:val="24"/>
          <w:szCs w:val="20"/>
        </w:rPr>
      </w:pPr>
      <w:r w:rsidRPr="00944CF6">
        <w:rPr>
          <w:rFonts w:ascii="Times New Roman" w:eastAsia="Times New Roman" w:hAnsi="Times New Roman"/>
          <w:sz w:val="24"/>
          <w:szCs w:val="20"/>
        </w:rPr>
        <w:t xml:space="preserve">This instrument revokes the </w:t>
      </w:r>
      <w:r w:rsidRPr="00944CF6">
        <w:rPr>
          <w:rFonts w:ascii="Times New Roman" w:eastAsia="Times New Roman" w:hAnsi="Times New Roman"/>
          <w:i/>
          <w:sz w:val="24"/>
          <w:szCs w:val="20"/>
        </w:rPr>
        <w:t xml:space="preserve">Corrections Management (Policy Framework) Policy 2018 </w:t>
      </w:r>
      <w:r w:rsidRPr="00944CF6">
        <w:rPr>
          <w:rFonts w:ascii="Times New Roman" w:eastAsia="Times New Roman" w:hAnsi="Times New Roman"/>
          <w:sz w:val="24"/>
          <w:szCs w:val="20"/>
        </w:rPr>
        <w:t>[NI 2018-575].</w:t>
      </w:r>
    </w:p>
    <w:p w14:paraId="51D03C34" w14:textId="77777777" w:rsidR="00944CF6" w:rsidRPr="00944CF6" w:rsidRDefault="00944CF6" w:rsidP="00944CF6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14:paraId="3CA2870F" w14:textId="77777777" w:rsidR="00944CF6" w:rsidRPr="00944CF6" w:rsidRDefault="00944CF6" w:rsidP="00944CF6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14:paraId="42242111" w14:textId="77777777" w:rsidR="00944CF6" w:rsidRPr="00944CF6" w:rsidRDefault="00944CF6" w:rsidP="00944CF6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14:paraId="7F15621D" w14:textId="77777777" w:rsidR="00944CF6" w:rsidRPr="00944CF6" w:rsidRDefault="00944CF6" w:rsidP="00944CF6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14:paraId="7261E3AD" w14:textId="77777777" w:rsidR="00944CF6" w:rsidRPr="00944CF6" w:rsidRDefault="00944CF6" w:rsidP="00944CF6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  <w:r w:rsidRPr="00944CF6">
        <w:rPr>
          <w:rFonts w:ascii="Times New Roman" w:eastAsia="Times New Roman" w:hAnsi="Times New Roman"/>
          <w:noProof/>
          <w:sz w:val="24"/>
          <w:szCs w:val="20"/>
          <w:lang w:eastAsia="en-AU"/>
        </w:rPr>
        <w:drawing>
          <wp:inline distT="0" distB="0" distL="0" distR="0" wp14:anchorId="68A26794" wp14:editId="396C91ED">
            <wp:extent cx="1990725" cy="704850"/>
            <wp:effectExtent l="0" t="0" r="0" b="0"/>
            <wp:docPr id="13" name="Picture 13" descr="C:\Users\alicec campbell\AppData\Local\Microsoft\Windows\Temporary Internet Files\Content.Outlook\I9JXS5U9\Jon's Signature (002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licec campbell\AppData\Local\Microsoft\Windows\Temporary Internet Files\Content.Outlook\I9JXS5U9\Jon's Signature (002)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068487A" w14:textId="77777777" w:rsidR="00944CF6" w:rsidRPr="00944CF6" w:rsidRDefault="00944CF6" w:rsidP="00944CF6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bookmarkEnd w:id="0"/>
    <w:p w14:paraId="2BB14810" w14:textId="77777777" w:rsidR="00944CF6" w:rsidRPr="00944CF6" w:rsidRDefault="00944CF6" w:rsidP="00944CF6">
      <w:pPr>
        <w:tabs>
          <w:tab w:val="left" w:pos="4320"/>
        </w:tabs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  <w:r w:rsidRPr="00944CF6">
        <w:rPr>
          <w:rFonts w:ascii="Times New Roman" w:eastAsia="Times New Roman" w:hAnsi="Times New Roman"/>
          <w:sz w:val="24"/>
          <w:szCs w:val="20"/>
        </w:rPr>
        <w:t>Jon Peach</w:t>
      </w:r>
    </w:p>
    <w:p w14:paraId="4B265C30" w14:textId="77777777" w:rsidR="00944CF6" w:rsidRPr="00944CF6" w:rsidRDefault="00944CF6" w:rsidP="00944CF6">
      <w:pPr>
        <w:tabs>
          <w:tab w:val="left" w:pos="4320"/>
        </w:tabs>
        <w:spacing w:line="240" w:lineRule="auto"/>
        <w:ind w:left="0"/>
        <w:rPr>
          <w:rFonts w:ascii="Times New Roman" w:eastAsia="Times New Roman" w:hAnsi="Times New Roman"/>
          <w:sz w:val="24"/>
          <w:szCs w:val="24"/>
          <w:lang w:val="x-none" w:eastAsia="x-none"/>
        </w:rPr>
      </w:pPr>
      <w:r w:rsidRPr="00944CF6">
        <w:rPr>
          <w:rFonts w:ascii="Times New Roman" w:eastAsia="Times New Roman" w:hAnsi="Times New Roman"/>
          <w:sz w:val="24"/>
          <w:szCs w:val="24"/>
          <w:lang w:val="x-none" w:eastAsia="x-none"/>
        </w:rPr>
        <w:t xml:space="preserve">Executive Director </w:t>
      </w:r>
    </w:p>
    <w:p w14:paraId="19AB7721" w14:textId="77777777" w:rsidR="00944CF6" w:rsidRPr="00944CF6" w:rsidRDefault="00944CF6" w:rsidP="00944CF6">
      <w:pPr>
        <w:tabs>
          <w:tab w:val="left" w:pos="4320"/>
        </w:tabs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  <w:r w:rsidRPr="00944CF6">
        <w:rPr>
          <w:rFonts w:ascii="Times New Roman" w:eastAsia="Times New Roman" w:hAnsi="Times New Roman"/>
          <w:sz w:val="24"/>
          <w:szCs w:val="20"/>
        </w:rPr>
        <w:t>ACT Corrective Services</w:t>
      </w:r>
    </w:p>
    <w:p w14:paraId="6205F0B9" w14:textId="77777777" w:rsidR="00944CF6" w:rsidRPr="00944CF6" w:rsidRDefault="00944CF6" w:rsidP="00944CF6">
      <w:pPr>
        <w:tabs>
          <w:tab w:val="left" w:pos="4320"/>
        </w:tabs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  <w:r w:rsidRPr="00944CF6">
        <w:rPr>
          <w:rFonts w:ascii="Times New Roman" w:eastAsia="Times New Roman" w:hAnsi="Times New Roman"/>
          <w:sz w:val="24"/>
          <w:szCs w:val="20"/>
        </w:rPr>
        <w:t>25 February 2019</w:t>
      </w:r>
    </w:p>
    <w:p w14:paraId="18F0CAD7" w14:textId="77777777" w:rsidR="00944CF6" w:rsidRPr="00944CF6" w:rsidRDefault="00944CF6" w:rsidP="00944CF6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14:paraId="32451054" w14:textId="77777777" w:rsidR="00944CF6" w:rsidRDefault="002C1E97">
      <w:pPr>
        <w:rPr>
          <w:rFonts w:asciiTheme="minorHAnsi" w:hAnsiTheme="minorHAnsi"/>
          <w:b/>
          <w:noProof/>
          <w:sz w:val="48"/>
          <w:szCs w:val="48"/>
        </w:rPr>
        <w:sectPr w:rsidR="00944CF6" w:rsidSect="00944CF6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440" w:right="1440" w:bottom="1440" w:left="1276" w:header="283" w:footer="617" w:gutter="0"/>
          <w:cols w:space="708"/>
          <w:titlePg/>
          <w:docGrid w:linePitch="360"/>
        </w:sectPr>
      </w:pPr>
      <w:r>
        <w:rPr>
          <w:rFonts w:asciiTheme="minorHAnsi" w:hAnsiTheme="minorHAnsi"/>
          <w:b/>
          <w:noProof/>
          <w:sz w:val="48"/>
          <w:szCs w:val="48"/>
        </w:rPr>
        <w:t xml:space="preserve"> </w:t>
      </w:r>
    </w:p>
    <w:p w14:paraId="259DE185" w14:textId="76A1A508" w:rsidR="00DF5E0F" w:rsidRDefault="00DF5E0F"/>
    <w:p w14:paraId="34E161A4" w14:textId="4F9A3080" w:rsidR="00144D61" w:rsidRDefault="00144D61" w:rsidP="00D312E7"/>
    <w:p w14:paraId="456B9E81" w14:textId="7B03B800" w:rsidR="00144D61" w:rsidRDefault="00144D61" w:rsidP="00D312E7"/>
    <w:p w14:paraId="4CAC911B" w14:textId="58B6C7B8" w:rsidR="00144D61" w:rsidRDefault="008A6E08" w:rsidP="00D312E7">
      <w:r>
        <w:rPr>
          <w:noProof/>
          <w:lang w:eastAsia="en-AU"/>
        </w:rPr>
        <mc:AlternateContent>
          <mc:Choice Requires="wps">
            <w:drawing>
              <wp:anchor distT="45720" distB="45720" distL="114300" distR="114300" simplePos="0" relativeHeight="251665920" behindDoc="0" locked="0" layoutInCell="1" allowOverlap="1" wp14:anchorId="7C4DC5A3" wp14:editId="4FD5BE3B">
                <wp:simplePos x="0" y="0"/>
                <wp:positionH relativeFrom="margin">
                  <wp:posOffset>0</wp:posOffset>
                </wp:positionH>
                <wp:positionV relativeFrom="paragraph">
                  <wp:posOffset>42545</wp:posOffset>
                </wp:positionV>
                <wp:extent cx="5248275" cy="1466850"/>
                <wp:effectExtent l="0" t="0" r="0" b="0"/>
                <wp:wrapSquare wrapText="bothSides"/>
                <wp:docPr id="9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48275" cy="14668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37346D0" w14:textId="100055B0" w:rsidR="00065107" w:rsidRDefault="00065107" w:rsidP="003E0F31">
                            <w:pPr>
                              <w:spacing w:line="276" w:lineRule="auto"/>
                              <w:ind w:left="0"/>
                              <w:rPr>
                                <w:rFonts w:ascii="Calibri Light" w:hAnsi="Calibri Light"/>
                                <w:b/>
                                <w:caps/>
                                <w:sz w:val="52"/>
                                <w:szCs w:val="72"/>
                                <w:lang w:eastAsia="en-AU"/>
                              </w:rPr>
                            </w:pPr>
                            <w:r>
                              <w:rPr>
                                <w:rFonts w:ascii="Calibri Light" w:hAnsi="Calibri Light"/>
                                <w:b/>
                                <w:caps/>
                                <w:sz w:val="72"/>
                                <w:szCs w:val="72"/>
                                <w:lang w:eastAsia="en-AU"/>
                              </w:rPr>
                              <w:t xml:space="preserve">POLICY framework  </w:t>
                            </w:r>
                          </w:p>
                          <w:p w14:paraId="787043AB" w14:textId="69E37CE1" w:rsidR="00065107" w:rsidRPr="003E0F31" w:rsidRDefault="00065107" w:rsidP="003E0F31">
                            <w:pPr>
                              <w:spacing w:line="240" w:lineRule="auto"/>
                              <w:ind w:left="0"/>
                              <w:rPr>
                                <w:rFonts w:ascii="Calibri Light" w:hAnsi="Calibri Light"/>
                                <w:b/>
                                <w:caps/>
                                <w:sz w:val="52"/>
                                <w:szCs w:val="72"/>
                                <w:lang w:eastAsia="en-AU"/>
                              </w:rPr>
                            </w:pPr>
                            <w:r w:rsidRPr="003E0F31">
                              <w:rPr>
                                <w:rFonts w:ascii="Calibri Light" w:hAnsi="Calibri Light"/>
                                <w:b/>
                                <w:caps/>
                                <w:sz w:val="28"/>
                                <w:szCs w:val="72"/>
                                <w:lang w:eastAsia="en-AU"/>
                              </w:rPr>
                              <w:t xml:space="preserve">policy no. </w:t>
                            </w:r>
                            <w:r w:rsidR="00FA5A28">
                              <w:rPr>
                                <w:rFonts w:ascii="Calibri Light" w:hAnsi="Calibri Light"/>
                                <w:b/>
                                <w:caps/>
                                <w:sz w:val="28"/>
                                <w:szCs w:val="72"/>
                                <w:lang w:eastAsia="en-AU"/>
                              </w:rPr>
                              <w:t>A</w:t>
                            </w:r>
                            <w:r>
                              <w:rPr>
                                <w:rFonts w:ascii="Calibri Light" w:hAnsi="Calibri Light"/>
                                <w:b/>
                                <w:caps/>
                                <w:sz w:val="28"/>
                                <w:szCs w:val="72"/>
                                <w:lang w:eastAsia="en-AU"/>
                              </w:rPr>
                              <w:t>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C4DC5A3"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6" type="#_x0000_t202" style="position:absolute;left:0;text-align:left;margin-left:0;margin-top:3.35pt;width:413.25pt;height:115.5pt;z-index:25166592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" filled="f" stroked="f">
                <v:textbox>
                  <w:txbxContent>
                    <w:p w14:paraId="037346D0" w14:textId="100055B0" w:rsidR="00065107" w:rsidRDefault="00065107" w:rsidP="003E0F31">
                      <w:pPr>
                        <w:spacing w:line="276" w:lineRule="auto"/>
                        <w:ind w:left="0"/>
                        <w:rPr>
                          <w:rFonts w:ascii="Calibri Light" w:hAnsi="Calibri Light"/>
                          <w:b/>
                          <w:caps/>
                          <w:sz w:val="52"/>
                          <w:szCs w:val="72"/>
                          <w:lang w:eastAsia="en-AU"/>
                        </w:rPr>
                      </w:pPr>
                      <w:r>
                        <w:rPr>
                          <w:rFonts w:ascii="Calibri Light" w:hAnsi="Calibri Light"/>
                          <w:b/>
                          <w:caps/>
                          <w:sz w:val="72"/>
                          <w:szCs w:val="72"/>
                          <w:lang w:eastAsia="en-AU"/>
                        </w:rPr>
                        <w:t xml:space="preserve">POLICY framework  </w:t>
                      </w:r>
                    </w:p>
                    <w:p w14:paraId="787043AB" w14:textId="69E37CE1" w:rsidR="00065107" w:rsidRPr="003E0F31" w:rsidRDefault="00065107" w:rsidP="003E0F31">
                      <w:pPr>
                        <w:spacing w:line="240" w:lineRule="auto"/>
                        <w:ind w:left="0"/>
                        <w:rPr>
                          <w:rFonts w:ascii="Calibri Light" w:hAnsi="Calibri Light"/>
                          <w:b/>
                          <w:caps/>
                          <w:sz w:val="52"/>
                          <w:szCs w:val="72"/>
                          <w:lang w:eastAsia="en-AU"/>
                        </w:rPr>
                      </w:pPr>
                      <w:r w:rsidRPr="003E0F31">
                        <w:rPr>
                          <w:rFonts w:ascii="Calibri Light" w:hAnsi="Calibri Light"/>
                          <w:b/>
                          <w:caps/>
                          <w:sz w:val="28"/>
                          <w:szCs w:val="72"/>
                          <w:lang w:eastAsia="en-AU"/>
                        </w:rPr>
                        <w:t xml:space="preserve">policy no. </w:t>
                      </w:r>
                      <w:r w:rsidR="00FA5A28">
                        <w:rPr>
                          <w:rFonts w:ascii="Calibri Light" w:hAnsi="Calibri Light"/>
                          <w:b/>
                          <w:caps/>
                          <w:sz w:val="28"/>
                          <w:szCs w:val="72"/>
                          <w:lang w:eastAsia="en-AU"/>
                        </w:rPr>
                        <w:t>A</w:t>
                      </w:r>
                      <w:r>
                        <w:rPr>
                          <w:rFonts w:ascii="Calibri Light" w:hAnsi="Calibri Light"/>
                          <w:b/>
                          <w:caps/>
                          <w:sz w:val="28"/>
                          <w:szCs w:val="72"/>
                          <w:lang w:eastAsia="en-AU"/>
                        </w:rPr>
                        <w:t>1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13479546" w14:textId="77777777" w:rsidR="00144D61" w:rsidRDefault="00144D61" w:rsidP="00D312E7"/>
    <w:p w14:paraId="3C365773" w14:textId="77777777" w:rsidR="00685F53" w:rsidRDefault="00685F53" w:rsidP="00D312E7"/>
    <w:p w14:paraId="0BC5B963" w14:textId="77777777" w:rsidR="00685F53" w:rsidRDefault="00685F53" w:rsidP="00D312E7"/>
    <w:p w14:paraId="3B65BFF1" w14:textId="77777777" w:rsidR="00685F53" w:rsidRDefault="00685F53" w:rsidP="00D312E7"/>
    <w:p w14:paraId="49814423" w14:textId="77777777" w:rsidR="00685F53" w:rsidRDefault="00685F53" w:rsidP="00D312E7"/>
    <w:p w14:paraId="7F1FC668" w14:textId="77777777" w:rsidR="00685F53" w:rsidRDefault="00685F53" w:rsidP="00D312E7"/>
    <w:p w14:paraId="010B7FDE" w14:textId="77777777" w:rsidR="00685F53" w:rsidRDefault="00685F53" w:rsidP="00D312E7"/>
    <w:p w14:paraId="7961864E" w14:textId="2C1157AF" w:rsidR="00EF24FB" w:rsidRDefault="00686AB4" w:rsidP="00B770F5">
      <w:r>
        <w:rPr>
          <w:rFonts w:asciiTheme="minorHAnsi" w:hAnsiTheme="minorHAnsi"/>
          <w:b/>
          <w:noProof/>
          <w:sz w:val="48"/>
          <w:szCs w:val="48"/>
          <w:lang w:eastAsia="en-AU"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036FCBB1" wp14:editId="54A88B87">
                <wp:simplePos x="0" y="0"/>
                <wp:positionH relativeFrom="margin">
                  <wp:posOffset>12700</wp:posOffset>
                </wp:positionH>
                <wp:positionV relativeFrom="paragraph">
                  <wp:posOffset>102235</wp:posOffset>
                </wp:positionV>
                <wp:extent cx="3830955" cy="514350"/>
                <wp:effectExtent l="0" t="0" r="0" b="0"/>
                <wp:wrapNone/>
                <wp:docPr id="6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30955" cy="514350"/>
                        </a:xfrm>
                        <a:prstGeom prst="roundRect">
                          <a:avLst>
                            <a:gd name="adj" fmla="val 44588"/>
                          </a:avLst>
                        </a:prstGeom>
                        <a:solidFill>
                          <a:srgbClr val="FFFFFF">
                            <a:alpha val="50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FFFFFF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>
            <w:pict>
              <v:roundrect w14:anchorId="14DDF691" id="AutoShape 4" o:spid="_x0000_s1026" style="position:absolute;margin-left:1pt;margin-top:8.05pt;width:301.65pt;height:40.5pt;z-index:2516628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2922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" stroked="f" strokecolor="white">
                <v:fill opacity="32896f"/>
                <w10:wrap anchorx="margin"/>
              </v:roundrect>
            </w:pict>
          </mc:Fallback>
        </mc:AlternateContent>
      </w:r>
      <w:r>
        <w:rPr>
          <w:noProof/>
          <w:lang w:eastAsia="en-AU"/>
        </w:rPr>
        <mc:AlternateContent>
          <mc:Choice Requires="wps">
            <w:drawing>
              <wp:anchor distT="45720" distB="45720" distL="114300" distR="114300" simplePos="0" relativeHeight="251664896" behindDoc="0" locked="0" layoutInCell="1" allowOverlap="1" wp14:anchorId="788BFE3C" wp14:editId="2DA52F2C">
                <wp:simplePos x="0" y="0"/>
                <wp:positionH relativeFrom="column">
                  <wp:posOffset>161925</wp:posOffset>
                </wp:positionH>
                <wp:positionV relativeFrom="paragraph">
                  <wp:posOffset>205740</wp:posOffset>
                </wp:positionV>
                <wp:extent cx="3288665" cy="310515"/>
                <wp:effectExtent l="0" t="0" r="0" b="3810"/>
                <wp:wrapSquare wrapText="bothSides"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88665" cy="3105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2F5B778" w14:textId="77777777" w:rsidR="00065107" w:rsidRPr="003E0F31" w:rsidRDefault="00065107" w:rsidP="003E0F31">
                            <w:pPr>
                              <w:ind w:left="0"/>
                              <w:rPr>
                                <w:rFonts w:ascii="Calibri Light" w:hAnsi="Calibri Light"/>
                                <w:b/>
                                <w:caps/>
                                <w:color w:val="FFFFFF"/>
                                <w:sz w:val="32"/>
                                <w:szCs w:val="72"/>
                                <w:lang w:eastAsia="en-AU"/>
                              </w:rPr>
                            </w:pPr>
                            <w:r>
                              <w:rPr>
                                <w:rFonts w:ascii="Calibri Light" w:hAnsi="Calibri Light"/>
                                <w:b/>
                                <w:caps/>
                                <w:color w:val="FFFFFF"/>
                                <w:sz w:val="32"/>
                                <w:szCs w:val="72"/>
                                <w:lang w:eastAsia="en-AU"/>
                              </w:rPr>
                              <w:t>ACT Corrective services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88BFE3C" id="Text Box 2" o:spid="_x0000_s1027" type="#_x0000_t202" style="position:absolute;left:0;text-align:left;margin-left:12.75pt;margin-top:16.2pt;width:258.95pt;height:24.45pt;z-index:2516648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" filled="f" stroked="f">
                <v:textbox>
                  <w:txbxContent>
                    <w:p w14:paraId="22F5B778" w14:textId="77777777" w:rsidR="00065107" w:rsidRPr="003E0F31" w:rsidRDefault="00065107" w:rsidP="003E0F31">
                      <w:pPr>
                        <w:ind w:left="0"/>
                        <w:rPr>
                          <w:rFonts w:ascii="Calibri Light" w:hAnsi="Calibri Light"/>
                          <w:b/>
                          <w:caps/>
                          <w:color w:val="FFFFFF"/>
                          <w:sz w:val="32"/>
                          <w:szCs w:val="72"/>
                          <w:lang w:eastAsia="en-AU"/>
                        </w:rPr>
                      </w:pPr>
                      <w:r>
                        <w:rPr>
                          <w:rFonts w:ascii="Calibri Light" w:hAnsi="Calibri Light"/>
                          <w:b/>
                          <w:caps/>
                          <w:color w:val="FFFFFF"/>
                          <w:sz w:val="32"/>
                          <w:szCs w:val="72"/>
                          <w:lang w:eastAsia="en-AU"/>
                        </w:rPr>
                        <w:t>ACT Corrective services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FA3EBB">
        <w:rPr>
          <w:rFonts w:asciiTheme="minorHAnsi" w:hAnsiTheme="minorHAnsi"/>
          <w:b/>
          <w:noProof/>
          <w:sz w:val="48"/>
          <w:szCs w:val="48"/>
          <w:lang w:eastAsia="en-AU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350F69B3" wp14:editId="2B56D324">
                <wp:simplePos x="0" y="0"/>
                <wp:positionH relativeFrom="column">
                  <wp:posOffset>12065</wp:posOffset>
                </wp:positionH>
                <wp:positionV relativeFrom="paragraph">
                  <wp:posOffset>128270</wp:posOffset>
                </wp:positionV>
                <wp:extent cx="5697855" cy="3962400"/>
                <wp:effectExtent l="12065" t="8255" r="5080" b="10795"/>
                <wp:wrapNone/>
                <wp:docPr id="5" name="AutoShape 2" descr="H:\My Pictures\temp.jpg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97855" cy="3962400"/>
                        </a:xfrm>
                        <a:prstGeom prst="roundRect">
                          <a:avLst>
                            <a:gd name="adj" fmla="val 6509"/>
                          </a:avLst>
                        </a:prstGeom>
                        <a:blipFill dpi="0" rotWithShape="0">
                          <a:blip r:embed="rId15"/>
                          <a:srcRect/>
                          <a:stretch>
                            <a:fillRect/>
                          </a:stretch>
                        </a:blipFill>
                        <a:ln w="9525">
                          <a:solidFill>
                            <a:srgbClr val="FFFFFF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>
            <w:pict>
              <v:roundrect w14:anchorId="148A4A61" id="AutoShape 2" o:spid="_x0000_s1026" style="position:absolute;margin-left:.95pt;margin-top:10.1pt;width:448.65pt;height:312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4266f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E1pY3Jvc29mdCBXaW5kb3dzIFBob3RvIFZpZXdlciA2LjEuNzYwMC4xNjM4NQAy&#10;MDE3OjEwOjI3IDEyOjQxOjI3AAAB6hwABwAACAwAAAiqAAAAABzqAAAAC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" strokecolor="white">
                <v:fill r:id="rId16" o:title="temp" recolor="t" type="frame"/>
              </v:roundrect>
            </w:pict>
          </mc:Fallback>
        </mc:AlternateContent>
      </w:r>
      <w:r w:rsidR="008B25B8" w:rsidRPr="0042666E">
        <w:br w:type="page"/>
      </w:r>
      <w:bookmarkStart w:id="3" w:name="TOCPage"/>
      <w:r w:rsidR="008B25B8" w:rsidRPr="001D6FCB">
        <w:rPr>
          <w:b/>
          <w:sz w:val="28"/>
        </w:rPr>
        <w:lastRenderedPageBreak/>
        <w:t>Co</w:t>
      </w:r>
      <w:r w:rsidR="00EF24FB">
        <w:rPr>
          <w:b/>
          <w:sz w:val="28"/>
        </w:rPr>
        <w:t>n</w:t>
      </w:r>
      <w:r w:rsidR="008B25B8" w:rsidRPr="001D6FCB">
        <w:rPr>
          <w:b/>
          <w:sz w:val="28"/>
        </w:rPr>
        <w:t>t</w:t>
      </w:r>
      <w:r w:rsidR="00EF24FB">
        <w:rPr>
          <w:b/>
          <w:sz w:val="28"/>
        </w:rPr>
        <w:t>ent</w:t>
      </w:r>
      <w:r w:rsidR="008B25B8" w:rsidRPr="001D6FCB">
        <w:rPr>
          <w:b/>
          <w:sz w:val="28"/>
        </w:rPr>
        <w:t>s</w:t>
      </w:r>
    </w:p>
    <w:sdt>
      <w:sdtPr>
        <w:id w:val="1279832497"/>
        <w:docPartObj>
          <w:docPartGallery w:val="Table of Contents"/>
          <w:docPartUnique/>
        </w:docPartObj>
      </w:sdtPr>
      <w:sdtEndPr>
        <w:rPr>
          <w:b/>
          <w:bCs/>
          <w:noProof/>
        </w:rPr>
      </w:sdtEndPr>
      <w:sdtContent>
        <w:p w14:paraId="219046ED" w14:textId="77777777" w:rsidR="00EF24FB" w:rsidRDefault="00EF24FB" w:rsidP="00B770F5"/>
        <w:p w14:paraId="4C435C77" w14:textId="77777777" w:rsidR="00C10504" w:rsidRDefault="00EF24FB">
          <w:pPr>
            <w:pStyle w:val="TOC1"/>
            <w:rPr>
              <w:rFonts w:asciiTheme="minorHAnsi" w:eastAsiaTheme="minorEastAsia" w:hAnsiTheme="minorHAnsi" w:cstheme="minorBidi"/>
              <w:b w:val="0"/>
              <w:szCs w:val="22"/>
            </w:rPr>
          </w:pPr>
          <w:r>
            <w:rPr>
              <w:bCs/>
            </w:rPr>
            <w:fldChar w:fldCharType="begin"/>
          </w:r>
          <w:r>
            <w:rPr>
              <w:bCs/>
            </w:rPr>
            <w:instrText xml:space="preserve"> TOC \o "1-3" \h \z \u </w:instrText>
          </w:r>
          <w:r>
            <w:rPr>
              <w:bCs/>
            </w:rPr>
            <w:fldChar w:fldCharType="separate"/>
          </w:r>
          <w:hyperlink w:anchor="_Toc525650143" w:history="1">
            <w:r w:rsidR="00C10504" w:rsidRPr="00F97C11">
              <w:rPr>
                <w:rStyle w:val="Hyperlink"/>
              </w:rPr>
              <w:t>1</w:t>
            </w:r>
            <w:r w:rsidR="00C10504">
              <w:rPr>
                <w:rFonts w:asciiTheme="minorHAnsi" w:eastAsiaTheme="minorEastAsia" w:hAnsiTheme="minorHAnsi" w:cstheme="minorBidi"/>
                <w:b w:val="0"/>
                <w:szCs w:val="22"/>
              </w:rPr>
              <w:tab/>
            </w:r>
            <w:r w:rsidR="00C10504" w:rsidRPr="00F97C11">
              <w:rPr>
                <w:rStyle w:val="Hyperlink"/>
              </w:rPr>
              <w:t>PURPOSE</w:t>
            </w:r>
            <w:r w:rsidR="00C10504">
              <w:rPr>
                <w:webHidden/>
              </w:rPr>
              <w:tab/>
            </w:r>
            <w:r w:rsidR="00C10504">
              <w:rPr>
                <w:webHidden/>
              </w:rPr>
              <w:fldChar w:fldCharType="begin"/>
            </w:r>
            <w:r w:rsidR="00C10504">
              <w:rPr>
                <w:webHidden/>
              </w:rPr>
              <w:instrText xml:space="preserve"> PAGEREF _Toc525650143 \h </w:instrText>
            </w:r>
            <w:r w:rsidR="00C10504">
              <w:rPr>
                <w:webHidden/>
              </w:rPr>
            </w:r>
            <w:r w:rsidR="00C10504">
              <w:rPr>
                <w:webHidden/>
              </w:rPr>
              <w:fldChar w:fldCharType="separate"/>
            </w:r>
            <w:r w:rsidR="0035401E">
              <w:rPr>
                <w:webHidden/>
              </w:rPr>
              <w:t>3</w:t>
            </w:r>
            <w:r w:rsidR="00C10504">
              <w:rPr>
                <w:webHidden/>
              </w:rPr>
              <w:fldChar w:fldCharType="end"/>
            </w:r>
          </w:hyperlink>
        </w:p>
        <w:p w14:paraId="4F3F2483" w14:textId="77777777" w:rsidR="00C10504" w:rsidRDefault="00C50E83">
          <w:pPr>
            <w:pStyle w:val="TOC1"/>
            <w:rPr>
              <w:rFonts w:asciiTheme="minorHAnsi" w:eastAsiaTheme="minorEastAsia" w:hAnsiTheme="minorHAnsi" w:cstheme="minorBidi"/>
              <w:b w:val="0"/>
              <w:szCs w:val="22"/>
            </w:rPr>
          </w:pPr>
          <w:hyperlink w:anchor="_Toc525650144" w:history="1">
            <w:r w:rsidR="00C10504" w:rsidRPr="00F97C11">
              <w:rPr>
                <w:rStyle w:val="Hyperlink"/>
              </w:rPr>
              <w:t>2</w:t>
            </w:r>
            <w:r w:rsidR="00C10504">
              <w:rPr>
                <w:rFonts w:asciiTheme="minorHAnsi" w:eastAsiaTheme="minorEastAsia" w:hAnsiTheme="minorHAnsi" w:cstheme="minorBidi"/>
                <w:b w:val="0"/>
                <w:szCs w:val="22"/>
              </w:rPr>
              <w:tab/>
            </w:r>
            <w:r w:rsidR="00C10504" w:rsidRPr="00F97C11">
              <w:rPr>
                <w:rStyle w:val="Hyperlink"/>
              </w:rPr>
              <w:t>SCOPE</w:t>
            </w:r>
            <w:r w:rsidR="00C10504">
              <w:rPr>
                <w:webHidden/>
              </w:rPr>
              <w:tab/>
            </w:r>
            <w:r w:rsidR="00C10504">
              <w:rPr>
                <w:webHidden/>
              </w:rPr>
              <w:fldChar w:fldCharType="begin"/>
            </w:r>
            <w:r w:rsidR="00C10504">
              <w:rPr>
                <w:webHidden/>
              </w:rPr>
              <w:instrText xml:space="preserve"> PAGEREF _Toc525650144 \h </w:instrText>
            </w:r>
            <w:r w:rsidR="00C10504">
              <w:rPr>
                <w:webHidden/>
              </w:rPr>
            </w:r>
            <w:r w:rsidR="00C10504">
              <w:rPr>
                <w:webHidden/>
              </w:rPr>
              <w:fldChar w:fldCharType="separate"/>
            </w:r>
            <w:r w:rsidR="0035401E">
              <w:rPr>
                <w:webHidden/>
              </w:rPr>
              <w:t>3</w:t>
            </w:r>
            <w:r w:rsidR="00C10504">
              <w:rPr>
                <w:webHidden/>
              </w:rPr>
              <w:fldChar w:fldCharType="end"/>
            </w:r>
          </w:hyperlink>
        </w:p>
        <w:p w14:paraId="446882EA" w14:textId="77777777" w:rsidR="00C10504" w:rsidRDefault="00C50E83">
          <w:pPr>
            <w:pStyle w:val="TOC1"/>
            <w:rPr>
              <w:rFonts w:asciiTheme="minorHAnsi" w:eastAsiaTheme="minorEastAsia" w:hAnsiTheme="minorHAnsi" w:cstheme="minorBidi"/>
              <w:b w:val="0"/>
              <w:szCs w:val="22"/>
            </w:rPr>
          </w:pPr>
          <w:hyperlink w:anchor="_Toc525650145" w:history="1">
            <w:r w:rsidR="00C10504" w:rsidRPr="00F97C11">
              <w:rPr>
                <w:rStyle w:val="Hyperlink"/>
              </w:rPr>
              <w:t>3</w:t>
            </w:r>
            <w:r w:rsidR="00C10504">
              <w:rPr>
                <w:rFonts w:asciiTheme="minorHAnsi" w:eastAsiaTheme="minorEastAsia" w:hAnsiTheme="minorHAnsi" w:cstheme="minorBidi"/>
                <w:b w:val="0"/>
                <w:szCs w:val="22"/>
              </w:rPr>
              <w:tab/>
            </w:r>
            <w:r w:rsidR="00C10504" w:rsidRPr="00F97C11">
              <w:rPr>
                <w:rStyle w:val="Hyperlink"/>
              </w:rPr>
              <w:t>POLICY</w:t>
            </w:r>
            <w:r w:rsidR="00C10504">
              <w:rPr>
                <w:webHidden/>
              </w:rPr>
              <w:tab/>
            </w:r>
            <w:r w:rsidR="00C10504">
              <w:rPr>
                <w:webHidden/>
              </w:rPr>
              <w:fldChar w:fldCharType="begin"/>
            </w:r>
            <w:r w:rsidR="00C10504">
              <w:rPr>
                <w:webHidden/>
              </w:rPr>
              <w:instrText xml:space="preserve"> PAGEREF _Toc525650145 \h </w:instrText>
            </w:r>
            <w:r w:rsidR="00C10504">
              <w:rPr>
                <w:webHidden/>
              </w:rPr>
            </w:r>
            <w:r w:rsidR="00C10504">
              <w:rPr>
                <w:webHidden/>
              </w:rPr>
              <w:fldChar w:fldCharType="separate"/>
            </w:r>
            <w:r w:rsidR="0035401E">
              <w:rPr>
                <w:webHidden/>
              </w:rPr>
              <w:t>3</w:t>
            </w:r>
            <w:r w:rsidR="00C10504">
              <w:rPr>
                <w:webHidden/>
              </w:rPr>
              <w:fldChar w:fldCharType="end"/>
            </w:r>
          </w:hyperlink>
        </w:p>
        <w:p w14:paraId="7873363A" w14:textId="77777777" w:rsidR="00C10504" w:rsidRDefault="00C50E83">
          <w:pPr>
            <w:pStyle w:val="TOC1"/>
            <w:rPr>
              <w:rFonts w:asciiTheme="minorHAnsi" w:eastAsiaTheme="minorEastAsia" w:hAnsiTheme="minorHAnsi" w:cstheme="minorBidi"/>
              <w:b w:val="0"/>
              <w:szCs w:val="22"/>
            </w:rPr>
          </w:pPr>
          <w:hyperlink w:anchor="_Toc525650146" w:history="1">
            <w:r w:rsidR="00C10504" w:rsidRPr="00F97C11">
              <w:rPr>
                <w:rStyle w:val="Hyperlink"/>
              </w:rPr>
              <w:t>4</w:t>
            </w:r>
            <w:r w:rsidR="00C10504">
              <w:rPr>
                <w:rFonts w:asciiTheme="minorHAnsi" w:eastAsiaTheme="minorEastAsia" w:hAnsiTheme="minorHAnsi" w:cstheme="minorBidi"/>
                <w:b w:val="0"/>
                <w:szCs w:val="22"/>
              </w:rPr>
              <w:tab/>
            </w:r>
            <w:r w:rsidR="00C10504" w:rsidRPr="00F97C11">
              <w:rPr>
                <w:rStyle w:val="Hyperlink"/>
              </w:rPr>
              <w:t>OPERATING PROCEDURES</w:t>
            </w:r>
            <w:r w:rsidR="00C10504">
              <w:rPr>
                <w:webHidden/>
              </w:rPr>
              <w:tab/>
            </w:r>
            <w:r w:rsidR="00C10504">
              <w:rPr>
                <w:webHidden/>
              </w:rPr>
              <w:fldChar w:fldCharType="begin"/>
            </w:r>
            <w:r w:rsidR="00C10504">
              <w:rPr>
                <w:webHidden/>
              </w:rPr>
              <w:instrText xml:space="preserve"> PAGEREF _Toc525650146 \h </w:instrText>
            </w:r>
            <w:r w:rsidR="00C10504">
              <w:rPr>
                <w:webHidden/>
              </w:rPr>
            </w:r>
            <w:r w:rsidR="00C10504">
              <w:rPr>
                <w:webHidden/>
              </w:rPr>
              <w:fldChar w:fldCharType="separate"/>
            </w:r>
            <w:r w:rsidR="0035401E">
              <w:rPr>
                <w:webHidden/>
              </w:rPr>
              <w:t>3</w:t>
            </w:r>
            <w:r w:rsidR="00C10504">
              <w:rPr>
                <w:webHidden/>
              </w:rPr>
              <w:fldChar w:fldCharType="end"/>
            </w:r>
          </w:hyperlink>
        </w:p>
        <w:p w14:paraId="76F44C7F" w14:textId="77777777" w:rsidR="00C10504" w:rsidRDefault="00C50E83">
          <w:pPr>
            <w:pStyle w:val="TOC1"/>
            <w:rPr>
              <w:rFonts w:asciiTheme="minorHAnsi" w:eastAsiaTheme="minorEastAsia" w:hAnsiTheme="minorHAnsi" w:cstheme="minorBidi"/>
              <w:b w:val="0"/>
              <w:szCs w:val="22"/>
            </w:rPr>
          </w:pPr>
          <w:hyperlink w:anchor="_Toc525650147" w:history="1">
            <w:r w:rsidR="00C10504" w:rsidRPr="00F97C11">
              <w:rPr>
                <w:rStyle w:val="Hyperlink"/>
              </w:rPr>
              <w:t>5</w:t>
            </w:r>
            <w:r w:rsidR="00C10504">
              <w:rPr>
                <w:rFonts w:asciiTheme="minorHAnsi" w:eastAsiaTheme="minorEastAsia" w:hAnsiTheme="minorHAnsi" w:cstheme="minorBidi"/>
                <w:b w:val="0"/>
                <w:szCs w:val="22"/>
              </w:rPr>
              <w:tab/>
            </w:r>
            <w:r w:rsidR="00C10504" w:rsidRPr="00F97C11">
              <w:rPr>
                <w:rStyle w:val="Hyperlink"/>
              </w:rPr>
              <w:t>COMMUNITY INSTRUCTIONS</w:t>
            </w:r>
            <w:r w:rsidR="00C10504">
              <w:rPr>
                <w:webHidden/>
              </w:rPr>
              <w:tab/>
            </w:r>
            <w:r w:rsidR="00C10504">
              <w:rPr>
                <w:webHidden/>
              </w:rPr>
              <w:fldChar w:fldCharType="begin"/>
            </w:r>
            <w:r w:rsidR="00C10504">
              <w:rPr>
                <w:webHidden/>
              </w:rPr>
              <w:instrText xml:space="preserve"> PAGEREF _Toc525650147 \h </w:instrText>
            </w:r>
            <w:r w:rsidR="00C10504">
              <w:rPr>
                <w:webHidden/>
              </w:rPr>
            </w:r>
            <w:r w:rsidR="00C10504">
              <w:rPr>
                <w:webHidden/>
              </w:rPr>
              <w:fldChar w:fldCharType="separate"/>
            </w:r>
            <w:r w:rsidR="0035401E">
              <w:rPr>
                <w:webHidden/>
              </w:rPr>
              <w:t>4</w:t>
            </w:r>
            <w:r w:rsidR="00C10504">
              <w:rPr>
                <w:webHidden/>
              </w:rPr>
              <w:fldChar w:fldCharType="end"/>
            </w:r>
          </w:hyperlink>
        </w:p>
        <w:p w14:paraId="1527A70A" w14:textId="77777777" w:rsidR="00C10504" w:rsidRDefault="00C50E83">
          <w:pPr>
            <w:pStyle w:val="TOC1"/>
            <w:rPr>
              <w:rFonts w:asciiTheme="minorHAnsi" w:eastAsiaTheme="minorEastAsia" w:hAnsiTheme="minorHAnsi" w:cstheme="minorBidi"/>
              <w:b w:val="0"/>
              <w:szCs w:val="22"/>
            </w:rPr>
          </w:pPr>
          <w:hyperlink w:anchor="_Toc525650148" w:history="1">
            <w:r w:rsidR="00C10504" w:rsidRPr="00F97C11">
              <w:rPr>
                <w:rStyle w:val="Hyperlink"/>
              </w:rPr>
              <w:t>6</w:t>
            </w:r>
            <w:r w:rsidR="00C10504">
              <w:rPr>
                <w:rFonts w:asciiTheme="minorHAnsi" w:eastAsiaTheme="minorEastAsia" w:hAnsiTheme="minorHAnsi" w:cstheme="minorBidi"/>
                <w:b w:val="0"/>
                <w:szCs w:val="22"/>
              </w:rPr>
              <w:tab/>
            </w:r>
            <w:r w:rsidR="00C10504" w:rsidRPr="00F97C11">
              <w:rPr>
                <w:rStyle w:val="Hyperlink"/>
              </w:rPr>
              <w:t>INSTRUCTIONS AND NOTICES</w:t>
            </w:r>
            <w:r w:rsidR="00C10504">
              <w:rPr>
                <w:webHidden/>
              </w:rPr>
              <w:tab/>
            </w:r>
            <w:r w:rsidR="00C10504">
              <w:rPr>
                <w:webHidden/>
              </w:rPr>
              <w:fldChar w:fldCharType="begin"/>
            </w:r>
            <w:r w:rsidR="00C10504">
              <w:rPr>
                <w:webHidden/>
              </w:rPr>
              <w:instrText xml:space="preserve"> PAGEREF _Toc525650148 \h </w:instrText>
            </w:r>
            <w:r w:rsidR="00C10504">
              <w:rPr>
                <w:webHidden/>
              </w:rPr>
            </w:r>
            <w:r w:rsidR="00C10504">
              <w:rPr>
                <w:webHidden/>
              </w:rPr>
              <w:fldChar w:fldCharType="separate"/>
            </w:r>
            <w:r w:rsidR="0035401E">
              <w:rPr>
                <w:webHidden/>
              </w:rPr>
              <w:t>4</w:t>
            </w:r>
            <w:r w:rsidR="00C10504">
              <w:rPr>
                <w:webHidden/>
              </w:rPr>
              <w:fldChar w:fldCharType="end"/>
            </w:r>
          </w:hyperlink>
        </w:p>
        <w:p w14:paraId="291B1437" w14:textId="77777777" w:rsidR="00C10504" w:rsidRDefault="00C50E83">
          <w:pPr>
            <w:pStyle w:val="TOC1"/>
            <w:rPr>
              <w:rFonts w:asciiTheme="minorHAnsi" w:eastAsiaTheme="minorEastAsia" w:hAnsiTheme="minorHAnsi" w:cstheme="minorBidi"/>
              <w:b w:val="0"/>
              <w:szCs w:val="22"/>
            </w:rPr>
          </w:pPr>
          <w:hyperlink w:anchor="_Toc525650152" w:history="1">
            <w:r w:rsidR="00C10504" w:rsidRPr="00F97C11">
              <w:rPr>
                <w:rStyle w:val="Hyperlink"/>
              </w:rPr>
              <w:t>7</w:t>
            </w:r>
            <w:r w:rsidR="00C10504">
              <w:rPr>
                <w:rFonts w:asciiTheme="minorHAnsi" w:eastAsiaTheme="minorEastAsia" w:hAnsiTheme="minorHAnsi" w:cstheme="minorBidi"/>
                <w:b w:val="0"/>
                <w:szCs w:val="22"/>
              </w:rPr>
              <w:tab/>
            </w:r>
            <w:r w:rsidR="00C10504" w:rsidRPr="00F97C11">
              <w:rPr>
                <w:rStyle w:val="Hyperlink"/>
              </w:rPr>
              <w:t>CREATION, REVIEWS AND AMENDMENTS</w:t>
            </w:r>
            <w:r w:rsidR="00C10504">
              <w:rPr>
                <w:webHidden/>
              </w:rPr>
              <w:tab/>
            </w:r>
            <w:r w:rsidR="00C10504">
              <w:rPr>
                <w:webHidden/>
              </w:rPr>
              <w:fldChar w:fldCharType="begin"/>
            </w:r>
            <w:r w:rsidR="00C10504">
              <w:rPr>
                <w:webHidden/>
              </w:rPr>
              <w:instrText xml:space="preserve"> PAGEREF _Toc525650152 \h </w:instrText>
            </w:r>
            <w:r w:rsidR="00C10504">
              <w:rPr>
                <w:webHidden/>
              </w:rPr>
            </w:r>
            <w:r w:rsidR="00C10504">
              <w:rPr>
                <w:webHidden/>
              </w:rPr>
              <w:fldChar w:fldCharType="separate"/>
            </w:r>
            <w:r w:rsidR="0035401E">
              <w:rPr>
                <w:webHidden/>
              </w:rPr>
              <w:t>5</w:t>
            </w:r>
            <w:r w:rsidR="00C10504">
              <w:rPr>
                <w:webHidden/>
              </w:rPr>
              <w:fldChar w:fldCharType="end"/>
            </w:r>
          </w:hyperlink>
        </w:p>
        <w:p w14:paraId="0EE33D8D" w14:textId="77777777" w:rsidR="00C10504" w:rsidRDefault="00C50E83">
          <w:pPr>
            <w:pStyle w:val="TOC1"/>
            <w:rPr>
              <w:rFonts w:asciiTheme="minorHAnsi" w:eastAsiaTheme="minorEastAsia" w:hAnsiTheme="minorHAnsi" w:cstheme="minorBidi"/>
              <w:b w:val="0"/>
              <w:szCs w:val="22"/>
            </w:rPr>
          </w:pPr>
          <w:hyperlink w:anchor="_Toc525650153" w:history="1">
            <w:r w:rsidR="00C10504" w:rsidRPr="00F97C11">
              <w:rPr>
                <w:rStyle w:val="Hyperlink"/>
              </w:rPr>
              <w:t>8</w:t>
            </w:r>
            <w:r w:rsidR="00C10504">
              <w:rPr>
                <w:rFonts w:asciiTheme="minorHAnsi" w:eastAsiaTheme="minorEastAsia" w:hAnsiTheme="minorHAnsi" w:cstheme="minorBidi"/>
                <w:b w:val="0"/>
                <w:szCs w:val="22"/>
              </w:rPr>
              <w:tab/>
            </w:r>
            <w:r w:rsidR="00C10504" w:rsidRPr="00F97C11">
              <w:rPr>
                <w:rStyle w:val="Hyperlink"/>
              </w:rPr>
              <w:t>POLICY, OPERATING PROCEDURE AND COMMUNITY INSTRUCTION DEVELOPMENT</w:t>
            </w:r>
            <w:r w:rsidR="00C10504">
              <w:rPr>
                <w:webHidden/>
              </w:rPr>
              <w:tab/>
            </w:r>
            <w:r w:rsidR="00C10504">
              <w:rPr>
                <w:webHidden/>
              </w:rPr>
              <w:fldChar w:fldCharType="begin"/>
            </w:r>
            <w:r w:rsidR="00C10504">
              <w:rPr>
                <w:webHidden/>
              </w:rPr>
              <w:instrText xml:space="preserve"> PAGEREF _Toc525650153 \h </w:instrText>
            </w:r>
            <w:r w:rsidR="00C10504">
              <w:rPr>
                <w:webHidden/>
              </w:rPr>
            </w:r>
            <w:r w:rsidR="00C10504">
              <w:rPr>
                <w:webHidden/>
              </w:rPr>
              <w:fldChar w:fldCharType="separate"/>
            </w:r>
            <w:r w:rsidR="0035401E">
              <w:rPr>
                <w:webHidden/>
              </w:rPr>
              <w:t>5</w:t>
            </w:r>
            <w:r w:rsidR="00C10504">
              <w:rPr>
                <w:webHidden/>
              </w:rPr>
              <w:fldChar w:fldCharType="end"/>
            </w:r>
          </w:hyperlink>
        </w:p>
        <w:p w14:paraId="3EBD0D35" w14:textId="77777777" w:rsidR="00C10504" w:rsidRDefault="00C50E83">
          <w:pPr>
            <w:pStyle w:val="TOC1"/>
            <w:rPr>
              <w:rFonts w:asciiTheme="minorHAnsi" w:eastAsiaTheme="minorEastAsia" w:hAnsiTheme="minorHAnsi" w:cstheme="minorBidi"/>
              <w:b w:val="0"/>
              <w:szCs w:val="22"/>
            </w:rPr>
          </w:pPr>
          <w:hyperlink w:anchor="_Toc525650154" w:history="1">
            <w:r w:rsidR="00C10504" w:rsidRPr="00F97C11">
              <w:rPr>
                <w:rStyle w:val="Hyperlink"/>
              </w:rPr>
              <w:t>9</w:t>
            </w:r>
            <w:r w:rsidR="00C10504">
              <w:rPr>
                <w:rFonts w:asciiTheme="minorHAnsi" w:eastAsiaTheme="minorEastAsia" w:hAnsiTheme="minorHAnsi" w:cstheme="minorBidi"/>
                <w:b w:val="0"/>
                <w:szCs w:val="22"/>
              </w:rPr>
              <w:tab/>
            </w:r>
            <w:r w:rsidR="00C10504" w:rsidRPr="00F97C11">
              <w:rPr>
                <w:rStyle w:val="Hyperlink"/>
              </w:rPr>
              <w:t>RELATED DOCUMENTS AND FORMS</w:t>
            </w:r>
            <w:r w:rsidR="00C10504">
              <w:rPr>
                <w:webHidden/>
              </w:rPr>
              <w:tab/>
            </w:r>
            <w:r w:rsidR="00C10504">
              <w:rPr>
                <w:webHidden/>
              </w:rPr>
              <w:fldChar w:fldCharType="begin"/>
            </w:r>
            <w:r w:rsidR="00C10504">
              <w:rPr>
                <w:webHidden/>
              </w:rPr>
              <w:instrText xml:space="preserve"> PAGEREF _Toc525650154 \h </w:instrText>
            </w:r>
            <w:r w:rsidR="00C10504">
              <w:rPr>
                <w:webHidden/>
              </w:rPr>
            </w:r>
            <w:r w:rsidR="00C10504">
              <w:rPr>
                <w:webHidden/>
              </w:rPr>
              <w:fldChar w:fldCharType="separate"/>
            </w:r>
            <w:r w:rsidR="0035401E">
              <w:rPr>
                <w:webHidden/>
              </w:rPr>
              <w:t>6</w:t>
            </w:r>
            <w:r w:rsidR="00C10504">
              <w:rPr>
                <w:webHidden/>
              </w:rPr>
              <w:fldChar w:fldCharType="end"/>
            </w:r>
          </w:hyperlink>
        </w:p>
        <w:p w14:paraId="75B092ED" w14:textId="77777777" w:rsidR="00C10504" w:rsidRDefault="00C50E83">
          <w:pPr>
            <w:pStyle w:val="TOC1"/>
            <w:rPr>
              <w:rFonts w:asciiTheme="minorHAnsi" w:eastAsiaTheme="minorEastAsia" w:hAnsiTheme="minorHAnsi" w:cstheme="minorBidi"/>
              <w:b w:val="0"/>
              <w:szCs w:val="22"/>
            </w:rPr>
          </w:pPr>
          <w:hyperlink w:anchor="_Toc525650155" w:history="1">
            <w:r w:rsidR="00C10504" w:rsidRPr="00F97C11">
              <w:rPr>
                <w:rStyle w:val="Hyperlink"/>
              </w:rPr>
              <w:t>10</w:t>
            </w:r>
            <w:r w:rsidR="00C10504">
              <w:rPr>
                <w:rFonts w:asciiTheme="minorHAnsi" w:eastAsiaTheme="minorEastAsia" w:hAnsiTheme="minorHAnsi" w:cstheme="minorBidi"/>
                <w:b w:val="0"/>
                <w:szCs w:val="22"/>
              </w:rPr>
              <w:tab/>
            </w:r>
            <w:r w:rsidR="00C10504" w:rsidRPr="00F97C11">
              <w:rPr>
                <w:rStyle w:val="Hyperlink"/>
              </w:rPr>
              <w:t>COLLABORATION</w:t>
            </w:r>
            <w:r w:rsidR="00C10504">
              <w:rPr>
                <w:webHidden/>
              </w:rPr>
              <w:tab/>
            </w:r>
            <w:r w:rsidR="00C10504">
              <w:rPr>
                <w:webHidden/>
              </w:rPr>
              <w:fldChar w:fldCharType="begin"/>
            </w:r>
            <w:r w:rsidR="00C10504">
              <w:rPr>
                <w:webHidden/>
              </w:rPr>
              <w:instrText xml:space="preserve"> PAGEREF _Toc525650155 \h </w:instrText>
            </w:r>
            <w:r w:rsidR="00C10504">
              <w:rPr>
                <w:webHidden/>
              </w:rPr>
            </w:r>
            <w:r w:rsidR="00C10504">
              <w:rPr>
                <w:webHidden/>
              </w:rPr>
              <w:fldChar w:fldCharType="separate"/>
            </w:r>
            <w:r w:rsidR="0035401E">
              <w:rPr>
                <w:webHidden/>
              </w:rPr>
              <w:t>6</w:t>
            </w:r>
            <w:r w:rsidR="00C10504">
              <w:rPr>
                <w:webHidden/>
              </w:rPr>
              <w:fldChar w:fldCharType="end"/>
            </w:r>
          </w:hyperlink>
        </w:p>
        <w:p w14:paraId="120184CA" w14:textId="77777777" w:rsidR="00C10504" w:rsidRDefault="00C50E83">
          <w:pPr>
            <w:pStyle w:val="TOC1"/>
            <w:rPr>
              <w:rFonts w:asciiTheme="minorHAnsi" w:eastAsiaTheme="minorEastAsia" w:hAnsiTheme="minorHAnsi" w:cstheme="minorBidi"/>
              <w:b w:val="0"/>
              <w:szCs w:val="22"/>
            </w:rPr>
          </w:pPr>
          <w:hyperlink w:anchor="_Toc525650156" w:history="1">
            <w:r w:rsidR="00C10504" w:rsidRPr="00F97C11">
              <w:rPr>
                <w:rStyle w:val="Hyperlink"/>
              </w:rPr>
              <w:t>11</w:t>
            </w:r>
            <w:r w:rsidR="00C10504">
              <w:rPr>
                <w:rFonts w:asciiTheme="minorHAnsi" w:eastAsiaTheme="minorEastAsia" w:hAnsiTheme="minorHAnsi" w:cstheme="minorBidi"/>
                <w:b w:val="0"/>
                <w:szCs w:val="22"/>
              </w:rPr>
              <w:tab/>
            </w:r>
            <w:r w:rsidR="00C10504" w:rsidRPr="00F97C11">
              <w:rPr>
                <w:rStyle w:val="Hyperlink"/>
              </w:rPr>
              <w:t>IMPACT ASSESSMENT</w:t>
            </w:r>
            <w:r w:rsidR="00C10504">
              <w:rPr>
                <w:webHidden/>
              </w:rPr>
              <w:tab/>
            </w:r>
            <w:r w:rsidR="00C10504">
              <w:rPr>
                <w:webHidden/>
              </w:rPr>
              <w:fldChar w:fldCharType="begin"/>
            </w:r>
            <w:r w:rsidR="00C10504">
              <w:rPr>
                <w:webHidden/>
              </w:rPr>
              <w:instrText xml:space="preserve"> PAGEREF _Toc525650156 \h </w:instrText>
            </w:r>
            <w:r w:rsidR="00C10504">
              <w:rPr>
                <w:webHidden/>
              </w:rPr>
            </w:r>
            <w:r w:rsidR="00C10504">
              <w:rPr>
                <w:webHidden/>
              </w:rPr>
              <w:fldChar w:fldCharType="separate"/>
            </w:r>
            <w:r w:rsidR="0035401E">
              <w:rPr>
                <w:webHidden/>
              </w:rPr>
              <w:t>6</w:t>
            </w:r>
            <w:r w:rsidR="00C10504">
              <w:rPr>
                <w:webHidden/>
              </w:rPr>
              <w:fldChar w:fldCharType="end"/>
            </w:r>
          </w:hyperlink>
        </w:p>
        <w:p w14:paraId="5F4FE211" w14:textId="77777777" w:rsidR="00C10504" w:rsidRDefault="00C50E83">
          <w:pPr>
            <w:pStyle w:val="TOC1"/>
            <w:rPr>
              <w:rFonts w:asciiTheme="minorHAnsi" w:eastAsiaTheme="minorEastAsia" w:hAnsiTheme="minorHAnsi" w:cstheme="minorBidi"/>
              <w:b w:val="0"/>
              <w:szCs w:val="22"/>
            </w:rPr>
          </w:pPr>
          <w:hyperlink w:anchor="_Toc525650157" w:history="1">
            <w:r w:rsidR="00C10504" w:rsidRPr="00F97C11">
              <w:rPr>
                <w:rStyle w:val="Hyperlink"/>
              </w:rPr>
              <w:t>12</w:t>
            </w:r>
            <w:r w:rsidR="00C10504">
              <w:rPr>
                <w:rFonts w:asciiTheme="minorHAnsi" w:eastAsiaTheme="minorEastAsia" w:hAnsiTheme="minorHAnsi" w:cstheme="minorBidi"/>
                <w:b w:val="0"/>
                <w:szCs w:val="22"/>
              </w:rPr>
              <w:tab/>
            </w:r>
            <w:r w:rsidR="00C10504" w:rsidRPr="00F97C11">
              <w:rPr>
                <w:rStyle w:val="Hyperlink"/>
              </w:rPr>
              <w:t>DEFINITIONS</w:t>
            </w:r>
            <w:r w:rsidR="00C10504">
              <w:rPr>
                <w:webHidden/>
              </w:rPr>
              <w:tab/>
            </w:r>
            <w:r w:rsidR="00C10504">
              <w:rPr>
                <w:webHidden/>
              </w:rPr>
              <w:fldChar w:fldCharType="begin"/>
            </w:r>
            <w:r w:rsidR="00C10504">
              <w:rPr>
                <w:webHidden/>
              </w:rPr>
              <w:instrText xml:space="preserve"> PAGEREF _Toc525650157 \h </w:instrText>
            </w:r>
            <w:r w:rsidR="00C10504">
              <w:rPr>
                <w:webHidden/>
              </w:rPr>
            </w:r>
            <w:r w:rsidR="00C10504">
              <w:rPr>
                <w:webHidden/>
              </w:rPr>
              <w:fldChar w:fldCharType="separate"/>
            </w:r>
            <w:r w:rsidR="0035401E">
              <w:rPr>
                <w:webHidden/>
              </w:rPr>
              <w:t>7</w:t>
            </w:r>
            <w:r w:rsidR="00C10504">
              <w:rPr>
                <w:webHidden/>
              </w:rPr>
              <w:fldChar w:fldCharType="end"/>
            </w:r>
          </w:hyperlink>
        </w:p>
        <w:p w14:paraId="0085C95F" w14:textId="76512F6A" w:rsidR="00EF24FB" w:rsidRDefault="00EF24FB">
          <w:r>
            <w:rPr>
              <w:b/>
              <w:bCs/>
              <w:noProof/>
            </w:rPr>
            <w:fldChar w:fldCharType="end"/>
          </w:r>
        </w:p>
      </w:sdtContent>
    </w:sdt>
    <w:p w14:paraId="7255E98C" w14:textId="6A982683" w:rsidR="00E31906" w:rsidRPr="000726DF" w:rsidRDefault="008B25B8" w:rsidP="00FA5A28">
      <w:pPr>
        <w:pStyle w:val="Heading1"/>
        <w:numPr>
          <w:ilvl w:val="0"/>
          <w:numId w:val="30"/>
        </w:numPr>
        <w:rPr>
          <w:color w:val="auto"/>
        </w:rPr>
      </w:pPr>
      <w:r w:rsidRPr="0042666E">
        <w:br w:type="page"/>
      </w:r>
      <w:bookmarkStart w:id="4" w:name="_Toc489347389"/>
      <w:bookmarkStart w:id="5" w:name="_Toc525205384"/>
      <w:bookmarkStart w:id="6" w:name="_Toc525650143"/>
      <w:bookmarkStart w:id="7" w:name="_Toc373914674"/>
      <w:bookmarkEnd w:id="3"/>
      <w:r w:rsidR="00E31906" w:rsidRPr="000726DF">
        <w:rPr>
          <w:color w:val="auto"/>
        </w:rPr>
        <w:lastRenderedPageBreak/>
        <w:t>PURPOSE</w:t>
      </w:r>
      <w:bookmarkEnd w:id="4"/>
      <w:bookmarkEnd w:id="5"/>
      <w:bookmarkEnd w:id="6"/>
    </w:p>
    <w:p w14:paraId="51445620" w14:textId="3962F5E0" w:rsidR="00B569F9" w:rsidRDefault="00E31906" w:rsidP="0056686C">
      <w:r w:rsidRPr="00B037CC">
        <w:t>ACT Corrective Services</w:t>
      </w:r>
      <w:r>
        <w:t xml:space="preserve"> (ACTCS)</w:t>
      </w:r>
      <w:r w:rsidR="001859DB">
        <w:t xml:space="preserve"> is committed to </w:t>
      </w:r>
      <w:r w:rsidR="001859DB" w:rsidRPr="00B037CC">
        <w:t>ensuring</w:t>
      </w:r>
      <w:r w:rsidR="001859DB">
        <w:t xml:space="preserve"> </w:t>
      </w:r>
      <w:r w:rsidR="00183802">
        <w:t>that policies</w:t>
      </w:r>
      <w:r>
        <w:t xml:space="preserve"> and </w:t>
      </w:r>
      <w:r w:rsidR="00780F23">
        <w:t>o</w:t>
      </w:r>
      <w:r>
        <w:t xml:space="preserve">perating </w:t>
      </w:r>
      <w:r w:rsidR="00780F23">
        <w:t>p</w:t>
      </w:r>
      <w:r>
        <w:t xml:space="preserve">rocedures are </w:t>
      </w:r>
      <w:r w:rsidR="00036D69">
        <w:t>consistent</w:t>
      </w:r>
      <w:r>
        <w:t>, current and legislatively compliant</w:t>
      </w:r>
      <w:r w:rsidR="00504B20">
        <w:t>,</w:t>
      </w:r>
      <w:r>
        <w:t xml:space="preserve"> to ensure the effective and efficient management of </w:t>
      </w:r>
      <w:r w:rsidR="00E93D91">
        <w:t>all ACTCS operations</w:t>
      </w:r>
      <w:r>
        <w:t>.</w:t>
      </w:r>
      <w:r w:rsidR="00BE0792">
        <w:t xml:space="preserve"> </w:t>
      </w:r>
    </w:p>
    <w:p w14:paraId="79E64C83" w14:textId="77777777" w:rsidR="00B569F9" w:rsidRDefault="00B569F9" w:rsidP="0056686C"/>
    <w:p w14:paraId="512269CC" w14:textId="45A8DAFF" w:rsidR="00E31906" w:rsidRDefault="00E31906" w:rsidP="0056686C">
      <w:r>
        <w:t xml:space="preserve">ACTCS employees </w:t>
      </w:r>
      <w:r w:rsidR="00340856">
        <w:t xml:space="preserve">are required to </w:t>
      </w:r>
      <w:r>
        <w:t xml:space="preserve">comply with all </w:t>
      </w:r>
      <w:r w:rsidR="00445165">
        <w:t>p</w:t>
      </w:r>
      <w:r>
        <w:t xml:space="preserve">olicies and </w:t>
      </w:r>
      <w:r w:rsidR="00445165">
        <w:t>o</w:t>
      </w:r>
      <w:r>
        <w:t xml:space="preserve">perating </w:t>
      </w:r>
      <w:r w:rsidR="00445165">
        <w:t>p</w:t>
      </w:r>
      <w:r>
        <w:t xml:space="preserve">rocedures, </w:t>
      </w:r>
      <w:r w:rsidR="00340856">
        <w:t>and ensure that all det</w:t>
      </w:r>
      <w:r>
        <w:t>ainees and offenders are t</w:t>
      </w:r>
      <w:r w:rsidR="00340856">
        <w:t>reated with decency and dignity while</w:t>
      </w:r>
      <w:r>
        <w:t xml:space="preserve"> promoting detai</w:t>
      </w:r>
      <w:r w:rsidR="00376E9A">
        <w:t>nee and offender rehabilitation</w:t>
      </w:r>
      <w:r>
        <w:t xml:space="preserve">. </w:t>
      </w:r>
    </w:p>
    <w:p w14:paraId="3041A914" w14:textId="7DCA9992" w:rsidR="00E31906" w:rsidRPr="000726DF" w:rsidRDefault="00E31906" w:rsidP="00FA5A28">
      <w:pPr>
        <w:pStyle w:val="Heading1"/>
        <w:numPr>
          <w:ilvl w:val="0"/>
          <w:numId w:val="30"/>
        </w:numPr>
        <w:rPr>
          <w:color w:val="auto"/>
        </w:rPr>
      </w:pPr>
      <w:bookmarkStart w:id="8" w:name="_Toc489347390"/>
      <w:bookmarkStart w:id="9" w:name="_Toc525205385"/>
      <w:bookmarkStart w:id="10" w:name="_Toc525650144"/>
      <w:r w:rsidRPr="000726DF">
        <w:rPr>
          <w:color w:val="auto"/>
        </w:rPr>
        <w:t>SCOPE</w:t>
      </w:r>
      <w:bookmarkEnd w:id="8"/>
      <w:bookmarkEnd w:id="9"/>
      <w:bookmarkEnd w:id="10"/>
      <w:r w:rsidRPr="000726DF">
        <w:rPr>
          <w:color w:val="auto"/>
        </w:rPr>
        <w:t xml:space="preserve"> </w:t>
      </w:r>
    </w:p>
    <w:p w14:paraId="6200224E" w14:textId="679AFDA5" w:rsidR="00E31906" w:rsidRPr="00B037CC" w:rsidRDefault="00E31906" w:rsidP="00E31906">
      <w:pPr>
        <w:rPr>
          <w:szCs w:val="24"/>
        </w:rPr>
      </w:pPr>
      <w:r w:rsidRPr="00B037CC">
        <w:rPr>
          <w:szCs w:val="24"/>
        </w:rPr>
        <w:t xml:space="preserve">This policy applies to </w:t>
      </w:r>
      <w:r>
        <w:rPr>
          <w:szCs w:val="24"/>
        </w:rPr>
        <w:t xml:space="preserve">all ACTCS </w:t>
      </w:r>
      <w:r w:rsidR="00586831">
        <w:rPr>
          <w:szCs w:val="24"/>
        </w:rPr>
        <w:t>p</w:t>
      </w:r>
      <w:r w:rsidR="009566DA">
        <w:rPr>
          <w:szCs w:val="24"/>
        </w:rPr>
        <w:t xml:space="preserve">olicies, </w:t>
      </w:r>
      <w:r w:rsidR="00586831">
        <w:rPr>
          <w:szCs w:val="24"/>
        </w:rPr>
        <w:t>o</w:t>
      </w:r>
      <w:r>
        <w:rPr>
          <w:szCs w:val="24"/>
        </w:rPr>
        <w:t xml:space="preserve">perating </w:t>
      </w:r>
      <w:r w:rsidR="00586831">
        <w:rPr>
          <w:szCs w:val="24"/>
        </w:rPr>
        <w:t>p</w:t>
      </w:r>
      <w:r>
        <w:rPr>
          <w:szCs w:val="24"/>
        </w:rPr>
        <w:t>rocedures</w:t>
      </w:r>
      <w:r w:rsidR="009566DA">
        <w:rPr>
          <w:szCs w:val="24"/>
        </w:rPr>
        <w:t xml:space="preserve"> and community instructions</w:t>
      </w:r>
      <w:r>
        <w:rPr>
          <w:szCs w:val="24"/>
        </w:rPr>
        <w:t xml:space="preserve">. </w:t>
      </w:r>
    </w:p>
    <w:p w14:paraId="1D5C4EE7" w14:textId="44226402" w:rsidR="00E31906" w:rsidRPr="00183802" w:rsidRDefault="00183802" w:rsidP="00FA5A28">
      <w:pPr>
        <w:pStyle w:val="Heading1"/>
        <w:numPr>
          <w:ilvl w:val="0"/>
          <w:numId w:val="30"/>
        </w:numPr>
        <w:rPr>
          <w:color w:val="auto"/>
        </w:rPr>
      </w:pPr>
      <w:bookmarkStart w:id="11" w:name="_Toc525205386"/>
      <w:bookmarkStart w:id="12" w:name="_Toc525650145"/>
      <w:r>
        <w:rPr>
          <w:color w:val="auto"/>
        </w:rPr>
        <w:t>POLICY</w:t>
      </w:r>
      <w:bookmarkEnd w:id="11"/>
      <w:bookmarkEnd w:id="12"/>
    </w:p>
    <w:p w14:paraId="794BC1D8" w14:textId="5D475BFD" w:rsidR="00E31906" w:rsidRDefault="00E31906" w:rsidP="00183802">
      <w:pPr>
        <w:pStyle w:val="ListParagraph"/>
        <w:numPr>
          <w:ilvl w:val="1"/>
          <w:numId w:val="30"/>
        </w:numPr>
        <w:tabs>
          <w:tab w:val="clear" w:pos="1787"/>
          <w:tab w:val="num" w:pos="1276"/>
        </w:tabs>
        <w:ind w:left="1276" w:hanging="567"/>
      </w:pPr>
      <w:r>
        <w:t xml:space="preserve">A </w:t>
      </w:r>
      <w:r w:rsidR="00892571">
        <w:t>p</w:t>
      </w:r>
      <w:r>
        <w:t xml:space="preserve">olicy is a statement of intent that </w:t>
      </w:r>
      <w:r w:rsidR="00183802">
        <w:t>provides purpose</w:t>
      </w:r>
      <w:r>
        <w:t xml:space="preserve">, authority and </w:t>
      </w:r>
      <w:r w:rsidR="00653D12">
        <w:t xml:space="preserve">an </w:t>
      </w:r>
      <w:r>
        <w:t>overarching set of principles</w:t>
      </w:r>
      <w:r w:rsidR="000C0FED">
        <w:t xml:space="preserve"> and guidance</w:t>
      </w:r>
      <w:r>
        <w:t xml:space="preserve"> in </w:t>
      </w:r>
      <w:r w:rsidR="00E5578E">
        <w:t xml:space="preserve">relation to </w:t>
      </w:r>
      <w:r w:rsidR="00831A74">
        <w:t>an issue</w:t>
      </w:r>
      <w:r w:rsidR="00E5578E">
        <w:t xml:space="preserve">. </w:t>
      </w:r>
    </w:p>
    <w:p w14:paraId="6C40A0CD" w14:textId="757EE5B9" w:rsidR="00A022EE" w:rsidRDefault="00A022EE" w:rsidP="00A022EE">
      <w:pPr>
        <w:pStyle w:val="ListParagraph"/>
        <w:numPr>
          <w:ilvl w:val="1"/>
          <w:numId w:val="30"/>
        </w:numPr>
        <w:tabs>
          <w:tab w:val="clear" w:pos="1787"/>
          <w:tab w:val="num" w:pos="1276"/>
        </w:tabs>
        <w:ind w:left="1276" w:hanging="567"/>
      </w:pPr>
      <w:r>
        <w:t xml:space="preserve">All new policies and significant amendments must be submitted to the Executive Governance Committee (EGC) for endorsement prior to </w:t>
      </w:r>
      <w:r w:rsidR="00014751">
        <w:t>authorisation</w:t>
      </w:r>
      <w:r>
        <w:t xml:space="preserve"> by the Executive Director. </w:t>
      </w:r>
    </w:p>
    <w:p w14:paraId="49DF0EE3" w14:textId="0BEF7E67" w:rsidR="00183802" w:rsidRDefault="000D7799" w:rsidP="00183802">
      <w:pPr>
        <w:pStyle w:val="ListParagraph"/>
        <w:numPr>
          <w:ilvl w:val="1"/>
          <w:numId w:val="30"/>
        </w:numPr>
        <w:tabs>
          <w:tab w:val="clear" w:pos="1787"/>
          <w:tab w:val="num" w:pos="1276"/>
        </w:tabs>
        <w:ind w:left="1276" w:hanging="567"/>
      </w:pPr>
      <w:r>
        <w:t>All new policies and a</w:t>
      </w:r>
      <w:r w:rsidR="00E31906">
        <w:t xml:space="preserve">mendments </w:t>
      </w:r>
      <w:r>
        <w:t xml:space="preserve">made to </w:t>
      </w:r>
      <w:r w:rsidR="00183802">
        <w:t>current policies must</w:t>
      </w:r>
      <w:r w:rsidR="00E31906">
        <w:t xml:space="preserve"> be authorised by the Executive Director. </w:t>
      </w:r>
    </w:p>
    <w:p w14:paraId="4E5EBC53" w14:textId="31596F7E" w:rsidR="00E31906" w:rsidRPr="0056686C" w:rsidRDefault="00B569F9" w:rsidP="00183802">
      <w:pPr>
        <w:pStyle w:val="ListParagraph"/>
        <w:numPr>
          <w:ilvl w:val="1"/>
          <w:numId w:val="30"/>
        </w:numPr>
        <w:tabs>
          <w:tab w:val="clear" w:pos="1787"/>
          <w:tab w:val="num" w:pos="1276"/>
        </w:tabs>
        <w:ind w:left="1276" w:hanging="567"/>
        <w:rPr>
          <w:szCs w:val="24"/>
        </w:rPr>
      </w:pPr>
      <w:r>
        <w:t xml:space="preserve">All </w:t>
      </w:r>
      <w:r w:rsidR="005C22B5">
        <w:t xml:space="preserve">ACTCS </w:t>
      </w:r>
      <w:r w:rsidR="00183802">
        <w:t>policies</w:t>
      </w:r>
      <w:r w:rsidR="003A562A">
        <w:t xml:space="preserve"> relating to the management of detainees in a correctional centre</w:t>
      </w:r>
      <w:r w:rsidR="00183802">
        <w:t xml:space="preserve"> </w:t>
      </w:r>
      <w:r w:rsidR="003A562A">
        <w:t>will be notified</w:t>
      </w:r>
      <w:r w:rsidR="00E31906">
        <w:t xml:space="preserve"> in accordance with the </w:t>
      </w:r>
      <w:r w:rsidR="00E31906" w:rsidRPr="003A562A">
        <w:rPr>
          <w:i/>
          <w:u w:val="single"/>
        </w:rPr>
        <w:t>Corrections Management Act 2007</w:t>
      </w:r>
      <w:r w:rsidR="00E31906">
        <w:t xml:space="preserve">. The amendment or repeal of a </w:t>
      </w:r>
      <w:r w:rsidR="00892571">
        <w:t>p</w:t>
      </w:r>
      <w:r w:rsidR="00E31906">
        <w:t>olicy is</w:t>
      </w:r>
      <w:r w:rsidR="00D56732">
        <w:t xml:space="preserve"> also </w:t>
      </w:r>
      <w:r w:rsidR="00E31906">
        <w:t xml:space="preserve">a notifiable instrument.  </w:t>
      </w:r>
    </w:p>
    <w:p w14:paraId="236B9671" w14:textId="6E049BB4" w:rsidR="00E31906" w:rsidRPr="00183802" w:rsidRDefault="00183802" w:rsidP="00FA5A28">
      <w:pPr>
        <w:pStyle w:val="Heading1"/>
        <w:numPr>
          <w:ilvl w:val="0"/>
          <w:numId w:val="30"/>
        </w:numPr>
        <w:rPr>
          <w:color w:val="auto"/>
        </w:rPr>
      </w:pPr>
      <w:bookmarkStart w:id="13" w:name="_Toc525205387"/>
      <w:bookmarkStart w:id="14" w:name="_Toc525650146"/>
      <w:r w:rsidRPr="00183802">
        <w:rPr>
          <w:color w:val="auto"/>
        </w:rPr>
        <w:t>OPERATING PROCEDURES</w:t>
      </w:r>
      <w:bookmarkEnd w:id="13"/>
      <w:bookmarkEnd w:id="14"/>
      <w:r w:rsidRPr="00183802">
        <w:rPr>
          <w:color w:val="auto"/>
        </w:rPr>
        <w:t xml:space="preserve"> </w:t>
      </w:r>
    </w:p>
    <w:p w14:paraId="496EA253" w14:textId="71E1C3F8" w:rsidR="00210081" w:rsidRDefault="00210081" w:rsidP="00183802">
      <w:pPr>
        <w:pStyle w:val="ListParagraph"/>
        <w:numPr>
          <w:ilvl w:val="1"/>
          <w:numId w:val="30"/>
        </w:numPr>
        <w:tabs>
          <w:tab w:val="clear" w:pos="1787"/>
          <w:tab w:val="num" w:pos="1276"/>
        </w:tabs>
        <w:ind w:left="1276" w:hanging="567"/>
      </w:pPr>
      <w:r>
        <w:t xml:space="preserve">Operating Procedures are the methods and processes by which Custodial Operations will achieve the intent of related policies. </w:t>
      </w:r>
    </w:p>
    <w:p w14:paraId="63EAB2AE" w14:textId="049598E7" w:rsidR="00183802" w:rsidRDefault="00E31906" w:rsidP="00183802">
      <w:pPr>
        <w:pStyle w:val="ListParagraph"/>
        <w:numPr>
          <w:ilvl w:val="1"/>
          <w:numId w:val="30"/>
        </w:numPr>
        <w:tabs>
          <w:tab w:val="clear" w:pos="1787"/>
          <w:tab w:val="num" w:pos="1276"/>
        </w:tabs>
        <w:ind w:left="1276" w:hanging="567"/>
      </w:pPr>
      <w:r>
        <w:t xml:space="preserve">An </w:t>
      </w:r>
      <w:r w:rsidR="00892571">
        <w:t>o</w:t>
      </w:r>
      <w:r>
        <w:t xml:space="preserve">perating </w:t>
      </w:r>
      <w:r w:rsidR="00892571">
        <w:t>p</w:t>
      </w:r>
      <w:r>
        <w:t xml:space="preserve">rocedure </w:t>
      </w:r>
      <w:r w:rsidR="00251CD1">
        <w:t xml:space="preserve">provides </w:t>
      </w:r>
      <w:r>
        <w:t xml:space="preserve">specific instruction </w:t>
      </w:r>
      <w:r w:rsidR="008E1DD8">
        <w:t xml:space="preserve">for staff to </w:t>
      </w:r>
      <w:r w:rsidR="00251CD1">
        <w:t>f</w:t>
      </w:r>
      <w:r w:rsidR="008E1DD8">
        <w:t>ollow</w:t>
      </w:r>
      <w:r>
        <w:t xml:space="preserve"> in order to </w:t>
      </w:r>
      <w:r w:rsidR="00251CD1">
        <w:t xml:space="preserve">complete </w:t>
      </w:r>
      <w:r>
        <w:t xml:space="preserve">their duties. </w:t>
      </w:r>
    </w:p>
    <w:p w14:paraId="3DF0C061" w14:textId="67C4215E" w:rsidR="00183802" w:rsidRDefault="00000C65" w:rsidP="00183802">
      <w:pPr>
        <w:pStyle w:val="ListParagraph"/>
        <w:numPr>
          <w:ilvl w:val="1"/>
          <w:numId w:val="30"/>
        </w:numPr>
        <w:tabs>
          <w:tab w:val="clear" w:pos="1787"/>
          <w:tab w:val="num" w:pos="1276"/>
        </w:tabs>
        <w:ind w:left="1276" w:hanging="567"/>
      </w:pPr>
      <w:r w:rsidRPr="00183802">
        <w:t>All new operating procedures and a</w:t>
      </w:r>
      <w:r w:rsidR="00E31906" w:rsidRPr="00183802">
        <w:t xml:space="preserve">mendments </w:t>
      </w:r>
      <w:r w:rsidRPr="00183802">
        <w:t xml:space="preserve">made to </w:t>
      </w:r>
      <w:r w:rsidR="00183802" w:rsidRPr="00183802">
        <w:t>current operating</w:t>
      </w:r>
      <w:r w:rsidR="00E31906" w:rsidRPr="00183802">
        <w:t xml:space="preserve"> </w:t>
      </w:r>
      <w:r w:rsidR="00892571" w:rsidRPr="00183802">
        <w:t>p</w:t>
      </w:r>
      <w:r w:rsidR="00E31906" w:rsidRPr="00183802">
        <w:t xml:space="preserve">rocedures </w:t>
      </w:r>
      <w:r w:rsidR="00B46F00" w:rsidRPr="00183802">
        <w:t xml:space="preserve">must </w:t>
      </w:r>
      <w:r w:rsidR="00E31906" w:rsidRPr="00183802">
        <w:t>be authorised by the Executive Director.</w:t>
      </w:r>
      <w:r w:rsidR="00E31906">
        <w:t xml:space="preserve"> </w:t>
      </w:r>
    </w:p>
    <w:p w14:paraId="75221439" w14:textId="2C17428C" w:rsidR="007E094A" w:rsidRPr="00183802" w:rsidRDefault="00B46F00" w:rsidP="00183802">
      <w:pPr>
        <w:pStyle w:val="ListParagraph"/>
        <w:numPr>
          <w:ilvl w:val="1"/>
          <w:numId w:val="30"/>
        </w:numPr>
        <w:tabs>
          <w:tab w:val="clear" w:pos="1787"/>
          <w:tab w:val="num" w:pos="1276"/>
        </w:tabs>
        <w:ind w:left="1276" w:hanging="567"/>
      </w:pPr>
      <w:r w:rsidRPr="00183802">
        <w:t xml:space="preserve">All </w:t>
      </w:r>
      <w:r w:rsidR="00210081">
        <w:t>Custodial Operations</w:t>
      </w:r>
      <w:r w:rsidR="0057176D" w:rsidRPr="00183802">
        <w:t xml:space="preserve"> </w:t>
      </w:r>
      <w:r w:rsidR="00892571" w:rsidRPr="00183802">
        <w:t>o</w:t>
      </w:r>
      <w:r w:rsidR="00E31906" w:rsidRPr="00183802">
        <w:t xml:space="preserve">perating </w:t>
      </w:r>
      <w:r w:rsidR="00892571" w:rsidRPr="00183802">
        <w:t>p</w:t>
      </w:r>
      <w:r w:rsidR="00E31906" w:rsidRPr="00183802">
        <w:t>rocedure</w:t>
      </w:r>
      <w:r w:rsidRPr="00183802">
        <w:t>s</w:t>
      </w:r>
      <w:r w:rsidR="00E31906" w:rsidRPr="00183802">
        <w:t xml:space="preserve"> </w:t>
      </w:r>
      <w:r w:rsidR="003A562A">
        <w:t>will be notified</w:t>
      </w:r>
      <w:r w:rsidR="00E31906" w:rsidRPr="00183802">
        <w:t xml:space="preserve"> in accordance with the </w:t>
      </w:r>
      <w:r w:rsidR="00E31906" w:rsidRPr="003A562A">
        <w:rPr>
          <w:i/>
          <w:u w:val="single"/>
        </w:rPr>
        <w:t xml:space="preserve">Corrections Management Act </w:t>
      </w:r>
      <w:r w:rsidR="00D56732" w:rsidRPr="003A562A">
        <w:rPr>
          <w:i/>
          <w:u w:val="single"/>
        </w:rPr>
        <w:t>2007</w:t>
      </w:r>
      <w:r w:rsidR="00D56732" w:rsidRPr="00183802">
        <w:t xml:space="preserve">. </w:t>
      </w:r>
      <w:r w:rsidR="00E31906" w:rsidRPr="00183802">
        <w:t xml:space="preserve">The amendment or repeal of an </w:t>
      </w:r>
      <w:r w:rsidR="00892571" w:rsidRPr="00183802">
        <w:t>o</w:t>
      </w:r>
      <w:r w:rsidR="00E31906" w:rsidRPr="00183802">
        <w:t xml:space="preserve">perating </w:t>
      </w:r>
      <w:r w:rsidR="00892571" w:rsidRPr="00183802">
        <w:t>p</w:t>
      </w:r>
      <w:r w:rsidR="00E31906" w:rsidRPr="00183802">
        <w:t>rocedure is also a notifiable instrument.</w:t>
      </w:r>
      <w:r w:rsidR="00E31906">
        <w:t xml:space="preserve">  </w:t>
      </w:r>
    </w:p>
    <w:p w14:paraId="3B6C547C" w14:textId="330128B0" w:rsidR="00E31906" w:rsidRPr="00183802" w:rsidRDefault="00183802" w:rsidP="00FA5A28">
      <w:pPr>
        <w:pStyle w:val="Heading1"/>
        <w:numPr>
          <w:ilvl w:val="0"/>
          <w:numId w:val="30"/>
        </w:numPr>
        <w:rPr>
          <w:color w:val="auto"/>
        </w:rPr>
      </w:pPr>
      <w:bookmarkStart w:id="15" w:name="_Toc525205388"/>
      <w:bookmarkStart w:id="16" w:name="_Toc525650147"/>
      <w:r w:rsidRPr="00183802">
        <w:rPr>
          <w:color w:val="auto"/>
        </w:rPr>
        <w:lastRenderedPageBreak/>
        <w:t>COMMUNITY INSTRUCTION</w:t>
      </w:r>
      <w:r>
        <w:rPr>
          <w:color w:val="auto"/>
        </w:rPr>
        <w:t>S</w:t>
      </w:r>
      <w:bookmarkEnd w:id="15"/>
      <w:bookmarkEnd w:id="16"/>
      <w:r w:rsidRPr="00183802">
        <w:rPr>
          <w:color w:val="auto"/>
        </w:rPr>
        <w:t xml:space="preserve"> </w:t>
      </w:r>
    </w:p>
    <w:p w14:paraId="13E8BCD8" w14:textId="0B2366DB" w:rsidR="00000C65" w:rsidRDefault="00000C65" w:rsidP="00183802">
      <w:pPr>
        <w:pStyle w:val="ListParagraph"/>
        <w:numPr>
          <w:ilvl w:val="1"/>
          <w:numId w:val="30"/>
        </w:numPr>
        <w:tabs>
          <w:tab w:val="clear" w:pos="1787"/>
          <w:tab w:val="num" w:pos="1276"/>
        </w:tabs>
        <w:ind w:left="1276" w:hanging="567"/>
      </w:pPr>
      <w:r>
        <w:t xml:space="preserve">Community instructions are the methods and processes by which Community Corrections will achieve the intent of related policies. </w:t>
      </w:r>
    </w:p>
    <w:p w14:paraId="682D8F36" w14:textId="2FDA8B85" w:rsidR="00000C65" w:rsidRDefault="00000C65" w:rsidP="00183802">
      <w:pPr>
        <w:pStyle w:val="ListParagraph"/>
        <w:numPr>
          <w:ilvl w:val="1"/>
          <w:numId w:val="30"/>
        </w:numPr>
        <w:tabs>
          <w:tab w:val="clear" w:pos="1787"/>
          <w:tab w:val="num" w:pos="1276"/>
        </w:tabs>
        <w:ind w:left="1276" w:hanging="567"/>
      </w:pPr>
      <w:r>
        <w:t xml:space="preserve">All new community instructions and amendments to current community instructions must be authorised by the Executive Director. </w:t>
      </w:r>
    </w:p>
    <w:p w14:paraId="36DBF88A" w14:textId="4CA37405" w:rsidR="00000C65" w:rsidRPr="00000C65" w:rsidRDefault="00000C65" w:rsidP="00183802">
      <w:pPr>
        <w:pStyle w:val="ListParagraph"/>
        <w:numPr>
          <w:ilvl w:val="1"/>
          <w:numId w:val="30"/>
        </w:numPr>
        <w:tabs>
          <w:tab w:val="clear" w:pos="1787"/>
          <w:tab w:val="num" w:pos="1276"/>
        </w:tabs>
        <w:ind w:left="1276" w:hanging="567"/>
      </w:pPr>
      <w:r>
        <w:t>Community instructions are not notifiable</w:t>
      </w:r>
      <w:r w:rsidR="00DA6735">
        <w:t xml:space="preserve"> instruments</w:t>
      </w:r>
      <w:r>
        <w:t xml:space="preserve">. </w:t>
      </w:r>
    </w:p>
    <w:p w14:paraId="37C4945B" w14:textId="77777777" w:rsidR="00042111" w:rsidRDefault="00042111" w:rsidP="00FA5A28">
      <w:pPr>
        <w:pStyle w:val="Heading1"/>
        <w:numPr>
          <w:ilvl w:val="0"/>
          <w:numId w:val="30"/>
        </w:numPr>
        <w:rPr>
          <w:color w:val="auto"/>
        </w:rPr>
      </w:pPr>
      <w:bookmarkStart w:id="17" w:name="_Toc525205389"/>
      <w:bookmarkStart w:id="18" w:name="_Toc525650148"/>
      <w:r>
        <w:rPr>
          <w:color w:val="auto"/>
        </w:rPr>
        <w:t>INSTRUCTIONS AND NOTICES</w:t>
      </w:r>
      <w:bookmarkEnd w:id="17"/>
      <w:bookmarkEnd w:id="18"/>
      <w:r>
        <w:rPr>
          <w:color w:val="auto"/>
        </w:rPr>
        <w:t xml:space="preserve"> </w:t>
      </w:r>
    </w:p>
    <w:p w14:paraId="45F1DF2E" w14:textId="1F56A5EB" w:rsidR="00E31906" w:rsidRPr="00183802" w:rsidRDefault="00042111" w:rsidP="00042111">
      <w:pPr>
        <w:pStyle w:val="Heading2"/>
      </w:pPr>
      <w:bookmarkStart w:id="19" w:name="_Toc525650149"/>
      <w:r w:rsidRPr="00183802">
        <w:t>Executive Director Instructions</w:t>
      </w:r>
      <w:bookmarkEnd w:id="19"/>
    </w:p>
    <w:p w14:paraId="6B0BC226" w14:textId="7606F2FE" w:rsidR="00E31906" w:rsidRDefault="00376E9A" w:rsidP="00183802">
      <w:pPr>
        <w:pStyle w:val="ListParagraph"/>
        <w:numPr>
          <w:ilvl w:val="1"/>
          <w:numId w:val="30"/>
        </w:numPr>
        <w:tabs>
          <w:tab w:val="clear" w:pos="1787"/>
          <w:tab w:val="num" w:pos="1276"/>
        </w:tabs>
        <w:ind w:left="1276" w:hanging="567"/>
      </w:pPr>
      <w:r>
        <w:t>Executive Director Instructions (EDIs)</w:t>
      </w:r>
      <w:r w:rsidR="00E31906">
        <w:t xml:space="preserve"> are directions necessary to ensure the safety, security and good order of </w:t>
      </w:r>
      <w:r w:rsidR="00F70963">
        <w:t>a</w:t>
      </w:r>
      <w:r w:rsidR="00E31906">
        <w:t xml:space="preserve"> correctional centre in accordance with the </w:t>
      </w:r>
      <w:r w:rsidR="00E31906" w:rsidRPr="003A562A">
        <w:rPr>
          <w:i/>
          <w:u w:val="single"/>
        </w:rPr>
        <w:t>Corrections Management Act 2007</w:t>
      </w:r>
      <w:r w:rsidR="00E31906">
        <w:t xml:space="preserve">. </w:t>
      </w:r>
    </w:p>
    <w:p w14:paraId="5E5EDA8F" w14:textId="02AC6DD0" w:rsidR="005B19F9" w:rsidRDefault="00E31906" w:rsidP="00183802">
      <w:pPr>
        <w:pStyle w:val="ListParagraph"/>
        <w:numPr>
          <w:ilvl w:val="1"/>
          <w:numId w:val="30"/>
        </w:numPr>
        <w:tabs>
          <w:tab w:val="clear" w:pos="1787"/>
          <w:tab w:val="num" w:pos="1276"/>
        </w:tabs>
        <w:ind w:left="1276" w:hanging="567"/>
      </w:pPr>
      <w:r>
        <w:t>EDIs are instructions to ACTCS staff to create</w:t>
      </w:r>
      <w:r w:rsidR="00042111">
        <w:t xml:space="preserve"> or</w:t>
      </w:r>
      <w:r>
        <w:t xml:space="preserve"> implement amendments to policy and operating procedures in response to changes in operational requirements or in response to an incident. </w:t>
      </w:r>
    </w:p>
    <w:p w14:paraId="3D240EDC" w14:textId="416F478D" w:rsidR="00E31906" w:rsidRDefault="00686AB4" w:rsidP="00183802">
      <w:pPr>
        <w:pStyle w:val="ListParagraph"/>
        <w:numPr>
          <w:ilvl w:val="1"/>
          <w:numId w:val="30"/>
        </w:numPr>
        <w:tabs>
          <w:tab w:val="clear" w:pos="1787"/>
          <w:tab w:val="num" w:pos="1276"/>
        </w:tabs>
        <w:ind w:left="1276" w:hanging="567"/>
      </w:pPr>
      <w:r>
        <w:t xml:space="preserve">EDIs are intended as a short-term measure to provide immediate directions to ACTCS staff, </w:t>
      </w:r>
      <w:r w:rsidR="005B19F9">
        <w:t xml:space="preserve">while </w:t>
      </w:r>
      <w:r w:rsidR="00F076F9">
        <w:t>p</w:t>
      </w:r>
      <w:r>
        <w:t xml:space="preserve">olicies and </w:t>
      </w:r>
      <w:r w:rsidR="00F076F9">
        <w:t>o</w:t>
      </w:r>
      <w:r>
        <w:t xml:space="preserve">perating </w:t>
      </w:r>
      <w:r w:rsidR="00F076F9">
        <w:t>p</w:t>
      </w:r>
      <w:r>
        <w:t xml:space="preserve">rocedures </w:t>
      </w:r>
      <w:r w:rsidR="005B19F9">
        <w:t>are</w:t>
      </w:r>
      <w:r>
        <w:t xml:space="preserve"> </w:t>
      </w:r>
      <w:r w:rsidR="002512FE">
        <w:t xml:space="preserve">being </w:t>
      </w:r>
      <w:r>
        <w:t xml:space="preserve">formally </w:t>
      </w:r>
      <w:r w:rsidR="00F70963">
        <w:t xml:space="preserve">developed or </w:t>
      </w:r>
      <w:r>
        <w:t>amended.</w:t>
      </w:r>
    </w:p>
    <w:p w14:paraId="2B5AECDC" w14:textId="2BFD842E" w:rsidR="00E31906" w:rsidRDefault="00E31906" w:rsidP="00183802">
      <w:pPr>
        <w:pStyle w:val="ListParagraph"/>
        <w:numPr>
          <w:ilvl w:val="1"/>
          <w:numId w:val="30"/>
        </w:numPr>
        <w:tabs>
          <w:tab w:val="clear" w:pos="1787"/>
          <w:tab w:val="num" w:pos="1276"/>
        </w:tabs>
        <w:ind w:left="1276" w:hanging="567"/>
      </w:pPr>
      <w:r>
        <w:t xml:space="preserve">EDIs </w:t>
      </w:r>
      <w:r w:rsidR="00FE4A4E">
        <w:t xml:space="preserve">are </w:t>
      </w:r>
      <w:r>
        <w:t>in effect until formally revoked</w:t>
      </w:r>
      <w:r w:rsidR="00686AB4">
        <w:t xml:space="preserve"> </w:t>
      </w:r>
      <w:r w:rsidR="00C00A3A">
        <w:t>and are</w:t>
      </w:r>
      <w:r w:rsidR="00686AB4">
        <w:t xml:space="preserve"> </w:t>
      </w:r>
      <w:r w:rsidR="00042111">
        <w:t xml:space="preserve">to be </w:t>
      </w:r>
      <w:r w:rsidR="00686AB4">
        <w:t xml:space="preserve">reviewed </w:t>
      </w:r>
      <w:r w:rsidR="00C00A3A">
        <w:t>every</w:t>
      </w:r>
      <w:r w:rsidR="00686AB4">
        <w:t xml:space="preserve"> 12 months</w:t>
      </w:r>
      <w:r>
        <w:t xml:space="preserve">.  </w:t>
      </w:r>
    </w:p>
    <w:p w14:paraId="5A3D6CB7" w14:textId="77777777" w:rsidR="00E31906" w:rsidRDefault="00E31906" w:rsidP="00183802">
      <w:pPr>
        <w:pStyle w:val="ListParagraph"/>
        <w:numPr>
          <w:ilvl w:val="1"/>
          <w:numId w:val="30"/>
        </w:numPr>
        <w:tabs>
          <w:tab w:val="clear" w:pos="1787"/>
          <w:tab w:val="num" w:pos="1276"/>
        </w:tabs>
        <w:ind w:left="1276" w:hanging="567"/>
      </w:pPr>
      <w:r>
        <w:t xml:space="preserve">EDIs are not notifiable instruments. </w:t>
      </w:r>
    </w:p>
    <w:p w14:paraId="01809C8C" w14:textId="5FD401DA" w:rsidR="00E31906" w:rsidRPr="00183802" w:rsidRDefault="00042111" w:rsidP="00042111">
      <w:pPr>
        <w:pStyle w:val="Heading2"/>
      </w:pPr>
      <w:bookmarkStart w:id="20" w:name="_Toc525650150"/>
      <w:r w:rsidRPr="00183802">
        <w:t>General Manager Instructions</w:t>
      </w:r>
      <w:bookmarkEnd w:id="20"/>
      <w:r w:rsidRPr="00183802">
        <w:t xml:space="preserve"> </w:t>
      </w:r>
    </w:p>
    <w:p w14:paraId="3E026833" w14:textId="77777777" w:rsidR="00E31906" w:rsidRDefault="00376E9A" w:rsidP="00183802">
      <w:pPr>
        <w:pStyle w:val="ListParagraph"/>
        <w:numPr>
          <w:ilvl w:val="1"/>
          <w:numId w:val="30"/>
        </w:numPr>
        <w:tabs>
          <w:tab w:val="clear" w:pos="1787"/>
          <w:tab w:val="num" w:pos="1276"/>
        </w:tabs>
        <w:ind w:left="1276" w:hanging="567"/>
      </w:pPr>
      <w:r>
        <w:t xml:space="preserve">General Manager Instructions (GMIs) </w:t>
      </w:r>
      <w:r w:rsidR="00E31906">
        <w:t xml:space="preserve">are created in the absence of EDIs. </w:t>
      </w:r>
    </w:p>
    <w:p w14:paraId="7D642EFD" w14:textId="3A9A19E3" w:rsidR="00E31906" w:rsidRDefault="00E31906" w:rsidP="00183802">
      <w:pPr>
        <w:pStyle w:val="ListParagraph"/>
        <w:numPr>
          <w:ilvl w:val="1"/>
          <w:numId w:val="30"/>
        </w:numPr>
        <w:tabs>
          <w:tab w:val="clear" w:pos="1787"/>
          <w:tab w:val="num" w:pos="1276"/>
        </w:tabs>
        <w:ind w:left="1276" w:hanging="567"/>
      </w:pPr>
      <w:r>
        <w:t>GMIs are short term instructions to either custodial staff or community corrections staff and</w:t>
      </w:r>
      <w:r w:rsidR="00DB5733">
        <w:t xml:space="preserve"> are</w:t>
      </w:r>
      <w:r>
        <w:t xml:space="preserve"> in effect for a maximum of six months.</w:t>
      </w:r>
    </w:p>
    <w:p w14:paraId="438BF114" w14:textId="44DFE272" w:rsidR="00EF20B1" w:rsidRPr="00183802" w:rsidRDefault="00E31906" w:rsidP="00183802">
      <w:pPr>
        <w:pStyle w:val="ListParagraph"/>
        <w:numPr>
          <w:ilvl w:val="1"/>
          <w:numId w:val="30"/>
        </w:numPr>
        <w:tabs>
          <w:tab w:val="clear" w:pos="1787"/>
          <w:tab w:val="num" w:pos="1276"/>
        </w:tabs>
        <w:ind w:left="1276" w:hanging="567"/>
      </w:pPr>
      <w:r>
        <w:t xml:space="preserve">GMIs are not notifiable instruments. </w:t>
      </w:r>
    </w:p>
    <w:p w14:paraId="6AAC7550" w14:textId="66AE6463" w:rsidR="00E31906" w:rsidRPr="00183802" w:rsidRDefault="00042111" w:rsidP="00042111">
      <w:pPr>
        <w:pStyle w:val="Heading2"/>
      </w:pPr>
      <w:bookmarkStart w:id="21" w:name="_Toc525650151"/>
      <w:r>
        <w:t>Executive Director a</w:t>
      </w:r>
      <w:r w:rsidRPr="00183802">
        <w:t>nd General Managers Notices</w:t>
      </w:r>
      <w:bookmarkEnd w:id="21"/>
      <w:r w:rsidRPr="00183802">
        <w:t xml:space="preserve"> </w:t>
      </w:r>
    </w:p>
    <w:p w14:paraId="751D7139" w14:textId="08664D85" w:rsidR="00E31906" w:rsidRDefault="00E31906" w:rsidP="00183802">
      <w:pPr>
        <w:pStyle w:val="ListParagraph"/>
        <w:numPr>
          <w:ilvl w:val="1"/>
          <w:numId w:val="30"/>
        </w:numPr>
        <w:tabs>
          <w:tab w:val="clear" w:pos="1787"/>
          <w:tab w:val="num" w:pos="1276"/>
        </w:tabs>
        <w:ind w:left="1276" w:hanging="567"/>
      </w:pPr>
      <w:r>
        <w:t xml:space="preserve">Executive Director and General Manager </w:t>
      </w:r>
      <w:r w:rsidR="00183802">
        <w:t>Notices</w:t>
      </w:r>
      <w:r>
        <w:t xml:space="preserve"> </w:t>
      </w:r>
      <w:r w:rsidRPr="00E513E6">
        <w:t>are formal</w:t>
      </w:r>
      <w:r w:rsidR="00E513E6">
        <w:t xml:space="preserve"> notices to</w:t>
      </w:r>
      <w:r>
        <w:t xml:space="preserve"> </w:t>
      </w:r>
      <w:r w:rsidR="00711F63">
        <w:t xml:space="preserve">provide </w:t>
      </w:r>
      <w:r>
        <w:t xml:space="preserve">relevant information to staff, detainees, offenders or visitors. </w:t>
      </w:r>
    </w:p>
    <w:p w14:paraId="058D9EE2" w14:textId="7927C82D" w:rsidR="00E31906" w:rsidRDefault="00E31906" w:rsidP="00183802">
      <w:pPr>
        <w:pStyle w:val="ListParagraph"/>
        <w:numPr>
          <w:ilvl w:val="1"/>
          <w:numId w:val="30"/>
        </w:numPr>
        <w:tabs>
          <w:tab w:val="clear" w:pos="1787"/>
          <w:tab w:val="num" w:pos="1276"/>
        </w:tabs>
        <w:ind w:left="1276" w:hanging="567"/>
      </w:pPr>
      <w:r>
        <w:t xml:space="preserve">Executive Director and General Manager </w:t>
      </w:r>
      <w:r w:rsidR="00183802">
        <w:t>N</w:t>
      </w:r>
      <w:r>
        <w:t>otices are used to disseminate information</w:t>
      </w:r>
      <w:r w:rsidR="00DA6735">
        <w:t>,</w:t>
      </w:r>
      <w:r>
        <w:t xml:space="preserve"> not </w:t>
      </w:r>
      <w:r w:rsidR="00C8410F">
        <w:t xml:space="preserve">to </w:t>
      </w:r>
      <w:r>
        <w:t xml:space="preserve">give direction. </w:t>
      </w:r>
    </w:p>
    <w:p w14:paraId="2E934FA6" w14:textId="3D27AA73" w:rsidR="00E31906" w:rsidRDefault="00686AB4" w:rsidP="00183802">
      <w:pPr>
        <w:pStyle w:val="ListParagraph"/>
        <w:numPr>
          <w:ilvl w:val="1"/>
          <w:numId w:val="30"/>
        </w:numPr>
        <w:tabs>
          <w:tab w:val="clear" w:pos="1787"/>
          <w:tab w:val="num" w:pos="1276"/>
        </w:tabs>
        <w:ind w:left="1276" w:hanging="567"/>
      </w:pPr>
      <w:r>
        <w:t xml:space="preserve">The target audience for Executive Director and General Manager </w:t>
      </w:r>
      <w:r w:rsidR="00183802">
        <w:t>Notices</w:t>
      </w:r>
      <w:r>
        <w:t xml:space="preserve"> </w:t>
      </w:r>
      <w:r w:rsidR="00711F63">
        <w:t>are</w:t>
      </w:r>
      <w:r>
        <w:t xml:space="preserve"> clearly marked on the notice. E.g. Notice to Detainees or Notice to Staff. </w:t>
      </w:r>
    </w:p>
    <w:p w14:paraId="64635E02" w14:textId="6B0D17B7" w:rsidR="00E31906" w:rsidRPr="00183802" w:rsidRDefault="00183802" w:rsidP="00FA5A28">
      <w:pPr>
        <w:pStyle w:val="Heading1"/>
        <w:numPr>
          <w:ilvl w:val="0"/>
          <w:numId w:val="30"/>
        </w:numPr>
        <w:rPr>
          <w:color w:val="auto"/>
        </w:rPr>
      </w:pPr>
      <w:bookmarkStart w:id="22" w:name="_Toc525205390"/>
      <w:bookmarkStart w:id="23" w:name="_Toc525650152"/>
      <w:r w:rsidRPr="00183802">
        <w:rPr>
          <w:color w:val="auto"/>
        </w:rPr>
        <w:lastRenderedPageBreak/>
        <w:t>CREATION</w:t>
      </w:r>
      <w:r w:rsidR="00686AB4" w:rsidRPr="00183802">
        <w:rPr>
          <w:color w:val="auto"/>
        </w:rPr>
        <w:t xml:space="preserve">, </w:t>
      </w:r>
      <w:r w:rsidRPr="00183802">
        <w:rPr>
          <w:color w:val="auto"/>
        </w:rPr>
        <w:t>REVIEWS AND AMENDMENTS</w:t>
      </w:r>
      <w:bookmarkEnd w:id="22"/>
      <w:bookmarkEnd w:id="23"/>
      <w:r w:rsidRPr="00183802">
        <w:rPr>
          <w:color w:val="auto"/>
        </w:rPr>
        <w:t xml:space="preserve"> </w:t>
      </w:r>
    </w:p>
    <w:p w14:paraId="33850203" w14:textId="0665CF17" w:rsidR="00E31906" w:rsidRDefault="00A25103" w:rsidP="00183802">
      <w:pPr>
        <w:pStyle w:val="ListParagraph"/>
        <w:numPr>
          <w:ilvl w:val="1"/>
          <w:numId w:val="30"/>
        </w:numPr>
        <w:tabs>
          <w:tab w:val="clear" w:pos="1787"/>
          <w:tab w:val="num" w:pos="1276"/>
        </w:tabs>
        <w:ind w:left="1276" w:hanging="567"/>
      </w:pPr>
      <w:r>
        <w:t>P</w:t>
      </w:r>
      <w:r w:rsidR="00042111">
        <w:t xml:space="preserve">olicies, </w:t>
      </w:r>
      <w:r w:rsidR="00E976B6">
        <w:t>o</w:t>
      </w:r>
      <w:r w:rsidR="00E31906">
        <w:t xml:space="preserve">perating </w:t>
      </w:r>
      <w:r w:rsidR="00E976B6">
        <w:t>p</w:t>
      </w:r>
      <w:r w:rsidR="00E31906">
        <w:t xml:space="preserve">rocedures </w:t>
      </w:r>
      <w:r w:rsidR="00042111">
        <w:t xml:space="preserve">and community instructions </w:t>
      </w:r>
      <w:r w:rsidR="00D9192B">
        <w:t>are</w:t>
      </w:r>
      <w:r w:rsidR="00E31906">
        <w:t xml:space="preserve"> reviewed in accordance </w:t>
      </w:r>
      <w:r w:rsidR="00A022EE">
        <w:t xml:space="preserve">with a risk based schedule </w:t>
      </w:r>
      <w:r w:rsidR="007E094A">
        <w:t>an</w:t>
      </w:r>
      <w:r w:rsidR="00183802">
        <w:t>d in</w:t>
      </w:r>
      <w:r w:rsidR="007E094A">
        <w:t xml:space="preserve"> response to</w:t>
      </w:r>
      <w:r w:rsidR="00D9192B">
        <w:t xml:space="preserve"> </w:t>
      </w:r>
      <w:r w:rsidR="00E31906">
        <w:t>identified risk</w:t>
      </w:r>
      <w:r w:rsidR="00D9192B">
        <w:t>s</w:t>
      </w:r>
      <w:r w:rsidR="00E31906">
        <w:t xml:space="preserve"> to ensure currency</w:t>
      </w:r>
      <w:r w:rsidR="00322147">
        <w:t xml:space="preserve"> </w:t>
      </w:r>
      <w:r w:rsidR="00E31906">
        <w:t>and best practice</w:t>
      </w:r>
      <w:r w:rsidR="007E094A">
        <w:t>, or within three years after the notification date.</w:t>
      </w:r>
    </w:p>
    <w:p w14:paraId="63D4C835" w14:textId="2F04C4B3" w:rsidR="00CC7304" w:rsidRDefault="00A25103" w:rsidP="00CC7304">
      <w:pPr>
        <w:pStyle w:val="ListParagraph"/>
        <w:numPr>
          <w:ilvl w:val="1"/>
          <w:numId w:val="30"/>
        </w:numPr>
        <w:tabs>
          <w:tab w:val="clear" w:pos="1787"/>
          <w:tab w:val="num" w:pos="1276"/>
        </w:tabs>
        <w:ind w:left="1276" w:hanging="567"/>
      </w:pPr>
      <w:r>
        <w:t>P</w:t>
      </w:r>
      <w:r w:rsidR="00CC7304">
        <w:t>olicies, operating procedures and community instructions are numbered according to the relevant category.</w:t>
      </w:r>
      <w:r w:rsidR="00CC7304" w:rsidRPr="00CC7304">
        <w:t xml:space="preserve"> </w:t>
      </w:r>
      <w:r w:rsidR="00FD4DD6">
        <w:t>The categories are:</w:t>
      </w:r>
    </w:p>
    <w:p w14:paraId="299D5CEE" w14:textId="4EE3994C" w:rsidR="00FD4DD6" w:rsidRPr="00FD4DD6" w:rsidRDefault="00FD4DD6" w:rsidP="00FD4DD6">
      <w:pPr>
        <w:ind w:firstLine="1407"/>
      </w:pPr>
      <w:r w:rsidRPr="00FD4DD6">
        <w:t>A</w:t>
      </w:r>
      <w:r>
        <w:t xml:space="preserve"> –</w:t>
      </w:r>
      <w:r w:rsidR="0003199B">
        <w:t xml:space="preserve"> </w:t>
      </w:r>
      <w:r w:rsidRPr="00FD4DD6">
        <w:t>Corporate</w:t>
      </w:r>
      <w:r>
        <w:t xml:space="preserve"> </w:t>
      </w:r>
    </w:p>
    <w:p w14:paraId="1502DB2C" w14:textId="4AA24B50" w:rsidR="00FD4DD6" w:rsidRPr="00FD4DD6" w:rsidRDefault="00FD4DD6" w:rsidP="00FD4DD6">
      <w:pPr>
        <w:ind w:firstLine="1407"/>
      </w:pPr>
      <w:r w:rsidRPr="00FD4DD6">
        <w:t>C</w:t>
      </w:r>
      <w:r>
        <w:t xml:space="preserve"> – </w:t>
      </w:r>
      <w:r w:rsidRPr="00FD4DD6">
        <w:t xml:space="preserve">Community </w:t>
      </w:r>
    </w:p>
    <w:p w14:paraId="299EF01E" w14:textId="026354FE" w:rsidR="00FD4DD6" w:rsidRPr="00FD4DD6" w:rsidRDefault="00FD4DD6" w:rsidP="00FD4DD6">
      <w:pPr>
        <w:ind w:firstLine="1407"/>
      </w:pPr>
      <w:r w:rsidRPr="00FD4DD6">
        <w:t>D</w:t>
      </w:r>
      <w:r>
        <w:t xml:space="preserve"> – </w:t>
      </w:r>
      <w:r w:rsidRPr="00FD4DD6">
        <w:t>Detainee Management</w:t>
      </w:r>
    </w:p>
    <w:p w14:paraId="516E6D2A" w14:textId="647C7A38" w:rsidR="00FD4DD6" w:rsidRPr="00FD4DD6" w:rsidRDefault="00FD4DD6" w:rsidP="00FD4DD6">
      <w:pPr>
        <w:ind w:firstLine="1407"/>
      </w:pPr>
      <w:r w:rsidRPr="00FD4DD6">
        <w:t>E</w:t>
      </w:r>
      <w:r>
        <w:t xml:space="preserve"> – </w:t>
      </w:r>
      <w:r w:rsidRPr="00FD4DD6">
        <w:t xml:space="preserve">Emergency Management </w:t>
      </w:r>
    </w:p>
    <w:p w14:paraId="145EBBED" w14:textId="6CD57556" w:rsidR="00FD4DD6" w:rsidRPr="00FD4DD6" w:rsidRDefault="00FD4DD6" w:rsidP="00FD4DD6">
      <w:pPr>
        <w:ind w:firstLine="1407"/>
      </w:pPr>
      <w:r w:rsidRPr="00FD4DD6">
        <w:t>F</w:t>
      </w:r>
      <w:r>
        <w:t xml:space="preserve"> – </w:t>
      </w:r>
      <w:r w:rsidRPr="00FD4DD6">
        <w:t>Finance</w:t>
      </w:r>
    </w:p>
    <w:p w14:paraId="115C3A82" w14:textId="4996DF21" w:rsidR="00FD4DD6" w:rsidRPr="00FD4DD6" w:rsidRDefault="00FD4DD6" w:rsidP="00FD4DD6">
      <w:pPr>
        <w:ind w:firstLine="1407"/>
      </w:pPr>
      <w:r w:rsidRPr="00FD4DD6">
        <w:t>H</w:t>
      </w:r>
      <w:r>
        <w:t xml:space="preserve"> –</w:t>
      </w:r>
      <w:r w:rsidR="0003199B">
        <w:t xml:space="preserve"> </w:t>
      </w:r>
      <w:r w:rsidRPr="00FD4DD6">
        <w:t xml:space="preserve">Human Resources </w:t>
      </w:r>
    </w:p>
    <w:p w14:paraId="1A3D44AD" w14:textId="20D4A191" w:rsidR="00FD4DD6" w:rsidRPr="00FD4DD6" w:rsidRDefault="00FD4DD6" w:rsidP="00FD4DD6">
      <w:pPr>
        <w:ind w:firstLine="1407"/>
      </w:pPr>
      <w:r w:rsidRPr="00FD4DD6">
        <w:t>I</w:t>
      </w:r>
      <w:r>
        <w:t xml:space="preserve"> –</w:t>
      </w:r>
      <w:r w:rsidR="0003199B">
        <w:t xml:space="preserve"> </w:t>
      </w:r>
      <w:r w:rsidRPr="00FD4DD6">
        <w:t xml:space="preserve">Infrastructure Management </w:t>
      </w:r>
    </w:p>
    <w:p w14:paraId="4AC6284C" w14:textId="2AF6BA73" w:rsidR="00FD4DD6" w:rsidRDefault="0003199B" w:rsidP="0003199B">
      <w:pPr>
        <w:pStyle w:val="ListParagraph"/>
        <w:numPr>
          <w:ilvl w:val="0"/>
          <w:numId w:val="0"/>
        </w:numPr>
        <w:ind w:left="1481" w:firstLine="646"/>
      </w:pPr>
      <w:r>
        <w:t xml:space="preserve">S – </w:t>
      </w:r>
      <w:r w:rsidR="00FD4DD6">
        <w:t>Safety and Security</w:t>
      </w:r>
    </w:p>
    <w:p w14:paraId="6FFAF4F4" w14:textId="69A0D541" w:rsidR="00CC7304" w:rsidRDefault="00CC7304" w:rsidP="00CC7304">
      <w:pPr>
        <w:pStyle w:val="ListParagraph"/>
        <w:numPr>
          <w:ilvl w:val="1"/>
          <w:numId w:val="30"/>
        </w:numPr>
        <w:tabs>
          <w:tab w:val="clear" w:pos="1787"/>
          <w:tab w:val="num" w:pos="1276"/>
        </w:tabs>
        <w:ind w:left="1276" w:hanging="567"/>
      </w:pPr>
      <w:r>
        <w:t xml:space="preserve">EDIs, GMIs and Notices are numbered according to </w:t>
      </w:r>
      <w:r w:rsidR="000C0FED">
        <w:t>serial</w:t>
      </w:r>
      <w:r>
        <w:t xml:space="preserve"> and year of issue.</w:t>
      </w:r>
    </w:p>
    <w:p w14:paraId="09943512" w14:textId="0226EEEB" w:rsidR="00CC7304" w:rsidRDefault="00CC7304" w:rsidP="00CC7304">
      <w:pPr>
        <w:pStyle w:val="ListParagraph"/>
        <w:numPr>
          <w:ilvl w:val="1"/>
          <w:numId w:val="30"/>
        </w:numPr>
        <w:tabs>
          <w:tab w:val="clear" w:pos="1787"/>
          <w:tab w:val="num" w:pos="1276"/>
        </w:tabs>
        <w:ind w:left="1276" w:hanging="567"/>
      </w:pPr>
      <w:r>
        <w:t xml:space="preserve">A complete list of all policies, operating procedures, community instructions, EDIs and GMIs </w:t>
      </w:r>
      <w:r w:rsidR="00A022EE">
        <w:t>is</w:t>
      </w:r>
      <w:r>
        <w:t xml:space="preserve"> maintained by the Policy Unit.</w:t>
      </w:r>
    </w:p>
    <w:p w14:paraId="2D5F0C08" w14:textId="25FF712C" w:rsidR="00042111" w:rsidRDefault="00CC7304" w:rsidP="00CC7304">
      <w:pPr>
        <w:pStyle w:val="ListParagraph"/>
        <w:numPr>
          <w:ilvl w:val="1"/>
          <w:numId w:val="30"/>
        </w:numPr>
        <w:tabs>
          <w:tab w:val="clear" w:pos="1787"/>
          <w:tab w:val="num" w:pos="1276"/>
        </w:tabs>
        <w:ind w:left="1276" w:hanging="567"/>
      </w:pPr>
      <w:r>
        <w:t xml:space="preserve">A list of all notices issued </w:t>
      </w:r>
      <w:r w:rsidR="00A022EE">
        <w:t>is</w:t>
      </w:r>
      <w:r>
        <w:t xml:space="preserve"> maintained by the respective Executive Director or General Manager administrative support. </w:t>
      </w:r>
    </w:p>
    <w:p w14:paraId="24B02CDA" w14:textId="00AC2114" w:rsidR="003913E6" w:rsidRDefault="00042111" w:rsidP="00FA5A28">
      <w:pPr>
        <w:pStyle w:val="Heading1"/>
        <w:numPr>
          <w:ilvl w:val="0"/>
          <w:numId w:val="30"/>
        </w:numPr>
        <w:rPr>
          <w:color w:val="auto"/>
        </w:rPr>
      </w:pPr>
      <w:bookmarkStart w:id="24" w:name="_Toc525205391"/>
      <w:bookmarkStart w:id="25" w:name="_Toc525650153"/>
      <w:r>
        <w:rPr>
          <w:color w:val="auto"/>
        </w:rPr>
        <w:t>P</w:t>
      </w:r>
      <w:r w:rsidR="001D6FCB">
        <w:rPr>
          <w:color w:val="auto"/>
        </w:rPr>
        <w:t xml:space="preserve">OLICY, </w:t>
      </w:r>
      <w:r>
        <w:rPr>
          <w:color w:val="auto"/>
        </w:rPr>
        <w:t xml:space="preserve">OPERATING PROCEDURE </w:t>
      </w:r>
      <w:r w:rsidR="001D6FCB">
        <w:rPr>
          <w:color w:val="auto"/>
        </w:rPr>
        <w:t xml:space="preserve">AND COMMUNITY INSTRUCTION </w:t>
      </w:r>
      <w:r>
        <w:rPr>
          <w:color w:val="auto"/>
        </w:rPr>
        <w:t>DEVELOPMENT</w:t>
      </w:r>
      <w:bookmarkEnd w:id="24"/>
      <w:bookmarkEnd w:id="25"/>
      <w:r w:rsidR="003913E6">
        <w:rPr>
          <w:color w:val="auto"/>
        </w:rPr>
        <w:t xml:space="preserve"> </w:t>
      </w:r>
    </w:p>
    <w:p w14:paraId="18FE0FDA" w14:textId="618FBE79" w:rsidR="00D85D57" w:rsidRDefault="003913E6" w:rsidP="002052A2">
      <w:pPr>
        <w:pStyle w:val="ListParagraph"/>
        <w:numPr>
          <w:ilvl w:val="1"/>
          <w:numId w:val="30"/>
        </w:numPr>
        <w:tabs>
          <w:tab w:val="clear" w:pos="1787"/>
          <w:tab w:val="num" w:pos="1276"/>
        </w:tabs>
        <w:ind w:left="1276" w:hanging="567"/>
      </w:pPr>
      <w:r>
        <w:t>All new</w:t>
      </w:r>
      <w:r w:rsidR="002E029C">
        <w:t xml:space="preserve"> and extensive</w:t>
      </w:r>
      <w:r w:rsidR="00D85D57">
        <w:t>ly</w:t>
      </w:r>
      <w:r>
        <w:t xml:space="preserve"> </w:t>
      </w:r>
      <w:r w:rsidR="002E029C">
        <w:t>update</w:t>
      </w:r>
      <w:r w:rsidR="00E513E6">
        <w:t>d</w:t>
      </w:r>
      <w:r w:rsidR="00495F92">
        <w:t xml:space="preserve"> </w:t>
      </w:r>
      <w:r>
        <w:t xml:space="preserve">policies </w:t>
      </w:r>
      <w:r w:rsidR="00042111">
        <w:t xml:space="preserve">will be progressed through the </w:t>
      </w:r>
      <w:r>
        <w:t xml:space="preserve">EGC for review, discussion and </w:t>
      </w:r>
      <w:r w:rsidR="00B50D50">
        <w:t xml:space="preserve">endorsement, prior to </w:t>
      </w:r>
      <w:r w:rsidR="002E029C">
        <w:t xml:space="preserve">being signed by </w:t>
      </w:r>
      <w:r w:rsidR="00B50D50">
        <w:t>the Executive Director</w:t>
      </w:r>
      <w:r w:rsidR="00495F92">
        <w:t>.</w:t>
      </w:r>
      <w:r w:rsidR="002E029C">
        <w:t xml:space="preserve"> </w:t>
      </w:r>
      <w:r w:rsidR="00D85D57">
        <w:t xml:space="preserve">Comments, suggestions and amendments from the EGC will be considered and implemented where applicable. </w:t>
      </w:r>
    </w:p>
    <w:p w14:paraId="53A56918" w14:textId="3D2EBF34" w:rsidR="00A022EE" w:rsidRDefault="00A022EE" w:rsidP="003913E6">
      <w:pPr>
        <w:pStyle w:val="ListParagraph"/>
        <w:numPr>
          <w:ilvl w:val="1"/>
          <w:numId w:val="30"/>
        </w:numPr>
        <w:tabs>
          <w:tab w:val="clear" w:pos="1787"/>
          <w:tab w:val="num" w:pos="1276"/>
        </w:tabs>
        <w:ind w:left="1276" w:hanging="567"/>
      </w:pPr>
      <w:r>
        <w:t xml:space="preserve">It is the responsibility of the respective Executive to ensure that their staff are appropriately consulted and informed of new or changes to policies, operating procedures or community instructions. </w:t>
      </w:r>
    </w:p>
    <w:p w14:paraId="7328B5DC" w14:textId="0BBD9BD5" w:rsidR="00D85D57" w:rsidRDefault="00D85D57" w:rsidP="003913E6">
      <w:pPr>
        <w:pStyle w:val="ListParagraph"/>
        <w:numPr>
          <w:ilvl w:val="1"/>
          <w:numId w:val="30"/>
        </w:numPr>
        <w:tabs>
          <w:tab w:val="clear" w:pos="1787"/>
          <w:tab w:val="num" w:pos="1276"/>
        </w:tabs>
        <w:ind w:left="1276" w:hanging="567"/>
      </w:pPr>
      <w:r>
        <w:t>The date the policy</w:t>
      </w:r>
      <w:r w:rsidR="002E029C">
        <w:t>, operating procedures and community instructions are</w:t>
      </w:r>
      <w:r>
        <w:t xml:space="preserve"> to </w:t>
      </w:r>
      <w:r w:rsidR="002E029C">
        <w:t>be</w:t>
      </w:r>
      <w:r>
        <w:t xml:space="preserve">come </w:t>
      </w:r>
      <w:r w:rsidR="002E029C">
        <w:t xml:space="preserve"> </w:t>
      </w:r>
      <w:r>
        <w:t>effect</w:t>
      </w:r>
      <w:r w:rsidR="002E029C">
        <w:t>ive</w:t>
      </w:r>
      <w:r>
        <w:t xml:space="preserve"> will be </w:t>
      </w:r>
      <w:r w:rsidR="002E029C">
        <w:t>decided</w:t>
      </w:r>
      <w:r>
        <w:t xml:space="preserve"> at the EGC, allowing sufficient time for operating procedures </w:t>
      </w:r>
      <w:r w:rsidR="002E029C">
        <w:t>and/</w:t>
      </w:r>
      <w:r>
        <w:t>or community instructions to be developed, staff training</w:t>
      </w:r>
      <w:r w:rsidR="002E029C">
        <w:t xml:space="preserve"> to be completed</w:t>
      </w:r>
      <w:r>
        <w:t xml:space="preserve"> and </w:t>
      </w:r>
      <w:r w:rsidR="002E029C">
        <w:t>communication</w:t>
      </w:r>
      <w:r>
        <w:t xml:space="preserve"> to staff. </w:t>
      </w:r>
    </w:p>
    <w:p w14:paraId="191D8700" w14:textId="5A21FF0B" w:rsidR="00700EB6" w:rsidRDefault="00D85D57" w:rsidP="003913E6">
      <w:pPr>
        <w:pStyle w:val="ListParagraph"/>
        <w:numPr>
          <w:ilvl w:val="1"/>
          <w:numId w:val="30"/>
        </w:numPr>
        <w:tabs>
          <w:tab w:val="clear" w:pos="1787"/>
          <w:tab w:val="num" w:pos="1276"/>
        </w:tabs>
        <w:ind w:left="1276" w:hanging="567"/>
      </w:pPr>
      <w:r>
        <w:lastRenderedPageBreak/>
        <w:t xml:space="preserve">The respective General Manager is responsible </w:t>
      </w:r>
      <w:r w:rsidR="000C0FED">
        <w:t xml:space="preserve">for </w:t>
      </w:r>
      <w:r w:rsidR="00042111">
        <w:t xml:space="preserve">the development of </w:t>
      </w:r>
      <w:r>
        <w:t xml:space="preserve">operating procedures or community instructions </w:t>
      </w:r>
      <w:r w:rsidR="00042111">
        <w:t xml:space="preserve">to give effect to the requirement of the relevant </w:t>
      </w:r>
      <w:r>
        <w:t xml:space="preserve">policy. </w:t>
      </w:r>
    </w:p>
    <w:p w14:paraId="4D9C8A08" w14:textId="1CD0CDB0" w:rsidR="00D85D57" w:rsidRDefault="00D85D57" w:rsidP="003913E6">
      <w:pPr>
        <w:pStyle w:val="ListParagraph"/>
        <w:numPr>
          <w:ilvl w:val="1"/>
          <w:numId w:val="30"/>
        </w:numPr>
        <w:tabs>
          <w:tab w:val="clear" w:pos="1787"/>
          <w:tab w:val="num" w:pos="1276"/>
        </w:tabs>
        <w:ind w:left="1276" w:hanging="567"/>
      </w:pPr>
      <w:r>
        <w:t xml:space="preserve">The standard timeframe for operating procedures and community instructions to be developed and approved by the Executive Director is two months from the date the policy is </w:t>
      </w:r>
      <w:r w:rsidR="002E029C">
        <w:t>endorsed by the EGC</w:t>
      </w:r>
      <w:r>
        <w:t xml:space="preserve">, unless otherwise </w:t>
      </w:r>
      <w:r w:rsidR="00A022EE">
        <w:t>required</w:t>
      </w:r>
      <w:r>
        <w:t xml:space="preserve">. </w:t>
      </w:r>
    </w:p>
    <w:p w14:paraId="1C0489B0" w14:textId="77777777" w:rsidR="00042111" w:rsidRDefault="00D85D57" w:rsidP="002E029C">
      <w:pPr>
        <w:pStyle w:val="ListParagraph"/>
        <w:numPr>
          <w:ilvl w:val="1"/>
          <w:numId w:val="30"/>
        </w:numPr>
        <w:tabs>
          <w:tab w:val="clear" w:pos="1787"/>
          <w:tab w:val="num" w:pos="1276"/>
        </w:tabs>
        <w:ind w:left="1276" w:hanging="567"/>
      </w:pPr>
      <w:r>
        <w:t xml:space="preserve">The new or updated policy and relevant operating procures will be signed by the Executive Director and progressed to the Parliamentary Council Office </w:t>
      </w:r>
      <w:r w:rsidR="002E029C">
        <w:t xml:space="preserve">(PCO) </w:t>
      </w:r>
      <w:r>
        <w:t>for legislative notification.</w:t>
      </w:r>
      <w:r w:rsidR="002E029C">
        <w:t xml:space="preserve"> Community instructions are not required to be legislatively notified by the PCO, but must be approved and signed by the Executive Director.</w:t>
      </w:r>
    </w:p>
    <w:p w14:paraId="313660FB" w14:textId="4EAA5258" w:rsidR="00D85D57" w:rsidRDefault="00A25103" w:rsidP="002E029C">
      <w:pPr>
        <w:pStyle w:val="ListParagraph"/>
        <w:numPr>
          <w:ilvl w:val="1"/>
          <w:numId w:val="30"/>
        </w:numPr>
        <w:tabs>
          <w:tab w:val="clear" w:pos="1787"/>
          <w:tab w:val="num" w:pos="1276"/>
        </w:tabs>
        <w:ind w:left="1276" w:hanging="567"/>
      </w:pPr>
      <w:r>
        <w:t>P</w:t>
      </w:r>
      <w:r w:rsidR="001D6FCB">
        <w:t>olic</w:t>
      </w:r>
      <w:r>
        <w:t>ies</w:t>
      </w:r>
      <w:r w:rsidR="001D6FCB">
        <w:t xml:space="preserve">, operating procedures and community instructions will have a nominated </w:t>
      </w:r>
      <w:r w:rsidR="00A022EE">
        <w:t xml:space="preserve">officer </w:t>
      </w:r>
      <w:r w:rsidR="001D6FCB">
        <w:t xml:space="preserve">who is responsible for the reviews, oversight and implementation </w:t>
      </w:r>
      <w:r w:rsidR="00A022EE">
        <w:t>related to</w:t>
      </w:r>
      <w:r w:rsidR="001D6FCB">
        <w:t xml:space="preserve"> the specific policy, operating procedure or community instruction. </w:t>
      </w:r>
      <w:r w:rsidR="002E029C">
        <w:t xml:space="preserve">  </w:t>
      </w:r>
    </w:p>
    <w:p w14:paraId="6757838B" w14:textId="73883B0C" w:rsidR="00A25103" w:rsidRPr="003913E6" w:rsidRDefault="00A25103" w:rsidP="002E029C">
      <w:pPr>
        <w:pStyle w:val="ListParagraph"/>
        <w:numPr>
          <w:ilvl w:val="1"/>
          <w:numId w:val="30"/>
        </w:numPr>
        <w:tabs>
          <w:tab w:val="clear" w:pos="1787"/>
          <w:tab w:val="num" w:pos="1276"/>
        </w:tabs>
        <w:ind w:left="1276" w:hanging="567"/>
      </w:pPr>
      <w:r>
        <w:t xml:space="preserve">The standard mode of access for staff to view policies, operating procedures and community instructions will be through SharePoint. </w:t>
      </w:r>
    </w:p>
    <w:p w14:paraId="66919ACA" w14:textId="15B57A5E" w:rsidR="00D553CB" w:rsidRPr="00183802" w:rsidRDefault="00183802" w:rsidP="00FA5A28">
      <w:pPr>
        <w:pStyle w:val="Heading1"/>
        <w:numPr>
          <w:ilvl w:val="0"/>
          <w:numId w:val="30"/>
        </w:numPr>
        <w:rPr>
          <w:color w:val="auto"/>
        </w:rPr>
      </w:pPr>
      <w:bookmarkStart w:id="26" w:name="_Toc525205392"/>
      <w:bookmarkStart w:id="27" w:name="_Toc525650154"/>
      <w:r w:rsidRPr="00183802">
        <w:rPr>
          <w:color w:val="auto"/>
        </w:rPr>
        <w:t>RELATED DOCUMENTS AND FORMS</w:t>
      </w:r>
      <w:bookmarkEnd w:id="26"/>
      <w:bookmarkEnd w:id="27"/>
    </w:p>
    <w:p w14:paraId="3789A8FC" w14:textId="77777777" w:rsidR="007E094A" w:rsidRDefault="007E094A" w:rsidP="00183802">
      <w:pPr>
        <w:pStyle w:val="ListParagraph"/>
        <w:numPr>
          <w:ilvl w:val="1"/>
          <w:numId w:val="30"/>
        </w:numPr>
        <w:tabs>
          <w:tab w:val="clear" w:pos="1787"/>
          <w:tab w:val="num" w:pos="1276"/>
        </w:tabs>
        <w:ind w:left="1276" w:hanging="567"/>
      </w:pPr>
      <w:r>
        <w:t xml:space="preserve">Documents and forms attached to, or related to the policy, operating procedure or community instruction will be assigned a document number relating to the governing document. </w:t>
      </w:r>
    </w:p>
    <w:p w14:paraId="37FD4A16" w14:textId="0E9EC5C4" w:rsidR="00D553CB" w:rsidRPr="00D553CB" w:rsidRDefault="00CB3367" w:rsidP="00183802">
      <w:pPr>
        <w:pStyle w:val="ListParagraph"/>
        <w:numPr>
          <w:ilvl w:val="1"/>
          <w:numId w:val="30"/>
        </w:numPr>
        <w:tabs>
          <w:tab w:val="clear" w:pos="1787"/>
          <w:tab w:val="num" w:pos="1276"/>
        </w:tabs>
        <w:ind w:left="1276" w:hanging="567"/>
      </w:pPr>
      <w:r>
        <w:t xml:space="preserve">All </w:t>
      </w:r>
      <w:r w:rsidR="00DE2002">
        <w:t>attachments to policies, operating procedures and community instructions will be available on</w:t>
      </w:r>
      <w:r>
        <w:t xml:space="preserve"> </w:t>
      </w:r>
      <w:r w:rsidR="000E28C6">
        <w:t>SharePoint</w:t>
      </w:r>
      <w:r w:rsidR="00DE2002">
        <w:t xml:space="preserve"> to view</w:t>
      </w:r>
      <w:r>
        <w:t>.</w:t>
      </w:r>
    </w:p>
    <w:p w14:paraId="68BA9403" w14:textId="452D0521" w:rsidR="00E31906" w:rsidRPr="00183802" w:rsidRDefault="00183802" w:rsidP="00FA5A28">
      <w:pPr>
        <w:pStyle w:val="Heading1"/>
        <w:numPr>
          <w:ilvl w:val="0"/>
          <w:numId w:val="30"/>
        </w:numPr>
        <w:rPr>
          <w:color w:val="auto"/>
        </w:rPr>
      </w:pPr>
      <w:bookmarkStart w:id="28" w:name="_Toc525205394"/>
      <w:bookmarkStart w:id="29" w:name="_Toc525650155"/>
      <w:r w:rsidRPr="00183802">
        <w:rPr>
          <w:color w:val="auto"/>
        </w:rPr>
        <w:t>COLLABORATION</w:t>
      </w:r>
      <w:bookmarkEnd w:id="28"/>
      <w:bookmarkEnd w:id="29"/>
      <w:r w:rsidRPr="00183802">
        <w:rPr>
          <w:color w:val="auto"/>
        </w:rPr>
        <w:t xml:space="preserve"> </w:t>
      </w:r>
    </w:p>
    <w:p w14:paraId="58CD2A07" w14:textId="43085E92" w:rsidR="00E31906" w:rsidRPr="00183802" w:rsidRDefault="00E31906" w:rsidP="00183802">
      <w:pPr>
        <w:pStyle w:val="ListParagraph"/>
        <w:numPr>
          <w:ilvl w:val="1"/>
          <w:numId w:val="30"/>
        </w:numPr>
        <w:tabs>
          <w:tab w:val="clear" w:pos="1787"/>
          <w:tab w:val="num" w:pos="1276"/>
        </w:tabs>
        <w:ind w:left="1276" w:hanging="567"/>
      </w:pPr>
      <w:r>
        <w:t>ACTCS work collaboratively with ACT Government Directorates, oversight bodies and other parties where relevant and appropriate.</w:t>
      </w:r>
    </w:p>
    <w:p w14:paraId="31991F6A" w14:textId="7CC947B5" w:rsidR="008F22E1" w:rsidRPr="00183802" w:rsidRDefault="008F22E1" w:rsidP="00183802">
      <w:pPr>
        <w:pStyle w:val="ListParagraph"/>
        <w:numPr>
          <w:ilvl w:val="1"/>
          <w:numId w:val="30"/>
        </w:numPr>
        <w:tabs>
          <w:tab w:val="clear" w:pos="1787"/>
          <w:tab w:val="num" w:pos="1276"/>
        </w:tabs>
        <w:ind w:left="1276" w:hanging="567"/>
      </w:pPr>
      <w:r>
        <w:t xml:space="preserve">In accordance with the arrangement between ACT Health and Justice and Community Safety Directorate </w:t>
      </w:r>
      <w:r w:rsidR="005227B7">
        <w:t>to facilitate</w:t>
      </w:r>
      <w:r w:rsidRPr="00157D02">
        <w:t xml:space="preserve"> the </w:t>
      </w:r>
      <w:r w:rsidR="005227B7">
        <w:t>d</w:t>
      </w:r>
      <w:r w:rsidRPr="00157D02">
        <w:t xml:space="preserve">elivery of </w:t>
      </w:r>
      <w:r w:rsidR="005227B7">
        <w:t>health services to d</w:t>
      </w:r>
      <w:r w:rsidRPr="00157D02">
        <w:t>etainees</w:t>
      </w:r>
      <w:r w:rsidR="005227B7">
        <w:t xml:space="preserve">, </w:t>
      </w:r>
      <w:r w:rsidR="007D46A9">
        <w:t xml:space="preserve">ACTCS </w:t>
      </w:r>
      <w:r w:rsidR="000C0FED">
        <w:t xml:space="preserve">will </w:t>
      </w:r>
      <w:r w:rsidR="007D46A9">
        <w:t xml:space="preserve">consult with ACT Health on relevant policies and operating procedures </w:t>
      </w:r>
      <w:r w:rsidR="005227B7">
        <w:t>prior to approval.</w:t>
      </w:r>
      <w:r w:rsidR="007D46A9">
        <w:t xml:space="preserve"> </w:t>
      </w:r>
    </w:p>
    <w:p w14:paraId="36CB91B2" w14:textId="6A7B5B0A" w:rsidR="00EF2C14" w:rsidRPr="00183802" w:rsidRDefault="00183802" w:rsidP="00FA5A28">
      <w:pPr>
        <w:pStyle w:val="Heading1"/>
        <w:numPr>
          <w:ilvl w:val="0"/>
          <w:numId w:val="30"/>
        </w:numPr>
        <w:rPr>
          <w:color w:val="auto"/>
        </w:rPr>
      </w:pPr>
      <w:bookmarkStart w:id="30" w:name="_Toc525205395"/>
      <w:bookmarkStart w:id="31" w:name="_Toc525650156"/>
      <w:r w:rsidRPr="00183802">
        <w:rPr>
          <w:color w:val="auto"/>
        </w:rPr>
        <w:t>IMPACT ASSESSMENT</w:t>
      </w:r>
      <w:bookmarkEnd w:id="30"/>
      <w:bookmarkEnd w:id="31"/>
    </w:p>
    <w:p w14:paraId="2CF775D2" w14:textId="00BA0EC7" w:rsidR="007E7034" w:rsidRDefault="007E7034" w:rsidP="007E7034">
      <w:pPr>
        <w:pStyle w:val="ListParagraph"/>
        <w:numPr>
          <w:ilvl w:val="1"/>
          <w:numId w:val="30"/>
        </w:numPr>
        <w:tabs>
          <w:tab w:val="clear" w:pos="1787"/>
          <w:tab w:val="num" w:pos="1276"/>
          <w:tab w:val="left" w:pos="2150"/>
        </w:tabs>
        <w:ind w:left="1276" w:hanging="567"/>
      </w:pPr>
      <w:r>
        <w:t xml:space="preserve">ACTCS remains aware of the sensitivities that need to be considered in policy development, with detainees’ gender, detainees who identify as Aboriginal and/or </w:t>
      </w:r>
      <w:r>
        <w:lastRenderedPageBreak/>
        <w:t xml:space="preserve">Torres Strait Islander, </w:t>
      </w:r>
      <w:r w:rsidR="00A25103">
        <w:t>living with disability</w:t>
      </w:r>
      <w:r>
        <w:t xml:space="preserve">, or detainees that are culturally or linguistically diverse. </w:t>
      </w:r>
    </w:p>
    <w:p w14:paraId="66DC45E2" w14:textId="61BB29D3" w:rsidR="00D038DB" w:rsidRDefault="00EF2C14" w:rsidP="007E7034">
      <w:pPr>
        <w:pStyle w:val="ListParagraph"/>
        <w:numPr>
          <w:ilvl w:val="1"/>
          <w:numId w:val="30"/>
        </w:numPr>
        <w:tabs>
          <w:tab w:val="clear" w:pos="1787"/>
          <w:tab w:val="num" w:pos="1276"/>
          <w:tab w:val="left" w:pos="2150"/>
        </w:tabs>
        <w:ind w:left="1276" w:hanging="567"/>
      </w:pPr>
      <w:r w:rsidRPr="00EF2C14">
        <w:t xml:space="preserve">All </w:t>
      </w:r>
      <w:r>
        <w:t xml:space="preserve">ACTCS </w:t>
      </w:r>
      <w:r w:rsidR="001E6C58">
        <w:t xml:space="preserve">policies will have a completed Policy </w:t>
      </w:r>
      <w:r w:rsidR="007E7034">
        <w:t xml:space="preserve">Impact Assessment </w:t>
      </w:r>
      <w:r w:rsidR="00EF24FB">
        <w:t xml:space="preserve">to </w:t>
      </w:r>
      <w:r w:rsidR="007E7034">
        <w:t xml:space="preserve">demonstrate that any </w:t>
      </w:r>
      <w:r w:rsidR="00EF24FB">
        <w:t>identif</w:t>
      </w:r>
      <w:r w:rsidR="007E7034">
        <w:t>ied</w:t>
      </w:r>
      <w:r w:rsidR="00EF24FB">
        <w:t xml:space="preserve"> risks </w:t>
      </w:r>
      <w:r w:rsidR="007E7034">
        <w:t>and sensitivities</w:t>
      </w:r>
      <w:r w:rsidR="00EF24FB">
        <w:t xml:space="preserve"> </w:t>
      </w:r>
      <w:r w:rsidR="007E7034">
        <w:t>have been</w:t>
      </w:r>
      <w:r w:rsidR="00EF24FB">
        <w:t xml:space="preserve"> considered</w:t>
      </w:r>
      <w:r w:rsidR="007E7034">
        <w:t xml:space="preserve"> and appropriately addressed. </w:t>
      </w:r>
    </w:p>
    <w:p w14:paraId="7968833A" w14:textId="37346324" w:rsidR="00E31906" w:rsidRDefault="00E31906" w:rsidP="00791B34">
      <w:pPr>
        <w:pStyle w:val="Heading1"/>
        <w:numPr>
          <w:ilvl w:val="0"/>
          <w:numId w:val="30"/>
        </w:numPr>
        <w:rPr>
          <w:color w:val="auto"/>
        </w:rPr>
      </w:pPr>
      <w:bookmarkStart w:id="32" w:name="_Toc489347392"/>
      <w:bookmarkStart w:id="33" w:name="_Toc525205396"/>
      <w:bookmarkStart w:id="34" w:name="_Toc525650157"/>
      <w:r w:rsidRPr="000726DF">
        <w:rPr>
          <w:color w:val="auto"/>
        </w:rPr>
        <w:t>DEFINITIONS</w:t>
      </w:r>
      <w:bookmarkEnd w:id="32"/>
      <w:bookmarkEnd w:id="33"/>
      <w:bookmarkEnd w:id="34"/>
    </w:p>
    <w:p w14:paraId="304B01EA" w14:textId="77777777" w:rsidR="001E6C58" w:rsidRPr="001E6C58" w:rsidRDefault="00183802" w:rsidP="00183802">
      <w:pPr>
        <w:pStyle w:val="ListParagraph"/>
        <w:numPr>
          <w:ilvl w:val="1"/>
          <w:numId w:val="30"/>
        </w:numPr>
        <w:tabs>
          <w:tab w:val="clear" w:pos="1787"/>
          <w:tab w:val="num" w:pos="1276"/>
        </w:tabs>
        <w:ind w:left="1276" w:hanging="567"/>
        <w:rPr>
          <w:szCs w:val="24"/>
        </w:rPr>
      </w:pPr>
      <w:r w:rsidRPr="0056686C">
        <w:rPr>
          <w:szCs w:val="24"/>
        </w:rPr>
        <w:t>Definitions used in ACTCS p</w:t>
      </w:r>
      <w:r w:rsidRPr="003572A6">
        <w:rPr>
          <w:szCs w:val="24"/>
        </w:rPr>
        <w:t>olicies</w:t>
      </w:r>
      <w:r>
        <w:rPr>
          <w:szCs w:val="24"/>
        </w:rPr>
        <w:t>,</w:t>
      </w:r>
      <w:r w:rsidRPr="003572A6">
        <w:rPr>
          <w:szCs w:val="24"/>
        </w:rPr>
        <w:t xml:space="preserve"> operating procedures</w:t>
      </w:r>
      <w:r>
        <w:rPr>
          <w:szCs w:val="24"/>
        </w:rPr>
        <w:t xml:space="preserve"> and community instructions </w:t>
      </w:r>
      <w:r w:rsidRPr="003572A6">
        <w:rPr>
          <w:szCs w:val="24"/>
        </w:rPr>
        <w:t xml:space="preserve">are consistent with the </w:t>
      </w:r>
      <w:r w:rsidRPr="001E6C58">
        <w:rPr>
          <w:i/>
          <w:szCs w:val="24"/>
          <w:u w:val="single"/>
        </w:rPr>
        <w:t>Legislation Act 2001</w:t>
      </w:r>
      <w:r w:rsidRPr="0056686C">
        <w:rPr>
          <w:szCs w:val="24"/>
        </w:rPr>
        <w:t>, the</w:t>
      </w:r>
      <w:r w:rsidRPr="00183802">
        <w:rPr>
          <w:i/>
          <w:szCs w:val="24"/>
        </w:rPr>
        <w:t xml:space="preserve"> </w:t>
      </w:r>
      <w:r w:rsidRPr="001E6C58">
        <w:rPr>
          <w:i/>
          <w:szCs w:val="24"/>
          <w:u w:val="single"/>
        </w:rPr>
        <w:t>Corrections Management Act 2007</w:t>
      </w:r>
      <w:r w:rsidRPr="0056686C">
        <w:rPr>
          <w:szCs w:val="24"/>
        </w:rPr>
        <w:t xml:space="preserve">, </w:t>
      </w:r>
      <w:r w:rsidRPr="001E6C58">
        <w:rPr>
          <w:i/>
          <w:szCs w:val="24"/>
          <w:u w:val="single"/>
        </w:rPr>
        <w:t>Crimes (Sentencing) Act 2005</w:t>
      </w:r>
      <w:r w:rsidRPr="0056686C">
        <w:rPr>
          <w:szCs w:val="24"/>
        </w:rPr>
        <w:t xml:space="preserve">, </w:t>
      </w:r>
      <w:r w:rsidRPr="001E6C58">
        <w:rPr>
          <w:i/>
          <w:szCs w:val="24"/>
          <w:u w:val="single"/>
        </w:rPr>
        <w:t>Crimes (Sentence Administration) Act 2005</w:t>
      </w:r>
      <w:r w:rsidRPr="0056686C">
        <w:rPr>
          <w:szCs w:val="24"/>
        </w:rPr>
        <w:t xml:space="preserve"> and other legislation where specified</w:t>
      </w:r>
      <w:r w:rsidRPr="00183802">
        <w:rPr>
          <w:i/>
          <w:szCs w:val="24"/>
        </w:rPr>
        <w:t xml:space="preserve">. </w:t>
      </w:r>
    </w:p>
    <w:p w14:paraId="0276C94C" w14:textId="489537E3" w:rsidR="00183802" w:rsidRDefault="00183802" w:rsidP="00183802">
      <w:pPr>
        <w:pStyle w:val="ListParagraph"/>
        <w:numPr>
          <w:ilvl w:val="1"/>
          <w:numId w:val="30"/>
        </w:numPr>
        <w:tabs>
          <w:tab w:val="clear" w:pos="1787"/>
          <w:tab w:val="num" w:pos="1276"/>
        </w:tabs>
        <w:ind w:left="1276" w:hanging="567"/>
        <w:rPr>
          <w:szCs w:val="24"/>
        </w:rPr>
      </w:pPr>
      <w:r w:rsidRPr="0056686C">
        <w:rPr>
          <w:szCs w:val="24"/>
        </w:rPr>
        <w:t xml:space="preserve">Where terms are not defined in legislation, they will be defined in the relevant </w:t>
      </w:r>
      <w:r>
        <w:rPr>
          <w:szCs w:val="24"/>
        </w:rPr>
        <w:t>policy,</w:t>
      </w:r>
      <w:r w:rsidRPr="003572A6">
        <w:rPr>
          <w:szCs w:val="24"/>
        </w:rPr>
        <w:t xml:space="preserve"> </w:t>
      </w:r>
      <w:r w:rsidRPr="00F70963">
        <w:rPr>
          <w:szCs w:val="24"/>
        </w:rPr>
        <w:t>operating procedure</w:t>
      </w:r>
      <w:r w:rsidR="007E7034">
        <w:rPr>
          <w:szCs w:val="24"/>
        </w:rPr>
        <w:t xml:space="preserve"> or community instruction</w:t>
      </w:r>
      <w:r>
        <w:rPr>
          <w:szCs w:val="24"/>
        </w:rPr>
        <w:t xml:space="preserve">. </w:t>
      </w:r>
    </w:p>
    <w:p w14:paraId="75240BEB" w14:textId="73E3D39C" w:rsidR="00140C49" w:rsidRDefault="00140C49" w:rsidP="00140C49">
      <w:pPr>
        <w:pStyle w:val="Heading1"/>
        <w:numPr>
          <w:ilvl w:val="0"/>
          <w:numId w:val="30"/>
        </w:numPr>
        <w:rPr>
          <w:color w:val="auto"/>
        </w:rPr>
      </w:pPr>
      <w:r w:rsidRPr="00140C49">
        <w:rPr>
          <w:color w:val="auto"/>
        </w:rPr>
        <w:t xml:space="preserve">RELATED </w:t>
      </w:r>
      <w:r>
        <w:rPr>
          <w:color w:val="auto"/>
        </w:rPr>
        <w:t>DOCUMENTS</w:t>
      </w:r>
      <w:r w:rsidRPr="00140C49">
        <w:rPr>
          <w:color w:val="auto"/>
        </w:rPr>
        <w:t xml:space="preserve"> </w:t>
      </w:r>
    </w:p>
    <w:p w14:paraId="1B9198AD" w14:textId="3A819C43" w:rsidR="00140C49" w:rsidRPr="0056207A" w:rsidRDefault="00140C49" w:rsidP="00140C49">
      <w:pPr>
        <w:pStyle w:val="ListParagraph"/>
        <w:numPr>
          <w:ilvl w:val="2"/>
          <w:numId w:val="30"/>
        </w:numPr>
        <w:ind w:firstLine="199"/>
      </w:pPr>
      <w:r w:rsidRPr="0056207A">
        <w:t xml:space="preserve">A – </w:t>
      </w:r>
      <w:r w:rsidR="0056207A" w:rsidRPr="0056207A">
        <w:t xml:space="preserve">Policy </w:t>
      </w:r>
      <w:r w:rsidRPr="0056207A">
        <w:t xml:space="preserve">Impact Assessment Form  </w:t>
      </w:r>
    </w:p>
    <w:p w14:paraId="1FC09785" w14:textId="77777777" w:rsidR="0056207A" w:rsidRDefault="0056207A" w:rsidP="00E31906">
      <w:pPr>
        <w:rPr>
          <w:noProof/>
          <w:lang w:eastAsia="en-AU"/>
        </w:rPr>
      </w:pPr>
    </w:p>
    <w:p w14:paraId="23AA5C06" w14:textId="1954931B" w:rsidR="00E31906" w:rsidRDefault="00E31906" w:rsidP="00E31906">
      <w:pPr>
        <w:rPr>
          <w:szCs w:val="24"/>
        </w:rPr>
      </w:pPr>
    </w:p>
    <w:p w14:paraId="5CC71B1D" w14:textId="5BF4977D" w:rsidR="00684ECE" w:rsidRPr="00684ECE" w:rsidRDefault="0024089E" w:rsidP="00684ECE">
      <w:pPr>
        <w:pStyle w:val="ListParagraph"/>
        <w:numPr>
          <w:ilvl w:val="0"/>
          <w:numId w:val="0"/>
        </w:numPr>
        <w:ind w:left="720"/>
      </w:pPr>
      <w:r w:rsidRPr="00A952B6">
        <w:rPr>
          <w:noProof/>
          <w:lang w:eastAsia="en-AU"/>
        </w:rPr>
        <w:drawing>
          <wp:anchor distT="0" distB="0" distL="114300" distR="114300" simplePos="0" relativeHeight="251667968" behindDoc="0" locked="0" layoutInCell="1" allowOverlap="1" wp14:anchorId="60E59E34" wp14:editId="3B7B6919">
            <wp:simplePos x="0" y="0"/>
            <wp:positionH relativeFrom="margin">
              <wp:align>left</wp:align>
            </wp:positionH>
            <wp:positionV relativeFrom="paragraph">
              <wp:posOffset>8975</wp:posOffset>
            </wp:positionV>
            <wp:extent cx="1726442" cy="609624"/>
            <wp:effectExtent l="0" t="0" r="7620" b="0"/>
            <wp:wrapNone/>
            <wp:docPr id="1" name="Picture 1" descr="C:\Users\alicec campbell\AppData\Local\Microsoft\Windows\Temporary Internet Files\Content.Outlook\I9JXS5U9\Jon's Signature (002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licec campbell\AppData\Local\Microsoft\Windows\Temporary Internet Files\Content.Outlook\I9JXS5U9\Jon's Signature (002)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6442" cy="6096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bookmarkEnd w:id="7"/>
    <w:p w14:paraId="3E7584A3" w14:textId="17F98F21" w:rsidR="00201E24" w:rsidRDefault="00201E24" w:rsidP="00791B34">
      <w:pPr>
        <w:pStyle w:val="NoSpacing"/>
        <w:spacing w:line="276" w:lineRule="auto"/>
        <w:ind w:left="0"/>
      </w:pPr>
    </w:p>
    <w:p w14:paraId="323FB450" w14:textId="565CA4D1" w:rsidR="00E31906" w:rsidRPr="00157D02" w:rsidRDefault="00140C49" w:rsidP="00791B34">
      <w:pPr>
        <w:pStyle w:val="NoSpacing"/>
        <w:spacing w:line="276" w:lineRule="auto"/>
        <w:ind w:left="0"/>
      </w:pPr>
      <w:r>
        <w:br/>
      </w:r>
      <w:r w:rsidR="00E31906" w:rsidRPr="00157D02">
        <w:t xml:space="preserve">Jon Peach </w:t>
      </w:r>
      <w:r w:rsidR="00E31906" w:rsidRPr="00157D02">
        <w:br/>
        <w:t xml:space="preserve">Executive Director </w:t>
      </w:r>
      <w:r w:rsidR="00E31906" w:rsidRPr="00157D02">
        <w:br/>
        <w:t xml:space="preserve">ACT Corrective Services </w:t>
      </w:r>
      <w:r w:rsidR="00E31906" w:rsidRPr="00157D02">
        <w:br/>
      </w:r>
      <w:r w:rsidR="0024089E">
        <w:t>25</w:t>
      </w:r>
      <w:r w:rsidR="000C0FED">
        <w:t xml:space="preserve"> </w:t>
      </w:r>
      <w:r w:rsidR="0056207A">
        <w:t>February 2019</w:t>
      </w:r>
    </w:p>
    <w:p w14:paraId="50F54205" w14:textId="77777777" w:rsidR="00E31906" w:rsidRDefault="00E31906" w:rsidP="00E31906">
      <w:pPr>
        <w:rPr>
          <w:b/>
          <w:sz w:val="24"/>
          <w:szCs w:val="24"/>
        </w:rPr>
      </w:pPr>
    </w:p>
    <w:p w14:paraId="6BF2954D" w14:textId="77777777" w:rsidR="00E31906" w:rsidRPr="001D6FCB" w:rsidRDefault="00E31906" w:rsidP="001D6FCB">
      <w:pPr>
        <w:ind w:left="0"/>
        <w:rPr>
          <w:b/>
          <w:sz w:val="24"/>
        </w:rPr>
      </w:pPr>
      <w:r w:rsidRPr="001D6FCB">
        <w:rPr>
          <w:b/>
          <w:sz w:val="24"/>
        </w:rPr>
        <w:t>Document details</w:t>
      </w:r>
    </w:p>
    <w:tbl>
      <w:tblPr>
        <w:tblW w:w="4755" w:type="pct"/>
        <w:tblInd w:w="250" w:type="dxa"/>
        <w:tblBorders>
          <w:top w:val="single" w:sz="4" w:space="0" w:color="666366"/>
          <w:bottom w:val="single" w:sz="4" w:space="0" w:color="666366"/>
          <w:insideH w:val="single" w:sz="2" w:space="0" w:color="C0C0C0"/>
        </w:tblBorders>
        <w:tblLayout w:type="fixed"/>
        <w:tblCellMar>
          <w:top w:w="57" w:type="dxa"/>
          <w:bottom w:w="57" w:type="dxa"/>
        </w:tblCellMar>
        <w:tblLook w:val="0000" w:firstRow="0" w:lastRow="0" w:firstColumn="0" w:lastColumn="0" w:noHBand="0" w:noVBand="0"/>
      </w:tblPr>
      <w:tblGrid>
        <w:gridCol w:w="2757"/>
        <w:gridCol w:w="5983"/>
      </w:tblGrid>
      <w:tr w:rsidR="00A25103" w:rsidRPr="00417883" w14:paraId="514C4257" w14:textId="77777777" w:rsidTr="002F6967">
        <w:trPr>
          <w:cantSplit/>
          <w:tblHeader/>
        </w:trPr>
        <w:tc>
          <w:tcPr>
            <w:tcW w:w="1577" w:type="pct"/>
            <w:tcBorders>
              <w:top w:val="single" w:sz="4" w:space="0" w:color="666366"/>
              <w:bottom w:val="single" w:sz="2" w:space="0" w:color="C0C0C0"/>
            </w:tcBorders>
            <w:shd w:val="clear" w:color="auto" w:fill="839099"/>
            <w:vAlign w:val="center"/>
          </w:tcPr>
          <w:p w14:paraId="5456A2DB" w14:textId="359D2BF2" w:rsidR="00A25103" w:rsidRPr="00A25103" w:rsidRDefault="00A25103" w:rsidP="00A25103">
            <w:pPr>
              <w:pStyle w:val="TableHeader"/>
              <w:rPr>
                <w:rFonts w:ascii="Calibri" w:hAnsi="Calibri"/>
                <w:szCs w:val="22"/>
              </w:rPr>
            </w:pPr>
            <w:r w:rsidRPr="008128CE">
              <w:rPr>
                <w:rFonts w:ascii="Calibri" w:hAnsi="Calibri"/>
                <w:szCs w:val="22"/>
              </w:rPr>
              <w:t>Criteria</w:t>
            </w:r>
          </w:p>
        </w:tc>
        <w:tc>
          <w:tcPr>
            <w:tcW w:w="3423" w:type="pct"/>
            <w:tcBorders>
              <w:top w:val="single" w:sz="4" w:space="0" w:color="666366"/>
              <w:bottom w:val="single" w:sz="2" w:space="0" w:color="C0C0C0"/>
            </w:tcBorders>
            <w:shd w:val="clear" w:color="auto" w:fill="839099"/>
            <w:vAlign w:val="center"/>
          </w:tcPr>
          <w:p w14:paraId="1AB29D61" w14:textId="79336F49" w:rsidR="00A25103" w:rsidRPr="00A25103" w:rsidRDefault="00A25103" w:rsidP="00A25103">
            <w:pPr>
              <w:pStyle w:val="TableHeader"/>
              <w:rPr>
                <w:rFonts w:ascii="Calibri" w:hAnsi="Calibri"/>
                <w:szCs w:val="22"/>
              </w:rPr>
            </w:pPr>
            <w:r w:rsidRPr="008128CE">
              <w:rPr>
                <w:rFonts w:ascii="Calibri" w:hAnsi="Calibri"/>
                <w:szCs w:val="22"/>
              </w:rPr>
              <w:t>Details</w:t>
            </w:r>
          </w:p>
        </w:tc>
      </w:tr>
      <w:tr w:rsidR="00E31906" w:rsidRPr="00417883" w14:paraId="788C770C" w14:textId="77777777" w:rsidTr="00791B34">
        <w:trPr>
          <w:cantSplit/>
        </w:trPr>
        <w:tc>
          <w:tcPr>
            <w:tcW w:w="1577" w:type="pct"/>
            <w:tcBorders>
              <w:top w:val="single" w:sz="2" w:space="0" w:color="C0C0C0"/>
              <w:bottom w:val="single" w:sz="2" w:space="0" w:color="C0C0C0"/>
            </w:tcBorders>
            <w:shd w:val="clear" w:color="auto" w:fill="auto"/>
          </w:tcPr>
          <w:p w14:paraId="7599F4F8" w14:textId="77777777" w:rsidR="00E31906" w:rsidRPr="00A25103" w:rsidRDefault="00E31906" w:rsidP="001D6FCB">
            <w:pPr>
              <w:ind w:left="0"/>
              <w:rPr>
                <w:sz w:val="20"/>
                <w:szCs w:val="20"/>
              </w:rPr>
            </w:pPr>
            <w:r w:rsidRPr="00A25103">
              <w:rPr>
                <w:sz w:val="20"/>
                <w:szCs w:val="20"/>
              </w:rPr>
              <w:t>Document title:</w:t>
            </w:r>
          </w:p>
        </w:tc>
        <w:tc>
          <w:tcPr>
            <w:tcW w:w="3423" w:type="pct"/>
            <w:tcBorders>
              <w:top w:val="single" w:sz="2" w:space="0" w:color="C0C0C0"/>
              <w:bottom w:val="single" w:sz="2" w:space="0" w:color="C0C0C0"/>
            </w:tcBorders>
            <w:shd w:val="clear" w:color="auto" w:fill="auto"/>
          </w:tcPr>
          <w:p w14:paraId="2E57C77B" w14:textId="15BDE01A" w:rsidR="00E31906" w:rsidRPr="00B038BF" w:rsidRDefault="00C8410F" w:rsidP="00FD4DD6">
            <w:pPr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Corrections Management (</w:t>
            </w:r>
            <w:r w:rsidR="00E31906">
              <w:rPr>
                <w:sz w:val="20"/>
                <w:szCs w:val="20"/>
              </w:rPr>
              <w:t xml:space="preserve">Policy </w:t>
            </w:r>
            <w:r w:rsidR="00F87830">
              <w:rPr>
                <w:sz w:val="20"/>
                <w:szCs w:val="20"/>
              </w:rPr>
              <w:t>Framework</w:t>
            </w:r>
            <w:r w:rsidR="001E6C58">
              <w:rPr>
                <w:sz w:val="20"/>
                <w:szCs w:val="20"/>
              </w:rPr>
              <w:t>) Policy 2019</w:t>
            </w:r>
          </w:p>
        </w:tc>
      </w:tr>
      <w:tr w:rsidR="00E31906" w:rsidRPr="00417883" w14:paraId="7E5D7FE7" w14:textId="77777777" w:rsidTr="00791B34">
        <w:trPr>
          <w:cantSplit/>
        </w:trPr>
        <w:tc>
          <w:tcPr>
            <w:tcW w:w="1577" w:type="pct"/>
            <w:tcBorders>
              <w:top w:val="single" w:sz="2" w:space="0" w:color="C0C0C0"/>
              <w:bottom w:val="single" w:sz="2" w:space="0" w:color="C0C0C0"/>
            </w:tcBorders>
            <w:shd w:val="clear" w:color="auto" w:fill="auto"/>
            <w:tcMar>
              <w:left w:w="108" w:type="dxa"/>
            </w:tcMar>
          </w:tcPr>
          <w:p w14:paraId="3FBFFE7F" w14:textId="77777777" w:rsidR="00E31906" w:rsidRPr="00A25103" w:rsidRDefault="00E31906" w:rsidP="001D6FCB">
            <w:pPr>
              <w:ind w:left="0"/>
              <w:rPr>
                <w:sz w:val="20"/>
                <w:szCs w:val="20"/>
              </w:rPr>
            </w:pPr>
            <w:r w:rsidRPr="00A25103">
              <w:rPr>
                <w:sz w:val="20"/>
                <w:szCs w:val="20"/>
              </w:rPr>
              <w:t>Document owner/approver:</w:t>
            </w:r>
          </w:p>
        </w:tc>
        <w:tc>
          <w:tcPr>
            <w:tcW w:w="3423" w:type="pct"/>
            <w:tcBorders>
              <w:top w:val="single" w:sz="2" w:space="0" w:color="C0C0C0"/>
              <w:bottom w:val="single" w:sz="2" w:space="0" w:color="C0C0C0"/>
            </w:tcBorders>
            <w:shd w:val="clear" w:color="auto" w:fill="auto"/>
          </w:tcPr>
          <w:p w14:paraId="439320C8" w14:textId="77777777" w:rsidR="00E31906" w:rsidRPr="00B038BF" w:rsidRDefault="00E31906" w:rsidP="001D6FCB">
            <w:pPr>
              <w:ind w:left="0"/>
              <w:rPr>
                <w:sz w:val="20"/>
                <w:szCs w:val="20"/>
              </w:rPr>
            </w:pPr>
            <w:r w:rsidRPr="00B038BF">
              <w:rPr>
                <w:sz w:val="20"/>
                <w:szCs w:val="20"/>
              </w:rPr>
              <w:t>Executive Director,  ACT Corrective Services</w:t>
            </w:r>
          </w:p>
        </w:tc>
      </w:tr>
      <w:tr w:rsidR="00E31906" w:rsidRPr="00417883" w14:paraId="361B799C" w14:textId="77777777" w:rsidTr="00791B34">
        <w:trPr>
          <w:cantSplit/>
        </w:trPr>
        <w:tc>
          <w:tcPr>
            <w:tcW w:w="1577" w:type="pct"/>
            <w:tcBorders>
              <w:top w:val="single" w:sz="2" w:space="0" w:color="C0C0C0"/>
              <w:bottom w:val="single" w:sz="2" w:space="0" w:color="C0C0C0"/>
            </w:tcBorders>
            <w:shd w:val="clear" w:color="auto" w:fill="auto"/>
            <w:tcMar>
              <w:left w:w="108" w:type="dxa"/>
            </w:tcMar>
          </w:tcPr>
          <w:p w14:paraId="6BCCE252" w14:textId="77777777" w:rsidR="00E31906" w:rsidRPr="00A25103" w:rsidRDefault="00E31906" w:rsidP="001D6FCB">
            <w:pPr>
              <w:ind w:left="0"/>
              <w:rPr>
                <w:sz w:val="20"/>
                <w:szCs w:val="20"/>
              </w:rPr>
            </w:pPr>
            <w:r w:rsidRPr="00A25103">
              <w:rPr>
                <w:sz w:val="20"/>
                <w:szCs w:val="20"/>
              </w:rPr>
              <w:t>Date effective:</w:t>
            </w:r>
          </w:p>
        </w:tc>
        <w:tc>
          <w:tcPr>
            <w:tcW w:w="3423" w:type="pct"/>
            <w:tcBorders>
              <w:top w:val="single" w:sz="2" w:space="0" w:color="C0C0C0"/>
              <w:bottom w:val="single" w:sz="2" w:space="0" w:color="C0C0C0"/>
            </w:tcBorders>
            <w:shd w:val="clear" w:color="auto" w:fill="auto"/>
          </w:tcPr>
          <w:p w14:paraId="2E13511C" w14:textId="688483AB" w:rsidR="00E31906" w:rsidRPr="00B038BF" w:rsidRDefault="001D64E7" w:rsidP="001D6FCB">
            <w:pPr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The day after</w:t>
            </w:r>
            <w:r w:rsidR="00C8410F">
              <w:rPr>
                <w:sz w:val="20"/>
                <w:szCs w:val="20"/>
              </w:rPr>
              <w:t xml:space="preserve"> the</w:t>
            </w:r>
            <w:r>
              <w:rPr>
                <w:sz w:val="20"/>
                <w:szCs w:val="20"/>
              </w:rPr>
              <w:t xml:space="preserve"> notification</w:t>
            </w:r>
            <w:r w:rsidR="00C8410F">
              <w:rPr>
                <w:sz w:val="20"/>
                <w:szCs w:val="20"/>
              </w:rPr>
              <w:t xml:space="preserve"> date</w:t>
            </w:r>
          </w:p>
        </w:tc>
      </w:tr>
      <w:tr w:rsidR="00E31906" w:rsidRPr="00417883" w14:paraId="571C7248" w14:textId="77777777" w:rsidTr="00791B34">
        <w:trPr>
          <w:cantSplit/>
        </w:trPr>
        <w:tc>
          <w:tcPr>
            <w:tcW w:w="1577" w:type="pct"/>
            <w:tcBorders>
              <w:top w:val="single" w:sz="2" w:space="0" w:color="C0C0C0"/>
              <w:bottom w:val="single" w:sz="2" w:space="0" w:color="C0C0C0"/>
            </w:tcBorders>
            <w:shd w:val="clear" w:color="auto" w:fill="auto"/>
            <w:tcMar>
              <w:left w:w="108" w:type="dxa"/>
            </w:tcMar>
          </w:tcPr>
          <w:p w14:paraId="571538BA" w14:textId="77777777" w:rsidR="00E31906" w:rsidRPr="00A25103" w:rsidRDefault="00E31906" w:rsidP="001D6FCB">
            <w:pPr>
              <w:ind w:left="0"/>
              <w:rPr>
                <w:sz w:val="20"/>
                <w:szCs w:val="20"/>
              </w:rPr>
            </w:pPr>
            <w:r w:rsidRPr="00A25103">
              <w:rPr>
                <w:sz w:val="20"/>
                <w:szCs w:val="20"/>
              </w:rPr>
              <w:t>Review date:</w:t>
            </w:r>
          </w:p>
        </w:tc>
        <w:tc>
          <w:tcPr>
            <w:tcW w:w="3423" w:type="pct"/>
            <w:tcBorders>
              <w:top w:val="single" w:sz="2" w:space="0" w:color="C0C0C0"/>
              <w:bottom w:val="single" w:sz="2" w:space="0" w:color="C0C0C0"/>
            </w:tcBorders>
            <w:shd w:val="clear" w:color="auto" w:fill="auto"/>
          </w:tcPr>
          <w:p w14:paraId="642E165A" w14:textId="3EBC1D79" w:rsidR="00E31906" w:rsidRPr="00B038BF" w:rsidRDefault="00E31906" w:rsidP="001D6FCB">
            <w:pPr>
              <w:ind w:left="0"/>
              <w:rPr>
                <w:sz w:val="20"/>
                <w:szCs w:val="20"/>
              </w:rPr>
            </w:pPr>
            <w:r w:rsidRPr="00B038BF">
              <w:rPr>
                <w:sz w:val="20"/>
                <w:szCs w:val="20"/>
              </w:rPr>
              <w:t xml:space="preserve">One year after the </w:t>
            </w:r>
            <w:r w:rsidR="00C8410F" w:rsidRPr="00B038BF">
              <w:rPr>
                <w:sz w:val="20"/>
                <w:szCs w:val="20"/>
              </w:rPr>
              <w:t xml:space="preserve">notification </w:t>
            </w:r>
            <w:r w:rsidRPr="00B038BF">
              <w:rPr>
                <w:sz w:val="20"/>
                <w:szCs w:val="20"/>
              </w:rPr>
              <w:t xml:space="preserve">date </w:t>
            </w:r>
          </w:p>
        </w:tc>
      </w:tr>
      <w:tr w:rsidR="003D2E98" w:rsidRPr="00417883" w14:paraId="21269BAD" w14:textId="77777777" w:rsidTr="00791B34">
        <w:trPr>
          <w:cantSplit/>
        </w:trPr>
        <w:tc>
          <w:tcPr>
            <w:tcW w:w="1577" w:type="pct"/>
            <w:tcBorders>
              <w:top w:val="single" w:sz="2" w:space="0" w:color="C0C0C0"/>
              <w:bottom w:val="single" w:sz="2" w:space="0" w:color="C0C0C0"/>
            </w:tcBorders>
            <w:shd w:val="clear" w:color="auto" w:fill="auto"/>
            <w:tcMar>
              <w:left w:w="108" w:type="dxa"/>
            </w:tcMar>
          </w:tcPr>
          <w:p w14:paraId="4C5C4B37" w14:textId="1619B250" w:rsidR="003D2E98" w:rsidRPr="00A25103" w:rsidRDefault="003D2E98" w:rsidP="001D6FCB">
            <w:pPr>
              <w:ind w:left="0"/>
              <w:rPr>
                <w:sz w:val="20"/>
                <w:szCs w:val="20"/>
              </w:rPr>
            </w:pPr>
            <w:r w:rsidRPr="00A25103">
              <w:rPr>
                <w:sz w:val="20"/>
                <w:szCs w:val="20"/>
              </w:rPr>
              <w:t>Responsible Officer:</w:t>
            </w:r>
          </w:p>
        </w:tc>
        <w:tc>
          <w:tcPr>
            <w:tcW w:w="3423" w:type="pct"/>
            <w:tcBorders>
              <w:top w:val="single" w:sz="2" w:space="0" w:color="C0C0C0"/>
              <w:bottom w:val="single" w:sz="2" w:space="0" w:color="C0C0C0"/>
            </w:tcBorders>
            <w:shd w:val="clear" w:color="auto" w:fill="auto"/>
          </w:tcPr>
          <w:p w14:paraId="0BBE5DF1" w14:textId="1C8143C0" w:rsidR="003D2E98" w:rsidRPr="00B038BF" w:rsidRDefault="003D2E98" w:rsidP="001D6FCB">
            <w:pPr>
              <w:ind w:left="0"/>
              <w:rPr>
                <w:sz w:val="20"/>
                <w:szCs w:val="20"/>
              </w:rPr>
            </w:pPr>
            <w:r w:rsidRPr="003D2E98">
              <w:rPr>
                <w:sz w:val="20"/>
                <w:szCs w:val="20"/>
              </w:rPr>
              <w:t>Manager, Policy Unit</w:t>
            </w:r>
          </w:p>
        </w:tc>
      </w:tr>
    </w:tbl>
    <w:p w14:paraId="056CB535" w14:textId="77777777" w:rsidR="00201E24" w:rsidRDefault="00201E24" w:rsidP="001E6C58">
      <w:pPr>
        <w:ind w:left="0"/>
      </w:pPr>
    </w:p>
    <w:p w14:paraId="7743283C" w14:textId="77777777" w:rsidR="000C0FED" w:rsidRPr="000C0FED" w:rsidRDefault="000C0FED" w:rsidP="000C0FED">
      <w:pPr>
        <w:ind w:hanging="360"/>
      </w:pPr>
    </w:p>
    <w:tbl>
      <w:tblPr>
        <w:tblStyle w:val="TableGrid"/>
        <w:tblW w:w="8556" w:type="dxa"/>
        <w:tblInd w:w="279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2054"/>
        <w:gridCol w:w="2430"/>
        <w:gridCol w:w="2060"/>
        <w:gridCol w:w="2012"/>
      </w:tblGrid>
      <w:tr w:rsidR="003D2E98" w14:paraId="6F0320D2" w14:textId="77777777" w:rsidTr="001D6FCB">
        <w:trPr>
          <w:trHeight w:val="395"/>
        </w:trPr>
        <w:tc>
          <w:tcPr>
            <w:tcW w:w="0" w:type="auto"/>
            <w:gridSpan w:val="4"/>
            <w:shd w:val="clear" w:color="auto" w:fill="F2F2F2" w:themeFill="background1" w:themeFillShade="F2"/>
            <w:vAlign w:val="center"/>
          </w:tcPr>
          <w:p w14:paraId="49EEF393" w14:textId="77777777" w:rsidR="003D2E98" w:rsidRPr="001D6FCB" w:rsidRDefault="003D2E98" w:rsidP="001D6FCB">
            <w:pPr>
              <w:ind w:left="0"/>
              <w:rPr>
                <w:rFonts w:asciiTheme="minorHAnsi" w:hAnsiTheme="minorHAnsi"/>
                <w:b/>
              </w:rPr>
            </w:pPr>
            <w:r w:rsidRPr="001D6FCB">
              <w:rPr>
                <w:rFonts w:asciiTheme="minorHAnsi" w:hAnsiTheme="minorHAnsi"/>
                <w:b/>
                <w:sz w:val="20"/>
              </w:rPr>
              <w:lastRenderedPageBreak/>
              <w:t xml:space="preserve">Version Control </w:t>
            </w:r>
          </w:p>
        </w:tc>
      </w:tr>
      <w:tr w:rsidR="003D2E98" w14:paraId="039455DE" w14:textId="77777777" w:rsidTr="001D6FCB">
        <w:trPr>
          <w:trHeight w:val="395"/>
        </w:trPr>
        <w:tc>
          <w:tcPr>
            <w:tcW w:w="0" w:type="auto"/>
            <w:vAlign w:val="center"/>
          </w:tcPr>
          <w:p w14:paraId="660F1C76" w14:textId="77777777" w:rsidR="003D2E98" w:rsidRPr="001D6FCB" w:rsidRDefault="003D2E98" w:rsidP="001D6FCB">
            <w:pPr>
              <w:ind w:left="0"/>
              <w:rPr>
                <w:rFonts w:asciiTheme="minorHAnsi" w:hAnsiTheme="minorHAnsi"/>
                <w:b/>
                <w:sz w:val="20"/>
              </w:rPr>
            </w:pPr>
            <w:r w:rsidRPr="001D6FCB">
              <w:rPr>
                <w:rFonts w:asciiTheme="minorHAnsi" w:hAnsiTheme="minorHAnsi"/>
                <w:b/>
                <w:sz w:val="20"/>
              </w:rPr>
              <w:t xml:space="preserve">Version no. </w:t>
            </w:r>
          </w:p>
        </w:tc>
        <w:tc>
          <w:tcPr>
            <w:tcW w:w="0" w:type="auto"/>
            <w:vAlign w:val="center"/>
          </w:tcPr>
          <w:p w14:paraId="6CC3C497" w14:textId="77777777" w:rsidR="003D2E98" w:rsidRPr="001D6FCB" w:rsidRDefault="003D2E98" w:rsidP="001D6FCB">
            <w:pPr>
              <w:ind w:left="0"/>
              <w:rPr>
                <w:rFonts w:asciiTheme="minorHAnsi" w:hAnsiTheme="minorHAnsi"/>
                <w:b/>
                <w:sz w:val="20"/>
              </w:rPr>
            </w:pPr>
            <w:r w:rsidRPr="001D6FCB">
              <w:rPr>
                <w:rFonts w:asciiTheme="minorHAnsi" w:hAnsiTheme="minorHAnsi"/>
                <w:b/>
                <w:sz w:val="20"/>
              </w:rPr>
              <w:t xml:space="preserve">Date </w:t>
            </w:r>
          </w:p>
        </w:tc>
        <w:tc>
          <w:tcPr>
            <w:tcW w:w="0" w:type="auto"/>
            <w:vAlign w:val="center"/>
          </w:tcPr>
          <w:p w14:paraId="2D59BA03" w14:textId="77777777" w:rsidR="003D2E98" w:rsidRPr="001D6FCB" w:rsidRDefault="003D2E98" w:rsidP="001D6FCB">
            <w:pPr>
              <w:ind w:left="0"/>
              <w:rPr>
                <w:rFonts w:asciiTheme="minorHAnsi" w:hAnsiTheme="minorHAnsi"/>
                <w:b/>
                <w:sz w:val="20"/>
              </w:rPr>
            </w:pPr>
            <w:r w:rsidRPr="001D6FCB">
              <w:rPr>
                <w:rFonts w:asciiTheme="minorHAnsi" w:hAnsiTheme="minorHAnsi"/>
                <w:b/>
                <w:sz w:val="20"/>
              </w:rPr>
              <w:t>Description</w:t>
            </w:r>
          </w:p>
        </w:tc>
        <w:tc>
          <w:tcPr>
            <w:tcW w:w="0" w:type="auto"/>
            <w:vAlign w:val="center"/>
          </w:tcPr>
          <w:p w14:paraId="6641C0F5" w14:textId="77777777" w:rsidR="003D2E98" w:rsidRPr="001D6FCB" w:rsidRDefault="003D2E98" w:rsidP="001D6FCB">
            <w:pPr>
              <w:ind w:left="0"/>
              <w:rPr>
                <w:rFonts w:asciiTheme="minorHAnsi" w:hAnsiTheme="minorHAnsi"/>
                <w:b/>
                <w:sz w:val="20"/>
              </w:rPr>
            </w:pPr>
            <w:r w:rsidRPr="001D6FCB">
              <w:rPr>
                <w:rFonts w:asciiTheme="minorHAnsi" w:hAnsiTheme="minorHAnsi"/>
                <w:b/>
                <w:sz w:val="20"/>
              </w:rPr>
              <w:t>Author</w:t>
            </w:r>
          </w:p>
        </w:tc>
      </w:tr>
      <w:tr w:rsidR="0056207A" w14:paraId="4EF1BB92" w14:textId="77777777" w:rsidTr="00A01F62">
        <w:trPr>
          <w:trHeight w:val="395"/>
        </w:trPr>
        <w:tc>
          <w:tcPr>
            <w:tcW w:w="0" w:type="auto"/>
          </w:tcPr>
          <w:p w14:paraId="19776E30" w14:textId="189313C6" w:rsidR="0056207A" w:rsidRPr="008660CA" w:rsidRDefault="0056207A" w:rsidP="00A01F62">
            <w:pPr>
              <w:ind w:left="0"/>
              <w:rPr>
                <w:rFonts w:asciiTheme="minorHAnsi" w:hAnsiTheme="minorHAnsi"/>
                <w:sz w:val="20"/>
              </w:rPr>
            </w:pPr>
            <w:r>
              <w:rPr>
                <w:rFonts w:asciiTheme="minorHAnsi" w:hAnsiTheme="minorHAnsi"/>
                <w:sz w:val="20"/>
              </w:rPr>
              <w:t>V3</w:t>
            </w:r>
          </w:p>
        </w:tc>
        <w:tc>
          <w:tcPr>
            <w:tcW w:w="0" w:type="auto"/>
          </w:tcPr>
          <w:p w14:paraId="15CAF60A" w14:textId="300AD467" w:rsidR="0056207A" w:rsidRPr="008660CA" w:rsidRDefault="0056207A" w:rsidP="00A01F62">
            <w:pPr>
              <w:ind w:left="0"/>
              <w:rPr>
                <w:rFonts w:asciiTheme="minorHAnsi" w:hAnsiTheme="minorHAnsi"/>
                <w:sz w:val="20"/>
              </w:rPr>
            </w:pPr>
            <w:r>
              <w:rPr>
                <w:rFonts w:asciiTheme="minorHAnsi" w:hAnsiTheme="minorHAnsi"/>
                <w:sz w:val="20"/>
              </w:rPr>
              <w:t>February-19</w:t>
            </w:r>
          </w:p>
        </w:tc>
        <w:tc>
          <w:tcPr>
            <w:tcW w:w="0" w:type="auto"/>
          </w:tcPr>
          <w:p w14:paraId="264DA5DE" w14:textId="77777777" w:rsidR="0056207A" w:rsidRPr="008660CA" w:rsidRDefault="0056207A" w:rsidP="00A01F62">
            <w:pPr>
              <w:ind w:left="0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>Update</w:t>
            </w:r>
          </w:p>
        </w:tc>
        <w:tc>
          <w:tcPr>
            <w:tcW w:w="0" w:type="auto"/>
          </w:tcPr>
          <w:p w14:paraId="0BE0ED06" w14:textId="4A60B206" w:rsidR="0056207A" w:rsidRPr="008660CA" w:rsidRDefault="0056207A" w:rsidP="00A01F62">
            <w:pPr>
              <w:ind w:left="0"/>
              <w:rPr>
                <w:rFonts w:asciiTheme="minorHAnsi" w:hAnsiTheme="minorHAnsi"/>
                <w:sz w:val="20"/>
              </w:rPr>
            </w:pPr>
            <w:r>
              <w:rPr>
                <w:rFonts w:asciiTheme="minorHAnsi" w:hAnsiTheme="minorHAnsi"/>
                <w:sz w:val="20"/>
              </w:rPr>
              <w:t>L Kazak</w:t>
            </w:r>
            <w:r w:rsidRPr="008660CA">
              <w:rPr>
                <w:rFonts w:asciiTheme="minorHAnsi" w:hAnsiTheme="minorHAnsi"/>
                <w:sz w:val="20"/>
              </w:rPr>
              <w:t xml:space="preserve"> </w:t>
            </w:r>
          </w:p>
        </w:tc>
      </w:tr>
      <w:tr w:rsidR="003D2E98" w14:paraId="47E5C6EB" w14:textId="77777777" w:rsidTr="00782CF2">
        <w:trPr>
          <w:trHeight w:val="395"/>
        </w:trPr>
        <w:tc>
          <w:tcPr>
            <w:tcW w:w="0" w:type="auto"/>
          </w:tcPr>
          <w:p w14:paraId="5DA4B7B0" w14:textId="77777777" w:rsidR="003D2E98" w:rsidRPr="008660CA" w:rsidRDefault="003D2E98" w:rsidP="001D6FCB">
            <w:pPr>
              <w:ind w:left="0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>V2</w:t>
            </w:r>
          </w:p>
        </w:tc>
        <w:tc>
          <w:tcPr>
            <w:tcW w:w="0" w:type="auto"/>
          </w:tcPr>
          <w:p w14:paraId="1327B8FA" w14:textId="09459877" w:rsidR="003D2E98" w:rsidRPr="008660CA" w:rsidRDefault="003D2E98" w:rsidP="001D6FCB">
            <w:pPr>
              <w:ind w:left="0"/>
              <w:rPr>
                <w:rFonts w:asciiTheme="minorHAnsi" w:hAnsiTheme="minorHAnsi"/>
                <w:sz w:val="20"/>
              </w:rPr>
            </w:pPr>
            <w:r>
              <w:rPr>
                <w:rFonts w:asciiTheme="minorHAnsi" w:hAnsiTheme="minorHAnsi"/>
                <w:sz w:val="20"/>
              </w:rPr>
              <w:t>September</w:t>
            </w:r>
            <w:r w:rsidRPr="008660CA">
              <w:rPr>
                <w:rFonts w:asciiTheme="minorHAnsi" w:hAnsiTheme="minorHAnsi"/>
                <w:sz w:val="20"/>
              </w:rPr>
              <w:t>-18</w:t>
            </w:r>
          </w:p>
        </w:tc>
        <w:tc>
          <w:tcPr>
            <w:tcW w:w="0" w:type="auto"/>
          </w:tcPr>
          <w:p w14:paraId="75F000B8" w14:textId="77777777" w:rsidR="003D2E98" w:rsidRPr="008660CA" w:rsidRDefault="003D2E98" w:rsidP="001D6FCB">
            <w:pPr>
              <w:ind w:left="0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>Update</w:t>
            </w:r>
          </w:p>
        </w:tc>
        <w:tc>
          <w:tcPr>
            <w:tcW w:w="0" w:type="auto"/>
          </w:tcPr>
          <w:p w14:paraId="13589200" w14:textId="77777777" w:rsidR="003D2E98" w:rsidRPr="008660CA" w:rsidRDefault="003D2E98" w:rsidP="001D6FCB">
            <w:pPr>
              <w:ind w:left="0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 xml:space="preserve">A Campbell </w:t>
            </w:r>
          </w:p>
        </w:tc>
      </w:tr>
      <w:tr w:rsidR="003D2E98" w14:paraId="0978A4E8" w14:textId="77777777" w:rsidTr="00782CF2">
        <w:trPr>
          <w:trHeight w:val="395"/>
        </w:trPr>
        <w:tc>
          <w:tcPr>
            <w:tcW w:w="0" w:type="auto"/>
          </w:tcPr>
          <w:p w14:paraId="550CF2B2" w14:textId="77777777" w:rsidR="003D2E98" w:rsidRPr="008660CA" w:rsidRDefault="003D2E98" w:rsidP="001D6FCB">
            <w:pPr>
              <w:ind w:left="0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>V1</w:t>
            </w:r>
          </w:p>
        </w:tc>
        <w:tc>
          <w:tcPr>
            <w:tcW w:w="0" w:type="auto"/>
          </w:tcPr>
          <w:p w14:paraId="6CC781E2" w14:textId="51D52F5F" w:rsidR="003D2E98" w:rsidRPr="008660CA" w:rsidRDefault="003D2E98" w:rsidP="001D6FCB">
            <w:pPr>
              <w:ind w:left="0"/>
              <w:rPr>
                <w:rFonts w:asciiTheme="minorHAnsi" w:hAnsiTheme="minorHAnsi"/>
                <w:sz w:val="20"/>
              </w:rPr>
            </w:pPr>
            <w:r>
              <w:rPr>
                <w:rFonts w:asciiTheme="minorHAnsi" w:hAnsiTheme="minorHAnsi"/>
                <w:sz w:val="20"/>
              </w:rPr>
              <w:t>November</w:t>
            </w:r>
            <w:r w:rsidR="0035401E">
              <w:rPr>
                <w:rFonts w:asciiTheme="minorHAnsi" w:hAnsiTheme="minorHAnsi"/>
                <w:sz w:val="20"/>
              </w:rPr>
              <w:t>-17</w:t>
            </w:r>
          </w:p>
        </w:tc>
        <w:tc>
          <w:tcPr>
            <w:tcW w:w="0" w:type="auto"/>
          </w:tcPr>
          <w:p w14:paraId="3CCEB888" w14:textId="77777777" w:rsidR="003D2E98" w:rsidRPr="008660CA" w:rsidRDefault="003D2E98" w:rsidP="001D6FCB">
            <w:pPr>
              <w:ind w:left="0"/>
              <w:rPr>
                <w:rFonts w:asciiTheme="minorHAnsi" w:hAnsiTheme="minorHAnsi"/>
                <w:sz w:val="20"/>
              </w:rPr>
            </w:pPr>
            <w:r>
              <w:rPr>
                <w:rFonts w:asciiTheme="minorHAnsi" w:hAnsiTheme="minorHAnsi"/>
                <w:sz w:val="20"/>
              </w:rPr>
              <w:t>First Issued</w:t>
            </w:r>
          </w:p>
        </w:tc>
        <w:tc>
          <w:tcPr>
            <w:tcW w:w="0" w:type="auto"/>
          </w:tcPr>
          <w:p w14:paraId="618A15F1" w14:textId="77777777" w:rsidR="003D2E98" w:rsidRPr="008660CA" w:rsidRDefault="003D2E98" w:rsidP="001D6FCB">
            <w:pPr>
              <w:ind w:left="0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>A Campbell</w:t>
            </w:r>
          </w:p>
        </w:tc>
      </w:tr>
    </w:tbl>
    <w:p w14:paraId="00795643" w14:textId="77777777" w:rsidR="003D2E98" w:rsidRPr="003D2E98" w:rsidRDefault="003D2E98" w:rsidP="003D2E98">
      <w:pPr>
        <w:ind w:hanging="360"/>
      </w:pPr>
    </w:p>
    <w:sectPr w:rsidR="003D2E98" w:rsidRPr="003D2E98" w:rsidSect="00944CF6">
      <w:headerReference w:type="first" r:id="rId17"/>
      <w:footerReference w:type="first" r:id="rId18"/>
      <w:pgSz w:w="11906" w:h="16838"/>
      <w:pgMar w:top="1440" w:right="1440" w:bottom="1440" w:left="1276" w:header="283" w:footer="47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16F172D" w14:textId="77777777" w:rsidR="009D0829" w:rsidRDefault="009D0829" w:rsidP="00D312E7">
      <w:r>
        <w:separator/>
      </w:r>
    </w:p>
    <w:p w14:paraId="2DD90B04" w14:textId="77777777" w:rsidR="009D0829" w:rsidRDefault="009D0829" w:rsidP="00D312E7"/>
  </w:endnote>
  <w:endnote w:type="continuationSeparator" w:id="0">
    <w:p w14:paraId="5CFD76CA" w14:textId="77777777" w:rsidR="009D0829" w:rsidRDefault="009D0829" w:rsidP="00D312E7">
      <w:r>
        <w:continuationSeparator/>
      </w:r>
    </w:p>
    <w:p w14:paraId="02C31C19" w14:textId="77777777" w:rsidR="009D0829" w:rsidRDefault="009D0829" w:rsidP="00D312E7"/>
    <w:tbl>
      <w:tblPr>
        <w:tblW w:w="5025" w:type="pct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145"/>
        <w:gridCol w:w="3926"/>
      </w:tblGrid>
      <w:tr w:rsidR="009D0829" w:rsidRPr="00FF297B" w14:paraId="6A9CE041" w14:textId="77777777" w:rsidTr="00972184">
        <w:tc>
          <w:tcPr>
            <w:tcW w:w="2836" w:type="pct"/>
            <w:vAlign w:val="bottom"/>
          </w:tcPr>
          <w:p w14:paraId="1219901A" w14:textId="77777777" w:rsidR="009D0829" w:rsidRPr="0042666E" w:rsidRDefault="009D0829" w:rsidP="00144D61">
            <w:pPr>
              <w:pStyle w:val="Header"/>
              <w:rPr>
                <w:rFonts w:ascii="Calibri" w:hAnsi="Calibri"/>
                <w:color w:val="000000" w:themeColor="text1"/>
              </w:rPr>
            </w:pPr>
            <w:r w:rsidRPr="0042666E">
              <w:rPr>
                <w:rFonts w:ascii="Calibri" w:hAnsi="Calibri"/>
                <w:color w:val="000000" w:themeColor="text1"/>
              </w:rPr>
              <w:t>ACT Corrective Services</w:t>
            </w:r>
          </w:p>
        </w:tc>
        <w:tc>
          <w:tcPr>
            <w:tcW w:w="2164" w:type="pct"/>
            <w:vAlign w:val="bottom"/>
          </w:tcPr>
          <w:p w14:paraId="79B9DE95" w14:textId="77777777" w:rsidR="009D0829" w:rsidRPr="00FF297B" w:rsidRDefault="009D0829" w:rsidP="0070559D">
            <w:pPr>
              <w:pStyle w:val="Header-Right"/>
              <w:pBdr>
                <w:right w:val="single" w:sz="2" w:space="4" w:color="FFFFFF"/>
              </w:pBdr>
              <w:rPr>
                <w:rFonts w:ascii="Calibri" w:hAnsi="Calibri"/>
                <w:color w:val="548DD4"/>
              </w:rPr>
            </w:pPr>
          </w:p>
        </w:tc>
      </w:tr>
    </w:tbl>
    <w:p w14:paraId="1F540DA2" w14:textId="77777777" w:rsidR="009D0829" w:rsidRDefault="009D0829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315EE2A" w14:textId="77777777" w:rsidR="00A8722C" w:rsidRDefault="00A8722C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2053" w:type="pct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3773"/>
    </w:tblGrid>
    <w:tr w:rsidR="00065107" w:rsidRPr="00951B9C" w14:paraId="290E6184" w14:textId="77777777" w:rsidTr="00183802">
      <w:tc>
        <w:tcPr>
          <w:tcW w:w="5000" w:type="pct"/>
        </w:tcPr>
        <w:p w14:paraId="766C0525" w14:textId="77777777" w:rsidR="00065107" w:rsidRPr="00951B9C" w:rsidRDefault="00065107" w:rsidP="00144D61">
          <w:pPr>
            <w:pStyle w:val="Footer"/>
            <w:jc w:val="center"/>
            <w:rPr>
              <w:rFonts w:ascii="Calibri" w:hAnsi="Calibri"/>
              <w:color w:val="548DD4"/>
              <w:sz w:val="18"/>
              <w:szCs w:val="18"/>
            </w:rPr>
          </w:pPr>
        </w:p>
      </w:tc>
    </w:tr>
  </w:tbl>
  <w:p w14:paraId="27BFCF35" w14:textId="77777777" w:rsidR="00065107" w:rsidRPr="00951B9C" w:rsidRDefault="00065107" w:rsidP="008B25B8">
    <w:pPr>
      <w:pStyle w:val="Footer-smalltext"/>
      <w:rPr>
        <w:rFonts w:ascii="Calibri" w:hAnsi="Calibri"/>
        <w:color w:val="548DD4"/>
        <w:sz w:val="18"/>
        <w:szCs w:val="18"/>
      </w:rPr>
    </w:pPr>
  </w:p>
  <w:tbl>
    <w:tblPr>
      <w:tblW w:w="5025" w:type="pct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662"/>
      <w:gridCol w:w="3768"/>
      <w:gridCol w:w="2806"/>
    </w:tblGrid>
    <w:tr w:rsidR="00065107" w:rsidRPr="00951B9C" w14:paraId="2ACDE2AE" w14:textId="77777777" w:rsidTr="00972184">
      <w:tc>
        <w:tcPr>
          <w:tcW w:w="1441" w:type="pct"/>
        </w:tcPr>
        <w:p w14:paraId="047CFE52" w14:textId="77777777" w:rsidR="00065107" w:rsidRPr="00944CF6" w:rsidRDefault="00065107" w:rsidP="00144D61">
          <w:pPr>
            <w:pStyle w:val="Footer"/>
            <w:rPr>
              <w:rFonts w:ascii="Calibri" w:hAnsi="Calibri"/>
              <w:color w:val="000000"/>
              <w:sz w:val="18"/>
              <w:szCs w:val="18"/>
            </w:rPr>
          </w:pPr>
        </w:p>
      </w:tc>
      <w:tc>
        <w:tcPr>
          <w:tcW w:w="2040" w:type="pct"/>
        </w:tcPr>
        <w:p w14:paraId="4A355001" w14:textId="77777777" w:rsidR="00065107" w:rsidRPr="00951B9C" w:rsidRDefault="00065107" w:rsidP="004228A6">
          <w:pPr>
            <w:pStyle w:val="Footer"/>
            <w:jc w:val="center"/>
            <w:rPr>
              <w:rFonts w:ascii="Calibri" w:hAnsi="Calibri"/>
              <w:color w:val="548DD4"/>
              <w:sz w:val="18"/>
              <w:szCs w:val="18"/>
            </w:rPr>
          </w:pPr>
        </w:p>
      </w:tc>
      <w:tc>
        <w:tcPr>
          <w:tcW w:w="1519" w:type="pct"/>
        </w:tcPr>
        <w:p w14:paraId="7A4B0363" w14:textId="77777777" w:rsidR="00065107" w:rsidRPr="00944CF6" w:rsidRDefault="00065107" w:rsidP="00144D61">
          <w:pPr>
            <w:pStyle w:val="Footer"/>
            <w:jc w:val="right"/>
            <w:rPr>
              <w:rFonts w:ascii="Calibri" w:hAnsi="Calibri"/>
              <w:color w:val="000000"/>
              <w:sz w:val="18"/>
              <w:szCs w:val="18"/>
            </w:rPr>
          </w:pPr>
          <w:r w:rsidRPr="00944CF6">
            <w:rPr>
              <w:rFonts w:ascii="Calibri" w:hAnsi="Calibri"/>
              <w:color w:val="000000"/>
              <w:sz w:val="18"/>
              <w:szCs w:val="18"/>
            </w:rPr>
            <w:t xml:space="preserve">Page </w:t>
          </w:r>
          <w:r w:rsidRPr="00944CF6">
            <w:rPr>
              <w:rFonts w:ascii="Calibri" w:hAnsi="Calibri"/>
              <w:color w:val="000000"/>
              <w:sz w:val="18"/>
              <w:szCs w:val="18"/>
            </w:rPr>
            <w:fldChar w:fldCharType="begin"/>
          </w:r>
          <w:r w:rsidRPr="00944CF6">
            <w:rPr>
              <w:rFonts w:ascii="Calibri" w:hAnsi="Calibri"/>
              <w:color w:val="000000"/>
              <w:sz w:val="18"/>
              <w:szCs w:val="18"/>
            </w:rPr>
            <w:instrText xml:space="preserve"> PAGE </w:instrText>
          </w:r>
          <w:r w:rsidRPr="00944CF6">
            <w:rPr>
              <w:rFonts w:ascii="Calibri" w:hAnsi="Calibri"/>
              <w:color w:val="000000"/>
              <w:sz w:val="18"/>
              <w:szCs w:val="18"/>
            </w:rPr>
            <w:fldChar w:fldCharType="separate"/>
          </w:r>
          <w:r w:rsidR="00A8722C">
            <w:rPr>
              <w:rFonts w:ascii="Calibri" w:hAnsi="Calibri"/>
              <w:noProof/>
              <w:color w:val="000000"/>
              <w:sz w:val="18"/>
              <w:szCs w:val="18"/>
            </w:rPr>
            <w:t>9</w:t>
          </w:r>
          <w:r w:rsidRPr="00944CF6">
            <w:rPr>
              <w:rFonts w:ascii="Calibri" w:hAnsi="Calibri"/>
              <w:color w:val="000000"/>
              <w:sz w:val="18"/>
              <w:szCs w:val="18"/>
            </w:rPr>
            <w:fldChar w:fldCharType="end"/>
          </w:r>
          <w:r w:rsidRPr="00944CF6">
            <w:rPr>
              <w:rFonts w:ascii="Calibri" w:hAnsi="Calibri"/>
              <w:color w:val="000000"/>
              <w:sz w:val="18"/>
              <w:szCs w:val="18"/>
            </w:rPr>
            <w:t xml:space="preserve"> of </w:t>
          </w:r>
          <w:r w:rsidRPr="00944CF6">
            <w:rPr>
              <w:rFonts w:ascii="Calibri" w:hAnsi="Calibri"/>
              <w:color w:val="000000"/>
              <w:sz w:val="18"/>
              <w:szCs w:val="18"/>
            </w:rPr>
            <w:fldChar w:fldCharType="begin"/>
          </w:r>
          <w:r w:rsidRPr="00944CF6">
            <w:rPr>
              <w:rFonts w:ascii="Calibri" w:hAnsi="Calibri"/>
              <w:color w:val="000000"/>
              <w:sz w:val="18"/>
              <w:szCs w:val="18"/>
            </w:rPr>
            <w:instrText xml:space="preserve"> NUMPAGES </w:instrText>
          </w:r>
          <w:r w:rsidRPr="00944CF6">
            <w:rPr>
              <w:rFonts w:ascii="Calibri" w:hAnsi="Calibri"/>
              <w:color w:val="000000"/>
              <w:sz w:val="18"/>
              <w:szCs w:val="18"/>
            </w:rPr>
            <w:fldChar w:fldCharType="separate"/>
          </w:r>
          <w:r w:rsidR="00A8722C">
            <w:rPr>
              <w:rFonts w:ascii="Calibri" w:hAnsi="Calibri"/>
              <w:noProof/>
              <w:color w:val="000000"/>
              <w:sz w:val="18"/>
              <w:szCs w:val="18"/>
            </w:rPr>
            <w:t>9</w:t>
          </w:r>
          <w:r w:rsidRPr="00944CF6">
            <w:rPr>
              <w:rFonts w:ascii="Calibri" w:hAnsi="Calibri"/>
              <w:color w:val="000000"/>
              <w:sz w:val="18"/>
              <w:szCs w:val="18"/>
            </w:rPr>
            <w:fldChar w:fldCharType="end"/>
          </w:r>
        </w:p>
      </w:tc>
    </w:tr>
  </w:tbl>
  <w:p w14:paraId="7A79FB9F" w14:textId="27CFBB7D" w:rsidR="00864752" w:rsidRPr="00A8722C" w:rsidRDefault="00A8722C" w:rsidP="00A8722C">
    <w:pPr>
      <w:tabs>
        <w:tab w:val="center" w:pos="4513"/>
        <w:tab w:val="right" w:pos="9026"/>
      </w:tabs>
      <w:spacing w:before="60" w:line="240" w:lineRule="auto"/>
      <w:ind w:left="0"/>
      <w:jc w:val="center"/>
      <w:rPr>
        <w:rFonts w:ascii="Arial" w:eastAsia="Times New Roman" w:hAnsi="Arial" w:cs="Arial"/>
        <w:sz w:val="14"/>
        <w:szCs w:val="20"/>
      </w:rPr>
    </w:pPr>
    <w:r w:rsidRPr="00A8722C">
      <w:rPr>
        <w:rFonts w:ascii="Arial" w:eastAsia="Times New Roman" w:hAnsi="Arial" w:cs="Arial"/>
        <w:sz w:val="14"/>
        <w:szCs w:val="20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00B1C45" w14:textId="6B5E9D91" w:rsidR="00944CF6" w:rsidRPr="00A8722C" w:rsidRDefault="00A8722C" w:rsidP="00A8722C">
    <w:pPr>
      <w:tabs>
        <w:tab w:val="center" w:pos="4513"/>
        <w:tab w:val="right" w:pos="9026"/>
      </w:tabs>
      <w:spacing w:line="240" w:lineRule="auto"/>
      <w:ind w:left="0"/>
      <w:jc w:val="center"/>
      <w:rPr>
        <w:rFonts w:ascii="Arial" w:eastAsia="Times New Roman" w:hAnsi="Arial" w:cs="Arial"/>
        <w:sz w:val="14"/>
        <w:szCs w:val="20"/>
      </w:rPr>
    </w:pPr>
    <w:r w:rsidRPr="00A8722C">
      <w:rPr>
        <w:rFonts w:ascii="Arial" w:eastAsia="Times New Roman" w:hAnsi="Arial" w:cs="Arial"/>
        <w:sz w:val="14"/>
        <w:szCs w:val="20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91C32F8" w14:textId="77777777" w:rsidR="00944CF6" w:rsidRDefault="00944CF6" w:rsidP="0057079E">
    <w:pPr>
      <w:pStyle w:val="Footer"/>
      <w:tabs>
        <w:tab w:val="left" w:pos="975"/>
      </w:tabs>
    </w:pPr>
    <w:r>
      <w:tab/>
    </w:r>
  </w:p>
  <w:tbl>
    <w:tblPr>
      <w:tblW w:w="5025" w:type="pct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597"/>
      <w:gridCol w:w="430"/>
      <w:gridCol w:w="2603"/>
      <w:gridCol w:w="3606"/>
    </w:tblGrid>
    <w:tr w:rsidR="00944CF6" w:rsidRPr="0065591D" w14:paraId="64567227" w14:textId="77777777" w:rsidTr="00864752">
      <w:tc>
        <w:tcPr>
          <w:tcW w:w="1406" w:type="pct"/>
          <w:vAlign w:val="center"/>
        </w:tcPr>
        <w:p w14:paraId="79DC3738" w14:textId="77777777" w:rsidR="00944CF6" w:rsidRPr="00951B9C" w:rsidRDefault="00944CF6" w:rsidP="004228A6">
          <w:pPr>
            <w:pStyle w:val="Footer"/>
            <w:rPr>
              <w:color w:val="548DD4"/>
              <w:sz w:val="20"/>
              <w:szCs w:val="20"/>
            </w:rPr>
          </w:pPr>
        </w:p>
      </w:tc>
      <w:tc>
        <w:tcPr>
          <w:tcW w:w="1642" w:type="pct"/>
          <w:gridSpan w:val="2"/>
          <w:vAlign w:val="center"/>
        </w:tcPr>
        <w:p w14:paraId="103F6B77" w14:textId="77777777" w:rsidR="00944CF6" w:rsidRPr="00951B9C" w:rsidRDefault="00944CF6" w:rsidP="00951B9C">
          <w:pPr>
            <w:pStyle w:val="Footer"/>
            <w:jc w:val="center"/>
            <w:rPr>
              <w:color w:val="548DD4"/>
              <w:sz w:val="20"/>
              <w:szCs w:val="20"/>
            </w:rPr>
          </w:pPr>
        </w:p>
      </w:tc>
      <w:tc>
        <w:tcPr>
          <w:tcW w:w="1952" w:type="pct"/>
        </w:tcPr>
        <w:p w14:paraId="6C0A5B1E" w14:textId="77777777" w:rsidR="00944CF6" w:rsidRPr="009F7848" w:rsidRDefault="00944CF6" w:rsidP="0057079E">
          <w:pPr>
            <w:pStyle w:val="Footer"/>
            <w:jc w:val="right"/>
            <w:rPr>
              <w:color w:val="548DD4"/>
            </w:rPr>
          </w:pPr>
          <w:r>
            <w:rPr>
              <w:rFonts w:ascii="Calibri" w:hAnsi="Calibri"/>
              <w:b/>
              <w:noProof/>
              <w:snapToGrid/>
              <w:sz w:val="20"/>
              <w:lang w:eastAsia="en-AU"/>
            </w:rPr>
            <w:drawing>
              <wp:inline distT="0" distB="0" distL="0" distR="0" wp14:anchorId="1A394767" wp14:editId="227503ED">
                <wp:extent cx="2190750" cy="676275"/>
                <wp:effectExtent l="19050" t="0" r="0" b="0"/>
                <wp:docPr id="11" name="Picture 11" descr="ACTGov_JaCS_inlin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ACTGov_JaCS_inlin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190750" cy="6762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944CF6" w:rsidRPr="0065591D" w14:paraId="11C6CDB7" w14:textId="77777777" w:rsidTr="00864752">
      <w:tc>
        <w:tcPr>
          <w:tcW w:w="1639" w:type="pct"/>
          <w:gridSpan w:val="2"/>
          <w:vAlign w:val="center"/>
        </w:tcPr>
        <w:p w14:paraId="63661D81" w14:textId="77777777" w:rsidR="00944CF6" w:rsidRPr="00925494" w:rsidRDefault="00944CF6" w:rsidP="00925494">
          <w:pPr>
            <w:pStyle w:val="Footer"/>
            <w:rPr>
              <w:rFonts w:ascii="Calibri" w:hAnsi="Calibri"/>
              <w:color w:val="808080"/>
              <w:sz w:val="18"/>
              <w:szCs w:val="18"/>
            </w:rPr>
          </w:pPr>
        </w:p>
      </w:tc>
      <w:tc>
        <w:tcPr>
          <w:tcW w:w="1409" w:type="pct"/>
          <w:vAlign w:val="center"/>
        </w:tcPr>
        <w:p w14:paraId="5F86C7CF" w14:textId="77777777" w:rsidR="00944CF6" w:rsidRDefault="00944CF6" w:rsidP="00925494">
          <w:pPr>
            <w:pStyle w:val="Footer"/>
            <w:jc w:val="center"/>
            <w:rPr>
              <w:rFonts w:ascii="Calibri" w:hAnsi="Calibri"/>
              <w:b/>
              <w:color w:val="808080"/>
              <w:sz w:val="18"/>
              <w:szCs w:val="18"/>
            </w:rPr>
          </w:pPr>
        </w:p>
        <w:p w14:paraId="50AC4A42" w14:textId="77777777" w:rsidR="00944CF6" w:rsidRPr="006D622F" w:rsidRDefault="00944CF6" w:rsidP="00925494">
          <w:pPr>
            <w:pStyle w:val="Footer"/>
            <w:jc w:val="center"/>
            <w:rPr>
              <w:rFonts w:ascii="Calibri" w:hAnsi="Calibri"/>
              <w:b/>
              <w:color w:val="808080"/>
              <w:sz w:val="18"/>
              <w:szCs w:val="18"/>
            </w:rPr>
          </w:pPr>
        </w:p>
      </w:tc>
      <w:tc>
        <w:tcPr>
          <w:tcW w:w="1952" w:type="pct"/>
        </w:tcPr>
        <w:p w14:paraId="7CA99BB1" w14:textId="77777777" w:rsidR="00944CF6" w:rsidRPr="002502E5" w:rsidRDefault="00944CF6" w:rsidP="0057079E">
          <w:pPr>
            <w:pStyle w:val="Footer"/>
            <w:jc w:val="right"/>
            <w:rPr>
              <w:rFonts w:ascii="Calibri" w:hAnsi="Calibri"/>
              <w:b/>
              <w:noProof/>
              <w:sz w:val="20"/>
            </w:rPr>
          </w:pPr>
        </w:p>
      </w:tc>
    </w:tr>
  </w:tbl>
  <w:p w14:paraId="288E8823" w14:textId="67586EF8" w:rsidR="00864752" w:rsidRPr="00A8722C" w:rsidRDefault="00A8722C" w:rsidP="00A8722C">
    <w:pPr>
      <w:tabs>
        <w:tab w:val="center" w:pos="4513"/>
        <w:tab w:val="right" w:pos="9026"/>
      </w:tabs>
      <w:spacing w:before="60" w:line="240" w:lineRule="auto"/>
      <w:ind w:left="0"/>
      <w:jc w:val="center"/>
      <w:rPr>
        <w:rFonts w:ascii="Arial" w:eastAsia="Times New Roman" w:hAnsi="Arial" w:cs="Arial"/>
        <w:sz w:val="14"/>
        <w:szCs w:val="20"/>
      </w:rPr>
    </w:pPr>
    <w:r w:rsidRPr="00A8722C">
      <w:rPr>
        <w:rFonts w:ascii="Arial" w:eastAsia="Times New Roman" w:hAnsi="Arial" w:cs="Arial"/>
        <w:sz w:val="14"/>
        <w:szCs w:val="20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57772A2" w14:textId="77777777" w:rsidR="009D0829" w:rsidRDefault="009D0829" w:rsidP="00D312E7">
      <w:r>
        <w:separator/>
      </w:r>
    </w:p>
    <w:p w14:paraId="12757E55" w14:textId="77777777" w:rsidR="009D0829" w:rsidRDefault="009D0829" w:rsidP="00D312E7"/>
  </w:footnote>
  <w:footnote w:type="continuationSeparator" w:id="0">
    <w:p w14:paraId="772FDEE2" w14:textId="77777777" w:rsidR="009D0829" w:rsidRDefault="009D0829" w:rsidP="00D312E7">
      <w:r>
        <w:continuationSeparator/>
      </w:r>
    </w:p>
    <w:p w14:paraId="0286879B" w14:textId="77777777" w:rsidR="009D0829" w:rsidRDefault="009D0829" w:rsidP="00D312E7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A3716CF" w14:textId="77777777" w:rsidR="00A8722C" w:rsidRDefault="00A8722C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25" w:type="pct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5239"/>
      <w:gridCol w:w="3997"/>
    </w:tblGrid>
    <w:tr w:rsidR="00065107" w:rsidRPr="00FF297B" w14:paraId="6400A08B" w14:textId="77777777" w:rsidTr="00972184">
      <w:tc>
        <w:tcPr>
          <w:tcW w:w="2836" w:type="pct"/>
          <w:vAlign w:val="bottom"/>
        </w:tcPr>
        <w:p w14:paraId="2CDCA2E2" w14:textId="1AC56064" w:rsidR="00065107" w:rsidRPr="00944CF6" w:rsidRDefault="00065107" w:rsidP="00144D61">
          <w:pPr>
            <w:pStyle w:val="Header"/>
            <w:rPr>
              <w:rFonts w:ascii="Calibri" w:hAnsi="Calibri"/>
              <w:color w:val="000000"/>
            </w:rPr>
          </w:pPr>
          <w:bookmarkStart w:id="2" w:name="Header"/>
        </w:p>
      </w:tc>
      <w:tc>
        <w:tcPr>
          <w:tcW w:w="2164" w:type="pct"/>
          <w:vAlign w:val="bottom"/>
        </w:tcPr>
        <w:p w14:paraId="27618A3A" w14:textId="77777777" w:rsidR="00065107" w:rsidRPr="00FF297B" w:rsidRDefault="00065107" w:rsidP="0070559D">
          <w:pPr>
            <w:pStyle w:val="Header-Right"/>
            <w:pBdr>
              <w:right w:val="single" w:sz="2" w:space="4" w:color="FFFFFF"/>
            </w:pBdr>
            <w:rPr>
              <w:rFonts w:ascii="Calibri" w:hAnsi="Calibri"/>
              <w:color w:val="548DD4"/>
            </w:rPr>
          </w:pPr>
        </w:p>
      </w:tc>
    </w:tr>
    <w:bookmarkEnd w:id="2"/>
  </w:tbl>
  <w:p w14:paraId="071BEDA9" w14:textId="77777777" w:rsidR="00065107" w:rsidRDefault="00065107" w:rsidP="00791B34">
    <w:pPr>
      <w:pStyle w:val="Header"/>
      <w:pBdr>
        <w:bottom w:val="none" w:sz="0" w:space="0" w:color="auto"/>
      </w:pBd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AA59B37" w14:textId="77777777" w:rsidR="00944CF6" w:rsidRPr="00944CF6" w:rsidRDefault="00944CF6" w:rsidP="00944CF6">
    <w:pPr>
      <w:tabs>
        <w:tab w:val="center" w:pos="4513"/>
        <w:tab w:val="right" w:pos="9026"/>
      </w:tabs>
      <w:spacing w:line="240" w:lineRule="auto"/>
      <w:ind w:left="0"/>
      <w:rPr>
        <w:rFonts w:ascii="Times New Roman" w:eastAsia="Times New Roman" w:hAnsi="Times New Roman"/>
        <w:sz w:val="24"/>
        <w:szCs w:val="20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5B3E4C2" w14:textId="77777777" w:rsidR="00944CF6" w:rsidRDefault="00944CF6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C9206070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B80E9460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29F86C4A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5928B892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1BD07DBA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CFE84D4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CB83D28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28DAAFFE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EEACE5B2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8788866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DB342DB"/>
    <w:multiLevelType w:val="hybridMultilevel"/>
    <w:tmpl w:val="7F1E21DC"/>
    <w:lvl w:ilvl="0" w:tplc="03A29D64">
      <w:start w:val="1"/>
      <w:numFmt w:val="bullet"/>
      <w:pStyle w:val="TableText-List3"/>
      <w:lvlText w:val=""/>
      <w:lvlJc w:val="left"/>
      <w:pPr>
        <w:tabs>
          <w:tab w:val="num" w:pos="425"/>
        </w:tabs>
        <w:ind w:left="425" w:hanging="141"/>
      </w:pPr>
      <w:rPr>
        <w:rFonts w:ascii="Symbol" w:hAnsi="Symbol" w:hint="default"/>
        <w:sz w:val="16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5F915CD"/>
    <w:multiLevelType w:val="hybridMultilevel"/>
    <w:tmpl w:val="0A00E00C"/>
    <w:lvl w:ilvl="0" w:tplc="4B5EC29C">
      <w:start w:val="1"/>
      <w:numFmt w:val="bullet"/>
      <w:pStyle w:val="BodyText-List-RestrictedRelease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18"/>
        <w:szCs w:val="18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6323D2C"/>
    <w:multiLevelType w:val="multilevel"/>
    <w:tmpl w:val="D40AFAA8"/>
    <w:lvl w:ilvl="0">
      <w:start w:val="1"/>
      <w:numFmt w:val="decimal"/>
      <w:lvlRestart w:val="0"/>
      <w:pStyle w:val="Table-Number"/>
      <w:lvlText w:val="%1"/>
      <w:lvlJc w:val="left"/>
      <w:pPr>
        <w:tabs>
          <w:tab w:val="num" w:pos="283"/>
        </w:tabs>
        <w:ind w:left="283" w:hanging="283"/>
      </w:pPr>
      <w:rPr>
        <w:rFonts w:hint="default"/>
        <w:b w:val="0"/>
        <w:i w:val="0"/>
        <w:sz w:val="18"/>
      </w:rPr>
    </w:lvl>
    <w:lvl w:ilvl="1">
      <w:start w:val="1"/>
      <w:numFmt w:val="lowerLetter"/>
      <w:lvlText w:val="%2)"/>
      <w:lvlJc w:val="left"/>
      <w:pPr>
        <w:tabs>
          <w:tab w:val="num" w:pos="283"/>
        </w:tabs>
        <w:ind w:left="283" w:hanging="283"/>
      </w:pPr>
      <w:rPr>
        <w:rFonts w:ascii="Verdana" w:hAnsi="Verdana" w:hint="default"/>
      </w:rPr>
    </w:lvl>
    <w:lvl w:ilvl="2">
      <w:start w:val="1"/>
      <w:numFmt w:val="lowerRoman"/>
      <w:lvlText w:val="%3"/>
      <w:lvlJc w:val="left"/>
      <w:pPr>
        <w:tabs>
          <w:tab w:val="num" w:pos="567"/>
        </w:tabs>
        <w:ind w:left="567" w:hanging="284"/>
      </w:pPr>
      <w:rPr>
        <w:rFonts w:ascii="Verdana" w:hAnsi="Verdana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9" w:hanging="652"/>
      </w:pPr>
      <w:rPr>
        <w:rFonts w:ascii="Verdana" w:hAnsi="Verdana" w:hint="default"/>
      </w:rPr>
    </w:lvl>
    <w:lvl w:ilvl="4">
      <w:start w:val="1"/>
      <w:numFmt w:val="decimal"/>
      <w:lvlText w:val="%1.%2.%3.%4.%5."/>
      <w:lvlJc w:val="left"/>
      <w:pPr>
        <w:tabs>
          <w:tab w:val="num" w:pos="2517"/>
        </w:tabs>
        <w:ind w:left="2234" w:hanging="794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237"/>
        </w:tabs>
        <w:ind w:left="2738" w:hanging="941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57"/>
        </w:tabs>
        <w:ind w:left="3237" w:hanging="1077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2" w:hanging="1225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ascii="Verdana" w:hAnsi="Verdana" w:hint="default"/>
      </w:rPr>
    </w:lvl>
  </w:abstractNum>
  <w:abstractNum w:abstractNumId="13" w15:restartNumberingAfterBreak="0">
    <w:nsid w:val="182200AD"/>
    <w:multiLevelType w:val="multilevel"/>
    <w:tmpl w:val="92C2A62A"/>
    <w:lvl w:ilvl="0">
      <w:start w:val="1"/>
      <w:numFmt w:val="decimal"/>
      <w:lvlText w:val="%1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787"/>
        </w:tabs>
        <w:ind w:left="1787" w:hanging="794"/>
      </w:pPr>
      <w:rPr>
        <w:rFonts w:hint="default"/>
        <w:b w:val="0"/>
        <w:sz w:val="22"/>
      </w:rPr>
    </w:lvl>
    <w:lvl w:ilvl="2">
      <w:start w:val="1"/>
      <w:numFmt w:val="bullet"/>
      <w:lvlText w:val=""/>
      <w:lvlJc w:val="left"/>
      <w:pPr>
        <w:tabs>
          <w:tab w:val="num" w:pos="794"/>
        </w:tabs>
        <w:ind w:left="794" w:hanging="794"/>
      </w:pPr>
      <w:rPr>
        <w:rFonts w:ascii="Symbol" w:hAnsi="Symbol" w:hint="default"/>
      </w:rPr>
    </w:lvl>
    <w:lvl w:ilvl="3">
      <w:start w:val="1"/>
      <w:numFmt w:val="none"/>
      <w:suff w:val="nothing"/>
      <w:lvlText w:val=""/>
      <w:lvlJc w:val="left"/>
      <w:pPr>
        <w:ind w:left="794" w:firstLine="0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4" w15:restartNumberingAfterBreak="0">
    <w:nsid w:val="21B72C27"/>
    <w:multiLevelType w:val="multilevel"/>
    <w:tmpl w:val="3B048F32"/>
    <w:lvl w:ilvl="0">
      <w:start w:val="1"/>
      <w:numFmt w:val="decimal"/>
      <w:lvlRestart w:val="0"/>
      <w:pStyle w:val="TableText-List-Level1"/>
      <w:lvlText w:val="%1"/>
      <w:lvlJc w:val="left"/>
      <w:pPr>
        <w:tabs>
          <w:tab w:val="num" w:pos="283"/>
        </w:tabs>
        <w:ind w:left="283" w:hanging="283"/>
      </w:pPr>
      <w:rPr>
        <w:rFonts w:ascii="Arial" w:hAnsi="Arial" w:hint="default"/>
        <w:b w:val="0"/>
        <w:i w:val="0"/>
        <w:sz w:val="18"/>
      </w:rPr>
    </w:lvl>
    <w:lvl w:ilvl="1">
      <w:start w:val="1"/>
      <w:numFmt w:val="lowerLetter"/>
      <w:pStyle w:val="TableText-List-Level1"/>
      <w:lvlText w:val="%2)"/>
      <w:lvlJc w:val="left"/>
      <w:pPr>
        <w:tabs>
          <w:tab w:val="num" w:pos="283"/>
        </w:tabs>
        <w:ind w:left="283" w:hanging="283"/>
      </w:pPr>
      <w:rPr>
        <w:rFonts w:ascii="Arial" w:hAnsi="Arial" w:hint="default"/>
      </w:rPr>
    </w:lvl>
    <w:lvl w:ilvl="2">
      <w:start w:val="1"/>
      <w:numFmt w:val="lowerRoman"/>
      <w:pStyle w:val="TableText-List-Level2"/>
      <w:lvlText w:val="%3"/>
      <w:lvlJc w:val="left"/>
      <w:pPr>
        <w:tabs>
          <w:tab w:val="num" w:pos="567"/>
        </w:tabs>
        <w:ind w:left="567" w:hanging="284"/>
      </w:pPr>
      <w:rPr>
        <w:rFonts w:ascii="Arial" w:hAnsi="Arial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9" w:hanging="652"/>
      </w:pPr>
      <w:rPr>
        <w:rFonts w:ascii="Verdana" w:hAnsi="Verdana" w:hint="default"/>
      </w:rPr>
    </w:lvl>
    <w:lvl w:ilvl="4">
      <w:start w:val="1"/>
      <w:numFmt w:val="decimal"/>
      <w:lvlText w:val="%1.%2.%3.%4.%5."/>
      <w:lvlJc w:val="left"/>
      <w:pPr>
        <w:tabs>
          <w:tab w:val="num" w:pos="2517"/>
        </w:tabs>
        <w:ind w:left="2234" w:hanging="794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237"/>
        </w:tabs>
        <w:ind w:left="2738" w:hanging="941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57"/>
        </w:tabs>
        <w:ind w:left="3237" w:hanging="1077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2" w:hanging="1225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ascii="Verdana" w:hAnsi="Verdana" w:hint="default"/>
      </w:rPr>
    </w:lvl>
  </w:abstractNum>
  <w:abstractNum w:abstractNumId="15" w15:restartNumberingAfterBreak="0">
    <w:nsid w:val="28922093"/>
    <w:multiLevelType w:val="hybridMultilevel"/>
    <w:tmpl w:val="DAC44DC2"/>
    <w:lvl w:ilvl="0" w:tplc="59F8EBB4">
      <w:start w:val="1"/>
      <w:numFmt w:val="bullet"/>
      <w:pStyle w:val="TableText-List-Nolinespacing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E9B2156"/>
    <w:multiLevelType w:val="singleLevel"/>
    <w:tmpl w:val="A654512A"/>
    <w:lvl w:ilvl="0">
      <w:start w:val="1"/>
      <w:numFmt w:val="bullet"/>
      <w:pStyle w:val="BodyText-List"/>
      <w:lvlText w:val=""/>
      <w:lvlJc w:val="left"/>
      <w:pPr>
        <w:tabs>
          <w:tab w:val="num" w:pos="1190"/>
        </w:tabs>
        <w:ind w:left="1190" w:hanging="396"/>
      </w:pPr>
      <w:rPr>
        <w:rFonts w:ascii="Symbol" w:hAnsi="Symbol" w:hint="default"/>
        <w:color w:val="auto"/>
        <w:sz w:val="18"/>
      </w:rPr>
    </w:lvl>
  </w:abstractNum>
  <w:abstractNum w:abstractNumId="17" w15:restartNumberingAfterBreak="0">
    <w:nsid w:val="32B04E30"/>
    <w:multiLevelType w:val="hybridMultilevel"/>
    <w:tmpl w:val="BBEAAF48"/>
    <w:lvl w:ilvl="0" w:tplc="0B5C2C74">
      <w:start w:val="1"/>
      <w:numFmt w:val="bullet"/>
      <w:pStyle w:val="TableText-ListIndent"/>
      <w:lvlText w:val=""/>
      <w:lvlJc w:val="left"/>
      <w:pPr>
        <w:tabs>
          <w:tab w:val="num" w:pos="284"/>
        </w:tabs>
        <w:ind w:left="284" w:hanging="142"/>
      </w:pPr>
      <w:rPr>
        <w:rFonts w:ascii="Symbol" w:hAnsi="Symbol" w:hint="default"/>
        <w:color w:val="auto"/>
        <w:sz w:val="12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ACA0A57"/>
    <w:multiLevelType w:val="multilevel"/>
    <w:tmpl w:val="061CCE46"/>
    <w:styleLink w:val="1ai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ascii="Verdana" w:hAnsi="Verdana" w:hint="default"/>
      </w:r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  <w:rPr>
        <w:rFonts w:ascii="Verdana" w:hAnsi="Verdana" w:hint="default"/>
      </w:r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  <w:rPr>
        <w:rFonts w:ascii="Verdana" w:hAnsi="Verdana" w:hint="default"/>
      </w:r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  <w:rPr>
        <w:rFonts w:ascii="Verdana" w:hAnsi="Verdana"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  <w:rPr>
        <w:rFonts w:ascii="Verdana" w:hAnsi="Verdana"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ascii="Verdana" w:hAnsi="Verdana" w:hint="default"/>
      </w:r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  <w:rPr>
        <w:rFonts w:ascii="Verdana" w:hAnsi="Verdana" w:hint="default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  <w:rPr>
        <w:rFonts w:ascii="Verdana" w:hAnsi="Verdana" w:hint="default"/>
      </w:rPr>
    </w:lvl>
  </w:abstractNum>
  <w:abstractNum w:abstractNumId="19" w15:restartNumberingAfterBreak="0">
    <w:nsid w:val="3E837903"/>
    <w:multiLevelType w:val="hybridMultilevel"/>
    <w:tmpl w:val="237A42D4"/>
    <w:lvl w:ilvl="0" w:tplc="30BADEAC">
      <w:start w:val="1"/>
      <w:numFmt w:val="bullet"/>
      <w:pStyle w:val="BodyText-List-Indent"/>
      <w:lvlText w:val=""/>
      <w:lvlJc w:val="left"/>
      <w:pPr>
        <w:tabs>
          <w:tab w:val="num" w:pos="1588"/>
        </w:tabs>
        <w:ind w:left="1588" w:hanging="397"/>
      </w:pPr>
      <w:rPr>
        <w:rFonts w:ascii="Wingdings" w:hAnsi="Wingdings" w:hint="default"/>
        <w:sz w:val="20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ECE1F1A"/>
    <w:multiLevelType w:val="hybridMultilevel"/>
    <w:tmpl w:val="183E646A"/>
    <w:lvl w:ilvl="0" w:tplc="BC3CCCD8">
      <w:start w:val="1"/>
      <w:numFmt w:val="bullet"/>
      <w:pStyle w:val="Figure-List"/>
      <w:lvlText w:val="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22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94767DB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800"/>
        </w:tabs>
        <w:ind w:left="0" w:firstLine="0"/>
      </w:pPr>
      <w:rPr>
        <w:rFonts w:ascii="Arial" w:hAnsi="Arial" w:cs="Arial"/>
        <w:color w:val="FF0000"/>
        <w:sz w:val="32"/>
        <w:u w:val="single"/>
      </w:rPr>
    </w:lvl>
    <w:lvl w:ilvl="1">
      <w:start w:val="1"/>
      <w:numFmt w:val="decimalZero"/>
      <w:isLgl/>
      <w:lvlText w:val="Section %1.%2"/>
      <w:lvlJc w:val="left"/>
      <w:pPr>
        <w:tabs>
          <w:tab w:val="num" w:pos="180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1008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22" w15:restartNumberingAfterBreak="0">
    <w:nsid w:val="53B336B0"/>
    <w:multiLevelType w:val="multilevel"/>
    <w:tmpl w:val="1EEC9222"/>
    <w:lvl w:ilvl="0">
      <w:start w:val="1"/>
      <w:numFmt w:val="decimal"/>
      <w:lvlRestart w:val="0"/>
      <w:pStyle w:val="Level1-Heading"/>
      <w:lvlText w:val="%1.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1">
      <w:start w:val="1"/>
      <w:numFmt w:val="decimal"/>
      <w:pStyle w:val="Level2-Heading"/>
      <w:lvlText w:val="%1.%2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2">
      <w:start w:val="1"/>
      <w:numFmt w:val="decimal"/>
      <w:pStyle w:val="Level3-Heading"/>
      <w:lvlText w:val="%1.%2.%3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3">
      <w:start w:val="1"/>
      <w:numFmt w:val="decimal"/>
      <w:pStyle w:val="Level4-Heading"/>
      <w:lvlText w:val="%1.%2.%3.%4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4">
      <w:start w:val="1"/>
      <w:numFmt w:val="lowerLetter"/>
      <w:pStyle w:val="LevelBody1-a"/>
      <w:lvlText w:val="(%5)"/>
      <w:lvlJc w:val="left"/>
      <w:pPr>
        <w:tabs>
          <w:tab w:val="num" w:pos="1361"/>
        </w:tabs>
        <w:ind w:left="1361" w:hanging="567"/>
      </w:pPr>
      <w:rPr>
        <w:rFonts w:ascii="Arial" w:hAnsi="Arial" w:hint="default"/>
        <w:b w:val="0"/>
        <w:i w:val="0"/>
        <w:sz w:val="20"/>
      </w:rPr>
    </w:lvl>
    <w:lvl w:ilvl="5">
      <w:start w:val="1"/>
      <w:numFmt w:val="lowerRoman"/>
      <w:pStyle w:val="LevelBody2-i"/>
      <w:lvlText w:val="%6."/>
      <w:lvlJc w:val="left"/>
      <w:pPr>
        <w:tabs>
          <w:tab w:val="num" w:pos="1928"/>
        </w:tabs>
        <w:ind w:left="1928" w:hanging="567"/>
      </w:pPr>
      <w:rPr>
        <w:rFonts w:ascii="Arial" w:hAnsi="Arial" w:hint="default"/>
        <w:b w:val="0"/>
        <w:i w:val="0"/>
        <w:sz w:val="20"/>
      </w:rPr>
    </w:lvl>
    <w:lvl w:ilvl="6">
      <w:start w:val="1"/>
      <w:numFmt w:val="upperLetter"/>
      <w:pStyle w:val="LevelBody3-A"/>
      <w:lvlText w:val="(%7)"/>
      <w:lvlJc w:val="left"/>
      <w:pPr>
        <w:tabs>
          <w:tab w:val="num" w:pos="2495"/>
        </w:tabs>
        <w:ind w:left="2495" w:hanging="567"/>
      </w:pPr>
      <w:rPr>
        <w:rFonts w:ascii="Arial" w:hAnsi="Arial" w:hint="default"/>
      </w:rPr>
    </w:lvl>
    <w:lvl w:ilvl="7">
      <w:start w:val="1"/>
      <w:numFmt w:val="upperRoman"/>
      <w:pStyle w:val="LevelBody4-I"/>
      <w:lvlText w:val="%8."/>
      <w:lvlJc w:val="left"/>
      <w:pPr>
        <w:tabs>
          <w:tab w:val="num" w:pos="3062"/>
        </w:tabs>
        <w:ind w:left="3062" w:hanging="567"/>
      </w:pPr>
      <w:rPr>
        <w:rFonts w:ascii="Arial" w:hAnsi="Arial" w:hint="default"/>
      </w:rPr>
    </w:lvl>
    <w:lvl w:ilvl="8">
      <w:start w:val="1"/>
      <w:numFmt w:val="none"/>
      <w:suff w:val="nothing"/>
      <w:lvlText w:val=""/>
      <w:lvlJc w:val="left"/>
      <w:pPr>
        <w:ind w:left="-56" w:firstLine="0"/>
      </w:pPr>
      <w:rPr>
        <w:rFonts w:ascii="Verdana" w:hAnsi="Verdana" w:hint="default"/>
      </w:rPr>
    </w:lvl>
  </w:abstractNum>
  <w:abstractNum w:abstractNumId="23" w15:restartNumberingAfterBreak="0">
    <w:nsid w:val="5ED02300"/>
    <w:multiLevelType w:val="hybridMultilevel"/>
    <w:tmpl w:val="E90C0874"/>
    <w:lvl w:ilvl="0" w:tplc="CC7650DC">
      <w:start w:val="1"/>
      <w:numFmt w:val="decimal"/>
      <w:pStyle w:val="TableText-numbers"/>
      <w:lvlText w:val="%1."/>
      <w:lvlJc w:val="left"/>
      <w:pPr>
        <w:tabs>
          <w:tab w:val="num" w:pos="360"/>
        </w:tabs>
        <w:ind w:left="284" w:hanging="284"/>
      </w:pPr>
    </w:lvl>
    <w:lvl w:ilvl="1" w:tplc="0F78D536">
      <w:start w:val="1"/>
      <w:numFmt w:val="bullet"/>
      <w:lvlText w:val=""/>
      <w:lvlJc w:val="left"/>
      <w:pPr>
        <w:tabs>
          <w:tab w:val="num" w:pos="288"/>
        </w:tabs>
        <w:ind w:left="36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5F686764"/>
    <w:multiLevelType w:val="hybridMultilevel"/>
    <w:tmpl w:val="8FBA7F5E"/>
    <w:lvl w:ilvl="0" w:tplc="E1320150">
      <w:start w:val="1"/>
      <w:numFmt w:val="bullet"/>
      <w:pStyle w:val="TableText-List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03E6B35"/>
    <w:multiLevelType w:val="hybridMultilevel"/>
    <w:tmpl w:val="0E6C97EC"/>
    <w:lvl w:ilvl="0" w:tplc="DB1C7E50">
      <w:start w:val="1"/>
      <w:numFmt w:val="bullet"/>
      <w:pStyle w:val="ListParagraph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BCC4772"/>
    <w:multiLevelType w:val="hybridMultilevel"/>
    <w:tmpl w:val="2356DD84"/>
    <w:lvl w:ilvl="0" w:tplc="052CADB2">
      <w:start w:val="1"/>
      <w:numFmt w:val="bullet"/>
      <w:pStyle w:val="GuidanceText-List"/>
      <w:lvlText w:val=""/>
      <w:lvlJc w:val="left"/>
      <w:pPr>
        <w:tabs>
          <w:tab w:val="num" w:pos="1190"/>
        </w:tabs>
        <w:ind w:left="1190" w:hanging="396"/>
      </w:pPr>
      <w:rPr>
        <w:rFonts w:ascii="Symbol" w:hAnsi="Symbol" w:hint="default"/>
        <w:color w:val="0000FF"/>
        <w:sz w:val="18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BCD6DC5"/>
    <w:multiLevelType w:val="hybridMultilevel"/>
    <w:tmpl w:val="342CEC4E"/>
    <w:lvl w:ilvl="0" w:tplc="1A98B12A">
      <w:start w:val="1"/>
      <w:numFmt w:val="bullet"/>
      <w:pStyle w:val="TableText-ListItalics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  <w:sz w:val="18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BF97656"/>
    <w:multiLevelType w:val="hybridMultilevel"/>
    <w:tmpl w:val="DB90E65C"/>
    <w:lvl w:ilvl="0" w:tplc="F9864630">
      <w:start w:val="1"/>
      <w:numFmt w:val="upperLetter"/>
      <w:pStyle w:val="Level0-Recitals"/>
      <w:lvlText w:val="%1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7087408A"/>
    <w:multiLevelType w:val="multilevel"/>
    <w:tmpl w:val="14C07E6E"/>
    <w:lvl w:ilvl="0">
      <w:start w:val="1"/>
      <w:numFmt w:val="decimal"/>
      <w:pStyle w:val="AppendixHeading1"/>
      <w:lvlText w:val="Appendix %1"/>
      <w:lvlJc w:val="left"/>
      <w:pPr>
        <w:tabs>
          <w:tab w:val="num" w:pos="1440"/>
        </w:tabs>
        <w:ind w:left="1134" w:hanging="1134"/>
      </w:pPr>
      <w:rPr>
        <w:rFonts w:hint="default"/>
      </w:rPr>
    </w:lvl>
    <w:lvl w:ilvl="1">
      <w:start w:val="1"/>
      <w:numFmt w:val="none"/>
      <w:lvlRestart w:val="0"/>
      <w:pStyle w:val="AppendixHeading2"/>
      <w:suff w:val="nothing"/>
      <w:lvlText w:val="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30" w15:restartNumberingAfterBreak="0">
    <w:nsid w:val="76393400"/>
    <w:multiLevelType w:val="multilevel"/>
    <w:tmpl w:val="B12A4496"/>
    <w:lvl w:ilvl="0">
      <w:start w:val="1"/>
      <w:numFmt w:val="decimal"/>
      <w:lvlRestart w:val="0"/>
      <w:pStyle w:val="BodyText-NumberedList1"/>
      <w:lvlText w:val="%1)"/>
      <w:lvlJc w:val="left"/>
      <w:pPr>
        <w:tabs>
          <w:tab w:val="num" w:pos="1417"/>
        </w:tabs>
        <w:ind w:left="1417" w:hanging="623"/>
      </w:pPr>
      <w:rPr>
        <w:rFonts w:ascii="Arial" w:hAnsi="Arial" w:hint="default"/>
      </w:rPr>
    </w:lvl>
    <w:lvl w:ilvl="1">
      <w:start w:val="1"/>
      <w:numFmt w:val="lowerLetter"/>
      <w:pStyle w:val="BodyText-NumberedLista"/>
      <w:lvlText w:val="%2."/>
      <w:lvlJc w:val="left"/>
      <w:pPr>
        <w:tabs>
          <w:tab w:val="num" w:pos="1984"/>
        </w:tabs>
        <w:ind w:left="1984" w:hanging="567"/>
      </w:pPr>
      <w:rPr>
        <w:rFonts w:ascii="Arial" w:hAnsi="Arial" w:hint="default"/>
      </w:rPr>
    </w:lvl>
    <w:lvl w:ilvl="2">
      <w:start w:val="1"/>
      <w:numFmt w:val="lowerRoman"/>
      <w:pStyle w:val="BodyText-NumberedListi"/>
      <w:lvlText w:val="%3."/>
      <w:lvlJc w:val="left"/>
      <w:pPr>
        <w:tabs>
          <w:tab w:val="num" w:pos="2438"/>
        </w:tabs>
        <w:ind w:left="2438" w:hanging="454"/>
      </w:pPr>
      <w:rPr>
        <w:rFonts w:ascii="Arial" w:hAnsi="Arial" w:hint="default"/>
      </w:rPr>
    </w:lvl>
    <w:lvl w:ilvl="3">
      <w:start w:val="1"/>
      <w:numFmt w:val="decimal"/>
      <w:pStyle w:val="BodyText-NumberedList10"/>
      <w:lvlText w:val="(%4)"/>
      <w:lvlJc w:val="left"/>
      <w:pPr>
        <w:tabs>
          <w:tab w:val="num" w:pos="3005"/>
        </w:tabs>
        <w:ind w:left="3005" w:hanging="567"/>
      </w:pPr>
      <w:rPr>
        <w:rFonts w:ascii="Arial" w:hAnsi="Arial" w:hint="default"/>
      </w:rPr>
    </w:lvl>
    <w:lvl w:ilvl="4">
      <w:start w:val="1"/>
      <w:numFmt w:val="decimal"/>
      <w:lvlText w:val="%1.%2.%3.%4.%5."/>
      <w:lvlJc w:val="left"/>
      <w:pPr>
        <w:tabs>
          <w:tab w:val="num" w:pos="3084"/>
        </w:tabs>
        <w:ind w:left="3084" w:hanging="794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589"/>
        </w:tabs>
        <w:ind w:left="3589" w:hanging="936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4093"/>
        </w:tabs>
        <w:ind w:left="4093" w:hanging="1083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592"/>
        </w:tabs>
        <w:ind w:left="4592" w:hanging="1219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170"/>
        </w:tabs>
        <w:ind w:left="5170" w:hanging="1440"/>
      </w:pPr>
      <w:rPr>
        <w:rFonts w:ascii="Verdana" w:hAnsi="Verdana" w:hint="default"/>
      </w:rPr>
    </w:lvl>
  </w:abstractNum>
  <w:abstractNum w:abstractNumId="31" w15:restartNumberingAfterBreak="0">
    <w:nsid w:val="7E234DD8"/>
    <w:multiLevelType w:val="multilevel"/>
    <w:tmpl w:val="8CB46004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ascii="Verdana" w:hAnsi="Verdana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ascii="Verdana" w:hAnsi="Verdana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ascii="Verdana" w:hAnsi="Verdana"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ascii="Verdana" w:hAnsi="Verdana" w:hint="default"/>
      </w:rPr>
    </w:lvl>
  </w:abstractNum>
  <w:num w:numId="1">
    <w:abstractNumId w:val="29"/>
  </w:num>
  <w:num w:numId="2">
    <w:abstractNumId w:val="20"/>
  </w:num>
  <w:num w:numId="3">
    <w:abstractNumId w:val="24"/>
  </w:num>
  <w:num w:numId="4">
    <w:abstractNumId w:val="9"/>
  </w:num>
  <w:num w:numId="5">
    <w:abstractNumId w:val="7"/>
  </w:num>
  <w:num w:numId="6">
    <w:abstractNumId w:val="6"/>
  </w:num>
  <w:num w:numId="7">
    <w:abstractNumId w:val="5"/>
  </w:num>
  <w:num w:numId="8">
    <w:abstractNumId w:val="4"/>
  </w:num>
  <w:num w:numId="9">
    <w:abstractNumId w:val="8"/>
  </w:num>
  <w:num w:numId="10">
    <w:abstractNumId w:val="3"/>
  </w:num>
  <w:num w:numId="11">
    <w:abstractNumId w:val="2"/>
  </w:num>
  <w:num w:numId="12">
    <w:abstractNumId w:val="1"/>
  </w:num>
  <w:num w:numId="13">
    <w:abstractNumId w:val="0"/>
  </w:num>
  <w:num w:numId="14">
    <w:abstractNumId w:val="31"/>
  </w:num>
  <w:num w:numId="15">
    <w:abstractNumId w:val="18"/>
  </w:num>
  <w:num w:numId="16">
    <w:abstractNumId w:val="11"/>
  </w:num>
  <w:num w:numId="17">
    <w:abstractNumId w:val="19"/>
  </w:num>
  <w:num w:numId="18">
    <w:abstractNumId w:val="21"/>
  </w:num>
  <w:num w:numId="19">
    <w:abstractNumId w:val="15"/>
  </w:num>
  <w:num w:numId="20">
    <w:abstractNumId w:val="17"/>
  </w:num>
  <w:num w:numId="21">
    <w:abstractNumId w:val="27"/>
  </w:num>
  <w:num w:numId="22">
    <w:abstractNumId w:val="23"/>
  </w:num>
  <w:num w:numId="23">
    <w:abstractNumId w:val="28"/>
  </w:num>
  <w:num w:numId="24">
    <w:abstractNumId w:val="22"/>
  </w:num>
  <w:num w:numId="25">
    <w:abstractNumId w:val="16"/>
  </w:num>
  <w:num w:numId="26">
    <w:abstractNumId w:val="26"/>
  </w:num>
  <w:num w:numId="27">
    <w:abstractNumId w:val="14"/>
  </w:num>
  <w:num w:numId="28">
    <w:abstractNumId w:val="10"/>
  </w:num>
  <w:num w:numId="29">
    <w:abstractNumId w:val="30"/>
  </w:num>
  <w:num w:numId="30">
    <w:abstractNumId w:val="13"/>
  </w:num>
  <w:num w:numId="31">
    <w:abstractNumId w:val="12"/>
  </w:num>
  <w:num w:numId="32">
    <w:abstractNumId w:val="25"/>
  </w:num>
  <w:num w:numId="33">
    <w:abstractNumId w:val="25"/>
  </w:num>
  <w:num w:numId="34">
    <w:abstractNumId w:val="25"/>
  </w:num>
  <w:num w:numId="35">
    <w:abstractNumId w:val="25"/>
  </w:num>
  <w:numIdMacAtCleanup w:val="3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4097" fillcolor="none [1951]" strokecolor="none [3212]">
      <v:fill color="none [1951]"/>
      <v:stroke color="none [3212]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1906"/>
    <w:rsid w:val="00000C65"/>
    <w:rsid w:val="00004774"/>
    <w:rsid w:val="00004B65"/>
    <w:rsid w:val="00005087"/>
    <w:rsid w:val="00010327"/>
    <w:rsid w:val="000130D1"/>
    <w:rsid w:val="00013694"/>
    <w:rsid w:val="00014129"/>
    <w:rsid w:val="00014751"/>
    <w:rsid w:val="00014B85"/>
    <w:rsid w:val="00017270"/>
    <w:rsid w:val="00021AB7"/>
    <w:rsid w:val="00022F92"/>
    <w:rsid w:val="000304B1"/>
    <w:rsid w:val="0003195A"/>
    <w:rsid w:val="0003199B"/>
    <w:rsid w:val="000329BA"/>
    <w:rsid w:val="0003618C"/>
    <w:rsid w:val="00036D69"/>
    <w:rsid w:val="00037D75"/>
    <w:rsid w:val="00040271"/>
    <w:rsid w:val="00040C4B"/>
    <w:rsid w:val="00041091"/>
    <w:rsid w:val="00041DA2"/>
    <w:rsid w:val="00042111"/>
    <w:rsid w:val="00045A47"/>
    <w:rsid w:val="000468FB"/>
    <w:rsid w:val="000507A4"/>
    <w:rsid w:val="00052337"/>
    <w:rsid w:val="00052E6D"/>
    <w:rsid w:val="000552F8"/>
    <w:rsid w:val="000606A8"/>
    <w:rsid w:val="000614E4"/>
    <w:rsid w:val="00062656"/>
    <w:rsid w:val="000629D8"/>
    <w:rsid w:val="00065107"/>
    <w:rsid w:val="00071E34"/>
    <w:rsid w:val="00086620"/>
    <w:rsid w:val="00095B2B"/>
    <w:rsid w:val="000A60AD"/>
    <w:rsid w:val="000A74CE"/>
    <w:rsid w:val="000B34A1"/>
    <w:rsid w:val="000B3CBD"/>
    <w:rsid w:val="000B77F8"/>
    <w:rsid w:val="000B7E77"/>
    <w:rsid w:val="000C0831"/>
    <w:rsid w:val="000C0FED"/>
    <w:rsid w:val="000C45BE"/>
    <w:rsid w:val="000C677E"/>
    <w:rsid w:val="000D21D2"/>
    <w:rsid w:val="000D2510"/>
    <w:rsid w:val="000D2B3F"/>
    <w:rsid w:val="000D57C9"/>
    <w:rsid w:val="000D5E0C"/>
    <w:rsid w:val="000D7799"/>
    <w:rsid w:val="000E0638"/>
    <w:rsid w:val="000E1F90"/>
    <w:rsid w:val="000E28C6"/>
    <w:rsid w:val="000E5E86"/>
    <w:rsid w:val="000F0A84"/>
    <w:rsid w:val="000F44B6"/>
    <w:rsid w:val="001071AA"/>
    <w:rsid w:val="00115531"/>
    <w:rsid w:val="00115C43"/>
    <w:rsid w:val="00117134"/>
    <w:rsid w:val="00121117"/>
    <w:rsid w:val="00121BAD"/>
    <w:rsid w:val="0012477A"/>
    <w:rsid w:val="00126438"/>
    <w:rsid w:val="001264F2"/>
    <w:rsid w:val="001313EE"/>
    <w:rsid w:val="0013632C"/>
    <w:rsid w:val="00140C49"/>
    <w:rsid w:val="001435D1"/>
    <w:rsid w:val="00144D61"/>
    <w:rsid w:val="00146535"/>
    <w:rsid w:val="00146607"/>
    <w:rsid w:val="00146C5E"/>
    <w:rsid w:val="00153E47"/>
    <w:rsid w:val="00156C28"/>
    <w:rsid w:val="0016141C"/>
    <w:rsid w:val="001614BB"/>
    <w:rsid w:val="00171E56"/>
    <w:rsid w:val="00171ECC"/>
    <w:rsid w:val="00175883"/>
    <w:rsid w:val="0018289D"/>
    <w:rsid w:val="0018378A"/>
    <w:rsid w:val="00183802"/>
    <w:rsid w:val="00184FB4"/>
    <w:rsid w:val="001859DB"/>
    <w:rsid w:val="0019363A"/>
    <w:rsid w:val="00196C15"/>
    <w:rsid w:val="00197F1A"/>
    <w:rsid w:val="001A0BEE"/>
    <w:rsid w:val="001A4A45"/>
    <w:rsid w:val="001A4FDC"/>
    <w:rsid w:val="001A59D3"/>
    <w:rsid w:val="001A6CE5"/>
    <w:rsid w:val="001A7578"/>
    <w:rsid w:val="001B0A91"/>
    <w:rsid w:val="001B0BF0"/>
    <w:rsid w:val="001B7BF8"/>
    <w:rsid w:val="001C1E2A"/>
    <w:rsid w:val="001C30EF"/>
    <w:rsid w:val="001C46DF"/>
    <w:rsid w:val="001C7D54"/>
    <w:rsid w:val="001D58CE"/>
    <w:rsid w:val="001D5CCE"/>
    <w:rsid w:val="001D62E6"/>
    <w:rsid w:val="001D64E7"/>
    <w:rsid w:val="001D6FCB"/>
    <w:rsid w:val="001E0AB4"/>
    <w:rsid w:val="001E1111"/>
    <w:rsid w:val="001E1840"/>
    <w:rsid w:val="001E38D9"/>
    <w:rsid w:val="001E6C58"/>
    <w:rsid w:val="001F518A"/>
    <w:rsid w:val="001F5F35"/>
    <w:rsid w:val="00201E24"/>
    <w:rsid w:val="002057B0"/>
    <w:rsid w:val="00210081"/>
    <w:rsid w:val="00210343"/>
    <w:rsid w:val="002124DA"/>
    <w:rsid w:val="00212614"/>
    <w:rsid w:val="00215A55"/>
    <w:rsid w:val="00217825"/>
    <w:rsid w:val="0022002A"/>
    <w:rsid w:val="00223031"/>
    <w:rsid w:val="002246CE"/>
    <w:rsid w:val="00224B27"/>
    <w:rsid w:val="00226A12"/>
    <w:rsid w:val="00230DB8"/>
    <w:rsid w:val="00234598"/>
    <w:rsid w:val="002354C7"/>
    <w:rsid w:val="0024089E"/>
    <w:rsid w:val="00246D3F"/>
    <w:rsid w:val="002512FE"/>
    <w:rsid w:val="00251CD1"/>
    <w:rsid w:val="00252622"/>
    <w:rsid w:val="002540CF"/>
    <w:rsid w:val="00271D19"/>
    <w:rsid w:val="0027393C"/>
    <w:rsid w:val="002768EE"/>
    <w:rsid w:val="00290D1C"/>
    <w:rsid w:val="00291F0D"/>
    <w:rsid w:val="00292C8D"/>
    <w:rsid w:val="00294EB1"/>
    <w:rsid w:val="00296EF3"/>
    <w:rsid w:val="002A16C5"/>
    <w:rsid w:val="002A209D"/>
    <w:rsid w:val="002C1730"/>
    <w:rsid w:val="002C1E97"/>
    <w:rsid w:val="002C2BA5"/>
    <w:rsid w:val="002C4E96"/>
    <w:rsid w:val="002D0251"/>
    <w:rsid w:val="002E029C"/>
    <w:rsid w:val="002E109E"/>
    <w:rsid w:val="002E4710"/>
    <w:rsid w:val="002E7ABC"/>
    <w:rsid w:val="002F0C20"/>
    <w:rsid w:val="002F4A5E"/>
    <w:rsid w:val="002F6D8B"/>
    <w:rsid w:val="002F6F15"/>
    <w:rsid w:val="00304ADC"/>
    <w:rsid w:val="003122FA"/>
    <w:rsid w:val="00313A91"/>
    <w:rsid w:val="00314AD2"/>
    <w:rsid w:val="00316C32"/>
    <w:rsid w:val="00322147"/>
    <w:rsid w:val="003255D9"/>
    <w:rsid w:val="00327B0F"/>
    <w:rsid w:val="003339B3"/>
    <w:rsid w:val="00337813"/>
    <w:rsid w:val="003406E6"/>
    <w:rsid w:val="00340856"/>
    <w:rsid w:val="00342CF9"/>
    <w:rsid w:val="0035094E"/>
    <w:rsid w:val="0035401E"/>
    <w:rsid w:val="003556BF"/>
    <w:rsid w:val="003572A6"/>
    <w:rsid w:val="0036396B"/>
    <w:rsid w:val="00364E39"/>
    <w:rsid w:val="00364F1A"/>
    <w:rsid w:val="00365F20"/>
    <w:rsid w:val="00366713"/>
    <w:rsid w:val="00374958"/>
    <w:rsid w:val="0037593D"/>
    <w:rsid w:val="00375BBB"/>
    <w:rsid w:val="00376E9A"/>
    <w:rsid w:val="0038015F"/>
    <w:rsid w:val="003806DE"/>
    <w:rsid w:val="0038353A"/>
    <w:rsid w:val="003913E6"/>
    <w:rsid w:val="00394BBA"/>
    <w:rsid w:val="00395FE0"/>
    <w:rsid w:val="003A14C4"/>
    <w:rsid w:val="003A3296"/>
    <w:rsid w:val="003A554C"/>
    <w:rsid w:val="003A562A"/>
    <w:rsid w:val="003B467C"/>
    <w:rsid w:val="003B5AEE"/>
    <w:rsid w:val="003B796D"/>
    <w:rsid w:val="003C1C41"/>
    <w:rsid w:val="003C3E48"/>
    <w:rsid w:val="003C58B4"/>
    <w:rsid w:val="003D2E98"/>
    <w:rsid w:val="003D4C38"/>
    <w:rsid w:val="003E0D64"/>
    <w:rsid w:val="003E0F31"/>
    <w:rsid w:val="003E498E"/>
    <w:rsid w:val="003E4A0C"/>
    <w:rsid w:val="003E6404"/>
    <w:rsid w:val="003E6E5B"/>
    <w:rsid w:val="003F1AA7"/>
    <w:rsid w:val="003F46CF"/>
    <w:rsid w:val="003F6252"/>
    <w:rsid w:val="00402BA6"/>
    <w:rsid w:val="004045D3"/>
    <w:rsid w:val="00406395"/>
    <w:rsid w:val="004117C1"/>
    <w:rsid w:val="00416D03"/>
    <w:rsid w:val="004213BF"/>
    <w:rsid w:val="004228A6"/>
    <w:rsid w:val="00424281"/>
    <w:rsid w:val="0042666E"/>
    <w:rsid w:val="004267D9"/>
    <w:rsid w:val="004302E6"/>
    <w:rsid w:val="00431AB7"/>
    <w:rsid w:val="0043216F"/>
    <w:rsid w:val="004358CA"/>
    <w:rsid w:val="0043655F"/>
    <w:rsid w:val="00436A36"/>
    <w:rsid w:val="004373DD"/>
    <w:rsid w:val="0044476D"/>
    <w:rsid w:val="00445165"/>
    <w:rsid w:val="004505ED"/>
    <w:rsid w:val="00457115"/>
    <w:rsid w:val="004645EE"/>
    <w:rsid w:val="0047259F"/>
    <w:rsid w:val="00473F36"/>
    <w:rsid w:val="00475FA0"/>
    <w:rsid w:val="00492DAE"/>
    <w:rsid w:val="0049385D"/>
    <w:rsid w:val="00495F92"/>
    <w:rsid w:val="004A0921"/>
    <w:rsid w:val="004A4B74"/>
    <w:rsid w:val="004B0482"/>
    <w:rsid w:val="004B500C"/>
    <w:rsid w:val="004C165E"/>
    <w:rsid w:val="004C5328"/>
    <w:rsid w:val="004D587D"/>
    <w:rsid w:val="004D6CB0"/>
    <w:rsid w:val="004F5B7F"/>
    <w:rsid w:val="00504B20"/>
    <w:rsid w:val="0051083E"/>
    <w:rsid w:val="0051190C"/>
    <w:rsid w:val="0052030A"/>
    <w:rsid w:val="005227B7"/>
    <w:rsid w:val="00527021"/>
    <w:rsid w:val="00527F3F"/>
    <w:rsid w:val="005309E9"/>
    <w:rsid w:val="0053575C"/>
    <w:rsid w:val="00535953"/>
    <w:rsid w:val="00537125"/>
    <w:rsid w:val="0054041E"/>
    <w:rsid w:val="005446F4"/>
    <w:rsid w:val="00550791"/>
    <w:rsid w:val="0055250F"/>
    <w:rsid w:val="00560FF0"/>
    <w:rsid w:val="0056207A"/>
    <w:rsid w:val="00562132"/>
    <w:rsid w:val="00564C92"/>
    <w:rsid w:val="0056686C"/>
    <w:rsid w:val="005702B4"/>
    <w:rsid w:val="0057079E"/>
    <w:rsid w:val="0057176D"/>
    <w:rsid w:val="00573D87"/>
    <w:rsid w:val="005766C2"/>
    <w:rsid w:val="005841F9"/>
    <w:rsid w:val="00585797"/>
    <w:rsid w:val="0058607E"/>
    <w:rsid w:val="00586831"/>
    <w:rsid w:val="005908A0"/>
    <w:rsid w:val="005964A9"/>
    <w:rsid w:val="005A4844"/>
    <w:rsid w:val="005B1834"/>
    <w:rsid w:val="005B19F9"/>
    <w:rsid w:val="005B4AB5"/>
    <w:rsid w:val="005B5D1B"/>
    <w:rsid w:val="005C0513"/>
    <w:rsid w:val="005C221E"/>
    <w:rsid w:val="005C22B5"/>
    <w:rsid w:val="005C7530"/>
    <w:rsid w:val="005D14EC"/>
    <w:rsid w:val="005E073F"/>
    <w:rsid w:val="005E2868"/>
    <w:rsid w:val="005E3D26"/>
    <w:rsid w:val="005E48F3"/>
    <w:rsid w:val="005E4A7D"/>
    <w:rsid w:val="005E5395"/>
    <w:rsid w:val="005E7874"/>
    <w:rsid w:val="005F0374"/>
    <w:rsid w:val="005F0B67"/>
    <w:rsid w:val="005F19A3"/>
    <w:rsid w:val="005F19CA"/>
    <w:rsid w:val="005F1B00"/>
    <w:rsid w:val="005F23B2"/>
    <w:rsid w:val="005F276D"/>
    <w:rsid w:val="005F5807"/>
    <w:rsid w:val="005F6BFC"/>
    <w:rsid w:val="005F70F0"/>
    <w:rsid w:val="006001A5"/>
    <w:rsid w:val="0060032F"/>
    <w:rsid w:val="00602E1F"/>
    <w:rsid w:val="00603571"/>
    <w:rsid w:val="00607038"/>
    <w:rsid w:val="006141C9"/>
    <w:rsid w:val="00617A0B"/>
    <w:rsid w:val="006209E4"/>
    <w:rsid w:val="00622808"/>
    <w:rsid w:val="00624C0E"/>
    <w:rsid w:val="006461DD"/>
    <w:rsid w:val="00653A6A"/>
    <w:rsid w:val="00653D12"/>
    <w:rsid w:val="0065591D"/>
    <w:rsid w:val="00663043"/>
    <w:rsid w:val="00665E73"/>
    <w:rsid w:val="00671790"/>
    <w:rsid w:val="006737F5"/>
    <w:rsid w:val="0067541A"/>
    <w:rsid w:val="00676665"/>
    <w:rsid w:val="006810E8"/>
    <w:rsid w:val="00684ECE"/>
    <w:rsid w:val="00685F53"/>
    <w:rsid w:val="00686AB4"/>
    <w:rsid w:val="00686EFE"/>
    <w:rsid w:val="00687860"/>
    <w:rsid w:val="006A26DF"/>
    <w:rsid w:val="006A501C"/>
    <w:rsid w:val="006B0CF5"/>
    <w:rsid w:val="006B490B"/>
    <w:rsid w:val="006C0545"/>
    <w:rsid w:val="006C3473"/>
    <w:rsid w:val="006C541B"/>
    <w:rsid w:val="006D622F"/>
    <w:rsid w:val="006E734B"/>
    <w:rsid w:val="006E771C"/>
    <w:rsid w:val="006F0EF9"/>
    <w:rsid w:val="006F32C5"/>
    <w:rsid w:val="006F5B45"/>
    <w:rsid w:val="006F6F5C"/>
    <w:rsid w:val="006F79BC"/>
    <w:rsid w:val="00700EB6"/>
    <w:rsid w:val="00703EA2"/>
    <w:rsid w:val="0070559D"/>
    <w:rsid w:val="00711F63"/>
    <w:rsid w:val="0071376B"/>
    <w:rsid w:val="0071533E"/>
    <w:rsid w:val="00715FC7"/>
    <w:rsid w:val="007171F6"/>
    <w:rsid w:val="007206B1"/>
    <w:rsid w:val="00724011"/>
    <w:rsid w:val="007258C2"/>
    <w:rsid w:val="007303E4"/>
    <w:rsid w:val="007324D2"/>
    <w:rsid w:val="00744618"/>
    <w:rsid w:val="00753E59"/>
    <w:rsid w:val="00761E50"/>
    <w:rsid w:val="00763928"/>
    <w:rsid w:val="007655E9"/>
    <w:rsid w:val="0076730E"/>
    <w:rsid w:val="00771A65"/>
    <w:rsid w:val="007732BB"/>
    <w:rsid w:val="007748D8"/>
    <w:rsid w:val="007776B7"/>
    <w:rsid w:val="00780F23"/>
    <w:rsid w:val="00786AE7"/>
    <w:rsid w:val="00790BFB"/>
    <w:rsid w:val="00791197"/>
    <w:rsid w:val="00791B34"/>
    <w:rsid w:val="00795AD5"/>
    <w:rsid w:val="007A285D"/>
    <w:rsid w:val="007A2B52"/>
    <w:rsid w:val="007A58EA"/>
    <w:rsid w:val="007B729A"/>
    <w:rsid w:val="007C6EB5"/>
    <w:rsid w:val="007C7074"/>
    <w:rsid w:val="007D1380"/>
    <w:rsid w:val="007D20A0"/>
    <w:rsid w:val="007D46A9"/>
    <w:rsid w:val="007E094A"/>
    <w:rsid w:val="007E31FE"/>
    <w:rsid w:val="007E47B3"/>
    <w:rsid w:val="007E67C4"/>
    <w:rsid w:val="007E7034"/>
    <w:rsid w:val="00800067"/>
    <w:rsid w:val="00802CE6"/>
    <w:rsid w:val="00803F32"/>
    <w:rsid w:val="00804C8B"/>
    <w:rsid w:val="00805899"/>
    <w:rsid w:val="00805D3F"/>
    <w:rsid w:val="00806140"/>
    <w:rsid w:val="0080657A"/>
    <w:rsid w:val="00811AD6"/>
    <w:rsid w:val="00814F8C"/>
    <w:rsid w:val="00823FCB"/>
    <w:rsid w:val="00825202"/>
    <w:rsid w:val="0082562F"/>
    <w:rsid w:val="00831A74"/>
    <w:rsid w:val="00831EED"/>
    <w:rsid w:val="008431A2"/>
    <w:rsid w:val="00853809"/>
    <w:rsid w:val="0085425A"/>
    <w:rsid w:val="0085485E"/>
    <w:rsid w:val="00857019"/>
    <w:rsid w:val="008631C9"/>
    <w:rsid w:val="00864752"/>
    <w:rsid w:val="008752BA"/>
    <w:rsid w:val="00875880"/>
    <w:rsid w:val="00877549"/>
    <w:rsid w:val="00880B06"/>
    <w:rsid w:val="00882ED1"/>
    <w:rsid w:val="0088472D"/>
    <w:rsid w:val="008915F7"/>
    <w:rsid w:val="00892571"/>
    <w:rsid w:val="008A279D"/>
    <w:rsid w:val="008A41D6"/>
    <w:rsid w:val="008A43A8"/>
    <w:rsid w:val="008A693F"/>
    <w:rsid w:val="008A6E08"/>
    <w:rsid w:val="008B0FB1"/>
    <w:rsid w:val="008B16F0"/>
    <w:rsid w:val="008B25B8"/>
    <w:rsid w:val="008B48F5"/>
    <w:rsid w:val="008B49E1"/>
    <w:rsid w:val="008B538A"/>
    <w:rsid w:val="008C0633"/>
    <w:rsid w:val="008C0A40"/>
    <w:rsid w:val="008D39AF"/>
    <w:rsid w:val="008D4205"/>
    <w:rsid w:val="008D6DC6"/>
    <w:rsid w:val="008D71D1"/>
    <w:rsid w:val="008E01EE"/>
    <w:rsid w:val="008E1DD8"/>
    <w:rsid w:val="008E5D7E"/>
    <w:rsid w:val="008E7E22"/>
    <w:rsid w:val="008F1596"/>
    <w:rsid w:val="008F22E1"/>
    <w:rsid w:val="0090100D"/>
    <w:rsid w:val="00901022"/>
    <w:rsid w:val="009049CD"/>
    <w:rsid w:val="00912622"/>
    <w:rsid w:val="00916A3E"/>
    <w:rsid w:val="00921888"/>
    <w:rsid w:val="00923835"/>
    <w:rsid w:val="00924BC6"/>
    <w:rsid w:val="00925494"/>
    <w:rsid w:val="00935A20"/>
    <w:rsid w:val="009415F2"/>
    <w:rsid w:val="00941CB1"/>
    <w:rsid w:val="009425FB"/>
    <w:rsid w:val="00944CF6"/>
    <w:rsid w:val="00947E04"/>
    <w:rsid w:val="00951B9C"/>
    <w:rsid w:val="00953BD3"/>
    <w:rsid w:val="009566DA"/>
    <w:rsid w:val="009568CC"/>
    <w:rsid w:val="00957F87"/>
    <w:rsid w:val="00964C13"/>
    <w:rsid w:val="0096525A"/>
    <w:rsid w:val="00971532"/>
    <w:rsid w:val="00972184"/>
    <w:rsid w:val="00973BD2"/>
    <w:rsid w:val="00981D6D"/>
    <w:rsid w:val="00985893"/>
    <w:rsid w:val="00987F71"/>
    <w:rsid w:val="009929D0"/>
    <w:rsid w:val="00993DC6"/>
    <w:rsid w:val="009956A4"/>
    <w:rsid w:val="009B33EB"/>
    <w:rsid w:val="009B4810"/>
    <w:rsid w:val="009B76B2"/>
    <w:rsid w:val="009C2B4D"/>
    <w:rsid w:val="009C7C79"/>
    <w:rsid w:val="009D01D5"/>
    <w:rsid w:val="009D0829"/>
    <w:rsid w:val="009D20F1"/>
    <w:rsid w:val="009D506E"/>
    <w:rsid w:val="009D7190"/>
    <w:rsid w:val="009E49F9"/>
    <w:rsid w:val="009E4EE1"/>
    <w:rsid w:val="009F06B0"/>
    <w:rsid w:val="009F1717"/>
    <w:rsid w:val="009F5816"/>
    <w:rsid w:val="009F6BA9"/>
    <w:rsid w:val="00A019E6"/>
    <w:rsid w:val="00A022EE"/>
    <w:rsid w:val="00A02D9F"/>
    <w:rsid w:val="00A05E11"/>
    <w:rsid w:val="00A10DE4"/>
    <w:rsid w:val="00A207E5"/>
    <w:rsid w:val="00A21117"/>
    <w:rsid w:val="00A23B2E"/>
    <w:rsid w:val="00A25103"/>
    <w:rsid w:val="00A30615"/>
    <w:rsid w:val="00A33066"/>
    <w:rsid w:val="00A35A90"/>
    <w:rsid w:val="00A458CA"/>
    <w:rsid w:val="00A46757"/>
    <w:rsid w:val="00A55690"/>
    <w:rsid w:val="00A624EB"/>
    <w:rsid w:val="00A62938"/>
    <w:rsid w:val="00A738B4"/>
    <w:rsid w:val="00A757A1"/>
    <w:rsid w:val="00A77ED0"/>
    <w:rsid w:val="00A812AA"/>
    <w:rsid w:val="00A8179E"/>
    <w:rsid w:val="00A855D1"/>
    <w:rsid w:val="00A85B1D"/>
    <w:rsid w:val="00A85D9F"/>
    <w:rsid w:val="00A86634"/>
    <w:rsid w:val="00A8722C"/>
    <w:rsid w:val="00A904C5"/>
    <w:rsid w:val="00A906CB"/>
    <w:rsid w:val="00A92ACA"/>
    <w:rsid w:val="00A952B6"/>
    <w:rsid w:val="00AA69CD"/>
    <w:rsid w:val="00AA6A85"/>
    <w:rsid w:val="00AA71FF"/>
    <w:rsid w:val="00AB0619"/>
    <w:rsid w:val="00AB2FFC"/>
    <w:rsid w:val="00AB6EA9"/>
    <w:rsid w:val="00AC11A7"/>
    <w:rsid w:val="00AD7091"/>
    <w:rsid w:val="00AD70EE"/>
    <w:rsid w:val="00AE586B"/>
    <w:rsid w:val="00AF20D7"/>
    <w:rsid w:val="00AF22B9"/>
    <w:rsid w:val="00AF5CC6"/>
    <w:rsid w:val="00B15FD3"/>
    <w:rsid w:val="00B26085"/>
    <w:rsid w:val="00B32890"/>
    <w:rsid w:val="00B32A59"/>
    <w:rsid w:val="00B32FEA"/>
    <w:rsid w:val="00B3338B"/>
    <w:rsid w:val="00B33833"/>
    <w:rsid w:val="00B37562"/>
    <w:rsid w:val="00B418AE"/>
    <w:rsid w:val="00B43D47"/>
    <w:rsid w:val="00B46F00"/>
    <w:rsid w:val="00B50D50"/>
    <w:rsid w:val="00B536B1"/>
    <w:rsid w:val="00B53BE1"/>
    <w:rsid w:val="00B54A79"/>
    <w:rsid w:val="00B54B70"/>
    <w:rsid w:val="00B569F9"/>
    <w:rsid w:val="00B60A28"/>
    <w:rsid w:val="00B60EB2"/>
    <w:rsid w:val="00B6329C"/>
    <w:rsid w:val="00B66644"/>
    <w:rsid w:val="00B73F2A"/>
    <w:rsid w:val="00B741C3"/>
    <w:rsid w:val="00B7517B"/>
    <w:rsid w:val="00B7564C"/>
    <w:rsid w:val="00B770F5"/>
    <w:rsid w:val="00B80D3D"/>
    <w:rsid w:val="00B834FB"/>
    <w:rsid w:val="00B874A3"/>
    <w:rsid w:val="00B928AC"/>
    <w:rsid w:val="00B93662"/>
    <w:rsid w:val="00B963C2"/>
    <w:rsid w:val="00BB518D"/>
    <w:rsid w:val="00BB6E8E"/>
    <w:rsid w:val="00BB7CC5"/>
    <w:rsid w:val="00BC1817"/>
    <w:rsid w:val="00BC3B6B"/>
    <w:rsid w:val="00BD22FA"/>
    <w:rsid w:val="00BD284F"/>
    <w:rsid w:val="00BD79BA"/>
    <w:rsid w:val="00BE0792"/>
    <w:rsid w:val="00BE65A1"/>
    <w:rsid w:val="00BE6949"/>
    <w:rsid w:val="00BF6933"/>
    <w:rsid w:val="00C00A3A"/>
    <w:rsid w:val="00C01A6D"/>
    <w:rsid w:val="00C01D16"/>
    <w:rsid w:val="00C03ACE"/>
    <w:rsid w:val="00C100A7"/>
    <w:rsid w:val="00C10504"/>
    <w:rsid w:val="00C11F9F"/>
    <w:rsid w:val="00C120BF"/>
    <w:rsid w:val="00C125EE"/>
    <w:rsid w:val="00C15B2F"/>
    <w:rsid w:val="00C20FB1"/>
    <w:rsid w:val="00C23ADF"/>
    <w:rsid w:val="00C35B82"/>
    <w:rsid w:val="00C37997"/>
    <w:rsid w:val="00C455C1"/>
    <w:rsid w:val="00C46123"/>
    <w:rsid w:val="00C50E83"/>
    <w:rsid w:val="00C51D40"/>
    <w:rsid w:val="00C57125"/>
    <w:rsid w:val="00C6752A"/>
    <w:rsid w:val="00C8410F"/>
    <w:rsid w:val="00C90831"/>
    <w:rsid w:val="00C9341C"/>
    <w:rsid w:val="00CA1933"/>
    <w:rsid w:val="00CB3367"/>
    <w:rsid w:val="00CB3DB6"/>
    <w:rsid w:val="00CB57CF"/>
    <w:rsid w:val="00CB7BDD"/>
    <w:rsid w:val="00CC0B41"/>
    <w:rsid w:val="00CC0DCB"/>
    <w:rsid w:val="00CC36FB"/>
    <w:rsid w:val="00CC3B44"/>
    <w:rsid w:val="00CC3DBD"/>
    <w:rsid w:val="00CC5D8C"/>
    <w:rsid w:val="00CC7304"/>
    <w:rsid w:val="00CD64DA"/>
    <w:rsid w:val="00CD7C17"/>
    <w:rsid w:val="00CE1F96"/>
    <w:rsid w:val="00CE261F"/>
    <w:rsid w:val="00CE6CC2"/>
    <w:rsid w:val="00CF0234"/>
    <w:rsid w:val="00CF2F32"/>
    <w:rsid w:val="00CF49E4"/>
    <w:rsid w:val="00D00DB0"/>
    <w:rsid w:val="00D01C55"/>
    <w:rsid w:val="00D037D3"/>
    <w:rsid w:val="00D038DB"/>
    <w:rsid w:val="00D215A7"/>
    <w:rsid w:val="00D21EF7"/>
    <w:rsid w:val="00D23216"/>
    <w:rsid w:val="00D312E7"/>
    <w:rsid w:val="00D32E54"/>
    <w:rsid w:val="00D3638A"/>
    <w:rsid w:val="00D365EA"/>
    <w:rsid w:val="00D413AD"/>
    <w:rsid w:val="00D53FBC"/>
    <w:rsid w:val="00D553CB"/>
    <w:rsid w:val="00D56732"/>
    <w:rsid w:val="00D577F2"/>
    <w:rsid w:val="00D57C50"/>
    <w:rsid w:val="00D65C88"/>
    <w:rsid w:val="00D65FC4"/>
    <w:rsid w:val="00D66224"/>
    <w:rsid w:val="00D667D6"/>
    <w:rsid w:val="00D81370"/>
    <w:rsid w:val="00D8178E"/>
    <w:rsid w:val="00D82B84"/>
    <w:rsid w:val="00D85D57"/>
    <w:rsid w:val="00D872AA"/>
    <w:rsid w:val="00D91073"/>
    <w:rsid w:val="00D9192B"/>
    <w:rsid w:val="00DA6735"/>
    <w:rsid w:val="00DA6D0F"/>
    <w:rsid w:val="00DA7347"/>
    <w:rsid w:val="00DA7617"/>
    <w:rsid w:val="00DB127D"/>
    <w:rsid w:val="00DB5733"/>
    <w:rsid w:val="00DB5A2D"/>
    <w:rsid w:val="00DB658A"/>
    <w:rsid w:val="00DC2EFA"/>
    <w:rsid w:val="00DC4D3E"/>
    <w:rsid w:val="00DC5837"/>
    <w:rsid w:val="00DE2002"/>
    <w:rsid w:val="00DE51FF"/>
    <w:rsid w:val="00DF40B5"/>
    <w:rsid w:val="00DF5E0F"/>
    <w:rsid w:val="00DF6B76"/>
    <w:rsid w:val="00E0330D"/>
    <w:rsid w:val="00E03430"/>
    <w:rsid w:val="00E038D7"/>
    <w:rsid w:val="00E12DE8"/>
    <w:rsid w:val="00E167D3"/>
    <w:rsid w:val="00E17FB8"/>
    <w:rsid w:val="00E200FC"/>
    <w:rsid w:val="00E20C08"/>
    <w:rsid w:val="00E211BB"/>
    <w:rsid w:val="00E24413"/>
    <w:rsid w:val="00E314F2"/>
    <w:rsid w:val="00E31906"/>
    <w:rsid w:val="00E45783"/>
    <w:rsid w:val="00E46101"/>
    <w:rsid w:val="00E513E6"/>
    <w:rsid w:val="00E5172F"/>
    <w:rsid w:val="00E5578E"/>
    <w:rsid w:val="00E57B66"/>
    <w:rsid w:val="00E60B02"/>
    <w:rsid w:val="00E63F6A"/>
    <w:rsid w:val="00E64F3C"/>
    <w:rsid w:val="00E6771B"/>
    <w:rsid w:val="00E71976"/>
    <w:rsid w:val="00E73A22"/>
    <w:rsid w:val="00E74BDA"/>
    <w:rsid w:val="00E76F6C"/>
    <w:rsid w:val="00E81DC6"/>
    <w:rsid w:val="00E84EA1"/>
    <w:rsid w:val="00E93D91"/>
    <w:rsid w:val="00E976B6"/>
    <w:rsid w:val="00EB335E"/>
    <w:rsid w:val="00EC38DC"/>
    <w:rsid w:val="00EC5B91"/>
    <w:rsid w:val="00ED0E3D"/>
    <w:rsid w:val="00ED119E"/>
    <w:rsid w:val="00ED5E3E"/>
    <w:rsid w:val="00EE731B"/>
    <w:rsid w:val="00EF123D"/>
    <w:rsid w:val="00EF20B1"/>
    <w:rsid w:val="00EF24FB"/>
    <w:rsid w:val="00EF2C14"/>
    <w:rsid w:val="00EF30AA"/>
    <w:rsid w:val="00EF3A39"/>
    <w:rsid w:val="00F039C4"/>
    <w:rsid w:val="00F072DA"/>
    <w:rsid w:val="00F076F9"/>
    <w:rsid w:val="00F10D74"/>
    <w:rsid w:val="00F12BD1"/>
    <w:rsid w:val="00F12F95"/>
    <w:rsid w:val="00F2026B"/>
    <w:rsid w:val="00F207CF"/>
    <w:rsid w:val="00F213E7"/>
    <w:rsid w:val="00F23928"/>
    <w:rsid w:val="00F27F9C"/>
    <w:rsid w:val="00F3073E"/>
    <w:rsid w:val="00F34EC2"/>
    <w:rsid w:val="00F41353"/>
    <w:rsid w:val="00F4197A"/>
    <w:rsid w:val="00F42FAD"/>
    <w:rsid w:val="00F47A21"/>
    <w:rsid w:val="00F54BE8"/>
    <w:rsid w:val="00F616A2"/>
    <w:rsid w:val="00F6240F"/>
    <w:rsid w:val="00F65395"/>
    <w:rsid w:val="00F663C0"/>
    <w:rsid w:val="00F70963"/>
    <w:rsid w:val="00F71C71"/>
    <w:rsid w:val="00F76F9C"/>
    <w:rsid w:val="00F813F6"/>
    <w:rsid w:val="00F87830"/>
    <w:rsid w:val="00F9055D"/>
    <w:rsid w:val="00F946DD"/>
    <w:rsid w:val="00F9629E"/>
    <w:rsid w:val="00F975FE"/>
    <w:rsid w:val="00FA3EBB"/>
    <w:rsid w:val="00FA5A28"/>
    <w:rsid w:val="00FA690E"/>
    <w:rsid w:val="00FA71E5"/>
    <w:rsid w:val="00FB2BED"/>
    <w:rsid w:val="00FB3CD8"/>
    <w:rsid w:val="00FB79B1"/>
    <w:rsid w:val="00FC14AC"/>
    <w:rsid w:val="00FC1DDC"/>
    <w:rsid w:val="00FC7C7E"/>
    <w:rsid w:val="00FD4DD6"/>
    <w:rsid w:val="00FD5C56"/>
    <w:rsid w:val="00FE4A4E"/>
    <w:rsid w:val="00FE6528"/>
    <w:rsid w:val="00FF297B"/>
    <w:rsid w:val="00FF2DE7"/>
    <w:rsid w:val="00FF418F"/>
    <w:rsid w:val="00FF634B"/>
    <w:rsid w:val="00FF6A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4097" fillcolor="none [1951]" strokecolor="none [3212]">
      <v:fill color="none [1951]"/>
      <v:stroke color="none [3212]"/>
    </o:shapedefaults>
    <o:shapelayout v:ext="edit">
      <o:idmap v:ext="edit" data="1"/>
    </o:shapelayout>
  </w:shapeDefaults>
  <w:decimalSymbol w:val="."/>
  <w:listSeparator w:val=","/>
  <w14:docId w14:val="1913B270"/>
  <w15:docId w15:val="{A37B1780-CC0E-4B15-AE7A-25BDF35338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next w:val="ListParagraph"/>
    <w:qFormat/>
    <w:rsid w:val="00D312E7"/>
    <w:pPr>
      <w:spacing w:line="360" w:lineRule="auto"/>
      <w:ind w:left="720"/>
    </w:pPr>
    <w:rPr>
      <w:sz w:val="22"/>
      <w:szCs w:val="22"/>
      <w:lang w:eastAsia="en-US"/>
    </w:rPr>
  </w:style>
  <w:style w:type="paragraph" w:styleId="Heading1">
    <w:name w:val="heading 1"/>
    <w:next w:val="Normal"/>
    <w:link w:val="Heading1Char"/>
    <w:qFormat/>
    <w:rsid w:val="009C7C79"/>
    <w:pPr>
      <w:keepNext/>
      <w:spacing w:before="240" w:after="60" w:line="360" w:lineRule="auto"/>
      <w:outlineLvl w:val="0"/>
    </w:pPr>
    <w:rPr>
      <w:rFonts w:eastAsia="Times New Roman" w:cs="Arial"/>
      <w:b/>
      <w:color w:val="000000" w:themeColor="text1"/>
      <w:sz w:val="28"/>
      <w:szCs w:val="28"/>
      <w:lang w:eastAsia="en-US"/>
    </w:rPr>
  </w:style>
  <w:style w:type="paragraph" w:styleId="Heading2">
    <w:name w:val="heading 2"/>
    <w:basedOn w:val="Normal"/>
    <w:next w:val="Normal"/>
    <w:link w:val="Heading2Char"/>
    <w:qFormat/>
    <w:rsid w:val="000468FB"/>
    <w:pPr>
      <w:outlineLvl w:val="1"/>
    </w:pPr>
    <w:rPr>
      <w:b/>
      <w:sz w:val="24"/>
      <w:szCs w:val="24"/>
    </w:rPr>
  </w:style>
  <w:style w:type="paragraph" w:styleId="Heading3">
    <w:name w:val="heading 3"/>
    <w:next w:val="BodyText"/>
    <w:link w:val="Heading3Char"/>
    <w:qFormat/>
    <w:rsid w:val="005F1B00"/>
    <w:pPr>
      <w:keepNext/>
      <w:tabs>
        <w:tab w:val="left" w:pos="907"/>
      </w:tabs>
      <w:spacing w:before="200" w:after="120"/>
      <w:outlineLvl w:val="2"/>
    </w:pPr>
    <w:rPr>
      <w:rFonts w:eastAsia="Times New Roman" w:cs="Arial"/>
      <w:b/>
      <w:color w:val="548DD4"/>
      <w:sz w:val="24"/>
      <w:szCs w:val="26"/>
      <w:lang w:eastAsia="en-US"/>
    </w:rPr>
  </w:style>
  <w:style w:type="paragraph" w:styleId="Heading4">
    <w:name w:val="heading 4"/>
    <w:next w:val="BodyText"/>
    <w:link w:val="Heading4Char"/>
    <w:qFormat/>
    <w:rsid w:val="005F1B00"/>
    <w:pPr>
      <w:keepNext/>
      <w:spacing w:before="120" w:after="100"/>
      <w:outlineLvl w:val="3"/>
    </w:pPr>
    <w:rPr>
      <w:rFonts w:eastAsia="Times New Roman" w:cs="Arial"/>
      <w:b/>
      <w:color w:val="548DD4"/>
      <w:lang w:eastAsia="en-US"/>
    </w:rPr>
  </w:style>
  <w:style w:type="paragraph" w:styleId="Heading5">
    <w:name w:val="heading 5"/>
    <w:basedOn w:val="Normal"/>
    <w:next w:val="Normal"/>
    <w:link w:val="Heading5Char"/>
    <w:qFormat/>
    <w:rsid w:val="008B25B8"/>
    <w:pPr>
      <w:spacing w:before="240" w:after="60" w:line="240" w:lineRule="auto"/>
      <w:outlineLvl w:val="4"/>
    </w:pPr>
    <w:rPr>
      <w:rFonts w:ascii="Arial" w:eastAsia="Times New Roman" w:hAnsi="Arial" w:cs="Arial"/>
      <w:bCs/>
      <w:iCs/>
      <w:color w:val="FF0000"/>
      <w:sz w:val="28"/>
      <w:szCs w:val="26"/>
      <w:u w:val="single"/>
    </w:rPr>
  </w:style>
  <w:style w:type="paragraph" w:styleId="Heading6">
    <w:name w:val="heading 6"/>
    <w:basedOn w:val="Normal"/>
    <w:next w:val="Normal"/>
    <w:link w:val="Heading6Char"/>
    <w:qFormat/>
    <w:rsid w:val="008B25B8"/>
    <w:pPr>
      <w:spacing w:before="240" w:after="60" w:line="240" w:lineRule="auto"/>
      <w:outlineLvl w:val="5"/>
    </w:pPr>
    <w:rPr>
      <w:rFonts w:ascii="Arial" w:eastAsia="Times New Roman" w:hAnsi="Arial" w:cs="Arial"/>
      <w:b/>
      <w:bCs/>
      <w:color w:val="FF0000"/>
      <w:sz w:val="28"/>
      <w:szCs w:val="20"/>
      <w:u w:val="single"/>
    </w:rPr>
  </w:style>
  <w:style w:type="paragraph" w:styleId="Heading7">
    <w:name w:val="heading 7"/>
    <w:basedOn w:val="Normal"/>
    <w:next w:val="Normal"/>
    <w:link w:val="Heading7Char"/>
    <w:qFormat/>
    <w:rsid w:val="008B25B8"/>
    <w:pPr>
      <w:spacing w:before="240" w:after="60" w:line="240" w:lineRule="auto"/>
      <w:outlineLvl w:val="6"/>
    </w:pPr>
    <w:rPr>
      <w:rFonts w:ascii="Arial" w:eastAsia="Times New Roman" w:hAnsi="Arial" w:cs="Arial"/>
      <w:color w:val="FF0000"/>
      <w:sz w:val="28"/>
      <w:szCs w:val="24"/>
      <w:u w:val="single"/>
    </w:rPr>
  </w:style>
  <w:style w:type="paragraph" w:styleId="Heading8">
    <w:name w:val="heading 8"/>
    <w:basedOn w:val="Normal"/>
    <w:next w:val="Normal"/>
    <w:link w:val="Heading8Char"/>
    <w:qFormat/>
    <w:rsid w:val="008B25B8"/>
    <w:pPr>
      <w:spacing w:before="240" w:after="60" w:line="240" w:lineRule="auto"/>
      <w:outlineLvl w:val="7"/>
    </w:pPr>
    <w:rPr>
      <w:rFonts w:ascii="Arial" w:eastAsia="Times New Roman" w:hAnsi="Arial" w:cs="Arial"/>
      <w:i/>
      <w:iCs/>
      <w:color w:val="FF0000"/>
      <w:sz w:val="28"/>
      <w:szCs w:val="24"/>
      <w:u w:val="single"/>
    </w:rPr>
  </w:style>
  <w:style w:type="paragraph" w:styleId="Heading9">
    <w:name w:val="heading 9"/>
    <w:basedOn w:val="Normal"/>
    <w:link w:val="Heading9Char"/>
    <w:qFormat/>
    <w:rsid w:val="008B25B8"/>
    <w:pPr>
      <w:spacing w:before="240" w:after="60" w:line="240" w:lineRule="auto"/>
      <w:outlineLvl w:val="8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9C7C79"/>
    <w:rPr>
      <w:rFonts w:eastAsia="Times New Roman" w:cs="Arial"/>
      <w:b/>
      <w:color w:val="000000" w:themeColor="text1"/>
      <w:sz w:val="28"/>
      <w:szCs w:val="28"/>
      <w:lang w:eastAsia="en-US"/>
    </w:rPr>
  </w:style>
  <w:style w:type="character" w:customStyle="1" w:styleId="Heading2Char">
    <w:name w:val="Heading 2 Char"/>
    <w:basedOn w:val="DefaultParagraphFont"/>
    <w:link w:val="Heading2"/>
    <w:rsid w:val="000468FB"/>
    <w:rPr>
      <w:b/>
      <w:sz w:val="24"/>
      <w:szCs w:val="24"/>
      <w:lang w:eastAsia="en-US"/>
    </w:rPr>
  </w:style>
  <w:style w:type="character" w:customStyle="1" w:styleId="Heading3Char">
    <w:name w:val="Heading 3 Char"/>
    <w:basedOn w:val="DefaultParagraphFont"/>
    <w:link w:val="Heading3"/>
    <w:rsid w:val="005F1B00"/>
    <w:rPr>
      <w:rFonts w:eastAsia="Times New Roman" w:cs="Arial"/>
      <w:b/>
      <w:color w:val="548DD4"/>
      <w:sz w:val="24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rsid w:val="005F1B00"/>
    <w:rPr>
      <w:rFonts w:eastAsia="Times New Roman" w:cs="Arial"/>
      <w:b/>
      <w:color w:val="548DD4"/>
      <w:lang w:eastAsia="en-US"/>
    </w:rPr>
  </w:style>
  <w:style w:type="character" w:customStyle="1" w:styleId="Heading5Char">
    <w:name w:val="Heading 5 Char"/>
    <w:basedOn w:val="DefaultParagraphFont"/>
    <w:link w:val="Heading5"/>
    <w:rsid w:val="008B25B8"/>
    <w:rPr>
      <w:rFonts w:ascii="Arial" w:eastAsia="Times New Roman" w:hAnsi="Arial" w:cs="Arial"/>
      <w:bCs/>
      <w:iCs/>
      <w:color w:val="FF0000"/>
      <w:sz w:val="28"/>
      <w:szCs w:val="26"/>
      <w:u w:val="single"/>
    </w:rPr>
  </w:style>
  <w:style w:type="character" w:customStyle="1" w:styleId="Heading6Char">
    <w:name w:val="Heading 6 Char"/>
    <w:basedOn w:val="DefaultParagraphFont"/>
    <w:link w:val="Heading6"/>
    <w:rsid w:val="008B25B8"/>
    <w:rPr>
      <w:rFonts w:ascii="Arial" w:eastAsia="Times New Roman" w:hAnsi="Arial" w:cs="Arial"/>
      <w:b/>
      <w:bCs/>
      <w:color w:val="FF0000"/>
      <w:sz w:val="28"/>
      <w:szCs w:val="20"/>
      <w:u w:val="single"/>
    </w:rPr>
  </w:style>
  <w:style w:type="character" w:customStyle="1" w:styleId="Heading7Char">
    <w:name w:val="Heading 7 Char"/>
    <w:basedOn w:val="DefaultParagraphFont"/>
    <w:link w:val="Heading7"/>
    <w:rsid w:val="008B25B8"/>
    <w:rPr>
      <w:rFonts w:ascii="Arial" w:eastAsia="Times New Roman" w:hAnsi="Arial" w:cs="Arial"/>
      <w:color w:val="FF0000"/>
      <w:sz w:val="28"/>
      <w:szCs w:val="24"/>
      <w:u w:val="single"/>
    </w:rPr>
  </w:style>
  <w:style w:type="character" w:customStyle="1" w:styleId="Heading8Char">
    <w:name w:val="Heading 8 Char"/>
    <w:basedOn w:val="DefaultParagraphFont"/>
    <w:link w:val="Heading8"/>
    <w:rsid w:val="008B25B8"/>
    <w:rPr>
      <w:rFonts w:ascii="Arial" w:eastAsia="Times New Roman" w:hAnsi="Arial" w:cs="Arial"/>
      <w:i/>
      <w:iCs/>
      <w:color w:val="FF0000"/>
      <w:sz w:val="28"/>
      <w:szCs w:val="24"/>
      <w:u w:val="single"/>
    </w:rPr>
  </w:style>
  <w:style w:type="character" w:customStyle="1" w:styleId="Heading9Char">
    <w:name w:val="Heading 9 Char"/>
    <w:basedOn w:val="DefaultParagraphFont"/>
    <w:link w:val="Heading9"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numbering" w:styleId="ArticleSection">
    <w:name w:val="Outline List 3"/>
    <w:basedOn w:val="NoList"/>
    <w:semiHidden/>
    <w:rsid w:val="008B25B8"/>
    <w:pPr>
      <w:numPr>
        <w:numId w:val="18"/>
      </w:numPr>
    </w:pPr>
  </w:style>
  <w:style w:type="paragraph" w:customStyle="1" w:styleId="Level0-HeadingTOC">
    <w:name w:val="Level 0 - Heading (TOC)"/>
    <w:next w:val="LegalBodyText"/>
    <w:semiHidden/>
    <w:rsid w:val="008B25B8"/>
    <w:pPr>
      <w:spacing w:before="120" w:after="120"/>
      <w:outlineLvl w:val="8"/>
    </w:pPr>
    <w:rPr>
      <w:rFonts w:ascii="Arial" w:eastAsia="Times New Roman" w:hAnsi="Arial" w:cs="Arial"/>
      <w:b/>
      <w:caps/>
      <w:color w:val="81BD27"/>
      <w:sz w:val="22"/>
      <w:szCs w:val="22"/>
      <w:lang w:eastAsia="en-US"/>
    </w:rPr>
  </w:style>
  <w:style w:type="paragraph" w:customStyle="1" w:styleId="Level0-Recitals">
    <w:name w:val="Level 0 - Recitals"/>
    <w:rsid w:val="008B25B8"/>
    <w:pPr>
      <w:numPr>
        <w:numId w:val="23"/>
      </w:numPr>
      <w:tabs>
        <w:tab w:val="clear" w:pos="709"/>
        <w:tab w:val="left" w:pos="794"/>
      </w:tabs>
      <w:spacing w:before="120" w:after="120"/>
      <w:ind w:left="794" w:hanging="794"/>
    </w:pPr>
    <w:rPr>
      <w:rFonts w:ascii="Arial" w:eastAsia="Times New Roman" w:hAnsi="Arial" w:cs="Arial"/>
      <w:lang w:eastAsia="en-US"/>
    </w:rPr>
  </w:style>
  <w:style w:type="paragraph" w:styleId="Footer">
    <w:name w:val="footer"/>
    <w:link w:val="FooterChar"/>
    <w:rsid w:val="008B25B8"/>
    <w:pPr>
      <w:spacing w:before="40"/>
    </w:pPr>
    <w:rPr>
      <w:rFonts w:ascii="Arial" w:eastAsia="Times New Roman" w:hAnsi="Arial" w:cs="Arial"/>
      <w:bCs/>
      <w:snapToGrid w:val="0"/>
      <w:color w:val="81BD27"/>
      <w:sz w:val="14"/>
      <w:szCs w:val="16"/>
      <w:lang w:eastAsia="en-US"/>
    </w:rPr>
  </w:style>
  <w:style w:type="character" w:customStyle="1" w:styleId="FooterChar">
    <w:name w:val="Footer Char"/>
    <w:basedOn w:val="DefaultParagraphFont"/>
    <w:link w:val="Footer"/>
    <w:rsid w:val="008B25B8"/>
    <w:rPr>
      <w:rFonts w:ascii="Arial" w:eastAsia="Times New Roman" w:hAnsi="Arial" w:cs="Arial"/>
      <w:bCs/>
      <w:snapToGrid w:val="0"/>
      <w:color w:val="81BD27"/>
      <w:sz w:val="14"/>
      <w:szCs w:val="16"/>
      <w:lang w:val="en-AU" w:eastAsia="en-US" w:bidi="ar-SA"/>
    </w:rPr>
  </w:style>
  <w:style w:type="paragraph" w:styleId="Header">
    <w:name w:val="header"/>
    <w:link w:val="HeaderChar"/>
    <w:rsid w:val="008B25B8"/>
    <w:pPr>
      <w:pBdr>
        <w:bottom w:val="single" w:sz="4" w:space="1" w:color="839099"/>
      </w:pBdr>
    </w:pPr>
    <w:rPr>
      <w:rFonts w:ascii="Arial" w:eastAsia="Times New Roman" w:hAnsi="Arial"/>
      <w:color w:val="81BD27"/>
      <w:sz w:val="18"/>
      <w:szCs w:val="18"/>
      <w:lang w:eastAsia="en-US"/>
    </w:rPr>
  </w:style>
  <w:style w:type="character" w:customStyle="1" w:styleId="HeaderChar">
    <w:name w:val="Header Char"/>
    <w:basedOn w:val="DefaultParagraphFont"/>
    <w:link w:val="Header"/>
    <w:rsid w:val="008B25B8"/>
    <w:rPr>
      <w:rFonts w:ascii="Arial" w:eastAsia="Times New Roman" w:hAnsi="Arial"/>
      <w:color w:val="81BD27"/>
      <w:sz w:val="18"/>
      <w:szCs w:val="18"/>
      <w:lang w:val="en-AU" w:eastAsia="en-US" w:bidi="ar-SA"/>
    </w:rPr>
  </w:style>
  <w:style w:type="paragraph" w:customStyle="1" w:styleId="BodyText-Bold">
    <w:name w:val="Body Text - Bold"/>
    <w:rsid w:val="008B25B8"/>
    <w:pPr>
      <w:spacing w:before="120" w:after="120"/>
      <w:ind w:left="794"/>
    </w:pPr>
    <w:rPr>
      <w:rFonts w:ascii="Arial" w:eastAsia="Times New Roman" w:hAnsi="Arial" w:cs="Arial"/>
      <w:b/>
      <w:szCs w:val="24"/>
      <w:lang w:eastAsia="en-US"/>
    </w:rPr>
  </w:style>
  <w:style w:type="paragraph" w:styleId="BalloonText">
    <w:name w:val="Balloon Text"/>
    <w:basedOn w:val="Normal"/>
    <w:link w:val="BalloonTextChar"/>
    <w:rsid w:val="008B25B8"/>
    <w:pPr>
      <w:spacing w:line="240" w:lineRule="auto"/>
    </w:pPr>
    <w:rPr>
      <w:rFonts w:ascii="Arial" w:eastAsia="Times New Roman" w:hAnsi="Arial" w:cs="Arial"/>
      <w:sz w:val="18"/>
      <w:szCs w:val="16"/>
    </w:rPr>
  </w:style>
  <w:style w:type="character" w:customStyle="1" w:styleId="BalloonTextChar">
    <w:name w:val="Balloon Text Char"/>
    <w:basedOn w:val="DefaultParagraphFont"/>
    <w:link w:val="BalloonText"/>
    <w:rsid w:val="008B25B8"/>
    <w:rPr>
      <w:rFonts w:ascii="Arial" w:eastAsia="Times New Roman" w:hAnsi="Arial" w:cs="Arial"/>
      <w:sz w:val="18"/>
      <w:szCs w:val="16"/>
    </w:rPr>
  </w:style>
  <w:style w:type="paragraph" w:customStyle="1" w:styleId="TableText">
    <w:name w:val="Table Text"/>
    <w:rsid w:val="008B25B8"/>
    <w:pPr>
      <w:spacing w:before="40" w:after="40"/>
    </w:pPr>
    <w:rPr>
      <w:rFonts w:ascii="Arial" w:eastAsia="Times New Roman" w:hAnsi="Arial" w:cs="Arial"/>
      <w:sz w:val="18"/>
      <w:szCs w:val="18"/>
      <w:lang w:eastAsia="en-US"/>
    </w:rPr>
  </w:style>
  <w:style w:type="paragraph" w:styleId="BlockText">
    <w:name w:val="Block Text"/>
    <w:basedOn w:val="Normal"/>
    <w:semiHidden/>
    <w:rsid w:val="008B25B8"/>
    <w:pPr>
      <w:spacing w:after="120" w:line="240" w:lineRule="auto"/>
      <w:ind w:left="1440" w:right="144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customStyle="1" w:styleId="TableText-List">
    <w:name w:val="Table Text - List"/>
    <w:rsid w:val="008B25B8"/>
    <w:pPr>
      <w:numPr>
        <w:numId w:val="3"/>
      </w:numPr>
      <w:spacing w:before="60" w:after="60"/>
    </w:pPr>
    <w:rPr>
      <w:rFonts w:ascii="Arial" w:eastAsia="Times New Roman" w:hAnsi="Arial" w:cs="Arial"/>
      <w:kern w:val="22"/>
      <w:sz w:val="18"/>
      <w:szCs w:val="18"/>
      <w:lang w:eastAsia="en-US"/>
    </w:rPr>
  </w:style>
  <w:style w:type="paragraph" w:customStyle="1" w:styleId="TableText-Centred">
    <w:name w:val="Table Text - Centred"/>
    <w:rsid w:val="008B25B8"/>
    <w:pPr>
      <w:spacing w:before="60" w:after="60"/>
      <w:jc w:val="center"/>
    </w:pPr>
    <w:rPr>
      <w:rFonts w:ascii="Arial" w:eastAsia="Times New Roman" w:hAnsi="Arial" w:cs="Arial"/>
      <w:sz w:val="18"/>
      <w:szCs w:val="18"/>
      <w:lang w:eastAsia="en-US"/>
    </w:rPr>
  </w:style>
  <w:style w:type="paragraph" w:customStyle="1" w:styleId="TableHeader">
    <w:name w:val="Table Header"/>
    <w:rsid w:val="008B25B8"/>
    <w:pPr>
      <w:keepNext/>
      <w:spacing w:before="60" w:after="20"/>
    </w:pPr>
    <w:rPr>
      <w:rFonts w:ascii="Arial" w:eastAsia="Times New Roman" w:hAnsi="Arial" w:cs="Arial"/>
      <w:b/>
      <w:color w:val="FFFFFF"/>
      <w:lang w:eastAsia="en-US"/>
    </w:rPr>
  </w:style>
  <w:style w:type="paragraph" w:customStyle="1" w:styleId="TableText-CentredBold">
    <w:name w:val="Table Text - Centred / Bold"/>
    <w:rsid w:val="008B25B8"/>
    <w:pPr>
      <w:spacing w:before="60" w:after="60"/>
      <w:jc w:val="center"/>
    </w:pPr>
    <w:rPr>
      <w:rFonts w:ascii="Arial" w:eastAsia="Times New Roman" w:hAnsi="Arial" w:cs="Arial"/>
      <w:b/>
      <w:sz w:val="18"/>
      <w:szCs w:val="18"/>
      <w:lang w:eastAsia="en-US"/>
    </w:rPr>
  </w:style>
  <w:style w:type="paragraph" w:customStyle="1" w:styleId="Spacer">
    <w:name w:val="Spacer"/>
    <w:next w:val="BodyText"/>
    <w:rsid w:val="008B25B8"/>
    <w:pPr>
      <w:ind w:left="794"/>
    </w:pPr>
    <w:rPr>
      <w:rFonts w:ascii="Arial" w:eastAsia="Times New Roman" w:hAnsi="Arial" w:cs="Arial"/>
      <w:sz w:val="12"/>
      <w:szCs w:val="12"/>
      <w:lang w:eastAsia="en-US"/>
    </w:rPr>
  </w:style>
  <w:style w:type="paragraph" w:customStyle="1" w:styleId="TableText-Bold">
    <w:name w:val="Table Text - Bold"/>
    <w:rsid w:val="008B25B8"/>
    <w:pPr>
      <w:spacing w:before="60" w:after="60"/>
    </w:pPr>
    <w:rPr>
      <w:rFonts w:ascii="Arial" w:eastAsia="Times New Roman" w:hAnsi="Arial" w:cs="Arial"/>
      <w:b/>
      <w:sz w:val="18"/>
      <w:szCs w:val="18"/>
      <w:lang w:eastAsia="en-US"/>
    </w:rPr>
  </w:style>
  <w:style w:type="paragraph" w:customStyle="1" w:styleId="AppendixHeading1">
    <w:name w:val="Appendix Heading 1"/>
    <w:next w:val="AppendixHeading2"/>
    <w:rsid w:val="008B25B8"/>
    <w:pPr>
      <w:keepNext/>
      <w:pageBreakBefore/>
      <w:numPr>
        <w:numId w:val="1"/>
      </w:numPr>
      <w:tabs>
        <w:tab w:val="clear" w:pos="1440"/>
        <w:tab w:val="left" w:pos="2268"/>
      </w:tabs>
      <w:spacing w:after="120"/>
      <w:ind w:left="2268" w:hanging="2268"/>
      <w:contextualSpacing/>
      <w:outlineLvl w:val="0"/>
    </w:pPr>
    <w:rPr>
      <w:rFonts w:ascii="Arial" w:eastAsia="Times New Roman" w:hAnsi="Arial" w:cs="Arial"/>
      <w:color w:val="81BD27"/>
      <w:sz w:val="32"/>
      <w:szCs w:val="36"/>
      <w:lang w:eastAsia="en-US"/>
    </w:rPr>
  </w:style>
  <w:style w:type="paragraph" w:styleId="TOC1">
    <w:name w:val="toc 1"/>
    <w:next w:val="Normal"/>
    <w:link w:val="TOC1Char"/>
    <w:uiPriority w:val="39"/>
    <w:qFormat/>
    <w:rsid w:val="000629D8"/>
    <w:pPr>
      <w:tabs>
        <w:tab w:val="left" w:pos="1361"/>
        <w:tab w:val="right" w:leader="dot" w:pos="9923"/>
      </w:tabs>
      <w:spacing w:before="240" w:after="120"/>
      <w:ind w:left="1361" w:right="567" w:hanging="567"/>
    </w:pPr>
    <w:rPr>
      <w:rFonts w:eastAsia="Times New Roman" w:cs="Arial"/>
      <w:b/>
      <w:noProof/>
      <w:sz w:val="22"/>
      <w:szCs w:val="24"/>
    </w:rPr>
  </w:style>
  <w:style w:type="paragraph" w:styleId="TOC2">
    <w:name w:val="toc 2"/>
    <w:next w:val="Normal"/>
    <w:uiPriority w:val="39"/>
    <w:rsid w:val="00B66644"/>
    <w:pPr>
      <w:tabs>
        <w:tab w:val="left" w:pos="1932"/>
        <w:tab w:val="right" w:leader="dot" w:pos="9923"/>
      </w:tabs>
      <w:spacing w:before="60" w:after="60"/>
      <w:ind w:left="1928" w:right="567" w:hanging="567"/>
    </w:pPr>
    <w:rPr>
      <w:rFonts w:eastAsia="Times New Roman"/>
      <w:noProof/>
      <w:sz w:val="22"/>
      <w:szCs w:val="24"/>
    </w:rPr>
  </w:style>
  <w:style w:type="paragraph" w:styleId="TOC3">
    <w:name w:val="toc 3"/>
    <w:next w:val="Normal"/>
    <w:uiPriority w:val="39"/>
    <w:rsid w:val="00B66644"/>
    <w:pPr>
      <w:tabs>
        <w:tab w:val="left" w:pos="2758"/>
        <w:tab w:val="right" w:leader="dot" w:pos="9923"/>
      </w:tabs>
      <w:spacing w:before="60" w:after="60"/>
      <w:ind w:left="2779" w:right="544" w:hanging="851"/>
    </w:pPr>
    <w:rPr>
      <w:rFonts w:eastAsia="Times New Roman" w:cs="Arial"/>
      <w:sz w:val="22"/>
      <w:lang w:eastAsia="en-US"/>
    </w:rPr>
  </w:style>
  <w:style w:type="paragraph" w:styleId="BodyText2">
    <w:name w:val="Body Text 2"/>
    <w:basedOn w:val="Normal"/>
    <w:link w:val="BodyText2Char"/>
    <w:semiHidden/>
    <w:rsid w:val="008B25B8"/>
    <w:pPr>
      <w:spacing w:after="120" w:line="48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2Char">
    <w:name w:val="Body Text 2 Char"/>
    <w:basedOn w:val="DefaultParagraphFont"/>
    <w:link w:val="BodyText2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3">
    <w:name w:val="Body Text 3"/>
    <w:basedOn w:val="Normal"/>
    <w:link w:val="BodyText3Char"/>
    <w:semiHidden/>
    <w:rsid w:val="008B25B8"/>
    <w:pPr>
      <w:spacing w:after="120" w:line="240" w:lineRule="auto"/>
    </w:pPr>
    <w:rPr>
      <w:rFonts w:ascii="Arial" w:eastAsia="Times New Roman" w:hAnsi="Arial" w:cs="Arial"/>
      <w:color w:val="FF0000"/>
      <w:sz w:val="28"/>
      <w:szCs w:val="16"/>
      <w:u w:val="single"/>
    </w:rPr>
  </w:style>
  <w:style w:type="character" w:customStyle="1" w:styleId="BodyText3Char">
    <w:name w:val="Body Text 3 Char"/>
    <w:basedOn w:val="DefaultParagraphFont"/>
    <w:link w:val="BodyText3"/>
    <w:semiHidden/>
    <w:rsid w:val="008B25B8"/>
    <w:rPr>
      <w:rFonts w:ascii="Arial" w:eastAsia="Times New Roman" w:hAnsi="Arial" w:cs="Arial"/>
      <w:color w:val="FF0000"/>
      <w:sz w:val="28"/>
      <w:szCs w:val="16"/>
      <w:u w:val="single"/>
    </w:rPr>
  </w:style>
  <w:style w:type="paragraph" w:styleId="BodyText">
    <w:name w:val="Body Text"/>
    <w:basedOn w:val="Normal"/>
    <w:link w:val="BodyTextChar"/>
    <w:unhideWhenUsed/>
    <w:rsid w:val="008B25B8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8B25B8"/>
  </w:style>
  <w:style w:type="paragraph" w:styleId="BodyTextFirstIndent">
    <w:name w:val="Body Text First Indent"/>
    <w:basedOn w:val="Normal"/>
    <w:link w:val="BodyTextFirstIndentChar"/>
    <w:semiHidden/>
    <w:rsid w:val="008B25B8"/>
    <w:pPr>
      <w:spacing w:line="240" w:lineRule="auto"/>
      <w:ind w:firstLine="210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FirstIndentChar">
    <w:name w:val="Body Text First Indent Char"/>
    <w:basedOn w:val="BodyTextChar"/>
    <w:link w:val="BodyTextFirstInden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Indent">
    <w:name w:val="Body Text Indent"/>
    <w:basedOn w:val="Normal"/>
    <w:link w:val="BodyTextIndentChar"/>
    <w:semiHidden/>
    <w:rsid w:val="008B25B8"/>
    <w:pPr>
      <w:spacing w:after="120" w:line="240" w:lineRule="auto"/>
      <w:ind w:left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IndentChar">
    <w:name w:val="Body Text Indent Char"/>
    <w:basedOn w:val="DefaultParagraphFont"/>
    <w:link w:val="BodyTextInden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FirstIndent2">
    <w:name w:val="Body Text First Indent 2"/>
    <w:basedOn w:val="BodyTextIndent"/>
    <w:link w:val="BodyTextFirstIndent2Char"/>
    <w:semiHidden/>
    <w:rsid w:val="008B25B8"/>
    <w:pPr>
      <w:ind w:firstLine="210"/>
    </w:pPr>
  </w:style>
  <w:style w:type="character" w:customStyle="1" w:styleId="BodyTextFirstIndent2Char">
    <w:name w:val="Body Text First Indent 2 Char"/>
    <w:basedOn w:val="BodyTextIndentChar"/>
    <w:link w:val="BodyTextFirstIndent2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Indent2">
    <w:name w:val="Body Text Indent 2"/>
    <w:basedOn w:val="Normal"/>
    <w:link w:val="BodyTextIndent2Char"/>
    <w:semiHidden/>
    <w:rsid w:val="008B25B8"/>
    <w:pPr>
      <w:spacing w:after="120" w:line="480" w:lineRule="auto"/>
      <w:ind w:left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Indent2Char">
    <w:name w:val="Body Text Indent 2 Char"/>
    <w:basedOn w:val="DefaultParagraphFont"/>
    <w:link w:val="BodyTextIndent2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Hyperlink">
    <w:name w:val="Hyperlink"/>
    <w:uiPriority w:val="99"/>
    <w:rsid w:val="000468FB"/>
    <w:rPr>
      <w:rFonts w:cs="Arial"/>
      <w:color w:val="0000FF"/>
      <w:u w:val="single"/>
    </w:rPr>
  </w:style>
  <w:style w:type="paragraph" w:customStyle="1" w:styleId="FigureLabel">
    <w:name w:val="Figure Label"/>
    <w:next w:val="BodyText"/>
    <w:rsid w:val="008B25B8"/>
    <w:pPr>
      <w:keepNext/>
      <w:keepLines/>
      <w:tabs>
        <w:tab w:val="left" w:pos="1701"/>
      </w:tabs>
      <w:spacing w:before="60" w:after="120"/>
      <w:ind w:left="1701" w:hanging="907"/>
    </w:pPr>
    <w:rPr>
      <w:rFonts w:ascii="Arial" w:eastAsia="Times New Roman" w:hAnsi="Arial"/>
      <w:i/>
      <w:iCs/>
      <w:lang w:eastAsia="en-US"/>
    </w:rPr>
  </w:style>
  <w:style w:type="paragraph" w:customStyle="1" w:styleId="Figure-List">
    <w:name w:val="Figure - List"/>
    <w:rsid w:val="008B25B8"/>
    <w:pPr>
      <w:numPr>
        <w:numId w:val="2"/>
      </w:numPr>
      <w:tabs>
        <w:tab w:val="left" w:pos="142"/>
      </w:tabs>
      <w:spacing w:after="60"/>
    </w:pPr>
    <w:rPr>
      <w:rFonts w:ascii="Arial" w:eastAsia="Times New Roman" w:hAnsi="Arial" w:cs="Arial"/>
      <w:sz w:val="18"/>
      <w:szCs w:val="18"/>
      <w:lang w:eastAsia="en-US"/>
    </w:rPr>
  </w:style>
  <w:style w:type="character" w:styleId="FootnoteReference">
    <w:name w:val="footnote reference"/>
    <w:rsid w:val="008B25B8"/>
    <w:rPr>
      <w:rFonts w:ascii="Arial" w:hAnsi="Arial" w:cs="Arial"/>
      <w:sz w:val="16"/>
      <w:vertAlign w:val="superscript"/>
    </w:rPr>
  </w:style>
  <w:style w:type="paragraph" w:customStyle="1" w:styleId="BodyText-RestrictedRelease">
    <w:name w:val="Body Text - Restricted Release"/>
    <w:link w:val="BodyText-RestrictedReleaseChar"/>
    <w:rsid w:val="008B25B8"/>
    <w:rPr>
      <w:rFonts w:ascii="Arial" w:eastAsia="Times" w:hAnsi="Arial"/>
      <w:sz w:val="16"/>
      <w:szCs w:val="30"/>
    </w:rPr>
  </w:style>
  <w:style w:type="paragraph" w:styleId="FootnoteText">
    <w:name w:val="footnote text"/>
    <w:link w:val="FootnoteTextChar"/>
    <w:rsid w:val="008B25B8"/>
    <w:pPr>
      <w:ind w:left="198" w:right="720" w:hanging="198"/>
      <w:jc w:val="both"/>
    </w:pPr>
    <w:rPr>
      <w:rFonts w:ascii="Arial" w:eastAsia="Times New Roman" w:hAnsi="Arial" w:cs="Arial"/>
      <w:sz w:val="16"/>
    </w:rPr>
  </w:style>
  <w:style w:type="character" w:customStyle="1" w:styleId="FootnoteTextChar">
    <w:name w:val="Footnote Text Char"/>
    <w:basedOn w:val="DefaultParagraphFont"/>
    <w:link w:val="FootnoteText"/>
    <w:rsid w:val="008B25B8"/>
    <w:rPr>
      <w:rFonts w:ascii="Arial" w:eastAsia="Times New Roman" w:hAnsi="Arial" w:cs="Arial"/>
      <w:sz w:val="16"/>
      <w:lang w:val="en-AU" w:eastAsia="en-AU" w:bidi="ar-SA"/>
    </w:rPr>
  </w:style>
  <w:style w:type="paragraph" w:styleId="BodyTextIndent3">
    <w:name w:val="Body Text Indent 3"/>
    <w:basedOn w:val="Normal"/>
    <w:link w:val="BodyTextIndent3Char"/>
    <w:semiHidden/>
    <w:rsid w:val="008B25B8"/>
    <w:pPr>
      <w:spacing w:after="120" w:line="240" w:lineRule="auto"/>
      <w:ind w:left="283"/>
    </w:pPr>
    <w:rPr>
      <w:rFonts w:ascii="Arial" w:eastAsia="Times New Roman" w:hAnsi="Arial" w:cs="Arial"/>
      <w:color w:val="FF0000"/>
      <w:sz w:val="28"/>
      <w:szCs w:val="16"/>
      <w:u w:val="single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8B25B8"/>
    <w:rPr>
      <w:rFonts w:ascii="Arial" w:eastAsia="Times New Roman" w:hAnsi="Arial" w:cs="Arial"/>
      <w:color w:val="FF0000"/>
      <w:sz w:val="28"/>
      <w:szCs w:val="16"/>
      <w:u w:val="single"/>
    </w:rPr>
  </w:style>
  <w:style w:type="paragraph" w:customStyle="1" w:styleId="TableLabel">
    <w:name w:val="Table Label"/>
    <w:next w:val="BodyText"/>
    <w:rsid w:val="008B25B8"/>
    <w:pPr>
      <w:keepNext/>
      <w:keepLines/>
      <w:tabs>
        <w:tab w:val="left" w:pos="1701"/>
      </w:tabs>
      <w:spacing w:before="120" w:after="60"/>
      <w:ind w:left="1701" w:hanging="907"/>
    </w:pPr>
    <w:rPr>
      <w:rFonts w:ascii="Arial" w:eastAsia="Times New Roman" w:hAnsi="Arial"/>
      <w:i/>
      <w:iCs/>
      <w:lang w:eastAsia="en-US"/>
    </w:rPr>
  </w:style>
  <w:style w:type="paragraph" w:customStyle="1" w:styleId="AppendixHeading2">
    <w:name w:val="Appendix Heading 2"/>
    <w:next w:val="BodyText"/>
    <w:rsid w:val="008B25B8"/>
    <w:pPr>
      <w:keepNext/>
      <w:numPr>
        <w:ilvl w:val="1"/>
        <w:numId w:val="1"/>
      </w:numPr>
      <w:spacing w:before="240" w:after="120"/>
      <w:outlineLvl w:val="1"/>
    </w:pPr>
    <w:rPr>
      <w:rFonts w:ascii="Arial" w:eastAsia="Times New Roman" w:hAnsi="Arial" w:cs="Arial"/>
      <w:iCs/>
      <w:color w:val="81BD27"/>
      <w:sz w:val="28"/>
      <w:szCs w:val="28"/>
      <w:lang w:val="en-US" w:eastAsia="en-US"/>
    </w:rPr>
  </w:style>
  <w:style w:type="paragraph" w:customStyle="1" w:styleId="BodyText-NumberedListi">
    <w:name w:val="Body Text - Numbered List i"/>
    <w:link w:val="BodyText-NumberedListiCharChar"/>
    <w:rsid w:val="008B25B8"/>
    <w:pPr>
      <w:numPr>
        <w:ilvl w:val="2"/>
        <w:numId w:val="29"/>
      </w:numPr>
      <w:spacing w:before="60" w:after="60"/>
    </w:pPr>
    <w:rPr>
      <w:rFonts w:ascii="Arial" w:eastAsia="Times" w:hAnsi="Arial" w:cs="Arial"/>
      <w:sz w:val="22"/>
      <w:szCs w:val="22"/>
      <w:lang w:eastAsia="en-US"/>
    </w:rPr>
  </w:style>
  <w:style w:type="paragraph" w:customStyle="1" w:styleId="TableText-List-Nolinespacing">
    <w:name w:val="Table Text - List - No line spacing"/>
    <w:rsid w:val="008B25B8"/>
    <w:pPr>
      <w:numPr>
        <w:numId w:val="19"/>
      </w:numPr>
    </w:pPr>
    <w:rPr>
      <w:rFonts w:ascii="Arial" w:eastAsia="Times New Roman" w:hAnsi="Arial" w:cs="Arial"/>
      <w:kern w:val="22"/>
      <w:sz w:val="18"/>
      <w:szCs w:val="18"/>
      <w:lang w:eastAsia="en-US"/>
    </w:rPr>
  </w:style>
  <w:style w:type="paragraph" w:customStyle="1" w:styleId="BodyText-List-Indent">
    <w:name w:val="Body Text - List - Indent"/>
    <w:rsid w:val="008B25B8"/>
    <w:pPr>
      <w:numPr>
        <w:numId w:val="17"/>
      </w:numPr>
      <w:spacing w:after="120"/>
    </w:pPr>
    <w:rPr>
      <w:rFonts w:ascii="Arial" w:eastAsia="Times" w:hAnsi="Arial" w:cs="Arial"/>
      <w:szCs w:val="24"/>
      <w:lang w:eastAsia="en-US"/>
    </w:rPr>
  </w:style>
  <w:style w:type="paragraph" w:customStyle="1" w:styleId="FinalorDraft">
    <w:name w:val="Final or Draft"/>
    <w:rsid w:val="008B25B8"/>
    <w:pPr>
      <w:jc w:val="center"/>
    </w:pPr>
    <w:rPr>
      <w:rFonts w:ascii="Arial" w:eastAsia="Times New Roman" w:hAnsi="Arial" w:cs="Arial"/>
      <w:bCs/>
      <w:caps/>
      <w:snapToGrid w:val="0"/>
      <w:color w:val="839099"/>
      <w:sz w:val="18"/>
      <w:szCs w:val="16"/>
      <w:lang w:eastAsia="en-US"/>
    </w:rPr>
  </w:style>
  <w:style w:type="paragraph" w:customStyle="1" w:styleId="BodyText-Italics">
    <w:name w:val="Body Text - Italics"/>
    <w:rsid w:val="008B25B8"/>
    <w:pPr>
      <w:spacing w:before="120" w:after="120"/>
      <w:ind w:left="794"/>
    </w:pPr>
    <w:rPr>
      <w:rFonts w:ascii="Arial" w:eastAsia="Times" w:hAnsi="Arial" w:cs="Arial"/>
      <w:i/>
      <w:szCs w:val="24"/>
      <w:lang w:eastAsia="en-US"/>
    </w:rPr>
  </w:style>
  <w:style w:type="paragraph" w:customStyle="1" w:styleId="FigureHeading">
    <w:name w:val="Figure Heading"/>
    <w:next w:val="FigureText"/>
    <w:rsid w:val="008B25B8"/>
    <w:pPr>
      <w:spacing w:after="120"/>
      <w:jc w:val="center"/>
    </w:pPr>
    <w:rPr>
      <w:rFonts w:ascii="Arial" w:eastAsia="Times New Roman" w:hAnsi="Arial" w:cs="Arial"/>
      <w:b/>
      <w:sz w:val="18"/>
      <w:szCs w:val="18"/>
      <w:lang w:eastAsia="en-US"/>
    </w:rPr>
  </w:style>
  <w:style w:type="paragraph" w:customStyle="1" w:styleId="BodyText-SmallText">
    <w:name w:val="Body Text - Small Text"/>
    <w:rsid w:val="008B25B8"/>
    <w:pPr>
      <w:spacing w:before="120"/>
      <w:ind w:left="794"/>
    </w:pPr>
    <w:rPr>
      <w:rFonts w:ascii="Arial" w:eastAsia="Times New Roman" w:hAnsi="Arial" w:cs="Arial"/>
      <w:sz w:val="16"/>
      <w:szCs w:val="24"/>
      <w:lang w:eastAsia="en-US"/>
    </w:rPr>
  </w:style>
  <w:style w:type="paragraph" w:customStyle="1" w:styleId="TableText-numbers">
    <w:name w:val="Table Text - numbers"/>
    <w:basedOn w:val="TableText"/>
    <w:semiHidden/>
    <w:rsid w:val="008B25B8"/>
    <w:pPr>
      <w:numPr>
        <w:numId w:val="22"/>
      </w:numPr>
    </w:pPr>
    <w:rPr>
      <w:szCs w:val="24"/>
    </w:rPr>
  </w:style>
  <w:style w:type="paragraph" w:customStyle="1" w:styleId="BodyText-List">
    <w:name w:val="Body Text - List"/>
    <w:rsid w:val="008B25B8"/>
    <w:pPr>
      <w:numPr>
        <w:numId w:val="25"/>
      </w:numPr>
      <w:spacing w:after="120"/>
    </w:pPr>
    <w:rPr>
      <w:rFonts w:ascii="Arial" w:eastAsia="Times New Roman" w:hAnsi="Arial" w:cs="Arial"/>
      <w:szCs w:val="24"/>
      <w:lang w:eastAsia="en-US"/>
    </w:rPr>
  </w:style>
  <w:style w:type="paragraph" w:customStyle="1" w:styleId="BodyText-NumberedList1">
    <w:name w:val="Body Text - Numbered List 1"/>
    <w:basedOn w:val="BodyText-NumberedLista"/>
    <w:rsid w:val="008B25B8"/>
    <w:pPr>
      <w:numPr>
        <w:ilvl w:val="0"/>
      </w:numPr>
    </w:pPr>
  </w:style>
  <w:style w:type="paragraph" w:customStyle="1" w:styleId="BodyText-NumberedLista">
    <w:name w:val="Body Text - Numbered List a"/>
    <w:link w:val="BodyText-NumberedListaCharChar"/>
    <w:rsid w:val="008B25B8"/>
    <w:pPr>
      <w:numPr>
        <w:ilvl w:val="1"/>
        <w:numId w:val="29"/>
      </w:numPr>
      <w:spacing w:before="60" w:after="60"/>
    </w:pPr>
    <w:rPr>
      <w:rFonts w:ascii="Arial" w:eastAsia="Times New Roman" w:hAnsi="Arial" w:cs="Arial"/>
      <w:sz w:val="22"/>
      <w:szCs w:val="22"/>
      <w:lang w:eastAsia="en-US"/>
    </w:rPr>
  </w:style>
  <w:style w:type="paragraph" w:customStyle="1" w:styleId="TableText-ListItalics">
    <w:name w:val="Table Text - List Italics"/>
    <w:rsid w:val="008B25B8"/>
    <w:pPr>
      <w:numPr>
        <w:numId w:val="21"/>
      </w:numPr>
      <w:spacing w:before="60" w:after="60"/>
    </w:pPr>
    <w:rPr>
      <w:rFonts w:ascii="Arial" w:eastAsia="Times" w:hAnsi="Arial" w:cs="Arial"/>
      <w:i/>
      <w:kern w:val="22"/>
      <w:sz w:val="18"/>
      <w:szCs w:val="18"/>
      <w:lang w:eastAsia="en-US"/>
    </w:rPr>
  </w:style>
  <w:style w:type="paragraph" w:customStyle="1" w:styleId="Reporttitle">
    <w:name w:val="Report title"/>
    <w:next w:val="BodyText"/>
    <w:rsid w:val="008B25B8"/>
    <w:pPr>
      <w:spacing w:after="120"/>
    </w:pPr>
    <w:rPr>
      <w:rFonts w:ascii="Arial" w:eastAsia="Times" w:hAnsi="Arial" w:cs="Arial"/>
      <w:color w:val="81BD27"/>
      <w:sz w:val="60"/>
      <w:szCs w:val="96"/>
    </w:rPr>
  </w:style>
  <w:style w:type="paragraph" w:customStyle="1" w:styleId="Titledateandversion">
    <w:name w:val="Title date and version"/>
    <w:rsid w:val="008B25B8"/>
    <w:pPr>
      <w:tabs>
        <w:tab w:val="left" w:pos="1008"/>
      </w:tabs>
    </w:pPr>
    <w:rPr>
      <w:rFonts w:ascii="Arial" w:eastAsia="Times" w:hAnsi="Arial" w:cs="Arial"/>
      <w:color w:val="839099"/>
      <w:sz w:val="18"/>
      <w:szCs w:val="30"/>
    </w:rPr>
  </w:style>
  <w:style w:type="paragraph" w:customStyle="1" w:styleId="Subtitle">
    <w:name w:val="Sub title"/>
    <w:next w:val="BodyText"/>
    <w:rsid w:val="008B25B8"/>
    <w:pPr>
      <w:spacing w:before="240" w:after="60"/>
      <w:contextualSpacing/>
    </w:pPr>
    <w:rPr>
      <w:rFonts w:ascii="Arial" w:eastAsia="Times" w:hAnsi="Arial" w:cs="Arial"/>
      <w:color w:val="81BD27"/>
      <w:sz w:val="36"/>
      <w:szCs w:val="40"/>
    </w:rPr>
  </w:style>
  <w:style w:type="paragraph" w:customStyle="1" w:styleId="Subtitle2">
    <w:name w:val="Sub title 2"/>
    <w:next w:val="BodyText"/>
    <w:rsid w:val="008B25B8"/>
    <w:pPr>
      <w:spacing w:before="120"/>
      <w:ind w:right="-284"/>
      <w:contextualSpacing/>
    </w:pPr>
    <w:rPr>
      <w:rFonts w:ascii="Arial" w:eastAsia="Times" w:hAnsi="Arial" w:cs="Arial"/>
      <w:noProof/>
      <w:color w:val="81BD27"/>
      <w:sz w:val="36"/>
      <w:szCs w:val="40"/>
    </w:rPr>
  </w:style>
  <w:style w:type="paragraph" w:customStyle="1" w:styleId="Reporttitle2">
    <w:name w:val="Report_title 2"/>
    <w:next w:val="BodyText"/>
    <w:rsid w:val="008B25B8"/>
    <w:pPr>
      <w:spacing w:before="120" w:after="120"/>
    </w:pPr>
    <w:rPr>
      <w:rFonts w:ascii="Arial" w:eastAsia="Times" w:hAnsi="Arial" w:cs="Arial"/>
      <w:color w:val="81BD27"/>
      <w:sz w:val="44"/>
      <w:szCs w:val="96"/>
    </w:rPr>
  </w:style>
  <w:style w:type="paragraph" w:customStyle="1" w:styleId="TableText-Italics">
    <w:name w:val="Table Text - Italics"/>
    <w:rsid w:val="008B25B8"/>
    <w:pPr>
      <w:spacing w:before="60" w:after="60"/>
    </w:pPr>
    <w:rPr>
      <w:rFonts w:ascii="Arial" w:eastAsia="Times New Roman" w:hAnsi="Arial" w:cs="Arial"/>
      <w:i/>
      <w:sz w:val="18"/>
      <w:szCs w:val="18"/>
      <w:lang w:eastAsia="en-US"/>
    </w:rPr>
  </w:style>
  <w:style w:type="paragraph" w:customStyle="1" w:styleId="Heading-inTOC">
    <w:name w:val="Heading - in TOC"/>
    <w:next w:val="Normal"/>
    <w:rsid w:val="008B25B8"/>
    <w:pPr>
      <w:keepNext/>
      <w:spacing w:before="360" w:after="240"/>
      <w:outlineLvl w:val="0"/>
    </w:pPr>
    <w:rPr>
      <w:rFonts w:ascii="Arial" w:eastAsia="Times New Roman" w:hAnsi="Arial" w:cs="Arial"/>
      <w:color w:val="81BD27"/>
      <w:sz w:val="28"/>
      <w:szCs w:val="28"/>
      <w:lang w:eastAsia="en-US"/>
    </w:rPr>
  </w:style>
  <w:style w:type="paragraph" w:customStyle="1" w:styleId="TableText-BoldColour">
    <w:name w:val="Table Text - Bold Colour"/>
    <w:rsid w:val="008B25B8"/>
    <w:pPr>
      <w:spacing w:before="60" w:after="60"/>
    </w:pPr>
    <w:rPr>
      <w:rFonts w:ascii="Arial" w:eastAsia="Times New Roman" w:hAnsi="Arial" w:cs="Arial"/>
      <w:b/>
      <w:color w:val="81BD27"/>
      <w:sz w:val="18"/>
      <w:szCs w:val="18"/>
      <w:lang w:eastAsia="en-US"/>
    </w:rPr>
  </w:style>
  <w:style w:type="paragraph" w:customStyle="1" w:styleId="Organisationname">
    <w:name w:val="Organisation name"/>
    <w:next w:val="BodyText"/>
    <w:rsid w:val="008B25B8"/>
    <w:rPr>
      <w:rFonts w:ascii="Arial" w:eastAsia="Times New Roman" w:hAnsi="Arial" w:cs="Arial"/>
      <w:b/>
      <w:color w:val="81BD27"/>
      <w:sz w:val="23"/>
      <w:szCs w:val="26"/>
      <w:lang w:eastAsia="en-US"/>
    </w:rPr>
  </w:style>
  <w:style w:type="paragraph" w:styleId="Closing">
    <w:name w:val="Closing"/>
    <w:basedOn w:val="Normal"/>
    <w:link w:val="ClosingChar"/>
    <w:semiHidden/>
    <w:rsid w:val="008B25B8"/>
    <w:pPr>
      <w:spacing w:line="240" w:lineRule="auto"/>
      <w:ind w:left="4252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ClosingChar">
    <w:name w:val="Closing Char"/>
    <w:basedOn w:val="DefaultParagraphFont"/>
    <w:link w:val="Closing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customStyle="1" w:styleId="StyleHeading-notinTOC-RestrictedTextAfter3pt">
    <w:name w:val="Style Heading - not in TOC - Restricted Text + After:  3 pt"/>
    <w:basedOn w:val="Heading-notinTOC-RestrictedText"/>
    <w:rsid w:val="008B25B8"/>
    <w:rPr>
      <w:rFonts w:cs="Times New Roman"/>
      <w:bCs/>
      <w:szCs w:val="20"/>
    </w:rPr>
  </w:style>
  <w:style w:type="paragraph" w:customStyle="1" w:styleId="NoStyle">
    <w:name w:val="No Style"/>
    <w:link w:val="NoStyleCharChar"/>
    <w:rsid w:val="008B25B8"/>
    <w:rPr>
      <w:rFonts w:ascii="Arial" w:eastAsia="Times" w:hAnsi="Arial"/>
      <w:szCs w:val="30"/>
    </w:rPr>
  </w:style>
  <w:style w:type="character" w:styleId="CommentReference">
    <w:name w:val="annotation reference"/>
    <w:semiHidden/>
    <w:rsid w:val="008B25B8"/>
    <w:rPr>
      <w:rFonts w:ascii="Arial" w:hAnsi="Arial" w:cs="Arial"/>
      <w:color w:val="FF0000"/>
      <w:sz w:val="24"/>
      <w:szCs w:val="16"/>
      <w:u w:val="single"/>
    </w:rPr>
  </w:style>
  <w:style w:type="paragraph" w:customStyle="1" w:styleId="Heading-notinTOC">
    <w:name w:val="Heading - not in TOC"/>
    <w:next w:val="BodyText"/>
    <w:rsid w:val="008B25B8"/>
    <w:pPr>
      <w:keepNext/>
      <w:spacing w:before="360" w:after="240"/>
    </w:pPr>
    <w:rPr>
      <w:rFonts w:ascii="Arial" w:eastAsia="Times New Roman" w:hAnsi="Arial" w:cs="Arial"/>
      <w:color w:val="81BD27"/>
      <w:sz w:val="28"/>
      <w:szCs w:val="28"/>
      <w:lang w:eastAsia="en-US"/>
    </w:rPr>
  </w:style>
  <w:style w:type="paragraph" w:styleId="CommentText">
    <w:name w:val="annotation text"/>
    <w:link w:val="CommentTextChar"/>
    <w:rsid w:val="008B25B8"/>
    <w:rPr>
      <w:rFonts w:ascii="Arial" w:eastAsia="Times New Roman" w:hAnsi="Arial" w:cs="Arial"/>
      <w:sz w:val="24"/>
      <w:lang w:eastAsia="en-US"/>
    </w:rPr>
  </w:style>
  <w:style w:type="character" w:customStyle="1" w:styleId="CommentTextChar">
    <w:name w:val="Comment Text Char"/>
    <w:basedOn w:val="DefaultParagraphFont"/>
    <w:link w:val="CommentText"/>
    <w:rsid w:val="008B25B8"/>
    <w:rPr>
      <w:rFonts w:ascii="Arial" w:eastAsia="Times New Roman" w:hAnsi="Arial" w:cs="Arial"/>
      <w:sz w:val="24"/>
      <w:lang w:val="en-AU" w:eastAsia="en-US" w:bidi="ar-SA"/>
    </w:rPr>
  </w:style>
  <w:style w:type="paragraph" w:customStyle="1" w:styleId="Footer-smalltext">
    <w:name w:val="Footer - small text"/>
    <w:rsid w:val="008B25B8"/>
    <w:pPr>
      <w:pBdr>
        <w:bottom w:val="single" w:sz="4" w:space="1" w:color="839099"/>
      </w:pBdr>
      <w:spacing w:line="20" w:lineRule="exact"/>
    </w:pPr>
    <w:rPr>
      <w:rFonts w:ascii="Arial" w:eastAsia="Times" w:hAnsi="Arial" w:cs="Arial"/>
      <w:bCs/>
      <w:noProof/>
      <w:snapToGrid w:val="0"/>
      <w:color w:val="81BD27"/>
      <w:sz w:val="4"/>
      <w:szCs w:val="4"/>
      <w:lang w:eastAsia="en-US"/>
    </w:rPr>
  </w:style>
  <w:style w:type="paragraph" w:customStyle="1" w:styleId="TableTextSmall">
    <w:name w:val="Table Text Small"/>
    <w:rsid w:val="008B25B8"/>
    <w:pPr>
      <w:spacing w:before="60" w:after="60"/>
    </w:pPr>
    <w:rPr>
      <w:rFonts w:ascii="Arial" w:eastAsia="Times New Roman" w:hAnsi="Arial" w:cs="Arial"/>
      <w:sz w:val="16"/>
      <w:szCs w:val="18"/>
      <w:lang w:eastAsia="en-US"/>
    </w:rPr>
  </w:style>
  <w:style w:type="paragraph" w:customStyle="1" w:styleId="BodyText-List-RestrictedRelease">
    <w:name w:val="Body Text - List - Restricted Release"/>
    <w:semiHidden/>
    <w:rsid w:val="008B25B8"/>
    <w:pPr>
      <w:numPr>
        <w:numId w:val="16"/>
      </w:numPr>
      <w:tabs>
        <w:tab w:val="clear" w:pos="720"/>
        <w:tab w:val="left" w:pos="357"/>
      </w:tabs>
      <w:spacing w:after="100"/>
      <w:ind w:left="357" w:hanging="357"/>
    </w:pPr>
    <w:rPr>
      <w:rFonts w:ascii="Arial" w:eastAsia="Times New Roman" w:hAnsi="Arial" w:cs="Arial"/>
      <w:sz w:val="16"/>
      <w:lang w:val="en-US" w:eastAsia="en-US"/>
    </w:rPr>
  </w:style>
  <w:style w:type="character" w:customStyle="1" w:styleId="NoStyleCharChar">
    <w:name w:val="No Style Char Char"/>
    <w:link w:val="NoStyle"/>
    <w:rsid w:val="008B25B8"/>
    <w:rPr>
      <w:rFonts w:ascii="Arial" w:eastAsia="Times" w:hAnsi="Arial"/>
      <w:szCs w:val="30"/>
      <w:lang w:eastAsia="en-AU" w:bidi="ar-SA"/>
    </w:rPr>
  </w:style>
  <w:style w:type="paragraph" w:styleId="CommentSubject">
    <w:name w:val="annotation subject"/>
    <w:next w:val="CommentText"/>
    <w:link w:val="CommentSubjectChar"/>
    <w:rsid w:val="008B25B8"/>
    <w:rPr>
      <w:rFonts w:ascii="Arial" w:eastAsia="Times New Roman" w:hAnsi="Arial" w:cs="Arial"/>
      <w:bCs/>
      <w:sz w:val="16"/>
      <w:lang w:eastAsia="en-US"/>
    </w:rPr>
  </w:style>
  <w:style w:type="character" w:customStyle="1" w:styleId="CommentSubjectChar">
    <w:name w:val="Comment Subject Char"/>
    <w:basedOn w:val="CommentTextChar"/>
    <w:link w:val="CommentSubject"/>
    <w:rsid w:val="008B25B8"/>
    <w:rPr>
      <w:rFonts w:ascii="Arial" w:eastAsia="Times New Roman" w:hAnsi="Arial" w:cs="Arial"/>
      <w:bCs/>
      <w:sz w:val="16"/>
      <w:lang w:val="en-AU" w:eastAsia="en-US" w:bidi="ar-SA"/>
    </w:rPr>
  </w:style>
  <w:style w:type="numbering" w:styleId="111111">
    <w:name w:val="Outline List 2"/>
    <w:basedOn w:val="NoList"/>
    <w:semiHidden/>
    <w:rsid w:val="008B25B8"/>
    <w:pPr>
      <w:numPr>
        <w:numId w:val="14"/>
      </w:numPr>
    </w:pPr>
  </w:style>
  <w:style w:type="paragraph" w:customStyle="1" w:styleId="BodyText-SmallCentredBold">
    <w:name w:val="Body Text - Small Centred Bold"/>
    <w:rsid w:val="008B25B8"/>
    <w:pPr>
      <w:spacing w:before="120" w:after="120"/>
      <w:ind w:left="794"/>
      <w:jc w:val="center"/>
    </w:pPr>
    <w:rPr>
      <w:rFonts w:ascii="Arial" w:eastAsia="Times New Roman" w:hAnsi="Arial" w:cs="Arial"/>
      <w:b/>
      <w:sz w:val="16"/>
      <w:szCs w:val="24"/>
      <w:lang w:eastAsia="en-US"/>
    </w:rPr>
  </w:style>
  <w:style w:type="paragraph" w:styleId="Date">
    <w:name w:val="Date"/>
    <w:basedOn w:val="Normal"/>
    <w:next w:val="Normal"/>
    <w:link w:val="Date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DateChar">
    <w:name w:val="Date Char"/>
    <w:basedOn w:val="DefaultParagraphFont"/>
    <w:link w:val="Date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customStyle="1" w:styleId="FigureText">
    <w:name w:val="Figure Text"/>
    <w:rsid w:val="008B25B8"/>
    <w:pPr>
      <w:spacing w:after="120"/>
    </w:pPr>
    <w:rPr>
      <w:rFonts w:ascii="Arial" w:eastAsia="Times New Roman" w:hAnsi="Arial" w:cs="Arial"/>
      <w:sz w:val="18"/>
      <w:lang w:eastAsia="en-US"/>
    </w:rPr>
  </w:style>
  <w:style w:type="numbering" w:styleId="1ai">
    <w:name w:val="Outline List 1"/>
    <w:basedOn w:val="NoList"/>
    <w:semiHidden/>
    <w:rsid w:val="008B25B8"/>
    <w:pPr>
      <w:numPr>
        <w:numId w:val="15"/>
      </w:numPr>
    </w:pPr>
  </w:style>
  <w:style w:type="paragraph" w:customStyle="1" w:styleId="BodyText-Centred">
    <w:name w:val="Body Text - Centred"/>
    <w:rsid w:val="008B25B8"/>
    <w:pPr>
      <w:spacing w:before="120" w:after="120"/>
      <w:ind w:left="794"/>
      <w:jc w:val="center"/>
    </w:pPr>
    <w:rPr>
      <w:rFonts w:ascii="Arial" w:eastAsia="Times" w:hAnsi="Arial" w:cs="Arial"/>
      <w:szCs w:val="24"/>
      <w:lang w:eastAsia="en-US"/>
    </w:rPr>
  </w:style>
  <w:style w:type="paragraph" w:customStyle="1" w:styleId="Heading-notinTOC-centred">
    <w:name w:val="Heading - not in TOC - centred"/>
    <w:next w:val="BodyText"/>
    <w:rsid w:val="008B25B8"/>
    <w:pPr>
      <w:keepNext/>
      <w:spacing w:before="360" w:after="240"/>
      <w:jc w:val="center"/>
    </w:pPr>
    <w:rPr>
      <w:rFonts w:ascii="Arial" w:eastAsia="Times New Roman" w:hAnsi="Arial" w:cs="Arial"/>
      <w:color w:val="81BD27"/>
      <w:sz w:val="28"/>
      <w:szCs w:val="28"/>
      <w:lang w:eastAsia="en-US"/>
    </w:rPr>
  </w:style>
  <w:style w:type="paragraph" w:styleId="DocumentMap">
    <w:name w:val="Document Map"/>
    <w:basedOn w:val="Normal"/>
    <w:link w:val="DocumentMapChar"/>
    <w:semiHidden/>
    <w:rsid w:val="008B25B8"/>
    <w:pPr>
      <w:shd w:val="clear" w:color="auto" w:fill="FFFF99"/>
      <w:spacing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DocumentMapChar">
    <w:name w:val="Document Map Char"/>
    <w:basedOn w:val="DefaultParagraphFont"/>
    <w:link w:val="DocumentMap"/>
    <w:semiHidden/>
    <w:rsid w:val="008B25B8"/>
    <w:rPr>
      <w:rFonts w:ascii="Arial" w:eastAsia="Times New Roman" w:hAnsi="Arial" w:cs="Arial"/>
      <w:sz w:val="20"/>
      <w:szCs w:val="20"/>
      <w:shd w:val="clear" w:color="auto" w:fill="FFFF99"/>
    </w:rPr>
  </w:style>
  <w:style w:type="paragraph" w:styleId="E-mailSignature">
    <w:name w:val="E-mail Signature"/>
    <w:basedOn w:val="Normal"/>
    <w:link w:val="E-mailSignature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E-mailSignatureChar">
    <w:name w:val="E-mail Signature Char"/>
    <w:basedOn w:val="DefaultParagraphFont"/>
    <w:link w:val="E-mailSignature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Emphasis">
    <w:name w:val="Emphasis"/>
    <w:qFormat/>
    <w:rsid w:val="008B25B8"/>
    <w:rPr>
      <w:rFonts w:ascii="Arial" w:hAnsi="Arial" w:cs="Arial"/>
      <w:i/>
      <w:iCs/>
      <w:color w:val="FF0000"/>
      <w:sz w:val="32"/>
      <w:u w:val="single"/>
    </w:rPr>
  </w:style>
  <w:style w:type="character" w:styleId="EndnoteReference">
    <w:name w:val="endnote reference"/>
    <w:semiHidden/>
    <w:rsid w:val="008B25B8"/>
    <w:rPr>
      <w:rFonts w:ascii="Arial" w:hAnsi="Arial" w:cs="Arial"/>
      <w:color w:val="FF0000"/>
      <w:sz w:val="32"/>
      <w:u w:val="single"/>
      <w:vertAlign w:val="superscript"/>
    </w:rPr>
  </w:style>
  <w:style w:type="paragraph" w:styleId="EndnoteText">
    <w:name w:val="endnote text"/>
    <w:basedOn w:val="Normal"/>
    <w:link w:val="EndnoteText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EndnoteTextChar">
    <w:name w:val="Endnote Text Char"/>
    <w:basedOn w:val="DefaultParagraphFont"/>
    <w:link w:val="EndnoteTex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EnvelopeAddress">
    <w:name w:val="envelope address"/>
    <w:basedOn w:val="Normal"/>
    <w:semiHidden/>
    <w:rsid w:val="008B25B8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="Arial" w:eastAsia="Times New Roman" w:hAnsi="Arial" w:cs="Arial"/>
      <w:color w:val="FF0000"/>
      <w:sz w:val="28"/>
      <w:szCs w:val="24"/>
      <w:u w:val="single"/>
    </w:rPr>
  </w:style>
  <w:style w:type="character" w:styleId="HTMLAcronym">
    <w:name w:val="HTML Acronym"/>
    <w:semiHidden/>
    <w:rsid w:val="008B25B8"/>
    <w:rPr>
      <w:rFonts w:ascii="Arial" w:hAnsi="Arial" w:cs="Arial"/>
      <w:b/>
      <w:color w:val="FF0000"/>
      <w:sz w:val="32"/>
      <w:u w:val="single"/>
    </w:rPr>
  </w:style>
  <w:style w:type="paragraph" w:styleId="HTMLAddress">
    <w:name w:val="HTML Address"/>
    <w:basedOn w:val="Normal"/>
    <w:link w:val="HTMLAddressChar"/>
    <w:semiHidden/>
    <w:rsid w:val="008B25B8"/>
    <w:pPr>
      <w:spacing w:line="240" w:lineRule="auto"/>
    </w:pPr>
    <w:rPr>
      <w:rFonts w:ascii="Arial" w:eastAsia="Times New Roman" w:hAnsi="Arial" w:cs="Arial"/>
      <w:i/>
      <w:iCs/>
      <w:color w:val="FF0000"/>
      <w:sz w:val="28"/>
      <w:szCs w:val="20"/>
      <w:u w:val="single"/>
    </w:rPr>
  </w:style>
  <w:style w:type="character" w:customStyle="1" w:styleId="HTMLAddressChar">
    <w:name w:val="HTML Address Char"/>
    <w:basedOn w:val="DefaultParagraphFont"/>
    <w:link w:val="HTMLAddress"/>
    <w:semiHidden/>
    <w:rsid w:val="008B25B8"/>
    <w:rPr>
      <w:rFonts w:ascii="Arial" w:eastAsia="Times New Roman" w:hAnsi="Arial" w:cs="Arial"/>
      <w:i/>
      <w:iCs/>
      <w:color w:val="FF0000"/>
      <w:sz w:val="28"/>
      <w:szCs w:val="20"/>
      <w:u w:val="single"/>
    </w:rPr>
  </w:style>
  <w:style w:type="character" w:styleId="HTMLCite">
    <w:name w:val="HTML Cite"/>
    <w:semiHidden/>
    <w:rsid w:val="008B25B8"/>
    <w:rPr>
      <w:rFonts w:ascii="Arial" w:hAnsi="Arial" w:cs="Arial"/>
      <w:i/>
      <w:iCs/>
      <w:color w:val="FF0000"/>
      <w:sz w:val="32"/>
      <w:u w:val="single"/>
    </w:rPr>
  </w:style>
  <w:style w:type="character" w:styleId="HTMLCode">
    <w:name w:val="HTML Code"/>
    <w:semiHidden/>
    <w:rsid w:val="008B25B8"/>
    <w:rPr>
      <w:rFonts w:ascii="Arial" w:hAnsi="Arial" w:cs="Arial"/>
      <w:color w:val="FF0000"/>
      <w:sz w:val="32"/>
      <w:szCs w:val="20"/>
      <w:u w:val="single"/>
    </w:rPr>
  </w:style>
  <w:style w:type="character" w:styleId="HTMLDefinition">
    <w:name w:val="HTML Definition"/>
    <w:semiHidden/>
    <w:rsid w:val="008B25B8"/>
    <w:rPr>
      <w:rFonts w:ascii="Arial" w:hAnsi="Arial" w:cs="Arial"/>
      <w:i/>
      <w:iCs/>
      <w:color w:val="FF0000"/>
      <w:sz w:val="32"/>
      <w:u w:val="single"/>
    </w:rPr>
  </w:style>
  <w:style w:type="character" w:styleId="HTMLKeyboard">
    <w:name w:val="HTML Keyboard"/>
    <w:semiHidden/>
    <w:rsid w:val="008B25B8"/>
    <w:rPr>
      <w:rFonts w:ascii="Arial" w:hAnsi="Arial" w:cs="Arial"/>
      <w:color w:val="FF0000"/>
      <w:sz w:val="32"/>
      <w:szCs w:val="20"/>
      <w:u w:val="single"/>
    </w:rPr>
  </w:style>
  <w:style w:type="paragraph" w:styleId="HTMLPreformatted">
    <w:name w:val="HTML Preformatted"/>
    <w:basedOn w:val="Normal"/>
    <w:link w:val="HTMLPreformatted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HTMLSample">
    <w:name w:val="HTML Sample"/>
    <w:semiHidden/>
    <w:rsid w:val="008B25B8"/>
    <w:rPr>
      <w:rFonts w:ascii="Arial" w:hAnsi="Arial" w:cs="Arial"/>
      <w:color w:val="FF0000"/>
      <w:sz w:val="32"/>
      <w:u w:val="single"/>
    </w:rPr>
  </w:style>
  <w:style w:type="character" w:styleId="HTMLTypewriter">
    <w:name w:val="HTML Typewriter"/>
    <w:semiHidden/>
    <w:rsid w:val="008B25B8"/>
    <w:rPr>
      <w:rFonts w:ascii="Arial" w:hAnsi="Arial" w:cs="Arial"/>
      <w:color w:val="FF0000"/>
      <w:sz w:val="32"/>
      <w:szCs w:val="20"/>
      <w:u w:val="single"/>
    </w:rPr>
  </w:style>
  <w:style w:type="character" w:styleId="HTMLVariable">
    <w:name w:val="HTML Variable"/>
    <w:semiHidden/>
    <w:rsid w:val="008B25B8"/>
    <w:rPr>
      <w:rFonts w:ascii="Arial" w:hAnsi="Arial" w:cs="Arial"/>
      <w:i/>
      <w:iCs/>
      <w:color w:val="FF0000"/>
      <w:sz w:val="32"/>
      <w:u w:val="single"/>
    </w:rPr>
  </w:style>
  <w:style w:type="paragraph" w:styleId="Index1">
    <w:name w:val="index 1"/>
    <w:basedOn w:val="Normal"/>
    <w:next w:val="Normal"/>
    <w:autoRedefine/>
    <w:semiHidden/>
    <w:rsid w:val="008B25B8"/>
    <w:pPr>
      <w:spacing w:line="240" w:lineRule="auto"/>
      <w:ind w:left="32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2">
    <w:name w:val="index 2"/>
    <w:basedOn w:val="Normal"/>
    <w:next w:val="Normal"/>
    <w:autoRedefine/>
    <w:semiHidden/>
    <w:rsid w:val="008B25B8"/>
    <w:pPr>
      <w:spacing w:line="240" w:lineRule="auto"/>
      <w:ind w:left="64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FollowedHyperlink">
    <w:name w:val="FollowedHyperlink"/>
    <w:semiHidden/>
    <w:rsid w:val="008B25B8"/>
    <w:rPr>
      <w:rFonts w:ascii="Arial" w:hAnsi="Arial" w:cs="Arial"/>
      <w:color w:val="800080"/>
      <w:u w:val="single"/>
    </w:rPr>
  </w:style>
  <w:style w:type="paragraph" w:styleId="Index3">
    <w:name w:val="index 3"/>
    <w:basedOn w:val="Normal"/>
    <w:next w:val="Normal"/>
    <w:autoRedefine/>
    <w:semiHidden/>
    <w:rsid w:val="008B25B8"/>
    <w:pPr>
      <w:spacing w:line="240" w:lineRule="auto"/>
      <w:ind w:left="96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4">
    <w:name w:val="index 4"/>
    <w:basedOn w:val="Normal"/>
    <w:next w:val="Normal"/>
    <w:autoRedefine/>
    <w:semiHidden/>
    <w:rsid w:val="008B25B8"/>
    <w:pPr>
      <w:spacing w:line="240" w:lineRule="auto"/>
      <w:ind w:left="128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5">
    <w:name w:val="index 5"/>
    <w:basedOn w:val="Normal"/>
    <w:next w:val="Normal"/>
    <w:autoRedefine/>
    <w:semiHidden/>
    <w:rsid w:val="008B25B8"/>
    <w:pPr>
      <w:spacing w:line="240" w:lineRule="auto"/>
      <w:ind w:left="160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6">
    <w:name w:val="index 6"/>
    <w:basedOn w:val="Normal"/>
    <w:next w:val="Normal"/>
    <w:autoRedefine/>
    <w:semiHidden/>
    <w:rsid w:val="008B25B8"/>
    <w:pPr>
      <w:spacing w:line="240" w:lineRule="auto"/>
      <w:ind w:left="192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7">
    <w:name w:val="index 7"/>
    <w:basedOn w:val="Normal"/>
    <w:next w:val="Normal"/>
    <w:autoRedefine/>
    <w:semiHidden/>
    <w:rsid w:val="008B25B8"/>
    <w:pPr>
      <w:spacing w:line="240" w:lineRule="auto"/>
      <w:ind w:left="224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8">
    <w:name w:val="index 8"/>
    <w:basedOn w:val="Normal"/>
    <w:next w:val="Normal"/>
    <w:autoRedefine/>
    <w:semiHidden/>
    <w:rsid w:val="008B25B8"/>
    <w:pPr>
      <w:spacing w:line="240" w:lineRule="auto"/>
      <w:ind w:left="256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9">
    <w:name w:val="index 9"/>
    <w:basedOn w:val="Normal"/>
    <w:next w:val="Normal"/>
    <w:autoRedefine/>
    <w:semiHidden/>
    <w:rsid w:val="008B25B8"/>
    <w:pPr>
      <w:spacing w:line="240" w:lineRule="auto"/>
      <w:ind w:left="288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Heading">
    <w:name w:val="index heading"/>
    <w:basedOn w:val="Normal"/>
    <w:next w:val="Index1"/>
    <w:semiHidden/>
    <w:rsid w:val="008B25B8"/>
    <w:pPr>
      <w:spacing w:line="240" w:lineRule="auto"/>
    </w:pPr>
    <w:rPr>
      <w:rFonts w:ascii="Arial" w:eastAsia="Times New Roman" w:hAnsi="Arial" w:cs="Arial"/>
      <w:b/>
      <w:bCs/>
      <w:color w:val="FF0000"/>
      <w:sz w:val="28"/>
      <w:szCs w:val="20"/>
      <w:u w:val="single"/>
    </w:rPr>
  </w:style>
  <w:style w:type="paragraph" w:styleId="EnvelopeReturn">
    <w:name w:val="envelope return"/>
    <w:basedOn w:val="Normal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LineNumber">
    <w:name w:val="line number"/>
    <w:semiHidden/>
    <w:rsid w:val="008B25B8"/>
    <w:rPr>
      <w:rFonts w:ascii="Arial" w:hAnsi="Arial" w:cs="Arial"/>
      <w:color w:val="FF0000"/>
      <w:sz w:val="32"/>
      <w:u w:val="single"/>
    </w:rPr>
  </w:style>
  <w:style w:type="paragraph" w:styleId="List">
    <w:name w:val="List"/>
    <w:basedOn w:val="Normal"/>
    <w:semiHidden/>
    <w:rsid w:val="008B25B8"/>
    <w:pPr>
      <w:spacing w:line="240" w:lineRule="auto"/>
      <w:ind w:left="283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2">
    <w:name w:val="List 2"/>
    <w:basedOn w:val="Normal"/>
    <w:semiHidden/>
    <w:rsid w:val="008B25B8"/>
    <w:pPr>
      <w:spacing w:line="240" w:lineRule="auto"/>
      <w:ind w:left="566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3">
    <w:name w:val="List 3"/>
    <w:basedOn w:val="Normal"/>
    <w:semiHidden/>
    <w:rsid w:val="008B25B8"/>
    <w:pPr>
      <w:spacing w:line="240" w:lineRule="auto"/>
      <w:ind w:left="849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4">
    <w:name w:val="List 4"/>
    <w:basedOn w:val="Normal"/>
    <w:semiHidden/>
    <w:rsid w:val="008B25B8"/>
    <w:pPr>
      <w:spacing w:line="240" w:lineRule="auto"/>
      <w:ind w:left="1132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5">
    <w:name w:val="List 5"/>
    <w:basedOn w:val="Normal"/>
    <w:semiHidden/>
    <w:rsid w:val="008B25B8"/>
    <w:pPr>
      <w:spacing w:line="240" w:lineRule="auto"/>
      <w:ind w:left="1415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">
    <w:name w:val="List Bullet"/>
    <w:basedOn w:val="Normal"/>
    <w:semiHidden/>
    <w:rsid w:val="008B25B8"/>
    <w:pPr>
      <w:numPr>
        <w:numId w:val="4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2">
    <w:name w:val="List Bullet 2"/>
    <w:basedOn w:val="Normal"/>
    <w:semiHidden/>
    <w:rsid w:val="008B25B8"/>
    <w:pPr>
      <w:numPr>
        <w:numId w:val="5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3">
    <w:name w:val="List Bullet 3"/>
    <w:basedOn w:val="Normal"/>
    <w:semiHidden/>
    <w:rsid w:val="008B25B8"/>
    <w:pPr>
      <w:numPr>
        <w:numId w:val="6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4">
    <w:name w:val="List Bullet 4"/>
    <w:basedOn w:val="Normal"/>
    <w:semiHidden/>
    <w:rsid w:val="008B25B8"/>
    <w:pPr>
      <w:numPr>
        <w:numId w:val="7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5">
    <w:name w:val="List Bullet 5"/>
    <w:basedOn w:val="Normal"/>
    <w:semiHidden/>
    <w:rsid w:val="008B25B8"/>
    <w:pPr>
      <w:numPr>
        <w:numId w:val="8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">
    <w:name w:val="List Continue"/>
    <w:basedOn w:val="Normal"/>
    <w:semiHidden/>
    <w:rsid w:val="008B25B8"/>
    <w:pPr>
      <w:spacing w:after="120" w:line="240" w:lineRule="auto"/>
      <w:ind w:left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2">
    <w:name w:val="List Continue 2"/>
    <w:basedOn w:val="Normal"/>
    <w:semiHidden/>
    <w:rsid w:val="008B25B8"/>
    <w:pPr>
      <w:spacing w:after="120" w:line="240" w:lineRule="auto"/>
      <w:ind w:left="566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3">
    <w:name w:val="List Continue 3"/>
    <w:basedOn w:val="Normal"/>
    <w:semiHidden/>
    <w:rsid w:val="008B25B8"/>
    <w:pPr>
      <w:spacing w:after="120" w:line="240" w:lineRule="auto"/>
      <w:ind w:left="849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4">
    <w:name w:val="List Continue 4"/>
    <w:basedOn w:val="Normal"/>
    <w:semiHidden/>
    <w:rsid w:val="008B25B8"/>
    <w:pPr>
      <w:spacing w:after="120" w:line="240" w:lineRule="auto"/>
      <w:ind w:left="1132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5">
    <w:name w:val="List Continue 5"/>
    <w:basedOn w:val="Normal"/>
    <w:semiHidden/>
    <w:rsid w:val="008B25B8"/>
    <w:pPr>
      <w:spacing w:after="120" w:line="240" w:lineRule="auto"/>
      <w:ind w:left="1415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">
    <w:name w:val="List Number"/>
    <w:basedOn w:val="Normal"/>
    <w:semiHidden/>
    <w:rsid w:val="008B25B8"/>
    <w:pPr>
      <w:numPr>
        <w:numId w:val="9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2">
    <w:name w:val="List Number 2"/>
    <w:basedOn w:val="Normal"/>
    <w:semiHidden/>
    <w:rsid w:val="008B25B8"/>
    <w:pPr>
      <w:numPr>
        <w:numId w:val="10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3">
    <w:name w:val="List Number 3"/>
    <w:basedOn w:val="Normal"/>
    <w:semiHidden/>
    <w:rsid w:val="008B25B8"/>
    <w:pPr>
      <w:numPr>
        <w:numId w:val="11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4">
    <w:name w:val="List Number 4"/>
    <w:basedOn w:val="Normal"/>
    <w:semiHidden/>
    <w:rsid w:val="008B25B8"/>
    <w:pPr>
      <w:numPr>
        <w:numId w:val="12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5">
    <w:name w:val="List Number 5"/>
    <w:basedOn w:val="Normal"/>
    <w:semiHidden/>
    <w:rsid w:val="008B25B8"/>
    <w:pPr>
      <w:numPr>
        <w:numId w:val="13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MacroText">
    <w:name w:val="macro"/>
    <w:link w:val="MacroTextChar"/>
    <w:semiHidden/>
    <w:rsid w:val="008B25B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Arial" w:eastAsia="Times New Roman" w:hAnsi="Arial" w:cs="Arial"/>
      <w:color w:val="FF0000"/>
      <w:sz w:val="32"/>
      <w:u w:val="single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8B25B8"/>
    <w:rPr>
      <w:rFonts w:ascii="Arial" w:eastAsia="Times New Roman" w:hAnsi="Arial" w:cs="Arial"/>
      <w:color w:val="FF0000"/>
      <w:sz w:val="32"/>
      <w:u w:val="single"/>
      <w:lang w:val="en-AU" w:eastAsia="en-US" w:bidi="ar-SA"/>
    </w:rPr>
  </w:style>
  <w:style w:type="paragraph" w:styleId="MessageHeader">
    <w:name w:val="Message Header"/>
    <w:basedOn w:val="Normal"/>
    <w:link w:val="MessageHeaderChar"/>
    <w:semiHidden/>
    <w:rsid w:val="008B25B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134" w:hanging="1134"/>
    </w:pPr>
    <w:rPr>
      <w:rFonts w:ascii="Arial" w:eastAsia="Times New Roman" w:hAnsi="Arial" w:cs="Arial"/>
      <w:color w:val="FF0000"/>
      <w:sz w:val="28"/>
      <w:szCs w:val="24"/>
      <w:u w:val="single"/>
    </w:rPr>
  </w:style>
  <w:style w:type="character" w:customStyle="1" w:styleId="MessageHeaderChar">
    <w:name w:val="Message Header Char"/>
    <w:basedOn w:val="DefaultParagraphFont"/>
    <w:link w:val="MessageHeader"/>
    <w:semiHidden/>
    <w:rsid w:val="008B25B8"/>
    <w:rPr>
      <w:rFonts w:ascii="Arial" w:eastAsia="Times New Roman" w:hAnsi="Arial" w:cs="Arial"/>
      <w:color w:val="FF0000"/>
      <w:sz w:val="28"/>
      <w:szCs w:val="24"/>
      <w:u w:val="single"/>
      <w:shd w:val="pct20" w:color="auto" w:fill="auto"/>
    </w:rPr>
  </w:style>
  <w:style w:type="paragraph" w:styleId="NormalWeb">
    <w:name w:val="Normal (Web)"/>
    <w:basedOn w:val="Normal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4"/>
      <w:u w:val="single"/>
    </w:rPr>
  </w:style>
  <w:style w:type="paragraph" w:styleId="NormalIndent">
    <w:name w:val="Normal Indent"/>
    <w:basedOn w:val="Normal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NoteHeading">
    <w:name w:val="Note Heading"/>
    <w:basedOn w:val="Normal"/>
    <w:next w:val="Normal"/>
    <w:link w:val="NoteHeading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NoteHeadingChar">
    <w:name w:val="Note Heading Char"/>
    <w:basedOn w:val="DefaultParagraphFont"/>
    <w:link w:val="NoteHeading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PlainText">
    <w:name w:val="Plain Text"/>
    <w:basedOn w:val="Normal"/>
    <w:link w:val="PlainText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PlainTextChar">
    <w:name w:val="Plain Text Char"/>
    <w:basedOn w:val="DefaultParagraphFont"/>
    <w:link w:val="PlainTex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Salutation">
    <w:name w:val="Salutation"/>
    <w:basedOn w:val="Normal"/>
    <w:next w:val="Normal"/>
    <w:link w:val="Salutation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SalutationChar">
    <w:name w:val="Salutation Char"/>
    <w:basedOn w:val="DefaultParagraphFont"/>
    <w:link w:val="Salutation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Signature">
    <w:name w:val="Signature"/>
    <w:basedOn w:val="Normal"/>
    <w:link w:val="SignatureChar"/>
    <w:semiHidden/>
    <w:rsid w:val="008B25B8"/>
    <w:pPr>
      <w:spacing w:line="240" w:lineRule="auto"/>
      <w:ind w:left="4252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SignatureChar">
    <w:name w:val="Signature Char"/>
    <w:basedOn w:val="DefaultParagraphFont"/>
    <w:link w:val="Signature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Strong">
    <w:name w:val="Strong"/>
    <w:qFormat/>
    <w:rsid w:val="008B25B8"/>
    <w:rPr>
      <w:rFonts w:ascii="Arial" w:hAnsi="Arial" w:cs="Arial"/>
      <w:bCs/>
      <w:color w:val="FF0000"/>
      <w:sz w:val="32"/>
      <w:u w:val="single"/>
    </w:rPr>
  </w:style>
  <w:style w:type="paragraph" w:styleId="Subtitle0">
    <w:name w:val="Subtitle"/>
    <w:basedOn w:val="Normal"/>
    <w:link w:val="SubtitleChar"/>
    <w:qFormat/>
    <w:rsid w:val="008B25B8"/>
    <w:pPr>
      <w:spacing w:after="60" w:line="240" w:lineRule="auto"/>
      <w:jc w:val="center"/>
      <w:outlineLvl w:val="1"/>
    </w:pPr>
    <w:rPr>
      <w:rFonts w:ascii="Arial" w:eastAsia="Times New Roman" w:hAnsi="Arial" w:cs="Arial"/>
      <w:color w:val="FF0000"/>
      <w:sz w:val="28"/>
      <w:szCs w:val="24"/>
      <w:u w:val="single"/>
    </w:rPr>
  </w:style>
  <w:style w:type="character" w:customStyle="1" w:styleId="SubtitleChar">
    <w:name w:val="Subtitle Char"/>
    <w:basedOn w:val="DefaultParagraphFont"/>
    <w:link w:val="Subtitle0"/>
    <w:rsid w:val="008B25B8"/>
    <w:rPr>
      <w:rFonts w:ascii="Arial" w:eastAsia="Times New Roman" w:hAnsi="Arial" w:cs="Arial"/>
      <w:color w:val="FF0000"/>
      <w:sz w:val="28"/>
      <w:szCs w:val="24"/>
      <w:u w:val="single"/>
    </w:rPr>
  </w:style>
  <w:style w:type="table" w:styleId="Table3Deffects1">
    <w:name w:val="Table 3D effects 1"/>
    <w:basedOn w:val="TableNormal"/>
    <w:semiHidden/>
    <w:rsid w:val="008B25B8"/>
    <w:rPr>
      <w:rFonts w:ascii="Arial" w:eastAsia="Times New Roman" w:hAnsi="Arial" w:cs="Arial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rsid w:val="008B25B8"/>
    <w:rPr>
      <w:rFonts w:ascii="Arial" w:eastAsia="Times New Roman" w:hAnsi="Arial" w:cs="Arial"/>
    </w:r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rsid w:val="008B25B8"/>
    <w:rPr>
      <w:rFonts w:ascii="Arial" w:eastAsia="Times New Roman" w:hAnsi="Arial" w:cs="Arial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rsid w:val="008B25B8"/>
    <w:rPr>
      <w:rFonts w:ascii="Arial" w:eastAsia="Times New Roman" w:hAnsi="Arial" w:cs="Arial"/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PageNumber">
    <w:name w:val="page number"/>
    <w:semiHidden/>
    <w:rsid w:val="008B25B8"/>
    <w:rPr>
      <w:rFonts w:ascii="Arial" w:hAnsi="Arial" w:cs="Arial"/>
      <w:sz w:val="20"/>
    </w:rPr>
  </w:style>
  <w:style w:type="table" w:styleId="TableClassic4">
    <w:name w:val="Table Classic 4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rsid w:val="008B25B8"/>
    <w:rPr>
      <w:rFonts w:ascii="Arial" w:eastAsia="Times New Roman" w:hAnsi="Arial" w:cs="Arial"/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rsid w:val="008B25B8"/>
    <w:rPr>
      <w:rFonts w:ascii="Arial" w:eastAsia="Times New Roman" w:hAnsi="Arial" w:cs="Arial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rsid w:val="008B25B8"/>
    <w:rPr>
      <w:rFonts w:ascii="Arial" w:eastAsia="Times New Roman" w:hAnsi="Arial" w:cs="Arial"/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rsid w:val="008B25B8"/>
    <w:rPr>
      <w:rFonts w:ascii="Arial" w:eastAsia="Times New Roman" w:hAnsi="Arial" w:cs="Arial"/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rsid w:val="008B25B8"/>
    <w:rPr>
      <w:rFonts w:ascii="Arial" w:eastAsia="Times New Roman" w:hAnsi="Arial" w:cs="Arial"/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rsid w:val="008B25B8"/>
    <w:rPr>
      <w:rFonts w:ascii="Arial" w:eastAsia="Times New Roman" w:hAnsi="Arial" w:cs="Arial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rsid w:val="008B25B8"/>
    <w:rPr>
      <w:rFonts w:ascii="Arial" w:eastAsia="Times New Roman" w:hAnsi="Arial" w:cs="Arial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rsid w:val="008B25B8"/>
    <w:rPr>
      <w:rFonts w:ascii="Arial" w:eastAsia="Times New Roman" w:hAnsi="Arial" w:cs="Arial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rsid w:val="008B25B8"/>
    <w:rPr>
      <w:rFonts w:ascii="Arial" w:eastAsia="Times New Roman" w:hAnsi="Arial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1">
    <w:name w:val="Table Grid 1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rsid w:val="008B25B8"/>
    <w:rPr>
      <w:rFonts w:ascii="Arial" w:eastAsia="Times New Roman" w:hAnsi="Arial" w:cs="Arial"/>
    </w:r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rsid w:val="008B25B8"/>
    <w:rPr>
      <w:rFonts w:ascii="Arial" w:eastAsia="Times New Roman" w:hAnsi="Arial" w:cs="Arial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rsid w:val="008B25B8"/>
    <w:rPr>
      <w:rFonts w:ascii="Arial" w:eastAsia="Times New Roman" w:hAnsi="Arial" w:cs="Arial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rsid w:val="008B25B8"/>
    <w:rPr>
      <w:rFonts w:ascii="Arial" w:eastAsia="Times New Roman" w:hAnsi="Arial" w:cs="Arial"/>
    </w:r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Authorities">
    <w:name w:val="table of authorities"/>
    <w:basedOn w:val="Normal"/>
    <w:next w:val="Normal"/>
    <w:semiHidden/>
    <w:rsid w:val="008B25B8"/>
    <w:pPr>
      <w:spacing w:line="240" w:lineRule="auto"/>
      <w:ind w:left="32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TableofFigures">
    <w:name w:val="table of figures"/>
    <w:next w:val="BodyText"/>
    <w:rsid w:val="008B25B8"/>
    <w:pPr>
      <w:tabs>
        <w:tab w:val="left" w:pos="1710"/>
        <w:tab w:val="right" w:leader="dot" w:pos="9923"/>
      </w:tabs>
      <w:ind w:left="1701" w:right="567" w:hanging="907"/>
    </w:pPr>
    <w:rPr>
      <w:rFonts w:ascii="Arial" w:eastAsia="Times" w:hAnsi="Arial" w:cs="Arial"/>
      <w:noProof/>
      <w:lang w:eastAsia="en-US"/>
    </w:rPr>
  </w:style>
  <w:style w:type="table" w:styleId="TableProfessional">
    <w:name w:val="Table Professional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rsid w:val="008B25B8"/>
    <w:rPr>
      <w:rFonts w:ascii="Arial" w:eastAsia="Times New Roman" w:hAnsi="Arial" w:cs="Arial"/>
    </w:r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rsid w:val="008B25B8"/>
    <w:rPr>
      <w:rFonts w:ascii="Arial" w:eastAsia="Times New Roman" w:hAnsi="Arial" w:cs="Arial"/>
    </w:r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rsid w:val="008B25B8"/>
    <w:rPr>
      <w:rFonts w:ascii="Arial" w:eastAsia="Times New Roman" w:hAnsi="Arial" w:cs="Arial"/>
    </w:r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semiHidden/>
    <w:rsid w:val="008B25B8"/>
    <w:rPr>
      <w:rFonts w:ascii="Arial" w:eastAsia="Times New Roman" w:hAnsi="Arial" w:cs="Arial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rsid w:val="008B25B8"/>
    <w:rPr>
      <w:rFonts w:ascii="Arial" w:eastAsia="Times New Roman" w:hAnsi="Arial" w:cs="Arial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rsid w:val="008B25B8"/>
    <w:rPr>
      <w:rFonts w:ascii="Arial" w:eastAsia="Times New Roman" w:hAnsi="Arial" w:cs="Arial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link w:val="TitleChar"/>
    <w:uiPriority w:val="10"/>
    <w:qFormat/>
    <w:rsid w:val="008B25B8"/>
    <w:pPr>
      <w:spacing w:before="240" w:after="60" w:line="240" w:lineRule="auto"/>
      <w:jc w:val="center"/>
      <w:outlineLvl w:val="0"/>
    </w:pPr>
    <w:rPr>
      <w:rFonts w:ascii="Arial" w:eastAsia="Times New Roman" w:hAnsi="Arial" w:cs="Arial"/>
      <w:b/>
      <w:bCs/>
      <w:color w:val="FF0000"/>
      <w:kern w:val="28"/>
      <w:sz w:val="28"/>
      <w:szCs w:val="32"/>
      <w:u w:val="single"/>
    </w:rPr>
  </w:style>
  <w:style w:type="character" w:customStyle="1" w:styleId="TitleChar">
    <w:name w:val="Title Char"/>
    <w:basedOn w:val="DefaultParagraphFont"/>
    <w:link w:val="Title"/>
    <w:uiPriority w:val="10"/>
    <w:rsid w:val="008B25B8"/>
    <w:rPr>
      <w:rFonts w:ascii="Arial" w:eastAsia="Times New Roman" w:hAnsi="Arial" w:cs="Arial"/>
      <w:b/>
      <w:bCs/>
      <w:color w:val="FF0000"/>
      <w:kern w:val="28"/>
      <w:sz w:val="28"/>
      <w:szCs w:val="32"/>
      <w:u w:val="single"/>
    </w:rPr>
  </w:style>
  <w:style w:type="paragraph" w:styleId="TOAHeading">
    <w:name w:val="toa heading"/>
    <w:basedOn w:val="Normal"/>
    <w:next w:val="Normal"/>
    <w:semiHidden/>
    <w:rsid w:val="008B25B8"/>
    <w:pPr>
      <w:spacing w:before="120" w:line="240" w:lineRule="auto"/>
    </w:pPr>
    <w:rPr>
      <w:rFonts w:ascii="Arial" w:eastAsia="Times New Roman" w:hAnsi="Arial" w:cs="Arial"/>
      <w:b/>
      <w:bCs/>
      <w:color w:val="FF0000"/>
      <w:sz w:val="28"/>
      <w:szCs w:val="24"/>
      <w:u w:val="single"/>
    </w:rPr>
  </w:style>
  <w:style w:type="paragraph" w:styleId="TOC4">
    <w:name w:val="toc 4"/>
    <w:basedOn w:val="Normal"/>
    <w:next w:val="Normal"/>
    <w:semiHidden/>
    <w:rsid w:val="00B66644"/>
    <w:pPr>
      <w:spacing w:line="240" w:lineRule="auto"/>
      <w:ind w:left="960"/>
    </w:pPr>
    <w:rPr>
      <w:rFonts w:eastAsia="Times New Roman" w:cs="Arial"/>
      <w:color w:val="FF0000"/>
      <w:szCs w:val="20"/>
      <w:u w:val="single"/>
    </w:rPr>
  </w:style>
  <w:style w:type="paragraph" w:styleId="TOC5">
    <w:name w:val="toc 5"/>
    <w:next w:val="Normal"/>
    <w:autoRedefine/>
    <w:semiHidden/>
    <w:rsid w:val="00B66644"/>
    <w:pPr>
      <w:tabs>
        <w:tab w:val="left" w:pos="2223"/>
        <w:tab w:val="right" w:leader="dot" w:pos="9923"/>
      </w:tabs>
      <w:spacing w:before="240" w:after="120"/>
      <w:ind w:left="2280" w:hanging="1482"/>
    </w:pPr>
    <w:rPr>
      <w:rFonts w:eastAsia="Times" w:cs="Arial"/>
      <w:b/>
      <w:noProof/>
      <w:sz w:val="22"/>
      <w:lang w:val="en-US" w:eastAsia="en-US"/>
    </w:rPr>
  </w:style>
  <w:style w:type="paragraph" w:styleId="TOC6">
    <w:name w:val="toc 6"/>
    <w:next w:val="Normal"/>
    <w:autoRedefine/>
    <w:semiHidden/>
    <w:rsid w:val="00B66644"/>
    <w:pPr>
      <w:tabs>
        <w:tab w:val="right" w:leader="dot" w:pos="9923"/>
        <w:tab w:val="right" w:leader="dot" w:pos="9953"/>
      </w:tabs>
      <w:spacing w:before="60" w:after="60"/>
      <w:ind w:left="1372"/>
    </w:pPr>
    <w:rPr>
      <w:rFonts w:eastAsia="Times New Roman" w:cs="Arial"/>
      <w:noProof/>
      <w:sz w:val="22"/>
      <w:szCs w:val="24"/>
    </w:rPr>
  </w:style>
  <w:style w:type="paragraph" w:styleId="TOC7">
    <w:name w:val="toc 7"/>
    <w:basedOn w:val="Normal"/>
    <w:next w:val="Normal"/>
    <w:semiHidden/>
    <w:rsid w:val="00B66644"/>
    <w:pPr>
      <w:spacing w:line="240" w:lineRule="auto"/>
      <w:ind w:left="1920"/>
    </w:pPr>
    <w:rPr>
      <w:rFonts w:eastAsia="Times New Roman" w:cs="Arial"/>
      <w:color w:val="FF0000"/>
      <w:szCs w:val="20"/>
      <w:u w:val="single"/>
    </w:rPr>
  </w:style>
  <w:style w:type="paragraph" w:styleId="TOC8">
    <w:name w:val="toc 8"/>
    <w:basedOn w:val="Normal"/>
    <w:next w:val="Normal"/>
    <w:semiHidden/>
    <w:rsid w:val="00B66644"/>
    <w:pPr>
      <w:spacing w:line="240" w:lineRule="auto"/>
      <w:ind w:left="2240"/>
    </w:pPr>
    <w:rPr>
      <w:rFonts w:eastAsia="Times New Roman" w:cs="Arial"/>
      <w:color w:val="FF0000"/>
      <w:szCs w:val="20"/>
      <w:u w:val="single"/>
    </w:rPr>
  </w:style>
  <w:style w:type="paragraph" w:styleId="TOC9">
    <w:name w:val="toc 9"/>
    <w:basedOn w:val="Normal"/>
    <w:next w:val="Normal"/>
    <w:semiHidden/>
    <w:rsid w:val="00B66644"/>
    <w:pPr>
      <w:spacing w:line="240" w:lineRule="auto"/>
      <w:ind w:left="2560"/>
    </w:pPr>
    <w:rPr>
      <w:rFonts w:eastAsia="Times New Roman" w:cs="Arial"/>
      <w:color w:val="FF0000"/>
      <w:szCs w:val="20"/>
      <w:u w:val="single"/>
    </w:rPr>
  </w:style>
  <w:style w:type="paragraph" w:customStyle="1" w:styleId="TableText-ListIndent">
    <w:name w:val="Table Text - List Indent"/>
    <w:rsid w:val="008B25B8"/>
    <w:pPr>
      <w:numPr>
        <w:numId w:val="20"/>
      </w:numPr>
      <w:spacing w:before="60" w:after="60"/>
    </w:pPr>
    <w:rPr>
      <w:rFonts w:ascii="Arial" w:eastAsia="Times" w:hAnsi="Arial" w:cs="Arial"/>
      <w:sz w:val="18"/>
      <w:szCs w:val="18"/>
      <w:lang w:eastAsia="en-US"/>
    </w:rPr>
  </w:style>
  <w:style w:type="character" w:customStyle="1" w:styleId="BodyText-NumberedListaCharChar">
    <w:name w:val="Body Text - Numbered List a Char Char"/>
    <w:link w:val="BodyText-NumberedLista"/>
    <w:rsid w:val="008B25B8"/>
    <w:rPr>
      <w:rFonts w:ascii="Arial" w:eastAsia="Times New Roman" w:hAnsi="Arial" w:cs="Arial"/>
      <w:sz w:val="22"/>
      <w:szCs w:val="22"/>
      <w:lang w:eastAsia="en-US"/>
    </w:rPr>
  </w:style>
  <w:style w:type="paragraph" w:customStyle="1" w:styleId="Heading-notinTOC-RestrictedText">
    <w:name w:val="Heading - not in TOC - Restricted Text"/>
    <w:next w:val="BodyText"/>
    <w:rsid w:val="008B25B8"/>
    <w:pPr>
      <w:keepNext/>
      <w:spacing w:before="120" w:after="60"/>
    </w:pPr>
    <w:rPr>
      <w:rFonts w:ascii="Arial" w:eastAsia="Times New Roman" w:hAnsi="Arial" w:cs="Arial"/>
      <w:b/>
      <w:color w:val="81BD27"/>
      <w:sz w:val="22"/>
      <w:szCs w:val="28"/>
      <w:lang w:eastAsia="en-US"/>
    </w:rPr>
  </w:style>
  <w:style w:type="character" w:customStyle="1" w:styleId="BodyText-NumberedListiCharChar">
    <w:name w:val="Body Text - Numbered List i Char Char"/>
    <w:link w:val="BodyText-NumberedListi"/>
    <w:rsid w:val="008B25B8"/>
    <w:rPr>
      <w:rFonts w:ascii="Arial" w:eastAsia="Times" w:hAnsi="Arial" w:cs="Arial"/>
      <w:sz w:val="22"/>
      <w:szCs w:val="22"/>
      <w:lang w:eastAsia="en-US"/>
    </w:rPr>
  </w:style>
  <w:style w:type="paragraph" w:customStyle="1" w:styleId="TableHeaderVertical">
    <w:name w:val="Table Header Vertical"/>
    <w:basedOn w:val="TableHeader"/>
    <w:rsid w:val="008B25B8"/>
    <w:pPr>
      <w:keepNext w:val="0"/>
      <w:spacing w:after="60"/>
    </w:pPr>
    <w:rPr>
      <w:sz w:val="18"/>
    </w:rPr>
  </w:style>
  <w:style w:type="paragraph" w:styleId="Caption">
    <w:name w:val="caption"/>
    <w:basedOn w:val="Normal"/>
    <w:next w:val="Normal"/>
    <w:qFormat/>
    <w:rsid w:val="008B25B8"/>
    <w:pPr>
      <w:spacing w:line="240" w:lineRule="auto"/>
    </w:pPr>
    <w:rPr>
      <w:rFonts w:ascii="Arial" w:eastAsia="Times New Roman" w:hAnsi="Arial" w:cs="Arial"/>
      <w:b/>
      <w:bCs/>
      <w:sz w:val="20"/>
      <w:szCs w:val="20"/>
    </w:rPr>
  </w:style>
  <w:style w:type="character" w:customStyle="1" w:styleId="Bullet-Orange">
    <w:name w:val="Bullet - Orange"/>
    <w:rsid w:val="008B25B8"/>
    <w:rPr>
      <w:rFonts w:ascii="Arial" w:eastAsia="Times" w:hAnsi="Arial" w:cs="Arial"/>
      <w:color w:val="FF9900"/>
    </w:rPr>
  </w:style>
  <w:style w:type="character" w:customStyle="1" w:styleId="Bullet-Red">
    <w:name w:val="Bullet - Red"/>
    <w:rsid w:val="008B25B8"/>
    <w:rPr>
      <w:rFonts w:ascii="Arial" w:eastAsia="Times" w:hAnsi="Arial" w:cs="Arial"/>
      <w:color w:val="FF0000"/>
    </w:rPr>
  </w:style>
  <w:style w:type="character" w:customStyle="1" w:styleId="Bullet-Blue">
    <w:name w:val="Bullet - Blue"/>
    <w:rsid w:val="008B25B8"/>
    <w:rPr>
      <w:rFonts w:ascii="Arial" w:eastAsia="Times" w:hAnsi="Arial" w:cs="Arial"/>
      <w:color w:val="0000FF"/>
    </w:rPr>
  </w:style>
  <w:style w:type="character" w:customStyle="1" w:styleId="Bullet-Green">
    <w:name w:val="Bullet - Green"/>
    <w:rsid w:val="008B25B8"/>
    <w:rPr>
      <w:rFonts w:ascii="Arial" w:eastAsia="Times" w:hAnsi="Arial" w:cs="Arial"/>
      <w:color w:val="008000"/>
    </w:rPr>
  </w:style>
  <w:style w:type="paragraph" w:customStyle="1" w:styleId="GuidanceText">
    <w:name w:val="Guidance Text"/>
    <w:next w:val="BodyText"/>
    <w:link w:val="GuidanceTextChar"/>
    <w:rsid w:val="008B25B8"/>
    <w:pPr>
      <w:spacing w:before="120" w:after="120"/>
      <w:ind w:left="794"/>
    </w:pPr>
    <w:rPr>
      <w:rFonts w:ascii="Arial" w:eastAsia="Times New Roman" w:hAnsi="Arial"/>
      <w:i/>
      <w:color w:val="0000FF"/>
      <w:szCs w:val="24"/>
    </w:rPr>
  </w:style>
  <w:style w:type="character" w:customStyle="1" w:styleId="GuidanceTextChar">
    <w:name w:val="Guidance Text Char"/>
    <w:link w:val="GuidanceText"/>
    <w:rsid w:val="008B25B8"/>
    <w:rPr>
      <w:rFonts w:ascii="Arial" w:eastAsia="Times New Roman" w:hAnsi="Arial"/>
      <w:i/>
      <w:color w:val="0000FF"/>
      <w:szCs w:val="24"/>
      <w:lang w:bidi="ar-SA"/>
    </w:rPr>
  </w:style>
  <w:style w:type="paragraph" w:customStyle="1" w:styleId="Header-Right">
    <w:name w:val="Header - Right"/>
    <w:link w:val="Header-RightCharChar"/>
    <w:rsid w:val="008B25B8"/>
    <w:pPr>
      <w:pBdr>
        <w:bottom w:val="single" w:sz="4" w:space="1" w:color="839099"/>
      </w:pBdr>
      <w:jc w:val="right"/>
    </w:pPr>
    <w:rPr>
      <w:rFonts w:ascii="Arial" w:eastAsia="Times New Roman" w:hAnsi="Arial" w:cs="Arial"/>
      <w:color w:val="81BD27"/>
      <w:sz w:val="18"/>
      <w:szCs w:val="18"/>
      <w:lang w:eastAsia="en-US"/>
    </w:rPr>
  </w:style>
  <w:style w:type="character" w:customStyle="1" w:styleId="Header-RightCharChar">
    <w:name w:val="Header - Right Char Char"/>
    <w:basedOn w:val="HeaderChar"/>
    <w:link w:val="Header-Right"/>
    <w:rsid w:val="008B25B8"/>
    <w:rPr>
      <w:rFonts w:ascii="Arial" w:eastAsia="Times New Roman" w:hAnsi="Arial" w:cs="Arial"/>
      <w:color w:val="81BD27"/>
      <w:sz w:val="18"/>
      <w:szCs w:val="18"/>
      <w:lang w:val="en-AU" w:eastAsia="en-US" w:bidi="ar-SA"/>
    </w:rPr>
  </w:style>
  <w:style w:type="paragraph" w:customStyle="1" w:styleId="TableGuidanceText">
    <w:name w:val="Table Guidance Text"/>
    <w:next w:val="TableText"/>
    <w:rsid w:val="008B25B8"/>
    <w:pPr>
      <w:spacing w:before="60" w:after="60"/>
    </w:pPr>
    <w:rPr>
      <w:rFonts w:ascii="Arial" w:eastAsia="Times New Roman" w:hAnsi="Arial" w:cs="Arial"/>
      <w:i/>
      <w:color w:val="0000FF"/>
      <w:sz w:val="18"/>
      <w:szCs w:val="18"/>
      <w:lang w:eastAsia="en-US"/>
    </w:rPr>
  </w:style>
  <w:style w:type="character" w:customStyle="1" w:styleId="InstructionBlue">
    <w:name w:val="Instruction Blue"/>
    <w:semiHidden/>
    <w:rsid w:val="008B25B8"/>
    <w:rPr>
      <w:rFonts w:ascii="Arial" w:hAnsi="Arial" w:cs="Arial"/>
      <w:b/>
      <w:color w:val="333399"/>
      <w:sz w:val="18"/>
    </w:rPr>
  </w:style>
  <w:style w:type="paragraph" w:customStyle="1" w:styleId="Level1-Heading">
    <w:name w:val="Level 1 - Heading"/>
    <w:next w:val="LegalBodyText"/>
    <w:rsid w:val="008B25B8"/>
    <w:pPr>
      <w:keepNext/>
      <w:numPr>
        <w:numId w:val="24"/>
      </w:numPr>
      <w:spacing w:before="120" w:after="120"/>
      <w:outlineLvl w:val="0"/>
    </w:pPr>
    <w:rPr>
      <w:rFonts w:ascii="Arial" w:eastAsia="Times New Roman" w:hAnsi="Arial" w:cs="Arial"/>
      <w:b/>
      <w:caps/>
      <w:color w:val="81BD27"/>
      <w:szCs w:val="21"/>
      <w:lang w:eastAsia="en-US"/>
    </w:rPr>
  </w:style>
  <w:style w:type="paragraph" w:customStyle="1" w:styleId="Level2-Heading">
    <w:name w:val="Level 2 - Heading"/>
    <w:next w:val="LegalBodyText"/>
    <w:rsid w:val="008B25B8"/>
    <w:pPr>
      <w:keepNext/>
      <w:numPr>
        <w:ilvl w:val="1"/>
        <w:numId w:val="24"/>
      </w:numPr>
      <w:spacing w:before="120" w:after="120"/>
      <w:outlineLvl w:val="1"/>
    </w:pPr>
    <w:rPr>
      <w:rFonts w:ascii="Arial" w:eastAsia="Times New Roman" w:hAnsi="Arial" w:cs="Arial"/>
      <w:b/>
      <w:color w:val="81BD27"/>
      <w:szCs w:val="24"/>
      <w:lang w:eastAsia="en-US"/>
    </w:rPr>
  </w:style>
  <w:style w:type="paragraph" w:customStyle="1" w:styleId="Level3-Heading">
    <w:name w:val="Level 3 - Heading"/>
    <w:next w:val="LegalBodyText"/>
    <w:rsid w:val="008B25B8"/>
    <w:pPr>
      <w:keepNext/>
      <w:numPr>
        <w:ilvl w:val="2"/>
        <w:numId w:val="24"/>
      </w:numPr>
      <w:spacing w:before="120" w:after="120"/>
      <w:outlineLvl w:val="2"/>
    </w:pPr>
    <w:rPr>
      <w:rFonts w:ascii="Arial" w:eastAsia="Times New Roman" w:hAnsi="Arial" w:cs="Arial"/>
      <w:b/>
      <w:color w:val="81BD27"/>
      <w:szCs w:val="24"/>
      <w:lang w:eastAsia="en-US"/>
    </w:rPr>
  </w:style>
  <w:style w:type="paragraph" w:customStyle="1" w:styleId="Level4-Heading">
    <w:name w:val="Level 4 - Heading"/>
    <w:next w:val="LegalBodyText"/>
    <w:rsid w:val="008B25B8"/>
    <w:pPr>
      <w:keepNext/>
      <w:numPr>
        <w:ilvl w:val="3"/>
        <w:numId w:val="24"/>
      </w:numPr>
      <w:tabs>
        <w:tab w:val="left" w:pos="907"/>
        <w:tab w:val="left" w:pos="1021"/>
        <w:tab w:val="left" w:pos="1134"/>
      </w:tabs>
      <w:spacing w:before="120" w:after="120"/>
      <w:outlineLvl w:val="3"/>
    </w:pPr>
    <w:rPr>
      <w:rFonts w:ascii="Arial" w:eastAsia="Times New Roman" w:hAnsi="Arial" w:cs="Arial"/>
      <w:b/>
      <w:color w:val="81BD27"/>
      <w:szCs w:val="24"/>
      <w:lang w:eastAsia="en-US"/>
    </w:rPr>
  </w:style>
  <w:style w:type="paragraph" w:customStyle="1" w:styleId="LevelBody1-a">
    <w:name w:val="Level Body 1 - (a)"/>
    <w:rsid w:val="008B25B8"/>
    <w:pPr>
      <w:numPr>
        <w:ilvl w:val="4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1-atext">
    <w:name w:val="Level Body 1 - (a) text"/>
    <w:semiHidden/>
    <w:rsid w:val="008B25B8"/>
    <w:pPr>
      <w:spacing w:before="120" w:after="120"/>
      <w:ind w:left="1361"/>
    </w:pPr>
    <w:rPr>
      <w:rFonts w:ascii="Arial" w:eastAsia="Times New Roman" w:hAnsi="Arial" w:cs="Arial"/>
      <w:lang w:eastAsia="en-US"/>
    </w:rPr>
  </w:style>
  <w:style w:type="paragraph" w:customStyle="1" w:styleId="LevelBody2-i">
    <w:name w:val="Level Body 2 - i."/>
    <w:rsid w:val="008B25B8"/>
    <w:pPr>
      <w:numPr>
        <w:ilvl w:val="5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2-itext">
    <w:name w:val="Level Body 2 - (i) text"/>
    <w:semiHidden/>
    <w:rsid w:val="008B25B8"/>
    <w:pPr>
      <w:spacing w:before="120" w:after="120"/>
      <w:ind w:left="1928"/>
    </w:pPr>
    <w:rPr>
      <w:rFonts w:ascii="Arial" w:eastAsia="Times New Roman" w:hAnsi="Arial" w:cs="Arial"/>
      <w:lang w:eastAsia="en-US"/>
    </w:rPr>
  </w:style>
  <w:style w:type="paragraph" w:customStyle="1" w:styleId="LevelBody3-A">
    <w:name w:val="Level Body 3 - (A)"/>
    <w:rsid w:val="008B25B8"/>
    <w:pPr>
      <w:numPr>
        <w:ilvl w:val="6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3-Atext">
    <w:name w:val="Level Body 3 - (A) text"/>
    <w:semiHidden/>
    <w:rsid w:val="008B25B8"/>
    <w:pPr>
      <w:spacing w:before="120" w:after="120"/>
      <w:ind w:left="2495"/>
    </w:pPr>
    <w:rPr>
      <w:rFonts w:ascii="Arial" w:eastAsia="Times New Roman" w:hAnsi="Arial" w:cs="Arial"/>
      <w:lang w:eastAsia="en-US"/>
    </w:rPr>
  </w:style>
  <w:style w:type="paragraph" w:customStyle="1" w:styleId="LevelBody4-I">
    <w:name w:val="Level Body 4 - I."/>
    <w:rsid w:val="008B25B8"/>
    <w:pPr>
      <w:numPr>
        <w:ilvl w:val="7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4-Itext">
    <w:name w:val="Level Body 4 - (I) text"/>
    <w:semiHidden/>
    <w:rsid w:val="008B25B8"/>
    <w:pPr>
      <w:spacing w:before="120" w:after="120"/>
      <w:ind w:left="3062"/>
    </w:pPr>
    <w:rPr>
      <w:rFonts w:ascii="Arial" w:eastAsia="Times New Roman" w:hAnsi="Arial" w:cs="Arial"/>
      <w:lang w:eastAsia="en-US"/>
    </w:rPr>
  </w:style>
  <w:style w:type="paragraph" w:customStyle="1" w:styleId="Table-Number">
    <w:name w:val="Table - Number"/>
    <w:rsid w:val="008B25B8"/>
    <w:pPr>
      <w:numPr>
        <w:numId w:val="31"/>
      </w:numPr>
      <w:spacing w:before="60" w:after="60"/>
    </w:pPr>
    <w:rPr>
      <w:rFonts w:ascii="Arial" w:eastAsia="Times New Roman" w:hAnsi="Arial" w:cs="Arial"/>
      <w:noProof/>
      <w:sz w:val="18"/>
      <w:szCs w:val="18"/>
      <w:lang w:eastAsia="en-US"/>
    </w:rPr>
  </w:style>
  <w:style w:type="paragraph" w:customStyle="1" w:styleId="TableText-List-Level1">
    <w:name w:val="Table Text - List - Level 1"/>
    <w:rsid w:val="008B25B8"/>
    <w:pPr>
      <w:numPr>
        <w:ilvl w:val="1"/>
        <w:numId w:val="27"/>
      </w:numPr>
      <w:spacing w:before="60" w:after="60"/>
    </w:pPr>
    <w:rPr>
      <w:rFonts w:ascii="Arial" w:eastAsia="Times New Roman" w:hAnsi="Arial" w:cs="Arial"/>
      <w:sz w:val="18"/>
      <w:szCs w:val="18"/>
      <w:lang w:eastAsia="en-US"/>
    </w:rPr>
  </w:style>
  <w:style w:type="paragraph" w:customStyle="1" w:styleId="TableText-List-Level2">
    <w:name w:val="Table Text - List - Level 2"/>
    <w:rsid w:val="008B25B8"/>
    <w:pPr>
      <w:numPr>
        <w:ilvl w:val="2"/>
        <w:numId w:val="27"/>
      </w:numPr>
      <w:spacing w:before="60" w:after="60"/>
    </w:pPr>
    <w:rPr>
      <w:rFonts w:ascii="Arial" w:eastAsia="Times New Roman" w:hAnsi="Arial" w:cs="Arial"/>
      <w:sz w:val="18"/>
      <w:szCs w:val="18"/>
      <w:lang w:eastAsia="en-US"/>
    </w:rPr>
  </w:style>
  <w:style w:type="paragraph" w:customStyle="1" w:styleId="LegalBodyText">
    <w:name w:val="Legal Body Text"/>
    <w:basedOn w:val="BodyText"/>
    <w:semiHidden/>
    <w:rsid w:val="008B25B8"/>
    <w:pPr>
      <w:spacing w:before="120" w:line="240" w:lineRule="auto"/>
      <w:ind w:left="794"/>
    </w:pPr>
    <w:rPr>
      <w:rFonts w:ascii="Arial" w:eastAsia="Times New Roman" w:hAnsi="Arial" w:cs="Arial"/>
      <w:sz w:val="20"/>
      <w:szCs w:val="24"/>
    </w:rPr>
  </w:style>
  <w:style w:type="paragraph" w:customStyle="1" w:styleId="BodyText-FarLeft">
    <w:name w:val="Body Text - Far Left"/>
    <w:basedOn w:val="BodyText"/>
    <w:semiHidden/>
    <w:rsid w:val="008B25B8"/>
    <w:pPr>
      <w:spacing w:before="120" w:line="240" w:lineRule="auto"/>
    </w:pPr>
    <w:rPr>
      <w:rFonts w:ascii="Arial" w:eastAsia="Times New Roman" w:hAnsi="Arial" w:cs="Arial"/>
      <w:sz w:val="20"/>
      <w:szCs w:val="24"/>
    </w:rPr>
  </w:style>
  <w:style w:type="paragraph" w:customStyle="1" w:styleId="FigureText-BoldColour">
    <w:name w:val="Figure Text - Bold Colour"/>
    <w:basedOn w:val="TableText-BoldColour"/>
    <w:next w:val="FigureText"/>
    <w:rsid w:val="008B25B8"/>
  </w:style>
  <w:style w:type="paragraph" w:customStyle="1" w:styleId="Quotetext">
    <w:name w:val="Quote text"/>
    <w:next w:val="BodyText"/>
    <w:rsid w:val="008B25B8"/>
    <w:pPr>
      <w:spacing w:before="120" w:after="120"/>
      <w:ind w:left="1440" w:right="646"/>
    </w:pPr>
    <w:rPr>
      <w:rFonts w:ascii="Arial" w:eastAsia="Times" w:hAnsi="Arial" w:cs="Arial"/>
      <w:sz w:val="18"/>
      <w:szCs w:val="24"/>
      <w:lang w:eastAsia="en-US"/>
    </w:rPr>
  </w:style>
  <w:style w:type="paragraph" w:customStyle="1" w:styleId="TableText-Colour">
    <w:name w:val="Table Text - Colour"/>
    <w:basedOn w:val="Normal"/>
    <w:rsid w:val="008B25B8"/>
    <w:pPr>
      <w:spacing w:before="60" w:after="60" w:line="240" w:lineRule="auto"/>
    </w:pPr>
    <w:rPr>
      <w:rFonts w:ascii="Arial" w:eastAsia="Times New Roman" w:hAnsi="Arial" w:cs="Arial"/>
      <w:color w:val="81BD27"/>
      <w:sz w:val="18"/>
      <w:szCs w:val="20"/>
    </w:rPr>
  </w:style>
  <w:style w:type="paragraph" w:customStyle="1" w:styleId="FigureText-Colour">
    <w:name w:val="Figure Text - Colour"/>
    <w:next w:val="FigureText"/>
    <w:rsid w:val="008B25B8"/>
    <w:pPr>
      <w:spacing w:before="60" w:after="60"/>
    </w:pPr>
    <w:rPr>
      <w:rFonts w:ascii="Arial" w:eastAsia="Times New Roman" w:hAnsi="Arial" w:cs="Arial"/>
      <w:color w:val="81BD27"/>
      <w:sz w:val="18"/>
      <w:lang w:eastAsia="en-US"/>
    </w:rPr>
  </w:style>
  <w:style w:type="paragraph" w:customStyle="1" w:styleId="GuidanceText-List">
    <w:name w:val="Guidance Text - List"/>
    <w:rsid w:val="008B25B8"/>
    <w:pPr>
      <w:numPr>
        <w:numId w:val="26"/>
      </w:numPr>
      <w:spacing w:after="40"/>
    </w:pPr>
    <w:rPr>
      <w:rFonts w:ascii="Arial" w:eastAsia="Times New Roman" w:hAnsi="Arial" w:cs="Arial"/>
      <w:i/>
      <w:color w:val="0000FF"/>
      <w:szCs w:val="24"/>
      <w:lang w:eastAsia="en-US"/>
    </w:rPr>
  </w:style>
  <w:style w:type="paragraph" w:customStyle="1" w:styleId="TableGuidanceText-List">
    <w:name w:val="Table Guidance Text - List"/>
    <w:basedOn w:val="TableText-List"/>
    <w:rsid w:val="008B25B8"/>
    <w:rPr>
      <w:i/>
      <w:color w:val="0000FF"/>
    </w:rPr>
  </w:style>
  <w:style w:type="paragraph" w:customStyle="1" w:styleId="FigureText-Centred">
    <w:name w:val="Figure Text - Centred"/>
    <w:rsid w:val="008B25B8"/>
    <w:pPr>
      <w:spacing w:after="120"/>
      <w:jc w:val="center"/>
    </w:pPr>
    <w:rPr>
      <w:rFonts w:ascii="Verdana" w:eastAsia="Times New Roman" w:hAnsi="Verdana"/>
      <w:sz w:val="18"/>
      <w:lang w:eastAsia="en-US"/>
    </w:rPr>
  </w:style>
  <w:style w:type="paragraph" w:customStyle="1" w:styleId="TableText-List3">
    <w:name w:val="Table Text - List 3"/>
    <w:rsid w:val="008B25B8"/>
    <w:pPr>
      <w:numPr>
        <w:numId w:val="28"/>
      </w:numPr>
      <w:spacing w:before="60" w:after="60"/>
    </w:pPr>
    <w:rPr>
      <w:rFonts w:ascii="Arial" w:eastAsia="Times" w:hAnsi="Arial" w:cs="Arial"/>
      <w:sz w:val="18"/>
      <w:szCs w:val="18"/>
      <w:lang w:eastAsia="en-US"/>
    </w:rPr>
  </w:style>
  <w:style w:type="paragraph" w:customStyle="1" w:styleId="BodyText-NumberedList10">
    <w:name w:val="Body Text - Numbered List (1)"/>
    <w:rsid w:val="008B25B8"/>
    <w:pPr>
      <w:numPr>
        <w:ilvl w:val="3"/>
        <w:numId w:val="29"/>
      </w:numPr>
      <w:spacing w:before="60" w:after="60"/>
    </w:pPr>
    <w:rPr>
      <w:rFonts w:ascii="Arial" w:eastAsia="Times" w:hAnsi="Arial" w:cs="Arial"/>
      <w:lang w:val="en-US" w:eastAsia="en-US"/>
    </w:rPr>
  </w:style>
  <w:style w:type="paragraph" w:customStyle="1" w:styleId="BodyText-NumberedList1Indent">
    <w:name w:val="Body Text - Numbered List 1 Indent"/>
    <w:rsid w:val="008B25B8"/>
    <w:pPr>
      <w:spacing w:before="120" w:after="120"/>
      <w:ind w:left="1418"/>
    </w:pPr>
    <w:rPr>
      <w:rFonts w:ascii="Arial" w:eastAsia="Times New Roman" w:hAnsi="Arial" w:cs="Arial"/>
      <w:lang w:eastAsia="en-US"/>
    </w:rPr>
  </w:style>
  <w:style w:type="paragraph" w:customStyle="1" w:styleId="BodyText-NumberedListaIndent">
    <w:name w:val="Body Text - Numbered List a Indent"/>
    <w:rsid w:val="008B25B8"/>
    <w:pPr>
      <w:spacing w:before="120" w:after="120"/>
      <w:ind w:left="1985"/>
    </w:pPr>
    <w:rPr>
      <w:rFonts w:ascii="Arial" w:eastAsia="Times New Roman" w:hAnsi="Arial" w:cs="Arial"/>
      <w:lang w:eastAsia="en-US"/>
    </w:rPr>
  </w:style>
  <w:style w:type="paragraph" w:customStyle="1" w:styleId="BodyText-NumberedListiIndent">
    <w:name w:val="Body Text - Numbered List i Indent"/>
    <w:rsid w:val="008B25B8"/>
    <w:pPr>
      <w:spacing w:before="120" w:after="120"/>
      <w:ind w:left="2438"/>
    </w:pPr>
    <w:rPr>
      <w:rFonts w:ascii="Arial" w:eastAsia="Times New Roman" w:hAnsi="Arial" w:cs="Arial"/>
      <w:lang w:eastAsia="en-US"/>
    </w:rPr>
  </w:style>
  <w:style w:type="paragraph" w:customStyle="1" w:styleId="GuidanceText-List-Indent">
    <w:name w:val="Guidance Text - List - Indent"/>
    <w:basedOn w:val="BodyText-List-Indent"/>
    <w:rsid w:val="008B25B8"/>
    <w:rPr>
      <w:i/>
      <w:color w:val="0000FF"/>
    </w:rPr>
  </w:style>
  <w:style w:type="paragraph" w:customStyle="1" w:styleId="GuidanceText-Bold">
    <w:name w:val="Guidance Text - Bold"/>
    <w:basedOn w:val="BodyText-Bold"/>
    <w:rsid w:val="008B25B8"/>
    <w:rPr>
      <w:rFonts w:eastAsia="Times"/>
      <w:color w:val="0000FF"/>
    </w:rPr>
  </w:style>
  <w:style w:type="paragraph" w:customStyle="1" w:styleId="BodyText-NumberedList1Indent0">
    <w:name w:val="Body Text - Numbered List (1) Indent"/>
    <w:basedOn w:val="BodyText-NumberedListiIndent"/>
    <w:rsid w:val="008B25B8"/>
    <w:pPr>
      <w:ind w:left="3005"/>
    </w:pPr>
  </w:style>
  <w:style w:type="character" w:customStyle="1" w:styleId="BodyText-RestrictedReleaseChar">
    <w:name w:val="Body Text - Restricted Release Char"/>
    <w:link w:val="BodyText-RestrictedRelease"/>
    <w:rsid w:val="008B25B8"/>
    <w:rPr>
      <w:rFonts w:ascii="Arial" w:eastAsia="Times" w:hAnsi="Arial"/>
      <w:sz w:val="16"/>
      <w:szCs w:val="30"/>
      <w:lang w:eastAsia="en-AU" w:bidi="ar-SA"/>
    </w:rPr>
  </w:style>
  <w:style w:type="paragraph" w:customStyle="1" w:styleId="TableTextSmallBold">
    <w:name w:val="Table Text Small Bold"/>
    <w:rsid w:val="008B25B8"/>
    <w:pPr>
      <w:spacing w:before="60" w:after="60"/>
    </w:pPr>
    <w:rPr>
      <w:rFonts w:ascii="Arial" w:eastAsia="Times" w:hAnsi="Arial" w:cs="Arial"/>
      <w:b/>
      <w:sz w:val="16"/>
      <w:szCs w:val="18"/>
      <w:lang w:eastAsia="en-US"/>
    </w:rPr>
  </w:style>
  <w:style w:type="paragraph" w:customStyle="1" w:styleId="PictureIndent">
    <w:name w:val="Picture Indent"/>
    <w:next w:val="BodyText"/>
    <w:rsid w:val="008B25B8"/>
    <w:pPr>
      <w:spacing w:before="120" w:after="60"/>
      <w:ind w:left="794"/>
    </w:pPr>
    <w:rPr>
      <w:rFonts w:ascii="Arial" w:eastAsia="Times New Roman" w:hAnsi="Arial" w:cs="Arial"/>
      <w:szCs w:val="24"/>
      <w:lang w:eastAsia="en-US"/>
    </w:rPr>
  </w:style>
  <w:style w:type="paragraph" w:customStyle="1" w:styleId="TableHeaderSecondary">
    <w:name w:val="Table Header Secondary"/>
    <w:rsid w:val="008B25B8"/>
    <w:pPr>
      <w:spacing w:before="60" w:after="20"/>
    </w:pPr>
    <w:rPr>
      <w:rFonts w:ascii="Arial" w:eastAsia="Times New Roman" w:hAnsi="Arial" w:cs="Arial"/>
      <w:b/>
      <w:color w:val="FFFFFF"/>
      <w:sz w:val="18"/>
      <w:lang w:eastAsia="en-US"/>
    </w:rPr>
  </w:style>
  <w:style w:type="paragraph" w:customStyle="1" w:styleId="CommonContentBookmark">
    <w:name w:val="Common Content Bookmark"/>
    <w:semiHidden/>
    <w:rsid w:val="008B25B8"/>
    <w:pPr>
      <w:pageBreakBefore/>
    </w:pPr>
    <w:rPr>
      <w:rFonts w:ascii="Verdana" w:eastAsia="Times" w:hAnsi="Verdana"/>
      <w:color w:val="002B45"/>
      <w:sz w:val="22"/>
      <w:szCs w:val="30"/>
    </w:rPr>
  </w:style>
  <w:style w:type="paragraph" w:customStyle="1" w:styleId="CommonContentDescription">
    <w:name w:val="Common Content Description"/>
    <w:semiHidden/>
    <w:rsid w:val="008B25B8"/>
    <w:pPr>
      <w:pageBreakBefore/>
    </w:pPr>
    <w:rPr>
      <w:rFonts w:ascii="Verdana" w:eastAsia="Times New Roman" w:hAnsi="Verdana"/>
      <w:color w:val="002B45"/>
      <w:sz w:val="22"/>
      <w:szCs w:val="18"/>
      <w:lang w:eastAsia="en-US"/>
    </w:rPr>
  </w:style>
  <w:style w:type="paragraph" w:customStyle="1" w:styleId="CommonContentHeading">
    <w:name w:val="Common Content Heading"/>
    <w:basedOn w:val="NoStyle"/>
    <w:semiHidden/>
    <w:rsid w:val="008B25B8"/>
    <w:rPr>
      <w:rFonts w:ascii="Verdana" w:hAnsi="Verdana"/>
      <w:b/>
      <w:color w:val="002B45"/>
      <w:sz w:val="22"/>
      <w:lang w:val="en-US"/>
    </w:rPr>
  </w:style>
  <w:style w:type="paragraph" w:customStyle="1" w:styleId="CommonContentHelpText">
    <w:name w:val="Common Content Help Text"/>
    <w:semiHidden/>
    <w:rsid w:val="008B25B8"/>
    <w:pPr>
      <w:spacing w:before="60" w:after="60"/>
    </w:pPr>
    <w:rPr>
      <w:rFonts w:ascii="Verdana" w:eastAsia="Times New Roman" w:hAnsi="Verdana"/>
      <w:color w:val="FF0000"/>
      <w:sz w:val="22"/>
      <w:szCs w:val="18"/>
      <w:lang w:eastAsia="en-US"/>
    </w:rPr>
  </w:style>
  <w:style w:type="paragraph" w:customStyle="1" w:styleId="CommonContentPageBreak">
    <w:name w:val="Common Content Page Break"/>
    <w:semiHidden/>
    <w:rsid w:val="008B25B8"/>
    <w:pPr>
      <w:pageBreakBefore/>
    </w:pPr>
    <w:rPr>
      <w:rFonts w:ascii="Verdana" w:eastAsia="Times New Roman" w:hAnsi="Verdana"/>
      <w:b/>
      <w:color w:val="002B45"/>
      <w:sz w:val="22"/>
      <w:szCs w:val="18"/>
      <w:lang w:eastAsia="en-US"/>
    </w:rPr>
  </w:style>
  <w:style w:type="paragraph" w:customStyle="1" w:styleId="PictureLeft">
    <w:name w:val="Picture Left"/>
    <w:next w:val="BodyText"/>
    <w:rsid w:val="008B25B8"/>
    <w:pPr>
      <w:spacing w:before="120" w:after="60"/>
    </w:pPr>
    <w:rPr>
      <w:rFonts w:ascii="Arial" w:eastAsia="Times" w:hAnsi="Arial" w:cs="Arial"/>
      <w:szCs w:val="24"/>
      <w:lang w:eastAsia="en-US"/>
    </w:rPr>
  </w:style>
  <w:style w:type="paragraph" w:styleId="ListParagraph">
    <w:name w:val="List Paragraph"/>
    <w:basedOn w:val="Normal"/>
    <w:uiPriority w:val="34"/>
    <w:qFormat/>
    <w:rsid w:val="008C0A40"/>
    <w:pPr>
      <w:numPr>
        <w:numId w:val="32"/>
      </w:numPr>
      <w:contextualSpacing/>
    </w:pPr>
    <w:rPr>
      <w:rFonts w:asciiTheme="minorHAnsi" w:eastAsia="Times New Roman" w:hAnsiTheme="minorHAnsi"/>
      <w:color w:val="000000" w:themeColor="text1"/>
    </w:rPr>
  </w:style>
  <w:style w:type="character" w:customStyle="1" w:styleId="TOC1Char">
    <w:name w:val="TOC 1 Char"/>
    <w:basedOn w:val="DefaultParagraphFont"/>
    <w:link w:val="TOC1"/>
    <w:uiPriority w:val="39"/>
    <w:rsid w:val="000629D8"/>
    <w:rPr>
      <w:rFonts w:eastAsia="Times New Roman" w:cs="Arial"/>
      <w:b/>
      <w:noProof/>
      <w:sz w:val="22"/>
      <w:szCs w:val="24"/>
    </w:rPr>
  </w:style>
  <w:style w:type="paragraph" w:styleId="TOCHeading">
    <w:name w:val="TOC Heading"/>
    <w:basedOn w:val="Heading1"/>
    <w:next w:val="Normal"/>
    <w:uiPriority w:val="39"/>
    <w:unhideWhenUsed/>
    <w:qFormat/>
    <w:rsid w:val="000629D8"/>
    <w:pPr>
      <w:keepLines/>
      <w:spacing w:after="0" w:line="259" w:lineRule="auto"/>
      <w:outlineLvl w:val="9"/>
    </w:pPr>
    <w:rPr>
      <w:rFonts w:asciiTheme="majorHAnsi" w:eastAsiaTheme="majorEastAsia" w:hAnsiTheme="majorHAnsi" w:cstheme="majorBidi"/>
      <w:b w:val="0"/>
      <w:color w:val="365F91" w:themeColor="accent1" w:themeShade="BF"/>
      <w:sz w:val="32"/>
      <w:szCs w:val="32"/>
      <w:lang w:val="en-US"/>
    </w:rPr>
  </w:style>
  <w:style w:type="paragraph" w:styleId="NoSpacing">
    <w:name w:val="No Spacing"/>
    <w:uiPriority w:val="1"/>
    <w:qFormat/>
    <w:rsid w:val="00F4197A"/>
    <w:pPr>
      <w:ind w:left="720"/>
    </w:pPr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3636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18" Type="http://schemas.openxmlformats.org/officeDocument/2006/relationships/footer" Target="footer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header" Target="header4.xml"/><Relationship Id="rId2" Type="http://schemas.openxmlformats.org/officeDocument/2006/relationships/numbering" Target="numbering.xml"/><Relationship Id="rId16" Type="http://schemas.openxmlformats.org/officeDocument/2006/relationships/image" Target="media/image20.jpe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image" Target="media/image2.jpeg"/><Relationship Id="rId10" Type="http://schemas.openxmlformats.org/officeDocument/2006/relationships/header" Target="header2.xm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4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5FCAC12-49C6-44BA-8647-8645F5EFB6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1416</Words>
  <Characters>8330</Characters>
  <Application>Microsoft Office Word</Application>
  <DocSecurity>0</DocSecurity>
  <Lines>239</Lines>
  <Paragraphs>132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9698</CharactersWithSpaces>
  <SharedDoc>false</SharedDoc>
  <HLinks>
    <vt:vector size="186" baseType="variant">
      <vt:variant>
        <vt:i4>2031667</vt:i4>
      </vt:variant>
      <vt:variant>
        <vt:i4>185</vt:i4>
      </vt:variant>
      <vt:variant>
        <vt:i4>0</vt:i4>
      </vt:variant>
      <vt:variant>
        <vt:i4>5</vt:i4>
      </vt:variant>
      <vt:variant>
        <vt:lpwstr/>
      </vt:variant>
      <vt:variant>
        <vt:lpwstr>_Toc471913755</vt:lpwstr>
      </vt:variant>
      <vt:variant>
        <vt:i4>2031667</vt:i4>
      </vt:variant>
      <vt:variant>
        <vt:i4>179</vt:i4>
      </vt:variant>
      <vt:variant>
        <vt:i4>0</vt:i4>
      </vt:variant>
      <vt:variant>
        <vt:i4>5</vt:i4>
      </vt:variant>
      <vt:variant>
        <vt:lpwstr/>
      </vt:variant>
      <vt:variant>
        <vt:lpwstr>_Toc471913754</vt:lpwstr>
      </vt:variant>
      <vt:variant>
        <vt:i4>2031667</vt:i4>
      </vt:variant>
      <vt:variant>
        <vt:i4>173</vt:i4>
      </vt:variant>
      <vt:variant>
        <vt:i4>0</vt:i4>
      </vt:variant>
      <vt:variant>
        <vt:i4>5</vt:i4>
      </vt:variant>
      <vt:variant>
        <vt:lpwstr/>
      </vt:variant>
      <vt:variant>
        <vt:lpwstr>_Toc471913753</vt:lpwstr>
      </vt:variant>
      <vt:variant>
        <vt:i4>2031667</vt:i4>
      </vt:variant>
      <vt:variant>
        <vt:i4>167</vt:i4>
      </vt:variant>
      <vt:variant>
        <vt:i4>0</vt:i4>
      </vt:variant>
      <vt:variant>
        <vt:i4>5</vt:i4>
      </vt:variant>
      <vt:variant>
        <vt:lpwstr/>
      </vt:variant>
      <vt:variant>
        <vt:lpwstr>_Toc471913752</vt:lpwstr>
      </vt:variant>
      <vt:variant>
        <vt:i4>2031667</vt:i4>
      </vt:variant>
      <vt:variant>
        <vt:i4>161</vt:i4>
      </vt:variant>
      <vt:variant>
        <vt:i4>0</vt:i4>
      </vt:variant>
      <vt:variant>
        <vt:i4>5</vt:i4>
      </vt:variant>
      <vt:variant>
        <vt:lpwstr/>
      </vt:variant>
      <vt:variant>
        <vt:lpwstr>_Toc471913751</vt:lpwstr>
      </vt:variant>
      <vt:variant>
        <vt:i4>2031667</vt:i4>
      </vt:variant>
      <vt:variant>
        <vt:i4>155</vt:i4>
      </vt:variant>
      <vt:variant>
        <vt:i4>0</vt:i4>
      </vt:variant>
      <vt:variant>
        <vt:i4>5</vt:i4>
      </vt:variant>
      <vt:variant>
        <vt:lpwstr/>
      </vt:variant>
      <vt:variant>
        <vt:lpwstr>_Toc471913750</vt:lpwstr>
      </vt:variant>
      <vt:variant>
        <vt:i4>1966131</vt:i4>
      </vt:variant>
      <vt:variant>
        <vt:i4>149</vt:i4>
      </vt:variant>
      <vt:variant>
        <vt:i4>0</vt:i4>
      </vt:variant>
      <vt:variant>
        <vt:i4>5</vt:i4>
      </vt:variant>
      <vt:variant>
        <vt:lpwstr/>
      </vt:variant>
      <vt:variant>
        <vt:lpwstr>_Toc471913749</vt:lpwstr>
      </vt:variant>
      <vt:variant>
        <vt:i4>1966131</vt:i4>
      </vt:variant>
      <vt:variant>
        <vt:i4>143</vt:i4>
      </vt:variant>
      <vt:variant>
        <vt:i4>0</vt:i4>
      </vt:variant>
      <vt:variant>
        <vt:i4>5</vt:i4>
      </vt:variant>
      <vt:variant>
        <vt:lpwstr/>
      </vt:variant>
      <vt:variant>
        <vt:lpwstr>_Toc471913748</vt:lpwstr>
      </vt:variant>
      <vt:variant>
        <vt:i4>1966131</vt:i4>
      </vt:variant>
      <vt:variant>
        <vt:i4>137</vt:i4>
      </vt:variant>
      <vt:variant>
        <vt:i4>0</vt:i4>
      </vt:variant>
      <vt:variant>
        <vt:i4>5</vt:i4>
      </vt:variant>
      <vt:variant>
        <vt:lpwstr/>
      </vt:variant>
      <vt:variant>
        <vt:lpwstr>_Toc471913747</vt:lpwstr>
      </vt:variant>
      <vt:variant>
        <vt:i4>1966131</vt:i4>
      </vt:variant>
      <vt:variant>
        <vt:i4>131</vt:i4>
      </vt:variant>
      <vt:variant>
        <vt:i4>0</vt:i4>
      </vt:variant>
      <vt:variant>
        <vt:i4>5</vt:i4>
      </vt:variant>
      <vt:variant>
        <vt:lpwstr/>
      </vt:variant>
      <vt:variant>
        <vt:lpwstr>_Toc471913746</vt:lpwstr>
      </vt:variant>
      <vt:variant>
        <vt:i4>1966131</vt:i4>
      </vt:variant>
      <vt:variant>
        <vt:i4>125</vt:i4>
      </vt:variant>
      <vt:variant>
        <vt:i4>0</vt:i4>
      </vt:variant>
      <vt:variant>
        <vt:i4>5</vt:i4>
      </vt:variant>
      <vt:variant>
        <vt:lpwstr/>
      </vt:variant>
      <vt:variant>
        <vt:lpwstr>_Toc471913745</vt:lpwstr>
      </vt:variant>
      <vt:variant>
        <vt:i4>1966131</vt:i4>
      </vt:variant>
      <vt:variant>
        <vt:i4>119</vt:i4>
      </vt:variant>
      <vt:variant>
        <vt:i4>0</vt:i4>
      </vt:variant>
      <vt:variant>
        <vt:i4>5</vt:i4>
      </vt:variant>
      <vt:variant>
        <vt:lpwstr/>
      </vt:variant>
      <vt:variant>
        <vt:lpwstr>_Toc471913744</vt:lpwstr>
      </vt:variant>
      <vt:variant>
        <vt:i4>1966131</vt:i4>
      </vt:variant>
      <vt:variant>
        <vt:i4>113</vt:i4>
      </vt:variant>
      <vt:variant>
        <vt:i4>0</vt:i4>
      </vt:variant>
      <vt:variant>
        <vt:i4>5</vt:i4>
      </vt:variant>
      <vt:variant>
        <vt:lpwstr/>
      </vt:variant>
      <vt:variant>
        <vt:lpwstr>_Toc471913743</vt:lpwstr>
      </vt:variant>
      <vt:variant>
        <vt:i4>1966131</vt:i4>
      </vt:variant>
      <vt:variant>
        <vt:i4>107</vt:i4>
      </vt:variant>
      <vt:variant>
        <vt:i4>0</vt:i4>
      </vt:variant>
      <vt:variant>
        <vt:i4>5</vt:i4>
      </vt:variant>
      <vt:variant>
        <vt:lpwstr/>
      </vt:variant>
      <vt:variant>
        <vt:lpwstr>_Toc471913742</vt:lpwstr>
      </vt:variant>
      <vt:variant>
        <vt:i4>1966131</vt:i4>
      </vt:variant>
      <vt:variant>
        <vt:i4>101</vt:i4>
      </vt:variant>
      <vt:variant>
        <vt:i4>0</vt:i4>
      </vt:variant>
      <vt:variant>
        <vt:i4>5</vt:i4>
      </vt:variant>
      <vt:variant>
        <vt:lpwstr/>
      </vt:variant>
      <vt:variant>
        <vt:lpwstr>_Toc471913741</vt:lpwstr>
      </vt:variant>
      <vt:variant>
        <vt:i4>1966131</vt:i4>
      </vt:variant>
      <vt:variant>
        <vt:i4>95</vt:i4>
      </vt:variant>
      <vt:variant>
        <vt:i4>0</vt:i4>
      </vt:variant>
      <vt:variant>
        <vt:i4>5</vt:i4>
      </vt:variant>
      <vt:variant>
        <vt:lpwstr/>
      </vt:variant>
      <vt:variant>
        <vt:lpwstr>_Toc471913740</vt:lpwstr>
      </vt:variant>
      <vt:variant>
        <vt:i4>1638451</vt:i4>
      </vt:variant>
      <vt:variant>
        <vt:i4>89</vt:i4>
      </vt:variant>
      <vt:variant>
        <vt:i4>0</vt:i4>
      </vt:variant>
      <vt:variant>
        <vt:i4>5</vt:i4>
      </vt:variant>
      <vt:variant>
        <vt:lpwstr/>
      </vt:variant>
      <vt:variant>
        <vt:lpwstr>_Toc471913739</vt:lpwstr>
      </vt:variant>
      <vt:variant>
        <vt:i4>1638451</vt:i4>
      </vt:variant>
      <vt:variant>
        <vt:i4>83</vt:i4>
      </vt:variant>
      <vt:variant>
        <vt:i4>0</vt:i4>
      </vt:variant>
      <vt:variant>
        <vt:i4>5</vt:i4>
      </vt:variant>
      <vt:variant>
        <vt:lpwstr/>
      </vt:variant>
      <vt:variant>
        <vt:lpwstr>_Toc471913738</vt:lpwstr>
      </vt:variant>
      <vt:variant>
        <vt:i4>1638451</vt:i4>
      </vt:variant>
      <vt:variant>
        <vt:i4>77</vt:i4>
      </vt:variant>
      <vt:variant>
        <vt:i4>0</vt:i4>
      </vt:variant>
      <vt:variant>
        <vt:i4>5</vt:i4>
      </vt:variant>
      <vt:variant>
        <vt:lpwstr/>
      </vt:variant>
      <vt:variant>
        <vt:lpwstr>_Toc471913737</vt:lpwstr>
      </vt:variant>
      <vt:variant>
        <vt:i4>1638451</vt:i4>
      </vt:variant>
      <vt:variant>
        <vt:i4>71</vt:i4>
      </vt:variant>
      <vt:variant>
        <vt:i4>0</vt:i4>
      </vt:variant>
      <vt:variant>
        <vt:i4>5</vt:i4>
      </vt:variant>
      <vt:variant>
        <vt:lpwstr/>
      </vt:variant>
      <vt:variant>
        <vt:lpwstr>_Toc471913736</vt:lpwstr>
      </vt:variant>
      <vt:variant>
        <vt:i4>1638451</vt:i4>
      </vt:variant>
      <vt:variant>
        <vt:i4>65</vt:i4>
      </vt:variant>
      <vt:variant>
        <vt:i4>0</vt:i4>
      </vt:variant>
      <vt:variant>
        <vt:i4>5</vt:i4>
      </vt:variant>
      <vt:variant>
        <vt:lpwstr/>
      </vt:variant>
      <vt:variant>
        <vt:lpwstr>_Toc471913735</vt:lpwstr>
      </vt:variant>
      <vt:variant>
        <vt:i4>1638451</vt:i4>
      </vt:variant>
      <vt:variant>
        <vt:i4>59</vt:i4>
      </vt:variant>
      <vt:variant>
        <vt:i4>0</vt:i4>
      </vt:variant>
      <vt:variant>
        <vt:i4>5</vt:i4>
      </vt:variant>
      <vt:variant>
        <vt:lpwstr/>
      </vt:variant>
      <vt:variant>
        <vt:lpwstr>_Toc471913734</vt:lpwstr>
      </vt:variant>
      <vt:variant>
        <vt:i4>1638451</vt:i4>
      </vt:variant>
      <vt:variant>
        <vt:i4>53</vt:i4>
      </vt:variant>
      <vt:variant>
        <vt:i4>0</vt:i4>
      </vt:variant>
      <vt:variant>
        <vt:i4>5</vt:i4>
      </vt:variant>
      <vt:variant>
        <vt:lpwstr/>
      </vt:variant>
      <vt:variant>
        <vt:lpwstr>_Toc471913733</vt:lpwstr>
      </vt:variant>
      <vt:variant>
        <vt:i4>1638451</vt:i4>
      </vt:variant>
      <vt:variant>
        <vt:i4>47</vt:i4>
      </vt:variant>
      <vt:variant>
        <vt:i4>0</vt:i4>
      </vt:variant>
      <vt:variant>
        <vt:i4>5</vt:i4>
      </vt:variant>
      <vt:variant>
        <vt:lpwstr/>
      </vt:variant>
      <vt:variant>
        <vt:lpwstr>_Toc471913732</vt:lpwstr>
      </vt:variant>
      <vt:variant>
        <vt:i4>1638451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_Toc471913731</vt:lpwstr>
      </vt:variant>
      <vt:variant>
        <vt:i4>1638451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_Toc471913730</vt:lpwstr>
      </vt:variant>
      <vt:variant>
        <vt:i4>1572915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_Toc471913729</vt:lpwstr>
      </vt:variant>
      <vt:variant>
        <vt:i4>1572915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_Toc471913728</vt:lpwstr>
      </vt:variant>
      <vt:variant>
        <vt:i4>1572915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_Toc471913727</vt:lpwstr>
      </vt:variant>
      <vt:variant>
        <vt:i4>1572915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_Toc471913726</vt:lpwstr>
      </vt:variant>
      <vt:variant>
        <vt:i4>1572915</vt:i4>
      </vt:variant>
      <vt:variant>
        <vt:i4>5</vt:i4>
      </vt:variant>
      <vt:variant>
        <vt:i4>0</vt:i4>
      </vt:variant>
      <vt:variant>
        <vt:i4>5</vt:i4>
      </vt:variant>
      <vt:variant>
        <vt:lpwstr/>
      </vt:variant>
      <vt:variant>
        <vt:lpwstr>_Toc471913725</vt:lpwstr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PCODCS</cp:lastModifiedBy>
  <cp:revision>5</cp:revision>
  <cp:lastPrinted>2018-10-21T23:19:00Z</cp:lastPrinted>
  <dcterms:created xsi:type="dcterms:W3CDTF">2019-02-26T04:13:00Z</dcterms:created>
  <dcterms:modified xsi:type="dcterms:W3CDTF">2019-02-26T04:13:00Z</dcterms:modified>
</cp:coreProperties>
</file>