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3CD6F" w14:textId="77777777" w:rsidR="002A0DDF" w:rsidRPr="002A0DDF" w:rsidRDefault="002A0DDF" w:rsidP="002A0DDF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2A0DDF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1A9CFE15" w14:textId="77777777" w:rsidR="002A0DDF" w:rsidRPr="002A0DDF" w:rsidRDefault="002A0DDF" w:rsidP="002A0DDF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2A0DDF">
        <w:rPr>
          <w:rFonts w:ascii="Arial" w:eastAsia="Times New Roman" w:hAnsi="Arial"/>
          <w:b/>
          <w:sz w:val="40"/>
          <w:szCs w:val="20"/>
        </w:rPr>
        <w:t>Corrections Management (Core Day) Policy 2023</w:t>
      </w:r>
    </w:p>
    <w:p w14:paraId="13CC2E8B" w14:textId="77777777" w:rsidR="002A0DDF" w:rsidRPr="002A0DDF" w:rsidRDefault="002A0DDF" w:rsidP="002A0DDF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2A0DDF">
        <w:rPr>
          <w:rFonts w:ascii="Arial" w:eastAsia="Times New Roman" w:hAnsi="Arial" w:cs="Arial"/>
          <w:b/>
          <w:bCs/>
          <w:sz w:val="24"/>
          <w:szCs w:val="20"/>
        </w:rPr>
        <w:t>Notifiable instrument NI2023–350</w:t>
      </w:r>
    </w:p>
    <w:p w14:paraId="1B2245D8" w14:textId="77777777" w:rsidR="002A0DDF" w:rsidRPr="002A0DDF" w:rsidRDefault="002A0DDF" w:rsidP="002A0DDF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2A0DDF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0CDE1D8E" w14:textId="77777777" w:rsidR="002A0DDF" w:rsidRPr="002A0DDF" w:rsidRDefault="002A0DDF" w:rsidP="002A0DDF">
      <w:pPr>
        <w:tabs>
          <w:tab w:val="left" w:pos="2600"/>
        </w:tabs>
        <w:spacing w:before="320" w:line="240" w:lineRule="auto"/>
        <w:ind w:left="0"/>
        <w:rPr>
          <w:rFonts w:ascii="Arial" w:eastAsia="Times New Roman" w:hAnsi="Arial" w:cs="Arial"/>
          <w:b/>
          <w:sz w:val="20"/>
          <w:szCs w:val="20"/>
        </w:rPr>
      </w:pPr>
      <w:r w:rsidRPr="002A0DDF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402078E6" w14:textId="77777777" w:rsidR="002A0DDF" w:rsidRPr="002A0DDF" w:rsidRDefault="002A0DDF" w:rsidP="002A0DDF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38CADEC1" w14:textId="77777777" w:rsidR="002A0DDF" w:rsidRPr="002A0DDF" w:rsidRDefault="002A0DDF" w:rsidP="002A0DDF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59D06BBA" w14:textId="77777777" w:rsidR="002A0DDF" w:rsidRPr="002A0DDF" w:rsidRDefault="002A0DDF" w:rsidP="002A0DDF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A0DDF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2A0DDF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BC1A1B4" w14:textId="77777777" w:rsidR="002A0DDF" w:rsidRPr="002A0DDF" w:rsidRDefault="002A0DDF" w:rsidP="002A0DDF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2A0DDF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2A0DDF">
        <w:rPr>
          <w:rFonts w:ascii="Times New Roman" w:eastAsia="Times New Roman" w:hAnsi="Times New Roman"/>
          <w:i/>
          <w:sz w:val="24"/>
          <w:szCs w:val="20"/>
        </w:rPr>
        <w:t>Corrections Management (Core Day) Policy 2023</w:t>
      </w:r>
      <w:r w:rsidRPr="002A0DDF">
        <w:rPr>
          <w:rFonts w:ascii="Times New Roman" w:eastAsia="Times New Roman" w:hAnsi="Times New Roman"/>
          <w:sz w:val="24"/>
          <w:szCs w:val="20"/>
        </w:rPr>
        <w:t>.</w:t>
      </w:r>
    </w:p>
    <w:p w14:paraId="3E6535C8" w14:textId="77777777" w:rsidR="002A0DDF" w:rsidRPr="002A0DDF" w:rsidRDefault="002A0DDF" w:rsidP="002A0DDF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A0DDF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2A0DDF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4BCD06C2" w14:textId="77777777" w:rsidR="002A0DDF" w:rsidRPr="002A0DDF" w:rsidRDefault="002A0DDF" w:rsidP="002A0DDF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2A0DDF">
        <w:rPr>
          <w:rFonts w:ascii="Times New Roman" w:eastAsia="Times New Roman" w:hAnsi="Times New Roman"/>
          <w:sz w:val="24"/>
          <w:szCs w:val="20"/>
        </w:rPr>
        <w:t xml:space="preserve">This instrument commences on the day after its notification day. </w:t>
      </w:r>
    </w:p>
    <w:p w14:paraId="138916CC" w14:textId="77777777" w:rsidR="002A0DDF" w:rsidRPr="002A0DDF" w:rsidRDefault="002A0DDF" w:rsidP="002A0DDF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A0DD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2A0DDF">
        <w:rPr>
          <w:rFonts w:ascii="Arial" w:eastAsia="Times New Roman" w:hAnsi="Arial" w:cs="Arial"/>
          <w:b/>
          <w:bCs/>
          <w:sz w:val="24"/>
          <w:szCs w:val="20"/>
        </w:rPr>
        <w:tab/>
        <w:t xml:space="preserve">Policy </w:t>
      </w:r>
    </w:p>
    <w:p w14:paraId="0D3C4D2E" w14:textId="77777777" w:rsidR="002A0DDF" w:rsidRPr="002A0DDF" w:rsidRDefault="002A0DDF" w:rsidP="002A0DDF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2A0DDF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corrections services.</w:t>
      </w:r>
      <w:r w:rsidRPr="002A0DDF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5D69929C" w14:textId="77777777" w:rsidR="002A0DDF" w:rsidRPr="002A0DDF" w:rsidRDefault="002A0DDF" w:rsidP="002A0DDF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A0DDF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2A0DDF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362A4DA7" w14:textId="77777777" w:rsidR="002A0DDF" w:rsidRPr="002A0DDF" w:rsidRDefault="002A0DDF" w:rsidP="002A0DDF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2A0DDF">
        <w:rPr>
          <w:rFonts w:ascii="Times New Roman" w:eastAsia="Times New Roman" w:hAnsi="Times New Roman"/>
          <w:sz w:val="24"/>
          <w:szCs w:val="20"/>
        </w:rPr>
        <w:t xml:space="preserve">This instrument revokes </w:t>
      </w:r>
      <w:r w:rsidRPr="002A0DDF">
        <w:rPr>
          <w:rFonts w:ascii="Times New Roman" w:eastAsia="Times New Roman" w:hAnsi="Times New Roman"/>
          <w:i/>
          <w:iCs/>
          <w:sz w:val="24"/>
          <w:szCs w:val="20"/>
        </w:rPr>
        <w:t>Corrections Management (Regime Planning) Policy 2020</w:t>
      </w:r>
      <w:r w:rsidRPr="002A0DDF">
        <w:rPr>
          <w:rFonts w:ascii="Times New Roman" w:eastAsia="Times New Roman" w:hAnsi="Times New Roman"/>
          <w:sz w:val="24"/>
          <w:szCs w:val="20"/>
        </w:rPr>
        <w:t xml:space="preserve"> NI2020-447. </w:t>
      </w:r>
    </w:p>
    <w:p w14:paraId="0FF1D77D" w14:textId="77777777" w:rsidR="002A0DDF" w:rsidRPr="002A0DDF" w:rsidRDefault="002A0DDF" w:rsidP="002A0DDF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14:paraId="4BE48564" w14:textId="77777777" w:rsidR="002A0DDF" w:rsidRPr="002A0DDF" w:rsidRDefault="002A0DDF" w:rsidP="002A0DDF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A0DDF">
        <w:rPr>
          <w:rFonts w:ascii="Times New Roman" w:eastAsia="Times New Roman" w:hAnsi="Times New Roman"/>
          <w:sz w:val="24"/>
          <w:szCs w:val="20"/>
        </w:rPr>
        <w:t>Bruno Aloisi</w:t>
      </w:r>
      <w:r w:rsidRPr="002A0DDF">
        <w:rPr>
          <w:rFonts w:ascii="Times New Roman" w:eastAsia="Times New Roman" w:hAnsi="Times New Roman"/>
          <w:sz w:val="24"/>
          <w:szCs w:val="20"/>
        </w:rPr>
        <w:br/>
        <w:t>A/g Commissioner</w:t>
      </w:r>
      <w:r w:rsidRPr="002A0DDF">
        <w:rPr>
          <w:rFonts w:ascii="Times New Roman" w:eastAsia="Times New Roman" w:hAnsi="Times New Roman"/>
          <w:sz w:val="24"/>
          <w:szCs w:val="20"/>
        </w:rPr>
        <w:br/>
        <w:t>ACT Corrective Services</w:t>
      </w:r>
      <w:r w:rsidRPr="002A0DDF">
        <w:rPr>
          <w:rFonts w:ascii="Times New Roman" w:eastAsia="Times New Roman" w:hAnsi="Times New Roman"/>
          <w:sz w:val="24"/>
          <w:szCs w:val="20"/>
        </w:rPr>
        <w:br/>
        <w:t>27 June 2023</w:t>
      </w:r>
    </w:p>
    <w:p w14:paraId="7298E343" w14:textId="77777777" w:rsidR="002A0DDF" w:rsidRDefault="002A0DDF" w:rsidP="00D312E7">
      <w:pPr>
        <w:sectPr w:rsidR="002A0DDF" w:rsidSect="002A0DDF">
          <w:footerReference w:type="default" r:id="rId8"/>
          <w:headerReference w:type="first" r:id="rId9"/>
          <w:footerReference w:type="first" r:id="rId10"/>
          <w:pgSz w:w="11906" w:h="16838"/>
          <w:pgMar w:top="1440" w:right="1797" w:bottom="1440" w:left="1797" w:header="284" w:footer="850" w:gutter="0"/>
          <w:cols w:space="708"/>
          <w:titlePg/>
          <w:docGrid w:linePitch="360"/>
        </w:sectPr>
      </w:pPr>
    </w:p>
    <w:p w14:paraId="2996C863" w14:textId="0A8F44D5" w:rsidR="00144D61" w:rsidRPr="00836D53" w:rsidRDefault="00FA3EBB" w:rsidP="00D312E7">
      <w:r w:rsidRPr="00836D53"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173BAA49" wp14:editId="67008158">
                <wp:simplePos x="0" y="0"/>
                <wp:positionH relativeFrom="column">
                  <wp:posOffset>0</wp:posOffset>
                </wp:positionH>
                <wp:positionV relativeFrom="paragraph">
                  <wp:posOffset>224155</wp:posOffset>
                </wp:positionV>
                <wp:extent cx="4184015" cy="1186815"/>
                <wp:effectExtent l="0" t="381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D24F17" w14:textId="2E73E647" w:rsidR="003E0F31" w:rsidRDefault="00EA7707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Core day</w:t>
                            </w:r>
                          </w:p>
                          <w:p w14:paraId="1330DA08" w14:textId="4ED46C47"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DF58BD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3BAA49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65pt;width:329.45pt;height:93.4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" filled="f" stroked="f">
                <v:textbox>
                  <w:txbxContent>
                    <w:p w14:paraId="04D24F17" w14:textId="2E73E647" w:rsidR="003E0F31" w:rsidRDefault="00EA7707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Core day</w:t>
                      </w:r>
                    </w:p>
                    <w:p w14:paraId="1330DA08" w14:textId="4ED46C47"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DF58BD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892515D" w14:textId="77777777" w:rsidR="00144D61" w:rsidRPr="00836D53" w:rsidRDefault="00144D61" w:rsidP="00D312E7"/>
    <w:p w14:paraId="404816A1" w14:textId="77777777" w:rsidR="00144D61" w:rsidRPr="00836D53" w:rsidRDefault="00144D61" w:rsidP="00D312E7"/>
    <w:p w14:paraId="28990105" w14:textId="77777777" w:rsidR="00685F53" w:rsidRPr="00836D53" w:rsidRDefault="00685F53" w:rsidP="00D312E7"/>
    <w:p w14:paraId="10C8F130" w14:textId="77777777" w:rsidR="00685F53" w:rsidRPr="00836D53" w:rsidRDefault="00685F53" w:rsidP="00D312E7"/>
    <w:p w14:paraId="07D98626" w14:textId="77777777" w:rsidR="00685F53" w:rsidRPr="00836D53" w:rsidRDefault="00685F53" w:rsidP="00D312E7"/>
    <w:p w14:paraId="3EFC0CC3" w14:textId="77777777" w:rsidR="00685F53" w:rsidRPr="00836D53" w:rsidRDefault="00685F53" w:rsidP="00D312E7"/>
    <w:p w14:paraId="66826E14" w14:textId="77777777" w:rsidR="00685F53" w:rsidRPr="00836D53" w:rsidRDefault="00685F53" w:rsidP="00D312E7"/>
    <w:p w14:paraId="34C5DBEB" w14:textId="77777777" w:rsidR="00685F53" w:rsidRPr="00836D53" w:rsidRDefault="00685F53" w:rsidP="00D312E7"/>
    <w:p w14:paraId="64000B40" w14:textId="77777777" w:rsidR="00D478D6" w:rsidRPr="00836D53" w:rsidRDefault="00EB6CC0" w:rsidP="00DF58BD">
      <w:pPr>
        <w:rPr>
          <w:noProof/>
        </w:rPr>
      </w:pPr>
      <w:r w:rsidRPr="00836D53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7095B4E1" wp14:editId="3A492023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95AB5D" w14:textId="77777777"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95B4E1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" filled="f" stroked="f">
                <v:textbox>
                  <w:txbxContent>
                    <w:p w14:paraId="4B95AB5D" w14:textId="77777777"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36D53"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262B70F" wp14:editId="401573D8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1D370AA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" stroked="f" strokecolor="white">
                <v:fill opacity="32896f"/>
              </v:roundrect>
            </w:pict>
          </mc:Fallback>
        </mc:AlternateContent>
      </w:r>
      <w:r w:rsidR="00FA3EBB" w:rsidRPr="00836D53"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20A048E" wp14:editId="255D8252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1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C26E8C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E1pY3Jvc29mdCBXaW5kb3dzIFBob3RvIFZp&#10;ZXdlciA2LjEuNzYwMC4xNjM4NQAyMDE3OjEwOjI3IDEyOjQxOjI3AAAB6hwABwAACAwAAAiqAAAA&#10;ABzqAAAAC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8P3hwYWNrZXQgZW5kPSd3Jz8+/9sAQwADAgIDAgIDAwMDBAMDBAUIBQUEBAUK&#10;BwcGCAwKDAwLCgsLDQ4SEA0OEQ4LCxAWEBETFBUVFQwPFxgWFBgSFBUU/9sAQwEDBAQFBAUJBQUJ&#10;FA0LDRQUFBQUFBQUFBQUFBQUFBQUFBQUFBQUFBQUFBQUFBQUFBQUFBQUFBQUFBQUFBQUFBQU/8AA&#10;EQgFZgVm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" strokecolor="white">
                <v:fill r:id="rId15" o:title="temp" recolor="t" type="frame"/>
              </v:roundrect>
            </w:pict>
          </mc:Fallback>
        </mc:AlternateContent>
      </w:r>
      <w:r w:rsidR="008B25B8" w:rsidRPr="00836D53">
        <w:br w:type="page"/>
      </w:r>
      <w:bookmarkStart w:id="1" w:name="TOCPage"/>
      <w:bookmarkStart w:id="2" w:name="_Toc373914674"/>
      <w:r w:rsidR="00DF58BD" w:rsidRPr="00836D53">
        <w:rPr>
          <w:b/>
        </w:rPr>
        <w:lastRenderedPageBreak/>
        <w:t>CONTENTS</w:t>
      </w:r>
      <w:r w:rsidR="00DF58BD" w:rsidRPr="00836D53">
        <w:fldChar w:fldCharType="begin"/>
      </w:r>
      <w:r w:rsidR="00DF58BD" w:rsidRPr="00836D53">
        <w:rPr>
          <w:b/>
        </w:rPr>
        <w:instrText xml:space="preserve"> TOC \o "1-3" \h \z \u </w:instrText>
      </w:r>
      <w:r w:rsidR="00DF58BD" w:rsidRPr="00836D53">
        <w:fldChar w:fldCharType="separate"/>
      </w:r>
    </w:p>
    <w:p w14:paraId="70BC8BCF" w14:textId="7F0386DC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0" w:history="1">
        <w:r w:rsidR="00D478D6" w:rsidRPr="00836D53">
          <w:rPr>
            <w:rStyle w:val="Hyperlink"/>
          </w:rPr>
          <w:t>1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PURPOSE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_Toc45869590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4</w:t>
        </w:r>
        <w:r w:rsidR="00D478D6" w:rsidRPr="00836D53">
          <w:rPr>
            <w:webHidden/>
          </w:rPr>
          <w:fldChar w:fldCharType="end"/>
        </w:r>
      </w:hyperlink>
    </w:p>
    <w:p w14:paraId="0C4C842E" w14:textId="3D4B8299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1" w:history="1">
        <w:r w:rsidR="00D478D6" w:rsidRPr="00836D53">
          <w:rPr>
            <w:rStyle w:val="Hyperlink"/>
          </w:rPr>
          <w:t>2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SCOPE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_Toc45869591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4</w:t>
        </w:r>
        <w:r w:rsidR="00D478D6" w:rsidRPr="00836D53">
          <w:rPr>
            <w:webHidden/>
          </w:rPr>
          <w:fldChar w:fldCharType="end"/>
        </w:r>
      </w:hyperlink>
    </w:p>
    <w:p w14:paraId="6E77957A" w14:textId="71C743DE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2" w:history="1">
        <w:r w:rsidR="00D478D6" w:rsidRPr="00836D53">
          <w:rPr>
            <w:rStyle w:val="Hyperlink"/>
          </w:rPr>
          <w:t>3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DEFINITIONS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_Toc45869592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4</w:t>
        </w:r>
        <w:r w:rsidR="00D478D6" w:rsidRPr="00836D53">
          <w:rPr>
            <w:webHidden/>
          </w:rPr>
          <w:fldChar w:fldCharType="end"/>
        </w:r>
      </w:hyperlink>
    </w:p>
    <w:p w14:paraId="7CAE4F12" w14:textId="59719607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3" w:history="1">
        <w:r w:rsidR="00D478D6" w:rsidRPr="00836D53">
          <w:rPr>
            <w:rStyle w:val="Hyperlink"/>
          </w:rPr>
          <w:t>4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CORE DAY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_Toc45869593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5</w:t>
        </w:r>
        <w:r w:rsidR="00D478D6" w:rsidRPr="00836D53">
          <w:rPr>
            <w:webHidden/>
          </w:rPr>
          <w:fldChar w:fldCharType="end"/>
        </w:r>
      </w:hyperlink>
    </w:p>
    <w:p w14:paraId="461C5927" w14:textId="56C20B8B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4" w:history="1">
        <w:r w:rsidR="00D478D6" w:rsidRPr="00836D53">
          <w:rPr>
            <w:rStyle w:val="Hyperlink"/>
          </w:rPr>
          <w:t>5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CONSTRUCTIVE ACTIVITY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_Toc45869594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7</w:t>
        </w:r>
        <w:r w:rsidR="00D478D6" w:rsidRPr="00836D53">
          <w:rPr>
            <w:webHidden/>
          </w:rPr>
          <w:fldChar w:fldCharType="end"/>
        </w:r>
      </w:hyperlink>
    </w:p>
    <w:p w14:paraId="4895117F" w14:textId="1016DC54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5" w:history="1">
        <w:r w:rsidR="00D478D6" w:rsidRPr="00836D53">
          <w:rPr>
            <w:rStyle w:val="Hyperlink"/>
          </w:rPr>
          <w:t>6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ADJUSTMENTS TO THE CORE DAY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_Toc45869595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7</w:t>
        </w:r>
        <w:r w:rsidR="00D478D6" w:rsidRPr="00836D53">
          <w:rPr>
            <w:webHidden/>
          </w:rPr>
          <w:fldChar w:fldCharType="end"/>
        </w:r>
      </w:hyperlink>
    </w:p>
    <w:p w14:paraId="19CD174C" w14:textId="2AAA1E10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6" w:history="1">
        <w:r w:rsidR="00D478D6" w:rsidRPr="00836D53">
          <w:rPr>
            <w:rStyle w:val="Hyperlink"/>
          </w:rPr>
          <w:t>7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UNIT LOCK-INS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_Toc45869596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8</w:t>
        </w:r>
        <w:r w:rsidR="00D478D6" w:rsidRPr="00836D53">
          <w:rPr>
            <w:webHidden/>
          </w:rPr>
          <w:fldChar w:fldCharType="end"/>
        </w:r>
      </w:hyperlink>
    </w:p>
    <w:p w14:paraId="6C037022" w14:textId="38DE9367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7" w:history="1">
        <w:r w:rsidR="00D478D6" w:rsidRPr="00836D53">
          <w:rPr>
            <w:rStyle w:val="Hyperlink"/>
          </w:rPr>
          <w:t>8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REGIME MANAGEMENT PLAN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_Toc45869597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9</w:t>
        </w:r>
        <w:r w:rsidR="00D478D6" w:rsidRPr="00836D53">
          <w:rPr>
            <w:webHidden/>
          </w:rPr>
          <w:fldChar w:fldCharType="end"/>
        </w:r>
      </w:hyperlink>
    </w:p>
    <w:p w14:paraId="5AF1CB06" w14:textId="71B5C82B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8" w:history="1">
        <w:r w:rsidR="00D478D6" w:rsidRPr="00836D53">
          <w:rPr>
            <w:rStyle w:val="Hyperlink"/>
          </w:rPr>
          <w:t>9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REVIEW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_Toc45869598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10</w:t>
        </w:r>
        <w:r w:rsidR="00D478D6" w:rsidRPr="00836D53">
          <w:rPr>
            <w:webHidden/>
          </w:rPr>
          <w:fldChar w:fldCharType="end"/>
        </w:r>
      </w:hyperlink>
    </w:p>
    <w:p w14:paraId="09069CFE" w14:textId="5E3ACAB4" w:rsidR="00D478D6" w:rsidRPr="00836D53" w:rsidRDefault="0012033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69599" w:history="1">
        <w:r w:rsidR="00D478D6" w:rsidRPr="00836D53">
          <w:rPr>
            <w:rStyle w:val="Hyperlink"/>
          </w:rPr>
          <w:t>10</w:t>
        </w:r>
        <w:r w:rsidR="00D478D6" w:rsidRPr="00836D5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D478D6" w:rsidRPr="00836D53">
          <w:rPr>
            <w:rStyle w:val="Hyperlink"/>
          </w:rPr>
          <w:t>RELATED DOCUMENTS</w:t>
        </w:r>
        <w:r w:rsidR="00D478D6" w:rsidRPr="00836D53">
          <w:rPr>
            <w:webHidden/>
          </w:rPr>
          <w:tab/>
        </w:r>
        <w:r w:rsidR="00D478D6" w:rsidRPr="00836D53">
          <w:rPr>
            <w:webHidden/>
          </w:rPr>
          <w:fldChar w:fldCharType="begin"/>
        </w:r>
        <w:r w:rsidR="00D478D6" w:rsidRPr="00836D53">
          <w:rPr>
            <w:webHidden/>
          </w:rPr>
          <w:instrText xml:space="preserve"> PAGEREF _Toc45869599 \h </w:instrText>
        </w:r>
        <w:r w:rsidR="00D478D6" w:rsidRPr="00836D53">
          <w:rPr>
            <w:webHidden/>
          </w:rPr>
        </w:r>
        <w:r w:rsidR="00D478D6" w:rsidRPr="00836D53">
          <w:rPr>
            <w:webHidden/>
          </w:rPr>
          <w:fldChar w:fldCharType="separate"/>
        </w:r>
        <w:r>
          <w:rPr>
            <w:webHidden/>
          </w:rPr>
          <w:t>10</w:t>
        </w:r>
        <w:r w:rsidR="00D478D6" w:rsidRPr="00836D53">
          <w:rPr>
            <w:webHidden/>
          </w:rPr>
          <w:fldChar w:fldCharType="end"/>
        </w:r>
      </w:hyperlink>
    </w:p>
    <w:p w14:paraId="0BFDB40F" w14:textId="437C1317" w:rsidR="00DF58BD" w:rsidRPr="00836D53" w:rsidRDefault="00DF58BD" w:rsidP="00DF58BD">
      <w:pPr>
        <w:pStyle w:val="Heading2"/>
      </w:pPr>
      <w:r w:rsidRPr="00836D53">
        <w:fldChar w:fldCharType="end"/>
      </w:r>
    </w:p>
    <w:p w14:paraId="1EF16B9C" w14:textId="77777777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r w:rsidRPr="00836D53">
        <w:rPr>
          <w:b w:val="0"/>
        </w:rPr>
        <w:br w:type="page"/>
      </w:r>
      <w:bookmarkStart w:id="3" w:name="_Toc517869010"/>
      <w:bookmarkStart w:id="4" w:name="_Toc486250522"/>
      <w:bookmarkStart w:id="5" w:name="_Toc45869590"/>
      <w:bookmarkEnd w:id="1"/>
      <w:r w:rsidRPr="00836D53">
        <w:lastRenderedPageBreak/>
        <w:t>PURPOSE</w:t>
      </w:r>
      <w:bookmarkEnd w:id="3"/>
      <w:bookmarkEnd w:id="4"/>
      <w:bookmarkEnd w:id="5"/>
    </w:p>
    <w:p w14:paraId="36F5035A" w14:textId="561C3087" w:rsidR="00097F96" w:rsidRDefault="00DF58BD" w:rsidP="007F31FE">
      <w:pPr>
        <w:ind w:left="794"/>
      </w:pPr>
      <w:r w:rsidRPr="00836D53">
        <w:t>ACT Corrective Services (ACTCS) is committed to maximising time out of cell</w:t>
      </w:r>
      <w:r w:rsidR="00DB6395" w:rsidRPr="00836D53">
        <w:t xml:space="preserve"> for detainees</w:t>
      </w:r>
      <w:r w:rsidRPr="00836D53">
        <w:t xml:space="preserve">, </w:t>
      </w:r>
      <w:r w:rsidR="00097F96" w:rsidRPr="00836D53">
        <w:t>to providing activities and supports to enhance a detainee’s desire and ability to reintegrate successfully into the community and lead a law abiding and constructive life.</w:t>
      </w:r>
    </w:p>
    <w:p w14:paraId="58677CD3" w14:textId="77777777" w:rsidR="009A2E62" w:rsidRDefault="009A2E62" w:rsidP="007F31FE">
      <w:pPr>
        <w:ind w:left="794"/>
      </w:pPr>
    </w:p>
    <w:p w14:paraId="2EB9F014" w14:textId="0E43C19E" w:rsidR="00DF58BD" w:rsidRPr="00836D53" w:rsidRDefault="00DF58BD" w:rsidP="007F31FE">
      <w:pPr>
        <w:ind w:left="794"/>
      </w:pPr>
      <w:r w:rsidRPr="00836D53">
        <w:t xml:space="preserve">This policy provides </w:t>
      </w:r>
      <w:r w:rsidR="006B7D39">
        <w:t>parameters for a Core Day</w:t>
      </w:r>
      <w:r w:rsidR="00D96DD0">
        <w:t xml:space="preserve"> </w:t>
      </w:r>
      <w:r w:rsidR="006B7D39">
        <w:t>that seeks</w:t>
      </w:r>
      <w:r w:rsidRPr="00836D53">
        <w:t xml:space="preserve"> to maximise the opportunities for detainees to access services and activities which enable and support successful reintegration into the community.</w:t>
      </w:r>
    </w:p>
    <w:p w14:paraId="2E3BEFC8" w14:textId="77777777" w:rsidR="00DF58BD" w:rsidRPr="00836D53" w:rsidRDefault="00DF58BD" w:rsidP="00DF58BD"/>
    <w:p w14:paraId="4C6A8E31" w14:textId="28A34833" w:rsidR="00DF58BD" w:rsidRPr="00836D53" w:rsidRDefault="00DF58BD" w:rsidP="007F31FE">
      <w:pPr>
        <w:ind w:left="794"/>
      </w:pPr>
      <w:r w:rsidRPr="00836D53">
        <w:t xml:space="preserve">This policy </w:t>
      </w:r>
      <w:r w:rsidR="006B7D39">
        <w:t>requires</w:t>
      </w:r>
      <w:r w:rsidRPr="00836D53">
        <w:t xml:space="preserve"> correctional centres to</w:t>
      </w:r>
      <w:r w:rsidR="002877F7">
        <w:t xml:space="preserve"> establish an operating procedure(s) and other operational arrangements for day-to-day delivery of the core day.</w:t>
      </w:r>
      <w:r w:rsidRPr="00836D53">
        <w:t xml:space="preserve"> </w:t>
      </w:r>
      <w:r w:rsidR="002877F7">
        <w:t xml:space="preserve">The policy also requires correctional centres to </w:t>
      </w:r>
      <w:r w:rsidR="006B7D39" w:rsidRPr="003A052D">
        <w:t xml:space="preserve">establish </w:t>
      </w:r>
      <w:r w:rsidR="00756A44">
        <w:t xml:space="preserve">a </w:t>
      </w:r>
      <w:r w:rsidR="00C40925" w:rsidRPr="003A052D">
        <w:t xml:space="preserve">regime </w:t>
      </w:r>
      <w:r w:rsidR="006B7D39" w:rsidRPr="003A052D">
        <w:t>management plan</w:t>
      </w:r>
      <w:r w:rsidRPr="003A052D">
        <w:t xml:space="preserve"> to ensure</w:t>
      </w:r>
      <w:r w:rsidR="00756A44">
        <w:t xml:space="preserve"> amend</w:t>
      </w:r>
      <w:r w:rsidR="00A747C1">
        <w:t>ments to</w:t>
      </w:r>
      <w:r w:rsidR="00756A44">
        <w:t xml:space="preserve"> day schedules</w:t>
      </w:r>
      <w:r w:rsidRPr="00836D53">
        <w:t xml:space="preserve"> are facilitated in a safe, secure, </w:t>
      </w:r>
      <w:proofErr w:type="gramStart"/>
      <w:r w:rsidRPr="00836D53">
        <w:t>decent</w:t>
      </w:r>
      <w:proofErr w:type="gramEnd"/>
      <w:r w:rsidRPr="00836D53">
        <w:t xml:space="preserve"> and humane manner</w:t>
      </w:r>
      <w:r w:rsidR="006B7D39">
        <w:t xml:space="preserve"> </w:t>
      </w:r>
      <w:r w:rsidR="00866AC0">
        <w:t xml:space="preserve">during periods </w:t>
      </w:r>
      <w:r w:rsidR="00756A44">
        <w:t>wh</w:t>
      </w:r>
      <w:r w:rsidR="00A747C1">
        <w:t>en</w:t>
      </w:r>
      <w:r w:rsidR="00756A44">
        <w:t xml:space="preserve"> resources and operational requirements do not permit delivery of the core day</w:t>
      </w:r>
      <w:r w:rsidRPr="00836D53">
        <w:t>.</w:t>
      </w:r>
    </w:p>
    <w:p w14:paraId="2EDDD308" w14:textId="152C8DDC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6" w:name="_Toc486250523"/>
      <w:bookmarkStart w:id="7" w:name="_Toc45869591"/>
      <w:r w:rsidRPr="00836D53">
        <w:t>SCOPE</w:t>
      </w:r>
      <w:bookmarkEnd w:id="6"/>
      <w:bookmarkEnd w:id="7"/>
    </w:p>
    <w:p w14:paraId="0EF59C99" w14:textId="73688785" w:rsidR="00DF58BD" w:rsidRPr="00836D53" w:rsidRDefault="00DF58BD" w:rsidP="00DB6395">
      <w:pPr>
        <w:ind w:firstLine="74"/>
        <w:rPr>
          <w:color w:val="000000" w:themeColor="text1"/>
        </w:rPr>
      </w:pPr>
      <w:r w:rsidRPr="00836D53">
        <w:rPr>
          <w:color w:val="000000" w:themeColor="text1"/>
        </w:rPr>
        <w:t xml:space="preserve">This policy applies to </w:t>
      </w:r>
      <w:r w:rsidR="00DB6395" w:rsidRPr="00836D53">
        <w:rPr>
          <w:color w:val="000000" w:themeColor="text1"/>
        </w:rPr>
        <w:t>all correctional centres in the ACT</w:t>
      </w:r>
      <w:r w:rsidR="006B7D39">
        <w:rPr>
          <w:color w:val="000000" w:themeColor="text1"/>
        </w:rPr>
        <w:t>, excluding the Court Transport Unit</w:t>
      </w:r>
      <w:r w:rsidRPr="00836D53">
        <w:rPr>
          <w:color w:val="000000" w:themeColor="text1"/>
        </w:rPr>
        <w:t>.</w:t>
      </w:r>
    </w:p>
    <w:p w14:paraId="172A4FEE" w14:textId="35224EAC" w:rsidR="00DB6395" w:rsidRPr="00836D53" w:rsidRDefault="00DB6395" w:rsidP="00DB6395"/>
    <w:p w14:paraId="0030F8CD" w14:textId="3FCC9959" w:rsidR="00DB6395" w:rsidRPr="00836D53" w:rsidRDefault="00DB6395" w:rsidP="00DB6395">
      <w:pPr>
        <w:ind w:left="794"/>
      </w:pPr>
      <w:r w:rsidRPr="00836D53">
        <w:t xml:space="preserve">The </w:t>
      </w:r>
      <w:r w:rsidR="009A2E62">
        <w:t>Assistant</w:t>
      </w:r>
      <w:r w:rsidRPr="00836D53">
        <w:t xml:space="preserve"> Commissioner Custodial Operations </w:t>
      </w:r>
      <w:r w:rsidR="00394E9E">
        <w:t>may</w:t>
      </w:r>
      <w:r w:rsidR="00394E9E" w:rsidRPr="00836D53">
        <w:t xml:space="preserve"> </w:t>
      </w:r>
      <w:r w:rsidRPr="00836D53">
        <w:t>establish operating procedures under this policy.</w:t>
      </w:r>
    </w:p>
    <w:p w14:paraId="7F854004" w14:textId="77777777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8" w:name="_Toc486250525"/>
      <w:bookmarkStart w:id="9" w:name="_Toc45869592"/>
      <w:r w:rsidRPr="00836D53">
        <w:t>DEFINITIONS</w:t>
      </w:r>
      <w:bookmarkEnd w:id="8"/>
      <w:bookmarkEnd w:id="9"/>
    </w:p>
    <w:tbl>
      <w:tblPr>
        <w:tblStyle w:val="PlainTable4"/>
        <w:tblW w:w="0" w:type="auto"/>
        <w:tblInd w:w="851" w:type="dxa"/>
        <w:tblLook w:val="04A0" w:firstRow="1" w:lastRow="0" w:firstColumn="1" w:lastColumn="0" w:noHBand="0" w:noVBand="1"/>
      </w:tblPr>
      <w:tblGrid>
        <w:gridCol w:w="1791"/>
        <w:gridCol w:w="6384"/>
      </w:tblGrid>
      <w:tr w:rsidR="0028790A" w:rsidRPr="00353BF7" w14:paraId="5CF6051F" w14:textId="77777777" w:rsidTr="007366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555747E3" w14:textId="593ECEE2" w:rsidR="0028790A" w:rsidRDefault="0028790A" w:rsidP="00E12EDE">
            <w:pPr>
              <w:ind w:left="0"/>
              <w:rPr>
                <w:b w:val="0"/>
                <w:bCs w:val="0"/>
                <w:color w:val="000000" w:themeColor="text1"/>
              </w:rPr>
            </w:pPr>
            <w:bookmarkStart w:id="10" w:name="_Hlk101364850"/>
            <w:r>
              <w:rPr>
                <w:color w:val="000000" w:themeColor="text1"/>
              </w:rPr>
              <w:t>Core Day</w:t>
            </w:r>
          </w:p>
        </w:tc>
        <w:tc>
          <w:tcPr>
            <w:tcW w:w="6414" w:type="dxa"/>
          </w:tcPr>
          <w:p w14:paraId="106DBCF0" w14:textId="232949BE" w:rsidR="0028790A" w:rsidRPr="00353BF7" w:rsidRDefault="003679B7" w:rsidP="00E12EDE">
            <w:pPr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000000" w:themeColor="text1"/>
              </w:rPr>
            </w:pPr>
            <w:r w:rsidRPr="00670CE5">
              <w:rPr>
                <w:b w:val="0"/>
                <w:bCs w:val="0"/>
                <w:color w:val="000000" w:themeColor="text1"/>
              </w:rPr>
              <w:t xml:space="preserve">A timetable of </w:t>
            </w:r>
            <w:r w:rsidR="0059747F">
              <w:rPr>
                <w:b w:val="0"/>
                <w:bCs w:val="0"/>
                <w:color w:val="000000" w:themeColor="text1"/>
              </w:rPr>
              <w:t xml:space="preserve">cell lock/unlock and other </w:t>
            </w:r>
            <w:r w:rsidRPr="00670CE5">
              <w:rPr>
                <w:b w:val="0"/>
                <w:bCs w:val="0"/>
                <w:color w:val="000000" w:themeColor="text1"/>
              </w:rPr>
              <w:t>key activities which occur across a correctional centre</w:t>
            </w:r>
            <w:r w:rsidR="009A2E62">
              <w:rPr>
                <w:b w:val="0"/>
                <w:bCs w:val="0"/>
                <w:color w:val="000000" w:themeColor="text1"/>
              </w:rPr>
              <w:t xml:space="preserve"> that o</w:t>
            </w:r>
            <w:r w:rsidR="0059747F">
              <w:rPr>
                <w:b w:val="0"/>
                <w:bCs w:val="0"/>
                <w:color w:val="000000" w:themeColor="text1"/>
              </w:rPr>
              <w:t>utlines the daily</w:t>
            </w:r>
            <w:r w:rsidRPr="00670CE5">
              <w:rPr>
                <w:b w:val="0"/>
                <w:bCs w:val="0"/>
                <w:color w:val="000000" w:themeColor="text1"/>
              </w:rPr>
              <w:t xml:space="preserve"> routine and </w:t>
            </w:r>
            <w:r w:rsidR="0059747F">
              <w:rPr>
                <w:b w:val="0"/>
                <w:bCs w:val="0"/>
                <w:color w:val="000000" w:themeColor="text1"/>
              </w:rPr>
              <w:t xml:space="preserve">provides </w:t>
            </w:r>
            <w:r w:rsidRPr="00670CE5">
              <w:rPr>
                <w:b w:val="0"/>
                <w:bCs w:val="0"/>
                <w:color w:val="000000" w:themeColor="text1"/>
              </w:rPr>
              <w:t>clarity for staff and detainees. It does not include unit or cottage specific activities.</w:t>
            </w:r>
          </w:p>
        </w:tc>
      </w:tr>
      <w:tr w:rsidR="0028790A" w:rsidRPr="002D0FFF" w14:paraId="74DA9954" w14:textId="77777777" w:rsidTr="00736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652F7078" w14:textId="76F291F0" w:rsidR="0028790A" w:rsidRDefault="003679B7" w:rsidP="00E12EDE">
            <w:pPr>
              <w:ind w:left="0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Structured Day</w:t>
            </w:r>
          </w:p>
        </w:tc>
        <w:tc>
          <w:tcPr>
            <w:tcW w:w="6414" w:type="dxa"/>
          </w:tcPr>
          <w:p w14:paraId="017741B8" w14:textId="33A14B2F" w:rsidR="003679B7" w:rsidRPr="00670CE5" w:rsidRDefault="003679B7" w:rsidP="003679B7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 w:rsidRPr="00670CE5">
              <w:rPr>
                <w:color w:val="000000" w:themeColor="text1"/>
              </w:rPr>
              <w:t xml:space="preserve">Dedicated hours within the core day where detainees </w:t>
            </w:r>
            <w:proofErr w:type="gramStart"/>
            <w:r w:rsidRPr="00670CE5">
              <w:rPr>
                <w:color w:val="000000" w:themeColor="text1"/>
              </w:rPr>
              <w:t>have</w:t>
            </w:r>
            <w:r w:rsidR="00866AC0">
              <w:rPr>
                <w:color w:val="000000" w:themeColor="text1"/>
              </w:rPr>
              <w:t xml:space="preserve"> the opportunity to</w:t>
            </w:r>
            <w:proofErr w:type="gramEnd"/>
            <w:r w:rsidRPr="00670CE5">
              <w:rPr>
                <w:color w:val="000000" w:themeColor="text1"/>
              </w:rPr>
              <w:t xml:space="preserve"> access constructive activity.</w:t>
            </w:r>
          </w:p>
          <w:p w14:paraId="14E373B5" w14:textId="199CC681" w:rsidR="003679B7" w:rsidRPr="00670CE5" w:rsidRDefault="00A5049F" w:rsidP="00670CE5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</w:t>
            </w:r>
            <w:r w:rsidR="003679B7" w:rsidRPr="00670CE5">
              <w:rPr>
                <w:color w:val="000000" w:themeColor="text1"/>
              </w:rPr>
              <w:t xml:space="preserve">s part of Integrated Offender Management and </w:t>
            </w:r>
            <w:r>
              <w:rPr>
                <w:color w:val="000000" w:themeColor="text1"/>
              </w:rPr>
              <w:t>Case</w:t>
            </w:r>
            <w:r w:rsidRPr="00670CE5">
              <w:rPr>
                <w:color w:val="000000" w:themeColor="text1"/>
              </w:rPr>
              <w:t xml:space="preserve"> </w:t>
            </w:r>
            <w:r w:rsidR="003679B7" w:rsidRPr="00670CE5">
              <w:rPr>
                <w:color w:val="000000" w:themeColor="text1"/>
              </w:rPr>
              <w:t xml:space="preserve">Management processes, </w:t>
            </w:r>
            <w:r>
              <w:rPr>
                <w:color w:val="000000" w:themeColor="text1"/>
              </w:rPr>
              <w:t>each detainee</w:t>
            </w:r>
            <w:r w:rsidR="0088521B">
              <w:rPr>
                <w:color w:val="000000" w:themeColor="text1"/>
              </w:rPr>
              <w:t xml:space="preserve"> is offered activities,</w:t>
            </w:r>
            <w:r w:rsidR="003679B7" w:rsidRPr="00670CE5">
              <w:rPr>
                <w:color w:val="000000" w:themeColor="text1"/>
              </w:rPr>
              <w:t xml:space="preserve"> opportunities and supports </w:t>
            </w:r>
            <w:r>
              <w:rPr>
                <w:color w:val="000000" w:themeColor="text1"/>
              </w:rPr>
              <w:t>to</w:t>
            </w:r>
            <w:r w:rsidR="003679B7" w:rsidRPr="00670CE5">
              <w:rPr>
                <w:color w:val="000000" w:themeColor="text1"/>
              </w:rPr>
              <w:t xml:space="preserve"> address their offending behaviours.</w:t>
            </w:r>
          </w:p>
        </w:tc>
      </w:tr>
      <w:tr w:rsidR="0028790A" w:rsidRPr="002D0FFF" w14:paraId="07A0CB4E" w14:textId="77777777" w:rsidTr="007366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01391CA9" w14:textId="44769523" w:rsidR="0028790A" w:rsidRDefault="003679B7" w:rsidP="00E12EDE">
            <w:pPr>
              <w:ind w:left="0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Constructive Activity</w:t>
            </w:r>
          </w:p>
        </w:tc>
        <w:tc>
          <w:tcPr>
            <w:tcW w:w="6414" w:type="dxa"/>
          </w:tcPr>
          <w:p w14:paraId="74BCBCB8" w14:textId="778F861E" w:rsidR="0028790A" w:rsidRPr="002D0FFF" w:rsidRDefault="003679B7" w:rsidP="009A2E62">
            <w:pPr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70CE5">
              <w:rPr>
                <w:color w:val="000000" w:themeColor="text1"/>
              </w:rPr>
              <w:t xml:space="preserve">Planned activities for detainees which contribute to an increased likelihood of successful reintegration to the community. These may include activities that increase the likelihood of employment on </w:t>
            </w:r>
            <w:r w:rsidRPr="00670CE5">
              <w:rPr>
                <w:color w:val="000000" w:themeColor="text1"/>
              </w:rPr>
              <w:lastRenderedPageBreak/>
              <w:t>release, address offending behaviour and/or associated risks, meet health and wellbeing needs, provide for self-development</w:t>
            </w:r>
            <w:r w:rsidR="00B37DC3">
              <w:rPr>
                <w:color w:val="000000" w:themeColor="text1"/>
              </w:rPr>
              <w:t>,</w:t>
            </w:r>
            <w:r w:rsidRPr="00670CE5">
              <w:rPr>
                <w:color w:val="000000" w:themeColor="text1"/>
              </w:rPr>
              <w:t xml:space="preserve"> </w:t>
            </w:r>
            <w:r w:rsidR="00B37DC3" w:rsidRPr="00670CE5">
              <w:rPr>
                <w:color w:val="000000" w:themeColor="text1"/>
              </w:rPr>
              <w:t>maintain cultural knowledge</w:t>
            </w:r>
            <w:r w:rsidR="00B37DC3">
              <w:rPr>
                <w:color w:val="000000" w:themeColor="text1"/>
              </w:rPr>
              <w:t>,</w:t>
            </w:r>
            <w:r w:rsidR="00B37DC3" w:rsidRPr="00670CE5">
              <w:rPr>
                <w:color w:val="000000" w:themeColor="text1"/>
              </w:rPr>
              <w:t xml:space="preserve"> </w:t>
            </w:r>
            <w:r w:rsidR="00B37DC3">
              <w:rPr>
                <w:color w:val="000000" w:themeColor="text1"/>
              </w:rPr>
              <w:t>and</w:t>
            </w:r>
            <w:r w:rsidRPr="00670CE5">
              <w:rPr>
                <w:color w:val="000000" w:themeColor="text1"/>
              </w:rPr>
              <w:t xml:space="preserve"> maintain cultural and family ties. Constructive activity also includes periods of recreation,</w:t>
            </w:r>
            <w:r w:rsidR="009A2E62">
              <w:rPr>
                <w:color w:val="000000" w:themeColor="text1"/>
              </w:rPr>
              <w:t xml:space="preserve"> </w:t>
            </w:r>
            <w:r w:rsidRPr="00670CE5">
              <w:rPr>
                <w:color w:val="000000" w:themeColor="text1"/>
              </w:rPr>
              <w:t xml:space="preserve">employment opportunities, detainee services, community work, drug and alcohol programs, reintegration programs, cultural activities, vocational </w:t>
            </w:r>
            <w:proofErr w:type="gramStart"/>
            <w:r w:rsidRPr="00670CE5">
              <w:rPr>
                <w:color w:val="000000" w:themeColor="text1"/>
              </w:rPr>
              <w:t>education</w:t>
            </w:r>
            <w:proofErr w:type="gramEnd"/>
            <w:r w:rsidRPr="00670CE5">
              <w:rPr>
                <w:color w:val="000000" w:themeColor="text1"/>
              </w:rPr>
              <w:t xml:space="preserve"> and training programs and are designed to provide prospects for a meaningful day, continued rehabilitation and reintegration to the community.</w:t>
            </w:r>
          </w:p>
        </w:tc>
      </w:tr>
      <w:tr w:rsidR="0028790A" w:rsidRPr="00353BF7" w14:paraId="238D9E5A" w14:textId="77777777" w:rsidTr="00736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3EA43325" w14:textId="13208CE0" w:rsidR="0028790A" w:rsidRDefault="003679B7" w:rsidP="00E12EDE">
            <w:pPr>
              <w:ind w:left="0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Time Out of Cell</w:t>
            </w:r>
          </w:p>
        </w:tc>
        <w:tc>
          <w:tcPr>
            <w:tcW w:w="6414" w:type="dxa"/>
          </w:tcPr>
          <w:p w14:paraId="3C4AFB0B" w14:textId="2E77EF5F" w:rsidR="0028790A" w:rsidRPr="00670CE5" w:rsidRDefault="003679B7" w:rsidP="00E12EDE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36D53">
              <w:t>The average number of hours per day that detainees are not confined to cells.</w:t>
            </w:r>
          </w:p>
        </w:tc>
      </w:tr>
      <w:tr w:rsidR="0028790A" w:rsidRPr="00353BF7" w14:paraId="0555E92D" w14:textId="77777777" w:rsidTr="007366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0B00B5DF" w14:textId="4A26E54E" w:rsidR="0028790A" w:rsidRDefault="003679B7" w:rsidP="00E12EDE">
            <w:pPr>
              <w:ind w:left="0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Night State</w:t>
            </w:r>
          </w:p>
        </w:tc>
        <w:tc>
          <w:tcPr>
            <w:tcW w:w="6414" w:type="dxa"/>
          </w:tcPr>
          <w:p w14:paraId="354DD0F4" w14:textId="5A2EA165" w:rsidR="0028790A" w:rsidRPr="00670CE5" w:rsidRDefault="003679B7" w:rsidP="00E12EDE">
            <w:pPr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36D53">
              <w:t>The period between 19</w:t>
            </w:r>
            <w:r w:rsidR="00594670">
              <w:t>0</w:t>
            </w:r>
            <w:r w:rsidRPr="00836D53">
              <w:t xml:space="preserve">0hrs and 0700hrs when all detainees have been accounted for and the centre </w:t>
            </w:r>
            <w:proofErr w:type="gramStart"/>
            <w:r w:rsidRPr="00836D53">
              <w:t>is considered to be</w:t>
            </w:r>
            <w:proofErr w:type="gramEnd"/>
            <w:r w:rsidRPr="00836D53">
              <w:t xml:space="preserve"> secure with night staffing arrangements in place. During night state detainees will only be unlocked where there is an immediate need.</w:t>
            </w:r>
          </w:p>
        </w:tc>
      </w:tr>
      <w:tr w:rsidR="00B24A80" w:rsidRPr="00353BF7" w14:paraId="5930E8C2" w14:textId="77777777" w:rsidTr="00736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53F92C92" w14:textId="62AF35DF" w:rsidR="00B24A80" w:rsidRDefault="0088521B" w:rsidP="00E12EDE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Lockdow</w:t>
            </w:r>
            <w:r w:rsidR="00C21C79">
              <w:rPr>
                <w:color w:val="000000" w:themeColor="text1"/>
              </w:rPr>
              <w:t>n/</w:t>
            </w:r>
            <w:r w:rsidR="00B24A80">
              <w:rPr>
                <w:color w:val="000000" w:themeColor="text1"/>
              </w:rPr>
              <w:t>Patrol State</w:t>
            </w:r>
          </w:p>
        </w:tc>
        <w:tc>
          <w:tcPr>
            <w:tcW w:w="6414" w:type="dxa"/>
          </w:tcPr>
          <w:p w14:paraId="192FC8A4" w14:textId="344AF359" w:rsidR="00B24A80" w:rsidRPr="00836D53" w:rsidRDefault="00B24A80" w:rsidP="00E12EDE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 period where the entire correctional centre is in complete lockdown</w:t>
            </w:r>
            <w:r w:rsidR="0088521B">
              <w:t xml:space="preserve"> during the normal business hours, due to</w:t>
            </w:r>
            <w:r w:rsidR="008B1D1F">
              <w:t xml:space="preserve"> lunch,</w:t>
            </w:r>
            <w:r w:rsidR="0088521B">
              <w:t xml:space="preserve"> </w:t>
            </w:r>
            <w:r w:rsidR="009A2E62">
              <w:t xml:space="preserve">an </w:t>
            </w:r>
            <w:r w:rsidR="0088521B">
              <w:t>emergency</w:t>
            </w:r>
            <w:r w:rsidR="00C46CD1">
              <w:t xml:space="preserve"> as defined in the </w:t>
            </w:r>
            <w:r w:rsidR="00C46CD1" w:rsidRPr="00C46CD1">
              <w:rPr>
                <w:i/>
                <w:iCs/>
                <w:u w:val="single"/>
              </w:rPr>
              <w:t>AMC Emergency Management Plan</w:t>
            </w:r>
            <w:r w:rsidR="0088521B">
              <w:t xml:space="preserve"> or </w:t>
            </w:r>
            <w:r w:rsidR="00C46CD1">
              <w:t xml:space="preserve">other </w:t>
            </w:r>
            <w:r w:rsidR="0088521B">
              <w:t>exceptional circumstances</w:t>
            </w:r>
            <w:r>
              <w:t>.</w:t>
            </w:r>
            <w:r w:rsidR="008B1D1F">
              <w:t xml:space="preserve"> In Patrol State only essential services and activities are maintained.</w:t>
            </w:r>
          </w:p>
        </w:tc>
      </w:tr>
      <w:tr w:rsidR="0028790A" w:rsidRPr="00353BF7" w14:paraId="5A0FD92A" w14:textId="77777777" w:rsidTr="007366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4BDF103B" w14:textId="181FA12D" w:rsidR="0028790A" w:rsidRDefault="003679B7" w:rsidP="00E12EDE">
            <w:pPr>
              <w:ind w:left="0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Regime Management Plan</w:t>
            </w:r>
          </w:p>
        </w:tc>
        <w:tc>
          <w:tcPr>
            <w:tcW w:w="6414" w:type="dxa"/>
          </w:tcPr>
          <w:p w14:paraId="477E79B4" w14:textId="3E201501" w:rsidR="0028790A" w:rsidRPr="00670CE5" w:rsidRDefault="003679B7" w:rsidP="00E12EDE">
            <w:pPr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36D53">
              <w:t>A Regime Management Plan (RMP) is a documented plan which clearly sets out</w:t>
            </w:r>
            <w:r w:rsidR="00C21C79">
              <w:t xml:space="preserve"> amendments to</w:t>
            </w:r>
            <w:r w:rsidRPr="00836D53">
              <w:t xml:space="preserve"> the core day</w:t>
            </w:r>
            <w:r w:rsidR="00C21C79">
              <w:t xml:space="preserve"> to maintain safety and security during periods in which resources and operational requirements do not permit delivery of the core day. The RMP will identify</w:t>
            </w:r>
            <w:r w:rsidRPr="00836D53">
              <w:t xml:space="preserve"> </w:t>
            </w:r>
            <w:r w:rsidR="008B1D1F">
              <w:t xml:space="preserve">the </w:t>
            </w:r>
            <w:r w:rsidR="00594670">
              <w:t>types</w:t>
            </w:r>
            <w:r w:rsidR="00594670" w:rsidRPr="00836D53">
              <w:t xml:space="preserve"> </w:t>
            </w:r>
            <w:r w:rsidRPr="00836D53">
              <w:t>of services and activities that will be delivered within the centre</w:t>
            </w:r>
            <w:r w:rsidR="008B1D1F">
              <w:t xml:space="preserve"> at the different stages of the RMP</w:t>
            </w:r>
            <w:r w:rsidRPr="00836D53">
              <w:t xml:space="preserve"> and </w:t>
            </w:r>
            <w:r w:rsidR="00C21C79">
              <w:t>minimum staffing requirements</w:t>
            </w:r>
            <w:r w:rsidR="008B1D1F">
              <w:t xml:space="preserve"> for each stage</w:t>
            </w:r>
            <w:r w:rsidRPr="00836D53">
              <w:t>.</w:t>
            </w:r>
          </w:p>
        </w:tc>
      </w:tr>
      <w:tr w:rsidR="0028790A" w:rsidRPr="00353BF7" w14:paraId="22EA0A94" w14:textId="77777777" w:rsidTr="00736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1" w:type="dxa"/>
          </w:tcPr>
          <w:p w14:paraId="2D0AF3E1" w14:textId="28D20D45" w:rsidR="0028790A" w:rsidRPr="00670CE5" w:rsidRDefault="0088521B" w:rsidP="00E12EDE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Regime </w:t>
            </w:r>
            <w:r w:rsidR="003679B7">
              <w:rPr>
                <w:color w:val="000000" w:themeColor="text1"/>
              </w:rPr>
              <w:t>Lock-in</w:t>
            </w:r>
          </w:p>
        </w:tc>
        <w:tc>
          <w:tcPr>
            <w:tcW w:w="6414" w:type="dxa"/>
          </w:tcPr>
          <w:p w14:paraId="183ACD7E" w14:textId="1D53C8CA" w:rsidR="0028790A" w:rsidRPr="00353BF7" w:rsidRDefault="00C21C79" w:rsidP="00E12EDE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t>A period</w:t>
            </w:r>
            <w:r w:rsidR="003679B7" w:rsidRPr="00836D53">
              <w:t xml:space="preserve"> where specific units, or a portion thereof, are locked in</w:t>
            </w:r>
            <w:r>
              <w:t xml:space="preserve"> to </w:t>
            </w:r>
            <w:r w:rsidRPr="00836D53">
              <w:t>maintain safety and security</w:t>
            </w:r>
            <w:r w:rsidR="003679B7" w:rsidRPr="00836D53">
              <w:t>.</w:t>
            </w:r>
          </w:p>
        </w:tc>
      </w:tr>
    </w:tbl>
    <w:p w14:paraId="3EC6A5D8" w14:textId="77777777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11" w:name="_Toc45869593"/>
      <w:bookmarkStart w:id="12" w:name="_Toc483318831"/>
      <w:bookmarkStart w:id="13" w:name="_Toc486250526"/>
      <w:bookmarkEnd w:id="10"/>
      <w:r w:rsidRPr="00836D53">
        <w:t>CORE DAY</w:t>
      </w:r>
      <w:bookmarkEnd w:id="11"/>
    </w:p>
    <w:p w14:paraId="4A0822D7" w14:textId="788AA98E" w:rsidR="008D1C1C" w:rsidRDefault="00DF58BD" w:rsidP="009A2E6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bookmarkStart w:id="14" w:name="_Hlk135401215"/>
      <w:r w:rsidRPr="00836D53">
        <w:t xml:space="preserve">Correctional centres will establish a core day operating procedure which allows all detainees, who are not subject to specific </w:t>
      </w:r>
      <w:r w:rsidR="008B1D1F">
        <w:t xml:space="preserve">management </w:t>
      </w:r>
      <w:r w:rsidRPr="00836D53">
        <w:t>regimes the opportunity for a</w:t>
      </w:r>
      <w:r w:rsidRPr="004716B7">
        <w:t xml:space="preserve"> </w:t>
      </w:r>
      <w:r w:rsidRPr="009A2E62">
        <w:t>minimum</w:t>
      </w:r>
      <w:r w:rsidRPr="00836D53">
        <w:t xml:space="preserve"> of</w:t>
      </w:r>
      <w:r w:rsidR="00B37DC3">
        <w:t xml:space="preserve"> </w:t>
      </w:r>
      <w:r w:rsidRPr="00836D53">
        <w:t>9</w:t>
      </w:r>
      <w:r w:rsidR="00B37DC3">
        <w:t xml:space="preserve"> (nine)</w:t>
      </w:r>
      <w:r w:rsidRPr="00836D53">
        <w:t xml:space="preserve"> hours</w:t>
      </w:r>
      <w:r w:rsidR="009A2E62">
        <w:t>’</w:t>
      </w:r>
      <w:r w:rsidRPr="00836D53">
        <w:t xml:space="preserve"> time out of cell</w:t>
      </w:r>
      <w:r w:rsidR="00B37DC3">
        <w:t xml:space="preserve"> per day.</w:t>
      </w:r>
    </w:p>
    <w:p w14:paraId="7A97ADE9" w14:textId="32D100B9" w:rsidR="00105BAB" w:rsidRPr="00836D53" w:rsidRDefault="008265D0" w:rsidP="009A2E6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lastRenderedPageBreak/>
        <w:t xml:space="preserve">For safety and security reasons, the time at which </w:t>
      </w:r>
      <w:r w:rsidR="0063051F">
        <w:t xml:space="preserve">detainees are secured in </w:t>
      </w:r>
      <w:r w:rsidR="005F7E76">
        <w:t>their pods in cottage accommodation in the evening may be adjusted throughout the year to reflect daylight hours</w:t>
      </w:r>
      <w:r w:rsidR="00F53BDF">
        <w:t xml:space="preserve"> or low visibility</w:t>
      </w:r>
      <w:r w:rsidR="005F7E76">
        <w:t>. Time out of cell will not be affected.</w:t>
      </w:r>
      <w:bookmarkEnd w:id="14"/>
    </w:p>
    <w:p w14:paraId="105D45DA" w14:textId="61F7D992" w:rsidR="00DF58BD" w:rsidRPr="00836D53" w:rsidRDefault="00DF58BD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 xml:space="preserve">Detainees who are subject to specific </w:t>
      </w:r>
      <w:r w:rsidR="008021C7">
        <w:t xml:space="preserve">management </w:t>
      </w:r>
      <w:r w:rsidRPr="00836D53">
        <w:t>regimes</w:t>
      </w:r>
      <w:r w:rsidR="00EF5F64">
        <w:t xml:space="preserve"> for reasons including</w:t>
      </w:r>
      <w:r w:rsidR="008021C7">
        <w:t>,</w:t>
      </w:r>
      <w:r w:rsidR="00EF5F64">
        <w:t xml:space="preserve"> but not limited to</w:t>
      </w:r>
      <w:r w:rsidR="008021C7">
        <w:t>,</w:t>
      </w:r>
      <w:r w:rsidRPr="00836D53">
        <w:t xml:space="preserve"> intervention within the Crisis Support Unit, disciplinary action, or segregation under part 9.2 of the</w:t>
      </w:r>
      <w:r w:rsidRPr="004716B7">
        <w:t xml:space="preserve"> </w:t>
      </w:r>
      <w:r w:rsidRPr="00D134AE">
        <w:rPr>
          <w:i/>
          <w:iCs/>
          <w:u w:val="single"/>
        </w:rPr>
        <w:t>Corrections Management Act 2007</w:t>
      </w:r>
      <w:r w:rsidR="000C301C" w:rsidRPr="00D134AE">
        <w:rPr>
          <w:u w:val="single"/>
        </w:rPr>
        <w:t xml:space="preserve"> (ACT)</w:t>
      </w:r>
      <w:r w:rsidRPr="00836D53">
        <w:t xml:space="preserve"> will have a modified regime which takes full consideration of the operational risks and the purpose of the regime.</w:t>
      </w:r>
    </w:p>
    <w:p w14:paraId="654D7789" w14:textId="46DFFB4B" w:rsidR="00DF58BD" w:rsidRDefault="007E79C3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minimum living conditions in Chapter 6 of the </w:t>
      </w:r>
      <w:r w:rsidRPr="00D134AE">
        <w:rPr>
          <w:i/>
          <w:iCs/>
          <w:u w:val="single"/>
        </w:rPr>
        <w:t>Corrections Management Act 2007</w:t>
      </w:r>
      <w:r w:rsidRPr="00D134AE">
        <w:rPr>
          <w:u w:val="single"/>
        </w:rPr>
        <w:t xml:space="preserve"> (ACT)</w:t>
      </w:r>
      <w:r w:rsidRPr="00D134AE">
        <w:t xml:space="preserve"> </w:t>
      </w:r>
      <w:proofErr w:type="gramStart"/>
      <w:r w:rsidRPr="00C60A82">
        <w:t>apply at all times</w:t>
      </w:r>
      <w:proofErr w:type="gramEnd"/>
      <w:r w:rsidRPr="00C60A82">
        <w:t xml:space="preserve"> to </w:t>
      </w:r>
      <w:r w:rsidR="00DF58BD" w:rsidRPr="00C60A82">
        <w:t>deta</w:t>
      </w:r>
      <w:r w:rsidR="00DF58BD" w:rsidRPr="00836D53">
        <w:t>inees</w:t>
      </w:r>
      <w:r>
        <w:t>, including those</w:t>
      </w:r>
      <w:r w:rsidR="00DF58BD" w:rsidRPr="00836D53">
        <w:t xml:space="preserve"> </w:t>
      </w:r>
      <w:r w:rsidR="00D20776">
        <w:t xml:space="preserve">who </w:t>
      </w:r>
      <w:r w:rsidR="00DF58BD" w:rsidRPr="00836D53">
        <w:t xml:space="preserve">are segregated under part 9.2 of the </w:t>
      </w:r>
      <w:r w:rsidR="00DF58BD" w:rsidRPr="00D134AE">
        <w:rPr>
          <w:i/>
          <w:iCs/>
          <w:u w:val="single"/>
        </w:rPr>
        <w:t>Corrections Management Act 2007</w:t>
      </w:r>
      <w:r w:rsidR="000C301C" w:rsidRPr="00D134AE">
        <w:rPr>
          <w:u w:val="single"/>
        </w:rPr>
        <w:t xml:space="preserve"> (ACT)</w:t>
      </w:r>
      <w:r w:rsidR="006202D6" w:rsidRPr="002D178D">
        <w:t xml:space="preserve"> or subject to a disciplinary penalty</w:t>
      </w:r>
      <w:r w:rsidR="00DF58BD" w:rsidRPr="00836D53">
        <w:t>.</w:t>
      </w:r>
    </w:p>
    <w:p w14:paraId="19B8505B" w14:textId="29B4AA68" w:rsidR="003D26D0" w:rsidRDefault="003D26D0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Detainees </w:t>
      </w:r>
      <w:r w:rsidR="00BA48EE">
        <w:t xml:space="preserve">may </w:t>
      </w:r>
      <w:r>
        <w:t xml:space="preserve">have access to additional privileges </w:t>
      </w:r>
      <w:r w:rsidR="00BA48EE">
        <w:t xml:space="preserve">in accordance with the </w:t>
      </w:r>
      <w:r w:rsidR="00BA48EE" w:rsidRPr="00502B42">
        <w:rPr>
          <w:i/>
          <w:iCs/>
          <w:u w:val="single"/>
        </w:rPr>
        <w:t>Incentives and Earned Privileges Policy</w:t>
      </w:r>
      <w:r w:rsidR="00BA48EE">
        <w:t>.</w:t>
      </w:r>
    </w:p>
    <w:p w14:paraId="028E17CA" w14:textId="1303C855" w:rsidR="00FE4E19" w:rsidRDefault="00D73E75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>D</w:t>
      </w:r>
      <w:r w:rsidRPr="00D73E75">
        <w:t>etainees on remand</w:t>
      </w:r>
      <w:r w:rsidR="00A60B8A">
        <w:t xml:space="preserve"> will </w:t>
      </w:r>
      <w:r w:rsidR="00565D4B" w:rsidRPr="00D73E75">
        <w:t>as far as practicable</w:t>
      </w:r>
      <w:r w:rsidR="00565D4B">
        <w:t xml:space="preserve"> have </w:t>
      </w:r>
      <w:r w:rsidR="005F7E76">
        <w:t>different and less restrictive conditions</w:t>
      </w:r>
      <w:r w:rsidRPr="00D73E75">
        <w:t xml:space="preserve"> than sentenced detainees, in recognition of the presumption of innocence</w:t>
      </w:r>
      <w:r w:rsidR="006C037D">
        <w:t>,</w:t>
      </w:r>
      <w:r w:rsidR="00C90C19">
        <w:t xml:space="preserve"> </w:t>
      </w:r>
      <w:r w:rsidR="006C037D" w:rsidRPr="006C037D">
        <w:t xml:space="preserve">and </w:t>
      </w:r>
      <w:r w:rsidR="003555E4">
        <w:t xml:space="preserve">taking into consideration the </w:t>
      </w:r>
      <w:r w:rsidR="006C037D" w:rsidRPr="006C037D">
        <w:t>safety of any person, and security and good order at a correctional centre</w:t>
      </w:r>
      <w:r w:rsidR="00502827">
        <w:t xml:space="preserve">, in accordance with the </w:t>
      </w:r>
      <w:r w:rsidR="00502827" w:rsidRPr="00502B42">
        <w:rPr>
          <w:i/>
          <w:iCs/>
          <w:u w:val="single"/>
        </w:rPr>
        <w:t>Remand Detainee</w:t>
      </w:r>
      <w:r w:rsidR="00175ACE" w:rsidRPr="00502B42">
        <w:rPr>
          <w:i/>
          <w:iCs/>
          <w:u w:val="single"/>
        </w:rPr>
        <w:t>s</w:t>
      </w:r>
      <w:r w:rsidR="00502827" w:rsidRPr="00502B42">
        <w:rPr>
          <w:i/>
          <w:iCs/>
          <w:u w:val="single"/>
        </w:rPr>
        <w:t xml:space="preserve"> Policy</w:t>
      </w:r>
      <w:r w:rsidR="006C037D" w:rsidRPr="006C037D">
        <w:t>.</w:t>
      </w:r>
    </w:p>
    <w:p w14:paraId="2212548A" w14:textId="02A85953" w:rsidR="00A2028A" w:rsidRPr="00A2028A" w:rsidRDefault="00A452FF" w:rsidP="00A2028A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C60A82">
        <w:t>Where changes to the Core Day are imposed under this policy, detainees</w:t>
      </w:r>
      <w:r w:rsidR="006202D6">
        <w:t>’</w:t>
      </w:r>
      <w:r w:rsidRPr="00C60A82">
        <w:t xml:space="preserve"> access to activities and services </w:t>
      </w:r>
      <w:r w:rsidR="00BB2D46">
        <w:t>must</w:t>
      </w:r>
      <w:r w:rsidR="00BB2D46" w:rsidRPr="00C60A82">
        <w:t xml:space="preserve"> </w:t>
      </w:r>
      <w:r w:rsidRPr="00C60A82">
        <w:t>only be restricted</w:t>
      </w:r>
      <w:r w:rsidR="008021C7">
        <w:t xml:space="preserve"> to</w:t>
      </w:r>
      <w:r w:rsidRPr="00C60A82">
        <w:t xml:space="preserve"> the least</w:t>
      </w:r>
      <w:r w:rsidR="008021C7">
        <w:t xml:space="preserve"> extent</w:t>
      </w:r>
      <w:r w:rsidRPr="00C60A82">
        <w:t xml:space="preserve"> that is operationally possible</w:t>
      </w:r>
      <w:r w:rsidR="00B054A5">
        <w:t xml:space="preserve"> and reasonable in accordance with</w:t>
      </w:r>
      <w:r w:rsidR="00FC2549">
        <w:t xml:space="preserve"> section 28 of</w:t>
      </w:r>
      <w:r w:rsidR="00B054A5">
        <w:t xml:space="preserve"> the </w:t>
      </w:r>
      <w:r w:rsidR="00B054A5" w:rsidRPr="00502B42">
        <w:rPr>
          <w:i/>
          <w:iCs/>
          <w:u w:val="single"/>
        </w:rPr>
        <w:t>Human Rights Act 2004</w:t>
      </w:r>
      <w:r w:rsidRPr="00C60A82">
        <w:t>.</w:t>
      </w:r>
    </w:p>
    <w:p w14:paraId="3441F2A6" w14:textId="18A12E32" w:rsidR="00A2028A" w:rsidRPr="00A2028A" w:rsidRDefault="00E3148E" w:rsidP="00A2028A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>C</w:t>
      </w:r>
      <w:r w:rsidR="00A2028A" w:rsidRPr="00A2028A">
        <w:t xml:space="preserve">ultural and religious considerations, such as prayer obligations, </w:t>
      </w:r>
      <w:r w:rsidR="00141F9A">
        <w:t>must</w:t>
      </w:r>
      <w:r w:rsidR="00A2028A" w:rsidRPr="00A2028A">
        <w:t xml:space="preserve"> be accommodated as far as </w:t>
      </w:r>
      <w:r w:rsidR="00A2028A">
        <w:t xml:space="preserve">reasonably </w:t>
      </w:r>
      <w:r w:rsidR="00A2028A" w:rsidRPr="00A2028A">
        <w:t>possible</w:t>
      </w:r>
      <w:r w:rsidR="00F22067">
        <w:t>, including</w:t>
      </w:r>
      <w:r w:rsidRPr="00E3148E">
        <w:t xml:space="preserve"> </w:t>
      </w:r>
      <w:r w:rsidR="00F22067">
        <w:t>w</w:t>
      </w:r>
      <w:r w:rsidRPr="00C60A82">
        <w:t>here changes to the Core Day are imposed under this policy</w:t>
      </w:r>
      <w:r w:rsidR="00A2028A">
        <w:t>.</w:t>
      </w:r>
    </w:p>
    <w:p w14:paraId="7824D621" w14:textId="086CAB7E" w:rsidR="001A5AC7" w:rsidRPr="00C60A82" w:rsidRDefault="00A2028A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ED4106">
        <w:t>Reasonable adjustmen</w:t>
      </w:r>
      <w:r>
        <w:t>t</w:t>
      </w:r>
      <w:r w:rsidR="00141F9A">
        <w:t>s</w:t>
      </w:r>
      <w:r w:rsidR="00845DEC">
        <w:t xml:space="preserve"> must be made</w:t>
      </w:r>
      <w:r w:rsidR="00141F9A">
        <w:t xml:space="preserve"> </w:t>
      </w:r>
      <w:r w:rsidR="00CA16F3">
        <w:t>for detainees</w:t>
      </w:r>
      <w:r w:rsidR="00845DEC">
        <w:t xml:space="preserve"> with additional needs</w:t>
      </w:r>
      <w:r w:rsidR="00BD16AE">
        <w:t xml:space="preserve"> </w:t>
      </w:r>
      <w:r w:rsidR="002B0469">
        <w:t>where</w:t>
      </w:r>
      <w:r w:rsidR="00BD16AE">
        <w:t xml:space="preserve"> reasonably possible</w:t>
      </w:r>
      <w:r w:rsidR="00A14011">
        <w:t xml:space="preserve"> and</w:t>
      </w:r>
      <w:r w:rsidR="00845DEC">
        <w:t xml:space="preserve"> </w:t>
      </w:r>
      <w:r w:rsidR="00BE20DF">
        <w:t xml:space="preserve">in accordance with the </w:t>
      </w:r>
      <w:r w:rsidR="00BE20DF" w:rsidRPr="00BF1F5C">
        <w:rPr>
          <w:i/>
          <w:iCs/>
          <w:u w:val="single"/>
        </w:rPr>
        <w:t>Detainees with Additional Needs Policy</w:t>
      </w:r>
      <w:r w:rsidR="00F434E8">
        <w:t>, including where</w:t>
      </w:r>
      <w:r w:rsidR="0069091A">
        <w:t xml:space="preserve"> changes to the Core Day are imposed under this policy</w:t>
      </w:r>
      <w:r w:rsidR="0014488B">
        <w:t>. T</w:t>
      </w:r>
      <w:r w:rsidR="00D37618">
        <w:t>his may include</w:t>
      </w:r>
      <w:r w:rsidR="0069091A">
        <w:t xml:space="preserve"> reasonable adjustments to</w:t>
      </w:r>
      <w:r w:rsidR="00565D4B">
        <w:t xml:space="preserve"> accommodation,</w:t>
      </w:r>
      <w:r w:rsidR="00D37618">
        <w:t xml:space="preserve"> </w:t>
      </w:r>
      <w:r w:rsidR="00F434E8">
        <w:t>attend</w:t>
      </w:r>
      <w:r w:rsidR="0069091A">
        <w:t xml:space="preserve">ance at </w:t>
      </w:r>
      <w:r w:rsidR="00ED4106">
        <w:t>work, education</w:t>
      </w:r>
      <w:r w:rsidR="00117AEB">
        <w:t>,</w:t>
      </w:r>
      <w:r w:rsidR="00ED4106">
        <w:t xml:space="preserve"> or programs.</w:t>
      </w:r>
    </w:p>
    <w:p w14:paraId="67EFBD93" w14:textId="77777777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15" w:name="_Toc45869594"/>
      <w:r w:rsidRPr="00836D53">
        <w:lastRenderedPageBreak/>
        <w:t>CONSTRUCTIVE ACTIVITY</w:t>
      </w:r>
      <w:bookmarkEnd w:id="15"/>
    </w:p>
    <w:p w14:paraId="14B0645F" w14:textId="765B5EA6" w:rsidR="000C301C" w:rsidRDefault="00B37DC3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core </w:t>
      </w:r>
      <w:r w:rsidR="00DF58BD" w:rsidRPr="00836D53">
        <w:t xml:space="preserve">day will provide detainees the opportunity to </w:t>
      </w:r>
      <w:r>
        <w:t>engage in</w:t>
      </w:r>
      <w:r w:rsidRPr="00836D53">
        <w:t xml:space="preserve"> </w:t>
      </w:r>
      <w:r w:rsidR="00DF58BD" w:rsidRPr="00836D53">
        <w:t xml:space="preserve">a </w:t>
      </w:r>
      <w:r w:rsidR="00DF58BD" w:rsidRPr="00D134AE">
        <w:t xml:space="preserve">minimum </w:t>
      </w:r>
      <w:bookmarkStart w:id="16" w:name="_Hlk101357162"/>
      <w:r w:rsidR="00DF58BD" w:rsidRPr="00836D53">
        <w:t xml:space="preserve">of </w:t>
      </w:r>
      <w:r w:rsidR="00D134AE">
        <w:t>five and a half (</w:t>
      </w:r>
      <w:r w:rsidR="00DF58BD" w:rsidRPr="00836D53">
        <w:t>5.5</w:t>
      </w:r>
      <w:r w:rsidR="00D134AE">
        <w:t>)</w:t>
      </w:r>
      <w:r w:rsidR="00DF58BD" w:rsidRPr="00836D53">
        <w:t xml:space="preserve"> hours of constructive activity </w:t>
      </w:r>
      <w:bookmarkEnd w:id="16"/>
      <w:r w:rsidR="00DF58BD" w:rsidRPr="00836D53">
        <w:t>each weekday</w:t>
      </w:r>
      <w:r w:rsidR="000C301C">
        <w:t xml:space="preserve">, except </w:t>
      </w:r>
      <w:r w:rsidR="00BF193C">
        <w:t xml:space="preserve">in accordance with </w:t>
      </w:r>
      <w:r w:rsidR="000C301C">
        <w:t>section 4.</w:t>
      </w:r>
      <w:r w:rsidR="00C90C19">
        <w:t>3</w:t>
      </w:r>
      <w:r w:rsidR="00DF58BD" w:rsidRPr="00836D53">
        <w:t>.</w:t>
      </w:r>
    </w:p>
    <w:p w14:paraId="2E2A924A" w14:textId="07CE9504" w:rsidR="009051B1" w:rsidRDefault="009051B1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Detainees will have access to </w:t>
      </w:r>
      <w:r w:rsidR="003D26D0">
        <w:t xml:space="preserve">organised recreational and other activities based on schedules that </w:t>
      </w:r>
      <w:proofErr w:type="gramStart"/>
      <w:r w:rsidR="003D26D0">
        <w:t>take into account</w:t>
      </w:r>
      <w:proofErr w:type="gramEnd"/>
      <w:r w:rsidR="003D26D0">
        <w:t xml:space="preserve"> detainee classification levels and other factors to ensure the safety and security of detainees and the correctional centre.</w:t>
      </w:r>
    </w:p>
    <w:p w14:paraId="7348A570" w14:textId="1B6DB92A" w:rsidR="00DF58BD" w:rsidRPr="00836D53" w:rsidRDefault="000C301C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>Where a detainee is</w:t>
      </w:r>
      <w:r w:rsidR="00DF58BD" w:rsidRPr="00836D53">
        <w:t xml:space="preserve"> </w:t>
      </w:r>
      <w:r>
        <w:t xml:space="preserve">under a specific </w:t>
      </w:r>
      <w:r w:rsidR="008021C7">
        <w:t xml:space="preserve">management </w:t>
      </w:r>
      <w:r>
        <w:t>regime in accordance with section 4.</w:t>
      </w:r>
      <w:r w:rsidR="00C90C19">
        <w:t>3</w:t>
      </w:r>
      <w:r w:rsidR="00DF58BD" w:rsidRPr="00836D53">
        <w:t xml:space="preserve">, </w:t>
      </w:r>
      <w:r>
        <w:t xml:space="preserve">the </w:t>
      </w:r>
      <w:r w:rsidR="00DF58BD" w:rsidRPr="00836D53">
        <w:t xml:space="preserve">regime should afford as much access to constructive activity as is </w:t>
      </w:r>
      <w:r w:rsidR="00B26856">
        <w:t>reasonably practicable</w:t>
      </w:r>
      <w:r w:rsidR="00DF58BD" w:rsidRPr="00836D53">
        <w:t xml:space="preserve"> in the specific circumstances.</w:t>
      </w:r>
    </w:p>
    <w:p w14:paraId="44FFAF40" w14:textId="5FED41D7" w:rsidR="00DF58BD" w:rsidRPr="00836D53" w:rsidRDefault="0007119A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>D</w:t>
      </w:r>
      <w:r w:rsidR="00DF58BD" w:rsidRPr="00836D53">
        <w:t>ifferent detainee cohorts</w:t>
      </w:r>
      <w:r>
        <w:t>,</w:t>
      </w:r>
      <w:r w:rsidR="00DF58BD" w:rsidRPr="00836D53">
        <w:t xml:space="preserve"> </w:t>
      </w:r>
      <w:r w:rsidR="00D134AE" w:rsidRPr="00836D53">
        <w:t>e.g.,</w:t>
      </w:r>
      <w:r w:rsidR="00DF58BD" w:rsidRPr="00836D53">
        <w:t xml:space="preserve"> Transitional Release </w:t>
      </w:r>
      <w:r>
        <w:t>Program participants</w:t>
      </w:r>
      <w:r w:rsidR="00DF58BD" w:rsidRPr="00836D53">
        <w:t>, female detainees</w:t>
      </w:r>
      <w:r>
        <w:t>,</w:t>
      </w:r>
      <w:r w:rsidR="00DF58BD" w:rsidRPr="00836D53">
        <w:t xml:space="preserve"> strict protection detainees</w:t>
      </w:r>
      <w:r>
        <w:t xml:space="preserve"> or detainees on different Incentives and Earned Privileges scheme levels</w:t>
      </w:r>
      <w:r w:rsidR="00DF58BD" w:rsidRPr="00836D53">
        <w:t>,</w:t>
      </w:r>
      <w:r>
        <w:t xml:space="preserve"> may have access to different activities or different levels of the same activity, however</w:t>
      </w:r>
      <w:r w:rsidR="00DF58BD" w:rsidRPr="00836D53">
        <w:t xml:space="preserve"> the standard </w:t>
      </w:r>
      <w:r w:rsidR="00DF58BD" w:rsidRPr="00D134AE">
        <w:t xml:space="preserve">minimum </w:t>
      </w:r>
      <w:r w:rsidR="003B22CC" w:rsidRPr="003B22CC">
        <w:t xml:space="preserve">of </w:t>
      </w:r>
      <w:r w:rsidR="00D134AE">
        <w:t>five and a half (5.5)</w:t>
      </w:r>
      <w:r w:rsidR="003B22CC" w:rsidRPr="003B22CC">
        <w:t xml:space="preserve"> hours of </w:t>
      </w:r>
      <w:r w:rsidR="003B22CC">
        <w:t xml:space="preserve">time to engage in </w:t>
      </w:r>
      <w:r w:rsidR="003B22CC" w:rsidRPr="003B22CC">
        <w:t>constructive activity</w:t>
      </w:r>
      <w:r w:rsidR="00DF58BD" w:rsidRPr="00836D53">
        <w:t xml:space="preserve"> remain</w:t>
      </w:r>
      <w:r w:rsidR="003B22CC">
        <w:t>s</w:t>
      </w:r>
      <w:r w:rsidR="00DF58BD" w:rsidRPr="00836D53">
        <w:t xml:space="preserve"> the same.</w:t>
      </w:r>
    </w:p>
    <w:p w14:paraId="1FF303F1" w14:textId="44289273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17" w:name="_Toc45869595"/>
      <w:r w:rsidRPr="00836D53">
        <w:t>ADJUSTMENTS TO THE CORE DAY</w:t>
      </w:r>
      <w:bookmarkEnd w:id="17"/>
      <w:r w:rsidR="003D01CE">
        <w:t xml:space="preserve"> &amp; WHOLE OF CENTRE </w:t>
      </w:r>
      <w:r w:rsidR="008359A5">
        <w:t>LOCKDOWNS</w:t>
      </w:r>
    </w:p>
    <w:p w14:paraId="71425FDD" w14:textId="4F6169DE" w:rsidR="00E759D2" w:rsidRDefault="00DF58BD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 xml:space="preserve">The </w:t>
      </w:r>
      <w:r w:rsidR="009E23C8">
        <w:t>Assistant Commissioner Custodial Operations</w:t>
      </w:r>
      <w:r w:rsidRPr="00836D53">
        <w:t xml:space="preserve"> has the authority to adjust the Core Day and reduce the time out of cell hours</w:t>
      </w:r>
      <w:r w:rsidR="00D65425">
        <w:t xml:space="preserve"> on a given day or for a specific period where necessary and reasonable.</w:t>
      </w:r>
    </w:p>
    <w:p w14:paraId="3D274B7C" w14:textId="47F2EB1B" w:rsidR="00171009" w:rsidRDefault="00746BAA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>W</w:t>
      </w:r>
      <w:r w:rsidR="00EF0846">
        <w:t xml:space="preserve">here the Core Day is adjusted, the minimum conditions for detainees continue to apply as per </w:t>
      </w:r>
      <w:r w:rsidR="00171009">
        <w:t>section 4.</w:t>
      </w:r>
      <w:r w:rsidR="00C90C19">
        <w:t>4</w:t>
      </w:r>
      <w:r w:rsidR="00DA0D68">
        <w:t>.</w:t>
      </w:r>
      <w:r w:rsidR="00833E36">
        <w:t xml:space="preserve"> </w:t>
      </w:r>
      <w:r w:rsidR="00B06D78">
        <w:t xml:space="preserve">The period and extent of limitations on detainee conditions must be </w:t>
      </w:r>
      <w:r w:rsidR="007B0F34">
        <w:t>the least that is practicable</w:t>
      </w:r>
      <w:r w:rsidR="00C90C19">
        <w:t xml:space="preserve"> and reasonable in accordance with section 28 of the </w:t>
      </w:r>
      <w:r w:rsidR="00C90C19" w:rsidRPr="00502B42">
        <w:rPr>
          <w:i/>
          <w:iCs/>
          <w:u w:val="single"/>
        </w:rPr>
        <w:t>Human Rights Act 2004</w:t>
      </w:r>
      <w:r w:rsidR="00171009">
        <w:t>.</w:t>
      </w:r>
    </w:p>
    <w:p w14:paraId="48EAF849" w14:textId="788B0432" w:rsidR="00DF58BD" w:rsidRPr="00836D53" w:rsidRDefault="00F81062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Circumstances that may justify </w:t>
      </w:r>
      <w:r w:rsidR="00B97D07">
        <w:t xml:space="preserve">an adjustment to the Core </w:t>
      </w:r>
      <w:r w:rsidR="00C150A2">
        <w:t>Day include</w:t>
      </w:r>
      <w:r w:rsidR="00DF58BD" w:rsidRPr="00836D53">
        <w:t xml:space="preserve"> but </w:t>
      </w:r>
      <w:r w:rsidR="00C150A2">
        <w:t xml:space="preserve">are </w:t>
      </w:r>
      <w:r w:rsidR="00DF58BD" w:rsidRPr="00836D53">
        <w:t>not limited to:</w:t>
      </w:r>
    </w:p>
    <w:p w14:paraId="7943EA26" w14:textId="4CDBE2D3" w:rsidR="00DF58BD" w:rsidRPr="00836D53" w:rsidRDefault="00A46116" w:rsidP="000F0719">
      <w:pPr>
        <w:pStyle w:val="ListParagraph"/>
        <w:numPr>
          <w:ilvl w:val="0"/>
          <w:numId w:val="43"/>
        </w:numPr>
        <w:ind w:left="2552"/>
      </w:pPr>
      <w:r>
        <w:t>C</w:t>
      </w:r>
      <w:r w:rsidR="00C6778C">
        <w:t xml:space="preserve">ritical </w:t>
      </w:r>
      <w:r w:rsidR="00D134AE">
        <w:t>s</w:t>
      </w:r>
      <w:r w:rsidR="00DF58BD" w:rsidRPr="00836D53">
        <w:t>taff training</w:t>
      </w:r>
      <w:r w:rsidR="00C6778C">
        <w:t xml:space="preserve"> required to ensure the safe and humane </w:t>
      </w:r>
      <w:r w:rsidR="00892B09">
        <w:t xml:space="preserve">operation of the </w:t>
      </w:r>
      <w:proofErr w:type="gramStart"/>
      <w:r w:rsidR="00892B09">
        <w:t>centre</w:t>
      </w:r>
      <w:proofErr w:type="gramEnd"/>
    </w:p>
    <w:p w14:paraId="3D7AA7A5" w14:textId="6E46CC2F" w:rsidR="00DF58BD" w:rsidRPr="00836D53" w:rsidRDefault="002F2EBF" w:rsidP="000F0719">
      <w:pPr>
        <w:pStyle w:val="ListParagraph"/>
        <w:numPr>
          <w:ilvl w:val="0"/>
          <w:numId w:val="43"/>
        </w:numPr>
        <w:ind w:left="2552"/>
      </w:pPr>
      <w:r>
        <w:t>a</w:t>
      </w:r>
      <w:r w:rsidR="00AF0E9A">
        <w:t>ll</w:t>
      </w:r>
      <w:r>
        <w:t>-</w:t>
      </w:r>
      <w:r w:rsidR="00D134AE">
        <w:t>s</w:t>
      </w:r>
      <w:r w:rsidR="00DF58BD" w:rsidRPr="00836D53">
        <w:t>taff meetings</w:t>
      </w:r>
    </w:p>
    <w:p w14:paraId="257E37E4" w14:textId="08D18477" w:rsidR="00DF58BD" w:rsidRPr="00836D53" w:rsidRDefault="000E066F" w:rsidP="000F0719">
      <w:pPr>
        <w:pStyle w:val="ListParagraph"/>
        <w:numPr>
          <w:ilvl w:val="0"/>
          <w:numId w:val="43"/>
        </w:numPr>
        <w:ind w:left="2552"/>
      </w:pPr>
      <w:r>
        <w:t xml:space="preserve">management of </w:t>
      </w:r>
      <w:r w:rsidR="00D134AE">
        <w:t>m</w:t>
      </w:r>
      <w:r w:rsidR="00DF58BD" w:rsidRPr="00836D53">
        <w:t>aintenance issues</w:t>
      </w:r>
      <w:r w:rsidR="00617B8B">
        <w:t xml:space="preserve"> </w:t>
      </w:r>
      <w:r>
        <w:t>required</w:t>
      </w:r>
      <w:r w:rsidR="00532883">
        <w:t xml:space="preserve"> </w:t>
      </w:r>
      <w:r>
        <w:t xml:space="preserve">to </w:t>
      </w:r>
      <w:r w:rsidRPr="000E066F">
        <w:t xml:space="preserve">ensure safe and humane conditions of </w:t>
      </w:r>
      <w:proofErr w:type="gramStart"/>
      <w:r w:rsidRPr="000E066F">
        <w:t>detention</w:t>
      </w:r>
      <w:proofErr w:type="gramEnd"/>
    </w:p>
    <w:p w14:paraId="183771F8" w14:textId="082CF36B" w:rsidR="00DF58BD" w:rsidRDefault="00FD76DB" w:rsidP="000F0719">
      <w:pPr>
        <w:pStyle w:val="ListParagraph"/>
        <w:numPr>
          <w:ilvl w:val="0"/>
          <w:numId w:val="43"/>
        </w:numPr>
        <w:ind w:left="2552"/>
      </w:pPr>
      <w:r>
        <w:t xml:space="preserve">critical </w:t>
      </w:r>
      <w:r w:rsidR="00D134AE">
        <w:t>i</w:t>
      </w:r>
      <w:r w:rsidR="00DF58BD" w:rsidRPr="00836D53">
        <w:t>ncident</w:t>
      </w:r>
      <w:r w:rsidR="000F3AB8">
        <w:t xml:space="preserve"> mana</w:t>
      </w:r>
      <w:r w:rsidR="00763BFB">
        <w:t>g</w:t>
      </w:r>
      <w:r w:rsidR="000F3AB8">
        <w:t>ement</w:t>
      </w:r>
    </w:p>
    <w:p w14:paraId="37D9A7BB" w14:textId="7EC14058" w:rsidR="00F8169A" w:rsidRPr="00836D53" w:rsidRDefault="00F8169A" w:rsidP="000F0719">
      <w:pPr>
        <w:pStyle w:val="ListParagraph"/>
        <w:numPr>
          <w:ilvl w:val="0"/>
          <w:numId w:val="43"/>
        </w:numPr>
        <w:ind w:left="2552"/>
      </w:pPr>
      <w:r>
        <w:lastRenderedPageBreak/>
        <w:t>infectious disease control</w:t>
      </w:r>
    </w:p>
    <w:p w14:paraId="2C02FF81" w14:textId="4110F33E" w:rsidR="00B940CE" w:rsidRDefault="00D134AE" w:rsidP="000F0719">
      <w:pPr>
        <w:pStyle w:val="ListParagraph"/>
        <w:numPr>
          <w:ilvl w:val="0"/>
          <w:numId w:val="43"/>
        </w:numPr>
        <w:ind w:left="2552"/>
      </w:pPr>
      <w:r>
        <w:t>e</w:t>
      </w:r>
      <w:r w:rsidR="0040066D">
        <w:t>mergency management</w:t>
      </w:r>
      <w:r w:rsidR="00013BDE">
        <w:t xml:space="preserve"> under the </w:t>
      </w:r>
      <w:r w:rsidR="00013BDE" w:rsidRPr="000F0719">
        <w:t>AMC Emergency Management Plan</w:t>
      </w:r>
      <w:r w:rsidR="006202D6">
        <w:t>.</w:t>
      </w:r>
    </w:p>
    <w:p w14:paraId="10515079" w14:textId="0F5A32FE" w:rsidR="00EB7BD2" w:rsidRDefault="00EB7BD2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Where reasonably possible detainees should be given advance notice of a </w:t>
      </w:r>
      <w:r w:rsidR="00D243C5">
        <w:t xml:space="preserve">lockdown or </w:t>
      </w:r>
      <w:r w:rsidR="00641767">
        <w:t>change to the Core Day</w:t>
      </w:r>
      <w:r>
        <w:t xml:space="preserve">. Advance notice must not be given where the </w:t>
      </w:r>
      <w:r w:rsidR="009E23C8">
        <w:t>Assistant Commissioner Custodial Operations</w:t>
      </w:r>
      <w:r>
        <w:t xml:space="preserve"> reasonably believes this would create a risk to safety, </w:t>
      </w:r>
      <w:proofErr w:type="gramStart"/>
      <w:r>
        <w:t>security</w:t>
      </w:r>
      <w:proofErr w:type="gramEnd"/>
      <w:r>
        <w:t xml:space="preserve"> or good order.</w:t>
      </w:r>
    </w:p>
    <w:p w14:paraId="2DE8EBC5" w14:textId="0D6216D0" w:rsidR="00DF58BD" w:rsidRPr="00836D53" w:rsidRDefault="0068712E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</w:t>
      </w:r>
      <w:r w:rsidRPr="00836D53">
        <w:t xml:space="preserve">Officer in Charge (OIC) </w:t>
      </w:r>
      <w:r>
        <w:t>must record l</w:t>
      </w:r>
      <w:r w:rsidR="00505AC4">
        <w:t>ockdowns and a</w:t>
      </w:r>
      <w:r w:rsidR="00505AC4" w:rsidRPr="00836D53">
        <w:t xml:space="preserve">ny </w:t>
      </w:r>
      <w:r w:rsidR="00505AC4">
        <w:t xml:space="preserve">other </w:t>
      </w:r>
      <w:r w:rsidR="00DF58BD" w:rsidRPr="00836D53">
        <w:t xml:space="preserve">changes to out of cell hours in </w:t>
      </w:r>
      <w:r w:rsidR="00691F43">
        <w:t>CORIS</w:t>
      </w:r>
      <w:r w:rsidR="00DF58BD" w:rsidRPr="00836D53">
        <w:t>.</w:t>
      </w:r>
    </w:p>
    <w:p w14:paraId="5BA9BE41" w14:textId="77777777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18" w:name="_Toc45869596"/>
      <w:r w:rsidRPr="00836D53">
        <w:t>UNIT LOCK-INS</w:t>
      </w:r>
      <w:bookmarkEnd w:id="18"/>
    </w:p>
    <w:p w14:paraId="19F4ADB7" w14:textId="375B4632" w:rsidR="00DF58BD" w:rsidRPr="00836D53" w:rsidRDefault="00DF58BD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>Unit</w:t>
      </w:r>
      <w:r w:rsidR="00097F96" w:rsidRPr="00836D53">
        <w:t xml:space="preserve"> (or portions thereof) </w:t>
      </w:r>
      <w:r w:rsidRPr="00836D53">
        <w:t>lock-ins should only occur where necessary to maintain</w:t>
      </w:r>
      <w:r w:rsidR="0068712E">
        <w:t xml:space="preserve"> health,</w:t>
      </w:r>
      <w:r w:rsidRPr="00836D53">
        <w:t xml:space="preserve"> safety</w:t>
      </w:r>
      <w:r w:rsidR="00BF193C">
        <w:t xml:space="preserve">, </w:t>
      </w:r>
      <w:r w:rsidRPr="00836D53">
        <w:t>security</w:t>
      </w:r>
      <w:r w:rsidR="00BF193C">
        <w:t xml:space="preserve"> and/or humane conditions of detention</w:t>
      </w:r>
      <w:r w:rsidRPr="00836D53">
        <w:t>. The Duty Manager or Officer in Charge (OIC) may authorise unit lock-ins under circumstances</w:t>
      </w:r>
      <w:r w:rsidR="00BF193C">
        <w:t xml:space="preserve"> including, but not limited to</w:t>
      </w:r>
      <w:r w:rsidRPr="00836D53">
        <w:t>:</w:t>
      </w:r>
    </w:p>
    <w:p w14:paraId="5AB900BF" w14:textId="439C97F4" w:rsidR="00DF58BD" w:rsidRPr="00836D53" w:rsidRDefault="00EB137F" w:rsidP="000F0719">
      <w:pPr>
        <w:pStyle w:val="ListParagraph"/>
        <w:numPr>
          <w:ilvl w:val="0"/>
          <w:numId w:val="47"/>
        </w:numPr>
        <w:ind w:left="2552"/>
      </w:pPr>
      <w:r>
        <w:t xml:space="preserve">insufficient </w:t>
      </w:r>
      <w:r w:rsidR="00DF58BD" w:rsidRPr="00836D53">
        <w:t xml:space="preserve">staffing </w:t>
      </w:r>
      <w:r>
        <w:t xml:space="preserve">to maintain </w:t>
      </w:r>
      <w:r w:rsidR="00502B42">
        <w:t xml:space="preserve">the </w:t>
      </w:r>
      <w:r>
        <w:t xml:space="preserve">safety and security of the </w:t>
      </w:r>
      <w:proofErr w:type="gramStart"/>
      <w:r>
        <w:t>centre</w:t>
      </w:r>
      <w:proofErr w:type="gramEnd"/>
    </w:p>
    <w:p w14:paraId="065E933B" w14:textId="286995D9" w:rsidR="00DF58BD" w:rsidRDefault="00EB137F" w:rsidP="000F0719">
      <w:pPr>
        <w:pStyle w:val="ListParagraph"/>
        <w:numPr>
          <w:ilvl w:val="0"/>
          <w:numId w:val="47"/>
        </w:numPr>
        <w:ind w:left="2552"/>
      </w:pPr>
      <w:r>
        <w:t xml:space="preserve">management of </w:t>
      </w:r>
      <w:r w:rsidR="00D134AE">
        <w:t>m</w:t>
      </w:r>
      <w:r w:rsidR="00DF58BD" w:rsidRPr="00836D53">
        <w:t>aintenance issues</w:t>
      </w:r>
      <w:r w:rsidRPr="00EB137F">
        <w:t xml:space="preserve"> </w:t>
      </w:r>
      <w:r>
        <w:t xml:space="preserve">required to </w:t>
      </w:r>
      <w:r w:rsidRPr="000E066F">
        <w:t xml:space="preserve">ensure safe and humane conditions of </w:t>
      </w:r>
      <w:proofErr w:type="gramStart"/>
      <w:r w:rsidRPr="000E066F">
        <w:t>detention</w:t>
      </w:r>
      <w:proofErr w:type="gramEnd"/>
    </w:p>
    <w:p w14:paraId="75A65F73" w14:textId="6100D2CD" w:rsidR="0068712E" w:rsidRPr="00836D53" w:rsidRDefault="0068712E" w:rsidP="000F0719">
      <w:pPr>
        <w:pStyle w:val="ListParagraph"/>
        <w:numPr>
          <w:ilvl w:val="0"/>
          <w:numId w:val="47"/>
        </w:numPr>
        <w:ind w:left="2552"/>
      </w:pPr>
      <w:r>
        <w:t>protection of health</w:t>
      </w:r>
      <w:r w:rsidR="006F6EF9">
        <w:t>, e.g.,</w:t>
      </w:r>
      <w:r>
        <w:t xml:space="preserve"> control </w:t>
      </w:r>
      <w:r w:rsidR="006F6EF9">
        <w:t xml:space="preserve">of </w:t>
      </w:r>
      <w:r>
        <w:t>an infectious disease</w:t>
      </w:r>
    </w:p>
    <w:p w14:paraId="0489A64E" w14:textId="5655C8E2" w:rsidR="00866AC0" w:rsidRDefault="00D134AE" w:rsidP="000F0719">
      <w:pPr>
        <w:pStyle w:val="ListParagraph"/>
        <w:numPr>
          <w:ilvl w:val="0"/>
          <w:numId w:val="47"/>
        </w:numPr>
        <w:ind w:left="2552"/>
      </w:pPr>
      <w:r>
        <w:t>e</w:t>
      </w:r>
      <w:r w:rsidR="0040066D">
        <w:t>mergency management</w:t>
      </w:r>
      <w:r w:rsidR="00502B42">
        <w:t xml:space="preserve"> under the </w:t>
      </w:r>
      <w:r w:rsidR="00502B42" w:rsidRPr="00502B42">
        <w:rPr>
          <w:i/>
          <w:iCs/>
          <w:u w:val="single"/>
        </w:rPr>
        <w:t>AMC Emergency Management Plan</w:t>
      </w:r>
    </w:p>
    <w:p w14:paraId="743605D8" w14:textId="40865006" w:rsidR="0040066D" w:rsidRPr="003F50C5" w:rsidRDefault="00866AC0" w:rsidP="000F0719">
      <w:pPr>
        <w:pStyle w:val="ListParagraph"/>
        <w:numPr>
          <w:ilvl w:val="0"/>
          <w:numId w:val="47"/>
        </w:numPr>
        <w:ind w:left="2552"/>
      </w:pPr>
      <w:r w:rsidRPr="00846883">
        <w:t>to maintain</w:t>
      </w:r>
      <w:r w:rsidR="00502B42" w:rsidRPr="00846883">
        <w:t xml:space="preserve"> safety,</w:t>
      </w:r>
      <w:r w:rsidRPr="00846883">
        <w:t xml:space="preserve"> </w:t>
      </w:r>
      <w:proofErr w:type="gramStart"/>
      <w:r w:rsidRPr="00846883">
        <w:t>security</w:t>
      </w:r>
      <w:proofErr w:type="gramEnd"/>
      <w:r w:rsidRPr="00846883">
        <w:t xml:space="preserve"> and good order, e.g.</w:t>
      </w:r>
      <w:r w:rsidR="00D134AE" w:rsidRPr="00846883">
        <w:t>,</w:t>
      </w:r>
      <w:r w:rsidRPr="00846883">
        <w:t xml:space="preserve"> to facilitate a targeted search</w:t>
      </w:r>
      <w:r w:rsidR="00502B42" w:rsidRPr="00846883">
        <w:t>, to</w:t>
      </w:r>
      <w:r w:rsidRPr="00846883">
        <w:t xml:space="preserve"> prevent an escape</w:t>
      </w:r>
      <w:r w:rsidR="00502B42" w:rsidRPr="00846883">
        <w:t>,</w:t>
      </w:r>
      <w:r w:rsidRPr="00846883">
        <w:t xml:space="preserve"> or</w:t>
      </w:r>
      <w:r w:rsidR="00502B42" w:rsidRPr="00846883">
        <w:t xml:space="preserve"> to manage</w:t>
      </w:r>
      <w:r w:rsidRPr="00846883">
        <w:t xml:space="preserve"> </w:t>
      </w:r>
      <w:r w:rsidR="00502B42" w:rsidRPr="00846883">
        <w:t xml:space="preserve">a </w:t>
      </w:r>
      <w:r w:rsidRPr="00846883">
        <w:t>serious incident</w:t>
      </w:r>
      <w:r w:rsidR="0040066D" w:rsidRPr="003F50C5">
        <w:t>.</w:t>
      </w:r>
    </w:p>
    <w:p w14:paraId="5FF9A017" w14:textId="77777777" w:rsidR="00DF58BD" w:rsidRPr="00836D53" w:rsidRDefault="00DF58BD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>In all circumstances any lock-in must be for the minimum period necessary.</w:t>
      </w:r>
    </w:p>
    <w:p w14:paraId="35DA0BB3" w14:textId="085A255B" w:rsidR="00C46CD1" w:rsidRDefault="00C46CD1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>Where</w:t>
      </w:r>
      <w:r w:rsidR="001A5AC7">
        <w:t xml:space="preserve"> reasonably</w:t>
      </w:r>
      <w:r>
        <w:t xml:space="preserve"> possible detainees </w:t>
      </w:r>
      <w:r w:rsidR="001A5AC7">
        <w:t xml:space="preserve">should be given advance notice of a lock-in. Advance notice must not be given where the </w:t>
      </w:r>
      <w:r w:rsidR="001A5AC7" w:rsidRPr="00836D53">
        <w:t>Duty Manager or Officer in Charge (OIC)</w:t>
      </w:r>
      <w:r w:rsidR="001A5AC7">
        <w:t xml:space="preserve"> reasonably believes this would create a risk to safety, </w:t>
      </w:r>
      <w:proofErr w:type="gramStart"/>
      <w:r w:rsidR="001A5AC7">
        <w:t>security</w:t>
      </w:r>
      <w:proofErr w:type="gramEnd"/>
      <w:r w:rsidR="001A5AC7">
        <w:t xml:space="preserve"> or good order.</w:t>
      </w:r>
    </w:p>
    <w:p w14:paraId="067F8A18" w14:textId="782AF1B6" w:rsidR="00DF58BD" w:rsidRPr="00836D53" w:rsidRDefault="00DF58BD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>Where unscheduled lock-ins are necessary</w:t>
      </w:r>
      <w:r w:rsidR="003B22CC">
        <w:t xml:space="preserve"> and the reason for the lock-in does not require a specific unit to be locked in</w:t>
      </w:r>
      <w:r w:rsidRPr="00836D53">
        <w:t xml:space="preserve">, the </w:t>
      </w:r>
      <w:r w:rsidR="009E23C8">
        <w:t>Assistant Commissioner Custodial Operations</w:t>
      </w:r>
      <w:r w:rsidRPr="00836D53">
        <w:t xml:space="preserve"> will ensure a schedule is in place to reduce the impact across each area by rotating the accommodation areas and units being locked in.</w:t>
      </w:r>
    </w:p>
    <w:p w14:paraId="65E1783C" w14:textId="7CFFB6C0" w:rsidR="00DF58BD" w:rsidRPr="00836D53" w:rsidRDefault="00DF58BD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 xml:space="preserve">The OIC will record all lock-ins in </w:t>
      </w:r>
      <w:r w:rsidR="00691F43">
        <w:t>CORIS</w:t>
      </w:r>
      <w:r w:rsidRPr="00836D53">
        <w:t>, including time, duration, affected accommodation areas and units, the number of detainees affected and the reason for the lock-in.</w:t>
      </w:r>
    </w:p>
    <w:p w14:paraId="1009BC99" w14:textId="501EBE66" w:rsidR="008D1C1C" w:rsidRPr="00836D53" w:rsidRDefault="006F6EF9" w:rsidP="00D134AE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lastRenderedPageBreak/>
        <w:t>The AMC Compliance Team must provide a</w:t>
      </w:r>
      <w:r w:rsidR="000241DC">
        <w:t xml:space="preserve"> report on all lockdowns and lock-ins</w:t>
      </w:r>
      <w:r w:rsidRPr="00836D53">
        <w:t xml:space="preserve"> </w:t>
      </w:r>
      <w:r w:rsidR="008D1C1C" w:rsidRPr="00836D53">
        <w:t xml:space="preserve">to the </w:t>
      </w:r>
      <w:r w:rsidR="009E23C8">
        <w:t>Assistant Commissioner Custodial Operations</w:t>
      </w:r>
      <w:r w:rsidR="008D1C1C" w:rsidRPr="00836D53">
        <w:t xml:space="preserve"> each month for review.</w:t>
      </w:r>
    </w:p>
    <w:p w14:paraId="15CE7482" w14:textId="77777777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19" w:name="_Toc45869597"/>
      <w:r w:rsidRPr="00836D53">
        <w:t>REGIME MANAGEMENT PLAN</w:t>
      </w:r>
      <w:bookmarkEnd w:id="19"/>
    </w:p>
    <w:p w14:paraId="2C58697B" w14:textId="7C52DC94" w:rsidR="00DF58BD" w:rsidRPr="00836D53" w:rsidRDefault="00DF58BD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 xml:space="preserve">The </w:t>
      </w:r>
      <w:r w:rsidR="009E23C8">
        <w:t>Assistant Commissioner Custodial Operations</w:t>
      </w:r>
      <w:r w:rsidRPr="00836D53">
        <w:t xml:space="preserve"> will establish a </w:t>
      </w:r>
      <w:r w:rsidRPr="00C948E2">
        <w:rPr>
          <w:i/>
          <w:iCs/>
          <w:u w:val="single"/>
        </w:rPr>
        <w:t>Regime Management Plan</w:t>
      </w:r>
      <w:r w:rsidR="007A0860">
        <w:t xml:space="preserve"> </w:t>
      </w:r>
      <w:r w:rsidRPr="00836D53">
        <w:t>which establishes the services and activities to be delivered and associated staffing resources in line with the following:</w:t>
      </w:r>
    </w:p>
    <w:p w14:paraId="56D36DBF" w14:textId="1A5E439B" w:rsidR="00DF58BD" w:rsidRPr="00836D53" w:rsidRDefault="00DF58BD" w:rsidP="00C948E2">
      <w:pPr>
        <w:pStyle w:val="ListParagraph"/>
        <w:numPr>
          <w:ilvl w:val="0"/>
          <w:numId w:val="36"/>
        </w:numPr>
        <w:ind w:left="2552"/>
      </w:pPr>
      <w:r w:rsidRPr="00836D53">
        <w:t xml:space="preserve">Green – </w:t>
      </w:r>
      <w:r w:rsidR="00C948E2">
        <w:t>f</w:t>
      </w:r>
      <w:r w:rsidRPr="00836D53">
        <w:t>ull delivery of activities and services</w:t>
      </w:r>
    </w:p>
    <w:p w14:paraId="08261EF8" w14:textId="1971900F" w:rsidR="00DF58BD" w:rsidRPr="00836D53" w:rsidRDefault="00DF58BD" w:rsidP="00C948E2">
      <w:pPr>
        <w:pStyle w:val="ListParagraph"/>
        <w:numPr>
          <w:ilvl w:val="0"/>
          <w:numId w:val="36"/>
        </w:numPr>
        <w:ind w:left="2552"/>
      </w:pPr>
      <w:r w:rsidRPr="00836D53">
        <w:t xml:space="preserve">Amber – </w:t>
      </w:r>
      <w:r w:rsidR="00C948E2">
        <w:t>r</w:t>
      </w:r>
      <w:r w:rsidRPr="00836D53">
        <w:t xml:space="preserve">educed delivery of activities and services, including health, visits, programs, education, and all </w:t>
      </w:r>
      <w:proofErr w:type="gramStart"/>
      <w:r w:rsidRPr="00836D53">
        <w:t>employment</w:t>
      </w:r>
      <w:proofErr w:type="gramEnd"/>
    </w:p>
    <w:p w14:paraId="397EB6C2" w14:textId="5BE29C90" w:rsidR="00DF58BD" w:rsidRPr="00836D53" w:rsidRDefault="00DF58BD" w:rsidP="00C948E2">
      <w:pPr>
        <w:pStyle w:val="ListParagraph"/>
        <w:numPr>
          <w:ilvl w:val="0"/>
          <w:numId w:val="36"/>
        </w:numPr>
        <w:ind w:left="2552"/>
      </w:pPr>
      <w:r w:rsidRPr="00836D53">
        <w:t xml:space="preserve">Red – </w:t>
      </w:r>
      <w:r w:rsidR="00C948E2">
        <w:t>b</w:t>
      </w:r>
      <w:r w:rsidRPr="00836D53">
        <w:t>asic delivery of activities and services including health, visits</w:t>
      </w:r>
      <w:r w:rsidR="006F6EF9">
        <w:t>, chaplaincy,</w:t>
      </w:r>
      <w:r w:rsidRPr="00836D53">
        <w:t xml:space="preserve"> and essential </w:t>
      </w:r>
      <w:proofErr w:type="gramStart"/>
      <w:r w:rsidRPr="00836D53">
        <w:t>employment</w:t>
      </w:r>
      <w:proofErr w:type="gramEnd"/>
    </w:p>
    <w:p w14:paraId="4D35FFD3" w14:textId="20EA31DC" w:rsidR="00DF58BD" w:rsidRPr="00836D53" w:rsidRDefault="00DF58BD" w:rsidP="00C948E2">
      <w:pPr>
        <w:pStyle w:val="ListParagraph"/>
        <w:numPr>
          <w:ilvl w:val="0"/>
          <w:numId w:val="36"/>
        </w:numPr>
        <w:ind w:left="2552"/>
      </w:pPr>
      <w:r w:rsidRPr="00836D53">
        <w:t>Patrol</w:t>
      </w:r>
      <w:r w:rsidR="003C0D71">
        <w:t xml:space="preserve"> State</w:t>
      </w:r>
      <w:r w:rsidRPr="00836D53">
        <w:t>.</w:t>
      </w:r>
    </w:p>
    <w:p w14:paraId="2BA42934" w14:textId="1B70044C" w:rsidR="00DF58BD" w:rsidRPr="00836D53" w:rsidRDefault="008021C7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</w:t>
      </w:r>
      <w:r w:rsidR="009E23C8">
        <w:t>Assistant Commissioner Custodial Operations</w:t>
      </w:r>
      <w:r>
        <w:t xml:space="preserve"> must ensure </w:t>
      </w:r>
      <w:r w:rsidRPr="00836D53">
        <w:t>relevant stakeholders</w:t>
      </w:r>
      <w:r>
        <w:t>,</w:t>
      </w:r>
      <w:r w:rsidRPr="00836D53">
        <w:t xml:space="preserve"> including the Community </w:t>
      </w:r>
      <w:r>
        <w:t xml:space="preserve">and </w:t>
      </w:r>
      <w:r w:rsidRPr="00836D53">
        <w:t>Public Sector Union</w:t>
      </w:r>
      <w:r>
        <w:t>, are consulted in the development of the</w:t>
      </w:r>
      <w:r w:rsidRPr="00836D53">
        <w:t xml:space="preserve"> </w:t>
      </w:r>
      <w:r w:rsidR="00DF58BD" w:rsidRPr="00C948E2">
        <w:rPr>
          <w:i/>
          <w:iCs/>
          <w:u w:val="single"/>
        </w:rPr>
        <w:t>Regime Management Plan</w:t>
      </w:r>
      <w:r w:rsidR="00DF58BD" w:rsidRPr="00836D53">
        <w:t>.</w:t>
      </w:r>
    </w:p>
    <w:p w14:paraId="53CD8AC7" w14:textId="6687AF68" w:rsidR="00DF58BD" w:rsidRPr="00836D53" w:rsidRDefault="007A0860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</w:t>
      </w:r>
      <w:r w:rsidR="00DF58BD" w:rsidRPr="00C948E2">
        <w:rPr>
          <w:i/>
          <w:iCs/>
          <w:u w:val="single"/>
        </w:rPr>
        <w:t>Regime Management Plan</w:t>
      </w:r>
      <w:r w:rsidR="00DF58BD" w:rsidRPr="00836D53">
        <w:t xml:space="preserve"> must be created in line with the following prioritisation:</w:t>
      </w:r>
    </w:p>
    <w:p w14:paraId="0F51DACC" w14:textId="79A14CE1" w:rsidR="00DF58BD" w:rsidRPr="00836D53" w:rsidRDefault="00C948E2" w:rsidP="00C948E2">
      <w:pPr>
        <w:pStyle w:val="ListParagraph"/>
        <w:numPr>
          <w:ilvl w:val="0"/>
          <w:numId w:val="36"/>
        </w:numPr>
        <w:ind w:left="2552"/>
      </w:pPr>
      <w:r>
        <w:t>s</w:t>
      </w:r>
      <w:r w:rsidR="00DF58BD" w:rsidRPr="00836D53">
        <w:t>afety</w:t>
      </w:r>
    </w:p>
    <w:p w14:paraId="52438A2B" w14:textId="320E81FE" w:rsidR="00DF58BD" w:rsidRPr="00836D53" w:rsidRDefault="00C948E2" w:rsidP="00C948E2">
      <w:pPr>
        <w:pStyle w:val="ListParagraph"/>
        <w:numPr>
          <w:ilvl w:val="0"/>
          <w:numId w:val="36"/>
        </w:numPr>
        <w:ind w:left="2552"/>
      </w:pPr>
      <w:r>
        <w:t>s</w:t>
      </w:r>
      <w:r w:rsidR="00DF58BD" w:rsidRPr="00836D53">
        <w:t>ecurity</w:t>
      </w:r>
    </w:p>
    <w:p w14:paraId="04186718" w14:textId="07113EF4" w:rsidR="00DF58BD" w:rsidRPr="00836D53" w:rsidRDefault="00C948E2" w:rsidP="00C948E2">
      <w:pPr>
        <w:pStyle w:val="ListParagraph"/>
        <w:numPr>
          <w:ilvl w:val="0"/>
          <w:numId w:val="36"/>
        </w:numPr>
        <w:ind w:left="2552"/>
      </w:pPr>
      <w:r>
        <w:t>r</w:t>
      </w:r>
      <w:r w:rsidR="00DF58BD" w:rsidRPr="00836D53">
        <w:t>eintegration (i.e.</w:t>
      </w:r>
      <w:r>
        <w:t>,</w:t>
      </w:r>
      <w:r w:rsidR="00DF58BD" w:rsidRPr="00836D53">
        <w:t xml:space="preserve"> unit lock downs where detainees are not engaged in constructive activities other than recreation may occur prior to the cancellation of programs and other such activities).</w:t>
      </w:r>
    </w:p>
    <w:p w14:paraId="3737C488" w14:textId="7E610DB5" w:rsidR="00DF58BD" w:rsidRPr="00836D53" w:rsidRDefault="007A0860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</w:t>
      </w:r>
      <w:r w:rsidR="00DF58BD" w:rsidRPr="002B550D">
        <w:rPr>
          <w:i/>
          <w:iCs/>
          <w:u w:val="single"/>
        </w:rPr>
        <w:t>Regime Management Plan</w:t>
      </w:r>
      <w:r w:rsidR="00DF58BD" w:rsidRPr="00836D53">
        <w:t xml:space="preserve"> must include:</w:t>
      </w:r>
    </w:p>
    <w:p w14:paraId="717B73D0" w14:textId="312C10F2" w:rsidR="00DF58BD" w:rsidRPr="00836D53" w:rsidRDefault="00C948E2" w:rsidP="00C948E2">
      <w:pPr>
        <w:pStyle w:val="ListParagraph"/>
        <w:numPr>
          <w:ilvl w:val="0"/>
          <w:numId w:val="44"/>
        </w:numPr>
        <w:ind w:left="2552"/>
      </w:pPr>
      <w:r>
        <w:t>a</w:t>
      </w:r>
      <w:r w:rsidR="00DF58BD" w:rsidRPr="00836D53">
        <w:t xml:space="preserve"> clear overview of the regime</w:t>
      </w:r>
      <w:r w:rsidR="007A0860">
        <w:t xml:space="preserve"> at each stage of the RMP</w:t>
      </w:r>
      <w:r w:rsidR="00DF58BD" w:rsidRPr="00836D53">
        <w:t xml:space="preserve">, including constructive activities and services to be </w:t>
      </w:r>
      <w:proofErr w:type="gramStart"/>
      <w:r w:rsidR="00DF58BD" w:rsidRPr="00836D53">
        <w:t>maintained</w:t>
      </w:r>
      <w:proofErr w:type="gramEnd"/>
    </w:p>
    <w:p w14:paraId="2816EDAC" w14:textId="4FFC9A4A" w:rsidR="00DF58BD" w:rsidRPr="00836D53" w:rsidRDefault="00C948E2" w:rsidP="00C948E2">
      <w:pPr>
        <w:pStyle w:val="ListParagraph"/>
        <w:numPr>
          <w:ilvl w:val="0"/>
          <w:numId w:val="44"/>
        </w:numPr>
        <w:ind w:left="2552"/>
      </w:pPr>
      <w:r>
        <w:t>t</w:t>
      </w:r>
      <w:r w:rsidR="00E3081F">
        <w:t>he</w:t>
      </w:r>
      <w:r w:rsidR="00E3081F" w:rsidRPr="00836D53">
        <w:t xml:space="preserve"> </w:t>
      </w:r>
      <w:r w:rsidR="00DF58BD" w:rsidRPr="00836D53">
        <w:t>staffing profile</w:t>
      </w:r>
      <w:r w:rsidR="00E3081F">
        <w:t xml:space="preserve"> required</w:t>
      </w:r>
      <w:r w:rsidR="00DF58BD" w:rsidRPr="00836D53">
        <w:t xml:space="preserve"> to</w:t>
      </w:r>
      <w:r w:rsidR="007A0860">
        <w:t xml:space="preserve"> maintain safety and security and</w:t>
      </w:r>
      <w:r w:rsidR="00DF58BD" w:rsidRPr="00836D53">
        <w:t xml:space="preserve"> safely and effectively provide</w:t>
      </w:r>
      <w:r w:rsidR="007A0860">
        <w:t xml:space="preserve"> the identified activities and services at each stage of the RMP</w:t>
      </w:r>
      <w:r w:rsidR="00DF58BD" w:rsidRPr="00836D53">
        <w:t>.</w:t>
      </w:r>
    </w:p>
    <w:p w14:paraId="12A8A3BF" w14:textId="2878B382" w:rsidR="00DF58BD" w:rsidRPr="00836D53" w:rsidRDefault="00DF58BD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 xml:space="preserve">The </w:t>
      </w:r>
      <w:r w:rsidRPr="002B550D">
        <w:rPr>
          <w:i/>
          <w:iCs/>
          <w:u w:val="single"/>
        </w:rPr>
        <w:t>Regime Management Plan</w:t>
      </w:r>
      <w:r w:rsidRPr="00836D53">
        <w:t xml:space="preserve"> must be endorsed by the Commissioner.</w:t>
      </w:r>
    </w:p>
    <w:p w14:paraId="6A9E9C11" w14:textId="41552ED4" w:rsidR="00DF58BD" w:rsidRPr="00836D53" w:rsidRDefault="00EF5F64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</w:t>
      </w:r>
      <w:r w:rsidR="009E23C8">
        <w:t>Assistant Commissioner Custodial Operations</w:t>
      </w:r>
      <w:r>
        <w:t xml:space="preserve"> must review </w:t>
      </w:r>
      <w:r w:rsidR="007A0860">
        <w:t xml:space="preserve">the </w:t>
      </w:r>
      <w:r w:rsidR="00DF58BD" w:rsidRPr="002B550D">
        <w:rPr>
          <w:i/>
          <w:iCs/>
          <w:u w:val="single"/>
        </w:rPr>
        <w:t>Regime Management Plan</w:t>
      </w:r>
      <w:r w:rsidR="00DF58BD" w:rsidRPr="00836D53">
        <w:t xml:space="preserve"> at intervals no greater than annually or following any significant changes within the centre.</w:t>
      </w:r>
    </w:p>
    <w:p w14:paraId="61D63587" w14:textId="77777777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20" w:name="_Toc45869598"/>
      <w:r w:rsidRPr="00836D53">
        <w:lastRenderedPageBreak/>
        <w:t>REVIEW</w:t>
      </w:r>
      <w:bookmarkEnd w:id="20"/>
    </w:p>
    <w:p w14:paraId="71D077D2" w14:textId="17C5A8BB" w:rsidR="00DF58BD" w:rsidRPr="00836D53" w:rsidRDefault="00DF58BD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 xml:space="preserve">The </w:t>
      </w:r>
      <w:r w:rsidR="009E23C8">
        <w:t>Assistant Commissioner Custodial Operations</w:t>
      </w:r>
      <w:r w:rsidRPr="00836D53">
        <w:t xml:space="preserve"> will review the core day as operationally required</w:t>
      </w:r>
      <w:r w:rsidR="007A0860">
        <w:t>,</w:t>
      </w:r>
      <w:r w:rsidRPr="00836D53">
        <w:t xml:space="preserve"> but at no greater </w:t>
      </w:r>
      <w:r w:rsidR="007A0860">
        <w:t>interval</w:t>
      </w:r>
      <w:r w:rsidR="007A0860" w:rsidRPr="00836D53">
        <w:t xml:space="preserve"> </w:t>
      </w:r>
      <w:r w:rsidRPr="00836D53">
        <w:t>than every 12 months.</w:t>
      </w:r>
    </w:p>
    <w:p w14:paraId="6591B630" w14:textId="1FE2D882" w:rsidR="00DF58BD" w:rsidRPr="00836D53" w:rsidRDefault="00DF58BD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 w:rsidRPr="00836D53">
        <w:t>In reviewing the core day, the onus will be on exploring initiatives to enhance both the time out of cell</w:t>
      </w:r>
      <w:r w:rsidR="00594670">
        <w:t xml:space="preserve"> and effective access to</w:t>
      </w:r>
      <w:r w:rsidRPr="00836D53">
        <w:t xml:space="preserve"> constructive activities.</w:t>
      </w:r>
    </w:p>
    <w:p w14:paraId="220735DE" w14:textId="7282B73B" w:rsidR="00DF58BD" w:rsidRPr="00836D53" w:rsidRDefault="00EF5F64" w:rsidP="00C948E2">
      <w:pPr>
        <w:pStyle w:val="ListParagraph"/>
        <w:numPr>
          <w:ilvl w:val="1"/>
          <w:numId w:val="34"/>
        </w:numPr>
        <w:tabs>
          <w:tab w:val="num" w:pos="1787"/>
        </w:tabs>
        <w:ind w:left="1787" w:hanging="794"/>
      </w:pPr>
      <w:r>
        <w:t xml:space="preserve">The </w:t>
      </w:r>
      <w:r w:rsidR="009E23C8">
        <w:t>Assistant Commissioner Custodial Operations</w:t>
      </w:r>
      <w:r>
        <w:t xml:space="preserve"> will submit a </w:t>
      </w:r>
      <w:r w:rsidR="00DF58BD" w:rsidRPr="00836D53">
        <w:t>review of the core day annually to the Executive Governance Committee</w:t>
      </w:r>
      <w:r>
        <w:t xml:space="preserve"> for approval</w:t>
      </w:r>
      <w:r w:rsidR="00DF58BD" w:rsidRPr="00836D53">
        <w:t>.</w:t>
      </w:r>
    </w:p>
    <w:p w14:paraId="5E48AC27" w14:textId="54869681" w:rsidR="00DF58BD" w:rsidRPr="00836D53" w:rsidRDefault="00DF58BD" w:rsidP="00DF58BD">
      <w:pPr>
        <w:pStyle w:val="Heading1"/>
        <w:numPr>
          <w:ilvl w:val="0"/>
          <w:numId w:val="34"/>
        </w:numPr>
        <w:tabs>
          <w:tab w:val="num" w:pos="794"/>
        </w:tabs>
        <w:ind w:left="794" w:hanging="794"/>
      </w:pPr>
      <w:bookmarkStart w:id="21" w:name="_Toc45869599"/>
      <w:bookmarkEnd w:id="12"/>
      <w:bookmarkEnd w:id="13"/>
      <w:bookmarkEnd w:id="2"/>
      <w:r w:rsidRPr="00836D53">
        <w:t>RELATED DOCUMENTS</w:t>
      </w:r>
      <w:bookmarkEnd w:id="21"/>
    </w:p>
    <w:p w14:paraId="54358555" w14:textId="585C7A0F" w:rsidR="0042666E" w:rsidRDefault="00DF58BD" w:rsidP="002B550D">
      <w:pPr>
        <w:pStyle w:val="ListParagraph"/>
        <w:numPr>
          <w:ilvl w:val="0"/>
          <w:numId w:val="45"/>
        </w:numPr>
      </w:pPr>
      <w:r w:rsidRPr="00836D53">
        <w:t>Core Day Operating Procedure</w:t>
      </w:r>
    </w:p>
    <w:p w14:paraId="0D0A8807" w14:textId="3ED0B2AF" w:rsidR="000C301C" w:rsidRPr="00836D53" w:rsidRDefault="000C301C" w:rsidP="002B550D">
      <w:pPr>
        <w:pStyle w:val="ListParagraph"/>
        <w:numPr>
          <w:ilvl w:val="0"/>
          <w:numId w:val="45"/>
        </w:numPr>
      </w:pPr>
      <w:r>
        <w:t>Regime Management Plan</w:t>
      </w:r>
    </w:p>
    <w:p w14:paraId="19B0BA61" w14:textId="6EC3721B" w:rsidR="00FF2E34" w:rsidRDefault="00FF2E34" w:rsidP="00006060">
      <w:pPr>
        <w:pStyle w:val="NoSpacing"/>
        <w:spacing w:line="276" w:lineRule="auto"/>
      </w:pPr>
    </w:p>
    <w:p w14:paraId="5AFD5BC9" w14:textId="44B7101A" w:rsidR="00C948E2" w:rsidRDefault="00C948E2" w:rsidP="00006060">
      <w:pPr>
        <w:pStyle w:val="NoSpacing"/>
        <w:spacing w:line="276" w:lineRule="auto"/>
      </w:pPr>
    </w:p>
    <w:p w14:paraId="3DF1865E" w14:textId="75BCA494" w:rsidR="00C948E2" w:rsidRDefault="00C948E2" w:rsidP="00006060">
      <w:pPr>
        <w:pStyle w:val="NoSpacing"/>
        <w:spacing w:line="276" w:lineRule="auto"/>
      </w:pPr>
    </w:p>
    <w:p w14:paraId="6102B933" w14:textId="77777777" w:rsidR="00C948E2" w:rsidRDefault="00C948E2" w:rsidP="00006060">
      <w:pPr>
        <w:pStyle w:val="NoSpacing"/>
        <w:spacing w:line="276" w:lineRule="auto"/>
      </w:pPr>
    </w:p>
    <w:p w14:paraId="74615DE6" w14:textId="77777777" w:rsidR="00083C6E" w:rsidRPr="00836D53" w:rsidRDefault="00083C6E" w:rsidP="00006060">
      <w:pPr>
        <w:pStyle w:val="NoSpacing"/>
        <w:spacing w:line="276" w:lineRule="auto"/>
      </w:pPr>
    </w:p>
    <w:p w14:paraId="18515BF8" w14:textId="55E4A23B" w:rsidR="00DF58BD" w:rsidRPr="00836D53" w:rsidRDefault="00430AAD" w:rsidP="00006060">
      <w:pPr>
        <w:pStyle w:val="NoSpacing"/>
        <w:spacing w:line="276" w:lineRule="auto"/>
      </w:pPr>
      <w:r>
        <w:t>Bruno Aloisi</w:t>
      </w:r>
      <w:r w:rsidR="00F4197A" w:rsidRPr="00836D53">
        <w:t xml:space="preserve"> </w:t>
      </w:r>
      <w:r w:rsidR="00F4197A" w:rsidRPr="00836D53">
        <w:br/>
      </w:r>
      <w:r>
        <w:t xml:space="preserve">A/g </w:t>
      </w:r>
      <w:r w:rsidR="00DF58BD" w:rsidRPr="00836D53">
        <w:t>Commissioner</w:t>
      </w:r>
    </w:p>
    <w:p w14:paraId="3175F14F" w14:textId="77777777" w:rsidR="004615EF" w:rsidRDefault="00F4197A" w:rsidP="00006060">
      <w:pPr>
        <w:pStyle w:val="NoSpacing"/>
        <w:spacing w:line="276" w:lineRule="auto"/>
      </w:pPr>
      <w:r w:rsidRPr="00836D53">
        <w:t xml:space="preserve">ACT Corrective Services </w:t>
      </w:r>
    </w:p>
    <w:p w14:paraId="2BEAE784" w14:textId="1D8E1C3B" w:rsidR="00F4197A" w:rsidRPr="00836D53" w:rsidRDefault="00430AAD" w:rsidP="00430AAD">
      <w:pPr>
        <w:pStyle w:val="NoSpacing"/>
        <w:spacing w:line="276" w:lineRule="auto"/>
        <w:ind w:left="0" w:firstLine="720"/>
      </w:pPr>
      <w:r>
        <w:t xml:space="preserve">27 </w:t>
      </w:r>
      <w:r w:rsidR="004615EF">
        <w:t xml:space="preserve">June </w:t>
      </w:r>
      <w:r w:rsidR="00DF58BD" w:rsidRPr="00836D53">
        <w:t>202</w:t>
      </w:r>
      <w:r w:rsidR="00336E7A">
        <w:t>3</w:t>
      </w:r>
    </w:p>
    <w:p w14:paraId="0E61DF5F" w14:textId="77777777" w:rsidR="00A20BEA" w:rsidRPr="00836D53" w:rsidRDefault="00A20BEA" w:rsidP="004615EF">
      <w:pPr>
        <w:pStyle w:val="NoSpacing"/>
        <w:spacing w:line="276" w:lineRule="auto"/>
        <w:ind w:left="0"/>
      </w:pPr>
    </w:p>
    <w:p w14:paraId="5BC2F04A" w14:textId="77777777" w:rsidR="00AC11A7" w:rsidRPr="00836D53" w:rsidRDefault="00AC11A7" w:rsidP="000468FB">
      <w:pPr>
        <w:pStyle w:val="Heading2"/>
      </w:pPr>
      <w:bookmarkStart w:id="22" w:name="_Toc39684811"/>
      <w:bookmarkStart w:id="23" w:name="_Toc45869600"/>
      <w:r w:rsidRPr="00836D53">
        <w:t>Document details</w:t>
      </w:r>
      <w:bookmarkEnd w:id="22"/>
      <w:bookmarkEnd w:id="23"/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836D53" w14:paraId="1A9D5B3F" w14:textId="77777777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60892A3C" w14:textId="77777777" w:rsidR="00AC11A7" w:rsidRPr="00836D53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836D53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09263A75" w14:textId="77777777" w:rsidR="00AC11A7" w:rsidRPr="00836D53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836D53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836D53" w14:paraId="11D04D65" w14:textId="77777777" w:rsidTr="009415F2">
        <w:trPr>
          <w:cantSplit/>
        </w:trPr>
        <w:tc>
          <w:tcPr>
            <w:tcW w:w="1577" w:type="pct"/>
            <w:shd w:val="clear" w:color="auto" w:fill="auto"/>
          </w:tcPr>
          <w:p w14:paraId="21C230F8" w14:textId="77777777" w:rsidR="00AC11A7" w:rsidRPr="00836D53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31DD4C99" w14:textId="65B67B53" w:rsidR="00AC11A7" w:rsidRPr="00C948E2" w:rsidRDefault="00D9244A" w:rsidP="00FC14AC">
            <w:pPr>
              <w:pStyle w:val="TableText"/>
              <w:rPr>
                <w:rFonts w:ascii="Calibri" w:hAnsi="Calibri"/>
                <w:i/>
                <w:iCs/>
                <w:sz w:val="20"/>
                <w:szCs w:val="22"/>
              </w:rPr>
            </w:pPr>
            <w:r w:rsidRPr="00C948E2">
              <w:rPr>
                <w:rFonts w:ascii="Calibri" w:hAnsi="Calibri"/>
                <w:i/>
                <w:iCs/>
                <w:sz w:val="20"/>
                <w:szCs w:val="22"/>
              </w:rPr>
              <w:t>Corrections Management (</w:t>
            </w:r>
            <w:r w:rsidR="00107877" w:rsidRPr="00C948E2">
              <w:rPr>
                <w:rFonts w:ascii="Calibri" w:hAnsi="Calibri"/>
                <w:i/>
                <w:iCs/>
                <w:sz w:val="20"/>
                <w:szCs w:val="22"/>
              </w:rPr>
              <w:t>Core Day</w:t>
            </w:r>
            <w:r w:rsidRPr="00C948E2">
              <w:rPr>
                <w:rFonts w:ascii="Calibri" w:hAnsi="Calibri"/>
                <w:i/>
                <w:iCs/>
                <w:sz w:val="20"/>
                <w:szCs w:val="22"/>
              </w:rPr>
              <w:t>) Policy 20</w:t>
            </w:r>
            <w:r w:rsidR="00DF58BD" w:rsidRPr="00C948E2">
              <w:rPr>
                <w:rFonts w:ascii="Calibri" w:hAnsi="Calibri"/>
                <w:i/>
                <w:iCs/>
                <w:sz w:val="20"/>
                <w:szCs w:val="22"/>
              </w:rPr>
              <w:t>2</w:t>
            </w:r>
            <w:r w:rsidR="00336E7A">
              <w:rPr>
                <w:rFonts w:ascii="Calibri" w:hAnsi="Calibri"/>
                <w:i/>
                <w:iCs/>
                <w:sz w:val="20"/>
                <w:szCs w:val="22"/>
              </w:rPr>
              <w:t>3</w:t>
            </w:r>
          </w:p>
        </w:tc>
      </w:tr>
      <w:tr w:rsidR="00AC11A7" w:rsidRPr="00836D53" w14:paraId="354B712C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7F35DDED" w14:textId="77777777" w:rsidR="00AC11A7" w:rsidRPr="00836D53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508FBCD1" w14:textId="302499AE" w:rsidR="00AC11A7" w:rsidRPr="00836D53" w:rsidRDefault="00DF58BD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836D53">
              <w:rPr>
                <w:rFonts w:ascii="Calibri" w:hAnsi="Calibri"/>
                <w:sz w:val="20"/>
                <w:szCs w:val="22"/>
              </w:rPr>
              <w:t>,</w:t>
            </w:r>
            <w:r w:rsidR="00AC11A7" w:rsidRPr="00836D53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836D53" w14:paraId="1A882096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A417742" w14:textId="77777777" w:rsidR="00AC11A7" w:rsidRPr="00836D53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2C88E363" w14:textId="4087C80C" w:rsidR="00AC11A7" w:rsidRPr="00836D53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 w:rsidRPr="00836D53"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836D53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 w:rsidRPr="00836D53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AC11A7" w:rsidRPr="00836D53" w14:paraId="4B32ECF2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7356E93D" w14:textId="77777777" w:rsidR="00AC11A7" w:rsidRPr="00836D53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683EC5B0" w14:textId="34124B21" w:rsidR="00AC11A7" w:rsidRPr="00836D53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836D53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836D53">
              <w:rPr>
                <w:rFonts w:ascii="Calibri" w:hAnsi="Calibri"/>
                <w:sz w:val="20"/>
                <w:szCs w:val="22"/>
              </w:rPr>
              <w:t>s</w:t>
            </w:r>
            <w:r w:rsidR="00AC11A7" w:rsidRPr="00836D53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 w:rsidRPr="00836D53">
              <w:rPr>
                <w:rFonts w:ascii="Calibri" w:hAnsi="Calibri"/>
                <w:sz w:val="20"/>
                <w:szCs w:val="22"/>
              </w:rPr>
              <w:t xml:space="preserve">the notification </w:t>
            </w:r>
            <w:r w:rsidR="00AC11A7" w:rsidRPr="00836D53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1F5F35" w:rsidRPr="00836D53" w14:paraId="528A8606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7BB8CAFD" w14:textId="77777777" w:rsidR="001F5F35" w:rsidRPr="00836D53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836D53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14:paraId="7B504C42" w14:textId="1BEB9D22" w:rsidR="001F5F35" w:rsidRPr="00836D53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836D53">
              <w:rPr>
                <w:sz w:val="20"/>
              </w:rPr>
              <w:t xml:space="preserve">This policy reflects the requirements of the </w:t>
            </w:r>
            <w:r w:rsidRPr="00836D53">
              <w:rPr>
                <w:i/>
                <w:sz w:val="20"/>
              </w:rPr>
              <w:t>Corrections Management</w:t>
            </w:r>
            <w:r w:rsidR="00F41353" w:rsidRPr="00836D53">
              <w:rPr>
                <w:sz w:val="20"/>
              </w:rPr>
              <w:t xml:space="preserve"> </w:t>
            </w:r>
            <w:r w:rsidR="00F41353" w:rsidRPr="00836D53">
              <w:rPr>
                <w:i/>
                <w:sz w:val="20"/>
              </w:rPr>
              <w:t xml:space="preserve">(Policy </w:t>
            </w:r>
            <w:r w:rsidR="00006060" w:rsidRPr="00836D53">
              <w:rPr>
                <w:i/>
                <w:sz w:val="20"/>
              </w:rPr>
              <w:t>Framework</w:t>
            </w:r>
            <w:r w:rsidR="00F41353" w:rsidRPr="00836D53">
              <w:rPr>
                <w:i/>
                <w:sz w:val="20"/>
              </w:rPr>
              <w:t>) Policy 20</w:t>
            </w:r>
            <w:r w:rsidR="00DF58BD" w:rsidRPr="00836D53">
              <w:rPr>
                <w:i/>
                <w:sz w:val="20"/>
              </w:rPr>
              <w:t>20</w:t>
            </w:r>
          </w:p>
        </w:tc>
      </w:tr>
      <w:tr w:rsidR="002E7ABC" w:rsidRPr="00836D53" w14:paraId="64768634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7446C5F" w14:textId="77777777" w:rsidR="002E7ABC" w:rsidRPr="00836D53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836D53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06FE4A56" w14:textId="2CCD70C6" w:rsidR="002E7ABC" w:rsidRPr="00836D53" w:rsidRDefault="009E23C8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Assistant Commissioner Custodial Operations</w:t>
            </w:r>
          </w:p>
        </w:tc>
      </w:tr>
    </w:tbl>
    <w:p w14:paraId="3207653D" w14:textId="77777777" w:rsidR="00A85B1D" w:rsidRPr="00836D53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2057"/>
        <w:gridCol w:w="2433"/>
        <w:gridCol w:w="2013"/>
      </w:tblGrid>
      <w:tr w:rsidR="00C6621D" w:rsidRPr="00836D53" w14:paraId="4C1DBBB1" w14:textId="77777777" w:rsidTr="00037967">
        <w:trPr>
          <w:trHeight w:val="395"/>
        </w:trPr>
        <w:tc>
          <w:tcPr>
            <w:tcW w:w="8556" w:type="dxa"/>
            <w:gridSpan w:val="4"/>
            <w:shd w:val="clear" w:color="auto" w:fill="F2F2F2" w:themeFill="background1" w:themeFillShade="F2"/>
          </w:tcPr>
          <w:p w14:paraId="60C3A1A9" w14:textId="77777777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bookmarkStart w:id="24" w:name="_Toc39684812"/>
            <w:bookmarkStart w:id="25" w:name="_Toc45869601"/>
            <w:r w:rsidRPr="00836D53">
              <w:rPr>
                <w:rFonts w:asciiTheme="minorHAnsi" w:hAnsiTheme="minorHAnsi"/>
                <w:sz w:val="20"/>
              </w:rPr>
              <w:t>Version Control</w:t>
            </w:r>
            <w:bookmarkEnd w:id="24"/>
            <w:bookmarkEnd w:id="25"/>
            <w:r w:rsidRPr="00836D53">
              <w:rPr>
                <w:rFonts w:asciiTheme="minorHAnsi" w:hAnsiTheme="minorHAnsi"/>
                <w:sz w:val="20"/>
              </w:rPr>
              <w:t xml:space="preserve"> </w:t>
            </w:r>
          </w:p>
        </w:tc>
      </w:tr>
      <w:tr w:rsidR="00C6621D" w:rsidRPr="00836D53" w14:paraId="73B183C0" w14:textId="77777777" w:rsidTr="00037967">
        <w:trPr>
          <w:trHeight w:val="395"/>
        </w:trPr>
        <w:tc>
          <w:tcPr>
            <w:tcW w:w="2053" w:type="dxa"/>
          </w:tcPr>
          <w:p w14:paraId="2BB65356" w14:textId="77777777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bookmarkStart w:id="26" w:name="_Toc39684813"/>
            <w:bookmarkStart w:id="27" w:name="_Toc45869602"/>
            <w:r w:rsidRPr="00836D53">
              <w:rPr>
                <w:rFonts w:asciiTheme="minorHAnsi" w:hAnsiTheme="minorHAnsi"/>
                <w:sz w:val="20"/>
              </w:rPr>
              <w:t>Version no.</w:t>
            </w:r>
            <w:bookmarkEnd w:id="26"/>
            <w:bookmarkEnd w:id="27"/>
            <w:r w:rsidRPr="00836D53">
              <w:rPr>
                <w:rFonts w:asciiTheme="minorHAnsi" w:hAnsiTheme="minorHAnsi"/>
                <w:sz w:val="20"/>
              </w:rPr>
              <w:t xml:space="preserve"> </w:t>
            </w:r>
          </w:p>
        </w:tc>
        <w:tc>
          <w:tcPr>
            <w:tcW w:w="2057" w:type="dxa"/>
          </w:tcPr>
          <w:p w14:paraId="0CA7E283" w14:textId="77777777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bookmarkStart w:id="28" w:name="_Toc39684814"/>
            <w:bookmarkStart w:id="29" w:name="_Toc45869603"/>
            <w:r w:rsidRPr="00836D53">
              <w:rPr>
                <w:rFonts w:asciiTheme="minorHAnsi" w:hAnsiTheme="minorHAnsi"/>
                <w:sz w:val="20"/>
              </w:rPr>
              <w:t>Date</w:t>
            </w:r>
            <w:bookmarkEnd w:id="28"/>
            <w:bookmarkEnd w:id="29"/>
            <w:r w:rsidRPr="00836D53">
              <w:rPr>
                <w:rFonts w:asciiTheme="minorHAnsi" w:hAnsiTheme="minorHAnsi"/>
                <w:sz w:val="20"/>
              </w:rPr>
              <w:t xml:space="preserve"> </w:t>
            </w:r>
          </w:p>
        </w:tc>
        <w:tc>
          <w:tcPr>
            <w:tcW w:w="2433" w:type="dxa"/>
          </w:tcPr>
          <w:p w14:paraId="1FA96E05" w14:textId="77777777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bookmarkStart w:id="30" w:name="_Toc39684815"/>
            <w:bookmarkStart w:id="31" w:name="_Toc45869604"/>
            <w:r w:rsidRPr="00836D53">
              <w:rPr>
                <w:rFonts w:asciiTheme="minorHAnsi" w:hAnsiTheme="minorHAnsi"/>
                <w:sz w:val="20"/>
              </w:rPr>
              <w:t>Description</w:t>
            </w:r>
            <w:bookmarkEnd w:id="30"/>
            <w:bookmarkEnd w:id="31"/>
          </w:p>
        </w:tc>
        <w:tc>
          <w:tcPr>
            <w:tcW w:w="2013" w:type="dxa"/>
          </w:tcPr>
          <w:p w14:paraId="41EE72A9" w14:textId="77777777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bookmarkStart w:id="32" w:name="_Toc39684816"/>
            <w:bookmarkStart w:id="33" w:name="_Toc45869605"/>
            <w:r w:rsidRPr="00836D53">
              <w:rPr>
                <w:rFonts w:asciiTheme="minorHAnsi" w:hAnsiTheme="minorHAnsi"/>
                <w:sz w:val="20"/>
              </w:rPr>
              <w:t>Author</w:t>
            </w:r>
            <w:bookmarkEnd w:id="32"/>
            <w:bookmarkEnd w:id="33"/>
          </w:p>
        </w:tc>
      </w:tr>
      <w:tr w:rsidR="00C6621D" w:rsidRPr="00836D53" w14:paraId="57A01E52" w14:textId="77777777" w:rsidTr="00037967">
        <w:trPr>
          <w:trHeight w:val="395"/>
        </w:trPr>
        <w:tc>
          <w:tcPr>
            <w:tcW w:w="2053" w:type="dxa"/>
          </w:tcPr>
          <w:p w14:paraId="7C184C17" w14:textId="1819BE75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bookmarkStart w:id="34" w:name="_Toc39684817"/>
            <w:bookmarkStart w:id="35" w:name="_Toc45869606"/>
            <w:r w:rsidRPr="00836D53">
              <w:rPr>
                <w:rFonts w:asciiTheme="minorHAnsi" w:hAnsiTheme="minorHAnsi"/>
                <w:b w:val="0"/>
                <w:sz w:val="20"/>
              </w:rPr>
              <w:t>V1</w:t>
            </w:r>
            <w:bookmarkEnd w:id="34"/>
            <w:bookmarkEnd w:id="35"/>
          </w:p>
        </w:tc>
        <w:tc>
          <w:tcPr>
            <w:tcW w:w="2057" w:type="dxa"/>
          </w:tcPr>
          <w:p w14:paraId="4B2C0B8F" w14:textId="225763CB" w:rsidR="00C6621D" w:rsidRPr="00836D53" w:rsidRDefault="00DF58BD" w:rsidP="00457C0A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bookmarkStart w:id="36" w:name="_Toc39684818"/>
            <w:bookmarkStart w:id="37" w:name="_Toc45869607"/>
            <w:r w:rsidRPr="00836D53">
              <w:rPr>
                <w:rFonts w:asciiTheme="minorHAnsi" w:hAnsiTheme="minorHAnsi"/>
                <w:b w:val="0"/>
                <w:sz w:val="20"/>
              </w:rPr>
              <w:t>September</w:t>
            </w:r>
            <w:r w:rsidR="00C6621D" w:rsidRPr="00836D53">
              <w:rPr>
                <w:rFonts w:asciiTheme="minorHAnsi" w:hAnsiTheme="minorHAnsi"/>
                <w:b w:val="0"/>
                <w:sz w:val="20"/>
              </w:rPr>
              <w:t>-18</w:t>
            </w:r>
            <w:bookmarkEnd w:id="36"/>
            <w:bookmarkEnd w:id="37"/>
          </w:p>
        </w:tc>
        <w:tc>
          <w:tcPr>
            <w:tcW w:w="2433" w:type="dxa"/>
          </w:tcPr>
          <w:p w14:paraId="73C45ADE" w14:textId="77777777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bookmarkStart w:id="38" w:name="_Toc39684819"/>
            <w:bookmarkStart w:id="39" w:name="_Toc45869608"/>
            <w:r w:rsidRPr="00836D53">
              <w:rPr>
                <w:rFonts w:asciiTheme="minorHAnsi" w:hAnsiTheme="minorHAnsi"/>
                <w:b w:val="0"/>
                <w:sz w:val="20"/>
              </w:rPr>
              <w:t>First Issued</w:t>
            </w:r>
            <w:bookmarkEnd w:id="38"/>
            <w:bookmarkEnd w:id="39"/>
          </w:p>
        </w:tc>
        <w:tc>
          <w:tcPr>
            <w:tcW w:w="2013" w:type="dxa"/>
          </w:tcPr>
          <w:p w14:paraId="4EDEE265" w14:textId="77777777" w:rsidR="00C6621D" w:rsidRPr="00836D53" w:rsidRDefault="00C6621D" w:rsidP="00457C0A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bookmarkStart w:id="40" w:name="_Toc39684820"/>
            <w:bookmarkStart w:id="41" w:name="_Toc45869609"/>
            <w:r w:rsidRPr="00836D53">
              <w:rPr>
                <w:rFonts w:asciiTheme="minorHAnsi" w:hAnsiTheme="minorHAnsi"/>
                <w:b w:val="0"/>
                <w:sz w:val="20"/>
              </w:rPr>
              <w:t>A Campbell</w:t>
            </w:r>
            <w:bookmarkEnd w:id="40"/>
            <w:bookmarkEnd w:id="41"/>
          </w:p>
        </w:tc>
      </w:tr>
      <w:tr w:rsidR="00BF193C" w14:paraId="0E44605D" w14:textId="77777777" w:rsidTr="00B86982">
        <w:trPr>
          <w:trHeight w:val="395"/>
        </w:trPr>
        <w:tc>
          <w:tcPr>
            <w:tcW w:w="2053" w:type="dxa"/>
          </w:tcPr>
          <w:p w14:paraId="59F957D1" w14:textId="77777777" w:rsidR="00BF193C" w:rsidRPr="00836D53" w:rsidRDefault="00BF193C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836D53"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2057" w:type="dxa"/>
          </w:tcPr>
          <w:p w14:paraId="4DAAE569" w14:textId="77777777" w:rsidR="00BF193C" w:rsidRPr="00836D53" w:rsidRDefault="00BF193C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836D53">
              <w:rPr>
                <w:rFonts w:asciiTheme="minorHAnsi" w:hAnsiTheme="minorHAnsi"/>
                <w:b w:val="0"/>
                <w:sz w:val="20"/>
              </w:rPr>
              <w:t>April-20</w:t>
            </w:r>
          </w:p>
        </w:tc>
        <w:tc>
          <w:tcPr>
            <w:tcW w:w="2433" w:type="dxa"/>
          </w:tcPr>
          <w:p w14:paraId="302FC9FB" w14:textId="77777777" w:rsidR="00BF193C" w:rsidRPr="00836D53" w:rsidRDefault="00BF193C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836D53">
              <w:rPr>
                <w:rFonts w:asciiTheme="minorHAnsi" w:hAnsiTheme="minorHAnsi"/>
                <w:b w:val="0"/>
                <w:sz w:val="20"/>
              </w:rPr>
              <w:t xml:space="preserve">Review </w:t>
            </w:r>
          </w:p>
        </w:tc>
        <w:tc>
          <w:tcPr>
            <w:tcW w:w="2013" w:type="dxa"/>
          </w:tcPr>
          <w:p w14:paraId="34647E0C" w14:textId="77777777" w:rsidR="00BF193C" w:rsidRPr="008660CA" w:rsidRDefault="00BF193C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836D53">
              <w:rPr>
                <w:rFonts w:asciiTheme="minorHAnsi" w:hAnsiTheme="minorHAnsi"/>
                <w:b w:val="0"/>
                <w:sz w:val="20"/>
              </w:rPr>
              <w:t>C Justason</w:t>
            </w:r>
          </w:p>
        </w:tc>
      </w:tr>
      <w:tr w:rsidR="00BF193C" w14:paraId="5FFFC296" w14:textId="77777777" w:rsidTr="00B86982">
        <w:trPr>
          <w:trHeight w:val="395"/>
        </w:trPr>
        <w:tc>
          <w:tcPr>
            <w:tcW w:w="2053" w:type="dxa"/>
          </w:tcPr>
          <w:p w14:paraId="12EB2F05" w14:textId="77777777" w:rsidR="00BF193C" w:rsidRPr="00836D53" w:rsidRDefault="00BF193C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V3</w:t>
            </w:r>
          </w:p>
        </w:tc>
        <w:tc>
          <w:tcPr>
            <w:tcW w:w="2057" w:type="dxa"/>
          </w:tcPr>
          <w:p w14:paraId="637797D3" w14:textId="11D55A81" w:rsidR="00BF193C" w:rsidRPr="00836D53" w:rsidRDefault="004615EF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May</w:t>
            </w:r>
            <w:r w:rsidR="00BF193C">
              <w:rPr>
                <w:rFonts w:asciiTheme="minorHAnsi" w:hAnsiTheme="minorHAnsi"/>
                <w:b w:val="0"/>
                <w:sz w:val="20"/>
              </w:rPr>
              <w:t>-2</w:t>
            </w:r>
            <w:r>
              <w:rPr>
                <w:rFonts w:asciiTheme="minorHAnsi" w:hAnsiTheme="minorHAnsi"/>
                <w:b w:val="0"/>
                <w:sz w:val="20"/>
              </w:rPr>
              <w:t>3</w:t>
            </w:r>
          </w:p>
        </w:tc>
        <w:tc>
          <w:tcPr>
            <w:tcW w:w="2433" w:type="dxa"/>
          </w:tcPr>
          <w:p w14:paraId="7E085EA7" w14:textId="77777777" w:rsidR="00BF193C" w:rsidRPr="00836D53" w:rsidRDefault="00BF193C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Review and title change</w:t>
            </w:r>
          </w:p>
        </w:tc>
        <w:tc>
          <w:tcPr>
            <w:tcW w:w="2013" w:type="dxa"/>
          </w:tcPr>
          <w:p w14:paraId="2224272E" w14:textId="77777777" w:rsidR="00BF193C" w:rsidRPr="00836D53" w:rsidRDefault="00BF193C" w:rsidP="00B86982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 Viereck</w:t>
            </w:r>
          </w:p>
        </w:tc>
      </w:tr>
    </w:tbl>
    <w:p w14:paraId="34B823A1" w14:textId="77777777" w:rsidR="00C6621D" w:rsidRPr="004615EF" w:rsidRDefault="00C6621D" w:rsidP="004615EF">
      <w:pPr>
        <w:ind w:left="0"/>
        <w:rPr>
          <w:sz w:val="6"/>
          <w:szCs w:val="6"/>
        </w:rPr>
      </w:pPr>
    </w:p>
    <w:sectPr w:rsidR="00C6621D" w:rsidRPr="004615EF" w:rsidSect="00E6504F">
      <w:headerReference w:type="first" r:id="rId16"/>
      <w:footerReference w:type="first" r:id="rId17"/>
      <w:pgSz w:w="11906" w:h="16838"/>
      <w:pgMar w:top="1440" w:right="1440" w:bottom="1440" w:left="1440" w:header="283" w:footer="38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5D45C" w14:textId="77777777" w:rsidR="00EE2568" w:rsidRDefault="00EE2568" w:rsidP="00D312E7">
      <w:r>
        <w:separator/>
      </w:r>
    </w:p>
    <w:p w14:paraId="2E907882" w14:textId="77777777" w:rsidR="00EE2568" w:rsidRDefault="00EE2568" w:rsidP="00D312E7"/>
  </w:endnote>
  <w:endnote w:type="continuationSeparator" w:id="0">
    <w:p w14:paraId="7F3F3BB4" w14:textId="77777777" w:rsidR="00EE2568" w:rsidRDefault="00EE2568" w:rsidP="00D312E7">
      <w:r>
        <w:continuationSeparator/>
      </w:r>
    </w:p>
    <w:p w14:paraId="37E25975" w14:textId="77777777" w:rsidR="00EE2568" w:rsidRDefault="00EE2568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8"/>
        <w:gridCol w:w="3616"/>
      </w:tblGrid>
      <w:tr w:rsidR="00EE2568" w:rsidRPr="00FF297B" w14:paraId="78A72780" w14:textId="77777777" w:rsidTr="00972184">
        <w:tc>
          <w:tcPr>
            <w:tcW w:w="2836" w:type="pct"/>
            <w:vAlign w:val="bottom"/>
          </w:tcPr>
          <w:p w14:paraId="018EBB18" w14:textId="77777777" w:rsidR="00EE2568" w:rsidRPr="0042666E" w:rsidRDefault="00EE2568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5BAC362C" w14:textId="77777777" w:rsidR="00EE2568" w:rsidRPr="00FF297B" w:rsidRDefault="00EE2568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3FA345EC" w14:textId="77777777" w:rsidR="00EE2568" w:rsidRDefault="00EE256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700FE" w14:textId="27340C0F" w:rsidR="00722CE4" w:rsidRPr="003A3A0C" w:rsidRDefault="003A3A0C" w:rsidP="003A3A0C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3A3A0C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53CA4" w14:textId="67B1B32F" w:rsidR="002A0DDF" w:rsidRPr="003A3A0C" w:rsidRDefault="003A3A0C" w:rsidP="003A3A0C">
    <w:pPr>
      <w:tabs>
        <w:tab w:val="left" w:pos="2880"/>
      </w:tabs>
      <w:spacing w:before="120" w:after="60" w:line="240" w:lineRule="exact"/>
      <w:ind w:left="0"/>
      <w:jc w:val="center"/>
      <w:rPr>
        <w:rFonts w:ascii="Arial" w:eastAsia="Times New Roman" w:hAnsi="Arial" w:cs="Arial"/>
        <w:sz w:val="14"/>
        <w:szCs w:val="16"/>
      </w:rPr>
    </w:pPr>
    <w:r w:rsidRPr="003A3A0C">
      <w:rPr>
        <w:rFonts w:ascii="Arial" w:eastAsia="Times New Roman" w:hAnsi="Arial"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A90E7" w14:textId="77777777" w:rsidR="002A0DDF" w:rsidRDefault="002A0DDF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51"/>
      <w:gridCol w:w="388"/>
      <w:gridCol w:w="2354"/>
      <w:gridCol w:w="3261"/>
    </w:tblGrid>
    <w:tr w:rsidR="002A0DDF" w:rsidRPr="0065591D" w14:paraId="44A60E1B" w14:textId="77777777" w:rsidTr="00972184">
      <w:tc>
        <w:tcPr>
          <w:tcW w:w="1407" w:type="pct"/>
          <w:vAlign w:val="center"/>
        </w:tcPr>
        <w:p w14:paraId="3E25E6A1" w14:textId="77777777" w:rsidR="002A0DDF" w:rsidRPr="00951B9C" w:rsidRDefault="002A0DDF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14:paraId="4F0D79DE" w14:textId="77777777" w:rsidR="002A0DDF" w:rsidRPr="00951B9C" w:rsidRDefault="002A0DDF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53090926" w14:textId="77777777" w:rsidR="002A0DDF" w:rsidRPr="00951B9C" w:rsidRDefault="002A0DDF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1CB0C5EE" w14:textId="77777777" w:rsidR="002A0DDF" w:rsidRPr="009F7848" w:rsidRDefault="002A0DDF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16929DF1" wp14:editId="11C1D71C">
                <wp:extent cx="2190750" cy="676275"/>
                <wp:effectExtent l="19050" t="0" r="0" b="0"/>
                <wp:docPr id="1" name="Picture 1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2A0DDF" w:rsidRPr="0065591D" w14:paraId="0A4CEA24" w14:textId="77777777" w:rsidTr="00E6504F">
      <w:tc>
        <w:tcPr>
          <w:tcW w:w="1639" w:type="pct"/>
          <w:gridSpan w:val="2"/>
          <w:vAlign w:val="center"/>
        </w:tcPr>
        <w:p w14:paraId="31780910" w14:textId="77777777" w:rsidR="002A0DDF" w:rsidRPr="00925494" w:rsidRDefault="002A0DDF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14:paraId="650069D3" w14:textId="77777777" w:rsidR="002A0DDF" w:rsidRPr="006D622F" w:rsidRDefault="002A0DDF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5BE8BAA3" w14:textId="77777777" w:rsidR="002A0DDF" w:rsidRPr="002502E5" w:rsidRDefault="002A0DDF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43BF2246" w14:textId="12BF6A34" w:rsidR="002A0DDF" w:rsidRPr="003A3A0C" w:rsidRDefault="003A3A0C" w:rsidP="003A3A0C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3A3A0C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75856" w14:textId="77777777" w:rsidR="00EE2568" w:rsidRDefault="00EE2568" w:rsidP="00D312E7">
      <w:r>
        <w:separator/>
      </w:r>
    </w:p>
    <w:p w14:paraId="7C34B647" w14:textId="77777777" w:rsidR="00EE2568" w:rsidRDefault="00EE2568" w:rsidP="00D312E7"/>
  </w:footnote>
  <w:footnote w:type="continuationSeparator" w:id="0">
    <w:p w14:paraId="2CF8D9C4" w14:textId="77777777" w:rsidR="00EE2568" w:rsidRDefault="00EE2568" w:rsidP="00D312E7">
      <w:r>
        <w:continuationSeparator/>
      </w:r>
    </w:p>
    <w:p w14:paraId="61C6EFFF" w14:textId="77777777" w:rsidR="00EE2568" w:rsidRDefault="00EE2568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C3BAB" w14:textId="77777777" w:rsidR="00C56C8D" w:rsidRPr="008C3186" w:rsidRDefault="00C56C8D" w:rsidP="008C3186">
    <w:pPr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5A8E1" w14:textId="77777777" w:rsidR="002A0DDF" w:rsidRPr="008C3186" w:rsidRDefault="002A0DDF" w:rsidP="008C3186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779959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4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18D85D6C"/>
    <w:multiLevelType w:val="hybridMultilevel"/>
    <w:tmpl w:val="A9B2A3F4"/>
    <w:lvl w:ilvl="0" w:tplc="0C090019">
      <w:start w:val="1"/>
      <w:numFmt w:val="lowerLetter"/>
      <w:lvlText w:val="%1."/>
      <w:lvlJc w:val="left"/>
      <w:pPr>
        <w:ind w:left="1480" w:hanging="360"/>
      </w:pPr>
    </w:lvl>
    <w:lvl w:ilvl="1" w:tplc="0C090019" w:tentative="1">
      <w:start w:val="1"/>
      <w:numFmt w:val="lowerLetter"/>
      <w:lvlText w:val="%2."/>
      <w:lvlJc w:val="left"/>
      <w:pPr>
        <w:ind w:left="2200" w:hanging="360"/>
      </w:pPr>
    </w:lvl>
    <w:lvl w:ilvl="2" w:tplc="0C09001B" w:tentative="1">
      <w:start w:val="1"/>
      <w:numFmt w:val="lowerRoman"/>
      <w:lvlText w:val="%3."/>
      <w:lvlJc w:val="right"/>
      <w:pPr>
        <w:ind w:left="2920" w:hanging="180"/>
      </w:pPr>
    </w:lvl>
    <w:lvl w:ilvl="3" w:tplc="0C09000F" w:tentative="1">
      <w:start w:val="1"/>
      <w:numFmt w:val="decimal"/>
      <w:lvlText w:val="%4."/>
      <w:lvlJc w:val="left"/>
      <w:pPr>
        <w:ind w:left="3640" w:hanging="360"/>
      </w:pPr>
    </w:lvl>
    <w:lvl w:ilvl="4" w:tplc="0C090019" w:tentative="1">
      <w:start w:val="1"/>
      <w:numFmt w:val="lowerLetter"/>
      <w:lvlText w:val="%5."/>
      <w:lvlJc w:val="left"/>
      <w:pPr>
        <w:ind w:left="4360" w:hanging="360"/>
      </w:pPr>
    </w:lvl>
    <w:lvl w:ilvl="5" w:tplc="0C09001B" w:tentative="1">
      <w:start w:val="1"/>
      <w:numFmt w:val="lowerRoman"/>
      <w:lvlText w:val="%6."/>
      <w:lvlJc w:val="right"/>
      <w:pPr>
        <w:ind w:left="5080" w:hanging="180"/>
      </w:pPr>
    </w:lvl>
    <w:lvl w:ilvl="6" w:tplc="0C09000F" w:tentative="1">
      <w:start w:val="1"/>
      <w:numFmt w:val="decimal"/>
      <w:lvlText w:val="%7."/>
      <w:lvlJc w:val="left"/>
      <w:pPr>
        <w:ind w:left="5800" w:hanging="360"/>
      </w:pPr>
    </w:lvl>
    <w:lvl w:ilvl="7" w:tplc="0C090019" w:tentative="1">
      <w:start w:val="1"/>
      <w:numFmt w:val="lowerLetter"/>
      <w:lvlText w:val="%8."/>
      <w:lvlJc w:val="left"/>
      <w:pPr>
        <w:ind w:left="6520" w:hanging="360"/>
      </w:pPr>
    </w:lvl>
    <w:lvl w:ilvl="8" w:tplc="0C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16" w15:restartNumberingAfterBreak="0">
    <w:nsid w:val="20005058"/>
    <w:multiLevelType w:val="hybridMultilevel"/>
    <w:tmpl w:val="0248D6D0"/>
    <w:lvl w:ilvl="0" w:tplc="0C090001">
      <w:start w:val="1"/>
      <w:numFmt w:val="bullet"/>
      <w:lvlText w:val=""/>
      <w:lvlJc w:val="left"/>
      <w:pPr>
        <w:ind w:left="115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17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8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0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2" w15:restartNumberingAfterBreak="0">
    <w:nsid w:val="3B0E4867"/>
    <w:multiLevelType w:val="hybridMultilevel"/>
    <w:tmpl w:val="4EDE1EB6"/>
    <w:lvl w:ilvl="0" w:tplc="FFFFFFFF">
      <w:start w:val="1"/>
      <w:numFmt w:val="lowerLetter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1D6896"/>
    <w:multiLevelType w:val="hybridMultilevel"/>
    <w:tmpl w:val="2878EDB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4AD21B69"/>
    <w:multiLevelType w:val="hybridMultilevel"/>
    <w:tmpl w:val="A7E8EF64"/>
    <w:lvl w:ilvl="0" w:tplc="0C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E64202F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0" w15:restartNumberingAfterBreak="0">
    <w:nsid w:val="566114DA"/>
    <w:multiLevelType w:val="hybridMultilevel"/>
    <w:tmpl w:val="4EDE1EB6"/>
    <w:lvl w:ilvl="0" w:tplc="0C090019">
      <w:start w:val="1"/>
      <w:numFmt w:val="lowerLetter"/>
      <w:lvlText w:val="%1."/>
      <w:lvlJc w:val="lef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5BBD3D2D"/>
    <w:multiLevelType w:val="multilevel"/>
    <w:tmpl w:val="431624A8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32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F091AC7"/>
    <w:multiLevelType w:val="hybridMultilevel"/>
    <w:tmpl w:val="18467DCA"/>
    <w:lvl w:ilvl="0" w:tplc="0C090019">
      <w:start w:val="1"/>
      <w:numFmt w:val="lowerLetter"/>
      <w:lvlText w:val="%1."/>
      <w:lvlJc w:val="left"/>
      <w:pPr>
        <w:ind w:left="1854" w:hanging="360"/>
      </w:p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</w:lvl>
    <w:lvl w:ilvl="3" w:tplc="0C09000F" w:tentative="1">
      <w:start w:val="1"/>
      <w:numFmt w:val="decimal"/>
      <w:lvlText w:val="%4."/>
      <w:lvlJc w:val="left"/>
      <w:pPr>
        <w:ind w:left="4014" w:hanging="360"/>
      </w:p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</w:lvl>
    <w:lvl w:ilvl="6" w:tplc="0C09000F" w:tentative="1">
      <w:start w:val="1"/>
      <w:numFmt w:val="decimal"/>
      <w:lvlText w:val="%7."/>
      <w:lvlJc w:val="left"/>
      <w:pPr>
        <w:ind w:left="6174" w:hanging="360"/>
      </w:p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4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C02F35"/>
    <w:multiLevelType w:val="hybridMultilevel"/>
    <w:tmpl w:val="72D280BA"/>
    <w:lvl w:ilvl="0" w:tplc="0C090019">
      <w:start w:val="1"/>
      <w:numFmt w:val="lowerLetter"/>
      <w:lvlText w:val="%1."/>
      <w:lvlJc w:val="left"/>
      <w:pPr>
        <w:ind w:left="1907" w:hanging="360"/>
      </w:pPr>
    </w:lvl>
    <w:lvl w:ilvl="1" w:tplc="0C090019" w:tentative="1">
      <w:start w:val="1"/>
      <w:numFmt w:val="lowerLetter"/>
      <w:lvlText w:val="%2."/>
      <w:lvlJc w:val="left"/>
      <w:pPr>
        <w:ind w:left="2627" w:hanging="360"/>
      </w:pPr>
    </w:lvl>
    <w:lvl w:ilvl="2" w:tplc="0C09001B" w:tentative="1">
      <w:start w:val="1"/>
      <w:numFmt w:val="lowerRoman"/>
      <w:lvlText w:val="%3."/>
      <w:lvlJc w:val="right"/>
      <w:pPr>
        <w:ind w:left="3347" w:hanging="180"/>
      </w:pPr>
    </w:lvl>
    <w:lvl w:ilvl="3" w:tplc="0C09000F" w:tentative="1">
      <w:start w:val="1"/>
      <w:numFmt w:val="decimal"/>
      <w:lvlText w:val="%4."/>
      <w:lvlJc w:val="left"/>
      <w:pPr>
        <w:ind w:left="4067" w:hanging="360"/>
      </w:pPr>
    </w:lvl>
    <w:lvl w:ilvl="4" w:tplc="0C090019" w:tentative="1">
      <w:start w:val="1"/>
      <w:numFmt w:val="lowerLetter"/>
      <w:lvlText w:val="%5."/>
      <w:lvlJc w:val="left"/>
      <w:pPr>
        <w:ind w:left="4787" w:hanging="360"/>
      </w:pPr>
    </w:lvl>
    <w:lvl w:ilvl="5" w:tplc="0C09001B" w:tentative="1">
      <w:start w:val="1"/>
      <w:numFmt w:val="lowerRoman"/>
      <w:lvlText w:val="%6."/>
      <w:lvlJc w:val="right"/>
      <w:pPr>
        <w:ind w:left="5507" w:hanging="180"/>
      </w:pPr>
    </w:lvl>
    <w:lvl w:ilvl="6" w:tplc="0C09000F" w:tentative="1">
      <w:start w:val="1"/>
      <w:numFmt w:val="decimal"/>
      <w:lvlText w:val="%7."/>
      <w:lvlJc w:val="left"/>
      <w:pPr>
        <w:ind w:left="6227" w:hanging="360"/>
      </w:pPr>
    </w:lvl>
    <w:lvl w:ilvl="7" w:tplc="0C090019" w:tentative="1">
      <w:start w:val="1"/>
      <w:numFmt w:val="lowerLetter"/>
      <w:lvlText w:val="%8."/>
      <w:lvlJc w:val="left"/>
      <w:pPr>
        <w:ind w:left="6947" w:hanging="360"/>
      </w:pPr>
    </w:lvl>
    <w:lvl w:ilvl="8" w:tplc="0C09001B" w:tentative="1">
      <w:start w:val="1"/>
      <w:numFmt w:val="lowerRoman"/>
      <w:lvlText w:val="%9."/>
      <w:lvlJc w:val="right"/>
      <w:pPr>
        <w:ind w:left="7667" w:hanging="180"/>
      </w:pPr>
    </w:lvl>
  </w:abstractNum>
  <w:abstractNum w:abstractNumId="37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1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2" w15:restartNumberingAfterBreak="0">
    <w:nsid w:val="7BE70F03"/>
    <w:multiLevelType w:val="hybridMultilevel"/>
    <w:tmpl w:val="9228922E"/>
    <w:lvl w:ilvl="0" w:tplc="51E40A1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4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 w16cid:durableId="1384017147">
    <w:abstractNumId w:val="40"/>
  </w:num>
  <w:num w:numId="2" w16cid:durableId="235163434">
    <w:abstractNumId w:val="24"/>
  </w:num>
  <w:num w:numId="3" w16cid:durableId="53237119">
    <w:abstractNumId w:val="34"/>
  </w:num>
  <w:num w:numId="4" w16cid:durableId="9256731">
    <w:abstractNumId w:val="10"/>
  </w:num>
  <w:num w:numId="5" w16cid:durableId="1947998450">
    <w:abstractNumId w:val="8"/>
  </w:num>
  <w:num w:numId="6" w16cid:durableId="374240047">
    <w:abstractNumId w:val="7"/>
  </w:num>
  <w:num w:numId="7" w16cid:durableId="1262957965">
    <w:abstractNumId w:val="6"/>
  </w:num>
  <w:num w:numId="8" w16cid:durableId="1954969354">
    <w:abstractNumId w:val="5"/>
  </w:num>
  <w:num w:numId="9" w16cid:durableId="922102007">
    <w:abstractNumId w:val="9"/>
  </w:num>
  <w:num w:numId="10" w16cid:durableId="37895841">
    <w:abstractNumId w:val="4"/>
  </w:num>
  <w:num w:numId="11" w16cid:durableId="2090081376">
    <w:abstractNumId w:val="3"/>
  </w:num>
  <w:num w:numId="12" w16cid:durableId="1548101525">
    <w:abstractNumId w:val="2"/>
  </w:num>
  <w:num w:numId="13" w16cid:durableId="1855995737">
    <w:abstractNumId w:val="1"/>
  </w:num>
  <w:num w:numId="14" w16cid:durableId="661279085">
    <w:abstractNumId w:val="43"/>
  </w:num>
  <w:num w:numId="15" w16cid:durableId="643898540">
    <w:abstractNumId w:val="21"/>
  </w:num>
  <w:num w:numId="16" w16cid:durableId="1757554736">
    <w:abstractNumId w:val="12"/>
  </w:num>
  <w:num w:numId="17" w16cid:durableId="2084063311">
    <w:abstractNumId w:val="23"/>
  </w:num>
  <w:num w:numId="18" w16cid:durableId="1972325145">
    <w:abstractNumId w:val="26"/>
  </w:num>
  <w:num w:numId="19" w16cid:durableId="937249472">
    <w:abstractNumId w:val="18"/>
  </w:num>
  <w:num w:numId="20" w16cid:durableId="1455439519">
    <w:abstractNumId w:val="20"/>
  </w:num>
  <w:num w:numId="21" w16cid:durableId="1614946448">
    <w:abstractNumId w:val="38"/>
  </w:num>
  <w:num w:numId="22" w16cid:durableId="1993947597">
    <w:abstractNumId w:val="32"/>
  </w:num>
  <w:num w:numId="23" w16cid:durableId="270936407">
    <w:abstractNumId w:val="39"/>
  </w:num>
  <w:num w:numId="24" w16cid:durableId="1467311358">
    <w:abstractNumId w:val="29"/>
  </w:num>
  <w:num w:numId="25" w16cid:durableId="1064333559">
    <w:abstractNumId w:val="19"/>
  </w:num>
  <w:num w:numId="26" w16cid:durableId="1513110457">
    <w:abstractNumId w:val="37"/>
  </w:num>
  <w:num w:numId="27" w16cid:durableId="1887251552">
    <w:abstractNumId w:val="17"/>
  </w:num>
  <w:num w:numId="28" w16cid:durableId="637102746">
    <w:abstractNumId w:val="11"/>
  </w:num>
  <w:num w:numId="29" w16cid:durableId="391075172">
    <w:abstractNumId w:val="41"/>
  </w:num>
  <w:num w:numId="30" w16cid:durableId="959603622">
    <w:abstractNumId w:val="14"/>
  </w:num>
  <w:num w:numId="31" w16cid:durableId="528955405">
    <w:abstractNumId w:val="13"/>
  </w:num>
  <w:num w:numId="32" w16cid:durableId="592007598">
    <w:abstractNumId w:val="35"/>
  </w:num>
  <w:num w:numId="33" w16cid:durableId="1892960225">
    <w:abstractNumId w:val="44"/>
  </w:num>
  <w:num w:numId="34" w16cid:durableId="398790504">
    <w:abstractNumId w:val="31"/>
  </w:num>
  <w:num w:numId="35" w16cid:durableId="19370533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20308433">
    <w:abstractNumId w:val="25"/>
  </w:num>
  <w:num w:numId="37" w16cid:durableId="752438474">
    <w:abstractNumId w:val="36"/>
  </w:num>
  <w:num w:numId="38" w16cid:durableId="1006633001">
    <w:abstractNumId w:val="35"/>
  </w:num>
  <w:num w:numId="39" w16cid:durableId="795031051">
    <w:abstractNumId w:val="35"/>
  </w:num>
  <w:num w:numId="40" w16cid:durableId="244924771">
    <w:abstractNumId w:val="15"/>
  </w:num>
  <w:num w:numId="41" w16cid:durableId="649603705">
    <w:abstractNumId w:val="33"/>
  </w:num>
  <w:num w:numId="42" w16cid:durableId="1712682625">
    <w:abstractNumId w:val="42"/>
  </w:num>
  <w:num w:numId="43" w16cid:durableId="365326818">
    <w:abstractNumId w:val="30"/>
  </w:num>
  <w:num w:numId="44" w16cid:durableId="511845655">
    <w:abstractNumId w:val="27"/>
  </w:num>
  <w:num w:numId="45" w16cid:durableId="767041944">
    <w:abstractNumId w:val="16"/>
  </w:num>
  <w:num w:numId="46" w16cid:durableId="358089049">
    <w:abstractNumId w:val="0"/>
  </w:num>
  <w:num w:numId="47" w16cid:durableId="1686903156">
    <w:abstractNumId w:val="22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8BD"/>
    <w:rsid w:val="00004774"/>
    <w:rsid w:val="00004B65"/>
    <w:rsid w:val="00005087"/>
    <w:rsid w:val="00006060"/>
    <w:rsid w:val="00010327"/>
    <w:rsid w:val="000130D1"/>
    <w:rsid w:val="00013694"/>
    <w:rsid w:val="00013BDE"/>
    <w:rsid w:val="00022F92"/>
    <w:rsid w:val="000241DC"/>
    <w:rsid w:val="000304B1"/>
    <w:rsid w:val="00030975"/>
    <w:rsid w:val="0003195A"/>
    <w:rsid w:val="000329BA"/>
    <w:rsid w:val="0003618C"/>
    <w:rsid w:val="00037967"/>
    <w:rsid w:val="00037D75"/>
    <w:rsid w:val="00040C4B"/>
    <w:rsid w:val="00041091"/>
    <w:rsid w:val="0004177B"/>
    <w:rsid w:val="00041DA2"/>
    <w:rsid w:val="000468FB"/>
    <w:rsid w:val="000507A4"/>
    <w:rsid w:val="00052337"/>
    <w:rsid w:val="00052E6D"/>
    <w:rsid w:val="000555A8"/>
    <w:rsid w:val="000606A8"/>
    <w:rsid w:val="00062656"/>
    <w:rsid w:val="000629D8"/>
    <w:rsid w:val="0007119A"/>
    <w:rsid w:val="00077471"/>
    <w:rsid w:val="00083C6E"/>
    <w:rsid w:val="00086620"/>
    <w:rsid w:val="00086DBA"/>
    <w:rsid w:val="0009180A"/>
    <w:rsid w:val="00095B2B"/>
    <w:rsid w:val="00097F96"/>
    <w:rsid w:val="000A60AD"/>
    <w:rsid w:val="000A74CE"/>
    <w:rsid w:val="000B34A1"/>
    <w:rsid w:val="000B77F8"/>
    <w:rsid w:val="000B7E77"/>
    <w:rsid w:val="000C0831"/>
    <w:rsid w:val="000C301C"/>
    <w:rsid w:val="000C45BE"/>
    <w:rsid w:val="000D2510"/>
    <w:rsid w:val="000D2B3F"/>
    <w:rsid w:val="000D57C9"/>
    <w:rsid w:val="000D5E0C"/>
    <w:rsid w:val="000E0638"/>
    <w:rsid w:val="000E066F"/>
    <w:rsid w:val="000E1F90"/>
    <w:rsid w:val="000E5E86"/>
    <w:rsid w:val="000F0719"/>
    <w:rsid w:val="000F0A84"/>
    <w:rsid w:val="000F3AB8"/>
    <w:rsid w:val="000F44B6"/>
    <w:rsid w:val="00105BAB"/>
    <w:rsid w:val="001071AA"/>
    <w:rsid w:val="00107877"/>
    <w:rsid w:val="00110125"/>
    <w:rsid w:val="00115531"/>
    <w:rsid w:val="00115C43"/>
    <w:rsid w:val="00117134"/>
    <w:rsid w:val="00117AEB"/>
    <w:rsid w:val="0012033E"/>
    <w:rsid w:val="00121117"/>
    <w:rsid w:val="00121BAD"/>
    <w:rsid w:val="00125744"/>
    <w:rsid w:val="00126438"/>
    <w:rsid w:val="001264F2"/>
    <w:rsid w:val="001313EE"/>
    <w:rsid w:val="00141F9A"/>
    <w:rsid w:val="0014488B"/>
    <w:rsid w:val="00144D61"/>
    <w:rsid w:val="00146535"/>
    <w:rsid w:val="00153E47"/>
    <w:rsid w:val="0016141C"/>
    <w:rsid w:val="001614BB"/>
    <w:rsid w:val="001672D4"/>
    <w:rsid w:val="00171009"/>
    <w:rsid w:val="00171E56"/>
    <w:rsid w:val="00171ECC"/>
    <w:rsid w:val="00175883"/>
    <w:rsid w:val="00175ACE"/>
    <w:rsid w:val="0018289D"/>
    <w:rsid w:val="00184FB4"/>
    <w:rsid w:val="0019363A"/>
    <w:rsid w:val="00196C15"/>
    <w:rsid w:val="00197F1A"/>
    <w:rsid w:val="001A4A45"/>
    <w:rsid w:val="001A4FDC"/>
    <w:rsid w:val="001A5AC7"/>
    <w:rsid w:val="001A6CE5"/>
    <w:rsid w:val="001A7578"/>
    <w:rsid w:val="001B0A91"/>
    <w:rsid w:val="001B0BF0"/>
    <w:rsid w:val="001B3101"/>
    <w:rsid w:val="001B7BF8"/>
    <w:rsid w:val="001C01C7"/>
    <w:rsid w:val="001C30EF"/>
    <w:rsid w:val="001C46DF"/>
    <w:rsid w:val="001C7D54"/>
    <w:rsid w:val="001D58CE"/>
    <w:rsid w:val="001D5CCE"/>
    <w:rsid w:val="001D62E6"/>
    <w:rsid w:val="001E0AB4"/>
    <w:rsid w:val="001E1840"/>
    <w:rsid w:val="001E38D9"/>
    <w:rsid w:val="001F5F35"/>
    <w:rsid w:val="001F607A"/>
    <w:rsid w:val="002057B0"/>
    <w:rsid w:val="00210343"/>
    <w:rsid w:val="00212614"/>
    <w:rsid w:val="00215A55"/>
    <w:rsid w:val="00217825"/>
    <w:rsid w:val="0022002A"/>
    <w:rsid w:val="00223031"/>
    <w:rsid w:val="002246CE"/>
    <w:rsid w:val="00226A12"/>
    <w:rsid w:val="00230DB8"/>
    <w:rsid w:val="00234598"/>
    <w:rsid w:val="002354C7"/>
    <w:rsid w:val="00237354"/>
    <w:rsid w:val="0024003A"/>
    <w:rsid w:val="00246D3F"/>
    <w:rsid w:val="002471EA"/>
    <w:rsid w:val="00252622"/>
    <w:rsid w:val="002540CF"/>
    <w:rsid w:val="0026552C"/>
    <w:rsid w:val="0027393C"/>
    <w:rsid w:val="002768EE"/>
    <w:rsid w:val="002877F7"/>
    <w:rsid w:val="0028790A"/>
    <w:rsid w:val="00290D1C"/>
    <w:rsid w:val="00291F0D"/>
    <w:rsid w:val="00292C8D"/>
    <w:rsid w:val="002A0DDF"/>
    <w:rsid w:val="002A16C5"/>
    <w:rsid w:val="002A209D"/>
    <w:rsid w:val="002B0469"/>
    <w:rsid w:val="002B4CFA"/>
    <w:rsid w:val="002B550D"/>
    <w:rsid w:val="002C1E97"/>
    <w:rsid w:val="002C2BA5"/>
    <w:rsid w:val="002C4E96"/>
    <w:rsid w:val="002D0251"/>
    <w:rsid w:val="002D178D"/>
    <w:rsid w:val="002E109E"/>
    <w:rsid w:val="002E7ABC"/>
    <w:rsid w:val="002F0C20"/>
    <w:rsid w:val="002F2EBF"/>
    <w:rsid w:val="002F4A5E"/>
    <w:rsid w:val="00304ADC"/>
    <w:rsid w:val="0031070D"/>
    <w:rsid w:val="00313A91"/>
    <w:rsid w:val="00314AD2"/>
    <w:rsid w:val="003223A2"/>
    <w:rsid w:val="003255D9"/>
    <w:rsid w:val="00327B0F"/>
    <w:rsid w:val="003339B3"/>
    <w:rsid w:val="00336E7A"/>
    <w:rsid w:val="00337813"/>
    <w:rsid w:val="00337828"/>
    <w:rsid w:val="00342CF9"/>
    <w:rsid w:val="0035094E"/>
    <w:rsid w:val="003555E4"/>
    <w:rsid w:val="0036396B"/>
    <w:rsid w:val="00364F1A"/>
    <w:rsid w:val="003679B7"/>
    <w:rsid w:val="00374958"/>
    <w:rsid w:val="0037593D"/>
    <w:rsid w:val="003806DE"/>
    <w:rsid w:val="0038353A"/>
    <w:rsid w:val="00394BBA"/>
    <w:rsid w:val="00394E9E"/>
    <w:rsid w:val="00395FE0"/>
    <w:rsid w:val="003A052D"/>
    <w:rsid w:val="003A14C4"/>
    <w:rsid w:val="003A3296"/>
    <w:rsid w:val="003A3A0C"/>
    <w:rsid w:val="003A554C"/>
    <w:rsid w:val="003B22CC"/>
    <w:rsid w:val="003B5AEE"/>
    <w:rsid w:val="003C0D71"/>
    <w:rsid w:val="003C15AA"/>
    <w:rsid w:val="003C1C41"/>
    <w:rsid w:val="003C3684"/>
    <w:rsid w:val="003C3E48"/>
    <w:rsid w:val="003C58B4"/>
    <w:rsid w:val="003D01CE"/>
    <w:rsid w:val="003D26D0"/>
    <w:rsid w:val="003D4C38"/>
    <w:rsid w:val="003E0D64"/>
    <w:rsid w:val="003E0F31"/>
    <w:rsid w:val="003E498E"/>
    <w:rsid w:val="003E4A0C"/>
    <w:rsid w:val="003E6E5B"/>
    <w:rsid w:val="003F46CF"/>
    <w:rsid w:val="003F50C5"/>
    <w:rsid w:val="003F6252"/>
    <w:rsid w:val="0040066D"/>
    <w:rsid w:val="00402BA6"/>
    <w:rsid w:val="004045D3"/>
    <w:rsid w:val="00406395"/>
    <w:rsid w:val="00416D03"/>
    <w:rsid w:val="004228A6"/>
    <w:rsid w:val="00424281"/>
    <w:rsid w:val="0042666E"/>
    <w:rsid w:val="004267D9"/>
    <w:rsid w:val="00430AAD"/>
    <w:rsid w:val="00431AB7"/>
    <w:rsid w:val="0043216F"/>
    <w:rsid w:val="004358CA"/>
    <w:rsid w:val="00436A36"/>
    <w:rsid w:val="004373DD"/>
    <w:rsid w:val="0044476D"/>
    <w:rsid w:val="004505ED"/>
    <w:rsid w:val="00457115"/>
    <w:rsid w:val="004615EF"/>
    <w:rsid w:val="004645EE"/>
    <w:rsid w:val="004716B7"/>
    <w:rsid w:val="0047259F"/>
    <w:rsid w:val="00473F36"/>
    <w:rsid w:val="00475FA0"/>
    <w:rsid w:val="004A0921"/>
    <w:rsid w:val="004B0482"/>
    <w:rsid w:val="004D587D"/>
    <w:rsid w:val="004D6CB0"/>
    <w:rsid w:val="004E0C8E"/>
    <w:rsid w:val="004F1A9E"/>
    <w:rsid w:val="004F5B7F"/>
    <w:rsid w:val="00502827"/>
    <w:rsid w:val="00502B42"/>
    <w:rsid w:val="00505AC4"/>
    <w:rsid w:val="0051190C"/>
    <w:rsid w:val="00527021"/>
    <w:rsid w:val="00527F3F"/>
    <w:rsid w:val="005309E9"/>
    <w:rsid w:val="00532883"/>
    <w:rsid w:val="0053575C"/>
    <w:rsid w:val="005446F4"/>
    <w:rsid w:val="005476F8"/>
    <w:rsid w:val="00550791"/>
    <w:rsid w:val="0055250F"/>
    <w:rsid w:val="00560FF0"/>
    <w:rsid w:val="00562132"/>
    <w:rsid w:val="005628E0"/>
    <w:rsid w:val="00564C92"/>
    <w:rsid w:val="00565D4B"/>
    <w:rsid w:val="005702B4"/>
    <w:rsid w:val="0057079E"/>
    <w:rsid w:val="005749D0"/>
    <w:rsid w:val="005766C2"/>
    <w:rsid w:val="005841F9"/>
    <w:rsid w:val="00585797"/>
    <w:rsid w:val="0058607E"/>
    <w:rsid w:val="005908A0"/>
    <w:rsid w:val="00594670"/>
    <w:rsid w:val="0059747F"/>
    <w:rsid w:val="005A4844"/>
    <w:rsid w:val="005B1834"/>
    <w:rsid w:val="005B4AB5"/>
    <w:rsid w:val="005B5D1B"/>
    <w:rsid w:val="005C0ED2"/>
    <w:rsid w:val="005C7530"/>
    <w:rsid w:val="005D14EC"/>
    <w:rsid w:val="005D3B65"/>
    <w:rsid w:val="005E4A7D"/>
    <w:rsid w:val="005E5A41"/>
    <w:rsid w:val="005F0374"/>
    <w:rsid w:val="005F0B67"/>
    <w:rsid w:val="005F19A3"/>
    <w:rsid w:val="005F19CA"/>
    <w:rsid w:val="005F1B00"/>
    <w:rsid w:val="005F23B2"/>
    <w:rsid w:val="005F6BFC"/>
    <w:rsid w:val="005F7E76"/>
    <w:rsid w:val="006001A5"/>
    <w:rsid w:val="0060032F"/>
    <w:rsid w:val="00600A6E"/>
    <w:rsid w:val="00602E1F"/>
    <w:rsid w:val="00603571"/>
    <w:rsid w:val="00612A6A"/>
    <w:rsid w:val="006141C9"/>
    <w:rsid w:val="00617A0B"/>
    <w:rsid w:val="00617B8B"/>
    <w:rsid w:val="006202D6"/>
    <w:rsid w:val="006209E4"/>
    <w:rsid w:val="00622808"/>
    <w:rsid w:val="00623D7E"/>
    <w:rsid w:val="00624C0E"/>
    <w:rsid w:val="0063051F"/>
    <w:rsid w:val="006346DB"/>
    <w:rsid w:val="006357E3"/>
    <w:rsid w:val="00635BB5"/>
    <w:rsid w:val="006361EF"/>
    <w:rsid w:val="00641767"/>
    <w:rsid w:val="006461DD"/>
    <w:rsid w:val="00651401"/>
    <w:rsid w:val="00652929"/>
    <w:rsid w:val="0065591D"/>
    <w:rsid w:val="00663043"/>
    <w:rsid w:val="00665E73"/>
    <w:rsid w:val="00670CE5"/>
    <w:rsid w:val="00671790"/>
    <w:rsid w:val="006737F5"/>
    <w:rsid w:val="0067541A"/>
    <w:rsid w:val="00676665"/>
    <w:rsid w:val="006810E8"/>
    <w:rsid w:val="00685F53"/>
    <w:rsid w:val="00686EFE"/>
    <w:rsid w:val="0068712E"/>
    <w:rsid w:val="00687860"/>
    <w:rsid w:val="0069091A"/>
    <w:rsid w:val="00691F43"/>
    <w:rsid w:val="006A26DF"/>
    <w:rsid w:val="006A501C"/>
    <w:rsid w:val="006B0CF5"/>
    <w:rsid w:val="006B490B"/>
    <w:rsid w:val="006B7D39"/>
    <w:rsid w:val="006C037D"/>
    <w:rsid w:val="006C0545"/>
    <w:rsid w:val="006C3473"/>
    <w:rsid w:val="006D622F"/>
    <w:rsid w:val="006E734B"/>
    <w:rsid w:val="006F0EF9"/>
    <w:rsid w:val="006F32C5"/>
    <w:rsid w:val="006F5B45"/>
    <w:rsid w:val="006F6EF9"/>
    <w:rsid w:val="006F6F5C"/>
    <w:rsid w:val="006F79BC"/>
    <w:rsid w:val="00703EA2"/>
    <w:rsid w:val="0070559D"/>
    <w:rsid w:val="0071376B"/>
    <w:rsid w:val="00714496"/>
    <w:rsid w:val="0071533E"/>
    <w:rsid w:val="00715FC7"/>
    <w:rsid w:val="007171F6"/>
    <w:rsid w:val="007206B1"/>
    <w:rsid w:val="00722CE4"/>
    <w:rsid w:val="00724011"/>
    <w:rsid w:val="007324D2"/>
    <w:rsid w:val="0073666D"/>
    <w:rsid w:val="00742A27"/>
    <w:rsid w:val="00743E66"/>
    <w:rsid w:val="00744618"/>
    <w:rsid w:val="00746BAA"/>
    <w:rsid w:val="00753E59"/>
    <w:rsid w:val="00756A44"/>
    <w:rsid w:val="00761E50"/>
    <w:rsid w:val="00763BFB"/>
    <w:rsid w:val="0076730E"/>
    <w:rsid w:val="00771A65"/>
    <w:rsid w:val="007776B7"/>
    <w:rsid w:val="00786078"/>
    <w:rsid w:val="00786AE7"/>
    <w:rsid w:val="00790BFB"/>
    <w:rsid w:val="00795AD5"/>
    <w:rsid w:val="007A0860"/>
    <w:rsid w:val="007A285D"/>
    <w:rsid w:val="007A2B52"/>
    <w:rsid w:val="007B0F34"/>
    <w:rsid w:val="007B3545"/>
    <w:rsid w:val="007B729A"/>
    <w:rsid w:val="007C6EB5"/>
    <w:rsid w:val="007C7074"/>
    <w:rsid w:val="007D1380"/>
    <w:rsid w:val="007D20A0"/>
    <w:rsid w:val="007E31FE"/>
    <w:rsid w:val="007E47B3"/>
    <w:rsid w:val="007E67C4"/>
    <w:rsid w:val="007E79C3"/>
    <w:rsid w:val="007F2825"/>
    <w:rsid w:val="007F31FE"/>
    <w:rsid w:val="00800067"/>
    <w:rsid w:val="008021C7"/>
    <w:rsid w:val="00802CE6"/>
    <w:rsid w:val="00804870"/>
    <w:rsid w:val="00804C8B"/>
    <w:rsid w:val="00805899"/>
    <w:rsid w:val="00805D3F"/>
    <w:rsid w:val="0080657A"/>
    <w:rsid w:val="00814F8C"/>
    <w:rsid w:val="00815279"/>
    <w:rsid w:val="00822333"/>
    <w:rsid w:val="00823FCB"/>
    <w:rsid w:val="0082562F"/>
    <w:rsid w:val="0082650C"/>
    <w:rsid w:val="008265D0"/>
    <w:rsid w:val="00831EED"/>
    <w:rsid w:val="00833E36"/>
    <w:rsid w:val="008359A5"/>
    <w:rsid w:val="00836D53"/>
    <w:rsid w:val="0084283F"/>
    <w:rsid w:val="008431A2"/>
    <w:rsid w:val="00845DEC"/>
    <w:rsid w:val="00846883"/>
    <w:rsid w:val="00853809"/>
    <w:rsid w:val="0085425A"/>
    <w:rsid w:val="0085485E"/>
    <w:rsid w:val="00855F6B"/>
    <w:rsid w:val="008631C9"/>
    <w:rsid w:val="00866AC0"/>
    <w:rsid w:val="008743A3"/>
    <w:rsid w:val="00875924"/>
    <w:rsid w:val="00877549"/>
    <w:rsid w:val="00880B06"/>
    <w:rsid w:val="00882ED1"/>
    <w:rsid w:val="0088472D"/>
    <w:rsid w:val="0088521B"/>
    <w:rsid w:val="008915F7"/>
    <w:rsid w:val="00892B09"/>
    <w:rsid w:val="008A279D"/>
    <w:rsid w:val="008A43A8"/>
    <w:rsid w:val="008A693F"/>
    <w:rsid w:val="008B0FB1"/>
    <w:rsid w:val="008B16F0"/>
    <w:rsid w:val="008B1D1F"/>
    <w:rsid w:val="008B25B8"/>
    <w:rsid w:val="008B48F5"/>
    <w:rsid w:val="008B49E1"/>
    <w:rsid w:val="008B4CA2"/>
    <w:rsid w:val="008B538A"/>
    <w:rsid w:val="008C0A40"/>
    <w:rsid w:val="008C3186"/>
    <w:rsid w:val="008D1C1C"/>
    <w:rsid w:val="008D39AF"/>
    <w:rsid w:val="008D4205"/>
    <w:rsid w:val="008D6DC6"/>
    <w:rsid w:val="008D71D1"/>
    <w:rsid w:val="008E5D7E"/>
    <w:rsid w:val="008E7E22"/>
    <w:rsid w:val="008F07BB"/>
    <w:rsid w:val="00901022"/>
    <w:rsid w:val="009049CD"/>
    <w:rsid w:val="009051B1"/>
    <w:rsid w:val="00911639"/>
    <w:rsid w:val="00912622"/>
    <w:rsid w:val="00916A3E"/>
    <w:rsid w:val="00921888"/>
    <w:rsid w:val="00925494"/>
    <w:rsid w:val="00935A20"/>
    <w:rsid w:val="009415F2"/>
    <w:rsid w:val="00941CB1"/>
    <w:rsid w:val="009425FB"/>
    <w:rsid w:val="0094357D"/>
    <w:rsid w:val="00947E04"/>
    <w:rsid w:val="00951B9C"/>
    <w:rsid w:val="00953BD3"/>
    <w:rsid w:val="009568CC"/>
    <w:rsid w:val="00957F87"/>
    <w:rsid w:val="00964C13"/>
    <w:rsid w:val="0096525A"/>
    <w:rsid w:val="00972184"/>
    <w:rsid w:val="00973BD2"/>
    <w:rsid w:val="00981D6D"/>
    <w:rsid w:val="00985893"/>
    <w:rsid w:val="009873AC"/>
    <w:rsid w:val="00987F71"/>
    <w:rsid w:val="0099274D"/>
    <w:rsid w:val="00993DC6"/>
    <w:rsid w:val="009956A4"/>
    <w:rsid w:val="009A2E62"/>
    <w:rsid w:val="009B4810"/>
    <w:rsid w:val="009B75D2"/>
    <w:rsid w:val="009C2B4D"/>
    <w:rsid w:val="009C7C79"/>
    <w:rsid w:val="009D01D5"/>
    <w:rsid w:val="009D20F1"/>
    <w:rsid w:val="009D585D"/>
    <w:rsid w:val="009D718F"/>
    <w:rsid w:val="009E05E5"/>
    <w:rsid w:val="009E23C8"/>
    <w:rsid w:val="009E4EE1"/>
    <w:rsid w:val="009F06B0"/>
    <w:rsid w:val="009F1717"/>
    <w:rsid w:val="009F6BA9"/>
    <w:rsid w:val="00A019E6"/>
    <w:rsid w:val="00A02D9F"/>
    <w:rsid w:val="00A05E11"/>
    <w:rsid w:val="00A10DE4"/>
    <w:rsid w:val="00A14011"/>
    <w:rsid w:val="00A2028A"/>
    <w:rsid w:val="00A207E5"/>
    <w:rsid w:val="00A20BEA"/>
    <w:rsid w:val="00A21117"/>
    <w:rsid w:val="00A23B2E"/>
    <w:rsid w:val="00A30615"/>
    <w:rsid w:val="00A33066"/>
    <w:rsid w:val="00A35A90"/>
    <w:rsid w:val="00A36821"/>
    <w:rsid w:val="00A452FF"/>
    <w:rsid w:val="00A458CA"/>
    <w:rsid w:val="00A46116"/>
    <w:rsid w:val="00A46757"/>
    <w:rsid w:val="00A5049F"/>
    <w:rsid w:val="00A518E8"/>
    <w:rsid w:val="00A55690"/>
    <w:rsid w:val="00A60B8A"/>
    <w:rsid w:val="00A624EB"/>
    <w:rsid w:val="00A62938"/>
    <w:rsid w:val="00A738B4"/>
    <w:rsid w:val="00A74429"/>
    <w:rsid w:val="00A747C1"/>
    <w:rsid w:val="00A757A1"/>
    <w:rsid w:val="00A77846"/>
    <w:rsid w:val="00A77ED0"/>
    <w:rsid w:val="00A812AA"/>
    <w:rsid w:val="00A85315"/>
    <w:rsid w:val="00A855D1"/>
    <w:rsid w:val="00A85B1D"/>
    <w:rsid w:val="00A85D9F"/>
    <w:rsid w:val="00A904C5"/>
    <w:rsid w:val="00A906CB"/>
    <w:rsid w:val="00A92ACA"/>
    <w:rsid w:val="00AA3608"/>
    <w:rsid w:val="00AA69CD"/>
    <w:rsid w:val="00AA6A85"/>
    <w:rsid w:val="00AA71FF"/>
    <w:rsid w:val="00AB2FFC"/>
    <w:rsid w:val="00AB6EA9"/>
    <w:rsid w:val="00AC11A7"/>
    <w:rsid w:val="00AD16EA"/>
    <w:rsid w:val="00AD7091"/>
    <w:rsid w:val="00AD70EE"/>
    <w:rsid w:val="00AE2876"/>
    <w:rsid w:val="00AE586B"/>
    <w:rsid w:val="00AF0E9A"/>
    <w:rsid w:val="00AF20D7"/>
    <w:rsid w:val="00AF22B9"/>
    <w:rsid w:val="00AF4C9E"/>
    <w:rsid w:val="00AF5CC6"/>
    <w:rsid w:val="00B054A5"/>
    <w:rsid w:val="00B06D78"/>
    <w:rsid w:val="00B15FD3"/>
    <w:rsid w:val="00B24A80"/>
    <w:rsid w:val="00B26085"/>
    <w:rsid w:val="00B26856"/>
    <w:rsid w:val="00B32890"/>
    <w:rsid w:val="00B32A59"/>
    <w:rsid w:val="00B3338B"/>
    <w:rsid w:val="00B33833"/>
    <w:rsid w:val="00B37562"/>
    <w:rsid w:val="00B37DC3"/>
    <w:rsid w:val="00B418AE"/>
    <w:rsid w:val="00B43D47"/>
    <w:rsid w:val="00B53BE1"/>
    <w:rsid w:val="00B54A79"/>
    <w:rsid w:val="00B54B70"/>
    <w:rsid w:val="00B56A91"/>
    <w:rsid w:val="00B60A28"/>
    <w:rsid w:val="00B60EB2"/>
    <w:rsid w:val="00B6329C"/>
    <w:rsid w:val="00B66644"/>
    <w:rsid w:val="00B73F2A"/>
    <w:rsid w:val="00B741C3"/>
    <w:rsid w:val="00B7517B"/>
    <w:rsid w:val="00B7564C"/>
    <w:rsid w:val="00B834FB"/>
    <w:rsid w:val="00B8569F"/>
    <w:rsid w:val="00B928AC"/>
    <w:rsid w:val="00B940CE"/>
    <w:rsid w:val="00B97D07"/>
    <w:rsid w:val="00BA48EE"/>
    <w:rsid w:val="00BB2D46"/>
    <w:rsid w:val="00BB518D"/>
    <w:rsid w:val="00BB6E8E"/>
    <w:rsid w:val="00BB7CC5"/>
    <w:rsid w:val="00BC1817"/>
    <w:rsid w:val="00BC3B6B"/>
    <w:rsid w:val="00BD16AE"/>
    <w:rsid w:val="00BD22FA"/>
    <w:rsid w:val="00BD284F"/>
    <w:rsid w:val="00BE20DF"/>
    <w:rsid w:val="00BE24E9"/>
    <w:rsid w:val="00BE65A1"/>
    <w:rsid w:val="00BF193C"/>
    <w:rsid w:val="00BF1F5C"/>
    <w:rsid w:val="00C01D16"/>
    <w:rsid w:val="00C02D73"/>
    <w:rsid w:val="00C03ACE"/>
    <w:rsid w:val="00C11F9F"/>
    <w:rsid w:val="00C120BF"/>
    <w:rsid w:val="00C125EE"/>
    <w:rsid w:val="00C150A2"/>
    <w:rsid w:val="00C15B2F"/>
    <w:rsid w:val="00C21C79"/>
    <w:rsid w:val="00C23ADF"/>
    <w:rsid w:val="00C35B82"/>
    <w:rsid w:val="00C36542"/>
    <w:rsid w:val="00C37997"/>
    <w:rsid w:val="00C40925"/>
    <w:rsid w:val="00C455C1"/>
    <w:rsid w:val="00C46CD1"/>
    <w:rsid w:val="00C51D40"/>
    <w:rsid w:val="00C56C8D"/>
    <w:rsid w:val="00C57125"/>
    <w:rsid w:val="00C60A82"/>
    <w:rsid w:val="00C6621D"/>
    <w:rsid w:val="00C6752A"/>
    <w:rsid w:val="00C6778C"/>
    <w:rsid w:val="00C779E5"/>
    <w:rsid w:val="00C90502"/>
    <w:rsid w:val="00C90831"/>
    <w:rsid w:val="00C90C19"/>
    <w:rsid w:val="00C948E2"/>
    <w:rsid w:val="00CA10EE"/>
    <w:rsid w:val="00CA16F3"/>
    <w:rsid w:val="00CA1933"/>
    <w:rsid w:val="00CB57CF"/>
    <w:rsid w:val="00CC0B41"/>
    <w:rsid w:val="00CC36FB"/>
    <w:rsid w:val="00CC3B44"/>
    <w:rsid w:val="00CC3DBD"/>
    <w:rsid w:val="00CC5D8C"/>
    <w:rsid w:val="00CD1BC2"/>
    <w:rsid w:val="00CD64DA"/>
    <w:rsid w:val="00CD7C17"/>
    <w:rsid w:val="00CE1F96"/>
    <w:rsid w:val="00CE2236"/>
    <w:rsid w:val="00CE261F"/>
    <w:rsid w:val="00CE6CC2"/>
    <w:rsid w:val="00CF49E4"/>
    <w:rsid w:val="00D00DB0"/>
    <w:rsid w:val="00D01C55"/>
    <w:rsid w:val="00D02E42"/>
    <w:rsid w:val="00D134AE"/>
    <w:rsid w:val="00D20776"/>
    <w:rsid w:val="00D211C3"/>
    <w:rsid w:val="00D215A7"/>
    <w:rsid w:val="00D21EF7"/>
    <w:rsid w:val="00D23216"/>
    <w:rsid w:val="00D243C5"/>
    <w:rsid w:val="00D312E7"/>
    <w:rsid w:val="00D32E54"/>
    <w:rsid w:val="00D3638A"/>
    <w:rsid w:val="00D365EA"/>
    <w:rsid w:val="00D37618"/>
    <w:rsid w:val="00D478D6"/>
    <w:rsid w:val="00D53FBC"/>
    <w:rsid w:val="00D577F2"/>
    <w:rsid w:val="00D57C50"/>
    <w:rsid w:val="00D65425"/>
    <w:rsid w:val="00D65C88"/>
    <w:rsid w:val="00D65FC4"/>
    <w:rsid w:val="00D66224"/>
    <w:rsid w:val="00D667D6"/>
    <w:rsid w:val="00D70A6F"/>
    <w:rsid w:val="00D73E75"/>
    <w:rsid w:val="00D764AC"/>
    <w:rsid w:val="00D82B84"/>
    <w:rsid w:val="00D872AA"/>
    <w:rsid w:val="00D91073"/>
    <w:rsid w:val="00D9244A"/>
    <w:rsid w:val="00D96DD0"/>
    <w:rsid w:val="00DA0D68"/>
    <w:rsid w:val="00DA6D0F"/>
    <w:rsid w:val="00DA7617"/>
    <w:rsid w:val="00DB127D"/>
    <w:rsid w:val="00DB3C67"/>
    <w:rsid w:val="00DB6395"/>
    <w:rsid w:val="00DB658A"/>
    <w:rsid w:val="00DC2EFA"/>
    <w:rsid w:val="00DC4D3E"/>
    <w:rsid w:val="00DC5837"/>
    <w:rsid w:val="00DC60A4"/>
    <w:rsid w:val="00DF58BD"/>
    <w:rsid w:val="00DF5E0F"/>
    <w:rsid w:val="00E01F25"/>
    <w:rsid w:val="00E0330D"/>
    <w:rsid w:val="00E03430"/>
    <w:rsid w:val="00E12DE8"/>
    <w:rsid w:val="00E167D3"/>
    <w:rsid w:val="00E17FB8"/>
    <w:rsid w:val="00E200FC"/>
    <w:rsid w:val="00E20C08"/>
    <w:rsid w:val="00E24413"/>
    <w:rsid w:val="00E3081F"/>
    <w:rsid w:val="00E3148E"/>
    <w:rsid w:val="00E314F2"/>
    <w:rsid w:val="00E45783"/>
    <w:rsid w:val="00E45B44"/>
    <w:rsid w:val="00E46101"/>
    <w:rsid w:val="00E513D5"/>
    <w:rsid w:val="00E5172F"/>
    <w:rsid w:val="00E57B66"/>
    <w:rsid w:val="00E60B02"/>
    <w:rsid w:val="00E63F6A"/>
    <w:rsid w:val="00E64F3C"/>
    <w:rsid w:val="00E6504F"/>
    <w:rsid w:val="00E6771B"/>
    <w:rsid w:val="00E71976"/>
    <w:rsid w:val="00E73A22"/>
    <w:rsid w:val="00E74BDA"/>
    <w:rsid w:val="00E759D2"/>
    <w:rsid w:val="00EA7707"/>
    <w:rsid w:val="00EB137F"/>
    <w:rsid w:val="00EB2DA4"/>
    <w:rsid w:val="00EB335E"/>
    <w:rsid w:val="00EB6CC0"/>
    <w:rsid w:val="00EB7BD2"/>
    <w:rsid w:val="00EC38DC"/>
    <w:rsid w:val="00EC5B91"/>
    <w:rsid w:val="00ED04E9"/>
    <w:rsid w:val="00ED0E3D"/>
    <w:rsid w:val="00ED4106"/>
    <w:rsid w:val="00EE2568"/>
    <w:rsid w:val="00EE731B"/>
    <w:rsid w:val="00EF0846"/>
    <w:rsid w:val="00EF123D"/>
    <w:rsid w:val="00EF30AA"/>
    <w:rsid w:val="00EF5F64"/>
    <w:rsid w:val="00F039C4"/>
    <w:rsid w:val="00F06F12"/>
    <w:rsid w:val="00F10D74"/>
    <w:rsid w:val="00F1763A"/>
    <w:rsid w:val="00F2026B"/>
    <w:rsid w:val="00F207CF"/>
    <w:rsid w:val="00F213E7"/>
    <w:rsid w:val="00F22067"/>
    <w:rsid w:val="00F27F9C"/>
    <w:rsid w:val="00F3073E"/>
    <w:rsid w:val="00F41353"/>
    <w:rsid w:val="00F4197A"/>
    <w:rsid w:val="00F42FAD"/>
    <w:rsid w:val="00F434E8"/>
    <w:rsid w:val="00F47A21"/>
    <w:rsid w:val="00F53BDF"/>
    <w:rsid w:val="00F54BE8"/>
    <w:rsid w:val="00F616A2"/>
    <w:rsid w:val="00F6240F"/>
    <w:rsid w:val="00F65395"/>
    <w:rsid w:val="00F663C0"/>
    <w:rsid w:val="00F71C71"/>
    <w:rsid w:val="00F7310D"/>
    <w:rsid w:val="00F74E6E"/>
    <w:rsid w:val="00F81062"/>
    <w:rsid w:val="00F813F6"/>
    <w:rsid w:val="00F8169A"/>
    <w:rsid w:val="00F9055D"/>
    <w:rsid w:val="00F946DD"/>
    <w:rsid w:val="00F9629E"/>
    <w:rsid w:val="00F975FE"/>
    <w:rsid w:val="00FA3EBB"/>
    <w:rsid w:val="00FA690E"/>
    <w:rsid w:val="00FA71E5"/>
    <w:rsid w:val="00FB75A2"/>
    <w:rsid w:val="00FB79B1"/>
    <w:rsid w:val="00FC14AC"/>
    <w:rsid w:val="00FC1DDC"/>
    <w:rsid w:val="00FC2549"/>
    <w:rsid w:val="00FD5C56"/>
    <w:rsid w:val="00FD76DB"/>
    <w:rsid w:val="00FE4E19"/>
    <w:rsid w:val="00FE6528"/>
    <w:rsid w:val="00FF297B"/>
    <w:rsid w:val="00FF2DE7"/>
    <w:rsid w:val="00FF2E34"/>
    <w:rsid w:val="00FF31AB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none [1951]" strokecolor="none [3212]">
      <v:fill color="none [1951]"/>
      <v:stroke color="none [3212]"/>
    </o:shapedefaults>
    <o:shapelayout v:ext="edit">
      <o:idmap v:ext="edit" data="2"/>
    </o:shapelayout>
  </w:shapeDefaults>
  <w:decimalSymbol w:val="."/>
  <w:listSeparator w:val=","/>
  <w14:docId w14:val="17A0DE2E"/>
  <w15:docId w15:val="{E12274F5-416C-4C6A-BE30-7D0DD688A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ind w:left="0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table" w:styleId="PlainTable4">
    <w:name w:val="Plain Table 4"/>
    <w:basedOn w:val="TableNormal"/>
    <w:uiPriority w:val="44"/>
    <w:rsid w:val="0028790A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Revision">
    <w:name w:val="Revision"/>
    <w:hidden/>
    <w:uiPriority w:val="99"/>
    <w:semiHidden/>
    <w:rsid w:val="00EA7707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8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1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2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A45282-9D3D-4C7B-AC23-D15132BEB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2103</Words>
  <Characters>12258</Characters>
  <Application>Microsoft Office Word</Application>
  <DocSecurity>0</DocSecurity>
  <Lines>322</Lines>
  <Paragraphs>177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14184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5</cp:revision>
  <cp:lastPrinted>2017-10-27T01:17:00Z</cp:lastPrinted>
  <dcterms:created xsi:type="dcterms:W3CDTF">2023-07-03T23:48:00Z</dcterms:created>
  <dcterms:modified xsi:type="dcterms:W3CDTF">2023-07-05T23:57:00Z</dcterms:modified>
</cp:coreProperties>
</file>