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22BEE5" w14:textId="77777777" w:rsidR="000F3B23" w:rsidRPr="006A35EE" w:rsidRDefault="000F3B23" w:rsidP="000F3B23">
      <w:pPr>
        <w:spacing w:before="120"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6A35EE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10023C6C" w14:textId="17EC599E" w:rsidR="000F3B23" w:rsidRPr="006A35EE" w:rsidRDefault="000F3B23" w:rsidP="000F3B23">
      <w:pPr>
        <w:tabs>
          <w:tab w:val="left" w:pos="2400"/>
          <w:tab w:val="left" w:pos="2880"/>
        </w:tabs>
        <w:spacing w:before="700" w:after="100" w:line="240" w:lineRule="auto"/>
        <w:ind w:left="0"/>
        <w:rPr>
          <w:rFonts w:ascii="Arial" w:eastAsia="Times New Roman" w:hAnsi="Arial"/>
          <w:b/>
          <w:sz w:val="40"/>
          <w:szCs w:val="20"/>
        </w:rPr>
      </w:pPr>
      <w:r w:rsidRPr="006A35EE">
        <w:rPr>
          <w:rFonts w:ascii="Arial" w:eastAsia="Times New Roman" w:hAnsi="Arial"/>
          <w:b/>
          <w:sz w:val="40"/>
          <w:szCs w:val="20"/>
        </w:rPr>
        <w:t>Corrections Management (</w:t>
      </w:r>
      <w:r w:rsidR="00826B7B">
        <w:rPr>
          <w:rFonts w:ascii="Arial" w:eastAsia="Times New Roman" w:hAnsi="Arial"/>
          <w:b/>
          <w:sz w:val="40"/>
          <w:szCs w:val="20"/>
        </w:rPr>
        <w:t xml:space="preserve">Detainee </w:t>
      </w:r>
      <w:r w:rsidR="002D03BD">
        <w:rPr>
          <w:rFonts w:ascii="Arial" w:eastAsia="Times New Roman" w:hAnsi="Arial"/>
          <w:b/>
          <w:sz w:val="40"/>
          <w:szCs w:val="20"/>
        </w:rPr>
        <w:t xml:space="preserve">Telephones </w:t>
      </w:r>
      <w:bookmarkStart w:id="1" w:name="_Hlk65068134"/>
      <w:r w:rsidR="005379D1" w:rsidRPr="005379D1">
        <w:rPr>
          <w:rFonts w:ascii="Arial" w:eastAsia="Times New Roman" w:hAnsi="Arial"/>
          <w:b/>
          <w:bCs/>
          <w:i/>
          <w:iCs/>
          <w:sz w:val="40"/>
          <w:szCs w:val="20"/>
        </w:rPr>
        <w:t>–</w:t>
      </w:r>
      <w:bookmarkEnd w:id="1"/>
      <w:r w:rsidR="005379D1">
        <w:rPr>
          <w:rFonts w:ascii="Arial" w:eastAsia="Times New Roman" w:hAnsi="Arial"/>
          <w:b/>
          <w:sz w:val="40"/>
          <w:szCs w:val="20"/>
        </w:rPr>
        <w:t xml:space="preserve"> </w:t>
      </w:r>
      <w:r w:rsidR="002D03BD">
        <w:rPr>
          <w:rFonts w:ascii="Arial" w:eastAsia="Times New Roman" w:hAnsi="Arial"/>
          <w:b/>
          <w:sz w:val="40"/>
          <w:szCs w:val="20"/>
        </w:rPr>
        <w:t>Monitoring</w:t>
      </w:r>
      <w:r w:rsidR="006A35EE" w:rsidRPr="006A35EE">
        <w:rPr>
          <w:rFonts w:ascii="Arial" w:eastAsia="Times New Roman" w:hAnsi="Arial"/>
          <w:b/>
          <w:sz w:val="40"/>
          <w:szCs w:val="20"/>
        </w:rPr>
        <w:t xml:space="preserve">) </w:t>
      </w:r>
      <w:r w:rsidR="00A31CD0">
        <w:rPr>
          <w:rFonts w:ascii="Arial" w:eastAsia="Times New Roman" w:hAnsi="Arial"/>
          <w:b/>
          <w:sz w:val="40"/>
          <w:szCs w:val="20"/>
        </w:rPr>
        <w:t>Operating Procedure</w:t>
      </w:r>
      <w:r w:rsidR="006A35EE" w:rsidRPr="006A35EE">
        <w:rPr>
          <w:rFonts w:ascii="Arial" w:eastAsia="Times New Roman" w:hAnsi="Arial"/>
          <w:b/>
          <w:sz w:val="40"/>
          <w:szCs w:val="20"/>
        </w:rPr>
        <w:t xml:space="preserve"> 2024</w:t>
      </w:r>
      <w:r w:rsidRPr="006A35EE">
        <w:rPr>
          <w:rFonts w:ascii="Arial" w:eastAsia="Times New Roman" w:hAnsi="Arial"/>
          <w:b/>
          <w:sz w:val="40"/>
          <w:szCs w:val="20"/>
        </w:rPr>
        <w:t xml:space="preserve"> </w:t>
      </w:r>
    </w:p>
    <w:p w14:paraId="40D4BDEC" w14:textId="3320EC75" w:rsidR="000F3B23" w:rsidRPr="006A35EE" w:rsidRDefault="000F3B23" w:rsidP="000F3B23">
      <w:pPr>
        <w:spacing w:before="34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</w:rPr>
      </w:pPr>
      <w:r w:rsidRPr="006A35EE">
        <w:rPr>
          <w:rFonts w:ascii="Arial" w:eastAsia="Times New Roman" w:hAnsi="Arial" w:cs="Arial"/>
          <w:b/>
          <w:bCs/>
          <w:sz w:val="24"/>
          <w:szCs w:val="20"/>
        </w:rPr>
        <w:t>Notifiable instrument NI</w:t>
      </w:r>
      <w:r w:rsidR="006A35EE" w:rsidRPr="006A35EE">
        <w:rPr>
          <w:rFonts w:ascii="Arial" w:eastAsia="Times New Roman" w:hAnsi="Arial" w:cs="Arial"/>
          <w:b/>
          <w:bCs/>
          <w:sz w:val="24"/>
          <w:szCs w:val="20"/>
        </w:rPr>
        <w:t>2024</w:t>
      </w:r>
      <w:r w:rsidRPr="006A35EE">
        <w:rPr>
          <w:rFonts w:ascii="Arial" w:eastAsia="Times New Roman" w:hAnsi="Arial" w:cs="Arial"/>
          <w:b/>
          <w:bCs/>
          <w:sz w:val="24"/>
          <w:szCs w:val="20"/>
        </w:rPr>
        <w:t>–</w:t>
      </w:r>
      <w:r w:rsidR="002A3989">
        <w:rPr>
          <w:rFonts w:ascii="Arial" w:eastAsia="Times New Roman" w:hAnsi="Arial" w:cs="Arial"/>
          <w:b/>
          <w:bCs/>
          <w:sz w:val="24"/>
          <w:szCs w:val="20"/>
        </w:rPr>
        <w:t>678</w:t>
      </w:r>
    </w:p>
    <w:p w14:paraId="3C86D389" w14:textId="77777777" w:rsidR="000F3B23" w:rsidRPr="006A35EE" w:rsidRDefault="000F3B23" w:rsidP="000F3B23">
      <w:pPr>
        <w:spacing w:before="30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  <w:r w:rsidRPr="006A35EE">
        <w:rPr>
          <w:rFonts w:ascii="Times New Roman" w:eastAsia="Times New Roman" w:hAnsi="Times New Roman"/>
          <w:sz w:val="24"/>
          <w:szCs w:val="20"/>
        </w:rPr>
        <w:t xml:space="preserve">made under the  </w:t>
      </w:r>
    </w:p>
    <w:p w14:paraId="1B6E0F94" w14:textId="41792169" w:rsidR="000F3B23" w:rsidRPr="006A35EE" w:rsidRDefault="000F3B23" w:rsidP="000F3B23">
      <w:pPr>
        <w:tabs>
          <w:tab w:val="left" w:pos="2600"/>
        </w:tabs>
        <w:spacing w:before="320" w:line="240" w:lineRule="auto"/>
        <w:ind w:left="0"/>
        <w:rPr>
          <w:rFonts w:ascii="Arial" w:eastAsia="Times New Roman" w:hAnsi="Arial" w:cs="Arial"/>
          <w:b/>
          <w:sz w:val="20"/>
          <w:szCs w:val="20"/>
        </w:rPr>
      </w:pPr>
      <w:r w:rsidRPr="006A35EE">
        <w:rPr>
          <w:rFonts w:ascii="Arial" w:eastAsia="Times New Roman" w:hAnsi="Arial" w:cs="Arial"/>
          <w:b/>
          <w:sz w:val="20"/>
          <w:szCs w:val="20"/>
        </w:rPr>
        <w:t>Corrections Management Act 2007, s14 (Corrections policies and operating procedures</w:t>
      </w:r>
      <w:r w:rsidR="006A35EE" w:rsidRPr="006A35EE">
        <w:rPr>
          <w:rFonts w:ascii="Arial" w:eastAsia="Times New Roman" w:hAnsi="Arial" w:cs="Arial"/>
          <w:b/>
          <w:sz w:val="20"/>
          <w:szCs w:val="20"/>
        </w:rPr>
        <w:t>)</w:t>
      </w:r>
      <w:r w:rsidR="005379D1">
        <w:rPr>
          <w:rFonts w:ascii="Arial" w:eastAsia="Times New Roman" w:hAnsi="Arial" w:cs="Arial"/>
          <w:b/>
          <w:sz w:val="20"/>
          <w:szCs w:val="20"/>
        </w:rPr>
        <w:t xml:space="preserve">, </w:t>
      </w:r>
      <w:r w:rsidR="005379D1" w:rsidRPr="005379D1">
        <w:rPr>
          <w:rFonts w:ascii="Arial" w:eastAsia="Times New Roman" w:hAnsi="Arial" w:cs="Arial"/>
          <w:b/>
          <w:bCs/>
          <w:sz w:val="20"/>
          <w:szCs w:val="20"/>
        </w:rPr>
        <w:t>s15 (Exclusion from notified corrections policies and operating procedures)</w:t>
      </w:r>
      <w:r w:rsidR="005379D1">
        <w:rPr>
          <w:rFonts w:ascii="Arial" w:eastAsia="Times New Roman" w:hAnsi="Arial" w:cs="Arial"/>
          <w:b/>
          <w:bCs/>
          <w:sz w:val="20"/>
          <w:szCs w:val="20"/>
        </w:rPr>
        <w:t xml:space="preserve"> </w:t>
      </w:r>
    </w:p>
    <w:p w14:paraId="68586E50" w14:textId="77777777" w:rsidR="000F3B23" w:rsidRPr="006A35EE" w:rsidRDefault="000F3B23" w:rsidP="000F3B23">
      <w:pPr>
        <w:spacing w:before="6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238CF331" w14:textId="77777777" w:rsidR="000F3B23" w:rsidRPr="006A35EE" w:rsidRDefault="000F3B23" w:rsidP="000F3B23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715A6980" w14:textId="77777777" w:rsidR="000F3B23" w:rsidRPr="006A35EE" w:rsidRDefault="000F3B23" w:rsidP="000F3B23">
      <w:pPr>
        <w:spacing w:before="6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A35EE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6A35EE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348E5760" w14:textId="6136B439" w:rsidR="000F3B23" w:rsidRPr="006A35EE" w:rsidRDefault="000F3B23" w:rsidP="000F3B23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6A35EE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6A35EE">
        <w:rPr>
          <w:rFonts w:ascii="Times New Roman" w:eastAsia="Times New Roman" w:hAnsi="Times New Roman"/>
          <w:i/>
          <w:iCs/>
          <w:sz w:val="24"/>
          <w:szCs w:val="20"/>
        </w:rPr>
        <w:t>Corrections Management (</w:t>
      </w:r>
      <w:r w:rsidR="00826B7B">
        <w:rPr>
          <w:rFonts w:ascii="Times New Roman" w:eastAsia="Times New Roman" w:hAnsi="Times New Roman"/>
          <w:i/>
          <w:iCs/>
          <w:sz w:val="24"/>
          <w:szCs w:val="20"/>
        </w:rPr>
        <w:t xml:space="preserve">Detainee </w:t>
      </w:r>
      <w:r w:rsidR="002D03BD">
        <w:rPr>
          <w:rFonts w:ascii="Times New Roman" w:eastAsia="Times New Roman" w:hAnsi="Times New Roman"/>
          <w:i/>
          <w:iCs/>
          <w:sz w:val="24"/>
          <w:szCs w:val="20"/>
        </w:rPr>
        <w:t>Telephones – Monitoring)</w:t>
      </w:r>
      <w:r w:rsidR="006A35EE" w:rsidRPr="006A35EE">
        <w:rPr>
          <w:rFonts w:ascii="Times New Roman" w:eastAsia="Times New Roman" w:hAnsi="Times New Roman"/>
          <w:i/>
          <w:iCs/>
          <w:sz w:val="24"/>
          <w:szCs w:val="20"/>
        </w:rPr>
        <w:t xml:space="preserve"> </w:t>
      </w:r>
      <w:r w:rsidR="00A31CD0">
        <w:rPr>
          <w:rFonts w:ascii="Times New Roman" w:eastAsia="Times New Roman" w:hAnsi="Times New Roman"/>
          <w:i/>
          <w:iCs/>
          <w:sz w:val="24"/>
          <w:szCs w:val="20"/>
        </w:rPr>
        <w:t>Operating Procedure</w:t>
      </w:r>
      <w:r w:rsidR="006A35EE" w:rsidRPr="006A35EE">
        <w:rPr>
          <w:rFonts w:ascii="Times New Roman" w:eastAsia="Times New Roman" w:hAnsi="Times New Roman"/>
          <w:i/>
          <w:iCs/>
          <w:sz w:val="24"/>
          <w:szCs w:val="20"/>
        </w:rPr>
        <w:t xml:space="preserve"> 2024</w:t>
      </w:r>
      <w:r w:rsidR="005379D1">
        <w:rPr>
          <w:rFonts w:ascii="Times New Roman" w:eastAsia="Times New Roman" w:hAnsi="Times New Roman"/>
          <w:sz w:val="24"/>
          <w:szCs w:val="20"/>
        </w:rPr>
        <w:t>.</w:t>
      </w:r>
      <w:r w:rsidR="006A35EE" w:rsidRPr="006A35EE">
        <w:rPr>
          <w:rFonts w:ascii="Times New Roman" w:eastAsia="Times New Roman" w:hAnsi="Times New Roman"/>
          <w:i/>
          <w:iCs/>
          <w:sz w:val="24"/>
          <w:szCs w:val="20"/>
        </w:rPr>
        <w:t xml:space="preserve"> </w:t>
      </w:r>
    </w:p>
    <w:p w14:paraId="53BACBBA" w14:textId="77777777" w:rsidR="000F3B23" w:rsidRPr="006A35EE" w:rsidRDefault="000F3B23" w:rsidP="000F3B23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A35EE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6A35EE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40266DD8" w14:textId="0DC39774" w:rsidR="000F3B23" w:rsidRPr="006A35EE" w:rsidRDefault="000F3B23" w:rsidP="000F3B23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6A35EE">
        <w:rPr>
          <w:rFonts w:ascii="Times New Roman" w:eastAsia="Times New Roman" w:hAnsi="Times New Roman"/>
          <w:sz w:val="24"/>
          <w:szCs w:val="20"/>
        </w:rPr>
        <w:t xml:space="preserve">This instrument commences on </w:t>
      </w:r>
      <w:r w:rsidR="00826B7B">
        <w:rPr>
          <w:rFonts w:ascii="Times New Roman" w:eastAsia="Times New Roman" w:hAnsi="Times New Roman"/>
          <w:sz w:val="24"/>
          <w:szCs w:val="20"/>
        </w:rPr>
        <w:t>5 December 2024</w:t>
      </w:r>
      <w:r w:rsidR="006A35EE" w:rsidRPr="006A35EE">
        <w:rPr>
          <w:rFonts w:ascii="Times New Roman" w:eastAsia="Times New Roman" w:hAnsi="Times New Roman"/>
          <w:sz w:val="24"/>
          <w:szCs w:val="20"/>
        </w:rPr>
        <w:t>.</w:t>
      </w:r>
      <w:r w:rsidR="0046751F" w:rsidRPr="006A35EE">
        <w:rPr>
          <w:rFonts w:ascii="Times New Roman" w:eastAsia="Times New Roman" w:hAnsi="Times New Roman"/>
          <w:sz w:val="24"/>
          <w:szCs w:val="20"/>
        </w:rPr>
        <w:t xml:space="preserve"> </w:t>
      </w:r>
    </w:p>
    <w:p w14:paraId="1D50D80E" w14:textId="5FA2E348" w:rsidR="000F3B23" w:rsidRPr="006A35EE" w:rsidRDefault="000F3B23" w:rsidP="000F3B23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A35EE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6A35EE">
        <w:rPr>
          <w:rFonts w:ascii="Arial" w:eastAsia="Times New Roman" w:hAnsi="Arial" w:cs="Arial"/>
          <w:b/>
          <w:bCs/>
          <w:sz w:val="24"/>
          <w:szCs w:val="20"/>
        </w:rPr>
        <w:tab/>
      </w:r>
      <w:r w:rsidR="005379D1">
        <w:rPr>
          <w:rFonts w:ascii="Arial" w:eastAsia="Times New Roman" w:hAnsi="Arial" w:cs="Arial"/>
          <w:b/>
          <w:bCs/>
          <w:sz w:val="24"/>
          <w:szCs w:val="20"/>
        </w:rPr>
        <w:t>Operating Procedure</w:t>
      </w:r>
      <w:r w:rsidRPr="006A35EE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417D49BB" w14:textId="0943846B" w:rsidR="000F3B23" w:rsidRPr="006A35EE" w:rsidRDefault="000F3B23" w:rsidP="000F3B23">
      <w:pPr>
        <w:spacing w:before="14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6A35EE">
        <w:rPr>
          <w:rFonts w:ascii="Times New Roman" w:eastAsia="Times New Roman" w:hAnsi="Times New Roman"/>
          <w:sz w:val="24"/>
          <w:szCs w:val="20"/>
        </w:rPr>
        <w:t xml:space="preserve">I make this </w:t>
      </w:r>
      <w:r w:rsidR="005379D1">
        <w:rPr>
          <w:rFonts w:ascii="Times New Roman" w:eastAsia="Times New Roman" w:hAnsi="Times New Roman"/>
          <w:sz w:val="24"/>
          <w:szCs w:val="20"/>
        </w:rPr>
        <w:t>operating procedure</w:t>
      </w:r>
      <w:r w:rsidRPr="006A35EE">
        <w:rPr>
          <w:rFonts w:ascii="Times New Roman" w:eastAsia="Times New Roman" w:hAnsi="Times New Roman"/>
          <w:sz w:val="24"/>
          <w:szCs w:val="20"/>
        </w:rPr>
        <w:t xml:space="preserve"> to facilitate the effective and efficient management of correctional services.</w:t>
      </w:r>
      <w:r w:rsidRPr="006A35EE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39B60CD6" w14:textId="77777777" w:rsidR="005379D1" w:rsidRPr="005379D1" w:rsidRDefault="000F3B23" w:rsidP="005379D1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A35EE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6A35EE">
        <w:rPr>
          <w:rFonts w:ascii="Arial" w:eastAsia="Times New Roman" w:hAnsi="Arial" w:cs="Arial"/>
          <w:b/>
          <w:bCs/>
          <w:sz w:val="24"/>
          <w:szCs w:val="20"/>
        </w:rPr>
        <w:tab/>
      </w:r>
      <w:r w:rsidR="005379D1" w:rsidRPr="005379D1">
        <w:rPr>
          <w:rFonts w:ascii="Arial" w:eastAsia="Times New Roman" w:hAnsi="Arial" w:cs="Arial"/>
          <w:b/>
          <w:bCs/>
          <w:sz w:val="24"/>
          <w:szCs w:val="20"/>
        </w:rPr>
        <w:t>Exclusion from notification</w:t>
      </w:r>
    </w:p>
    <w:p w14:paraId="25BD8FA5" w14:textId="4DA98D40" w:rsidR="005379D1" w:rsidRPr="005379D1" w:rsidRDefault="005379D1" w:rsidP="005379D1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5379D1">
        <w:rPr>
          <w:rFonts w:ascii="Times New Roman" w:eastAsia="Times New Roman" w:hAnsi="Times New Roman"/>
          <w:sz w:val="24"/>
          <w:szCs w:val="20"/>
        </w:rP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14:paraId="7E82710F" w14:textId="2BF9CC77" w:rsidR="000F3B23" w:rsidRPr="006A35EE" w:rsidRDefault="005379D1" w:rsidP="000F3B23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>
        <w:rPr>
          <w:rFonts w:ascii="Arial" w:eastAsia="Times New Roman" w:hAnsi="Arial" w:cs="Arial"/>
          <w:b/>
          <w:bCs/>
          <w:sz w:val="24"/>
          <w:szCs w:val="20"/>
        </w:rPr>
        <w:t>5</w:t>
      </w:r>
      <w:r>
        <w:rPr>
          <w:rFonts w:ascii="Arial" w:eastAsia="Times New Roman" w:hAnsi="Arial" w:cs="Arial"/>
          <w:b/>
          <w:bCs/>
          <w:sz w:val="24"/>
          <w:szCs w:val="20"/>
        </w:rPr>
        <w:tab/>
      </w:r>
      <w:r w:rsidR="000F3B23" w:rsidRPr="006A35EE">
        <w:rPr>
          <w:rFonts w:ascii="Arial" w:eastAsia="Times New Roman" w:hAnsi="Arial" w:cs="Arial"/>
          <w:b/>
          <w:bCs/>
          <w:sz w:val="24"/>
          <w:szCs w:val="20"/>
        </w:rPr>
        <w:t>Revocation</w:t>
      </w:r>
    </w:p>
    <w:p w14:paraId="2D499EE9" w14:textId="204863BC" w:rsidR="0046751F" w:rsidRDefault="000F3B23" w:rsidP="002D03BD">
      <w:pPr>
        <w:spacing w:before="140" w:line="240" w:lineRule="auto"/>
      </w:pPr>
      <w:r w:rsidRPr="006A35EE">
        <w:rPr>
          <w:rFonts w:ascii="Times New Roman" w:eastAsia="Times New Roman" w:hAnsi="Times New Roman"/>
          <w:sz w:val="24"/>
          <w:szCs w:val="20"/>
        </w:rPr>
        <w:t>This instrument revokes</w:t>
      </w:r>
      <w:r w:rsidR="0046751F" w:rsidRPr="006A35EE">
        <w:rPr>
          <w:rFonts w:ascii="Times New Roman" w:eastAsia="Times New Roman" w:hAnsi="Times New Roman"/>
          <w:sz w:val="24"/>
          <w:szCs w:val="20"/>
        </w:rPr>
        <w:t xml:space="preserve"> the</w:t>
      </w:r>
      <w:r w:rsidR="00A31CD0">
        <w:rPr>
          <w:rFonts w:ascii="Times New Roman" w:eastAsia="Times New Roman" w:hAnsi="Times New Roman"/>
          <w:sz w:val="24"/>
          <w:szCs w:val="20"/>
        </w:rPr>
        <w:t xml:space="preserve"> </w:t>
      </w:r>
      <w:r w:rsidRPr="006A35EE">
        <w:rPr>
          <w:rFonts w:ascii="Times New Roman" w:eastAsia="Times New Roman" w:hAnsi="Times New Roman"/>
          <w:i/>
          <w:iCs/>
          <w:sz w:val="24"/>
          <w:szCs w:val="20"/>
        </w:rPr>
        <w:t xml:space="preserve">Corrections Management </w:t>
      </w:r>
      <w:r w:rsidR="00C96068" w:rsidRPr="006A35EE">
        <w:rPr>
          <w:rFonts w:ascii="Times New Roman" w:eastAsia="Times New Roman" w:hAnsi="Times New Roman"/>
          <w:i/>
          <w:iCs/>
          <w:sz w:val="24"/>
          <w:szCs w:val="20"/>
        </w:rPr>
        <w:t>(</w:t>
      </w:r>
      <w:r w:rsidR="00826B7B">
        <w:rPr>
          <w:rFonts w:ascii="Times New Roman" w:eastAsia="Times New Roman" w:hAnsi="Times New Roman"/>
          <w:i/>
          <w:iCs/>
          <w:sz w:val="24"/>
          <w:szCs w:val="20"/>
        </w:rPr>
        <w:t xml:space="preserve">Detainee </w:t>
      </w:r>
      <w:r w:rsidR="002D03BD">
        <w:rPr>
          <w:rFonts w:ascii="Times New Roman" w:eastAsia="Times New Roman" w:hAnsi="Times New Roman"/>
          <w:i/>
          <w:iCs/>
          <w:sz w:val="24"/>
          <w:szCs w:val="20"/>
        </w:rPr>
        <w:t>Telephones</w:t>
      </w:r>
      <w:r w:rsidR="005379D1">
        <w:rPr>
          <w:rFonts w:ascii="Times New Roman" w:eastAsia="Times New Roman" w:hAnsi="Times New Roman"/>
          <w:i/>
          <w:iCs/>
          <w:sz w:val="24"/>
          <w:szCs w:val="20"/>
        </w:rPr>
        <w:t xml:space="preserve"> </w:t>
      </w:r>
      <w:r w:rsidR="005379D1" w:rsidRPr="005379D1">
        <w:rPr>
          <w:rFonts w:ascii="Times New Roman" w:eastAsia="Times New Roman" w:hAnsi="Times New Roman"/>
          <w:b/>
          <w:bCs/>
          <w:i/>
          <w:iCs/>
          <w:sz w:val="24"/>
          <w:szCs w:val="20"/>
        </w:rPr>
        <w:t>–</w:t>
      </w:r>
      <w:r w:rsidR="002D03BD">
        <w:rPr>
          <w:rFonts w:ascii="Times New Roman" w:eastAsia="Times New Roman" w:hAnsi="Times New Roman"/>
          <w:i/>
          <w:iCs/>
          <w:sz w:val="24"/>
          <w:szCs w:val="20"/>
        </w:rPr>
        <w:t xml:space="preserve">  Monitoring</w:t>
      </w:r>
      <w:r w:rsidR="00C96068" w:rsidRPr="006A35EE">
        <w:rPr>
          <w:rFonts w:ascii="Times New Roman" w:eastAsia="Times New Roman" w:hAnsi="Times New Roman"/>
          <w:i/>
          <w:iCs/>
          <w:sz w:val="24"/>
          <w:szCs w:val="20"/>
        </w:rPr>
        <w:t xml:space="preserve">) </w:t>
      </w:r>
      <w:r w:rsidR="00A31CD0">
        <w:rPr>
          <w:rFonts w:ascii="Times New Roman" w:eastAsia="Times New Roman" w:hAnsi="Times New Roman"/>
          <w:i/>
          <w:iCs/>
          <w:sz w:val="24"/>
          <w:szCs w:val="20"/>
        </w:rPr>
        <w:t xml:space="preserve">Operating Procedure </w:t>
      </w:r>
      <w:r w:rsidR="006A35EE" w:rsidRPr="006A35EE">
        <w:rPr>
          <w:rFonts w:ascii="Times New Roman" w:eastAsia="Times New Roman" w:hAnsi="Times New Roman"/>
          <w:i/>
          <w:iCs/>
          <w:sz w:val="24"/>
          <w:szCs w:val="20"/>
        </w:rPr>
        <w:t>202</w:t>
      </w:r>
      <w:r w:rsidR="002D03BD">
        <w:rPr>
          <w:rFonts w:ascii="Times New Roman" w:eastAsia="Times New Roman" w:hAnsi="Times New Roman"/>
          <w:i/>
          <w:iCs/>
          <w:sz w:val="24"/>
          <w:szCs w:val="20"/>
        </w:rPr>
        <w:t>1</w:t>
      </w:r>
      <w:r w:rsidR="00C96068" w:rsidRPr="006A35EE">
        <w:rPr>
          <w:rFonts w:ascii="Times New Roman" w:eastAsia="Times New Roman" w:hAnsi="Times New Roman"/>
          <w:sz w:val="24"/>
          <w:szCs w:val="20"/>
        </w:rPr>
        <w:t xml:space="preserve"> </w:t>
      </w:r>
      <w:r w:rsidRPr="006A35EE">
        <w:rPr>
          <w:rFonts w:ascii="Times New Roman" w:eastAsia="Times New Roman" w:hAnsi="Times New Roman"/>
          <w:sz w:val="24"/>
          <w:szCs w:val="20"/>
        </w:rPr>
        <w:t>[</w:t>
      </w:r>
      <w:r w:rsidR="002D03BD" w:rsidRPr="002D03BD">
        <w:rPr>
          <w:rFonts w:ascii="Times New Roman" w:eastAsia="Times New Roman" w:hAnsi="Times New Roman"/>
          <w:sz w:val="24"/>
          <w:szCs w:val="20"/>
        </w:rPr>
        <w:t>NI2021-350</w:t>
      </w:r>
      <w:r w:rsidR="005379D1">
        <w:rPr>
          <w:rFonts w:ascii="Times New Roman" w:eastAsia="Times New Roman" w:hAnsi="Times New Roman"/>
          <w:sz w:val="24"/>
          <w:szCs w:val="20"/>
        </w:rPr>
        <w:t>].</w:t>
      </w:r>
      <w:r w:rsidR="00A31CD0">
        <w:t xml:space="preserve"> </w:t>
      </w:r>
    </w:p>
    <w:p w14:paraId="57226388" w14:textId="77777777" w:rsidR="002D03BD" w:rsidRPr="002D03BD" w:rsidRDefault="002D03BD" w:rsidP="002D03BD"/>
    <w:p w14:paraId="4963946D" w14:textId="77777777" w:rsidR="002D03BD" w:rsidRDefault="002D03BD" w:rsidP="002D03BD">
      <w:pPr>
        <w:pStyle w:val="ListParagraph"/>
        <w:numPr>
          <w:ilvl w:val="0"/>
          <w:numId w:val="0"/>
        </w:numPr>
        <w:ind w:left="720"/>
      </w:pPr>
    </w:p>
    <w:p w14:paraId="255777FA" w14:textId="77777777" w:rsidR="005379D1" w:rsidRPr="002D03BD" w:rsidRDefault="005379D1" w:rsidP="002D03BD">
      <w:pPr>
        <w:pStyle w:val="ListParagraph"/>
        <w:numPr>
          <w:ilvl w:val="0"/>
          <w:numId w:val="0"/>
        </w:numPr>
        <w:ind w:left="720"/>
      </w:pPr>
    </w:p>
    <w:p w14:paraId="0AACA93A" w14:textId="77777777" w:rsidR="006A35EE" w:rsidRPr="005379D1" w:rsidRDefault="006A35EE" w:rsidP="006A35EE">
      <w:pPr>
        <w:pStyle w:val="NoSpacing"/>
        <w:rPr>
          <w:rFonts w:ascii="Times New Roman" w:hAnsi="Times New Roman"/>
          <w:sz w:val="24"/>
          <w:szCs w:val="24"/>
        </w:rPr>
      </w:pPr>
      <w:bookmarkStart w:id="2" w:name="_Hlk138929847"/>
      <w:bookmarkEnd w:id="0"/>
      <w:r w:rsidRPr="005379D1">
        <w:rPr>
          <w:rFonts w:ascii="Times New Roman" w:hAnsi="Times New Roman"/>
          <w:sz w:val="24"/>
          <w:szCs w:val="24"/>
        </w:rPr>
        <w:t>Narelle Pamplin</w:t>
      </w:r>
    </w:p>
    <w:p w14:paraId="1CE4DEC1" w14:textId="7BD21F56" w:rsidR="006A35EE" w:rsidRPr="005379D1" w:rsidRDefault="006A35EE" w:rsidP="006A35EE">
      <w:pPr>
        <w:pStyle w:val="NoSpacing"/>
        <w:rPr>
          <w:rFonts w:ascii="Times New Roman" w:hAnsi="Times New Roman"/>
          <w:sz w:val="24"/>
          <w:szCs w:val="24"/>
        </w:rPr>
      </w:pPr>
      <w:r w:rsidRPr="005379D1">
        <w:rPr>
          <w:rFonts w:ascii="Times New Roman" w:hAnsi="Times New Roman"/>
          <w:sz w:val="24"/>
          <w:szCs w:val="24"/>
        </w:rPr>
        <w:t>A/g Commissioner</w:t>
      </w:r>
      <w:r w:rsidRPr="005379D1">
        <w:rPr>
          <w:rFonts w:ascii="Times New Roman" w:hAnsi="Times New Roman"/>
          <w:sz w:val="24"/>
          <w:szCs w:val="24"/>
        </w:rPr>
        <w:br/>
        <w:t>ACT Corrective Services</w:t>
      </w:r>
      <w:r w:rsidRPr="005379D1">
        <w:rPr>
          <w:rFonts w:ascii="Times New Roman" w:hAnsi="Times New Roman"/>
          <w:sz w:val="24"/>
          <w:szCs w:val="24"/>
        </w:rPr>
        <w:br/>
      </w:r>
      <w:r w:rsidR="00120111">
        <w:rPr>
          <w:rFonts w:ascii="Times New Roman" w:hAnsi="Times New Roman"/>
          <w:sz w:val="24"/>
          <w:szCs w:val="24"/>
        </w:rPr>
        <w:t>2 December</w:t>
      </w:r>
      <w:r w:rsidR="00826B7B" w:rsidRPr="005379D1">
        <w:rPr>
          <w:rFonts w:ascii="Times New Roman" w:hAnsi="Times New Roman"/>
          <w:sz w:val="24"/>
          <w:szCs w:val="24"/>
        </w:rPr>
        <w:t xml:space="preserve"> </w:t>
      </w:r>
      <w:r w:rsidRPr="005379D1">
        <w:rPr>
          <w:rFonts w:ascii="Times New Roman" w:hAnsi="Times New Roman"/>
          <w:sz w:val="24"/>
          <w:szCs w:val="24"/>
        </w:rPr>
        <w:t>2024</w:t>
      </w:r>
      <w:bookmarkEnd w:id="2"/>
    </w:p>
    <w:p w14:paraId="00795643" w14:textId="77777777" w:rsidR="003D2E98" w:rsidRPr="006A35EE" w:rsidRDefault="003D2E98" w:rsidP="0046751F"/>
    <w:sectPr w:rsidR="003D2E98" w:rsidRPr="006A35EE" w:rsidSect="00130C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276" w:header="454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52E327" w14:textId="77777777" w:rsidR="00DC10C5" w:rsidRDefault="00DC10C5" w:rsidP="00D312E7">
      <w:r>
        <w:separator/>
      </w:r>
    </w:p>
    <w:p w14:paraId="79E1056A" w14:textId="77777777" w:rsidR="00DC10C5" w:rsidRDefault="00DC10C5" w:rsidP="00D312E7"/>
  </w:endnote>
  <w:endnote w:type="continuationSeparator" w:id="0">
    <w:p w14:paraId="48BBBF74" w14:textId="77777777" w:rsidR="00DC10C5" w:rsidRDefault="00DC10C5" w:rsidP="00D312E7">
      <w:r>
        <w:continuationSeparator/>
      </w:r>
    </w:p>
    <w:p w14:paraId="65ACA832" w14:textId="77777777" w:rsidR="00DC10C5" w:rsidRDefault="00DC10C5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39"/>
        <w:gridCol w:w="3997"/>
      </w:tblGrid>
      <w:tr w:rsidR="00DC10C5" w:rsidRPr="00FF297B" w14:paraId="114BF772" w14:textId="77777777" w:rsidTr="00972184">
        <w:tc>
          <w:tcPr>
            <w:tcW w:w="2836" w:type="pct"/>
            <w:vAlign w:val="bottom"/>
          </w:tcPr>
          <w:p w14:paraId="2BBD64F3" w14:textId="77777777" w:rsidR="00DC10C5" w:rsidRPr="0042666E" w:rsidRDefault="00DC10C5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14:paraId="1BD68F81" w14:textId="77777777" w:rsidR="00DC10C5" w:rsidRPr="00FF297B" w:rsidRDefault="00DC10C5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14:paraId="2A609101" w14:textId="77777777" w:rsidR="00DC10C5" w:rsidRDefault="00DC10C5">
      <w:pPr>
        <w:spacing w:line="240" w:lineRule="auto"/>
      </w:pPr>
    </w:p>
  </w:endnote>
  <w:endnote w:type="continuationNotice" w:id="1">
    <w:p w14:paraId="1A39D1C2" w14:textId="77777777" w:rsidR="00DC10C5" w:rsidRDefault="00DC10C5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3DCF4" w14:textId="77777777" w:rsidR="00C73ED9" w:rsidRDefault="00C73E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2930B3" w14:textId="740A9BBA" w:rsidR="00C73ED9" w:rsidRPr="00C73ED9" w:rsidRDefault="00C73ED9" w:rsidP="00C73ED9">
    <w:pPr>
      <w:pStyle w:val="Footer"/>
      <w:jc w:val="center"/>
    </w:pPr>
    <w:r w:rsidRPr="00C73ED9"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BD37BE" w14:textId="543E45DA" w:rsidR="00130C77" w:rsidRPr="00C73ED9" w:rsidRDefault="00C73ED9" w:rsidP="00C73ED9">
    <w:pPr>
      <w:pStyle w:val="ListParagraph"/>
      <w:numPr>
        <w:ilvl w:val="0"/>
        <w:numId w:val="0"/>
      </w:numPr>
      <w:jc w:val="center"/>
      <w:rPr>
        <w:rFonts w:ascii="Arial" w:hAnsi="Arial" w:cs="Arial"/>
        <w:sz w:val="14"/>
        <w:szCs w:val="14"/>
      </w:rPr>
    </w:pPr>
    <w:r w:rsidRPr="00C73ED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040E24" w14:textId="77777777" w:rsidR="00DC10C5" w:rsidRDefault="00DC10C5" w:rsidP="00D312E7">
      <w:r>
        <w:separator/>
      </w:r>
    </w:p>
    <w:p w14:paraId="579F317A" w14:textId="77777777" w:rsidR="00DC10C5" w:rsidRDefault="00DC10C5" w:rsidP="00D312E7"/>
  </w:footnote>
  <w:footnote w:type="continuationSeparator" w:id="0">
    <w:p w14:paraId="75DB1219" w14:textId="77777777" w:rsidR="00DC10C5" w:rsidRDefault="00DC10C5" w:rsidP="00D312E7">
      <w:r>
        <w:continuationSeparator/>
      </w:r>
    </w:p>
    <w:p w14:paraId="70524C47" w14:textId="77777777" w:rsidR="00DC10C5" w:rsidRDefault="00DC10C5" w:rsidP="00D312E7"/>
  </w:footnote>
  <w:footnote w:type="continuationNotice" w:id="1">
    <w:p w14:paraId="1C0567C4" w14:textId="77777777" w:rsidR="00DC10C5" w:rsidRDefault="00DC10C5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E047C1" w14:textId="77777777" w:rsidR="00C73ED9" w:rsidRDefault="00C73E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B40014" w14:textId="77777777" w:rsidR="00C73ED9" w:rsidRDefault="00C73ED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4C166" w14:textId="77777777" w:rsidR="00B34E1B" w:rsidRDefault="00B34E1B" w:rsidP="00B34E1B">
    <w:pPr>
      <w:pStyle w:val="ListParagraph"/>
      <w:numPr>
        <w:ilvl w:val="0"/>
        <w:numId w:val="0"/>
      </w:num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971D48"/>
    <w:multiLevelType w:val="hybridMultilevel"/>
    <w:tmpl w:val="06E02822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1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4" w15:restartNumberingAfterBreak="0">
    <w:nsid w:val="1A876989"/>
    <w:multiLevelType w:val="hybridMultilevel"/>
    <w:tmpl w:val="11EA8268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5" w15:restartNumberingAfterBreak="0">
    <w:nsid w:val="1B484A83"/>
    <w:multiLevelType w:val="hybridMultilevel"/>
    <w:tmpl w:val="8EF61A04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6" w15:restartNumberingAfterBreak="0">
    <w:nsid w:val="1C6D32E1"/>
    <w:multiLevelType w:val="hybridMultilevel"/>
    <w:tmpl w:val="1D8E1348"/>
    <w:lvl w:ilvl="0" w:tplc="0C090019">
      <w:start w:val="1"/>
      <w:numFmt w:val="lowerLetter"/>
      <w:lvlText w:val="%1."/>
      <w:lvlJc w:val="left"/>
      <w:pPr>
        <w:ind w:left="25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81" w:hanging="360"/>
      </w:pPr>
    </w:lvl>
    <w:lvl w:ilvl="2" w:tplc="0409001B" w:tentative="1">
      <w:start w:val="1"/>
      <w:numFmt w:val="lowerRoman"/>
      <w:lvlText w:val="%3."/>
      <w:lvlJc w:val="right"/>
      <w:pPr>
        <w:ind w:left="4001" w:hanging="180"/>
      </w:pPr>
    </w:lvl>
    <w:lvl w:ilvl="3" w:tplc="0409000F" w:tentative="1">
      <w:start w:val="1"/>
      <w:numFmt w:val="decimal"/>
      <w:lvlText w:val="%4."/>
      <w:lvlJc w:val="left"/>
      <w:pPr>
        <w:ind w:left="4721" w:hanging="360"/>
      </w:pPr>
    </w:lvl>
    <w:lvl w:ilvl="4" w:tplc="04090019" w:tentative="1">
      <w:start w:val="1"/>
      <w:numFmt w:val="lowerLetter"/>
      <w:lvlText w:val="%5."/>
      <w:lvlJc w:val="left"/>
      <w:pPr>
        <w:ind w:left="5441" w:hanging="360"/>
      </w:pPr>
    </w:lvl>
    <w:lvl w:ilvl="5" w:tplc="0409001B" w:tentative="1">
      <w:start w:val="1"/>
      <w:numFmt w:val="lowerRoman"/>
      <w:lvlText w:val="%6."/>
      <w:lvlJc w:val="right"/>
      <w:pPr>
        <w:ind w:left="6161" w:hanging="180"/>
      </w:pPr>
    </w:lvl>
    <w:lvl w:ilvl="6" w:tplc="0409000F" w:tentative="1">
      <w:start w:val="1"/>
      <w:numFmt w:val="decimal"/>
      <w:lvlText w:val="%7."/>
      <w:lvlJc w:val="left"/>
      <w:pPr>
        <w:ind w:left="6881" w:hanging="360"/>
      </w:pPr>
    </w:lvl>
    <w:lvl w:ilvl="7" w:tplc="04090019" w:tentative="1">
      <w:start w:val="1"/>
      <w:numFmt w:val="lowerLetter"/>
      <w:lvlText w:val="%8."/>
      <w:lvlJc w:val="left"/>
      <w:pPr>
        <w:ind w:left="7601" w:hanging="360"/>
      </w:pPr>
    </w:lvl>
    <w:lvl w:ilvl="8" w:tplc="0409001B" w:tentative="1">
      <w:start w:val="1"/>
      <w:numFmt w:val="lowerRoman"/>
      <w:lvlText w:val="%9."/>
      <w:lvlJc w:val="right"/>
      <w:pPr>
        <w:ind w:left="8321" w:hanging="180"/>
      </w:pPr>
    </w:lvl>
  </w:abstractNum>
  <w:abstractNum w:abstractNumId="17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8" w15:restartNumberingAfterBreak="0">
    <w:nsid w:val="23D0204C"/>
    <w:multiLevelType w:val="hybridMultilevel"/>
    <w:tmpl w:val="36722ED6"/>
    <w:lvl w:ilvl="0" w:tplc="FFFFFFFF">
      <w:start w:val="1"/>
      <w:numFmt w:val="lowerLetter"/>
      <w:lvlText w:val="%1."/>
      <w:lvlJc w:val="left"/>
      <w:pPr>
        <w:ind w:left="252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3246" w:hanging="360"/>
      </w:pPr>
    </w:lvl>
    <w:lvl w:ilvl="2" w:tplc="FFFFFFFF" w:tentative="1">
      <w:start w:val="1"/>
      <w:numFmt w:val="lowerRoman"/>
      <w:lvlText w:val="%3."/>
      <w:lvlJc w:val="right"/>
      <w:pPr>
        <w:ind w:left="3966" w:hanging="180"/>
      </w:pPr>
    </w:lvl>
    <w:lvl w:ilvl="3" w:tplc="FFFFFFFF" w:tentative="1">
      <w:start w:val="1"/>
      <w:numFmt w:val="decimal"/>
      <w:lvlText w:val="%4."/>
      <w:lvlJc w:val="left"/>
      <w:pPr>
        <w:ind w:left="4686" w:hanging="360"/>
      </w:pPr>
    </w:lvl>
    <w:lvl w:ilvl="4" w:tplc="FFFFFFFF" w:tentative="1">
      <w:start w:val="1"/>
      <w:numFmt w:val="lowerLetter"/>
      <w:lvlText w:val="%5."/>
      <w:lvlJc w:val="left"/>
      <w:pPr>
        <w:ind w:left="5406" w:hanging="360"/>
      </w:pPr>
    </w:lvl>
    <w:lvl w:ilvl="5" w:tplc="FFFFFFFF" w:tentative="1">
      <w:start w:val="1"/>
      <w:numFmt w:val="lowerRoman"/>
      <w:lvlText w:val="%6."/>
      <w:lvlJc w:val="right"/>
      <w:pPr>
        <w:ind w:left="6126" w:hanging="180"/>
      </w:pPr>
    </w:lvl>
    <w:lvl w:ilvl="6" w:tplc="FFFFFFFF" w:tentative="1">
      <w:start w:val="1"/>
      <w:numFmt w:val="decimal"/>
      <w:lvlText w:val="%7."/>
      <w:lvlJc w:val="left"/>
      <w:pPr>
        <w:ind w:left="6846" w:hanging="360"/>
      </w:pPr>
    </w:lvl>
    <w:lvl w:ilvl="7" w:tplc="FFFFFFFF" w:tentative="1">
      <w:start w:val="1"/>
      <w:numFmt w:val="lowerLetter"/>
      <w:lvlText w:val="%8."/>
      <w:lvlJc w:val="left"/>
      <w:pPr>
        <w:ind w:left="7566" w:hanging="360"/>
      </w:pPr>
    </w:lvl>
    <w:lvl w:ilvl="8" w:tplc="FFFFFFFF" w:tentative="1">
      <w:start w:val="1"/>
      <w:numFmt w:val="lowerRoman"/>
      <w:lvlText w:val="%9."/>
      <w:lvlJc w:val="right"/>
      <w:pPr>
        <w:ind w:left="8286" w:hanging="180"/>
      </w:pPr>
    </w:lvl>
  </w:abstractNum>
  <w:abstractNum w:abstractNumId="19" w15:restartNumberingAfterBreak="0">
    <w:nsid w:val="24701096"/>
    <w:multiLevelType w:val="hybridMultilevel"/>
    <w:tmpl w:val="FEE684BA"/>
    <w:lvl w:ilvl="0" w:tplc="3D56779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AB02DDD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EF2046E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ADDC5E4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75E432D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F5FA3C7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82C0953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6B565D3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F900FD5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20" w15:restartNumberingAfterBreak="0">
    <w:nsid w:val="24730D16"/>
    <w:multiLevelType w:val="multilevel"/>
    <w:tmpl w:val="8EEA3BE6"/>
    <w:lvl w:ilvl="0">
      <w:start w:val="1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377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04" w:hanging="2160"/>
      </w:pPr>
      <w:rPr>
        <w:rFonts w:hint="default"/>
      </w:rPr>
    </w:lvl>
  </w:abstractNum>
  <w:abstractNum w:abstractNumId="21" w15:restartNumberingAfterBreak="0">
    <w:nsid w:val="24F57198"/>
    <w:multiLevelType w:val="hybridMultilevel"/>
    <w:tmpl w:val="5C2A1938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2" w15:restartNumberingAfterBreak="0">
    <w:nsid w:val="25D5134C"/>
    <w:multiLevelType w:val="hybridMultilevel"/>
    <w:tmpl w:val="22AC61E0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3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9D4609A"/>
    <w:multiLevelType w:val="hybridMultilevel"/>
    <w:tmpl w:val="F46698C2"/>
    <w:lvl w:ilvl="0" w:tplc="EA86C0C6">
      <w:start w:val="1"/>
      <w:numFmt w:val="lowerLetter"/>
      <w:lvlText w:val="%1."/>
      <w:lvlJc w:val="left"/>
      <w:pPr>
        <w:ind w:left="2552" w:hanging="360"/>
      </w:pPr>
      <w:rPr>
        <w:rFonts w:ascii="Calibri" w:eastAsia="Calibri" w:hAnsi="Calibri"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3272" w:hanging="360"/>
      </w:pPr>
    </w:lvl>
    <w:lvl w:ilvl="2" w:tplc="0C09001B" w:tentative="1">
      <w:start w:val="1"/>
      <w:numFmt w:val="lowerRoman"/>
      <w:lvlText w:val="%3."/>
      <w:lvlJc w:val="right"/>
      <w:pPr>
        <w:ind w:left="3992" w:hanging="180"/>
      </w:pPr>
    </w:lvl>
    <w:lvl w:ilvl="3" w:tplc="0C09000F" w:tentative="1">
      <w:start w:val="1"/>
      <w:numFmt w:val="decimal"/>
      <w:lvlText w:val="%4."/>
      <w:lvlJc w:val="left"/>
      <w:pPr>
        <w:ind w:left="4712" w:hanging="360"/>
      </w:pPr>
    </w:lvl>
    <w:lvl w:ilvl="4" w:tplc="0C090019" w:tentative="1">
      <w:start w:val="1"/>
      <w:numFmt w:val="lowerLetter"/>
      <w:lvlText w:val="%5."/>
      <w:lvlJc w:val="left"/>
      <w:pPr>
        <w:ind w:left="5432" w:hanging="360"/>
      </w:pPr>
    </w:lvl>
    <w:lvl w:ilvl="5" w:tplc="0C09001B" w:tentative="1">
      <w:start w:val="1"/>
      <w:numFmt w:val="lowerRoman"/>
      <w:lvlText w:val="%6."/>
      <w:lvlJc w:val="right"/>
      <w:pPr>
        <w:ind w:left="6152" w:hanging="180"/>
      </w:pPr>
    </w:lvl>
    <w:lvl w:ilvl="6" w:tplc="0C09000F" w:tentative="1">
      <w:start w:val="1"/>
      <w:numFmt w:val="decimal"/>
      <w:lvlText w:val="%7."/>
      <w:lvlJc w:val="left"/>
      <w:pPr>
        <w:ind w:left="6872" w:hanging="360"/>
      </w:pPr>
    </w:lvl>
    <w:lvl w:ilvl="7" w:tplc="0C090019" w:tentative="1">
      <w:start w:val="1"/>
      <w:numFmt w:val="lowerLetter"/>
      <w:lvlText w:val="%8."/>
      <w:lvlJc w:val="left"/>
      <w:pPr>
        <w:ind w:left="7592" w:hanging="360"/>
      </w:pPr>
    </w:lvl>
    <w:lvl w:ilvl="8" w:tplc="0C09001B" w:tentative="1">
      <w:start w:val="1"/>
      <w:numFmt w:val="lowerRoman"/>
      <w:lvlText w:val="%9."/>
      <w:lvlJc w:val="right"/>
      <w:pPr>
        <w:ind w:left="8312" w:hanging="180"/>
      </w:pPr>
    </w:lvl>
  </w:abstractNum>
  <w:abstractNum w:abstractNumId="25" w15:restartNumberingAfterBreak="0">
    <w:nsid w:val="2BC612B3"/>
    <w:multiLevelType w:val="hybridMultilevel"/>
    <w:tmpl w:val="033C96CA"/>
    <w:lvl w:ilvl="0" w:tplc="0C090019">
      <w:start w:val="1"/>
      <w:numFmt w:val="lowerLetter"/>
      <w:lvlText w:val="%1."/>
      <w:lvlJc w:val="left"/>
      <w:pPr>
        <w:ind w:left="2552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72" w:hanging="360"/>
      </w:pPr>
    </w:lvl>
    <w:lvl w:ilvl="2" w:tplc="0C09001B" w:tentative="1">
      <w:start w:val="1"/>
      <w:numFmt w:val="lowerRoman"/>
      <w:lvlText w:val="%3."/>
      <w:lvlJc w:val="right"/>
      <w:pPr>
        <w:ind w:left="3992" w:hanging="180"/>
      </w:pPr>
    </w:lvl>
    <w:lvl w:ilvl="3" w:tplc="0C09000F" w:tentative="1">
      <w:start w:val="1"/>
      <w:numFmt w:val="decimal"/>
      <w:lvlText w:val="%4."/>
      <w:lvlJc w:val="left"/>
      <w:pPr>
        <w:ind w:left="4712" w:hanging="360"/>
      </w:pPr>
    </w:lvl>
    <w:lvl w:ilvl="4" w:tplc="0C090019" w:tentative="1">
      <w:start w:val="1"/>
      <w:numFmt w:val="lowerLetter"/>
      <w:lvlText w:val="%5."/>
      <w:lvlJc w:val="left"/>
      <w:pPr>
        <w:ind w:left="5432" w:hanging="360"/>
      </w:pPr>
    </w:lvl>
    <w:lvl w:ilvl="5" w:tplc="0C09001B" w:tentative="1">
      <w:start w:val="1"/>
      <w:numFmt w:val="lowerRoman"/>
      <w:lvlText w:val="%6."/>
      <w:lvlJc w:val="right"/>
      <w:pPr>
        <w:ind w:left="6152" w:hanging="180"/>
      </w:pPr>
    </w:lvl>
    <w:lvl w:ilvl="6" w:tplc="0C09000F" w:tentative="1">
      <w:start w:val="1"/>
      <w:numFmt w:val="decimal"/>
      <w:lvlText w:val="%7."/>
      <w:lvlJc w:val="left"/>
      <w:pPr>
        <w:ind w:left="6872" w:hanging="360"/>
      </w:pPr>
    </w:lvl>
    <w:lvl w:ilvl="7" w:tplc="0C090019" w:tentative="1">
      <w:start w:val="1"/>
      <w:numFmt w:val="lowerLetter"/>
      <w:lvlText w:val="%8."/>
      <w:lvlJc w:val="left"/>
      <w:pPr>
        <w:ind w:left="7592" w:hanging="360"/>
      </w:pPr>
    </w:lvl>
    <w:lvl w:ilvl="8" w:tplc="0C09001B" w:tentative="1">
      <w:start w:val="1"/>
      <w:numFmt w:val="lowerRoman"/>
      <w:lvlText w:val="%9."/>
      <w:lvlJc w:val="right"/>
      <w:pPr>
        <w:ind w:left="8312" w:hanging="180"/>
      </w:pPr>
    </w:lvl>
  </w:abstractNum>
  <w:abstractNum w:abstractNumId="26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7" w15:restartNumberingAfterBreak="0">
    <w:nsid w:val="31816E32"/>
    <w:multiLevelType w:val="hybridMultilevel"/>
    <w:tmpl w:val="A36266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30" w15:restartNumberingAfterBreak="0">
    <w:nsid w:val="3B6B3D08"/>
    <w:multiLevelType w:val="multilevel"/>
    <w:tmpl w:val="C5527A5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384" w:hanging="1440"/>
      </w:pPr>
      <w:rPr>
        <w:rFonts w:hint="default"/>
      </w:rPr>
    </w:lvl>
  </w:abstractNum>
  <w:abstractNum w:abstractNumId="31" w15:restartNumberingAfterBreak="0">
    <w:nsid w:val="3BED38C4"/>
    <w:multiLevelType w:val="hybridMultilevel"/>
    <w:tmpl w:val="DD56AD2E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2" w15:restartNumberingAfterBreak="0">
    <w:nsid w:val="3DBC1400"/>
    <w:multiLevelType w:val="multilevel"/>
    <w:tmpl w:val="AD10E5B0"/>
    <w:lvl w:ilvl="0">
      <w:start w:val="2"/>
      <w:numFmt w:val="decimal"/>
      <w:lvlText w:val="%1"/>
      <w:lvlJc w:val="left"/>
      <w:pPr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  <w:b w:val="0"/>
        <w:sz w:val="22"/>
      </w:rPr>
    </w:lvl>
    <w:lvl w:ilvl="2">
      <w:start w:val="1"/>
      <w:numFmt w:val="lowerLetter"/>
      <w:lvlText w:val="%3)"/>
      <w:lvlJc w:val="left"/>
      <w:pPr>
        <w:ind w:left="360" w:hanging="360"/>
      </w:pPr>
    </w:lvl>
    <w:lvl w:ilvl="3">
      <w:start w:val="1"/>
      <w:numFmt w:val="none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3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1076817"/>
    <w:multiLevelType w:val="hybridMultilevel"/>
    <w:tmpl w:val="1D84DB9C"/>
    <w:lvl w:ilvl="0" w:tplc="7D40A770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6" w15:restartNumberingAfterBreak="0">
    <w:nsid w:val="476E10C1"/>
    <w:multiLevelType w:val="multilevel"/>
    <w:tmpl w:val="BAFCD40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7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8" w15:restartNumberingAfterBreak="0">
    <w:nsid w:val="50021FA8"/>
    <w:multiLevelType w:val="hybridMultilevel"/>
    <w:tmpl w:val="36722ED6"/>
    <w:lvl w:ilvl="0" w:tplc="FFFFFFFF">
      <w:start w:val="1"/>
      <w:numFmt w:val="lowerLetter"/>
      <w:lvlText w:val="%1."/>
      <w:lvlJc w:val="left"/>
      <w:pPr>
        <w:ind w:left="252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3246" w:hanging="360"/>
      </w:pPr>
    </w:lvl>
    <w:lvl w:ilvl="2" w:tplc="FFFFFFFF" w:tentative="1">
      <w:start w:val="1"/>
      <w:numFmt w:val="lowerRoman"/>
      <w:lvlText w:val="%3."/>
      <w:lvlJc w:val="right"/>
      <w:pPr>
        <w:ind w:left="3966" w:hanging="180"/>
      </w:pPr>
    </w:lvl>
    <w:lvl w:ilvl="3" w:tplc="FFFFFFFF" w:tentative="1">
      <w:start w:val="1"/>
      <w:numFmt w:val="decimal"/>
      <w:lvlText w:val="%4."/>
      <w:lvlJc w:val="left"/>
      <w:pPr>
        <w:ind w:left="4686" w:hanging="360"/>
      </w:pPr>
    </w:lvl>
    <w:lvl w:ilvl="4" w:tplc="FFFFFFFF" w:tentative="1">
      <w:start w:val="1"/>
      <w:numFmt w:val="lowerLetter"/>
      <w:lvlText w:val="%5."/>
      <w:lvlJc w:val="left"/>
      <w:pPr>
        <w:ind w:left="5406" w:hanging="360"/>
      </w:pPr>
    </w:lvl>
    <w:lvl w:ilvl="5" w:tplc="FFFFFFFF" w:tentative="1">
      <w:start w:val="1"/>
      <w:numFmt w:val="lowerRoman"/>
      <w:lvlText w:val="%6."/>
      <w:lvlJc w:val="right"/>
      <w:pPr>
        <w:ind w:left="6126" w:hanging="180"/>
      </w:pPr>
    </w:lvl>
    <w:lvl w:ilvl="6" w:tplc="FFFFFFFF" w:tentative="1">
      <w:start w:val="1"/>
      <w:numFmt w:val="decimal"/>
      <w:lvlText w:val="%7."/>
      <w:lvlJc w:val="left"/>
      <w:pPr>
        <w:ind w:left="6846" w:hanging="360"/>
      </w:pPr>
    </w:lvl>
    <w:lvl w:ilvl="7" w:tplc="FFFFFFFF" w:tentative="1">
      <w:start w:val="1"/>
      <w:numFmt w:val="lowerLetter"/>
      <w:lvlText w:val="%8."/>
      <w:lvlJc w:val="left"/>
      <w:pPr>
        <w:ind w:left="7566" w:hanging="360"/>
      </w:pPr>
    </w:lvl>
    <w:lvl w:ilvl="8" w:tplc="FFFFFFFF" w:tentative="1">
      <w:start w:val="1"/>
      <w:numFmt w:val="lowerRoman"/>
      <w:lvlText w:val="%9."/>
      <w:lvlJc w:val="right"/>
      <w:pPr>
        <w:ind w:left="8286" w:hanging="180"/>
      </w:pPr>
    </w:lvl>
  </w:abstractNum>
  <w:abstractNum w:abstractNumId="39" w15:restartNumberingAfterBreak="0">
    <w:nsid w:val="521247DE"/>
    <w:multiLevelType w:val="multilevel"/>
    <w:tmpl w:val="97C026F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384" w:hanging="1440"/>
      </w:pPr>
      <w:rPr>
        <w:rFonts w:hint="default"/>
      </w:rPr>
    </w:lvl>
  </w:abstractNum>
  <w:abstractNum w:abstractNumId="40" w15:restartNumberingAfterBreak="0">
    <w:nsid w:val="52D15DE0"/>
    <w:multiLevelType w:val="hybridMultilevel"/>
    <w:tmpl w:val="A4EC6380"/>
    <w:lvl w:ilvl="0" w:tplc="8B221AAC">
      <w:start w:val="1"/>
      <w:numFmt w:val="lowerLetter"/>
      <w:lvlText w:val="%1."/>
      <w:lvlJc w:val="left"/>
      <w:pPr>
        <w:ind w:left="252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46" w:hanging="360"/>
      </w:pPr>
    </w:lvl>
    <w:lvl w:ilvl="2" w:tplc="0C09001B" w:tentative="1">
      <w:start w:val="1"/>
      <w:numFmt w:val="lowerRoman"/>
      <w:lvlText w:val="%3."/>
      <w:lvlJc w:val="right"/>
      <w:pPr>
        <w:ind w:left="3966" w:hanging="180"/>
      </w:pPr>
    </w:lvl>
    <w:lvl w:ilvl="3" w:tplc="0C09000F" w:tentative="1">
      <w:start w:val="1"/>
      <w:numFmt w:val="decimal"/>
      <w:lvlText w:val="%4."/>
      <w:lvlJc w:val="left"/>
      <w:pPr>
        <w:ind w:left="4686" w:hanging="360"/>
      </w:pPr>
    </w:lvl>
    <w:lvl w:ilvl="4" w:tplc="0C090019" w:tentative="1">
      <w:start w:val="1"/>
      <w:numFmt w:val="lowerLetter"/>
      <w:lvlText w:val="%5."/>
      <w:lvlJc w:val="left"/>
      <w:pPr>
        <w:ind w:left="5406" w:hanging="360"/>
      </w:pPr>
    </w:lvl>
    <w:lvl w:ilvl="5" w:tplc="0C09001B" w:tentative="1">
      <w:start w:val="1"/>
      <w:numFmt w:val="lowerRoman"/>
      <w:lvlText w:val="%6."/>
      <w:lvlJc w:val="right"/>
      <w:pPr>
        <w:ind w:left="6126" w:hanging="180"/>
      </w:pPr>
    </w:lvl>
    <w:lvl w:ilvl="6" w:tplc="0C09000F" w:tentative="1">
      <w:start w:val="1"/>
      <w:numFmt w:val="decimal"/>
      <w:lvlText w:val="%7."/>
      <w:lvlJc w:val="left"/>
      <w:pPr>
        <w:ind w:left="6846" w:hanging="360"/>
      </w:pPr>
    </w:lvl>
    <w:lvl w:ilvl="7" w:tplc="0C090019" w:tentative="1">
      <w:start w:val="1"/>
      <w:numFmt w:val="lowerLetter"/>
      <w:lvlText w:val="%8."/>
      <w:lvlJc w:val="left"/>
      <w:pPr>
        <w:ind w:left="7566" w:hanging="360"/>
      </w:pPr>
    </w:lvl>
    <w:lvl w:ilvl="8" w:tplc="0C09001B" w:tentative="1">
      <w:start w:val="1"/>
      <w:numFmt w:val="lowerRoman"/>
      <w:lvlText w:val="%9."/>
      <w:lvlJc w:val="right"/>
      <w:pPr>
        <w:ind w:left="8286" w:hanging="180"/>
      </w:pPr>
    </w:lvl>
  </w:abstractNum>
  <w:abstractNum w:abstractNumId="41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42" w15:restartNumberingAfterBreak="0">
    <w:nsid w:val="5A694584"/>
    <w:multiLevelType w:val="hybridMultilevel"/>
    <w:tmpl w:val="36722ED6"/>
    <w:lvl w:ilvl="0" w:tplc="0C090019">
      <w:start w:val="1"/>
      <w:numFmt w:val="lowerLetter"/>
      <w:lvlText w:val="%1."/>
      <w:lvlJc w:val="left"/>
      <w:pPr>
        <w:ind w:left="252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46" w:hanging="360"/>
      </w:pPr>
    </w:lvl>
    <w:lvl w:ilvl="2" w:tplc="0C09001B" w:tentative="1">
      <w:start w:val="1"/>
      <w:numFmt w:val="lowerRoman"/>
      <w:lvlText w:val="%3."/>
      <w:lvlJc w:val="right"/>
      <w:pPr>
        <w:ind w:left="3966" w:hanging="180"/>
      </w:pPr>
    </w:lvl>
    <w:lvl w:ilvl="3" w:tplc="0C09000F" w:tentative="1">
      <w:start w:val="1"/>
      <w:numFmt w:val="decimal"/>
      <w:lvlText w:val="%4."/>
      <w:lvlJc w:val="left"/>
      <w:pPr>
        <w:ind w:left="4686" w:hanging="360"/>
      </w:pPr>
    </w:lvl>
    <w:lvl w:ilvl="4" w:tplc="0C090019" w:tentative="1">
      <w:start w:val="1"/>
      <w:numFmt w:val="lowerLetter"/>
      <w:lvlText w:val="%5."/>
      <w:lvlJc w:val="left"/>
      <w:pPr>
        <w:ind w:left="5406" w:hanging="360"/>
      </w:pPr>
    </w:lvl>
    <w:lvl w:ilvl="5" w:tplc="0C09001B" w:tentative="1">
      <w:start w:val="1"/>
      <w:numFmt w:val="lowerRoman"/>
      <w:lvlText w:val="%6."/>
      <w:lvlJc w:val="right"/>
      <w:pPr>
        <w:ind w:left="6126" w:hanging="180"/>
      </w:pPr>
    </w:lvl>
    <w:lvl w:ilvl="6" w:tplc="0C09000F" w:tentative="1">
      <w:start w:val="1"/>
      <w:numFmt w:val="decimal"/>
      <w:lvlText w:val="%7."/>
      <w:lvlJc w:val="left"/>
      <w:pPr>
        <w:ind w:left="6846" w:hanging="360"/>
      </w:pPr>
    </w:lvl>
    <w:lvl w:ilvl="7" w:tplc="0C090019" w:tentative="1">
      <w:start w:val="1"/>
      <w:numFmt w:val="lowerLetter"/>
      <w:lvlText w:val="%8."/>
      <w:lvlJc w:val="left"/>
      <w:pPr>
        <w:ind w:left="7566" w:hanging="360"/>
      </w:pPr>
    </w:lvl>
    <w:lvl w:ilvl="8" w:tplc="0C09001B" w:tentative="1">
      <w:start w:val="1"/>
      <w:numFmt w:val="lowerRoman"/>
      <w:lvlText w:val="%9."/>
      <w:lvlJc w:val="right"/>
      <w:pPr>
        <w:ind w:left="8286" w:hanging="180"/>
      </w:pPr>
    </w:lvl>
  </w:abstractNum>
  <w:abstractNum w:abstractNumId="43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5F0F035F"/>
    <w:multiLevelType w:val="hybridMultilevel"/>
    <w:tmpl w:val="24B814C6"/>
    <w:lvl w:ilvl="0" w:tplc="040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45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F6B44F1"/>
    <w:multiLevelType w:val="multilevel"/>
    <w:tmpl w:val="27FEB380"/>
    <w:styleLink w:val="CurrentList1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384" w:hanging="1440"/>
      </w:pPr>
      <w:rPr>
        <w:rFonts w:hint="default"/>
      </w:rPr>
    </w:lvl>
  </w:abstractNum>
  <w:abstractNum w:abstractNumId="47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62A06C8F"/>
    <w:multiLevelType w:val="hybridMultilevel"/>
    <w:tmpl w:val="BA025D10"/>
    <w:lvl w:ilvl="0" w:tplc="208AB0E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44C0BE9"/>
    <w:multiLevelType w:val="multilevel"/>
    <w:tmpl w:val="27FEB38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384" w:hanging="1440"/>
      </w:pPr>
      <w:rPr>
        <w:rFonts w:hint="default"/>
      </w:rPr>
    </w:lvl>
  </w:abstractNum>
  <w:abstractNum w:abstractNumId="50" w15:restartNumberingAfterBreak="0">
    <w:nsid w:val="64EC06AE"/>
    <w:multiLevelType w:val="hybridMultilevel"/>
    <w:tmpl w:val="CA8601A8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C090001">
      <w:start w:val="1"/>
      <w:numFmt w:val="bullet"/>
      <w:lvlText w:val=""/>
      <w:lvlJc w:val="left"/>
      <w:pPr>
        <w:ind w:left="3227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51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6C6C319B"/>
    <w:multiLevelType w:val="hybridMultilevel"/>
    <w:tmpl w:val="9662AF7E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5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6" w15:restartNumberingAfterBreak="0">
    <w:nsid w:val="71870C8F"/>
    <w:multiLevelType w:val="hybridMultilevel"/>
    <w:tmpl w:val="E3303366"/>
    <w:lvl w:ilvl="0" w:tplc="0409000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2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4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67" w:hanging="360"/>
      </w:pPr>
      <w:rPr>
        <w:rFonts w:ascii="Wingdings" w:hAnsi="Wingdings" w:hint="default"/>
      </w:rPr>
    </w:lvl>
  </w:abstractNum>
  <w:abstractNum w:abstractNumId="57" w15:restartNumberingAfterBreak="0">
    <w:nsid w:val="72241C6D"/>
    <w:multiLevelType w:val="hybridMultilevel"/>
    <w:tmpl w:val="8C8C7C30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58" w15:restartNumberingAfterBreak="0">
    <w:nsid w:val="727129F4"/>
    <w:multiLevelType w:val="hybridMultilevel"/>
    <w:tmpl w:val="D8887F94"/>
    <w:lvl w:ilvl="0" w:tplc="BBD8D38A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59" w15:restartNumberingAfterBreak="0">
    <w:nsid w:val="729876DE"/>
    <w:multiLevelType w:val="hybridMultilevel"/>
    <w:tmpl w:val="CED67E4A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60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61" w15:restartNumberingAfterBreak="0">
    <w:nsid w:val="76835B5D"/>
    <w:multiLevelType w:val="hybridMultilevel"/>
    <w:tmpl w:val="22AC61E0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62" w15:restartNumberingAfterBreak="0">
    <w:nsid w:val="785104D7"/>
    <w:multiLevelType w:val="hybridMultilevel"/>
    <w:tmpl w:val="D9506534"/>
    <w:lvl w:ilvl="0" w:tplc="0C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63" w15:restartNumberingAfterBreak="0">
    <w:nsid w:val="79B445E0"/>
    <w:multiLevelType w:val="hybridMultilevel"/>
    <w:tmpl w:val="C22EFF0E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64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num w:numId="1" w16cid:durableId="690112825">
    <w:abstractNumId w:val="55"/>
  </w:num>
  <w:num w:numId="2" w16cid:durableId="800416332">
    <w:abstractNumId w:val="34"/>
  </w:num>
  <w:num w:numId="3" w16cid:durableId="1288776194">
    <w:abstractNumId w:val="45"/>
  </w:num>
  <w:num w:numId="4" w16cid:durableId="1349604110">
    <w:abstractNumId w:val="9"/>
  </w:num>
  <w:num w:numId="5" w16cid:durableId="703480447">
    <w:abstractNumId w:val="7"/>
  </w:num>
  <w:num w:numId="6" w16cid:durableId="979579691">
    <w:abstractNumId w:val="6"/>
  </w:num>
  <w:num w:numId="7" w16cid:durableId="565458719">
    <w:abstractNumId w:val="5"/>
  </w:num>
  <w:num w:numId="8" w16cid:durableId="401100724">
    <w:abstractNumId w:val="4"/>
  </w:num>
  <w:num w:numId="9" w16cid:durableId="1223057718">
    <w:abstractNumId w:val="8"/>
  </w:num>
  <w:num w:numId="10" w16cid:durableId="1528523572">
    <w:abstractNumId w:val="3"/>
  </w:num>
  <w:num w:numId="11" w16cid:durableId="2117871899">
    <w:abstractNumId w:val="2"/>
  </w:num>
  <w:num w:numId="12" w16cid:durableId="701781944">
    <w:abstractNumId w:val="1"/>
  </w:num>
  <w:num w:numId="13" w16cid:durableId="48041241">
    <w:abstractNumId w:val="0"/>
  </w:num>
  <w:num w:numId="14" w16cid:durableId="1437677228">
    <w:abstractNumId w:val="64"/>
  </w:num>
  <w:num w:numId="15" w16cid:durableId="1503812650">
    <w:abstractNumId w:val="29"/>
  </w:num>
  <w:num w:numId="16" w16cid:durableId="1568760194">
    <w:abstractNumId w:val="12"/>
  </w:num>
  <w:num w:numId="17" w16cid:durableId="251010514">
    <w:abstractNumId w:val="33"/>
  </w:num>
  <w:num w:numId="18" w16cid:durableId="1224174583">
    <w:abstractNumId w:val="37"/>
  </w:num>
  <w:num w:numId="19" w16cid:durableId="397020527">
    <w:abstractNumId w:val="23"/>
  </w:num>
  <w:num w:numId="20" w16cid:durableId="1441756905">
    <w:abstractNumId w:val="28"/>
  </w:num>
  <w:num w:numId="21" w16cid:durableId="1911378088">
    <w:abstractNumId w:val="52"/>
  </w:num>
  <w:num w:numId="22" w16cid:durableId="706566769">
    <w:abstractNumId w:val="43"/>
  </w:num>
  <w:num w:numId="23" w16cid:durableId="277493316">
    <w:abstractNumId w:val="53"/>
  </w:num>
  <w:num w:numId="24" w16cid:durableId="460542678">
    <w:abstractNumId w:val="41"/>
  </w:num>
  <w:num w:numId="25" w16cid:durableId="479886714">
    <w:abstractNumId w:val="26"/>
  </w:num>
  <w:num w:numId="26" w16cid:durableId="1529637339">
    <w:abstractNumId w:val="51"/>
  </w:num>
  <w:num w:numId="27" w16cid:durableId="766192034">
    <w:abstractNumId w:val="17"/>
  </w:num>
  <w:num w:numId="28" w16cid:durableId="1214847922">
    <w:abstractNumId w:val="11"/>
  </w:num>
  <w:num w:numId="29" w16cid:durableId="1517693915">
    <w:abstractNumId w:val="60"/>
  </w:num>
  <w:num w:numId="30" w16cid:durableId="368457927">
    <w:abstractNumId w:val="13"/>
  </w:num>
  <w:num w:numId="31" w16cid:durableId="545485550">
    <w:abstractNumId w:val="47"/>
  </w:num>
  <w:num w:numId="32" w16cid:durableId="1508249257">
    <w:abstractNumId w:val="44"/>
  </w:num>
  <w:num w:numId="33" w16cid:durableId="295836838">
    <w:abstractNumId w:val="31"/>
  </w:num>
  <w:num w:numId="34" w16cid:durableId="482621553">
    <w:abstractNumId w:val="57"/>
  </w:num>
  <w:num w:numId="35" w16cid:durableId="1004891454">
    <w:abstractNumId w:val="16"/>
  </w:num>
  <w:num w:numId="36" w16cid:durableId="1278878799">
    <w:abstractNumId w:val="22"/>
  </w:num>
  <w:num w:numId="37" w16cid:durableId="464474150">
    <w:abstractNumId w:val="63"/>
  </w:num>
  <w:num w:numId="38" w16cid:durableId="1336150901">
    <w:abstractNumId w:val="10"/>
  </w:num>
  <w:num w:numId="39" w16cid:durableId="662398643">
    <w:abstractNumId w:val="48"/>
  </w:num>
  <w:num w:numId="40" w16cid:durableId="937517927">
    <w:abstractNumId w:val="32"/>
  </w:num>
  <w:num w:numId="41" w16cid:durableId="1418402277">
    <w:abstractNumId w:val="27"/>
  </w:num>
  <w:num w:numId="42" w16cid:durableId="1732071467">
    <w:abstractNumId w:val="56"/>
  </w:num>
  <w:num w:numId="43" w16cid:durableId="1139344607">
    <w:abstractNumId w:val="42"/>
  </w:num>
  <w:num w:numId="44" w16cid:durableId="1908148060">
    <w:abstractNumId w:val="25"/>
  </w:num>
  <w:num w:numId="45" w16cid:durableId="893857088">
    <w:abstractNumId w:val="21"/>
  </w:num>
  <w:num w:numId="46" w16cid:durableId="1669139012">
    <w:abstractNumId w:val="14"/>
  </w:num>
  <w:num w:numId="47" w16cid:durableId="460805385">
    <w:abstractNumId w:val="15"/>
  </w:num>
  <w:num w:numId="48" w16cid:durableId="1377118838">
    <w:abstractNumId w:val="59"/>
  </w:num>
  <w:num w:numId="49" w16cid:durableId="1293975011">
    <w:abstractNumId w:val="61"/>
  </w:num>
  <w:num w:numId="50" w16cid:durableId="1627005415">
    <w:abstractNumId w:val="49"/>
  </w:num>
  <w:num w:numId="51" w16cid:durableId="1551460557">
    <w:abstractNumId w:val="24"/>
  </w:num>
  <w:num w:numId="52" w16cid:durableId="1897206709">
    <w:abstractNumId w:val="40"/>
  </w:num>
  <w:num w:numId="53" w16cid:durableId="522936813">
    <w:abstractNumId w:val="30"/>
  </w:num>
  <w:num w:numId="54" w16cid:durableId="1253002956">
    <w:abstractNumId w:val="50"/>
  </w:num>
  <w:num w:numId="55" w16cid:durableId="1650942539">
    <w:abstractNumId w:val="46"/>
  </w:num>
  <w:num w:numId="56" w16cid:durableId="1946182558">
    <w:abstractNumId w:val="35"/>
  </w:num>
  <w:num w:numId="57" w16cid:durableId="933783439">
    <w:abstractNumId w:val="58"/>
  </w:num>
  <w:num w:numId="58" w16cid:durableId="1049038218">
    <w:abstractNumId w:val="36"/>
  </w:num>
  <w:num w:numId="59" w16cid:durableId="1319842825">
    <w:abstractNumId w:val="47"/>
  </w:num>
  <w:num w:numId="60" w16cid:durableId="1284847271">
    <w:abstractNumId w:val="39"/>
  </w:num>
  <w:num w:numId="61" w16cid:durableId="682978066">
    <w:abstractNumId w:val="20"/>
  </w:num>
  <w:num w:numId="62" w16cid:durableId="2056194457">
    <w:abstractNumId w:val="47"/>
  </w:num>
  <w:num w:numId="63" w16cid:durableId="1726906351">
    <w:abstractNumId w:val="47"/>
  </w:num>
  <w:num w:numId="64" w16cid:durableId="561908245">
    <w:abstractNumId w:val="47"/>
  </w:num>
  <w:num w:numId="65" w16cid:durableId="557980845">
    <w:abstractNumId w:val="47"/>
  </w:num>
  <w:num w:numId="66" w16cid:durableId="1920560500">
    <w:abstractNumId w:val="47"/>
  </w:num>
  <w:num w:numId="67" w16cid:durableId="884946603">
    <w:abstractNumId w:val="18"/>
  </w:num>
  <w:num w:numId="68" w16cid:durableId="739448231">
    <w:abstractNumId w:val="47"/>
  </w:num>
  <w:num w:numId="69" w16cid:durableId="1912350407">
    <w:abstractNumId w:val="47"/>
  </w:num>
  <w:num w:numId="70" w16cid:durableId="2107842941">
    <w:abstractNumId w:val="47"/>
  </w:num>
  <w:num w:numId="71" w16cid:durableId="1883593197">
    <w:abstractNumId w:val="47"/>
  </w:num>
  <w:num w:numId="72" w16cid:durableId="1827016574">
    <w:abstractNumId w:val="47"/>
  </w:num>
  <w:num w:numId="73" w16cid:durableId="1782646834">
    <w:abstractNumId w:val="47"/>
  </w:num>
  <w:num w:numId="74" w16cid:durableId="1107236467">
    <w:abstractNumId w:val="47"/>
  </w:num>
  <w:num w:numId="75" w16cid:durableId="1794128726">
    <w:abstractNumId w:val="47"/>
  </w:num>
  <w:num w:numId="76" w16cid:durableId="1488328891">
    <w:abstractNumId w:val="47"/>
  </w:num>
  <w:num w:numId="77" w16cid:durableId="689337275">
    <w:abstractNumId w:val="47"/>
  </w:num>
  <w:num w:numId="78" w16cid:durableId="1409693325">
    <w:abstractNumId w:val="54"/>
  </w:num>
  <w:num w:numId="79" w16cid:durableId="1714387078">
    <w:abstractNumId w:val="47"/>
  </w:num>
  <w:num w:numId="80" w16cid:durableId="697584663">
    <w:abstractNumId w:val="47"/>
  </w:num>
  <w:num w:numId="81" w16cid:durableId="440341938">
    <w:abstractNumId w:val="38"/>
  </w:num>
  <w:num w:numId="82" w16cid:durableId="685444258">
    <w:abstractNumId w:val="19"/>
  </w:num>
  <w:num w:numId="83" w16cid:durableId="164831637">
    <w:abstractNumId w:val="47"/>
  </w:num>
  <w:num w:numId="84" w16cid:durableId="1908571870">
    <w:abstractNumId w:val="47"/>
  </w:num>
  <w:num w:numId="85" w16cid:durableId="1209221145">
    <w:abstractNumId w:val="47"/>
  </w:num>
  <w:num w:numId="86" w16cid:durableId="1823616493">
    <w:abstractNumId w:val="47"/>
  </w:num>
  <w:num w:numId="87" w16cid:durableId="1950820678">
    <w:abstractNumId w:val="47"/>
  </w:num>
  <w:num w:numId="88" w16cid:durableId="2039964978">
    <w:abstractNumId w:val="47"/>
  </w:num>
  <w:num w:numId="89" w16cid:durableId="1340082713">
    <w:abstractNumId w:val="47"/>
  </w:num>
  <w:num w:numId="90" w16cid:durableId="158859541">
    <w:abstractNumId w:val="47"/>
  </w:num>
  <w:num w:numId="91" w16cid:durableId="649209884">
    <w:abstractNumId w:val="47"/>
  </w:num>
  <w:num w:numId="92" w16cid:durableId="1115758933">
    <w:abstractNumId w:val="47"/>
  </w:num>
  <w:num w:numId="93" w16cid:durableId="1387148303">
    <w:abstractNumId w:val="47"/>
  </w:num>
  <w:num w:numId="94" w16cid:durableId="872157635">
    <w:abstractNumId w:val="47"/>
  </w:num>
  <w:num w:numId="95" w16cid:durableId="1951012477">
    <w:abstractNumId w:val="47"/>
  </w:num>
  <w:num w:numId="96" w16cid:durableId="308245004">
    <w:abstractNumId w:val="47"/>
  </w:num>
  <w:num w:numId="97" w16cid:durableId="1832939613">
    <w:abstractNumId w:val="47"/>
  </w:num>
  <w:num w:numId="98" w16cid:durableId="644971698">
    <w:abstractNumId w:val="47"/>
  </w:num>
  <w:num w:numId="99" w16cid:durableId="1510213713">
    <w:abstractNumId w:val="47"/>
  </w:num>
  <w:num w:numId="100" w16cid:durableId="1159543279">
    <w:abstractNumId w:val="47"/>
  </w:num>
  <w:num w:numId="101" w16cid:durableId="525097827">
    <w:abstractNumId w:val="47"/>
  </w:num>
  <w:num w:numId="102" w16cid:durableId="1988196089">
    <w:abstractNumId w:val="47"/>
  </w:num>
  <w:num w:numId="103" w16cid:durableId="1976524373">
    <w:abstractNumId w:val="47"/>
  </w:num>
  <w:num w:numId="104" w16cid:durableId="5907675">
    <w:abstractNumId w:val="47"/>
  </w:num>
  <w:num w:numId="105" w16cid:durableId="1696341957">
    <w:abstractNumId w:val="62"/>
  </w:num>
  <w:num w:numId="106" w16cid:durableId="725571373">
    <w:abstractNumId w:val="47"/>
  </w:num>
  <w:num w:numId="107" w16cid:durableId="1042244620">
    <w:abstractNumId w:val="47"/>
  </w:num>
  <w:num w:numId="108" w16cid:durableId="1046370602">
    <w:abstractNumId w:val="47"/>
  </w:num>
  <w:numIdMacAtCleanup w:val="10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 fillcolor="none [1951]" strokecolor="none [3212]">
      <v:fill color="none [1951]"/>
      <v:stroke color="none [3212]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1906"/>
    <w:rsid w:val="00000C65"/>
    <w:rsid w:val="00000D24"/>
    <w:rsid w:val="00000E58"/>
    <w:rsid w:val="00001E53"/>
    <w:rsid w:val="00001EAB"/>
    <w:rsid w:val="0000207C"/>
    <w:rsid w:val="00004774"/>
    <w:rsid w:val="00004811"/>
    <w:rsid w:val="00004B65"/>
    <w:rsid w:val="00005087"/>
    <w:rsid w:val="00005623"/>
    <w:rsid w:val="0000568E"/>
    <w:rsid w:val="00006247"/>
    <w:rsid w:val="00006F0A"/>
    <w:rsid w:val="00007FE5"/>
    <w:rsid w:val="00010327"/>
    <w:rsid w:val="00011018"/>
    <w:rsid w:val="00011806"/>
    <w:rsid w:val="000130D1"/>
    <w:rsid w:val="00013694"/>
    <w:rsid w:val="00014129"/>
    <w:rsid w:val="00014751"/>
    <w:rsid w:val="00014B85"/>
    <w:rsid w:val="00015301"/>
    <w:rsid w:val="00015AA5"/>
    <w:rsid w:val="00017270"/>
    <w:rsid w:val="00021AB7"/>
    <w:rsid w:val="00022F92"/>
    <w:rsid w:val="00024B73"/>
    <w:rsid w:val="00026944"/>
    <w:rsid w:val="000304B1"/>
    <w:rsid w:val="000315BD"/>
    <w:rsid w:val="0003195A"/>
    <w:rsid w:val="0003199B"/>
    <w:rsid w:val="000329BA"/>
    <w:rsid w:val="0003360A"/>
    <w:rsid w:val="0003618C"/>
    <w:rsid w:val="00036D69"/>
    <w:rsid w:val="000379E1"/>
    <w:rsid w:val="00037D75"/>
    <w:rsid w:val="00040271"/>
    <w:rsid w:val="000402FD"/>
    <w:rsid w:val="00040C4B"/>
    <w:rsid w:val="00041091"/>
    <w:rsid w:val="00041DA2"/>
    <w:rsid w:val="00042111"/>
    <w:rsid w:val="0004341B"/>
    <w:rsid w:val="00045A47"/>
    <w:rsid w:val="000468FB"/>
    <w:rsid w:val="00047D8A"/>
    <w:rsid w:val="000507A4"/>
    <w:rsid w:val="00052337"/>
    <w:rsid w:val="00052C79"/>
    <w:rsid w:val="00052E6D"/>
    <w:rsid w:val="000552F8"/>
    <w:rsid w:val="0005714F"/>
    <w:rsid w:val="000606A8"/>
    <w:rsid w:val="00060B88"/>
    <w:rsid w:val="00062656"/>
    <w:rsid w:val="000629D8"/>
    <w:rsid w:val="00065107"/>
    <w:rsid w:val="0006609B"/>
    <w:rsid w:val="000713E4"/>
    <w:rsid w:val="00071E34"/>
    <w:rsid w:val="0007360A"/>
    <w:rsid w:val="000749AD"/>
    <w:rsid w:val="00077A58"/>
    <w:rsid w:val="0008291A"/>
    <w:rsid w:val="00084B18"/>
    <w:rsid w:val="00086620"/>
    <w:rsid w:val="0008706B"/>
    <w:rsid w:val="00090A3E"/>
    <w:rsid w:val="000915C4"/>
    <w:rsid w:val="000923C7"/>
    <w:rsid w:val="000937BA"/>
    <w:rsid w:val="00095A96"/>
    <w:rsid w:val="00095B2B"/>
    <w:rsid w:val="000A0331"/>
    <w:rsid w:val="000A0D8B"/>
    <w:rsid w:val="000A248A"/>
    <w:rsid w:val="000A25A2"/>
    <w:rsid w:val="000A2B50"/>
    <w:rsid w:val="000A55DB"/>
    <w:rsid w:val="000A5C65"/>
    <w:rsid w:val="000A60AD"/>
    <w:rsid w:val="000A6542"/>
    <w:rsid w:val="000A694E"/>
    <w:rsid w:val="000A74CE"/>
    <w:rsid w:val="000B0781"/>
    <w:rsid w:val="000B2CE0"/>
    <w:rsid w:val="000B34A1"/>
    <w:rsid w:val="000B3CBD"/>
    <w:rsid w:val="000B5076"/>
    <w:rsid w:val="000B66EB"/>
    <w:rsid w:val="000B76AF"/>
    <w:rsid w:val="000B77F8"/>
    <w:rsid w:val="000B7E77"/>
    <w:rsid w:val="000C0565"/>
    <w:rsid w:val="000C0831"/>
    <w:rsid w:val="000C0FED"/>
    <w:rsid w:val="000C3A08"/>
    <w:rsid w:val="000C408E"/>
    <w:rsid w:val="000C450C"/>
    <w:rsid w:val="000C4513"/>
    <w:rsid w:val="000C45BE"/>
    <w:rsid w:val="000C4D3A"/>
    <w:rsid w:val="000C677E"/>
    <w:rsid w:val="000D21D2"/>
    <w:rsid w:val="000D2510"/>
    <w:rsid w:val="000D2B3F"/>
    <w:rsid w:val="000D359B"/>
    <w:rsid w:val="000D4424"/>
    <w:rsid w:val="000D57C9"/>
    <w:rsid w:val="000D5E0C"/>
    <w:rsid w:val="000D65F5"/>
    <w:rsid w:val="000D6911"/>
    <w:rsid w:val="000D7799"/>
    <w:rsid w:val="000E0638"/>
    <w:rsid w:val="000E1F90"/>
    <w:rsid w:val="000E28C6"/>
    <w:rsid w:val="000E5E86"/>
    <w:rsid w:val="000E77AB"/>
    <w:rsid w:val="000E7B48"/>
    <w:rsid w:val="000F0A84"/>
    <w:rsid w:val="000F1345"/>
    <w:rsid w:val="000F2131"/>
    <w:rsid w:val="000F3B23"/>
    <w:rsid w:val="000F44B6"/>
    <w:rsid w:val="000F6F43"/>
    <w:rsid w:val="00101E70"/>
    <w:rsid w:val="001054D3"/>
    <w:rsid w:val="00105C53"/>
    <w:rsid w:val="00106F89"/>
    <w:rsid w:val="001071AA"/>
    <w:rsid w:val="00112529"/>
    <w:rsid w:val="00114413"/>
    <w:rsid w:val="0011449F"/>
    <w:rsid w:val="00115531"/>
    <w:rsid w:val="00115C43"/>
    <w:rsid w:val="00117134"/>
    <w:rsid w:val="00117657"/>
    <w:rsid w:val="00120111"/>
    <w:rsid w:val="00121117"/>
    <w:rsid w:val="001212B9"/>
    <w:rsid w:val="00121BAD"/>
    <w:rsid w:val="00122090"/>
    <w:rsid w:val="0012477A"/>
    <w:rsid w:val="00126438"/>
    <w:rsid w:val="001264F2"/>
    <w:rsid w:val="00130319"/>
    <w:rsid w:val="00130C77"/>
    <w:rsid w:val="00130E4A"/>
    <w:rsid w:val="001311C2"/>
    <w:rsid w:val="001313EE"/>
    <w:rsid w:val="0013196F"/>
    <w:rsid w:val="0013632C"/>
    <w:rsid w:val="00140C49"/>
    <w:rsid w:val="00141C4B"/>
    <w:rsid w:val="00141D5E"/>
    <w:rsid w:val="00142F14"/>
    <w:rsid w:val="001435D1"/>
    <w:rsid w:val="00144D61"/>
    <w:rsid w:val="00146535"/>
    <w:rsid w:val="00146607"/>
    <w:rsid w:val="00146C5E"/>
    <w:rsid w:val="00147851"/>
    <w:rsid w:val="00150263"/>
    <w:rsid w:val="001530DF"/>
    <w:rsid w:val="00153DDC"/>
    <w:rsid w:val="00153E47"/>
    <w:rsid w:val="00156C28"/>
    <w:rsid w:val="001572C7"/>
    <w:rsid w:val="0016141C"/>
    <w:rsid w:val="001614BB"/>
    <w:rsid w:val="0016170B"/>
    <w:rsid w:val="00162954"/>
    <w:rsid w:val="0016367D"/>
    <w:rsid w:val="00165D39"/>
    <w:rsid w:val="00166A8F"/>
    <w:rsid w:val="00166BF2"/>
    <w:rsid w:val="00171E56"/>
    <w:rsid w:val="00171ECC"/>
    <w:rsid w:val="00172F7E"/>
    <w:rsid w:val="001745F2"/>
    <w:rsid w:val="00174B84"/>
    <w:rsid w:val="00175883"/>
    <w:rsid w:val="0017733E"/>
    <w:rsid w:val="0018289D"/>
    <w:rsid w:val="0018378A"/>
    <w:rsid w:val="00183802"/>
    <w:rsid w:val="00184FB4"/>
    <w:rsid w:val="0018546F"/>
    <w:rsid w:val="001859DB"/>
    <w:rsid w:val="001863BA"/>
    <w:rsid w:val="00187A6C"/>
    <w:rsid w:val="001900F9"/>
    <w:rsid w:val="0019363A"/>
    <w:rsid w:val="001938B6"/>
    <w:rsid w:val="001949B1"/>
    <w:rsid w:val="00196C15"/>
    <w:rsid w:val="00196F5D"/>
    <w:rsid w:val="00197F1A"/>
    <w:rsid w:val="001A07C8"/>
    <w:rsid w:val="001A0BEE"/>
    <w:rsid w:val="001A0C17"/>
    <w:rsid w:val="001A0D98"/>
    <w:rsid w:val="001A3341"/>
    <w:rsid w:val="001A4A45"/>
    <w:rsid w:val="001A4FDC"/>
    <w:rsid w:val="001A59D3"/>
    <w:rsid w:val="001A6609"/>
    <w:rsid w:val="001A6CE5"/>
    <w:rsid w:val="001A7578"/>
    <w:rsid w:val="001B0A91"/>
    <w:rsid w:val="001B0BF0"/>
    <w:rsid w:val="001B1077"/>
    <w:rsid w:val="001B11A4"/>
    <w:rsid w:val="001B15A9"/>
    <w:rsid w:val="001B187C"/>
    <w:rsid w:val="001B33E8"/>
    <w:rsid w:val="001B3604"/>
    <w:rsid w:val="001B3FCE"/>
    <w:rsid w:val="001B5B39"/>
    <w:rsid w:val="001B5F23"/>
    <w:rsid w:val="001B7BF8"/>
    <w:rsid w:val="001C19E8"/>
    <w:rsid w:val="001C1E2A"/>
    <w:rsid w:val="001C30EF"/>
    <w:rsid w:val="001C46DF"/>
    <w:rsid w:val="001C49A4"/>
    <w:rsid w:val="001C6C25"/>
    <w:rsid w:val="001C7113"/>
    <w:rsid w:val="001C7D54"/>
    <w:rsid w:val="001D0795"/>
    <w:rsid w:val="001D07E2"/>
    <w:rsid w:val="001D58CE"/>
    <w:rsid w:val="001D5CCE"/>
    <w:rsid w:val="001D62E6"/>
    <w:rsid w:val="001D64E7"/>
    <w:rsid w:val="001D6837"/>
    <w:rsid w:val="001D6FCB"/>
    <w:rsid w:val="001E0AB4"/>
    <w:rsid w:val="001E0C41"/>
    <w:rsid w:val="001E0F94"/>
    <w:rsid w:val="001E1111"/>
    <w:rsid w:val="001E1840"/>
    <w:rsid w:val="001E38D9"/>
    <w:rsid w:val="001E5CEF"/>
    <w:rsid w:val="001E6C58"/>
    <w:rsid w:val="001E7595"/>
    <w:rsid w:val="001F0FC7"/>
    <w:rsid w:val="001F2B45"/>
    <w:rsid w:val="001F518A"/>
    <w:rsid w:val="001F5F35"/>
    <w:rsid w:val="00201251"/>
    <w:rsid w:val="00201E24"/>
    <w:rsid w:val="00203287"/>
    <w:rsid w:val="00204AB5"/>
    <w:rsid w:val="002057B0"/>
    <w:rsid w:val="002069DE"/>
    <w:rsid w:val="00207B58"/>
    <w:rsid w:val="00210081"/>
    <w:rsid w:val="00210141"/>
    <w:rsid w:val="00210343"/>
    <w:rsid w:val="0021037E"/>
    <w:rsid w:val="002124DA"/>
    <w:rsid w:val="00212614"/>
    <w:rsid w:val="00213D0E"/>
    <w:rsid w:val="00215A55"/>
    <w:rsid w:val="00215D6C"/>
    <w:rsid w:val="00217825"/>
    <w:rsid w:val="0022002A"/>
    <w:rsid w:val="00221C41"/>
    <w:rsid w:val="00223031"/>
    <w:rsid w:val="002246CE"/>
    <w:rsid w:val="00224B27"/>
    <w:rsid w:val="00224FD9"/>
    <w:rsid w:val="00226A12"/>
    <w:rsid w:val="00230369"/>
    <w:rsid w:val="00230DB8"/>
    <w:rsid w:val="00233BD7"/>
    <w:rsid w:val="00233E06"/>
    <w:rsid w:val="00234598"/>
    <w:rsid w:val="00234A23"/>
    <w:rsid w:val="002354C7"/>
    <w:rsid w:val="0024089E"/>
    <w:rsid w:val="00245368"/>
    <w:rsid w:val="00246D3F"/>
    <w:rsid w:val="002512FE"/>
    <w:rsid w:val="00251CD1"/>
    <w:rsid w:val="00252622"/>
    <w:rsid w:val="0025349B"/>
    <w:rsid w:val="002540CF"/>
    <w:rsid w:val="00255193"/>
    <w:rsid w:val="00257063"/>
    <w:rsid w:val="00257242"/>
    <w:rsid w:val="00261156"/>
    <w:rsid w:val="00261F0F"/>
    <w:rsid w:val="002629FD"/>
    <w:rsid w:val="00264AC6"/>
    <w:rsid w:val="00265EC8"/>
    <w:rsid w:val="002665CF"/>
    <w:rsid w:val="0026706A"/>
    <w:rsid w:val="00271D19"/>
    <w:rsid w:val="00272BAF"/>
    <w:rsid w:val="00272C7A"/>
    <w:rsid w:val="0027393C"/>
    <w:rsid w:val="002768EE"/>
    <w:rsid w:val="0028122F"/>
    <w:rsid w:val="00282380"/>
    <w:rsid w:val="00282A62"/>
    <w:rsid w:val="00283B26"/>
    <w:rsid w:val="00284C23"/>
    <w:rsid w:val="0028506C"/>
    <w:rsid w:val="00286089"/>
    <w:rsid w:val="00287363"/>
    <w:rsid w:val="002905B7"/>
    <w:rsid w:val="00290A60"/>
    <w:rsid w:val="00290D1C"/>
    <w:rsid w:val="00291443"/>
    <w:rsid w:val="00291F0D"/>
    <w:rsid w:val="00292C8D"/>
    <w:rsid w:val="00293CD5"/>
    <w:rsid w:val="00294EB1"/>
    <w:rsid w:val="002951DD"/>
    <w:rsid w:val="00296EF3"/>
    <w:rsid w:val="00297584"/>
    <w:rsid w:val="002A00BD"/>
    <w:rsid w:val="002A16C5"/>
    <w:rsid w:val="002A1B24"/>
    <w:rsid w:val="002A1B79"/>
    <w:rsid w:val="002A1C02"/>
    <w:rsid w:val="002A209D"/>
    <w:rsid w:val="002A2928"/>
    <w:rsid w:val="002A3989"/>
    <w:rsid w:val="002A5131"/>
    <w:rsid w:val="002A66BB"/>
    <w:rsid w:val="002B3D8E"/>
    <w:rsid w:val="002B5704"/>
    <w:rsid w:val="002B66AE"/>
    <w:rsid w:val="002C1730"/>
    <w:rsid w:val="002C1E97"/>
    <w:rsid w:val="002C1F06"/>
    <w:rsid w:val="002C2BA5"/>
    <w:rsid w:val="002C2BA8"/>
    <w:rsid w:val="002C4E96"/>
    <w:rsid w:val="002C64C6"/>
    <w:rsid w:val="002D0251"/>
    <w:rsid w:val="002D03BD"/>
    <w:rsid w:val="002D3050"/>
    <w:rsid w:val="002D38CE"/>
    <w:rsid w:val="002D630B"/>
    <w:rsid w:val="002E029C"/>
    <w:rsid w:val="002E04CB"/>
    <w:rsid w:val="002E109E"/>
    <w:rsid w:val="002E4710"/>
    <w:rsid w:val="002E77F3"/>
    <w:rsid w:val="002E7ABC"/>
    <w:rsid w:val="002E7C21"/>
    <w:rsid w:val="002F0A80"/>
    <w:rsid w:val="002F0C20"/>
    <w:rsid w:val="002F3B99"/>
    <w:rsid w:val="002F441E"/>
    <w:rsid w:val="002F4A5E"/>
    <w:rsid w:val="002F6D8B"/>
    <w:rsid w:val="002F6F15"/>
    <w:rsid w:val="002F70BB"/>
    <w:rsid w:val="00301A7B"/>
    <w:rsid w:val="00304ADC"/>
    <w:rsid w:val="00305FEB"/>
    <w:rsid w:val="003122FA"/>
    <w:rsid w:val="00313A91"/>
    <w:rsid w:val="00314AD2"/>
    <w:rsid w:val="00314F2C"/>
    <w:rsid w:val="00316C32"/>
    <w:rsid w:val="003179A5"/>
    <w:rsid w:val="00321677"/>
    <w:rsid w:val="00321CC5"/>
    <w:rsid w:val="00321FD1"/>
    <w:rsid w:val="00322147"/>
    <w:rsid w:val="00324D3B"/>
    <w:rsid w:val="003255D9"/>
    <w:rsid w:val="00327A72"/>
    <w:rsid w:val="00327B0F"/>
    <w:rsid w:val="00330FB9"/>
    <w:rsid w:val="00331F53"/>
    <w:rsid w:val="003339B3"/>
    <w:rsid w:val="003351DB"/>
    <w:rsid w:val="0033705F"/>
    <w:rsid w:val="00337813"/>
    <w:rsid w:val="003406E6"/>
    <w:rsid w:val="00340856"/>
    <w:rsid w:val="00342CF9"/>
    <w:rsid w:val="00345089"/>
    <w:rsid w:val="003502BF"/>
    <w:rsid w:val="0035094E"/>
    <w:rsid w:val="0035401E"/>
    <w:rsid w:val="00354A6C"/>
    <w:rsid w:val="003556BF"/>
    <w:rsid w:val="00356D31"/>
    <w:rsid w:val="003572A6"/>
    <w:rsid w:val="003634D2"/>
    <w:rsid w:val="0036363C"/>
    <w:rsid w:val="0036396B"/>
    <w:rsid w:val="003641C2"/>
    <w:rsid w:val="003647FD"/>
    <w:rsid w:val="00364E39"/>
    <w:rsid w:val="00364F1A"/>
    <w:rsid w:val="00365F20"/>
    <w:rsid w:val="00366713"/>
    <w:rsid w:val="00370910"/>
    <w:rsid w:val="00371486"/>
    <w:rsid w:val="003715F8"/>
    <w:rsid w:val="003729D0"/>
    <w:rsid w:val="00374958"/>
    <w:rsid w:val="0037593D"/>
    <w:rsid w:val="00375BBB"/>
    <w:rsid w:val="00376E9A"/>
    <w:rsid w:val="0038015F"/>
    <w:rsid w:val="003806DE"/>
    <w:rsid w:val="00381EAB"/>
    <w:rsid w:val="0038353A"/>
    <w:rsid w:val="003913E6"/>
    <w:rsid w:val="00392F62"/>
    <w:rsid w:val="00394BBA"/>
    <w:rsid w:val="00395C67"/>
    <w:rsid w:val="00395FE0"/>
    <w:rsid w:val="003962C3"/>
    <w:rsid w:val="003A14C4"/>
    <w:rsid w:val="003A28E8"/>
    <w:rsid w:val="003A2AE6"/>
    <w:rsid w:val="003A3296"/>
    <w:rsid w:val="003A4BFB"/>
    <w:rsid w:val="003A5249"/>
    <w:rsid w:val="003A554C"/>
    <w:rsid w:val="003A562A"/>
    <w:rsid w:val="003B0169"/>
    <w:rsid w:val="003B19BE"/>
    <w:rsid w:val="003B2645"/>
    <w:rsid w:val="003B43C7"/>
    <w:rsid w:val="003B467C"/>
    <w:rsid w:val="003B5320"/>
    <w:rsid w:val="003B5AEE"/>
    <w:rsid w:val="003B66C8"/>
    <w:rsid w:val="003B796D"/>
    <w:rsid w:val="003C1BE4"/>
    <w:rsid w:val="003C1C41"/>
    <w:rsid w:val="003C3E48"/>
    <w:rsid w:val="003C4553"/>
    <w:rsid w:val="003C58B4"/>
    <w:rsid w:val="003C6084"/>
    <w:rsid w:val="003C616B"/>
    <w:rsid w:val="003C73FC"/>
    <w:rsid w:val="003D2D48"/>
    <w:rsid w:val="003D2E98"/>
    <w:rsid w:val="003D4C38"/>
    <w:rsid w:val="003D5BD4"/>
    <w:rsid w:val="003D656F"/>
    <w:rsid w:val="003D67F4"/>
    <w:rsid w:val="003D6B19"/>
    <w:rsid w:val="003E0D64"/>
    <w:rsid w:val="003E0F31"/>
    <w:rsid w:val="003E109E"/>
    <w:rsid w:val="003E1F50"/>
    <w:rsid w:val="003E40E8"/>
    <w:rsid w:val="003E498E"/>
    <w:rsid w:val="003E4A0C"/>
    <w:rsid w:val="003E6404"/>
    <w:rsid w:val="003E6E5B"/>
    <w:rsid w:val="003F1AA7"/>
    <w:rsid w:val="003F32A6"/>
    <w:rsid w:val="003F46CF"/>
    <w:rsid w:val="003F6252"/>
    <w:rsid w:val="003F639A"/>
    <w:rsid w:val="00400029"/>
    <w:rsid w:val="0040005F"/>
    <w:rsid w:val="00402BA6"/>
    <w:rsid w:val="00402CDD"/>
    <w:rsid w:val="004045D3"/>
    <w:rsid w:val="00404D36"/>
    <w:rsid w:val="00406395"/>
    <w:rsid w:val="00406733"/>
    <w:rsid w:val="004117C1"/>
    <w:rsid w:val="00411BF5"/>
    <w:rsid w:val="004128F2"/>
    <w:rsid w:val="00412BF4"/>
    <w:rsid w:val="0041335F"/>
    <w:rsid w:val="00416B22"/>
    <w:rsid w:val="00416D03"/>
    <w:rsid w:val="00420A28"/>
    <w:rsid w:val="004213BF"/>
    <w:rsid w:val="004228A6"/>
    <w:rsid w:val="00424281"/>
    <w:rsid w:val="004248AE"/>
    <w:rsid w:val="00425CCE"/>
    <w:rsid w:val="0042666E"/>
    <w:rsid w:val="004267D9"/>
    <w:rsid w:val="00426B22"/>
    <w:rsid w:val="00427C5D"/>
    <w:rsid w:val="004302E6"/>
    <w:rsid w:val="00431AB7"/>
    <w:rsid w:val="00431C6A"/>
    <w:rsid w:val="0043216F"/>
    <w:rsid w:val="0043274D"/>
    <w:rsid w:val="0043498B"/>
    <w:rsid w:val="00435135"/>
    <w:rsid w:val="004358CA"/>
    <w:rsid w:val="00435E1D"/>
    <w:rsid w:val="0043655F"/>
    <w:rsid w:val="00436A36"/>
    <w:rsid w:val="00436F34"/>
    <w:rsid w:val="004373DD"/>
    <w:rsid w:val="0044476D"/>
    <w:rsid w:val="00445165"/>
    <w:rsid w:val="00446384"/>
    <w:rsid w:val="004478FD"/>
    <w:rsid w:val="004505ED"/>
    <w:rsid w:val="00453B72"/>
    <w:rsid w:val="00457115"/>
    <w:rsid w:val="0045739F"/>
    <w:rsid w:val="004606A5"/>
    <w:rsid w:val="00463385"/>
    <w:rsid w:val="004645EE"/>
    <w:rsid w:val="00464F7B"/>
    <w:rsid w:val="00465EDF"/>
    <w:rsid w:val="0046751F"/>
    <w:rsid w:val="00467AF3"/>
    <w:rsid w:val="0047259F"/>
    <w:rsid w:val="00473F36"/>
    <w:rsid w:val="0047424F"/>
    <w:rsid w:val="00475FA0"/>
    <w:rsid w:val="00477917"/>
    <w:rsid w:val="00491826"/>
    <w:rsid w:val="00491D38"/>
    <w:rsid w:val="00492DAE"/>
    <w:rsid w:val="0049385D"/>
    <w:rsid w:val="004938D4"/>
    <w:rsid w:val="00494BC1"/>
    <w:rsid w:val="00495F92"/>
    <w:rsid w:val="004978DF"/>
    <w:rsid w:val="004A0921"/>
    <w:rsid w:val="004A3C13"/>
    <w:rsid w:val="004A4B74"/>
    <w:rsid w:val="004A6D27"/>
    <w:rsid w:val="004B0482"/>
    <w:rsid w:val="004B500C"/>
    <w:rsid w:val="004C165E"/>
    <w:rsid w:val="004C5328"/>
    <w:rsid w:val="004D0F8F"/>
    <w:rsid w:val="004D587D"/>
    <w:rsid w:val="004D58FE"/>
    <w:rsid w:val="004D610B"/>
    <w:rsid w:val="004D6CB0"/>
    <w:rsid w:val="004E1515"/>
    <w:rsid w:val="004E51F1"/>
    <w:rsid w:val="004F5B7F"/>
    <w:rsid w:val="004F63D3"/>
    <w:rsid w:val="005007DE"/>
    <w:rsid w:val="00502469"/>
    <w:rsid w:val="00503E26"/>
    <w:rsid w:val="00504B20"/>
    <w:rsid w:val="00505457"/>
    <w:rsid w:val="00505F1A"/>
    <w:rsid w:val="00506F69"/>
    <w:rsid w:val="0051083E"/>
    <w:rsid w:val="0051190C"/>
    <w:rsid w:val="00512136"/>
    <w:rsid w:val="00512A12"/>
    <w:rsid w:val="0051719E"/>
    <w:rsid w:val="00517E37"/>
    <w:rsid w:val="0052030A"/>
    <w:rsid w:val="005227B7"/>
    <w:rsid w:val="00522C22"/>
    <w:rsid w:val="00527021"/>
    <w:rsid w:val="00527825"/>
    <w:rsid w:val="00527F3F"/>
    <w:rsid w:val="005309E9"/>
    <w:rsid w:val="0053575C"/>
    <w:rsid w:val="00535953"/>
    <w:rsid w:val="00537125"/>
    <w:rsid w:val="005377CC"/>
    <w:rsid w:val="005379D1"/>
    <w:rsid w:val="0054041E"/>
    <w:rsid w:val="005446F4"/>
    <w:rsid w:val="00550791"/>
    <w:rsid w:val="0055250F"/>
    <w:rsid w:val="00556A46"/>
    <w:rsid w:val="005572A2"/>
    <w:rsid w:val="00560FF0"/>
    <w:rsid w:val="0056207A"/>
    <w:rsid w:val="00562132"/>
    <w:rsid w:val="005621A0"/>
    <w:rsid w:val="00563C60"/>
    <w:rsid w:val="005642E7"/>
    <w:rsid w:val="00564C92"/>
    <w:rsid w:val="00565C95"/>
    <w:rsid w:val="005667C1"/>
    <w:rsid w:val="0056686C"/>
    <w:rsid w:val="005702B4"/>
    <w:rsid w:val="0057079E"/>
    <w:rsid w:val="0057176D"/>
    <w:rsid w:val="005731CF"/>
    <w:rsid w:val="00573D87"/>
    <w:rsid w:val="00574DE5"/>
    <w:rsid w:val="00576261"/>
    <w:rsid w:val="005766C2"/>
    <w:rsid w:val="00580CB6"/>
    <w:rsid w:val="00581EC3"/>
    <w:rsid w:val="005841F9"/>
    <w:rsid w:val="005848B6"/>
    <w:rsid w:val="00585797"/>
    <w:rsid w:val="0058607E"/>
    <w:rsid w:val="00586831"/>
    <w:rsid w:val="0059011B"/>
    <w:rsid w:val="005908A0"/>
    <w:rsid w:val="00593EE5"/>
    <w:rsid w:val="005964A9"/>
    <w:rsid w:val="005A1A25"/>
    <w:rsid w:val="005A2980"/>
    <w:rsid w:val="005A4844"/>
    <w:rsid w:val="005A5EBE"/>
    <w:rsid w:val="005B0600"/>
    <w:rsid w:val="005B1834"/>
    <w:rsid w:val="005B19F9"/>
    <w:rsid w:val="005B216E"/>
    <w:rsid w:val="005B4AB5"/>
    <w:rsid w:val="005B4E3F"/>
    <w:rsid w:val="005B5B23"/>
    <w:rsid w:val="005B5D1B"/>
    <w:rsid w:val="005C0513"/>
    <w:rsid w:val="005C1620"/>
    <w:rsid w:val="005C221E"/>
    <w:rsid w:val="005C22B5"/>
    <w:rsid w:val="005C24A1"/>
    <w:rsid w:val="005C2D9B"/>
    <w:rsid w:val="005C3BDE"/>
    <w:rsid w:val="005C45DB"/>
    <w:rsid w:val="005C55C9"/>
    <w:rsid w:val="005C60E3"/>
    <w:rsid w:val="005C62CB"/>
    <w:rsid w:val="005C6BD9"/>
    <w:rsid w:val="005C7530"/>
    <w:rsid w:val="005D0D24"/>
    <w:rsid w:val="005D14EC"/>
    <w:rsid w:val="005D1EC0"/>
    <w:rsid w:val="005D2664"/>
    <w:rsid w:val="005D3092"/>
    <w:rsid w:val="005D4231"/>
    <w:rsid w:val="005D6FB7"/>
    <w:rsid w:val="005E073F"/>
    <w:rsid w:val="005E3C5B"/>
    <w:rsid w:val="005E3D26"/>
    <w:rsid w:val="005E46D0"/>
    <w:rsid w:val="005E48F3"/>
    <w:rsid w:val="005E4A7D"/>
    <w:rsid w:val="005E5395"/>
    <w:rsid w:val="005E71F9"/>
    <w:rsid w:val="005E7874"/>
    <w:rsid w:val="005F0374"/>
    <w:rsid w:val="005F0B67"/>
    <w:rsid w:val="005F15B0"/>
    <w:rsid w:val="005F19A3"/>
    <w:rsid w:val="005F19CA"/>
    <w:rsid w:val="005F1B00"/>
    <w:rsid w:val="005F23B2"/>
    <w:rsid w:val="005F276D"/>
    <w:rsid w:val="005F4A41"/>
    <w:rsid w:val="005F5807"/>
    <w:rsid w:val="005F6BFC"/>
    <w:rsid w:val="005F6FE9"/>
    <w:rsid w:val="005F70F0"/>
    <w:rsid w:val="005F7ED0"/>
    <w:rsid w:val="005F7F62"/>
    <w:rsid w:val="006001A2"/>
    <w:rsid w:val="006001A5"/>
    <w:rsid w:val="0060032F"/>
    <w:rsid w:val="00602E1F"/>
    <w:rsid w:val="00603571"/>
    <w:rsid w:val="006052AC"/>
    <w:rsid w:val="00605751"/>
    <w:rsid w:val="00607038"/>
    <w:rsid w:val="00611509"/>
    <w:rsid w:val="00613DD5"/>
    <w:rsid w:val="006141C9"/>
    <w:rsid w:val="00614564"/>
    <w:rsid w:val="006150FB"/>
    <w:rsid w:val="00617A0B"/>
    <w:rsid w:val="006209E4"/>
    <w:rsid w:val="00622808"/>
    <w:rsid w:val="0062288B"/>
    <w:rsid w:val="006234CE"/>
    <w:rsid w:val="00624C0E"/>
    <w:rsid w:val="00624D1F"/>
    <w:rsid w:val="00633EAC"/>
    <w:rsid w:val="006369D3"/>
    <w:rsid w:val="00643BC5"/>
    <w:rsid w:val="006444A7"/>
    <w:rsid w:val="006461DD"/>
    <w:rsid w:val="00646C23"/>
    <w:rsid w:val="00647E74"/>
    <w:rsid w:val="00651F55"/>
    <w:rsid w:val="00652E90"/>
    <w:rsid w:val="0065399A"/>
    <w:rsid w:val="00653A6A"/>
    <w:rsid w:val="00653D12"/>
    <w:rsid w:val="0065591D"/>
    <w:rsid w:val="00655A4C"/>
    <w:rsid w:val="00657482"/>
    <w:rsid w:val="00663043"/>
    <w:rsid w:val="006631CD"/>
    <w:rsid w:val="0066329F"/>
    <w:rsid w:val="006639B6"/>
    <w:rsid w:val="00665765"/>
    <w:rsid w:val="00665E73"/>
    <w:rsid w:val="0066620F"/>
    <w:rsid w:val="00667E27"/>
    <w:rsid w:val="00671790"/>
    <w:rsid w:val="006737F5"/>
    <w:rsid w:val="006744DC"/>
    <w:rsid w:val="0067541A"/>
    <w:rsid w:val="00676665"/>
    <w:rsid w:val="006810E8"/>
    <w:rsid w:val="006819EC"/>
    <w:rsid w:val="00683D6D"/>
    <w:rsid w:val="00684ECE"/>
    <w:rsid w:val="00685F53"/>
    <w:rsid w:val="0068630B"/>
    <w:rsid w:val="00686AB4"/>
    <w:rsid w:val="00686D47"/>
    <w:rsid w:val="00686DE6"/>
    <w:rsid w:val="00686E5F"/>
    <w:rsid w:val="00686EFE"/>
    <w:rsid w:val="006877AB"/>
    <w:rsid w:val="00687860"/>
    <w:rsid w:val="006905B5"/>
    <w:rsid w:val="00697B48"/>
    <w:rsid w:val="006A26DF"/>
    <w:rsid w:val="006A35EE"/>
    <w:rsid w:val="006A501C"/>
    <w:rsid w:val="006B0CF5"/>
    <w:rsid w:val="006B490B"/>
    <w:rsid w:val="006B51EB"/>
    <w:rsid w:val="006B6CA5"/>
    <w:rsid w:val="006C0545"/>
    <w:rsid w:val="006C10A0"/>
    <w:rsid w:val="006C3473"/>
    <w:rsid w:val="006C3DA9"/>
    <w:rsid w:val="006C541B"/>
    <w:rsid w:val="006C5CE9"/>
    <w:rsid w:val="006D241E"/>
    <w:rsid w:val="006D48A0"/>
    <w:rsid w:val="006D497F"/>
    <w:rsid w:val="006D5329"/>
    <w:rsid w:val="006D622F"/>
    <w:rsid w:val="006D69D2"/>
    <w:rsid w:val="006D7A19"/>
    <w:rsid w:val="006E2224"/>
    <w:rsid w:val="006E3418"/>
    <w:rsid w:val="006E66E2"/>
    <w:rsid w:val="006E734B"/>
    <w:rsid w:val="006E771C"/>
    <w:rsid w:val="006F0EF9"/>
    <w:rsid w:val="006F13C5"/>
    <w:rsid w:val="006F17A8"/>
    <w:rsid w:val="006F32C5"/>
    <w:rsid w:val="006F5B45"/>
    <w:rsid w:val="006F66B7"/>
    <w:rsid w:val="006F6F5C"/>
    <w:rsid w:val="006F709C"/>
    <w:rsid w:val="006F79BC"/>
    <w:rsid w:val="0070063C"/>
    <w:rsid w:val="007006E8"/>
    <w:rsid w:val="00700EB6"/>
    <w:rsid w:val="00703EA2"/>
    <w:rsid w:val="007042A1"/>
    <w:rsid w:val="0070559D"/>
    <w:rsid w:val="007060E2"/>
    <w:rsid w:val="007115D6"/>
    <w:rsid w:val="00711F63"/>
    <w:rsid w:val="0071376B"/>
    <w:rsid w:val="0071404F"/>
    <w:rsid w:val="0071533E"/>
    <w:rsid w:val="00715FC7"/>
    <w:rsid w:val="007171F6"/>
    <w:rsid w:val="007206B1"/>
    <w:rsid w:val="00720FDF"/>
    <w:rsid w:val="00722482"/>
    <w:rsid w:val="00724011"/>
    <w:rsid w:val="007258C2"/>
    <w:rsid w:val="007303E4"/>
    <w:rsid w:val="007321BB"/>
    <w:rsid w:val="007324D2"/>
    <w:rsid w:val="007326EC"/>
    <w:rsid w:val="00732C4A"/>
    <w:rsid w:val="0073398A"/>
    <w:rsid w:val="00733D13"/>
    <w:rsid w:val="00736F26"/>
    <w:rsid w:val="00744618"/>
    <w:rsid w:val="007454CD"/>
    <w:rsid w:val="00746072"/>
    <w:rsid w:val="00753285"/>
    <w:rsid w:val="00753E59"/>
    <w:rsid w:val="007540E1"/>
    <w:rsid w:val="00756850"/>
    <w:rsid w:val="00761E50"/>
    <w:rsid w:val="00762D25"/>
    <w:rsid w:val="00763079"/>
    <w:rsid w:val="007633BA"/>
    <w:rsid w:val="00763928"/>
    <w:rsid w:val="00764D54"/>
    <w:rsid w:val="007655E9"/>
    <w:rsid w:val="0076730E"/>
    <w:rsid w:val="00767965"/>
    <w:rsid w:val="00771A65"/>
    <w:rsid w:val="00772F4C"/>
    <w:rsid w:val="007732BB"/>
    <w:rsid w:val="007748D8"/>
    <w:rsid w:val="007776B7"/>
    <w:rsid w:val="00780F23"/>
    <w:rsid w:val="00781443"/>
    <w:rsid w:val="00781D4B"/>
    <w:rsid w:val="007822E0"/>
    <w:rsid w:val="00782C8B"/>
    <w:rsid w:val="0078453A"/>
    <w:rsid w:val="00786AE7"/>
    <w:rsid w:val="007879C4"/>
    <w:rsid w:val="00790BFB"/>
    <w:rsid w:val="00790E93"/>
    <w:rsid w:val="00791197"/>
    <w:rsid w:val="00791B34"/>
    <w:rsid w:val="00795AD5"/>
    <w:rsid w:val="007A1B89"/>
    <w:rsid w:val="007A285D"/>
    <w:rsid w:val="007A2B52"/>
    <w:rsid w:val="007A3F42"/>
    <w:rsid w:val="007A58EA"/>
    <w:rsid w:val="007A6593"/>
    <w:rsid w:val="007A7081"/>
    <w:rsid w:val="007B446A"/>
    <w:rsid w:val="007B584E"/>
    <w:rsid w:val="007B729A"/>
    <w:rsid w:val="007B77D6"/>
    <w:rsid w:val="007C0023"/>
    <w:rsid w:val="007C087C"/>
    <w:rsid w:val="007C2660"/>
    <w:rsid w:val="007C6EB5"/>
    <w:rsid w:val="007C7074"/>
    <w:rsid w:val="007D1380"/>
    <w:rsid w:val="007D20A0"/>
    <w:rsid w:val="007D46A9"/>
    <w:rsid w:val="007D492A"/>
    <w:rsid w:val="007E094A"/>
    <w:rsid w:val="007E31FE"/>
    <w:rsid w:val="007E47B3"/>
    <w:rsid w:val="007E4F77"/>
    <w:rsid w:val="007E52D5"/>
    <w:rsid w:val="007E67C4"/>
    <w:rsid w:val="007E7034"/>
    <w:rsid w:val="007E7CA9"/>
    <w:rsid w:val="007F0E5B"/>
    <w:rsid w:val="00800067"/>
    <w:rsid w:val="00802CE6"/>
    <w:rsid w:val="00803F32"/>
    <w:rsid w:val="00804C8B"/>
    <w:rsid w:val="00805899"/>
    <w:rsid w:val="00805D3F"/>
    <w:rsid w:val="00806093"/>
    <w:rsid w:val="00806140"/>
    <w:rsid w:val="0080657A"/>
    <w:rsid w:val="00811AD6"/>
    <w:rsid w:val="008127F9"/>
    <w:rsid w:val="00814F8C"/>
    <w:rsid w:val="00817ECE"/>
    <w:rsid w:val="00820E7F"/>
    <w:rsid w:val="00820F8C"/>
    <w:rsid w:val="0082366E"/>
    <w:rsid w:val="00823FCB"/>
    <w:rsid w:val="00825202"/>
    <w:rsid w:val="0082562F"/>
    <w:rsid w:val="008263AB"/>
    <w:rsid w:val="00826879"/>
    <w:rsid w:val="00826B7B"/>
    <w:rsid w:val="0082718E"/>
    <w:rsid w:val="00831A74"/>
    <w:rsid w:val="00831EED"/>
    <w:rsid w:val="00832DA5"/>
    <w:rsid w:val="00836544"/>
    <w:rsid w:val="00836D07"/>
    <w:rsid w:val="0083792D"/>
    <w:rsid w:val="00841011"/>
    <w:rsid w:val="008431A2"/>
    <w:rsid w:val="00846129"/>
    <w:rsid w:val="00852971"/>
    <w:rsid w:val="00853809"/>
    <w:rsid w:val="0085425A"/>
    <w:rsid w:val="0085485E"/>
    <w:rsid w:val="00854D87"/>
    <w:rsid w:val="0085565C"/>
    <w:rsid w:val="008563C8"/>
    <w:rsid w:val="00857019"/>
    <w:rsid w:val="00857D05"/>
    <w:rsid w:val="00860464"/>
    <w:rsid w:val="008631C9"/>
    <w:rsid w:val="00864C39"/>
    <w:rsid w:val="00865D81"/>
    <w:rsid w:val="008660CD"/>
    <w:rsid w:val="008750FB"/>
    <w:rsid w:val="008752BA"/>
    <w:rsid w:val="00875880"/>
    <w:rsid w:val="0087716C"/>
    <w:rsid w:val="00877262"/>
    <w:rsid w:val="00877549"/>
    <w:rsid w:val="00880462"/>
    <w:rsid w:val="00880B06"/>
    <w:rsid w:val="0088290D"/>
    <w:rsid w:val="00882ED1"/>
    <w:rsid w:val="0088472D"/>
    <w:rsid w:val="008850BE"/>
    <w:rsid w:val="0088551A"/>
    <w:rsid w:val="0088631C"/>
    <w:rsid w:val="00890D7C"/>
    <w:rsid w:val="008915F7"/>
    <w:rsid w:val="00892571"/>
    <w:rsid w:val="00893E3B"/>
    <w:rsid w:val="00895008"/>
    <w:rsid w:val="00897636"/>
    <w:rsid w:val="00897C8C"/>
    <w:rsid w:val="008A15E2"/>
    <w:rsid w:val="008A1FEB"/>
    <w:rsid w:val="008A279D"/>
    <w:rsid w:val="008A41D6"/>
    <w:rsid w:val="008A43A8"/>
    <w:rsid w:val="008A693F"/>
    <w:rsid w:val="008A6E08"/>
    <w:rsid w:val="008B0FB1"/>
    <w:rsid w:val="008B16F0"/>
    <w:rsid w:val="008B2502"/>
    <w:rsid w:val="008B25B8"/>
    <w:rsid w:val="008B48F5"/>
    <w:rsid w:val="008B49E1"/>
    <w:rsid w:val="008B538A"/>
    <w:rsid w:val="008C0633"/>
    <w:rsid w:val="008C0A40"/>
    <w:rsid w:val="008C3A14"/>
    <w:rsid w:val="008C3AD9"/>
    <w:rsid w:val="008C449B"/>
    <w:rsid w:val="008C7070"/>
    <w:rsid w:val="008D0C1A"/>
    <w:rsid w:val="008D39AF"/>
    <w:rsid w:val="008D4205"/>
    <w:rsid w:val="008D6DC6"/>
    <w:rsid w:val="008D71D1"/>
    <w:rsid w:val="008D7EEC"/>
    <w:rsid w:val="008E01EE"/>
    <w:rsid w:val="008E1D59"/>
    <w:rsid w:val="008E1DD8"/>
    <w:rsid w:val="008E2209"/>
    <w:rsid w:val="008E5D7E"/>
    <w:rsid w:val="008E7DC3"/>
    <w:rsid w:val="008E7E22"/>
    <w:rsid w:val="008F1596"/>
    <w:rsid w:val="008F22E1"/>
    <w:rsid w:val="008F2944"/>
    <w:rsid w:val="008F3F57"/>
    <w:rsid w:val="008F5E03"/>
    <w:rsid w:val="0090100D"/>
    <w:rsid w:val="00901022"/>
    <w:rsid w:val="00902BA0"/>
    <w:rsid w:val="009049CD"/>
    <w:rsid w:val="009071B3"/>
    <w:rsid w:val="00907833"/>
    <w:rsid w:val="009100D4"/>
    <w:rsid w:val="00912622"/>
    <w:rsid w:val="009135D3"/>
    <w:rsid w:val="00914D0A"/>
    <w:rsid w:val="00916A3E"/>
    <w:rsid w:val="0091703E"/>
    <w:rsid w:val="00921478"/>
    <w:rsid w:val="00921888"/>
    <w:rsid w:val="00923835"/>
    <w:rsid w:val="00924BC6"/>
    <w:rsid w:val="00925494"/>
    <w:rsid w:val="00927A70"/>
    <w:rsid w:val="009304A4"/>
    <w:rsid w:val="009330EC"/>
    <w:rsid w:val="00935A20"/>
    <w:rsid w:val="009415F2"/>
    <w:rsid w:val="00941CB1"/>
    <w:rsid w:val="009425FB"/>
    <w:rsid w:val="00946661"/>
    <w:rsid w:val="00947E04"/>
    <w:rsid w:val="00950480"/>
    <w:rsid w:val="00951B9C"/>
    <w:rsid w:val="0095282A"/>
    <w:rsid w:val="00953BD3"/>
    <w:rsid w:val="009566DA"/>
    <w:rsid w:val="009568CC"/>
    <w:rsid w:val="00957302"/>
    <w:rsid w:val="00957F87"/>
    <w:rsid w:val="00962298"/>
    <w:rsid w:val="00964C13"/>
    <w:rsid w:val="0096525A"/>
    <w:rsid w:val="00965294"/>
    <w:rsid w:val="00970D2E"/>
    <w:rsid w:val="00971532"/>
    <w:rsid w:val="00972184"/>
    <w:rsid w:val="00972360"/>
    <w:rsid w:val="00973BD2"/>
    <w:rsid w:val="009812F3"/>
    <w:rsid w:val="00981D6D"/>
    <w:rsid w:val="0098387E"/>
    <w:rsid w:val="009841D0"/>
    <w:rsid w:val="009855F4"/>
    <w:rsid w:val="00985893"/>
    <w:rsid w:val="0098724A"/>
    <w:rsid w:val="00987AF2"/>
    <w:rsid w:val="00987F71"/>
    <w:rsid w:val="009929D0"/>
    <w:rsid w:val="00993DC6"/>
    <w:rsid w:val="009956A4"/>
    <w:rsid w:val="00995B7A"/>
    <w:rsid w:val="00995D94"/>
    <w:rsid w:val="009A040A"/>
    <w:rsid w:val="009A47D0"/>
    <w:rsid w:val="009A5B8E"/>
    <w:rsid w:val="009A63B2"/>
    <w:rsid w:val="009A7374"/>
    <w:rsid w:val="009B10FC"/>
    <w:rsid w:val="009B11EB"/>
    <w:rsid w:val="009B1FA9"/>
    <w:rsid w:val="009B33EB"/>
    <w:rsid w:val="009B41AA"/>
    <w:rsid w:val="009B4810"/>
    <w:rsid w:val="009B6E7E"/>
    <w:rsid w:val="009B76B2"/>
    <w:rsid w:val="009C03A9"/>
    <w:rsid w:val="009C0D46"/>
    <w:rsid w:val="009C2B4D"/>
    <w:rsid w:val="009C7163"/>
    <w:rsid w:val="009C7C79"/>
    <w:rsid w:val="009D01D5"/>
    <w:rsid w:val="009D0829"/>
    <w:rsid w:val="009D1772"/>
    <w:rsid w:val="009D20F1"/>
    <w:rsid w:val="009D44AF"/>
    <w:rsid w:val="009D506E"/>
    <w:rsid w:val="009D7190"/>
    <w:rsid w:val="009E49F9"/>
    <w:rsid w:val="009E4EE1"/>
    <w:rsid w:val="009E628E"/>
    <w:rsid w:val="009E652A"/>
    <w:rsid w:val="009E6FF3"/>
    <w:rsid w:val="009F06B0"/>
    <w:rsid w:val="009F1717"/>
    <w:rsid w:val="009F5816"/>
    <w:rsid w:val="009F640E"/>
    <w:rsid w:val="009F6645"/>
    <w:rsid w:val="009F6BA9"/>
    <w:rsid w:val="00A019E6"/>
    <w:rsid w:val="00A01B0F"/>
    <w:rsid w:val="00A022EE"/>
    <w:rsid w:val="00A02D9F"/>
    <w:rsid w:val="00A03C20"/>
    <w:rsid w:val="00A05E11"/>
    <w:rsid w:val="00A06204"/>
    <w:rsid w:val="00A10DE4"/>
    <w:rsid w:val="00A14149"/>
    <w:rsid w:val="00A143C8"/>
    <w:rsid w:val="00A1619A"/>
    <w:rsid w:val="00A17551"/>
    <w:rsid w:val="00A205CB"/>
    <w:rsid w:val="00A207E5"/>
    <w:rsid w:val="00A20FB0"/>
    <w:rsid w:val="00A21117"/>
    <w:rsid w:val="00A23B2E"/>
    <w:rsid w:val="00A24C89"/>
    <w:rsid w:val="00A25103"/>
    <w:rsid w:val="00A25CFC"/>
    <w:rsid w:val="00A30615"/>
    <w:rsid w:val="00A31CD0"/>
    <w:rsid w:val="00A3249D"/>
    <w:rsid w:val="00A32DCF"/>
    <w:rsid w:val="00A33066"/>
    <w:rsid w:val="00A333C7"/>
    <w:rsid w:val="00A35653"/>
    <w:rsid w:val="00A35A90"/>
    <w:rsid w:val="00A3659A"/>
    <w:rsid w:val="00A443D8"/>
    <w:rsid w:val="00A458CA"/>
    <w:rsid w:val="00A46757"/>
    <w:rsid w:val="00A555FB"/>
    <w:rsid w:val="00A55690"/>
    <w:rsid w:val="00A55D1A"/>
    <w:rsid w:val="00A56BA2"/>
    <w:rsid w:val="00A5746C"/>
    <w:rsid w:val="00A574BD"/>
    <w:rsid w:val="00A624EB"/>
    <w:rsid w:val="00A62938"/>
    <w:rsid w:val="00A6718B"/>
    <w:rsid w:val="00A702C0"/>
    <w:rsid w:val="00A736EB"/>
    <w:rsid w:val="00A738B4"/>
    <w:rsid w:val="00A757A1"/>
    <w:rsid w:val="00A7676A"/>
    <w:rsid w:val="00A77ED0"/>
    <w:rsid w:val="00A812AA"/>
    <w:rsid w:val="00A8143B"/>
    <w:rsid w:val="00A8179E"/>
    <w:rsid w:val="00A84E8F"/>
    <w:rsid w:val="00A855D1"/>
    <w:rsid w:val="00A85B1D"/>
    <w:rsid w:val="00A85D49"/>
    <w:rsid w:val="00A85D9F"/>
    <w:rsid w:val="00A86634"/>
    <w:rsid w:val="00A904C5"/>
    <w:rsid w:val="00A906CB"/>
    <w:rsid w:val="00A92ACA"/>
    <w:rsid w:val="00A952B6"/>
    <w:rsid w:val="00AA4BAE"/>
    <w:rsid w:val="00AA4F28"/>
    <w:rsid w:val="00AA62C8"/>
    <w:rsid w:val="00AA686A"/>
    <w:rsid w:val="00AA69CD"/>
    <w:rsid w:val="00AA6A85"/>
    <w:rsid w:val="00AA6FAA"/>
    <w:rsid w:val="00AA71FF"/>
    <w:rsid w:val="00AB0619"/>
    <w:rsid w:val="00AB2FFC"/>
    <w:rsid w:val="00AB57D2"/>
    <w:rsid w:val="00AB6150"/>
    <w:rsid w:val="00AB62FF"/>
    <w:rsid w:val="00AB6EA9"/>
    <w:rsid w:val="00AC0242"/>
    <w:rsid w:val="00AC11A7"/>
    <w:rsid w:val="00AC6923"/>
    <w:rsid w:val="00AD03B5"/>
    <w:rsid w:val="00AD078A"/>
    <w:rsid w:val="00AD7091"/>
    <w:rsid w:val="00AD70EE"/>
    <w:rsid w:val="00AE0322"/>
    <w:rsid w:val="00AE2509"/>
    <w:rsid w:val="00AE2730"/>
    <w:rsid w:val="00AE2E2C"/>
    <w:rsid w:val="00AE586B"/>
    <w:rsid w:val="00AE5FAA"/>
    <w:rsid w:val="00AE7A26"/>
    <w:rsid w:val="00AE7E8D"/>
    <w:rsid w:val="00AF121A"/>
    <w:rsid w:val="00AF20D7"/>
    <w:rsid w:val="00AF22B9"/>
    <w:rsid w:val="00AF5391"/>
    <w:rsid w:val="00AF5CC6"/>
    <w:rsid w:val="00B00CDD"/>
    <w:rsid w:val="00B07D6A"/>
    <w:rsid w:val="00B07D8E"/>
    <w:rsid w:val="00B119BE"/>
    <w:rsid w:val="00B12649"/>
    <w:rsid w:val="00B13CAA"/>
    <w:rsid w:val="00B14607"/>
    <w:rsid w:val="00B15FD3"/>
    <w:rsid w:val="00B17E53"/>
    <w:rsid w:val="00B20C22"/>
    <w:rsid w:val="00B226B7"/>
    <w:rsid w:val="00B238AB"/>
    <w:rsid w:val="00B23D9D"/>
    <w:rsid w:val="00B240B1"/>
    <w:rsid w:val="00B24132"/>
    <w:rsid w:val="00B26085"/>
    <w:rsid w:val="00B26321"/>
    <w:rsid w:val="00B26E47"/>
    <w:rsid w:val="00B2780F"/>
    <w:rsid w:val="00B27E78"/>
    <w:rsid w:val="00B31467"/>
    <w:rsid w:val="00B31D53"/>
    <w:rsid w:val="00B327A4"/>
    <w:rsid w:val="00B32890"/>
    <w:rsid w:val="00B32A59"/>
    <w:rsid w:val="00B32FEA"/>
    <w:rsid w:val="00B3338B"/>
    <w:rsid w:val="00B3372F"/>
    <w:rsid w:val="00B33833"/>
    <w:rsid w:val="00B34E1B"/>
    <w:rsid w:val="00B37562"/>
    <w:rsid w:val="00B40CDE"/>
    <w:rsid w:val="00B418AE"/>
    <w:rsid w:val="00B431CC"/>
    <w:rsid w:val="00B4358C"/>
    <w:rsid w:val="00B43D0D"/>
    <w:rsid w:val="00B43D47"/>
    <w:rsid w:val="00B4401E"/>
    <w:rsid w:val="00B4615C"/>
    <w:rsid w:val="00B46F00"/>
    <w:rsid w:val="00B50D50"/>
    <w:rsid w:val="00B53BE1"/>
    <w:rsid w:val="00B54A79"/>
    <w:rsid w:val="00B54B70"/>
    <w:rsid w:val="00B55F49"/>
    <w:rsid w:val="00B569F9"/>
    <w:rsid w:val="00B60A28"/>
    <w:rsid w:val="00B60EB2"/>
    <w:rsid w:val="00B62B8F"/>
    <w:rsid w:val="00B6329C"/>
    <w:rsid w:val="00B65D5C"/>
    <w:rsid w:val="00B66644"/>
    <w:rsid w:val="00B67E7D"/>
    <w:rsid w:val="00B73745"/>
    <w:rsid w:val="00B73F2A"/>
    <w:rsid w:val="00B741C3"/>
    <w:rsid w:val="00B7517B"/>
    <w:rsid w:val="00B7564C"/>
    <w:rsid w:val="00B770F5"/>
    <w:rsid w:val="00B77218"/>
    <w:rsid w:val="00B77EDD"/>
    <w:rsid w:val="00B80D3D"/>
    <w:rsid w:val="00B8127B"/>
    <w:rsid w:val="00B817B9"/>
    <w:rsid w:val="00B82988"/>
    <w:rsid w:val="00B83268"/>
    <w:rsid w:val="00B834B4"/>
    <w:rsid w:val="00B834FB"/>
    <w:rsid w:val="00B83A94"/>
    <w:rsid w:val="00B84E08"/>
    <w:rsid w:val="00B86AD5"/>
    <w:rsid w:val="00B87229"/>
    <w:rsid w:val="00B874A3"/>
    <w:rsid w:val="00B928AC"/>
    <w:rsid w:val="00B92EBE"/>
    <w:rsid w:val="00B93662"/>
    <w:rsid w:val="00B963C2"/>
    <w:rsid w:val="00B9789C"/>
    <w:rsid w:val="00BA1015"/>
    <w:rsid w:val="00BA37B9"/>
    <w:rsid w:val="00BA3F0C"/>
    <w:rsid w:val="00BA4C28"/>
    <w:rsid w:val="00BA568D"/>
    <w:rsid w:val="00BA59AE"/>
    <w:rsid w:val="00BA5EA7"/>
    <w:rsid w:val="00BB0E6A"/>
    <w:rsid w:val="00BB518D"/>
    <w:rsid w:val="00BB6E8E"/>
    <w:rsid w:val="00BB6FB1"/>
    <w:rsid w:val="00BB7CC5"/>
    <w:rsid w:val="00BC09BA"/>
    <w:rsid w:val="00BC0C78"/>
    <w:rsid w:val="00BC1817"/>
    <w:rsid w:val="00BC2B20"/>
    <w:rsid w:val="00BC309E"/>
    <w:rsid w:val="00BC3217"/>
    <w:rsid w:val="00BC3B6B"/>
    <w:rsid w:val="00BC46D6"/>
    <w:rsid w:val="00BD22FA"/>
    <w:rsid w:val="00BD284F"/>
    <w:rsid w:val="00BD2BD1"/>
    <w:rsid w:val="00BD2C7C"/>
    <w:rsid w:val="00BD79BA"/>
    <w:rsid w:val="00BE0792"/>
    <w:rsid w:val="00BE0D09"/>
    <w:rsid w:val="00BE4105"/>
    <w:rsid w:val="00BE6598"/>
    <w:rsid w:val="00BE65A1"/>
    <w:rsid w:val="00BE663B"/>
    <w:rsid w:val="00BE6949"/>
    <w:rsid w:val="00BE6BC3"/>
    <w:rsid w:val="00BE77AF"/>
    <w:rsid w:val="00BF0974"/>
    <w:rsid w:val="00BF1105"/>
    <w:rsid w:val="00BF19C5"/>
    <w:rsid w:val="00BF3D50"/>
    <w:rsid w:val="00BF4066"/>
    <w:rsid w:val="00BF6933"/>
    <w:rsid w:val="00BF72DE"/>
    <w:rsid w:val="00C00A3A"/>
    <w:rsid w:val="00C00D87"/>
    <w:rsid w:val="00C0192B"/>
    <w:rsid w:val="00C01A6D"/>
    <w:rsid w:val="00C01D16"/>
    <w:rsid w:val="00C02F40"/>
    <w:rsid w:val="00C03ACE"/>
    <w:rsid w:val="00C068CE"/>
    <w:rsid w:val="00C100A7"/>
    <w:rsid w:val="00C10504"/>
    <w:rsid w:val="00C11F9F"/>
    <w:rsid w:val="00C120BF"/>
    <w:rsid w:val="00C125EE"/>
    <w:rsid w:val="00C12F52"/>
    <w:rsid w:val="00C15B16"/>
    <w:rsid w:val="00C15B2F"/>
    <w:rsid w:val="00C17FE6"/>
    <w:rsid w:val="00C20CB5"/>
    <w:rsid w:val="00C22198"/>
    <w:rsid w:val="00C23ADF"/>
    <w:rsid w:val="00C266CA"/>
    <w:rsid w:val="00C35B82"/>
    <w:rsid w:val="00C36F9C"/>
    <w:rsid w:val="00C37997"/>
    <w:rsid w:val="00C409BF"/>
    <w:rsid w:val="00C4166F"/>
    <w:rsid w:val="00C423D8"/>
    <w:rsid w:val="00C434AD"/>
    <w:rsid w:val="00C441C8"/>
    <w:rsid w:val="00C455C1"/>
    <w:rsid w:val="00C45AC2"/>
    <w:rsid w:val="00C4611C"/>
    <w:rsid w:val="00C46123"/>
    <w:rsid w:val="00C46DE5"/>
    <w:rsid w:val="00C47A20"/>
    <w:rsid w:val="00C51032"/>
    <w:rsid w:val="00C51D40"/>
    <w:rsid w:val="00C52E31"/>
    <w:rsid w:val="00C5430E"/>
    <w:rsid w:val="00C56B41"/>
    <w:rsid w:val="00C57125"/>
    <w:rsid w:val="00C57EC9"/>
    <w:rsid w:val="00C6099E"/>
    <w:rsid w:val="00C62E6A"/>
    <w:rsid w:val="00C66E64"/>
    <w:rsid w:val="00C674C3"/>
    <w:rsid w:val="00C6752A"/>
    <w:rsid w:val="00C679D6"/>
    <w:rsid w:val="00C70B1E"/>
    <w:rsid w:val="00C73ED9"/>
    <w:rsid w:val="00C763E5"/>
    <w:rsid w:val="00C80624"/>
    <w:rsid w:val="00C8410F"/>
    <w:rsid w:val="00C857A6"/>
    <w:rsid w:val="00C90831"/>
    <w:rsid w:val="00C91AA5"/>
    <w:rsid w:val="00C9341C"/>
    <w:rsid w:val="00C96068"/>
    <w:rsid w:val="00CA1933"/>
    <w:rsid w:val="00CA1BF4"/>
    <w:rsid w:val="00CA2643"/>
    <w:rsid w:val="00CA39ED"/>
    <w:rsid w:val="00CA52CC"/>
    <w:rsid w:val="00CA7E22"/>
    <w:rsid w:val="00CB3367"/>
    <w:rsid w:val="00CB3DB6"/>
    <w:rsid w:val="00CB57CF"/>
    <w:rsid w:val="00CB5E8A"/>
    <w:rsid w:val="00CB728F"/>
    <w:rsid w:val="00CB7BDD"/>
    <w:rsid w:val="00CC013D"/>
    <w:rsid w:val="00CC0B41"/>
    <w:rsid w:val="00CC0DCB"/>
    <w:rsid w:val="00CC36FB"/>
    <w:rsid w:val="00CC3B44"/>
    <w:rsid w:val="00CC3DBD"/>
    <w:rsid w:val="00CC4FE7"/>
    <w:rsid w:val="00CC4FFF"/>
    <w:rsid w:val="00CC5D8C"/>
    <w:rsid w:val="00CC7304"/>
    <w:rsid w:val="00CD0224"/>
    <w:rsid w:val="00CD414B"/>
    <w:rsid w:val="00CD64DA"/>
    <w:rsid w:val="00CD708A"/>
    <w:rsid w:val="00CD7379"/>
    <w:rsid w:val="00CD7C17"/>
    <w:rsid w:val="00CE0F55"/>
    <w:rsid w:val="00CE1F96"/>
    <w:rsid w:val="00CE261F"/>
    <w:rsid w:val="00CE302A"/>
    <w:rsid w:val="00CE3187"/>
    <w:rsid w:val="00CE6CC2"/>
    <w:rsid w:val="00CE79E9"/>
    <w:rsid w:val="00CF0234"/>
    <w:rsid w:val="00CF21B2"/>
    <w:rsid w:val="00CF2F32"/>
    <w:rsid w:val="00CF49E4"/>
    <w:rsid w:val="00D00581"/>
    <w:rsid w:val="00D00924"/>
    <w:rsid w:val="00D00DB0"/>
    <w:rsid w:val="00D01C55"/>
    <w:rsid w:val="00D037D3"/>
    <w:rsid w:val="00D038DB"/>
    <w:rsid w:val="00D10951"/>
    <w:rsid w:val="00D123D6"/>
    <w:rsid w:val="00D1397B"/>
    <w:rsid w:val="00D13FD0"/>
    <w:rsid w:val="00D1710B"/>
    <w:rsid w:val="00D204E4"/>
    <w:rsid w:val="00D215A7"/>
    <w:rsid w:val="00D21EF7"/>
    <w:rsid w:val="00D2304E"/>
    <w:rsid w:val="00D23216"/>
    <w:rsid w:val="00D240E0"/>
    <w:rsid w:val="00D312E7"/>
    <w:rsid w:val="00D32C21"/>
    <w:rsid w:val="00D32E54"/>
    <w:rsid w:val="00D3448B"/>
    <w:rsid w:val="00D35ABB"/>
    <w:rsid w:val="00D3638A"/>
    <w:rsid w:val="00D365EA"/>
    <w:rsid w:val="00D36E3A"/>
    <w:rsid w:val="00D40DC1"/>
    <w:rsid w:val="00D412B0"/>
    <w:rsid w:val="00D413AD"/>
    <w:rsid w:val="00D41B9A"/>
    <w:rsid w:val="00D42D44"/>
    <w:rsid w:val="00D472C4"/>
    <w:rsid w:val="00D52BA4"/>
    <w:rsid w:val="00D5384E"/>
    <w:rsid w:val="00D53FBC"/>
    <w:rsid w:val="00D553CB"/>
    <w:rsid w:val="00D5609D"/>
    <w:rsid w:val="00D56732"/>
    <w:rsid w:val="00D5737C"/>
    <w:rsid w:val="00D577F2"/>
    <w:rsid w:val="00D57C50"/>
    <w:rsid w:val="00D60738"/>
    <w:rsid w:val="00D65C88"/>
    <w:rsid w:val="00D65FC4"/>
    <w:rsid w:val="00D66224"/>
    <w:rsid w:val="00D667D6"/>
    <w:rsid w:val="00D81370"/>
    <w:rsid w:val="00D8178E"/>
    <w:rsid w:val="00D82B84"/>
    <w:rsid w:val="00D855AB"/>
    <w:rsid w:val="00D85D57"/>
    <w:rsid w:val="00D872AA"/>
    <w:rsid w:val="00D91073"/>
    <w:rsid w:val="00D9192B"/>
    <w:rsid w:val="00D9427F"/>
    <w:rsid w:val="00DA2AA7"/>
    <w:rsid w:val="00DA3F77"/>
    <w:rsid w:val="00DA6735"/>
    <w:rsid w:val="00DA68B9"/>
    <w:rsid w:val="00DA6D0F"/>
    <w:rsid w:val="00DA7347"/>
    <w:rsid w:val="00DA7617"/>
    <w:rsid w:val="00DB11DC"/>
    <w:rsid w:val="00DB127D"/>
    <w:rsid w:val="00DB2BE4"/>
    <w:rsid w:val="00DB4707"/>
    <w:rsid w:val="00DB4C3E"/>
    <w:rsid w:val="00DB5733"/>
    <w:rsid w:val="00DB5A2D"/>
    <w:rsid w:val="00DB658A"/>
    <w:rsid w:val="00DC0BAF"/>
    <w:rsid w:val="00DC10C5"/>
    <w:rsid w:val="00DC2EFA"/>
    <w:rsid w:val="00DC4D3E"/>
    <w:rsid w:val="00DC5837"/>
    <w:rsid w:val="00DC6C06"/>
    <w:rsid w:val="00DD2D35"/>
    <w:rsid w:val="00DD4B5F"/>
    <w:rsid w:val="00DD7DA5"/>
    <w:rsid w:val="00DE2002"/>
    <w:rsid w:val="00DE51FF"/>
    <w:rsid w:val="00DF40B5"/>
    <w:rsid w:val="00DF4EBF"/>
    <w:rsid w:val="00DF5E0F"/>
    <w:rsid w:val="00DF6B76"/>
    <w:rsid w:val="00DF70E2"/>
    <w:rsid w:val="00E00B3C"/>
    <w:rsid w:val="00E0126E"/>
    <w:rsid w:val="00E0330D"/>
    <w:rsid w:val="00E03430"/>
    <w:rsid w:val="00E038D7"/>
    <w:rsid w:val="00E0490A"/>
    <w:rsid w:val="00E101D7"/>
    <w:rsid w:val="00E12DE8"/>
    <w:rsid w:val="00E14600"/>
    <w:rsid w:val="00E167D3"/>
    <w:rsid w:val="00E17A7F"/>
    <w:rsid w:val="00E17FB8"/>
    <w:rsid w:val="00E200FC"/>
    <w:rsid w:val="00E20C08"/>
    <w:rsid w:val="00E211BB"/>
    <w:rsid w:val="00E220A2"/>
    <w:rsid w:val="00E23AAE"/>
    <w:rsid w:val="00E24413"/>
    <w:rsid w:val="00E2529B"/>
    <w:rsid w:val="00E314F2"/>
    <w:rsid w:val="00E31906"/>
    <w:rsid w:val="00E32EE4"/>
    <w:rsid w:val="00E340C3"/>
    <w:rsid w:val="00E4034F"/>
    <w:rsid w:val="00E4079F"/>
    <w:rsid w:val="00E41A4D"/>
    <w:rsid w:val="00E424ED"/>
    <w:rsid w:val="00E42C3B"/>
    <w:rsid w:val="00E45783"/>
    <w:rsid w:val="00E46101"/>
    <w:rsid w:val="00E513E6"/>
    <w:rsid w:val="00E5172F"/>
    <w:rsid w:val="00E54219"/>
    <w:rsid w:val="00E5578E"/>
    <w:rsid w:val="00E55DD8"/>
    <w:rsid w:val="00E5670C"/>
    <w:rsid w:val="00E571DE"/>
    <w:rsid w:val="00E57B66"/>
    <w:rsid w:val="00E60B02"/>
    <w:rsid w:val="00E60C39"/>
    <w:rsid w:val="00E60FCC"/>
    <w:rsid w:val="00E63F6A"/>
    <w:rsid w:val="00E64F3C"/>
    <w:rsid w:val="00E652D2"/>
    <w:rsid w:val="00E652F2"/>
    <w:rsid w:val="00E65649"/>
    <w:rsid w:val="00E6771B"/>
    <w:rsid w:val="00E67951"/>
    <w:rsid w:val="00E708DD"/>
    <w:rsid w:val="00E71976"/>
    <w:rsid w:val="00E73A22"/>
    <w:rsid w:val="00E74BDA"/>
    <w:rsid w:val="00E76F6C"/>
    <w:rsid w:val="00E81DC6"/>
    <w:rsid w:val="00E82CDC"/>
    <w:rsid w:val="00E84EA1"/>
    <w:rsid w:val="00E86847"/>
    <w:rsid w:val="00E87358"/>
    <w:rsid w:val="00E906D6"/>
    <w:rsid w:val="00E93D91"/>
    <w:rsid w:val="00E9613C"/>
    <w:rsid w:val="00E9653F"/>
    <w:rsid w:val="00E96833"/>
    <w:rsid w:val="00E976B6"/>
    <w:rsid w:val="00EA783B"/>
    <w:rsid w:val="00EB036F"/>
    <w:rsid w:val="00EB2779"/>
    <w:rsid w:val="00EB2FEC"/>
    <w:rsid w:val="00EB335E"/>
    <w:rsid w:val="00EB5199"/>
    <w:rsid w:val="00EC32FB"/>
    <w:rsid w:val="00EC38DC"/>
    <w:rsid w:val="00EC3F7F"/>
    <w:rsid w:val="00EC5ADF"/>
    <w:rsid w:val="00EC5B91"/>
    <w:rsid w:val="00EC5BD6"/>
    <w:rsid w:val="00ED0239"/>
    <w:rsid w:val="00ED0DF1"/>
    <w:rsid w:val="00ED0E3D"/>
    <w:rsid w:val="00ED119E"/>
    <w:rsid w:val="00ED57C9"/>
    <w:rsid w:val="00ED580F"/>
    <w:rsid w:val="00ED5E3E"/>
    <w:rsid w:val="00EE2F38"/>
    <w:rsid w:val="00EE453E"/>
    <w:rsid w:val="00EE5A88"/>
    <w:rsid w:val="00EE731B"/>
    <w:rsid w:val="00EF0568"/>
    <w:rsid w:val="00EF123D"/>
    <w:rsid w:val="00EF1D7E"/>
    <w:rsid w:val="00EF20B1"/>
    <w:rsid w:val="00EF24FB"/>
    <w:rsid w:val="00EF25B9"/>
    <w:rsid w:val="00EF2C14"/>
    <w:rsid w:val="00EF30AA"/>
    <w:rsid w:val="00EF3A39"/>
    <w:rsid w:val="00F00EBC"/>
    <w:rsid w:val="00F01027"/>
    <w:rsid w:val="00F039C4"/>
    <w:rsid w:val="00F072DA"/>
    <w:rsid w:val="00F076F9"/>
    <w:rsid w:val="00F10D74"/>
    <w:rsid w:val="00F113D7"/>
    <w:rsid w:val="00F12BD1"/>
    <w:rsid w:val="00F12F95"/>
    <w:rsid w:val="00F2026B"/>
    <w:rsid w:val="00F207CF"/>
    <w:rsid w:val="00F213E7"/>
    <w:rsid w:val="00F23753"/>
    <w:rsid w:val="00F23928"/>
    <w:rsid w:val="00F241C1"/>
    <w:rsid w:val="00F253FA"/>
    <w:rsid w:val="00F26416"/>
    <w:rsid w:val="00F265F7"/>
    <w:rsid w:val="00F27F9C"/>
    <w:rsid w:val="00F3073E"/>
    <w:rsid w:val="00F33678"/>
    <w:rsid w:val="00F33B5D"/>
    <w:rsid w:val="00F33BAA"/>
    <w:rsid w:val="00F34643"/>
    <w:rsid w:val="00F34EC2"/>
    <w:rsid w:val="00F368C2"/>
    <w:rsid w:val="00F41178"/>
    <w:rsid w:val="00F41353"/>
    <w:rsid w:val="00F4197A"/>
    <w:rsid w:val="00F4258E"/>
    <w:rsid w:val="00F42FAD"/>
    <w:rsid w:val="00F44052"/>
    <w:rsid w:val="00F445A3"/>
    <w:rsid w:val="00F460C2"/>
    <w:rsid w:val="00F47A21"/>
    <w:rsid w:val="00F52D79"/>
    <w:rsid w:val="00F53570"/>
    <w:rsid w:val="00F54BE8"/>
    <w:rsid w:val="00F562D8"/>
    <w:rsid w:val="00F608B5"/>
    <w:rsid w:val="00F616A2"/>
    <w:rsid w:val="00F61B97"/>
    <w:rsid w:val="00F6240F"/>
    <w:rsid w:val="00F63321"/>
    <w:rsid w:val="00F638EA"/>
    <w:rsid w:val="00F641CF"/>
    <w:rsid w:val="00F642F1"/>
    <w:rsid w:val="00F65395"/>
    <w:rsid w:val="00F663C0"/>
    <w:rsid w:val="00F66B48"/>
    <w:rsid w:val="00F6760E"/>
    <w:rsid w:val="00F67D83"/>
    <w:rsid w:val="00F70338"/>
    <w:rsid w:val="00F70963"/>
    <w:rsid w:val="00F71992"/>
    <w:rsid w:val="00F71C71"/>
    <w:rsid w:val="00F74FA9"/>
    <w:rsid w:val="00F75AE9"/>
    <w:rsid w:val="00F76E8B"/>
    <w:rsid w:val="00F76F5F"/>
    <w:rsid w:val="00F76F9C"/>
    <w:rsid w:val="00F77EA3"/>
    <w:rsid w:val="00F813F6"/>
    <w:rsid w:val="00F823D4"/>
    <w:rsid w:val="00F82580"/>
    <w:rsid w:val="00F827E1"/>
    <w:rsid w:val="00F83E80"/>
    <w:rsid w:val="00F84A4C"/>
    <w:rsid w:val="00F850A6"/>
    <w:rsid w:val="00F87830"/>
    <w:rsid w:val="00F9055D"/>
    <w:rsid w:val="00F91DCC"/>
    <w:rsid w:val="00F94310"/>
    <w:rsid w:val="00F946DD"/>
    <w:rsid w:val="00F96279"/>
    <w:rsid w:val="00F9629E"/>
    <w:rsid w:val="00F975FE"/>
    <w:rsid w:val="00FA247B"/>
    <w:rsid w:val="00FA3EBB"/>
    <w:rsid w:val="00FA4E65"/>
    <w:rsid w:val="00FA5186"/>
    <w:rsid w:val="00FA5A28"/>
    <w:rsid w:val="00FA690E"/>
    <w:rsid w:val="00FA71E5"/>
    <w:rsid w:val="00FB2723"/>
    <w:rsid w:val="00FB2BED"/>
    <w:rsid w:val="00FB3CD8"/>
    <w:rsid w:val="00FB4901"/>
    <w:rsid w:val="00FB56BF"/>
    <w:rsid w:val="00FB6ECD"/>
    <w:rsid w:val="00FB79B1"/>
    <w:rsid w:val="00FC08A1"/>
    <w:rsid w:val="00FC14AC"/>
    <w:rsid w:val="00FC1DDC"/>
    <w:rsid w:val="00FC2ACC"/>
    <w:rsid w:val="00FC6AB1"/>
    <w:rsid w:val="00FC7C7E"/>
    <w:rsid w:val="00FD0EE6"/>
    <w:rsid w:val="00FD2315"/>
    <w:rsid w:val="00FD4DD6"/>
    <w:rsid w:val="00FD5C56"/>
    <w:rsid w:val="00FD6B5A"/>
    <w:rsid w:val="00FE4A4E"/>
    <w:rsid w:val="00FE53C0"/>
    <w:rsid w:val="00FE6528"/>
    <w:rsid w:val="00FF297B"/>
    <w:rsid w:val="00FF2DE7"/>
    <w:rsid w:val="00FF418F"/>
    <w:rsid w:val="00FF5712"/>
    <w:rsid w:val="00FF634B"/>
    <w:rsid w:val="00FF6A74"/>
    <w:rsid w:val="00FF7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none [1951]" strokecolor="none [3212]">
      <v:fill color="none [1951]"/>
      <v:stroke color="none [3212]"/>
    </o:shapedefaults>
    <o:shapelayout v:ext="edit">
      <o:idmap v:ext="edit" data="2"/>
    </o:shapelayout>
  </w:shapeDefaults>
  <w:decimalSymbol w:val="."/>
  <w:listSeparator w:val=","/>
  <w14:docId w14:val="1913B270"/>
  <w15:docId w15:val="{A37B1780-CC0E-4B15-AE7A-25BDF3533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0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1"/>
      </w:numPr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204E4"/>
    <w:rPr>
      <w:color w:val="605E5C"/>
      <w:shd w:val="clear" w:color="auto" w:fill="E1DFDD"/>
    </w:rPr>
  </w:style>
  <w:style w:type="table" w:styleId="TableGridLight">
    <w:name w:val="Grid Table Light"/>
    <w:basedOn w:val="TableNormal"/>
    <w:uiPriority w:val="40"/>
    <w:rsid w:val="00F26416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F26416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numbering" w:customStyle="1" w:styleId="CurrentList1">
    <w:name w:val="Current List1"/>
    <w:uiPriority w:val="99"/>
    <w:rsid w:val="00565C95"/>
    <w:pPr>
      <w:numPr>
        <w:numId w:val="55"/>
      </w:numPr>
    </w:pPr>
  </w:style>
  <w:style w:type="paragraph" w:styleId="Revision">
    <w:name w:val="Revision"/>
    <w:hidden/>
    <w:uiPriority w:val="99"/>
    <w:semiHidden/>
    <w:rsid w:val="00F33B5D"/>
    <w:rPr>
      <w:sz w:val="22"/>
      <w:szCs w:val="22"/>
      <w:lang w:eastAsia="en-US"/>
    </w:rPr>
  </w:style>
  <w:style w:type="table" w:styleId="PlainTable4">
    <w:name w:val="Plain Table 4"/>
    <w:basedOn w:val="TableNormal"/>
    <w:uiPriority w:val="44"/>
    <w:rsid w:val="002C2BA8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5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0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7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C7A5F9-9EA2-48F8-909C-4AEA530C92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1007</Characters>
  <Application>Microsoft Office Word</Application>
  <DocSecurity>0</DocSecurity>
  <Lines>32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ACT Government</Company>
  <LinksUpToDate>false</LinksUpToDate>
  <CharactersWithSpaces>1154</CharactersWithSpaces>
  <SharedDoc>false</SharedDoc>
  <HyperlinkBase/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Laila Kazak</dc:creator>
  <cp:keywords/>
  <dc:description/>
  <cp:lastModifiedBy>PCODCS</cp:lastModifiedBy>
  <cp:revision>4</cp:revision>
  <cp:lastPrinted>2020-03-26T02:44:00Z</cp:lastPrinted>
  <dcterms:created xsi:type="dcterms:W3CDTF">2024-12-04T05:15:00Z</dcterms:created>
  <dcterms:modified xsi:type="dcterms:W3CDTF">2024-12-04T05:15:00Z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2024-04-12T04:50:29Z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5f56333f-7a49-4f22-9de8-fe883253a5af</vt:lpwstr>
  </property>
  <property fmtid="{D5CDD505-2E9C-101B-9397-08002B2CF9AE}" pid="8" name="MSIP_Label_69af8531-eb46-4968-8cb3-105d2f5ea87e_ContentBits">
    <vt:lpwstr>0</vt:lpwstr>
  </property>
  <property fmtid="{D5CDD505-2E9C-101B-9397-08002B2CF9AE}" pid="9" name="DMSID">
    <vt:lpwstr>13468867</vt:lpwstr>
  </property>
  <property fmtid="{D5CDD505-2E9C-101B-9397-08002B2CF9AE}" pid="10" name="CHECKEDOUTFROMJMS">
    <vt:lpwstr/>
  </property>
  <property fmtid="{D5CDD505-2E9C-101B-9397-08002B2CF9AE}" pid="11" name="JMSREQUIREDCHECKIN">
    <vt:lpwstr/>
  </property>
</Properties>
</file>