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footer30.xml" ContentType="application/vnd.openxmlformats-officedocument.wordprocessingml.footer+xml"/>
  <Override PartName="/word/header29.xml" ContentType="application/vnd.openxmlformats-officedocument.wordprocessingml.header+xml"/>
  <Override PartName="/word/footer3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B805B5" w14:textId="77777777" w:rsidR="007D6DC5" w:rsidRDefault="007D6DC5" w:rsidP="0020318F">
      <w:pPr>
        <w:jc w:val="center"/>
      </w:pPr>
      <w:r>
        <w:rPr>
          <w:noProof/>
          <w:lang w:eastAsia="en-AU"/>
        </w:rPr>
        <w:drawing>
          <wp:inline distT="0" distB="0" distL="0" distR="0" wp14:anchorId="0BC6E996" wp14:editId="68FBE5D9">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BFF78C" w14:textId="77777777" w:rsidR="007D6DC5" w:rsidRDefault="007D6DC5" w:rsidP="0020318F">
      <w:pPr>
        <w:jc w:val="center"/>
        <w:rPr>
          <w:rFonts w:ascii="Arial" w:hAnsi="Arial"/>
        </w:rPr>
      </w:pPr>
      <w:r>
        <w:rPr>
          <w:rFonts w:ascii="Arial" w:hAnsi="Arial"/>
        </w:rPr>
        <w:t>Australian Capital Territory</w:t>
      </w:r>
    </w:p>
    <w:p w14:paraId="0388AD60" w14:textId="1CE9ACB2" w:rsidR="007D6DC5" w:rsidRDefault="0029286C" w:rsidP="0020318F">
      <w:pPr>
        <w:pStyle w:val="Billname1"/>
      </w:pPr>
      <w:r>
        <w:fldChar w:fldCharType="begin"/>
      </w:r>
      <w:r>
        <w:instrText xml:space="preserve"> REF Citation \*charformat </w:instrText>
      </w:r>
      <w:r>
        <w:fldChar w:fldCharType="separate"/>
      </w:r>
      <w:r w:rsidR="00AA4E76">
        <w:t>Agents Regulation 2003</w:t>
      </w:r>
      <w:r>
        <w:fldChar w:fldCharType="end"/>
      </w:r>
      <w:r w:rsidR="007D6DC5">
        <w:t xml:space="preserve">    </w:t>
      </w:r>
    </w:p>
    <w:p w14:paraId="2D6FE490" w14:textId="0D59887C" w:rsidR="007D6DC5" w:rsidRDefault="002B1F92" w:rsidP="0020318F">
      <w:pPr>
        <w:pStyle w:val="ActNo"/>
      </w:pPr>
      <w:bookmarkStart w:id="0" w:name="LawNo"/>
      <w:r>
        <w:t>SL2003-38</w:t>
      </w:r>
      <w:bookmarkEnd w:id="0"/>
    </w:p>
    <w:p w14:paraId="38A033FE" w14:textId="77777777" w:rsidR="007D6DC5" w:rsidRDefault="007D6DC5" w:rsidP="0020318F">
      <w:pPr>
        <w:pStyle w:val="CoverInForce"/>
      </w:pPr>
      <w:r>
        <w:t>made under the</w:t>
      </w:r>
    </w:p>
    <w:p w14:paraId="74F75C48" w14:textId="213D2591" w:rsidR="007D6DC5" w:rsidRDefault="0029286C" w:rsidP="0020318F">
      <w:pPr>
        <w:pStyle w:val="CoverActName"/>
      </w:pPr>
      <w:r>
        <w:fldChar w:fldCharType="begin"/>
      </w:r>
      <w:r>
        <w:instrText xml:space="preserve"> REF ActName \*charformat </w:instrText>
      </w:r>
      <w:r>
        <w:fldChar w:fldCharType="separate"/>
      </w:r>
      <w:r w:rsidR="00AA4E76" w:rsidRPr="00AA4E76">
        <w:t>Agents Act 2003</w:t>
      </w:r>
      <w:r>
        <w:fldChar w:fldCharType="end"/>
      </w:r>
    </w:p>
    <w:p w14:paraId="509C1B29" w14:textId="669A0CF3" w:rsidR="007D6DC5" w:rsidRDefault="007D6DC5" w:rsidP="0020318F">
      <w:pPr>
        <w:pStyle w:val="RepubNo"/>
      </w:pPr>
      <w:r>
        <w:t xml:space="preserve">Republication No </w:t>
      </w:r>
      <w:bookmarkStart w:id="1" w:name="RepubNo"/>
      <w:r w:rsidR="002B1F92">
        <w:t>20</w:t>
      </w:r>
      <w:bookmarkEnd w:id="1"/>
    </w:p>
    <w:p w14:paraId="0FCAC80B" w14:textId="7E7EAEBD" w:rsidR="007D6DC5" w:rsidRDefault="007D6DC5" w:rsidP="0020318F">
      <w:pPr>
        <w:pStyle w:val="EffectiveDate"/>
      </w:pPr>
      <w:r>
        <w:t xml:space="preserve">Effective:  </w:t>
      </w:r>
      <w:bookmarkStart w:id="2" w:name="EffectiveDate"/>
      <w:r w:rsidR="002B1F92">
        <w:t>26 February 2019</w:t>
      </w:r>
      <w:bookmarkEnd w:id="2"/>
      <w:r w:rsidR="002B1F92">
        <w:t xml:space="preserve"> – </w:t>
      </w:r>
      <w:bookmarkStart w:id="3" w:name="EndEffDate"/>
      <w:r w:rsidR="002B1F92">
        <w:t>11 May 2022</w:t>
      </w:r>
      <w:bookmarkEnd w:id="3"/>
    </w:p>
    <w:p w14:paraId="716900CB" w14:textId="2515EB0C" w:rsidR="007D6DC5" w:rsidRDefault="007D6DC5" w:rsidP="0020318F">
      <w:pPr>
        <w:pStyle w:val="CoverInForce"/>
      </w:pPr>
      <w:r>
        <w:t xml:space="preserve">Republication date: </w:t>
      </w:r>
      <w:bookmarkStart w:id="4" w:name="InForceDate"/>
      <w:r w:rsidR="002B1F92">
        <w:t>26 February 2019</w:t>
      </w:r>
      <w:bookmarkEnd w:id="4"/>
    </w:p>
    <w:p w14:paraId="645071CA" w14:textId="41D6E5D2" w:rsidR="007D6DC5" w:rsidRDefault="007D6DC5" w:rsidP="0020318F">
      <w:pPr>
        <w:pStyle w:val="CoverInForce"/>
      </w:pPr>
      <w:r>
        <w:t xml:space="preserve">Last amendment made by </w:t>
      </w:r>
      <w:bookmarkStart w:id="5" w:name="LastAmdt"/>
      <w:r w:rsidRPr="007D6DC5">
        <w:rPr>
          <w:rStyle w:val="charCitHyperlinkAbbrev"/>
        </w:rPr>
        <w:fldChar w:fldCharType="begin"/>
      </w:r>
      <w:r w:rsidR="002B1F92">
        <w:rPr>
          <w:rStyle w:val="charCitHyperlinkAbbrev"/>
        </w:rPr>
        <w:instrText>HYPERLINK "http://www.legislation.act.gov.au/sl/2019-5/default.asp" \o "Agents Amendment Regulation 2019 (No 1)"</w:instrText>
      </w:r>
      <w:r w:rsidRPr="007D6DC5">
        <w:rPr>
          <w:rStyle w:val="charCitHyperlinkAbbrev"/>
        </w:rPr>
        <w:fldChar w:fldCharType="separate"/>
      </w:r>
      <w:r w:rsidR="002B1F92">
        <w:rPr>
          <w:rStyle w:val="charCitHyperlinkAbbrev"/>
        </w:rPr>
        <w:t>SL2019</w:t>
      </w:r>
      <w:r w:rsidR="002B1F92">
        <w:rPr>
          <w:rStyle w:val="charCitHyperlinkAbbrev"/>
        </w:rPr>
        <w:noBreakHyphen/>
        <w:t>5</w:t>
      </w:r>
      <w:r w:rsidRPr="007D6DC5">
        <w:rPr>
          <w:rStyle w:val="charCitHyperlinkAbbrev"/>
        </w:rPr>
        <w:fldChar w:fldCharType="end"/>
      </w:r>
      <w:bookmarkEnd w:id="5"/>
    </w:p>
    <w:p w14:paraId="7D2A50EF" w14:textId="77777777" w:rsidR="007D6DC5" w:rsidRDefault="007D6DC5" w:rsidP="0020318F"/>
    <w:p w14:paraId="5B6FD902" w14:textId="77777777" w:rsidR="007D6DC5" w:rsidRDefault="007D6DC5" w:rsidP="0020318F"/>
    <w:p w14:paraId="6CE5090D" w14:textId="77777777" w:rsidR="007D6DC5" w:rsidRDefault="007D6DC5" w:rsidP="0020318F"/>
    <w:p w14:paraId="29992412" w14:textId="77777777" w:rsidR="007D6DC5" w:rsidRDefault="007D6DC5" w:rsidP="0020318F"/>
    <w:p w14:paraId="73099330" w14:textId="77777777" w:rsidR="007D6DC5" w:rsidRDefault="007D6DC5" w:rsidP="0020318F">
      <w:pPr>
        <w:spacing w:after="240"/>
        <w:rPr>
          <w:rFonts w:ascii="Arial" w:hAnsi="Arial"/>
        </w:rPr>
      </w:pPr>
    </w:p>
    <w:p w14:paraId="516091AC" w14:textId="77777777" w:rsidR="007D6DC5" w:rsidRPr="00797332" w:rsidRDefault="007D6DC5" w:rsidP="0020318F">
      <w:pPr>
        <w:pStyle w:val="PageBreak"/>
      </w:pPr>
      <w:r w:rsidRPr="00797332">
        <w:br w:type="page"/>
      </w:r>
    </w:p>
    <w:p w14:paraId="00C1496E" w14:textId="77777777" w:rsidR="007D6DC5" w:rsidRDefault="007D6DC5" w:rsidP="0020318F">
      <w:pPr>
        <w:pStyle w:val="CoverHeading"/>
      </w:pPr>
      <w:r>
        <w:lastRenderedPageBreak/>
        <w:t>About this republication</w:t>
      </w:r>
    </w:p>
    <w:p w14:paraId="122AC18D" w14:textId="77777777" w:rsidR="007D6DC5" w:rsidRDefault="007D6DC5" w:rsidP="0020318F">
      <w:pPr>
        <w:pStyle w:val="CoverSubHdg"/>
      </w:pPr>
      <w:r>
        <w:t>The republished law</w:t>
      </w:r>
    </w:p>
    <w:p w14:paraId="0D5007BB" w14:textId="28306101" w:rsidR="007D6DC5" w:rsidRDefault="007D6DC5" w:rsidP="0020318F">
      <w:pPr>
        <w:pStyle w:val="CoverText"/>
      </w:pPr>
      <w:r>
        <w:t xml:space="preserve">This is a republication of the </w:t>
      </w:r>
      <w:r w:rsidRPr="002B1F92">
        <w:rPr>
          <w:i/>
        </w:rPr>
        <w:fldChar w:fldCharType="begin"/>
      </w:r>
      <w:r w:rsidRPr="002B1F92">
        <w:rPr>
          <w:i/>
        </w:rPr>
        <w:instrText xml:space="preserve"> REF citation *\charformat  \* MERGEFORMAT </w:instrText>
      </w:r>
      <w:r w:rsidRPr="002B1F92">
        <w:rPr>
          <w:i/>
        </w:rPr>
        <w:fldChar w:fldCharType="separate"/>
      </w:r>
      <w:r w:rsidR="00AA4E76" w:rsidRPr="00AA4E76">
        <w:rPr>
          <w:i/>
        </w:rPr>
        <w:t>Agents Regulation 2003</w:t>
      </w:r>
      <w:r w:rsidRPr="002B1F92">
        <w:rPr>
          <w:i/>
        </w:rPr>
        <w:fldChar w:fldCharType="end"/>
      </w:r>
      <w:r>
        <w:rPr>
          <w:iCs/>
        </w:rPr>
        <w:t>,</w:t>
      </w:r>
      <w:r>
        <w:t xml:space="preserve"> made under the </w:t>
      </w:r>
      <w:r w:rsidRPr="002B1F92">
        <w:rPr>
          <w:i/>
        </w:rPr>
        <w:fldChar w:fldCharType="begin"/>
      </w:r>
      <w:r w:rsidRPr="002B1F92">
        <w:rPr>
          <w:i/>
        </w:rPr>
        <w:instrText xml:space="preserve"> REF ActName \*charformat  \* MERGEFORMAT </w:instrText>
      </w:r>
      <w:r w:rsidRPr="002B1F92">
        <w:rPr>
          <w:i/>
        </w:rPr>
        <w:fldChar w:fldCharType="separate"/>
      </w:r>
      <w:r w:rsidR="00AA4E76" w:rsidRPr="00AA4E76">
        <w:rPr>
          <w:i/>
        </w:rPr>
        <w:t>Agents Act 2003</w:t>
      </w:r>
      <w:r w:rsidRPr="002B1F92">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29286C">
        <w:fldChar w:fldCharType="begin"/>
      </w:r>
      <w:r w:rsidR="0029286C">
        <w:instrText xml:space="preserve"> REF InForceDate *\charformat </w:instrText>
      </w:r>
      <w:r w:rsidR="0029286C">
        <w:fldChar w:fldCharType="separate"/>
      </w:r>
      <w:r w:rsidR="00AA4E76">
        <w:t>26 February 2019</w:t>
      </w:r>
      <w:r w:rsidR="0029286C">
        <w:fldChar w:fldCharType="end"/>
      </w:r>
      <w:r w:rsidRPr="003D214E">
        <w:rPr>
          <w:rStyle w:val="charItals"/>
        </w:rPr>
        <w:t xml:space="preserve">.  </w:t>
      </w:r>
      <w:r>
        <w:t xml:space="preserve">It also includes any commencement, amendment, repeal or expiry affecting this republished law to </w:t>
      </w:r>
      <w:r w:rsidR="0029286C">
        <w:fldChar w:fldCharType="begin"/>
      </w:r>
      <w:r w:rsidR="0029286C">
        <w:instrText xml:space="preserve"> REF EffectiveDate *\charformat </w:instrText>
      </w:r>
      <w:r w:rsidR="0029286C">
        <w:fldChar w:fldCharType="separate"/>
      </w:r>
      <w:r w:rsidR="00AA4E76">
        <w:t>26 February 2019</w:t>
      </w:r>
      <w:r w:rsidR="0029286C">
        <w:fldChar w:fldCharType="end"/>
      </w:r>
      <w:r>
        <w:t xml:space="preserve">.  </w:t>
      </w:r>
    </w:p>
    <w:p w14:paraId="5245572E" w14:textId="77777777" w:rsidR="007D6DC5" w:rsidRDefault="007D6DC5" w:rsidP="0020318F">
      <w:pPr>
        <w:pStyle w:val="CoverText"/>
      </w:pPr>
      <w:r>
        <w:t xml:space="preserve">The legislation history and amendment history of the republished law are set out in endnotes 3 and 4. </w:t>
      </w:r>
    </w:p>
    <w:p w14:paraId="492E516C" w14:textId="77777777" w:rsidR="007D6DC5" w:rsidRDefault="007D6DC5" w:rsidP="0020318F">
      <w:pPr>
        <w:pStyle w:val="CoverSubHdg"/>
      </w:pPr>
      <w:r>
        <w:t>Kinds of republications</w:t>
      </w:r>
    </w:p>
    <w:p w14:paraId="10F665F8" w14:textId="63063423" w:rsidR="007D6DC5" w:rsidRDefault="007D6DC5" w:rsidP="0020318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7B28461" w14:textId="000B0C38" w:rsidR="007D6DC5" w:rsidRDefault="007D6DC5" w:rsidP="0020318F">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768D5A4C" w14:textId="77777777" w:rsidR="007D6DC5" w:rsidRDefault="007D6DC5" w:rsidP="0020318F">
      <w:pPr>
        <w:pStyle w:val="CoverTextBullet"/>
      </w:pPr>
      <w:r>
        <w:t>unauthorised republications.</w:t>
      </w:r>
    </w:p>
    <w:p w14:paraId="27CE0661" w14:textId="77777777" w:rsidR="007D6DC5" w:rsidRDefault="007D6DC5" w:rsidP="0020318F">
      <w:pPr>
        <w:pStyle w:val="CoverText"/>
      </w:pPr>
      <w:r>
        <w:t>The status of this republication appears on the bottom of each page.</w:t>
      </w:r>
    </w:p>
    <w:p w14:paraId="25D778F4" w14:textId="77777777" w:rsidR="007D6DC5" w:rsidRDefault="007D6DC5" w:rsidP="0020318F">
      <w:pPr>
        <w:pStyle w:val="CoverSubHdg"/>
      </w:pPr>
      <w:r>
        <w:t>Editorial changes</w:t>
      </w:r>
    </w:p>
    <w:p w14:paraId="5647E794" w14:textId="36582184" w:rsidR="007D6DC5" w:rsidRDefault="007D6DC5" w:rsidP="0020318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F8C08C9" w14:textId="77777777" w:rsidR="007D6DC5" w:rsidRPr="00CE0836" w:rsidRDefault="007D6DC5" w:rsidP="0020318F">
      <w:pPr>
        <w:pStyle w:val="CoverText"/>
      </w:pPr>
      <w:r w:rsidRPr="00CE0836">
        <w:t>This republication does not include amendments made under part 11.3 (see endnote 1).</w:t>
      </w:r>
    </w:p>
    <w:p w14:paraId="5A39CFB3" w14:textId="77777777" w:rsidR="007D6DC5" w:rsidRDefault="007D6DC5" w:rsidP="0020318F">
      <w:pPr>
        <w:pStyle w:val="CoverSubHdg"/>
      </w:pPr>
      <w:proofErr w:type="spellStart"/>
      <w:r>
        <w:t>Uncommenced</w:t>
      </w:r>
      <w:proofErr w:type="spellEnd"/>
      <w:r>
        <w:t xml:space="preserve"> provisions and amendments</w:t>
      </w:r>
    </w:p>
    <w:p w14:paraId="76E1E735" w14:textId="6E0AA263" w:rsidR="007D6DC5" w:rsidRDefault="007D6DC5" w:rsidP="002031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536FCCA5" w14:textId="77777777" w:rsidR="007D6DC5" w:rsidRDefault="007D6DC5" w:rsidP="0020318F">
      <w:pPr>
        <w:pStyle w:val="CoverSubHdg"/>
      </w:pPr>
      <w:r>
        <w:t>Modifications</w:t>
      </w:r>
    </w:p>
    <w:p w14:paraId="030AC178" w14:textId="29049D36" w:rsidR="007D6DC5" w:rsidRDefault="007D6DC5" w:rsidP="002031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4EACBECE" w14:textId="77777777" w:rsidR="007D6DC5" w:rsidRDefault="007D6DC5" w:rsidP="0020318F">
      <w:pPr>
        <w:pStyle w:val="CoverSubHdg"/>
      </w:pPr>
      <w:r>
        <w:t>Penalties</w:t>
      </w:r>
    </w:p>
    <w:p w14:paraId="5420D71A" w14:textId="310FF42A" w:rsidR="007D6DC5" w:rsidRPr="003765DF" w:rsidRDefault="007D6DC5" w:rsidP="0020318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0AE8F15E" w14:textId="77777777" w:rsidR="007D6DC5" w:rsidRDefault="007D6DC5" w:rsidP="0020318F">
      <w:pPr>
        <w:pStyle w:val="00SigningPage"/>
        <w:sectPr w:rsidR="007D6DC5" w:rsidSect="0020318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5804C5C" w14:textId="77777777" w:rsidR="007D6DC5" w:rsidRDefault="007D6DC5" w:rsidP="0020318F">
      <w:pPr>
        <w:jc w:val="center"/>
      </w:pPr>
      <w:r>
        <w:rPr>
          <w:noProof/>
          <w:lang w:eastAsia="en-AU"/>
        </w:rPr>
        <w:lastRenderedPageBreak/>
        <w:drawing>
          <wp:inline distT="0" distB="0" distL="0" distR="0" wp14:anchorId="22ADA52D" wp14:editId="7AA68609">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FE3B84" w14:textId="77777777" w:rsidR="007D6DC5" w:rsidRDefault="007D6DC5" w:rsidP="0020318F">
      <w:pPr>
        <w:jc w:val="center"/>
        <w:rPr>
          <w:rFonts w:ascii="Arial" w:hAnsi="Arial"/>
        </w:rPr>
      </w:pPr>
      <w:r>
        <w:rPr>
          <w:rFonts w:ascii="Arial" w:hAnsi="Arial"/>
        </w:rPr>
        <w:t>Australian Capital Territory</w:t>
      </w:r>
    </w:p>
    <w:p w14:paraId="453E057A" w14:textId="707E3038" w:rsidR="007D6DC5" w:rsidRDefault="0029286C" w:rsidP="0020318F">
      <w:pPr>
        <w:pStyle w:val="Billname"/>
      </w:pPr>
      <w:r>
        <w:fldChar w:fldCharType="begin"/>
      </w:r>
      <w:r>
        <w:instrText xml:space="preserve"> REF Citation \*charformat  \* MERGEFORMAT </w:instrText>
      </w:r>
      <w:r>
        <w:fldChar w:fldCharType="separate"/>
      </w:r>
      <w:r w:rsidR="00AA4E76">
        <w:t>Agents Regulation 2003</w:t>
      </w:r>
      <w:r>
        <w:fldChar w:fldCharType="end"/>
      </w:r>
    </w:p>
    <w:p w14:paraId="776500F1" w14:textId="77777777" w:rsidR="007D6DC5" w:rsidRDefault="007D6DC5" w:rsidP="0020318F">
      <w:pPr>
        <w:pStyle w:val="CoverInForce"/>
      </w:pPr>
      <w:r>
        <w:t>made under the</w:t>
      </w:r>
    </w:p>
    <w:p w14:paraId="78E225C4" w14:textId="2FCE8E0C" w:rsidR="007D6DC5" w:rsidRDefault="0029286C" w:rsidP="0020318F">
      <w:pPr>
        <w:pStyle w:val="CoverActName"/>
      </w:pPr>
      <w:r>
        <w:fldChar w:fldCharType="begin"/>
      </w:r>
      <w:r>
        <w:instrText xml:space="preserve"> REF ActName \*charformat </w:instrText>
      </w:r>
      <w:r>
        <w:fldChar w:fldCharType="separate"/>
      </w:r>
      <w:r w:rsidR="00AA4E76" w:rsidRPr="00AA4E76">
        <w:t>Agents Act 2003</w:t>
      </w:r>
      <w:r>
        <w:fldChar w:fldCharType="end"/>
      </w:r>
    </w:p>
    <w:p w14:paraId="16CFD91A" w14:textId="77777777" w:rsidR="007D6DC5" w:rsidRDefault="007D6DC5" w:rsidP="0020318F">
      <w:pPr>
        <w:pStyle w:val="Placeholder"/>
      </w:pPr>
      <w:r>
        <w:rPr>
          <w:rStyle w:val="charContents"/>
          <w:sz w:val="16"/>
        </w:rPr>
        <w:t xml:space="preserve">  </w:t>
      </w:r>
      <w:r>
        <w:rPr>
          <w:rStyle w:val="charPage"/>
        </w:rPr>
        <w:t xml:space="preserve">  </w:t>
      </w:r>
    </w:p>
    <w:p w14:paraId="3EC86887" w14:textId="77777777" w:rsidR="007D6DC5" w:rsidRDefault="007D6DC5" w:rsidP="0020318F">
      <w:pPr>
        <w:pStyle w:val="N-TOCheading"/>
      </w:pPr>
      <w:r>
        <w:rPr>
          <w:rStyle w:val="charContents"/>
        </w:rPr>
        <w:t>Contents</w:t>
      </w:r>
    </w:p>
    <w:p w14:paraId="295ED1B8" w14:textId="77777777" w:rsidR="007D6DC5" w:rsidRDefault="007D6DC5" w:rsidP="0020318F">
      <w:pPr>
        <w:pStyle w:val="N-9pt"/>
      </w:pPr>
      <w:r>
        <w:tab/>
      </w:r>
      <w:r>
        <w:rPr>
          <w:rStyle w:val="charPage"/>
        </w:rPr>
        <w:t>Page</w:t>
      </w:r>
    </w:p>
    <w:p w14:paraId="35A04F0B" w14:textId="06E1B598" w:rsidR="00517904" w:rsidRDefault="0051790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03045" w:history="1">
        <w:r w:rsidRPr="0014575A">
          <w:t>Part 1</w:t>
        </w:r>
        <w:r>
          <w:rPr>
            <w:rFonts w:asciiTheme="minorHAnsi" w:eastAsiaTheme="minorEastAsia" w:hAnsiTheme="minorHAnsi" w:cstheme="minorBidi"/>
            <w:b w:val="0"/>
            <w:sz w:val="22"/>
            <w:szCs w:val="22"/>
            <w:lang w:eastAsia="en-AU"/>
          </w:rPr>
          <w:tab/>
        </w:r>
        <w:r w:rsidRPr="0014575A">
          <w:t>Preliminary</w:t>
        </w:r>
        <w:r w:rsidRPr="00517904">
          <w:rPr>
            <w:vanish/>
          </w:rPr>
          <w:tab/>
        </w:r>
        <w:r w:rsidRPr="00517904">
          <w:rPr>
            <w:vanish/>
          </w:rPr>
          <w:fldChar w:fldCharType="begin"/>
        </w:r>
        <w:r w:rsidRPr="00517904">
          <w:rPr>
            <w:vanish/>
          </w:rPr>
          <w:instrText xml:space="preserve"> PAGEREF _Toc2003045 \h </w:instrText>
        </w:r>
        <w:r w:rsidRPr="00517904">
          <w:rPr>
            <w:vanish/>
          </w:rPr>
        </w:r>
        <w:r w:rsidRPr="00517904">
          <w:rPr>
            <w:vanish/>
          </w:rPr>
          <w:fldChar w:fldCharType="separate"/>
        </w:r>
        <w:r w:rsidR="00AA4E76">
          <w:rPr>
            <w:vanish/>
          </w:rPr>
          <w:t>2</w:t>
        </w:r>
        <w:r w:rsidRPr="00517904">
          <w:rPr>
            <w:vanish/>
          </w:rPr>
          <w:fldChar w:fldCharType="end"/>
        </w:r>
      </w:hyperlink>
    </w:p>
    <w:p w14:paraId="6205329C" w14:textId="3361ECF1" w:rsidR="00517904" w:rsidRDefault="00517904">
      <w:pPr>
        <w:pStyle w:val="TOC5"/>
        <w:rPr>
          <w:rFonts w:asciiTheme="minorHAnsi" w:eastAsiaTheme="minorEastAsia" w:hAnsiTheme="minorHAnsi" w:cstheme="minorBidi"/>
          <w:sz w:val="22"/>
          <w:szCs w:val="22"/>
          <w:lang w:eastAsia="en-AU"/>
        </w:rPr>
      </w:pPr>
      <w:r>
        <w:tab/>
      </w:r>
      <w:hyperlink w:anchor="_Toc2003046" w:history="1">
        <w:r w:rsidRPr="0014575A">
          <w:t>1</w:t>
        </w:r>
        <w:r>
          <w:rPr>
            <w:rFonts w:asciiTheme="minorHAnsi" w:eastAsiaTheme="minorEastAsia" w:hAnsiTheme="minorHAnsi" w:cstheme="minorBidi"/>
            <w:sz w:val="22"/>
            <w:szCs w:val="22"/>
            <w:lang w:eastAsia="en-AU"/>
          </w:rPr>
          <w:tab/>
        </w:r>
        <w:r w:rsidRPr="0014575A">
          <w:t>Name of regulation</w:t>
        </w:r>
        <w:r>
          <w:tab/>
        </w:r>
        <w:r>
          <w:fldChar w:fldCharType="begin"/>
        </w:r>
        <w:r>
          <w:instrText xml:space="preserve"> PAGEREF _Toc2003046 \h </w:instrText>
        </w:r>
        <w:r>
          <w:fldChar w:fldCharType="separate"/>
        </w:r>
        <w:r w:rsidR="00AA4E76">
          <w:t>2</w:t>
        </w:r>
        <w:r>
          <w:fldChar w:fldCharType="end"/>
        </w:r>
      </w:hyperlink>
    </w:p>
    <w:p w14:paraId="7C736DCC" w14:textId="227959E5" w:rsidR="00517904" w:rsidRDefault="00517904">
      <w:pPr>
        <w:pStyle w:val="TOC5"/>
        <w:rPr>
          <w:rFonts w:asciiTheme="minorHAnsi" w:eastAsiaTheme="minorEastAsia" w:hAnsiTheme="minorHAnsi" w:cstheme="minorBidi"/>
          <w:sz w:val="22"/>
          <w:szCs w:val="22"/>
          <w:lang w:eastAsia="en-AU"/>
        </w:rPr>
      </w:pPr>
      <w:r>
        <w:tab/>
      </w:r>
      <w:hyperlink w:anchor="_Toc2003047" w:history="1">
        <w:r w:rsidRPr="0014575A">
          <w:t>3</w:t>
        </w:r>
        <w:r>
          <w:rPr>
            <w:rFonts w:asciiTheme="minorHAnsi" w:eastAsiaTheme="minorEastAsia" w:hAnsiTheme="minorHAnsi" w:cstheme="minorBidi"/>
            <w:sz w:val="22"/>
            <w:szCs w:val="22"/>
            <w:lang w:eastAsia="en-AU"/>
          </w:rPr>
          <w:tab/>
        </w:r>
        <w:r w:rsidRPr="0014575A">
          <w:t>Dictionary</w:t>
        </w:r>
        <w:r>
          <w:tab/>
        </w:r>
        <w:r>
          <w:fldChar w:fldCharType="begin"/>
        </w:r>
        <w:r>
          <w:instrText xml:space="preserve"> PAGEREF _Toc2003047 \h </w:instrText>
        </w:r>
        <w:r>
          <w:fldChar w:fldCharType="separate"/>
        </w:r>
        <w:r w:rsidR="00AA4E76">
          <w:t>2</w:t>
        </w:r>
        <w:r>
          <w:fldChar w:fldCharType="end"/>
        </w:r>
      </w:hyperlink>
    </w:p>
    <w:p w14:paraId="73483739" w14:textId="152FA775" w:rsidR="00517904" w:rsidRDefault="00517904">
      <w:pPr>
        <w:pStyle w:val="TOC5"/>
        <w:rPr>
          <w:rFonts w:asciiTheme="minorHAnsi" w:eastAsiaTheme="minorEastAsia" w:hAnsiTheme="minorHAnsi" w:cstheme="minorBidi"/>
          <w:sz w:val="22"/>
          <w:szCs w:val="22"/>
          <w:lang w:eastAsia="en-AU"/>
        </w:rPr>
      </w:pPr>
      <w:r>
        <w:tab/>
      </w:r>
      <w:hyperlink w:anchor="_Toc2003048" w:history="1">
        <w:r w:rsidRPr="0014575A">
          <w:t>4</w:t>
        </w:r>
        <w:r>
          <w:rPr>
            <w:rFonts w:asciiTheme="minorHAnsi" w:eastAsiaTheme="minorEastAsia" w:hAnsiTheme="minorHAnsi" w:cstheme="minorBidi"/>
            <w:sz w:val="22"/>
            <w:szCs w:val="22"/>
            <w:lang w:eastAsia="en-AU"/>
          </w:rPr>
          <w:tab/>
        </w:r>
        <w:r w:rsidRPr="0014575A">
          <w:t>Notes</w:t>
        </w:r>
        <w:r>
          <w:tab/>
        </w:r>
        <w:r>
          <w:fldChar w:fldCharType="begin"/>
        </w:r>
        <w:r>
          <w:instrText xml:space="preserve"> PAGEREF _Toc2003048 \h </w:instrText>
        </w:r>
        <w:r>
          <w:fldChar w:fldCharType="separate"/>
        </w:r>
        <w:r w:rsidR="00AA4E76">
          <w:t>2</w:t>
        </w:r>
        <w:r>
          <w:fldChar w:fldCharType="end"/>
        </w:r>
      </w:hyperlink>
    </w:p>
    <w:p w14:paraId="347B7953" w14:textId="419B9779" w:rsidR="00517904" w:rsidRDefault="00517904">
      <w:pPr>
        <w:pStyle w:val="TOC5"/>
        <w:rPr>
          <w:rFonts w:asciiTheme="minorHAnsi" w:eastAsiaTheme="minorEastAsia" w:hAnsiTheme="minorHAnsi" w:cstheme="minorBidi"/>
          <w:sz w:val="22"/>
          <w:szCs w:val="22"/>
          <w:lang w:eastAsia="en-AU"/>
        </w:rPr>
      </w:pPr>
      <w:r>
        <w:tab/>
      </w:r>
      <w:hyperlink w:anchor="_Toc2003049" w:history="1">
        <w:r w:rsidRPr="0014575A">
          <w:t>5</w:t>
        </w:r>
        <w:r>
          <w:rPr>
            <w:rFonts w:asciiTheme="minorHAnsi" w:eastAsiaTheme="minorEastAsia" w:hAnsiTheme="minorHAnsi" w:cstheme="minorBidi"/>
            <w:sz w:val="22"/>
            <w:szCs w:val="22"/>
            <w:lang w:eastAsia="en-AU"/>
          </w:rPr>
          <w:tab/>
        </w:r>
        <w:r w:rsidRPr="0014575A">
          <w:t>Offences against regulation—application of Criminal Code etc</w:t>
        </w:r>
        <w:r>
          <w:tab/>
        </w:r>
        <w:r>
          <w:fldChar w:fldCharType="begin"/>
        </w:r>
        <w:r>
          <w:instrText xml:space="preserve"> PAGEREF _Toc2003049 \h </w:instrText>
        </w:r>
        <w:r>
          <w:fldChar w:fldCharType="separate"/>
        </w:r>
        <w:r w:rsidR="00AA4E76">
          <w:t>3</w:t>
        </w:r>
        <w:r>
          <w:fldChar w:fldCharType="end"/>
        </w:r>
      </w:hyperlink>
    </w:p>
    <w:p w14:paraId="7FEA231D" w14:textId="1D6A0494" w:rsidR="00517904" w:rsidRDefault="00517904">
      <w:pPr>
        <w:pStyle w:val="TOC5"/>
        <w:rPr>
          <w:rFonts w:asciiTheme="minorHAnsi" w:eastAsiaTheme="minorEastAsia" w:hAnsiTheme="minorHAnsi" w:cstheme="minorBidi"/>
          <w:sz w:val="22"/>
          <w:szCs w:val="22"/>
          <w:lang w:eastAsia="en-AU"/>
        </w:rPr>
      </w:pPr>
      <w:r>
        <w:tab/>
      </w:r>
      <w:hyperlink w:anchor="_Toc2003050" w:history="1">
        <w:r w:rsidRPr="0014575A">
          <w:t>5C</w:t>
        </w:r>
        <w:r>
          <w:rPr>
            <w:rFonts w:asciiTheme="minorHAnsi" w:eastAsiaTheme="minorEastAsia" w:hAnsiTheme="minorHAnsi" w:cstheme="minorBidi"/>
            <w:sz w:val="22"/>
            <w:szCs w:val="22"/>
            <w:lang w:eastAsia="en-AU"/>
          </w:rPr>
          <w:tab/>
        </w:r>
        <w:r w:rsidRPr="0014575A">
          <w:t>Act does not apply to certain housing providers—Act, s 6 (l)</w:t>
        </w:r>
        <w:r>
          <w:tab/>
        </w:r>
        <w:r>
          <w:fldChar w:fldCharType="begin"/>
        </w:r>
        <w:r>
          <w:instrText xml:space="preserve"> PAGEREF _Toc2003050 \h </w:instrText>
        </w:r>
        <w:r>
          <w:fldChar w:fldCharType="separate"/>
        </w:r>
        <w:r w:rsidR="00AA4E76">
          <w:t>3</w:t>
        </w:r>
        <w:r>
          <w:fldChar w:fldCharType="end"/>
        </w:r>
      </w:hyperlink>
    </w:p>
    <w:p w14:paraId="5452180E" w14:textId="7AE6F72C" w:rsidR="00517904" w:rsidRDefault="00517904">
      <w:pPr>
        <w:pStyle w:val="TOC5"/>
        <w:rPr>
          <w:rFonts w:asciiTheme="minorHAnsi" w:eastAsiaTheme="minorEastAsia" w:hAnsiTheme="minorHAnsi" w:cstheme="minorBidi"/>
          <w:sz w:val="22"/>
          <w:szCs w:val="22"/>
          <w:lang w:eastAsia="en-AU"/>
        </w:rPr>
      </w:pPr>
      <w:r>
        <w:tab/>
      </w:r>
      <w:hyperlink w:anchor="_Toc2003051" w:history="1">
        <w:r w:rsidRPr="0014575A">
          <w:t>5D</w:t>
        </w:r>
        <w:r>
          <w:rPr>
            <w:rFonts w:asciiTheme="minorHAnsi" w:eastAsiaTheme="minorEastAsia" w:hAnsiTheme="minorHAnsi" w:cstheme="minorBidi"/>
            <w:sz w:val="22"/>
            <w:szCs w:val="22"/>
            <w:lang w:eastAsia="en-AU"/>
          </w:rPr>
          <w:tab/>
        </w:r>
        <w:r w:rsidRPr="0014575A">
          <w:t>Act, s 28, s 29 (1) and s 45 do not apply in relation to owners corporation managing agent––Act, s 6 (l)</w:t>
        </w:r>
        <w:r>
          <w:tab/>
        </w:r>
        <w:r>
          <w:fldChar w:fldCharType="begin"/>
        </w:r>
        <w:r>
          <w:instrText xml:space="preserve"> PAGEREF _Toc2003051 \h </w:instrText>
        </w:r>
        <w:r>
          <w:fldChar w:fldCharType="separate"/>
        </w:r>
        <w:r w:rsidR="00AA4E76">
          <w:t>3</w:t>
        </w:r>
        <w:r>
          <w:fldChar w:fldCharType="end"/>
        </w:r>
      </w:hyperlink>
    </w:p>
    <w:p w14:paraId="6C71A920" w14:textId="3330F582" w:rsidR="00517904" w:rsidRDefault="0029286C">
      <w:pPr>
        <w:pStyle w:val="TOC2"/>
        <w:rPr>
          <w:rFonts w:asciiTheme="minorHAnsi" w:eastAsiaTheme="minorEastAsia" w:hAnsiTheme="minorHAnsi" w:cstheme="minorBidi"/>
          <w:b w:val="0"/>
          <w:sz w:val="22"/>
          <w:szCs w:val="22"/>
          <w:lang w:eastAsia="en-AU"/>
        </w:rPr>
      </w:pPr>
      <w:hyperlink w:anchor="_Toc2003052" w:history="1">
        <w:r w:rsidR="00517904" w:rsidRPr="0014575A">
          <w:t>Part 2</w:t>
        </w:r>
        <w:r w:rsidR="00517904">
          <w:rPr>
            <w:rFonts w:asciiTheme="minorHAnsi" w:eastAsiaTheme="minorEastAsia" w:hAnsiTheme="minorHAnsi" w:cstheme="minorBidi"/>
            <w:b w:val="0"/>
            <w:sz w:val="22"/>
            <w:szCs w:val="22"/>
            <w:lang w:eastAsia="en-AU"/>
          </w:rPr>
          <w:tab/>
        </w:r>
        <w:r w:rsidR="00517904" w:rsidRPr="0014575A">
          <w:t>Licensing</w:t>
        </w:r>
        <w:r w:rsidR="00517904" w:rsidRPr="00517904">
          <w:rPr>
            <w:vanish/>
          </w:rPr>
          <w:tab/>
        </w:r>
        <w:r w:rsidR="00517904" w:rsidRPr="00517904">
          <w:rPr>
            <w:vanish/>
          </w:rPr>
          <w:fldChar w:fldCharType="begin"/>
        </w:r>
        <w:r w:rsidR="00517904" w:rsidRPr="00517904">
          <w:rPr>
            <w:vanish/>
          </w:rPr>
          <w:instrText xml:space="preserve"> PAGEREF _Toc2003052 \h </w:instrText>
        </w:r>
        <w:r w:rsidR="00517904" w:rsidRPr="00517904">
          <w:rPr>
            <w:vanish/>
          </w:rPr>
        </w:r>
        <w:r w:rsidR="00517904" w:rsidRPr="00517904">
          <w:rPr>
            <w:vanish/>
          </w:rPr>
          <w:fldChar w:fldCharType="separate"/>
        </w:r>
        <w:r w:rsidR="00AA4E76">
          <w:rPr>
            <w:vanish/>
          </w:rPr>
          <w:t>5</w:t>
        </w:r>
        <w:r w:rsidR="00517904" w:rsidRPr="00517904">
          <w:rPr>
            <w:vanish/>
          </w:rPr>
          <w:fldChar w:fldCharType="end"/>
        </w:r>
      </w:hyperlink>
    </w:p>
    <w:p w14:paraId="5F721ADF" w14:textId="0C40B6BE" w:rsidR="00517904" w:rsidRDefault="00517904">
      <w:pPr>
        <w:pStyle w:val="TOC5"/>
        <w:rPr>
          <w:rFonts w:asciiTheme="minorHAnsi" w:eastAsiaTheme="minorEastAsia" w:hAnsiTheme="minorHAnsi" w:cstheme="minorBidi"/>
          <w:sz w:val="22"/>
          <w:szCs w:val="22"/>
          <w:lang w:eastAsia="en-AU"/>
        </w:rPr>
      </w:pPr>
      <w:r>
        <w:tab/>
      </w:r>
      <w:hyperlink w:anchor="_Toc2003053" w:history="1">
        <w:r w:rsidRPr="0014575A">
          <w:t>6</w:t>
        </w:r>
        <w:r>
          <w:rPr>
            <w:rFonts w:asciiTheme="minorHAnsi" w:eastAsiaTheme="minorEastAsia" w:hAnsiTheme="minorHAnsi" w:cstheme="minorBidi"/>
            <w:sz w:val="22"/>
            <w:szCs w:val="22"/>
            <w:lang w:eastAsia="en-AU"/>
          </w:rPr>
          <w:tab/>
        </w:r>
        <w:r w:rsidRPr="0014575A">
          <w:t>Qualifications for licences—Act s 25</w:t>
        </w:r>
        <w:r>
          <w:tab/>
        </w:r>
        <w:r>
          <w:fldChar w:fldCharType="begin"/>
        </w:r>
        <w:r>
          <w:instrText xml:space="preserve"> PAGEREF _Toc2003053 \h </w:instrText>
        </w:r>
        <w:r>
          <w:fldChar w:fldCharType="separate"/>
        </w:r>
        <w:r w:rsidR="00AA4E76">
          <w:t>5</w:t>
        </w:r>
        <w:r>
          <w:fldChar w:fldCharType="end"/>
        </w:r>
      </w:hyperlink>
    </w:p>
    <w:p w14:paraId="377DCCBB" w14:textId="55151CDA" w:rsidR="00517904" w:rsidRDefault="00517904">
      <w:pPr>
        <w:pStyle w:val="TOC5"/>
        <w:rPr>
          <w:rFonts w:asciiTheme="minorHAnsi" w:eastAsiaTheme="minorEastAsia" w:hAnsiTheme="minorHAnsi" w:cstheme="minorBidi"/>
          <w:sz w:val="22"/>
          <w:szCs w:val="22"/>
          <w:lang w:eastAsia="en-AU"/>
        </w:rPr>
      </w:pPr>
      <w:r>
        <w:tab/>
      </w:r>
      <w:hyperlink w:anchor="_Toc2003054" w:history="1">
        <w:r w:rsidRPr="0014575A">
          <w:t>7</w:t>
        </w:r>
        <w:r>
          <w:rPr>
            <w:rFonts w:asciiTheme="minorHAnsi" w:eastAsiaTheme="minorEastAsia" w:hAnsiTheme="minorHAnsi" w:cstheme="minorBidi"/>
            <w:sz w:val="22"/>
            <w:szCs w:val="22"/>
            <w:lang w:eastAsia="en-AU"/>
          </w:rPr>
          <w:tab/>
        </w:r>
        <w:r w:rsidRPr="0014575A">
          <w:t>Relevant law for property training packages</w:t>
        </w:r>
        <w:r>
          <w:tab/>
        </w:r>
        <w:r>
          <w:fldChar w:fldCharType="begin"/>
        </w:r>
        <w:r>
          <w:instrText xml:space="preserve"> PAGEREF _Toc2003054 \h </w:instrText>
        </w:r>
        <w:r>
          <w:fldChar w:fldCharType="separate"/>
        </w:r>
        <w:r w:rsidR="00AA4E76">
          <w:t>6</w:t>
        </w:r>
        <w:r>
          <w:fldChar w:fldCharType="end"/>
        </w:r>
      </w:hyperlink>
    </w:p>
    <w:p w14:paraId="7023F51A" w14:textId="20687C55" w:rsidR="00517904" w:rsidRDefault="00517904">
      <w:pPr>
        <w:pStyle w:val="TOC5"/>
        <w:rPr>
          <w:rFonts w:asciiTheme="minorHAnsi" w:eastAsiaTheme="minorEastAsia" w:hAnsiTheme="minorHAnsi" w:cstheme="minorBidi"/>
          <w:sz w:val="22"/>
          <w:szCs w:val="22"/>
          <w:lang w:eastAsia="en-AU"/>
        </w:rPr>
      </w:pPr>
      <w:r>
        <w:lastRenderedPageBreak/>
        <w:tab/>
      </w:r>
      <w:hyperlink w:anchor="_Toc2003055" w:history="1">
        <w:r w:rsidRPr="0014575A">
          <w:t>7A</w:t>
        </w:r>
        <w:r>
          <w:rPr>
            <w:rFonts w:asciiTheme="minorHAnsi" w:eastAsiaTheme="minorEastAsia" w:hAnsiTheme="minorHAnsi" w:cstheme="minorBidi"/>
            <w:sz w:val="22"/>
            <w:szCs w:val="22"/>
            <w:lang w:eastAsia="en-AU"/>
          </w:rPr>
          <w:tab/>
        </w:r>
        <w:r w:rsidRPr="0014575A">
          <w:t>Licence conditions—Act s 34 (1) (a)</w:t>
        </w:r>
        <w:r>
          <w:tab/>
        </w:r>
        <w:r>
          <w:fldChar w:fldCharType="begin"/>
        </w:r>
        <w:r>
          <w:instrText xml:space="preserve"> PAGEREF _Toc2003055 \h </w:instrText>
        </w:r>
        <w:r>
          <w:fldChar w:fldCharType="separate"/>
        </w:r>
        <w:r w:rsidR="00AA4E76">
          <w:t>6</w:t>
        </w:r>
        <w:r>
          <w:fldChar w:fldCharType="end"/>
        </w:r>
      </w:hyperlink>
    </w:p>
    <w:p w14:paraId="2E7ED81D" w14:textId="748A5E26" w:rsidR="00517904" w:rsidRDefault="00517904">
      <w:pPr>
        <w:pStyle w:val="TOC5"/>
        <w:rPr>
          <w:rFonts w:asciiTheme="minorHAnsi" w:eastAsiaTheme="minorEastAsia" w:hAnsiTheme="minorHAnsi" w:cstheme="minorBidi"/>
          <w:sz w:val="22"/>
          <w:szCs w:val="22"/>
          <w:lang w:eastAsia="en-AU"/>
        </w:rPr>
      </w:pPr>
      <w:r>
        <w:tab/>
      </w:r>
      <w:hyperlink w:anchor="_Toc2003056" w:history="1">
        <w:r w:rsidRPr="0014575A">
          <w:t>8</w:t>
        </w:r>
        <w:r>
          <w:rPr>
            <w:rFonts w:asciiTheme="minorHAnsi" w:eastAsiaTheme="minorEastAsia" w:hAnsiTheme="minorHAnsi" w:cstheme="minorBidi"/>
            <w:sz w:val="22"/>
            <w:szCs w:val="22"/>
            <w:lang w:eastAsia="en-AU"/>
          </w:rPr>
          <w:tab/>
        </w:r>
        <w:r w:rsidRPr="0014575A">
          <w:t>Renewal of licences—Act s 36</w:t>
        </w:r>
        <w:r>
          <w:tab/>
        </w:r>
        <w:r>
          <w:fldChar w:fldCharType="begin"/>
        </w:r>
        <w:r>
          <w:instrText xml:space="preserve"> PAGEREF _Toc2003056 \h </w:instrText>
        </w:r>
        <w:r>
          <w:fldChar w:fldCharType="separate"/>
        </w:r>
        <w:r w:rsidR="00AA4E76">
          <w:t>7</w:t>
        </w:r>
        <w:r>
          <w:fldChar w:fldCharType="end"/>
        </w:r>
      </w:hyperlink>
    </w:p>
    <w:p w14:paraId="53359924" w14:textId="49D25D7C" w:rsidR="00517904" w:rsidRDefault="0029286C">
      <w:pPr>
        <w:pStyle w:val="TOC2"/>
        <w:rPr>
          <w:rFonts w:asciiTheme="minorHAnsi" w:eastAsiaTheme="minorEastAsia" w:hAnsiTheme="minorHAnsi" w:cstheme="minorBidi"/>
          <w:b w:val="0"/>
          <w:sz w:val="22"/>
          <w:szCs w:val="22"/>
          <w:lang w:eastAsia="en-AU"/>
        </w:rPr>
      </w:pPr>
      <w:hyperlink w:anchor="_Toc2003057" w:history="1">
        <w:r w:rsidR="00517904" w:rsidRPr="0014575A">
          <w:t>Part 3</w:t>
        </w:r>
        <w:r w:rsidR="00517904">
          <w:rPr>
            <w:rFonts w:asciiTheme="minorHAnsi" w:eastAsiaTheme="minorEastAsia" w:hAnsiTheme="minorHAnsi" w:cstheme="minorBidi"/>
            <w:b w:val="0"/>
            <w:sz w:val="22"/>
            <w:szCs w:val="22"/>
            <w:lang w:eastAsia="en-AU"/>
          </w:rPr>
          <w:tab/>
        </w:r>
        <w:r w:rsidR="00517904" w:rsidRPr="0014575A">
          <w:t>Registration</w:t>
        </w:r>
        <w:r w:rsidR="00517904" w:rsidRPr="00517904">
          <w:rPr>
            <w:vanish/>
          </w:rPr>
          <w:tab/>
        </w:r>
        <w:r w:rsidR="00517904" w:rsidRPr="00517904">
          <w:rPr>
            <w:vanish/>
          </w:rPr>
          <w:fldChar w:fldCharType="begin"/>
        </w:r>
        <w:r w:rsidR="00517904" w:rsidRPr="00517904">
          <w:rPr>
            <w:vanish/>
          </w:rPr>
          <w:instrText xml:space="preserve"> PAGEREF _Toc2003057 \h </w:instrText>
        </w:r>
        <w:r w:rsidR="00517904" w:rsidRPr="00517904">
          <w:rPr>
            <w:vanish/>
          </w:rPr>
        </w:r>
        <w:r w:rsidR="00517904" w:rsidRPr="00517904">
          <w:rPr>
            <w:vanish/>
          </w:rPr>
          <w:fldChar w:fldCharType="separate"/>
        </w:r>
        <w:r w:rsidR="00AA4E76">
          <w:rPr>
            <w:vanish/>
          </w:rPr>
          <w:t>8</w:t>
        </w:r>
        <w:r w:rsidR="00517904" w:rsidRPr="00517904">
          <w:rPr>
            <w:vanish/>
          </w:rPr>
          <w:fldChar w:fldCharType="end"/>
        </w:r>
      </w:hyperlink>
    </w:p>
    <w:p w14:paraId="4A40D44B" w14:textId="0349BD95" w:rsidR="00517904" w:rsidRDefault="00517904">
      <w:pPr>
        <w:pStyle w:val="TOC5"/>
        <w:rPr>
          <w:rFonts w:asciiTheme="minorHAnsi" w:eastAsiaTheme="minorEastAsia" w:hAnsiTheme="minorHAnsi" w:cstheme="minorBidi"/>
          <w:sz w:val="22"/>
          <w:szCs w:val="22"/>
          <w:lang w:eastAsia="en-AU"/>
        </w:rPr>
      </w:pPr>
      <w:r>
        <w:tab/>
      </w:r>
      <w:hyperlink w:anchor="_Toc2003058" w:history="1">
        <w:r w:rsidRPr="0014575A">
          <w:t>8A</w:t>
        </w:r>
        <w:r>
          <w:rPr>
            <w:rFonts w:asciiTheme="minorHAnsi" w:eastAsiaTheme="minorEastAsia" w:hAnsiTheme="minorHAnsi" w:cstheme="minorBidi"/>
            <w:sz w:val="22"/>
            <w:szCs w:val="22"/>
            <w:lang w:eastAsia="en-AU"/>
          </w:rPr>
          <w:tab/>
        </w:r>
        <w:r w:rsidRPr="0014575A">
          <w:t>Eligibility of unqualified real estate salespeople for registration—Act, s 49 (2)</w:t>
        </w:r>
        <w:r>
          <w:tab/>
        </w:r>
        <w:r>
          <w:fldChar w:fldCharType="begin"/>
        </w:r>
        <w:r>
          <w:instrText xml:space="preserve"> PAGEREF _Toc2003058 \h </w:instrText>
        </w:r>
        <w:r>
          <w:fldChar w:fldCharType="separate"/>
        </w:r>
        <w:r w:rsidR="00AA4E76">
          <w:t>8</w:t>
        </w:r>
        <w:r>
          <w:fldChar w:fldCharType="end"/>
        </w:r>
      </w:hyperlink>
    </w:p>
    <w:p w14:paraId="341D0F66" w14:textId="3DB48F3E" w:rsidR="00517904" w:rsidRDefault="00517904">
      <w:pPr>
        <w:pStyle w:val="TOC5"/>
        <w:rPr>
          <w:rFonts w:asciiTheme="minorHAnsi" w:eastAsiaTheme="minorEastAsia" w:hAnsiTheme="minorHAnsi" w:cstheme="minorBidi"/>
          <w:sz w:val="22"/>
          <w:szCs w:val="22"/>
          <w:lang w:eastAsia="en-AU"/>
        </w:rPr>
      </w:pPr>
      <w:r>
        <w:tab/>
      </w:r>
      <w:hyperlink w:anchor="_Toc2003059" w:history="1">
        <w:r w:rsidRPr="0014575A">
          <w:t>8B</w:t>
        </w:r>
        <w:r>
          <w:rPr>
            <w:rFonts w:asciiTheme="minorHAnsi" w:eastAsiaTheme="minorEastAsia" w:hAnsiTheme="minorHAnsi" w:cstheme="minorBidi"/>
            <w:sz w:val="22"/>
            <w:szCs w:val="22"/>
            <w:lang w:eastAsia="en-AU"/>
          </w:rPr>
          <w:tab/>
        </w:r>
        <w:r w:rsidRPr="0014575A">
          <w:t>Eligibility for registration—certain unqualified real estate salespeople—Act, s 49 (2)</w:t>
        </w:r>
        <w:r>
          <w:tab/>
        </w:r>
        <w:r>
          <w:fldChar w:fldCharType="begin"/>
        </w:r>
        <w:r>
          <w:instrText xml:space="preserve"> PAGEREF _Toc2003059 \h </w:instrText>
        </w:r>
        <w:r>
          <w:fldChar w:fldCharType="separate"/>
        </w:r>
        <w:r w:rsidR="00AA4E76">
          <w:t>8</w:t>
        </w:r>
        <w:r>
          <w:fldChar w:fldCharType="end"/>
        </w:r>
      </w:hyperlink>
    </w:p>
    <w:p w14:paraId="59E480D6" w14:textId="2A82116F" w:rsidR="00517904" w:rsidRDefault="00517904">
      <w:pPr>
        <w:pStyle w:val="TOC5"/>
        <w:rPr>
          <w:rFonts w:asciiTheme="minorHAnsi" w:eastAsiaTheme="minorEastAsia" w:hAnsiTheme="minorHAnsi" w:cstheme="minorBidi"/>
          <w:sz w:val="22"/>
          <w:szCs w:val="22"/>
          <w:lang w:eastAsia="en-AU"/>
        </w:rPr>
      </w:pPr>
      <w:r>
        <w:tab/>
      </w:r>
      <w:hyperlink w:anchor="_Toc2003060" w:history="1">
        <w:r w:rsidRPr="0014575A">
          <w:t>9</w:t>
        </w:r>
        <w:r>
          <w:rPr>
            <w:rFonts w:asciiTheme="minorHAnsi" w:eastAsiaTheme="minorEastAsia" w:hAnsiTheme="minorHAnsi" w:cstheme="minorBidi"/>
            <w:sz w:val="22"/>
            <w:szCs w:val="22"/>
            <w:lang w:eastAsia="en-AU"/>
          </w:rPr>
          <w:tab/>
        </w:r>
        <w:r w:rsidRPr="0014575A">
          <w:t>Qualifications for registration as salesperson—Act, s 50</w:t>
        </w:r>
        <w:r>
          <w:tab/>
        </w:r>
        <w:r>
          <w:fldChar w:fldCharType="begin"/>
        </w:r>
        <w:r>
          <w:instrText xml:space="preserve"> PAGEREF _Toc2003060 \h </w:instrText>
        </w:r>
        <w:r>
          <w:fldChar w:fldCharType="separate"/>
        </w:r>
        <w:r w:rsidR="00AA4E76">
          <w:t>9</w:t>
        </w:r>
        <w:r>
          <w:fldChar w:fldCharType="end"/>
        </w:r>
      </w:hyperlink>
    </w:p>
    <w:p w14:paraId="2E2F8835" w14:textId="56E66588" w:rsidR="00517904" w:rsidRDefault="00517904">
      <w:pPr>
        <w:pStyle w:val="TOC5"/>
        <w:rPr>
          <w:rFonts w:asciiTheme="minorHAnsi" w:eastAsiaTheme="minorEastAsia" w:hAnsiTheme="minorHAnsi" w:cstheme="minorBidi"/>
          <w:sz w:val="22"/>
          <w:szCs w:val="22"/>
          <w:lang w:eastAsia="en-AU"/>
        </w:rPr>
      </w:pPr>
      <w:r>
        <w:tab/>
      </w:r>
      <w:hyperlink w:anchor="_Toc2003061" w:history="1">
        <w:r w:rsidRPr="0014575A">
          <w:t>10</w:t>
        </w:r>
        <w:r>
          <w:rPr>
            <w:rFonts w:asciiTheme="minorHAnsi" w:eastAsiaTheme="minorEastAsia" w:hAnsiTheme="minorHAnsi" w:cstheme="minorBidi"/>
            <w:sz w:val="22"/>
            <w:szCs w:val="22"/>
            <w:lang w:eastAsia="en-AU"/>
          </w:rPr>
          <w:tab/>
        </w:r>
        <w:r w:rsidRPr="0014575A">
          <w:t>Information to be included in advertisement of intention to apply for registration—Act s 52 (2)</w:t>
        </w:r>
        <w:r>
          <w:tab/>
        </w:r>
        <w:r>
          <w:fldChar w:fldCharType="begin"/>
        </w:r>
        <w:r>
          <w:instrText xml:space="preserve"> PAGEREF _Toc2003061 \h </w:instrText>
        </w:r>
        <w:r>
          <w:fldChar w:fldCharType="separate"/>
        </w:r>
        <w:r w:rsidR="00AA4E76">
          <w:t>10</w:t>
        </w:r>
        <w:r>
          <w:fldChar w:fldCharType="end"/>
        </w:r>
      </w:hyperlink>
    </w:p>
    <w:p w14:paraId="70891365" w14:textId="089017BE" w:rsidR="00517904" w:rsidRDefault="00517904">
      <w:pPr>
        <w:pStyle w:val="TOC5"/>
        <w:rPr>
          <w:rFonts w:asciiTheme="minorHAnsi" w:eastAsiaTheme="minorEastAsia" w:hAnsiTheme="minorHAnsi" w:cstheme="minorBidi"/>
          <w:sz w:val="22"/>
          <w:szCs w:val="22"/>
          <w:lang w:eastAsia="en-AU"/>
        </w:rPr>
      </w:pPr>
      <w:r>
        <w:tab/>
      </w:r>
      <w:hyperlink w:anchor="_Toc2003062" w:history="1">
        <w:r w:rsidRPr="0014575A">
          <w:t>10A</w:t>
        </w:r>
        <w:r>
          <w:rPr>
            <w:rFonts w:asciiTheme="minorHAnsi" w:eastAsiaTheme="minorEastAsia" w:hAnsiTheme="minorHAnsi" w:cstheme="minorBidi"/>
            <w:sz w:val="22"/>
            <w:szCs w:val="22"/>
            <w:lang w:eastAsia="en-AU"/>
          </w:rPr>
          <w:tab/>
        </w:r>
        <w:r w:rsidRPr="0014575A">
          <w:t>Registration conditions—Act s 58 (1) (a)</w:t>
        </w:r>
        <w:r>
          <w:tab/>
        </w:r>
        <w:r>
          <w:fldChar w:fldCharType="begin"/>
        </w:r>
        <w:r>
          <w:instrText xml:space="preserve"> PAGEREF _Toc2003062 \h </w:instrText>
        </w:r>
        <w:r>
          <w:fldChar w:fldCharType="separate"/>
        </w:r>
        <w:r w:rsidR="00AA4E76">
          <w:t>10</w:t>
        </w:r>
        <w:r>
          <w:fldChar w:fldCharType="end"/>
        </w:r>
      </w:hyperlink>
    </w:p>
    <w:p w14:paraId="55BA0818" w14:textId="0975774B" w:rsidR="00517904" w:rsidRDefault="00517904">
      <w:pPr>
        <w:pStyle w:val="TOC5"/>
        <w:rPr>
          <w:rFonts w:asciiTheme="minorHAnsi" w:eastAsiaTheme="minorEastAsia" w:hAnsiTheme="minorHAnsi" w:cstheme="minorBidi"/>
          <w:sz w:val="22"/>
          <w:szCs w:val="22"/>
          <w:lang w:eastAsia="en-AU"/>
        </w:rPr>
      </w:pPr>
      <w:r>
        <w:tab/>
      </w:r>
      <w:hyperlink w:anchor="_Toc2003063" w:history="1">
        <w:r w:rsidRPr="0014575A">
          <w:t>11</w:t>
        </w:r>
        <w:r>
          <w:rPr>
            <w:rFonts w:asciiTheme="minorHAnsi" w:eastAsiaTheme="minorEastAsia" w:hAnsiTheme="minorHAnsi" w:cstheme="minorBidi"/>
            <w:sz w:val="22"/>
            <w:szCs w:val="22"/>
            <w:lang w:eastAsia="en-AU"/>
          </w:rPr>
          <w:tab/>
        </w:r>
        <w:r w:rsidRPr="0014575A">
          <w:t>Renewal of registrations—Act s 60 (3) (b)</w:t>
        </w:r>
        <w:r>
          <w:tab/>
        </w:r>
        <w:r>
          <w:fldChar w:fldCharType="begin"/>
        </w:r>
        <w:r>
          <w:instrText xml:space="preserve"> PAGEREF _Toc2003063 \h </w:instrText>
        </w:r>
        <w:r>
          <w:fldChar w:fldCharType="separate"/>
        </w:r>
        <w:r w:rsidR="00AA4E76">
          <w:t>10</w:t>
        </w:r>
        <w:r>
          <w:fldChar w:fldCharType="end"/>
        </w:r>
      </w:hyperlink>
    </w:p>
    <w:p w14:paraId="5CD56B0A" w14:textId="142BEBB2" w:rsidR="00517904" w:rsidRDefault="0029286C">
      <w:pPr>
        <w:pStyle w:val="TOC2"/>
        <w:rPr>
          <w:rFonts w:asciiTheme="minorHAnsi" w:eastAsiaTheme="minorEastAsia" w:hAnsiTheme="minorHAnsi" w:cstheme="minorBidi"/>
          <w:b w:val="0"/>
          <w:sz w:val="22"/>
          <w:szCs w:val="22"/>
          <w:lang w:eastAsia="en-AU"/>
        </w:rPr>
      </w:pPr>
      <w:hyperlink w:anchor="_Toc2003064" w:history="1">
        <w:r w:rsidR="00517904" w:rsidRPr="0014575A">
          <w:t>Part 4</w:t>
        </w:r>
        <w:r w:rsidR="00517904">
          <w:rPr>
            <w:rFonts w:asciiTheme="minorHAnsi" w:eastAsiaTheme="minorEastAsia" w:hAnsiTheme="minorHAnsi" w:cstheme="minorBidi"/>
            <w:b w:val="0"/>
            <w:sz w:val="22"/>
            <w:szCs w:val="22"/>
            <w:lang w:eastAsia="en-AU"/>
          </w:rPr>
          <w:tab/>
        </w:r>
        <w:r w:rsidR="00517904" w:rsidRPr="0014575A">
          <w:t>Conduct of licensed agents and registered salespeople</w:t>
        </w:r>
        <w:r w:rsidR="00517904" w:rsidRPr="00517904">
          <w:rPr>
            <w:vanish/>
          </w:rPr>
          <w:tab/>
        </w:r>
        <w:r w:rsidR="00517904" w:rsidRPr="00517904">
          <w:rPr>
            <w:vanish/>
          </w:rPr>
          <w:fldChar w:fldCharType="begin"/>
        </w:r>
        <w:r w:rsidR="00517904" w:rsidRPr="00517904">
          <w:rPr>
            <w:vanish/>
          </w:rPr>
          <w:instrText xml:space="preserve"> PAGEREF _Toc2003064 \h </w:instrText>
        </w:r>
        <w:r w:rsidR="00517904" w:rsidRPr="00517904">
          <w:rPr>
            <w:vanish/>
          </w:rPr>
        </w:r>
        <w:r w:rsidR="00517904" w:rsidRPr="00517904">
          <w:rPr>
            <w:vanish/>
          </w:rPr>
          <w:fldChar w:fldCharType="separate"/>
        </w:r>
        <w:r w:rsidR="00AA4E76">
          <w:rPr>
            <w:vanish/>
          </w:rPr>
          <w:t>11</w:t>
        </w:r>
        <w:r w:rsidR="00517904" w:rsidRPr="00517904">
          <w:rPr>
            <w:vanish/>
          </w:rPr>
          <w:fldChar w:fldCharType="end"/>
        </w:r>
      </w:hyperlink>
    </w:p>
    <w:p w14:paraId="0278552C" w14:textId="74187C3D" w:rsidR="00517904" w:rsidRDefault="0029286C">
      <w:pPr>
        <w:pStyle w:val="TOC3"/>
        <w:rPr>
          <w:rFonts w:asciiTheme="minorHAnsi" w:eastAsiaTheme="minorEastAsia" w:hAnsiTheme="minorHAnsi" w:cstheme="minorBidi"/>
          <w:b w:val="0"/>
          <w:sz w:val="22"/>
          <w:szCs w:val="22"/>
          <w:lang w:eastAsia="en-AU"/>
        </w:rPr>
      </w:pPr>
      <w:hyperlink w:anchor="_Toc2003065" w:history="1">
        <w:r w:rsidR="00517904" w:rsidRPr="0014575A">
          <w:t>Division 4.1</w:t>
        </w:r>
        <w:r w:rsidR="00517904">
          <w:rPr>
            <w:rFonts w:asciiTheme="minorHAnsi" w:eastAsiaTheme="minorEastAsia" w:hAnsiTheme="minorHAnsi" w:cstheme="minorBidi"/>
            <w:b w:val="0"/>
            <w:sz w:val="22"/>
            <w:szCs w:val="22"/>
            <w:lang w:eastAsia="en-AU"/>
          </w:rPr>
          <w:tab/>
        </w:r>
        <w:r w:rsidR="00517904" w:rsidRPr="0014575A">
          <w:t>Licensed agent’s main place of business</w:t>
        </w:r>
        <w:r w:rsidR="00517904" w:rsidRPr="00517904">
          <w:rPr>
            <w:vanish/>
          </w:rPr>
          <w:tab/>
        </w:r>
        <w:r w:rsidR="00517904" w:rsidRPr="00517904">
          <w:rPr>
            <w:vanish/>
          </w:rPr>
          <w:fldChar w:fldCharType="begin"/>
        </w:r>
        <w:r w:rsidR="00517904" w:rsidRPr="00517904">
          <w:rPr>
            <w:vanish/>
          </w:rPr>
          <w:instrText xml:space="preserve"> PAGEREF _Toc2003065 \h </w:instrText>
        </w:r>
        <w:r w:rsidR="00517904" w:rsidRPr="00517904">
          <w:rPr>
            <w:vanish/>
          </w:rPr>
        </w:r>
        <w:r w:rsidR="00517904" w:rsidRPr="00517904">
          <w:rPr>
            <w:vanish/>
          </w:rPr>
          <w:fldChar w:fldCharType="separate"/>
        </w:r>
        <w:r w:rsidR="00AA4E76">
          <w:rPr>
            <w:vanish/>
          </w:rPr>
          <w:t>11</w:t>
        </w:r>
        <w:r w:rsidR="00517904" w:rsidRPr="00517904">
          <w:rPr>
            <w:vanish/>
          </w:rPr>
          <w:fldChar w:fldCharType="end"/>
        </w:r>
      </w:hyperlink>
    </w:p>
    <w:p w14:paraId="5D683A18" w14:textId="1ED5AA0C" w:rsidR="00517904" w:rsidRDefault="00517904">
      <w:pPr>
        <w:pStyle w:val="TOC5"/>
        <w:rPr>
          <w:rFonts w:asciiTheme="minorHAnsi" w:eastAsiaTheme="minorEastAsia" w:hAnsiTheme="minorHAnsi" w:cstheme="minorBidi"/>
          <w:sz w:val="22"/>
          <w:szCs w:val="22"/>
          <w:lang w:eastAsia="en-AU"/>
        </w:rPr>
      </w:pPr>
      <w:r>
        <w:tab/>
      </w:r>
      <w:hyperlink w:anchor="_Toc2003066" w:history="1">
        <w:r w:rsidRPr="0014575A">
          <w:t>12</w:t>
        </w:r>
        <w:r>
          <w:rPr>
            <w:rFonts w:asciiTheme="minorHAnsi" w:eastAsiaTheme="minorEastAsia" w:hAnsiTheme="minorHAnsi" w:cstheme="minorBidi"/>
            <w:sz w:val="22"/>
            <w:szCs w:val="22"/>
            <w:lang w:eastAsia="en-AU"/>
          </w:rPr>
          <w:tab/>
        </w:r>
        <w:r w:rsidRPr="0014575A">
          <w:t>Notice of change of main place of business—Act s 68 (2)</w:t>
        </w:r>
        <w:r>
          <w:tab/>
        </w:r>
        <w:r>
          <w:fldChar w:fldCharType="begin"/>
        </w:r>
        <w:r>
          <w:instrText xml:space="preserve"> PAGEREF _Toc2003066 \h </w:instrText>
        </w:r>
        <w:r>
          <w:fldChar w:fldCharType="separate"/>
        </w:r>
        <w:r w:rsidR="00AA4E76">
          <w:t>11</w:t>
        </w:r>
        <w:r>
          <w:fldChar w:fldCharType="end"/>
        </w:r>
      </w:hyperlink>
    </w:p>
    <w:p w14:paraId="0289A502" w14:textId="05443BCB" w:rsidR="00517904" w:rsidRDefault="0029286C">
      <w:pPr>
        <w:pStyle w:val="TOC3"/>
        <w:rPr>
          <w:rFonts w:asciiTheme="minorHAnsi" w:eastAsiaTheme="minorEastAsia" w:hAnsiTheme="minorHAnsi" w:cstheme="minorBidi"/>
          <w:b w:val="0"/>
          <w:sz w:val="22"/>
          <w:szCs w:val="22"/>
          <w:lang w:eastAsia="en-AU"/>
        </w:rPr>
      </w:pPr>
      <w:hyperlink w:anchor="_Toc2003067" w:history="1">
        <w:r w:rsidR="00517904" w:rsidRPr="0014575A">
          <w:t>Division 4.2</w:t>
        </w:r>
        <w:r w:rsidR="00517904">
          <w:rPr>
            <w:rFonts w:asciiTheme="minorHAnsi" w:eastAsiaTheme="minorEastAsia" w:hAnsiTheme="minorHAnsi" w:cstheme="minorBidi"/>
            <w:b w:val="0"/>
            <w:sz w:val="22"/>
            <w:szCs w:val="22"/>
            <w:lang w:eastAsia="en-AU"/>
          </w:rPr>
          <w:tab/>
        </w:r>
        <w:r w:rsidR="00517904" w:rsidRPr="0014575A">
          <w:t>Management of licensed agent’s business</w:t>
        </w:r>
        <w:r w:rsidR="00517904" w:rsidRPr="00517904">
          <w:rPr>
            <w:vanish/>
          </w:rPr>
          <w:tab/>
        </w:r>
        <w:r w:rsidR="00517904" w:rsidRPr="00517904">
          <w:rPr>
            <w:vanish/>
          </w:rPr>
          <w:fldChar w:fldCharType="begin"/>
        </w:r>
        <w:r w:rsidR="00517904" w:rsidRPr="00517904">
          <w:rPr>
            <w:vanish/>
          </w:rPr>
          <w:instrText xml:space="preserve"> PAGEREF _Toc2003067 \h </w:instrText>
        </w:r>
        <w:r w:rsidR="00517904" w:rsidRPr="00517904">
          <w:rPr>
            <w:vanish/>
          </w:rPr>
        </w:r>
        <w:r w:rsidR="00517904" w:rsidRPr="00517904">
          <w:rPr>
            <w:vanish/>
          </w:rPr>
          <w:fldChar w:fldCharType="separate"/>
        </w:r>
        <w:r w:rsidR="00AA4E76">
          <w:rPr>
            <w:vanish/>
          </w:rPr>
          <w:t>11</w:t>
        </w:r>
        <w:r w:rsidR="00517904" w:rsidRPr="00517904">
          <w:rPr>
            <w:vanish/>
          </w:rPr>
          <w:fldChar w:fldCharType="end"/>
        </w:r>
      </w:hyperlink>
    </w:p>
    <w:p w14:paraId="758BF29F" w14:textId="27DE0EF5" w:rsidR="00517904" w:rsidRDefault="00517904">
      <w:pPr>
        <w:pStyle w:val="TOC5"/>
        <w:rPr>
          <w:rFonts w:asciiTheme="minorHAnsi" w:eastAsiaTheme="minorEastAsia" w:hAnsiTheme="minorHAnsi" w:cstheme="minorBidi"/>
          <w:sz w:val="22"/>
          <w:szCs w:val="22"/>
          <w:lang w:eastAsia="en-AU"/>
        </w:rPr>
      </w:pPr>
      <w:r>
        <w:tab/>
      </w:r>
      <w:hyperlink w:anchor="_Toc2003068" w:history="1">
        <w:r w:rsidRPr="0014575A">
          <w:t>13</w:t>
        </w:r>
        <w:r>
          <w:rPr>
            <w:rFonts w:asciiTheme="minorHAnsi" w:eastAsiaTheme="minorEastAsia" w:hAnsiTheme="minorHAnsi" w:cstheme="minorBidi"/>
            <w:sz w:val="22"/>
            <w:szCs w:val="22"/>
            <w:lang w:eastAsia="en-AU"/>
          </w:rPr>
          <w:tab/>
        </w:r>
        <w:r w:rsidRPr="0014575A">
          <w:t>Licensed agent to be in charge of business—exemptions—Act s 71 (3)</w:t>
        </w:r>
        <w:r>
          <w:tab/>
        </w:r>
        <w:r>
          <w:fldChar w:fldCharType="begin"/>
        </w:r>
        <w:r>
          <w:instrText xml:space="preserve"> PAGEREF _Toc2003068 \h </w:instrText>
        </w:r>
        <w:r>
          <w:fldChar w:fldCharType="separate"/>
        </w:r>
        <w:r w:rsidR="00AA4E76">
          <w:t>11</w:t>
        </w:r>
        <w:r>
          <w:fldChar w:fldCharType="end"/>
        </w:r>
      </w:hyperlink>
    </w:p>
    <w:p w14:paraId="14E7C71C" w14:textId="225AB30F" w:rsidR="00517904" w:rsidRDefault="0029286C">
      <w:pPr>
        <w:pStyle w:val="TOC3"/>
        <w:rPr>
          <w:rFonts w:asciiTheme="minorHAnsi" w:eastAsiaTheme="minorEastAsia" w:hAnsiTheme="minorHAnsi" w:cstheme="minorBidi"/>
          <w:b w:val="0"/>
          <w:sz w:val="22"/>
          <w:szCs w:val="22"/>
          <w:lang w:eastAsia="en-AU"/>
        </w:rPr>
      </w:pPr>
      <w:hyperlink w:anchor="_Toc2003069" w:history="1">
        <w:r w:rsidR="00517904" w:rsidRPr="0014575A">
          <w:t>Division 4.3</w:t>
        </w:r>
        <w:r w:rsidR="00517904">
          <w:rPr>
            <w:rFonts w:asciiTheme="minorHAnsi" w:eastAsiaTheme="minorEastAsia" w:hAnsiTheme="minorHAnsi" w:cstheme="minorBidi"/>
            <w:b w:val="0"/>
            <w:sz w:val="22"/>
            <w:szCs w:val="22"/>
            <w:lang w:eastAsia="en-AU"/>
          </w:rPr>
          <w:tab/>
        </w:r>
        <w:r w:rsidR="00517904" w:rsidRPr="0014575A">
          <w:t>Land—further provisions</w:t>
        </w:r>
        <w:r w:rsidR="00517904" w:rsidRPr="00517904">
          <w:rPr>
            <w:vanish/>
          </w:rPr>
          <w:tab/>
        </w:r>
        <w:r w:rsidR="00517904" w:rsidRPr="00517904">
          <w:rPr>
            <w:vanish/>
          </w:rPr>
          <w:fldChar w:fldCharType="begin"/>
        </w:r>
        <w:r w:rsidR="00517904" w:rsidRPr="00517904">
          <w:rPr>
            <w:vanish/>
          </w:rPr>
          <w:instrText xml:space="preserve"> PAGEREF _Toc2003069 \h </w:instrText>
        </w:r>
        <w:r w:rsidR="00517904" w:rsidRPr="00517904">
          <w:rPr>
            <w:vanish/>
          </w:rPr>
        </w:r>
        <w:r w:rsidR="00517904" w:rsidRPr="00517904">
          <w:rPr>
            <w:vanish/>
          </w:rPr>
          <w:fldChar w:fldCharType="separate"/>
        </w:r>
        <w:r w:rsidR="00AA4E76">
          <w:rPr>
            <w:vanish/>
          </w:rPr>
          <w:t>13</w:t>
        </w:r>
        <w:r w:rsidR="00517904" w:rsidRPr="00517904">
          <w:rPr>
            <w:vanish/>
          </w:rPr>
          <w:fldChar w:fldCharType="end"/>
        </w:r>
      </w:hyperlink>
    </w:p>
    <w:p w14:paraId="1ACE45A1" w14:textId="3D949CE1" w:rsidR="00517904" w:rsidRDefault="00517904">
      <w:pPr>
        <w:pStyle w:val="TOC5"/>
        <w:rPr>
          <w:rFonts w:asciiTheme="minorHAnsi" w:eastAsiaTheme="minorEastAsia" w:hAnsiTheme="minorHAnsi" w:cstheme="minorBidi"/>
          <w:sz w:val="22"/>
          <w:szCs w:val="22"/>
          <w:lang w:eastAsia="en-AU"/>
        </w:rPr>
      </w:pPr>
      <w:r>
        <w:tab/>
      </w:r>
      <w:hyperlink w:anchor="_Toc2003070" w:history="1">
        <w:r w:rsidRPr="0014575A">
          <w:t>14</w:t>
        </w:r>
        <w:r>
          <w:rPr>
            <w:rFonts w:asciiTheme="minorHAnsi" w:eastAsiaTheme="minorEastAsia" w:hAnsiTheme="minorHAnsi" w:cstheme="minorBidi"/>
            <w:sz w:val="22"/>
            <w:szCs w:val="22"/>
            <w:lang w:eastAsia="en-AU"/>
          </w:rPr>
          <w:tab/>
        </w:r>
        <w:r w:rsidRPr="0014575A">
          <w:t>Agents giving financial and investment advice—Act s 83</w:t>
        </w:r>
        <w:r>
          <w:tab/>
        </w:r>
        <w:r>
          <w:fldChar w:fldCharType="begin"/>
        </w:r>
        <w:r>
          <w:instrText xml:space="preserve"> PAGEREF _Toc2003070 \h </w:instrText>
        </w:r>
        <w:r>
          <w:fldChar w:fldCharType="separate"/>
        </w:r>
        <w:r w:rsidR="00AA4E76">
          <w:t>13</w:t>
        </w:r>
        <w:r>
          <w:fldChar w:fldCharType="end"/>
        </w:r>
      </w:hyperlink>
    </w:p>
    <w:p w14:paraId="7651FDC3" w14:textId="199158A4" w:rsidR="00517904" w:rsidRDefault="0029286C">
      <w:pPr>
        <w:pStyle w:val="TOC2"/>
        <w:rPr>
          <w:rFonts w:asciiTheme="minorHAnsi" w:eastAsiaTheme="minorEastAsia" w:hAnsiTheme="minorHAnsi" w:cstheme="minorBidi"/>
          <w:b w:val="0"/>
          <w:sz w:val="22"/>
          <w:szCs w:val="22"/>
          <w:lang w:eastAsia="en-AU"/>
        </w:rPr>
      </w:pPr>
      <w:hyperlink w:anchor="_Toc2003071" w:history="1">
        <w:r w:rsidR="00517904" w:rsidRPr="0014575A">
          <w:t>Part 5</w:t>
        </w:r>
        <w:r w:rsidR="00517904">
          <w:rPr>
            <w:rFonts w:asciiTheme="minorHAnsi" w:eastAsiaTheme="minorEastAsia" w:hAnsiTheme="minorHAnsi" w:cstheme="minorBidi"/>
            <w:b w:val="0"/>
            <w:sz w:val="22"/>
            <w:szCs w:val="22"/>
            <w:lang w:eastAsia="en-AU"/>
          </w:rPr>
          <w:tab/>
        </w:r>
        <w:r w:rsidR="00517904" w:rsidRPr="0014575A">
          <w:t>Agency agreements</w:t>
        </w:r>
        <w:r w:rsidR="00517904" w:rsidRPr="00517904">
          <w:rPr>
            <w:vanish/>
          </w:rPr>
          <w:tab/>
        </w:r>
        <w:r w:rsidR="00517904" w:rsidRPr="00517904">
          <w:rPr>
            <w:vanish/>
          </w:rPr>
          <w:fldChar w:fldCharType="begin"/>
        </w:r>
        <w:r w:rsidR="00517904" w:rsidRPr="00517904">
          <w:rPr>
            <w:vanish/>
          </w:rPr>
          <w:instrText xml:space="preserve"> PAGEREF _Toc2003071 \h </w:instrText>
        </w:r>
        <w:r w:rsidR="00517904" w:rsidRPr="00517904">
          <w:rPr>
            <w:vanish/>
          </w:rPr>
        </w:r>
        <w:r w:rsidR="00517904" w:rsidRPr="00517904">
          <w:rPr>
            <w:vanish/>
          </w:rPr>
          <w:fldChar w:fldCharType="separate"/>
        </w:r>
        <w:r w:rsidR="00AA4E76">
          <w:rPr>
            <w:vanish/>
          </w:rPr>
          <w:t>15</w:t>
        </w:r>
        <w:r w:rsidR="00517904" w:rsidRPr="00517904">
          <w:rPr>
            <w:vanish/>
          </w:rPr>
          <w:fldChar w:fldCharType="end"/>
        </w:r>
      </w:hyperlink>
    </w:p>
    <w:p w14:paraId="42811E98" w14:textId="1744F8B6" w:rsidR="00517904" w:rsidRDefault="00517904">
      <w:pPr>
        <w:pStyle w:val="TOC5"/>
        <w:rPr>
          <w:rFonts w:asciiTheme="minorHAnsi" w:eastAsiaTheme="minorEastAsia" w:hAnsiTheme="minorHAnsi" w:cstheme="minorBidi"/>
          <w:sz w:val="22"/>
          <w:szCs w:val="22"/>
          <w:lang w:eastAsia="en-AU"/>
        </w:rPr>
      </w:pPr>
      <w:r>
        <w:tab/>
      </w:r>
      <w:hyperlink w:anchor="_Toc2003072" w:history="1">
        <w:r w:rsidRPr="0014575A">
          <w:t>15</w:t>
        </w:r>
        <w:r>
          <w:rPr>
            <w:rFonts w:asciiTheme="minorHAnsi" w:eastAsiaTheme="minorEastAsia" w:hAnsiTheme="minorHAnsi" w:cstheme="minorBidi"/>
            <w:sz w:val="22"/>
            <w:szCs w:val="22"/>
            <w:lang w:eastAsia="en-AU"/>
          </w:rPr>
          <w:tab/>
        </w:r>
        <w:r w:rsidRPr="0014575A">
          <w:t>Content of agency agreements, Act s 100 (1) (c)</w:t>
        </w:r>
        <w:r>
          <w:tab/>
        </w:r>
        <w:r>
          <w:fldChar w:fldCharType="begin"/>
        </w:r>
        <w:r>
          <w:instrText xml:space="preserve"> PAGEREF _Toc2003072 \h </w:instrText>
        </w:r>
        <w:r>
          <w:fldChar w:fldCharType="separate"/>
        </w:r>
        <w:r w:rsidR="00AA4E76">
          <w:t>15</w:t>
        </w:r>
        <w:r>
          <w:fldChar w:fldCharType="end"/>
        </w:r>
      </w:hyperlink>
    </w:p>
    <w:p w14:paraId="6E7F97B0" w14:textId="2953D2D6" w:rsidR="00517904" w:rsidRDefault="0029286C">
      <w:pPr>
        <w:pStyle w:val="TOC2"/>
        <w:rPr>
          <w:rFonts w:asciiTheme="minorHAnsi" w:eastAsiaTheme="minorEastAsia" w:hAnsiTheme="minorHAnsi" w:cstheme="minorBidi"/>
          <w:b w:val="0"/>
          <w:sz w:val="22"/>
          <w:szCs w:val="22"/>
          <w:lang w:eastAsia="en-AU"/>
        </w:rPr>
      </w:pPr>
      <w:hyperlink w:anchor="_Toc2003073" w:history="1">
        <w:r w:rsidR="00517904" w:rsidRPr="0014575A">
          <w:t>Part 6</w:t>
        </w:r>
        <w:r w:rsidR="00517904">
          <w:rPr>
            <w:rFonts w:asciiTheme="minorHAnsi" w:eastAsiaTheme="minorEastAsia" w:hAnsiTheme="minorHAnsi" w:cstheme="minorBidi"/>
            <w:b w:val="0"/>
            <w:sz w:val="22"/>
            <w:szCs w:val="22"/>
            <w:lang w:eastAsia="en-AU"/>
          </w:rPr>
          <w:tab/>
        </w:r>
        <w:r w:rsidR="00517904" w:rsidRPr="0014575A">
          <w:t>Miscellaneous</w:t>
        </w:r>
        <w:r w:rsidR="00517904" w:rsidRPr="00517904">
          <w:rPr>
            <w:vanish/>
          </w:rPr>
          <w:tab/>
        </w:r>
        <w:r w:rsidR="00517904" w:rsidRPr="00517904">
          <w:rPr>
            <w:vanish/>
          </w:rPr>
          <w:fldChar w:fldCharType="begin"/>
        </w:r>
        <w:r w:rsidR="00517904" w:rsidRPr="00517904">
          <w:rPr>
            <w:vanish/>
          </w:rPr>
          <w:instrText xml:space="preserve"> PAGEREF _Toc2003073 \h </w:instrText>
        </w:r>
        <w:r w:rsidR="00517904" w:rsidRPr="00517904">
          <w:rPr>
            <w:vanish/>
          </w:rPr>
        </w:r>
        <w:r w:rsidR="00517904" w:rsidRPr="00517904">
          <w:rPr>
            <w:vanish/>
          </w:rPr>
          <w:fldChar w:fldCharType="separate"/>
        </w:r>
        <w:r w:rsidR="00AA4E76">
          <w:rPr>
            <w:vanish/>
          </w:rPr>
          <w:t>16</w:t>
        </w:r>
        <w:r w:rsidR="00517904" w:rsidRPr="00517904">
          <w:rPr>
            <w:vanish/>
          </w:rPr>
          <w:fldChar w:fldCharType="end"/>
        </w:r>
      </w:hyperlink>
    </w:p>
    <w:p w14:paraId="2FEB3F69" w14:textId="524A26DC" w:rsidR="00517904" w:rsidRDefault="00517904">
      <w:pPr>
        <w:pStyle w:val="TOC5"/>
        <w:rPr>
          <w:rFonts w:asciiTheme="minorHAnsi" w:eastAsiaTheme="minorEastAsia" w:hAnsiTheme="minorHAnsi" w:cstheme="minorBidi"/>
          <w:sz w:val="22"/>
          <w:szCs w:val="22"/>
          <w:lang w:eastAsia="en-AU"/>
        </w:rPr>
      </w:pPr>
      <w:r>
        <w:tab/>
      </w:r>
      <w:hyperlink w:anchor="_Toc2003074" w:history="1">
        <w:r w:rsidRPr="0014575A">
          <w:t>17</w:t>
        </w:r>
        <w:r>
          <w:rPr>
            <w:rFonts w:asciiTheme="minorHAnsi" w:eastAsiaTheme="minorEastAsia" w:hAnsiTheme="minorHAnsi" w:cstheme="minorBidi"/>
            <w:sz w:val="22"/>
            <w:szCs w:val="22"/>
            <w:lang w:eastAsia="en-AU"/>
          </w:rPr>
          <w:tab/>
        </w:r>
        <w:r w:rsidRPr="0014575A">
          <w:t>Rules of conduct for agents—Act s 171 (1)</w:t>
        </w:r>
        <w:r>
          <w:tab/>
        </w:r>
        <w:r>
          <w:fldChar w:fldCharType="begin"/>
        </w:r>
        <w:r>
          <w:instrText xml:space="preserve"> PAGEREF _Toc2003074 \h </w:instrText>
        </w:r>
        <w:r>
          <w:fldChar w:fldCharType="separate"/>
        </w:r>
        <w:r w:rsidR="00AA4E76">
          <w:t>16</w:t>
        </w:r>
        <w:r>
          <w:fldChar w:fldCharType="end"/>
        </w:r>
      </w:hyperlink>
    </w:p>
    <w:p w14:paraId="6EEC7E60" w14:textId="1B7841F0" w:rsidR="00517904" w:rsidRDefault="00517904">
      <w:pPr>
        <w:pStyle w:val="TOC5"/>
        <w:rPr>
          <w:rFonts w:asciiTheme="minorHAnsi" w:eastAsiaTheme="minorEastAsia" w:hAnsiTheme="minorHAnsi" w:cstheme="minorBidi"/>
          <w:sz w:val="22"/>
          <w:szCs w:val="22"/>
          <w:lang w:eastAsia="en-AU"/>
        </w:rPr>
      </w:pPr>
      <w:r>
        <w:tab/>
      </w:r>
      <w:hyperlink w:anchor="_Toc2003075" w:history="1">
        <w:r w:rsidRPr="0014575A">
          <w:t>18</w:t>
        </w:r>
        <w:r>
          <w:rPr>
            <w:rFonts w:asciiTheme="minorHAnsi" w:eastAsiaTheme="minorEastAsia" w:hAnsiTheme="minorHAnsi" w:cstheme="minorBidi"/>
            <w:sz w:val="22"/>
            <w:szCs w:val="22"/>
            <w:lang w:eastAsia="en-AU"/>
          </w:rPr>
          <w:tab/>
        </w:r>
        <w:r w:rsidRPr="0014575A">
          <w:t>Rules of conduct for auctioneers—Act s 171 (1)</w:t>
        </w:r>
        <w:r>
          <w:tab/>
        </w:r>
        <w:r>
          <w:fldChar w:fldCharType="begin"/>
        </w:r>
        <w:r>
          <w:instrText xml:space="preserve"> PAGEREF _Toc2003075 \h </w:instrText>
        </w:r>
        <w:r>
          <w:fldChar w:fldCharType="separate"/>
        </w:r>
        <w:r w:rsidR="00AA4E76">
          <w:t>16</w:t>
        </w:r>
        <w:r>
          <w:fldChar w:fldCharType="end"/>
        </w:r>
      </w:hyperlink>
    </w:p>
    <w:p w14:paraId="01B923E9" w14:textId="6BF92264" w:rsidR="00517904" w:rsidRDefault="00517904">
      <w:pPr>
        <w:pStyle w:val="TOC5"/>
        <w:rPr>
          <w:rFonts w:asciiTheme="minorHAnsi" w:eastAsiaTheme="minorEastAsia" w:hAnsiTheme="minorHAnsi" w:cstheme="minorBidi"/>
          <w:sz w:val="22"/>
          <w:szCs w:val="22"/>
          <w:lang w:eastAsia="en-AU"/>
        </w:rPr>
      </w:pPr>
      <w:r>
        <w:tab/>
      </w:r>
      <w:hyperlink w:anchor="_Toc2003076" w:history="1">
        <w:r w:rsidRPr="0014575A">
          <w:t>18A</w:t>
        </w:r>
        <w:r>
          <w:rPr>
            <w:rFonts w:asciiTheme="minorHAnsi" w:eastAsiaTheme="minorEastAsia" w:hAnsiTheme="minorHAnsi" w:cstheme="minorBidi"/>
            <w:sz w:val="22"/>
            <w:szCs w:val="22"/>
            <w:lang w:eastAsia="en-AU"/>
          </w:rPr>
          <w:tab/>
        </w:r>
        <w:r w:rsidRPr="0014575A">
          <w:t>Disapplication of Legislation Act, s 47 (6)</w:t>
        </w:r>
        <w:r>
          <w:tab/>
        </w:r>
        <w:r>
          <w:fldChar w:fldCharType="begin"/>
        </w:r>
        <w:r>
          <w:instrText xml:space="preserve"> PAGEREF _Toc2003076 \h </w:instrText>
        </w:r>
        <w:r>
          <w:fldChar w:fldCharType="separate"/>
        </w:r>
        <w:r w:rsidR="00AA4E76">
          <w:t>16</w:t>
        </w:r>
        <w:r>
          <w:fldChar w:fldCharType="end"/>
        </w:r>
      </w:hyperlink>
    </w:p>
    <w:p w14:paraId="36A35F03" w14:textId="2FE33B82" w:rsidR="00517904" w:rsidRDefault="0029286C">
      <w:pPr>
        <w:pStyle w:val="TOC6"/>
        <w:rPr>
          <w:rFonts w:asciiTheme="minorHAnsi" w:eastAsiaTheme="minorEastAsia" w:hAnsiTheme="minorHAnsi" w:cstheme="minorBidi"/>
          <w:b w:val="0"/>
          <w:sz w:val="22"/>
          <w:szCs w:val="22"/>
          <w:lang w:eastAsia="en-AU"/>
        </w:rPr>
      </w:pPr>
      <w:hyperlink w:anchor="_Toc2003077" w:history="1">
        <w:r w:rsidR="00517904" w:rsidRPr="0014575A">
          <w:t>Schedule 1</w:t>
        </w:r>
        <w:r w:rsidR="00517904">
          <w:rPr>
            <w:rFonts w:asciiTheme="minorHAnsi" w:eastAsiaTheme="minorEastAsia" w:hAnsiTheme="minorHAnsi" w:cstheme="minorBidi"/>
            <w:b w:val="0"/>
            <w:sz w:val="22"/>
            <w:szCs w:val="22"/>
            <w:lang w:eastAsia="en-AU"/>
          </w:rPr>
          <w:tab/>
        </w:r>
        <w:r w:rsidR="00517904" w:rsidRPr="0014575A">
          <w:t>Licensing of real estate, stock and station, and business agents—units of competency in CPP07</w:t>
        </w:r>
        <w:r w:rsidR="00517904">
          <w:tab/>
        </w:r>
        <w:r w:rsidR="00517904" w:rsidRPr="00517904">
          <w:rPr>
            <w:b w:val="0"/>
            <w:sz w:val="20"/>
          </w:rPr>
          <w:fldChar w:fldCharType="begin"/>
        </w:r>
        <w:r w:rsidR="00517904" w:rsidRPr="00517904">
          <w:rPr>
            <w:b w:val="0"/>
            <w:sz w:val="20"/>
          </w:rPr>
          <w:instrText xml:space="preserve"> PAGEREF _Toc2003077 \h </w:instrText>
        </w:r>
        <w:r w:rsidR="00517904" w:rsidRPr="00517904">
          <w:rPr>
            <w:b w:val="0"/>
            <w:sz w:val="20"/>
          </w:rPr>
        </w:r>
        <w:r w:rsidR="00517904" w:rsidRPr="00517904">
          <w:rPr>
            <w:b w:val="0"/>
            <w:sz w:val="20"/>
          </w:rPr>
          <w:fldChar w:fldCharType="separate"/>
        </w:r>
        <w:r w:rsidR="00AA4E76">
          <w:rPr>
            <w:b w:val="0"/>
            <w:sz w:val="20"/>
          </w:rPr>
          <w:t>17</w:t>
        </w:r>
        <w:r w:rsidR="00517904" w:rsidRPr="00517904">
          <w:rPr>
            <w:b w:val="0"/>
            <w:sz w:val="20"/>
          </w:rPr>
          <w:fldChar w:fldCharType="end"/>
        </w:r>
      </w:hyperlink>
    </w:p>
    <w:p w14:paraId="3480C6DE" w14:textId="15F85CBF" w:rsidR="00517904" w:rsidRDefault="0029286C">
      <w:pPr>
        <w:pStyle w:val="TOC7"/>
        <w:rPr>
          <w:rFonts w:asciiTheme="minorHAnsi" w:eastAsiaTheme="minorEastAsia" w:hAnsiTheme="minorHAnsi" w:cstheme="minorBidi"/>
          <w:b w:val="0"/>
          <w:sz w:val="22"/>
          <w:szCs w:val="22"/>
          <w:lang w:eastAsia="en-AU"/>
        </w:rPr>
      </w:pPr>
      <w:hyperlink w:anchor="_Toc2003078" w:history="1">
        <w:r w:rsidR="00517904" w:rsidRPr="0014575A">
          <w:t>Part 1.1</w:t>
        </w:r>
        <w:r w:rsidR="00517904">
          <w:rPr>
            <w:rFonts w:asciiTheme="minorHAnsi" w:eastAsiaTheme="minorEastAsia" w:hAnsiTheme="minorHAnsi" w:cstheme="minorBidi"/>
            <w:b w:val="0"/>
            <w:sz w:val="22"/>
            <w:szCs w:val="22"/>
            <w:lang w:eastAsia="en-AU"/>
          </w:rPr>
          <w:tab/>
        </w:r>
        <w:r w:rsidR="00517904" w:rsidRPr="0014575A">
          <w:t>Core units</w:t>
        </w:r>
        <w:r w:rsidR="00517904">
          <w:tab/>
        </w:r>
        <w:r w:rsidR="00517904" w:rsidRPr="00517904">
          <w:rPr>
            <w:b w:val="0"/>
          </w:rPr>
          <w:fldChar w:fldCharType="begin"/>
        </w:r>
        <w:r w:rsidR="00517904" w:rsidRPr="00517904">
          <w:rPr>
            <w:b w:val="0"/>
          </w:rPr>
          <w:instrText xml:space="preserve"> PAGEREF _Toc2003078 \h </w:instrText>
        </w:r>
        <w:r w:rsidR="00517904" w:rsidRPr="00517904">
          <w:rPr>
            <w:b w:val="0"/>
          </w:rPr>
        </w:r>
        <w:r w:rsidR="00517904" w:rsidRPr="00517904">
          <w:rPr>
            <w:b w:val="0"/>
          </w:rPr>
          <w:fldChar w:fldCharType="separate"/>
        </w:r>
        <w:r w:rsidR="00AA4E76">
          <w:rPr>
            <w:b w:val="0"/>
          </w:rPr>
          <w:t>17</w:t>
        </w:r>
        <w:r w:rsidR="00517904" w:rsidRPr="00517904">
          <w:rPr>
            <w:b w:val="0"/>
          </w:rPr>
          <w:fldChar w:fldCharType="end"/>
        </w:r>
      </w:hyperlink>
    </w:p>
    <w:p w14:paraId="4B59F5C9" w14:textId="73976413" w:rsidR="00517904" w:rsidRDefault="0029286C">
      <w:pPr>
        <w:pStyle w:val="TOC7"/>
        <w:rPr>
          <w:rFonts w:asciiTheme="minorHAnsi" w:eastAsiaTheme="minorEastAsia" w:hAnsiTheme="minorHAnsi" w:cstheme="minorBidi"/>
          <w:b w:val="0"/>
          <w:sz w:val="22"/>
          <w:szCs w:val="22"/>
          <w:lang w:eastAsia="en-AU"/>
        </w:rPr>
      </w:pPr>
      <w:hyperlink w:anchor="_Toc2003079" w:history="1">
        <w:r w:rsidR="00517904" w:rsidRPr="0014575A">
          <w:t>Part 1.2</w:t>
        </w:r>
        <w:r w:rsidR="00517904">
          <w:rPr>
            <w:rFonts w:asciiTheme="minorHAnsi" w:eastAsiaTheme="minorEastAsia" w:hAnsiTheme="minorHAnsi" w:cstheme="minorBidi"/>
            <w:b w:val="0"/>
            <w:sz w:val="22"/>
            <w:szCs w:val="22"/>
            <w:lang w:eastAsia="en-AU"/>
          </w:rPr>
          <w:tab/>
        </w:r>
        <w:r w:rsidR="00517904" w:rsidRPr="0014575A">
          <w:t>Common units</w:t>
        </w:r>
        <w:r w:rsidR="00517904">
          <w:tab/>
        </w:r>
        <w:r w:rsidR="00517904" w:rsidRPr="00517904">
          <w:rPr>
            <w:b w:val="0"/>
          </w:rPr>
          <w:fldChar w:fldCharType="begin"/>
        </w:r>
        <w:r w:rsidR="00517904" w:rsidRPr="00517904">
          <w:rPr>
            <w:b w:val="0"/>
          </w:rPr>
          <w:instrText xml:space="preserve"> PAGEREF _Toc2003079 \h </w:instrText>
        </w:r>
        <w:r w:rsidR="00517904" w:rsidRPr="00517904">
          <w:rPr>
            <w:b w:val="0"/>
          </w:rPr>
        </w:r>
        <w:r w:rsidR="00517904" w:rsidRPr="00517904">
          <w:rPr>
            <w:b w:val="0"/>
          </w:rPr>
          <w:fldChar w:fldCharType="separate"/>
        </w:r>
        <w:r w:rsidR="00AA4E76">
          <w:rPr>
            <w:b w:val="0"/>
          </w:rPr>
          <w:t>18</w:t>
        </w:r>
        <w:r w:rsidR="00517904" w:rsidRPr="00517904">
          <w:rPr>
            <w:b w:val="0"/>
          </w:rPr>
          <w:fldChar w:fldCharType="end"/>
        </w:r>
      </w:hyperlink>
    </w:p>
    <w:p w14:paraId="5536F044" w14:textId="4E5D5DE7" w:rsidR="00517904" w:rsidRDefault="0029286C">
      <w:pPr>
        <w:pStyle w:val="TOC7"/>
        <w:rPr>
          <w:rFonts w:asciiTheme="minorHAnsi" w:eastAsiaTheme="minorEastAsia" w:hAnsiTheme="minorHAnsi" w:cstheme="minorBidi"/>
          <w:b w:val="0"/>
          <w:sz w:val="22"/>
          <w:szCs w:val="22"/>
          <w:lang w:eastAsia="en-AU"/>
        </w:rPr>
      </w:pPr>
      <w:hyperlink w:anchor="_Toc2003080" w:history="1">
        <w:r w:rsidR="00517904" w:rsidRPr="0014575A">
          <w:t>Part 1.3</w:t>
        </w:r>
        <w:r w:rsidR="00517904">
          <w:rPr>
            <w:rFonts w:asciiTheme="minorHAnsi" w:eastAsiaTheme="minorEastAsia" w:hAnsiTheme="minorHAnsi" w:cstheme="minorBidi"/>
            <w:b w:val="0"/>
            <w:sz w:val="22"/>
            <w:szCs w:val="22"/>
            <w:lang w:eastAsia="en-AU"/>
          </w:rPr>
          <w:tab/>
        </w:r>
        <w:r w:rsidR="00517904" w:rsidRPr="0014575A">
          <w:t>Elective units</w:t>
        </w:r>
        <w:r w:rsidR="00517904">
          <w:tab/>
        </w:r>
        <w:r w:rsidR="00517904" w:rsidRPr="00517904">
          <w:rPr>
            <w:b w:val="0"/>
          </w:rPr>
          <w:fldChar w:fldCharType="begin"/>
        </w:r>
        <w:r w:rsidR="00517904" w:rsidRPr="00517904">
          <w:rPr>
            <w:b w:val="0"/>
          </w:rPr>
          <w:instrText xml:space="preserve"> PAGEREF _Toc2003080 \h </w:instrText>
        </w:r>
        <w:r w:rsidR="00517904" w:rsidRPr="00517904">
          <w:rPr>
            <w:b w:val="0"/>
          </w:rPr>
        </w:r>
        <w:r w:rsidR="00517904" w:rsidRPr="00517904">
          <w:rPr>
            <w:b w:val="0"/>
          </w:rPr>
          <w:fldChar w:fldCharType="separate"/>
        </w:r>
        <w:r w:rsidR="00AA4E76">
          <w:rPr>
            <w:b w:val="0"/>
          </w:rPr>
          <w:t>19</w:t>
        </w:r>
        <w:r w:rsidR="00517904" w:rsidRPr="00517904">
          <w:rPr>
            <w:b w:val="0"/>
          </w:rPr>
          <w:fldChar w:fldCharType="end"/>
        </w:r>
      </w:hyperlink>
    </w:p>
    <w:p w14:paraId="37AC4F26" w14:textId="628DAD3B" w:rsidR="00517904" w:rsidRDefault="0029286C">
      <w:pPr>
        <w:pStyle w:val="TOC6"/>
        <w:rPr>
          <w:rFonts w:asciiTheme="minorHAnsi" w:eastAsiaTheme="minorEastAsia" w:hAnsiTheme="minorHAnsi" w:cstheme="minorBidi"/>
          <w:b w:val="0"/>
          <w:sz w:val="22"/>
          <w:szCs w:val="22"/>
          <w:lang w:eastAsia="en-AU"/>
        </w:rPr>
      </w:pPr>
      <w:hyperlink w:anchor="_Toc2003081" w:history="1">
        <w:r w:rsidR="00517904" w:rsidRPr="0014575A">
          <w:t>Schedule 2</w:t>
        </w:r>
        <w:r w:rsidR="00517904">
          <w:rPr>
            <w:rFonts w:asciiTheme="minorHAnsi" w:eastAsiaTheme="minorEastAsia" w:hAnsiTheme="minorHAnsi" w:cstheme="minorBidi"/>
            <w:b w:val="0"/>
            <w:sz w:val="22"/>
            <w:szCs w:val="22"/>
            <w:lang w:eastAsia="en-AU"/>
          </w:rPr>
          <w:tab/>
        </w:r>
        <w:r w:rsidR="00517904" w:rsidRPr="0014575A">
          <w:t>Registration of salespeople—units of competency in CPP07</w:t>
        </w:r>
        <w:r w:rsidR="00517904">
          <w:tab/>
        </w:r>
        <w:r w:rsidR="00517904" w:rsidRPr="00517904">
          <w:rPr>
            <w:b w:val="0"/>
            <w:sz w:val="20"/>
          </w:rPr>
          <w:fldChar w:fldCharType="begin"/>
        </w:r>
        <w:r w:rsidR="00517904" w:rsidRPr="00517904">
          <w:rPr>
            <w:b w:val="0"/>
            <w:sz w:val="20"/>
          </w:rPr>
          <w:instrText xml:space="preserve"> PAGEREF _Toc2003081 \h </w:instrText>
        </w:r>
        <w:r w:rsidR="00517904" w:rsidRPr="00517904">
          <w:rPr>
            <w:b w:val="0"/>
            <w:sz w:val="20"/>
          </w:rPr>
        </w:r>
        <w:r w:rsidR="00517904" w:rsidRPr="00517904">
          <w:rPr>
            <w:b w:val="0"/>
            <w:sz w:val="20"/>
          </w:rPr>
          <w:fldChar w:fldCharType="separate"/>
        </w:r>
        <w:r w:rsidR="00AA4E76">
          <w:rPr>
            <w:b w:val="0"/>
            <w:sz w:val="20"/>
          </w:rPr>
          <w:t>22</w:t>
        </w:r>
        <w:r w:rsidR="00517904" w:rsidRPr="00517904">
          <w:rPr>
            <w:b w:val="0"/>
            <w:sz w:val="20"/>
          </w:rPr>
          <w:fldChar w:fldCharType="end"/>
        </w:r>
      </w:hyperlink>
    </w:p>
    <w:p w14:paraId="6865349A" w14:textId="23048BE6" w:rsidR="00517904" w:rsidRDefault="0029286C">
      <w:pPr>
        <w:pStyle w:val="TOC6"/>
        <w:rPr>
          <w:rFonts w:asciiTheme="minorHAnsi" w:eastAsiaTheme="minorEastAsia" w:hAnsiTheme="minorHAnsi" w:cstheme="minorBidi"/>
          <w:b w:val="0"/>
          <w:sz w:val="22"/>
          <w:szCs w:val="22"/>
          <w:lang w:eastAsia="en-AU"/>
        </w:rPr>
      </w:pPr>
      <w:hyperlink w:anchor="_Toc2003082" w:history="1">
        <w:r w:rsidR="00517904" w:rsidRPr="0014575A">
          <w:t>Schedule 3</w:t>
        </w:r>
        <w:r w:rsidR="00517904">
          <w:rPr>
            <w:rFonts w:asciiTheme="minorHAnsi" w:eastAsiaTheme="minorEastAsia" w:hAnsiTheme="minorHAnsi" w:cstheme="minorBidi"/>
            <w:b w:val="0"/>
            <w:sz w:val="22"/>
            <w:szCs w:val="22"/>
            <w:lang w:eastAsia="en-AU"/>
          </w:rPr>
          <w:tab/>
        </w:r>
        <w:r w:rsidR="00517904" w:rsidRPr="0014575A">
          <w:t>Terms applying to all agency agreements</w:t>
        </w:r>
        <w:r w:rsidR="00517904">
          <w:tab/>
        </w:r>
        <w:r w:rsidR="00517904" w:rsidRPr="00517904">
          <w:rPr>
            <w:b w:val="0"/>
            <w:sz w:val="20"/>
          </w:rPr>
          <w:fldChar w:fldCharType="begin"/>
        </w:r>
        <w:r w:rsidR="00517904" w:rsidRPr="00517904">
          <w:rPr>
            <w:b w:val="0"/>
            <w:sz w:val="20"/>
          </w:rPr>
          <w:instrText xml:space="preserve"> PAGEREF _Toc2003082 \h </w:instrText>
        </w:r>
        <w:r w:rsidR="00517904" w:rsidRPr="00517904">
          <w:rPr>
            <w:b w:val="0"/>
            <w:sz w:val="20"/>
          </w:rPr>
        </w:r>
        <w:r w:rsidR="00517904" w:rsidRPr="00517904">
          <w:rPr>
            <w:b w:val="0"/>
            <w:sz w:val="20"/>
          </w:rPr>
          <w:fldChar w:fldCharType="separate"/>
        </w:r>
        <w:r w:rsidR="00AA4E76">
          <w:rPr>
            <w:b w:val="0"/>
            <w:sz w:val="20"/>
          </w:rPr>
          <w:t>23</w:t>
        </w:r>
        <w:r w:rsidR="00517904" w:rsidRPr="00517904">
          <w:rPr>
            <w:b w:val="0"/>
            <w:sz w:val="20"/>
          </w:rPr>
          <w:fldChar w:fldCharType="end"/>
        </w:r>
      </w:hyperlink>
    </w:p>
    <w:p w14:paraId="0D9FE2F2" w14:textId="50DF0FDE" w:rsidR="00517904" w:rsidRDefault="00517904">
      <w:pPr>
        <w:pStyle w:val="TOC5"/>
        <w:rPr>
          <w:rFonts w:asciiTheme="minorHAnsi" w:eastAsiaTheme="minorEastAsia" w:hAnsiTheme="minorHAnsi" w:cstheme="minorBidi"/>
          <w:sz w:val="22"/>
          <w:szCs w:val="22"/>
          <w:lang w:eastAsia="en-AU"/>
        </w:rPr>
      </w:pPr>
      <w:r>
        <w:tab/>
      </w:r>
      <w:hyperlink w:anchor="_Toc2003083" w:history="1">
        <w:r w:rsidRPr="0014575A">
          <w:t>3.1</w:t>
        </w:r>
        <w:r>
          <w:rPr>
            <w:rFonts w:asciiTheme="minorHAnsi" w:eastAsiaTheme="minorEastAsia" w:hAnsiTheme="minorHAnsi" w:cstheme="minorBidi"/>
            <w:sz w:val="22"/>
            <w:szCs w:val="22"/>
            <w:lang w:eastAsia="en-AU"/>
          </w:rPr>
          <w:tab/>
        </w:r>
        <w:r w:rsidRPr="0014575A">
          <w:t>Identification of property</w:t>
        </w:r>
        <w:r>
          <w:tab/>
        </w:r>
        <w:r>
          <w:fldChar w:fldCharType="begin"/>
        </w:r>
        <w:r>
          <w:instrText xml:space="preserve"> PAGEREF _Toc2003083 \h </w:instrText>
        </w:r>
        <w:r>
          <w:fldChar w:fldCharType="separate"/>
        </w:r>
        <w:r w:rsidR="00AA4E76">
          <w:t>23</w:t>
        </w:r>
        <w:r>
          <w:fldChar w:fldCharType="end"/>
        </w:r>
      </w:hyperlink>
    </w:p>
    <w:p w14:paraId="49D22013" w14:textId="22C1D7A3" w:rsidR="00517904" w:rsidRDefault="00517904">
      <w:pPr>
        <w:pStyle w:val="TOC5"/>
        <w:rPr>
          <w:rFonts w:asciiTheme="minorHAnsi" w:eastAsiaTheme="minorEastAsia" w:hAnsiTheme="minorHAnsi" w:cstheme="minorBidi"/>
          <w:sz w:val="22"/>
          <w:szCs w:val="22"/>
          <w:lang w:eastAsia="en-AU"/>
        </w:rPr>
      </w:pPr>
      <w:r>
        <w:tab/>
      </w:r>
      <w:hyperlink w:anchor="_Toc2003084" w:history="1">
        <w:r w:rsidRPr="0014575A">
          <w:t>3.2</w:t>
        </w:r>
        <w:r>
          <w:rPr>
            <w:rFonts w:asciiTheme="minorHAnsi" w:eastAsiaTheme="minorEastAsia" w:hAnsiTheme="minorHAnsi" w:cstheme="minorBidi"/>
            <w:sz w:val="22"/>
            <w:szCs w:val="22"/>
            <w:lang w:eastAsia="en-AU"/>
          </w:rPr>
          <w:tab/>
        </w:r>
        <w:r w:rsidRPr="0014575A">
          <w:t>Names of parties to agreement</w:t>
        </w:r>
        <w:r>
          <w:tab/>
        </w:r>
        <w:r>
          <w:fldChar w:fldCharType="begin"/>
        </w:r>
        <w:r>
          <w:instrText xml:space="preserve"> PAGEREF _Toc2003084 \h </w:instrText>
        </w:r>
        <w:r>
          <w:fldChar w:fldCharType="separate"/>
        </w:r>
        <w:r w:rsidR="00AA4E76">
          <w:t>23</w:t>
        </w:r>
        <w:r>
          <w:fldChar w:fldCharType="end"/>
        </w:r>
      </w:hyperlink>
    </w:p>
    <w:p w14:paraId="1D2561A8" w14:textId="77783037" w:rsidR="00517904" w:rsidRDefault="00517904">
      <w:pPr>
        <w:pStyle w:val="TOC5"/>
        <w:rPr>
          <w:rFonts w:asciiTheme="minorHAnsi" w:eastAsiaTheme="minorEastAsia" w:hAnsiTheme="minorHAnsi" w:cstheme="minorBidi"/>
          <w:sz w:val="22"/>
          <w:szCs w:val="22"/>
          <w:lang w:eastAsia="en-AU"/>
        </w:rPr>
      </w:pPr>
      <w:r>
        <w:tab/>
      </w:r>
      <w:hyperlink w:anchor="_Toc2003085" w:history="1">
        <w:r w:rsidRPr="0014575A">
          <w:t>3.3</w:t>
        </w:r>
        <w:r>
          <w:rPr>
            <w:rFonts w:asciiTheme="minorHAnsi" w:eastAsiaTheme="minorEastAsia" w:hAnsiTheme="minorHAnsi" w:cstheme="minorBidi"/>
            <w:sz w:val="22"/>
            <w:szCs w:val="22"/>
            <w:lang w:eastAsia="en-AU"/>
          </w:rPr>
          <w:tab/>
        </w:r>
        <w:r w:rsidRPr="0014575A">
          <w:t>Information identifying parties</w:t>
        </w:r>
        <w:r>
          <w:tab/>
        </w:r>
        <w:r>
          <w:fldChar w:fldCharType="begin"/>
        </w:r>
        <w:r>
          <w:instrText xml:space="preserve"> PAGEREF _Toc2003085 \h </w:instrText>
        </w:r>
        <w:r>
          <w:fldChar w:fldCharType="separate"/>
        </w:r>
        <w:r w:rsidR="00AA4E76">
          <w:t>23</w:t>
        </w:r>
        <w:r>
          <w:fldChar w:fldCharType="end"/>
        </w:r>
      </w:hyperlink>
    </w:p>
    <w:p w14:paraId="3E201AF6" w14:textId="0EFF50CA" w:rsidR="00517904" w:rsidRDefault="00517904">
      <w:pPr>
        <w:pStyle w:val="TOC5"/>
        <w:rPr>
          <w:rFonts w:asciiTheme="minorHAnsi" w:eastAsiaTheme="minorEastAsia" w:hAnsiTheme="minorHAnsi" w:cstheme="minorBidi"/>
          <w:sz w:val="22"/>
          <w:szCs w:val="22"/>
          <w:lang w:eastAsia="en-AU"/>
        </w:rPr>
      </w:pPr>
      <w:r>
        <w:tab/>
      </w:r>
      <w:hyperlink w:anchor="_Toc2003086" w:history="1">
        <w:r w:rsidRPr="0014575A">
          <w:t>3.4</w:t>
        </w:r>
        <w:r>
          <w:rPr>
            <w:rFonts w:asciiTheme="minorHAnsi" w:eastAsiaTheme="minorEastAsia" w:hAnsiTheme="minorHAnsi" w:cstheme="minorBidi"/>
            <w:sz w:val="22"/>
            <w:szCs w:val="22"/>
            <w:lang w:eastAsia="en-AU"/>
          </w:rPr>
          <w:tab/>
        </w:r>
        <w:r w:rsidRPr="0014575A">
          <w:t>Principal’s authority to enter into agreement</w:t>
        </w:r>
        <w:r>
          <w:tab/>
        </w:r>
        <w:r>
          <w:fldChar w:fldCharType="begin"/>
        </w:r>
        <w:r>
          <w:instrText xml:space="preserve"> PAGEREF _Toc2003086 \h </w:instrText>
        </w:r>
        <w:r>
          <w:fldChar w:fldCharType="separate"/>
        </w:r>
        <w:r w:rsidR="00AA4E76">
          <w:t>23</w:t>
        </w:r>
        <w:r>
          <w:fldChar w:fldCharType="end"/>
        </w:r>
      </w:hyperlink>
    </w:p>
    <w:p w14:paraId="70B71A4B" w14:textId="19D2BA92" w:rsidR="00517904" w:rsidRDefault="00517904">
      <w:pPr>
        <w:pStyle w:val="TOC5"/>
        <w:rPr>
          <w:rFonts w:asciiTheme="minorHAnsi" w:eastAsiaTheme="minorEastAsia" w:hAnsiTheme="minorHAnsi" w:cstheme="minorBidi"/>
          <w:sz w:val="22"/>
          <w:szCs w:val="22"/>
          <w:lang w:eastAsia="en-AU"/>
        </w:rPr>
      </w:pPr>
      <w:r>
        <w:tab/>
      </w:r>
      <w:hyperlink w:anchor="_Toc2003087" w:history="1">
        <w:r w:rsidRPr="0014575A">
          <w:t>3.5</w:t>
        </w:r>
        <w:r>
          <w:rPr>
            <w:rFonts w:asciiTheme="minorHAnsi" w:eastAsiaTheme="minorEastAsia" w:hAnsiTheme="minorHAnsi" w:cstheme="minorBidi"/>
            <w:sz w:val="22"/>
            <w:szCs w:val="22"/>
            <w:lang w:eastAsia="en-AU"/>
          </w:rPr>
          <w:tab/>
        </w:r>
        <w:r w:rsidRPr="0014575A">
          <w:t>Authorisation for licensee to act on behalf of principal</w:t>
        </w:r>
        <w:r>
          <w:tab/>
        </w:r>
        <w:r>
          <w:fldChar w:fldCharType="begin"/>
        </w:r>
        <w:r>
          <w:instrText xml:space="preserve"> PAGEREF _Toc2003087 \h </w:instrText>
        </w:r>
        <w:r>
          <w:fldChar w:fldCharType="separate"/>
        </w:r>
        <w:r w:rsidR="00AA4E76">
          <w:t>23</w:t>
        </w:r>
        <w:r>
          <w:fldChar w:fldCharType="end"/>
        </w:r>
      </w:hyperlink>
    </w:p>
    <w:p w14:paraId="3B78A1AA" w14:textId="2161D933" w:rsidR="00517904" w:rsidRDefault="00517904">
      <w:pPr>
        <w:pStyle w:val="TOC5"/>
        <w:rPr>
          <w:rFonts w:asciiTheme="minorHAnsi" w:eastAsiaTheme="minorEastAsia" w:hAnsiTheme="minorHAnsi" w:cstheme="minorBidi"/>
          <w:sz w:val="22"/>
          <w:szCs w:val="22"/>
          <w:lang w:eastAsia="en-AU"/>
        </w:rPr>
      </w:pPr>
      <w:r>
        <w:tab/>
      </w:r>
      <w:hyperlink w:anchor="_Toc2003088" w:history="1">
        <w:r w:rsidRPr="0014575A">
          <w:t>3.6</w:t>
        </w:r>
        <w:r>
          <w:rPr>
            <w:rFonts w:asciiTheme="minorHAnsi" w:eastAsiaTheme="minorEastAsia" w:hAnsiTheme="minorHAnsi" w:cstheme="minorBidi"/>
            <w:sz w:val="22"/>
            <w:szCs w:val="22"/>
            <w:lang w:eastAsia="en-AU"/>
          </w:rPr>
          <w:tab/>
        </w:r>
        <w:r w:rsidRPr="0014575A">
          <w:t>Duration of the agreement</w:t>
        </w:r>
        <w:r>
          <w:tab/>
        </w:r>
        <w:r>
          <w:fldChar w:fldCharType="begin"/>
        </w:r>
        <w:r>
          <w:instrText xml:space="preserve"> PAGEREF _Toc2003088 \h </w:instrText>
        </w:r>
        <w:r>
          <w:fldChar w:fldCharType="separate"/>
        </w:r>
        <w:r w:rsidR="00AA4E76">
          <w:t>24</w:t>
        </w:r>
        <w:r>
          <w:fldChar w:fldCharType="end"/>
        </w:r>
      </w:hyperlink>
    </w:p>
    <w:p w14:paraId="1DDEB853" w14:textId="0EE2F7FE" w:rsidR="00517904" w:rsidRDefault="00517904">
      <w:pPr>
        <w:pStyle w:val="TOC5"/>
        <w:rPr>
          <w:rFonts w:asciiTheme="minorHAnsi" w:eastAsiaTheme="minorEastAsia" w:hAnsiTheme="minorHAnsi" w:cstheme="minorBidi"/>
          <w:sz w:val="22"/>
          <w:szCs w:val="22"/>
          <w:lang w:eastAsia="en-AU"/>
        </w:rPr>
      </w:pPr>
      <w:r>
        <w:tab/>
      </w:r>
      <w:hyperlink w:anchor="_Toc2003089" w:history="1">
        <w:r w:rsidRPr="0014575A">
          <w:t>3.7</w:t>
        </w:r>
        <w:r>
          <w:rPr>
            <w:rFonts w:asciiTheme="minorHAnsi" w:eastAsiaTheme="minorEastAsia" w:hAnsiTheme="minorHAnsi" w:cstheme="minorBidi"/>
            <w:sz w:val="22"/>
            <w:szCs w:val="22"/>
            <w:lang w:eastAsia="en-AU"/>
          </w:rPr>
          <w:tab/>
        </w:r>
        <w:r w:rsidRPr="0014575A">
          <w:t>Termination of the agreement</w:t>
        </w:r>
        <w:r>
          <w:tab/>
        </w:r>
        <w:r>
          <w:fldChar w:fldCharType="begin"/>
        </w:r>
        <w:r>
          <w:instrText xml:space="preserve"> PAGEREF _Toc2003089 \h </w:instrText>
        </w:r>
        <w:r>
          <w:fldChar w:fldCharType="separate"/>
        </w:r>
        <w:r w:rsidR="00AA4E76">
          <w:t>24</w:t>
        </w:r>
        <w:r>
          <w:fldChar w:fldCharType="end"/>
        </w:r>
      </w:hyperlink>
    </w:p>
    <w:p w14:paraId="0451F929" w14:textId="3F884E24" w:rsidR="00517904" w:rsidRDefault="00517904">
      <w:pPr>
        <w:pStyle w:val="TOC5"/>
        <w:rPr>
          <w:rFonts w:asciiTheme="minorHAnsi" w:eastAsiaTheme="minorEastAsia" w:hAnsiTheme="minorHAnsi" w:cstheme="minorBidi"/>
          <w:sz w:val="22"/>
          <w:szCs w:val="22"/>
          <w:lang w:eastAsia="en-AU"/>
        </w:rPr>
      </w:pPr>
      <w:r>
        <w:tab/>
      </w:r>
      <w:hyperlink w:anchor="_Toc2003090" w:history="1">
        <w:r w:rsidRPr="0014575A">
          <w:t>3.8</w:t>
        </w:r>
        <w:r>
          <w:rPr>
            <w:rFonts w:asciiTheme="minorHAnsi" w:eastAsiaTheme="minorEastAsia" w:hAnsiTheme="minorHAnsi" w:cstheme="minorBidi"/>
            <w:sz w:val="22"/>
            <w:szCs w:val="22"/>
            <w:lang w:eastAsia="en-AU"/>
          </w:rPr>
          <w:tab/>
        </w:r>
        <w:r w:rsidRPr="0014575A">
          <w:t>Reimbursement of licensee</w:t>
        </w:r>
        <w:r>
          <w:tab/>
        </w:r>
        <w:r>
          <w:fldChar w:fldCharType="begin"/>
        </w:r>
        <w:r>
          <w:instrText xml:space="preserve"> PAGEREF _Toc2003090 \h </w:instrText>
        </w:r>
        <w:r>
          <w:fldChar w:fldCharType="separate"/>
        </w:r>
        <w:r w:rsidR="00AA4E76">
          <w:t>24</w:t>
        </w:r>
        <w:r>
          <w:fldChar w:fldCharType="end"/>
        </w:r>
      </w:hyperlink>
    </w:p>
    <w:p w14:paraId="57D0456D" w14:textId="4E4649E8" w:rsidR="00517904" w:rsidRDefault="00517904">
      <w:pPr>
        <w:pStyle w:val="TOC5"/>
        <w:rPr>
          <w:rFonts w:asciiTheme="minorHAnsi" w:eastAsiaTheme="minorEastAsia" w:hAnsiTheme="minorHAnsi" w:cstheme="minorBidi"/>
          <w:sz w:val="22"/>
          <w:szCs w:val="22"/>
          <w:lang w:eastAsia="en-AU"/>
        </w:rPr>
      </w:pPr>
      <w:r>
        <w:tab/>
      </w:r>
      <w:hyperlink w:anchor="_Toc2003091" w:history="1">
        <w:r w:rsidRPr="0014575A">
          <w:t>3.9</w:t>
        </w:r>
        <w:r>
          <w:rPr>
            <w:rFonts w:asciiTheme="minorHAnsi" w:eastAsiaTheme="minorEastAsia" w:hAnsiTheme="minorHAnsi" w:cstheme="minorBidi"/>
            <w:sz w:val="22"/>
            <w:szCs w:val="22"/>
            <w:lang w:eastAsia="en-AU"/>
          </w:rPr>
          <w:tab/>
        </w:r>
        <w:r w:rsidRPr="0014575A">
          <w:t>Remuneration</w:t>
        </w:r>
        <w:r>
          <w:tab/>
        </w:r>
        <w:r>
          <w:fldChar w:fldCharType="begin"/>
        </w:r>
        <w:r>
          <w:instrText xml:space="preserve"> PAGEREF _Toc2003091 \h </w:instrText>
        </w:r>
        <w:r>
          <w:fldChar w:fldCharType="separate"/>
        </w:r>
        <w:r w:rsidR="00AA4E76">
          <w:t>24</w:t>
        </w:r>
        <w:r>
          <w:fldChar w:fldCharType="end"/>
        </w:r>
      </w:hyperlink>
    </w:p>
    <w:p w14:paraId="6C0454E4" w14:textId="6003D5E6" w:rsidR="00517904" w:rsidRDefault="0029286C">
      <w:pPr>
        <w:pStyle w:val="TOC6"/>
        <w:rPr>
          <w:rFonts w:asciiTheme="minorHAnsi" w:eastAsiaTheme="minorEastAsia" w:hAnsiTheme="minorHAnsi" w:cstheme="minorBidi"/>
          <w:b w:val="0"/>
          <w:sz w:val="22"/>
          <w:szCs w:val="22"/>
          <w:lang w:eastAsia="en-AU"/>
        </w:rPr>
      </w:pPr>
      <w:hyperlink w:anchor="_Toc2003092" w:history="1">
        <w:r w:rsidR="00517904" w:rsidRPr="0014575A">
          <w:t>Schedule 4</w:t>
        </w:r>
        <w:r w:rsidR="00517904">
          <w:rPr>
            <w:rFonts w:asciiTheme="minorHAnsi" w:eastAsiaTheme="minorEastAsia" w:hAnsiTheme="minorHAnsi" w:cstheme="minorBidi"/>
            <w:b w:val="0"/>
            <w:sz w:val="22"/>
            <w:szCs w:val="22"/>
            <w:lang w:eastAsia="en-AU"/>
          </w:rPr>
          <w:tab/>
        </w:r>
        <w:r w:rsidR="00517904" w:rsidRPr="0014575A">
          <w:t>Terms specific to agency agreements for sale of residential property</w:t>
        </w:r>
        <w:r w:rsidR="00517904">
          <w:tab/>
        </w:r>
        <w:r w:rsidR="00517904" w:rsidRPr="00517904">
          <w:rPr>
            <w:b w:val="0"/>
            <w:sz w:val="20"/>
          </w:rPr>
          <w:fldChar w:fldCharType="begin"/>
        </w:r>
        <w:r w:rsidR="00517904" w:rsidRPr="00517904">
          <w:rPr>
            <w:b w:val="0"/>
            <w:sz w:val="20"/>
          </w:rPr>
          <w:instrText xml:space="preserve"> PAGEREF _Toc2003092 \h </w:instrText>
        </w:r>
        <w:r w:rsidR="00517904" w:rsidRPr="00517904">
          <w:rPr>
            <w:b w:val="0"/>
            <w:sz w:val="20"/>
          </w:rPr>
        </w:r>
        <w:r w:rsidR="00517904" w:rsidRPr="00517904">
          <w:rPr>
            <w:b w:val="0"/>
            <w:sz w:val="20"/>
          </w:rPr>
          <w:fldChar w:fldCharType="separate"/>
        </w:r>
        <w:r w:rsidR="00AA4E76">
          <w:rPr>
            <w:b w:val="0"/>
            <w:sz w:val="20"/>
          </w:rPr>
          <w:t>26</w:t>
        </w:r>
        <w:r w:rsidR="00517904" w:rsidRPr="00517904">
          <w:rPr>
            <w:b w:val="0"/>
            <w:sz w:val="20"/>
          </w:rPr>
          <w:fldChar w:fldCharType="end"/>
        </w:r>
      </w:hyperlink>
    </w:p>
    <w:p w14:paraId="7D39970D" w14:textId="4D7DA701" w:rsidR="00517904" w:rsidRDefault="00517904">
      <w:pPr>
        <w:pStyle w:val="TOC5"/>
        <w:rPr>
          <w:rFonts w:asciiTheme="minorHAnsi" w:eastAsiaTheme="minorEastAsia" w:hAnsiTheme="minorHAnsi" w:cstheme="minorBidi"/>
          <w:sz w:val="22"/>
          <w:szCs w:val="22"/>
          <w:lang w:eastAsia="en-AU"/>
        </w:rPr>
      </w:pPr>
      <w:r>
        <w:tab/>
      </w:r>
      <w:hyperlink w:anchor="_Toc2003093" w:history="1">
        <w:r w:rsidRPr="0014575A">
          <w:t>4.1</w:t>
        </w:r>
        <w:r>
          <w:rPr>
            <w:rFonts w:asciiTheme="minorHAnsi" w:eastAsiaTheme="minorEastAsia" w:hAnsiTheme="minorHAnsi" w:cstheme="minorBidi"/>
            <w:sz w:val="22"/>
            <w:szCs w:val="22"/>
            <w:lang w:eastAsia="en-AU"/>
          </w:rPr>
          <w:tab/>
        </w:r>
        <w:r w:rsidRPr="0014575A">
          <w:t>Exclusive agency and sole agency agreements</w:t>
        </w:r>
        <w:r>
          <w:tab/>
        </w:r>
        <w:r>
          <w:fldChar w:fldCharType="begin"/>
        </w:r>
        <w:r>
          <w:instrText xml:space="preserve"> PAGEREF _Toc2003093 \h </w:instrText>
        </w:r>
        <w:r>
          <w:fldChar w:fldCharType="separate"/>
        </w:r>
        <w:r w:rsidR="00AA4E76">
          <w:t>26</w:t>
        </w:r>
        <w:r>
          <w:fldChar w:fldCharType="end"/>
        </w:r>
      </w:hyperlink>
    </w:p>
    <w:p w14:paraId="2564C10A" w14:textId="332C96CF" w:rsidR="00517904" w:rsidRDefault="00517904">
      <w:pPr>
        <w:pStyle w:val="TOC5"/>
        <w:rPr>
          <w:rFonts w:asciiTheme="minorHAnsi" w:eastAsiaTheme="minorEastAsia" w:hAnsiTheme="minorHAnsi" w:cstheme="minorBidi"/>
          <w:sz w:val="22"/>
          <w:szCs w:val="22"/>
          <w:lang w:eastAsia="en-AU"/>
        </w:rPr>
      </w:pPr>
      <w:r>
        <w:tab/>
      </w:r>
      <w:hyperlink w:anchor="_Toc2003094" w:history="1">
        <w:r w:rsidRPr="0014575A">
          <w:t>4.2</w:t>
        </w:r>
        <w:r>
          <w:rPr>
            <w:rFonts w:asciiTheme="minorHAnsi" w:eastAsiaTheme="minorEastAsia" w:hAnsiTheme="minorHAnsi" w:cstheme="minorBidi"/>
            <w:sz w:val="22"/>
            <w:szCs w:val="22"/>
            <w:lang w:eastAsia="en-AU"/>
          </w:rPr>
          <w:tab/>
        </w:r>
        <w:r w:rsidRPr="0014575A">
          <w:t>Warning about other agency agreements</w:t>
        </w:r>
        <w:r>
          <w:tab/>
        </w:r>
        <w:r>
          <w:fldChar w:fldCharType="begin"/>
        </w:r>
        <w:r>
          <w:instrText xml:space="preserve"> PAGEREF _Toc2003094 \h </w:instrText>
        </w:r>
        <w:r>
          <w:fldChar w:fldCharType="separate"/>
        </w:r>
        <w:r w:rsidR="00AA4E76">
          <w:t>27</w:t>
        </w:r>
        <w:r>
          <w:fldChar w:fldCharType="end"/>
        </w:r>
      </w:hyperlink>
    </w:p>
    <w:p w14:paraId="254E6517" w14:textId="63ADA924" w:rsidR="00517904" w:rsidRDefault="00517904">
      <w:pPr>
        <w:pStyle w:val="TOC5"/>
        <w:rPr>
          <w:rFonts w:asciiTheme="minorHAnsi" w:eastAsiaTheme="minorEastAsia" w:hAnsiTheme="minorHAnsi" w:cstheme="minorBidi"/>
          <w:sz w:val="22"/>
          <w:szCs w:val="22"/>
          <w:lang w:eastAsia="en-AU"/>
        </w:rPr>
      </w:pPr>
      <w:r>
        <w:tab/>
      </w:r>
      <w:hyperlink w:anchor="_Toc2003095" w:history="1">
        <w:r w:rsidRPr="0014575A">
          <w:t>4.3</w:t>
        </w:r>
        <w:r>
          <w:rPr>
            <w:rFonts w:asciiTheme="minorHAnsi" w:eastAsiaTheme="minorEastAsia" w:hAnsiTheme="minorHAnsi" w:cstheme="minorBidi"/>
            <w:sz w:val="22"/>
            <w:szCs w:val="22"/>
            <w:lang w:eastAsia="en-AU"/>
          </w:rPr>
          <w:tab/>
        </w:r>
        <w:r w:rsidRPr="0014575A">
          <w:t>Fixed term agency agreements</w:t>
        </w:r>
        <w:r>
          <w:tab/>
        </w:r>
        <w:r>
          <w:fldChar w:fldCharType="begin"/>
        </w:r>
        <w:r>
          <w:instrText xml:space="preserve"> PAGEREF _Toc2003095 \h </w:instrText>
        </w:r>
        <w:r>
          <w:fldChar w:fldCharType="separate"/>
        </w:r>
        <w:r w:rsidR="00AA4E76">
          <w:t>27</w:t>
        </w:r>
        <w:r>
          <w:fldChar w:fldCharType="end"/>
        </w:r>
      </w:hyperlink>
    </w:p>
    <w:p w14:paraId="4B88EFA2" w14:textId="26789575" w:rsidR="00517904" w:rsidRDefault="00517904">
      <w:pPr>
        <w:pStyle w:val="TOC5"/>
        <w:rPr>
          <w:rFonts w:asciiTheme="minorHAnsi" w:eastAsiaTheme="minorEastAsia" w:hAnsiTheme="minorHAnsi" w:cstheme="minorBidi"/>
          <w:sz w:val="22"/>
          <w:szCs w:val="22"/>
          <w:lang w:eastAsia="en-AU"/>
        </w:rPr>
      </w:pPr>
      <w:r>
        <w:tab/>
      </w:r>
      <w:hyperlink w:anchor="_Toc2003096" w:history="1">
        <w:r w:rsidRPr="0014575A">
          <w:t>4.4</w:t>
        </w:r>
        <w:r>
          <w:rPr>
            <w:rFonts w:asciiTheme="minorHAnsi" w:eastAsiaTheme="minorEastAsia" w:hAnsiTheme="minorHAnsi" w:cstheme="minorBidi"/>
            <w:sz w:val="22"/>
            <w:szCs w:val="22"/>
            <w:lang w:eastAsia="en-AU"/>
          </w:rPr>
          <w:tab/>
        </w:r>
        <w:r w:rsidRPr="0014575A">
          <w:t>Price at which property is to be offered</w:t>
        </w:r>
        <w:r>
          <w:tab/>
        </w:r>
        <w:r>
          <w:fldChar w:fldCharType="begin"/>
        </w:r>
        <w:r>
          <w:instrText xml:space="preserve"> PAGEREF _Toc2003096 \h </w:instrText>
        </w:r>
        <w:r>
          <w:fldChar w:fldCharType="separate"/>
        </w:r>
        <w:r w:rsidR="00AA4E76">
          <w:t>27</w:t>
        </w:r>
        <w:r>
          <w:fldChar w:fldCharType="end"/>
        </w:r>
      </w:hyperlink>
    </w:p>
    <w:p w14:paraId="5F5DF03E" w14:textId="45F7264B" w:rsidR="00517904" w:rsidRDefault="00517904">
      <w:pPr>
        <w:pStyle w:val="TOC5"/>
        <w:rPr>
          <w:rFonts w:asciiTheme="minorHAnsi" w:eastAsiaTheme="minorEastAsia" w:hAnsiTheme="minorHAnsi" w:cstheme="minorBidi"/>
          <w:sz w:val="22"/>
          <w:szCs w:val="22"/>
          <w:lang w:eastAsia="en-AU"/>
        </w:rPr>
      </w:pPr>
      <w:r>
        <w:tab/>
      </w:r>
      <w:hyperlink w:anchor="_Toc2003097" w:history="1">
        <w:r w:rsidRPr="0014575A">
          <w:t>4.5</w:t>
        </w:r>
        <w:r>
          <w:rPr>
            <w:rFonts w:asciiTheme="minorHAnsi" w:eastAsiaTheme="minorEastAsia" w:hAnsiTheme="minorHAnsi" w:cstheme="minorBidi"/>
            <w:sz w:val="22"/>
            <w:szCs w:val="22"/>
            <w:lang w:eastAsia="en-AU"/>
          </w:rPr>
          <w:tab/>
        </w:r>
        <w:r w:rsidRPr="0014575A">
          <w:t>Sales inspection report to form part of agreement</w:t>
        </w:r>
        <w:r>
          <w:tab/>
        </w:r>
        <w:r>
          <w:fldChar w:fldCharType="begin"/>
        </w:r>
        <w:r>
          <w:instrText xml:space="preserve"> PAGEREF _Toc2003097 \h </w:instrText>
        </w:r>
        <w:r>
          <w:fldChar w:fldCharType="separate"/>
        </w:r>
        <w:r w:rsidR="00AA4E76">
          <w:t>27</w:t>
        </w:r>
        <w:r>
          <w:fldChar w:fldCharType="end"/>
        </w:r>
      </w:hyperlink>
    </w:p>
    <w:p w14:paraId="31D664EC" w14:textId="1840AA44" w:rsidR="00517904" w:rsidRDefault="0029286C">
      <w:pPr>
        <w:pStyle w:val="TOC6"/>
        <w:rPr>
          <w:rFonts w:asciiTheme="minorHAnsi" w:eastAsiaTheme="minorEastAsia" w:hAnsiTheme="minorHAnsi" w:cstheme="minorBidi"/>
          <w:b w:val="0"/>
          <w:sz w:val="22"/>
          <w:szCs w:val="22"/>
          <w:lang w:eastAsia="en-AU"/>
        </w:rPr>
      </w:pPr>
      <w:hyperlink w:anchor="_Toc2003098" w:history="1">
        <w:r w:rsidR="00517904" w:rsidRPr="0014575A">
          <w:t>Schedule 5</w:t>
        </w:r>
        <w:r w:rsidR="00517904">
          <w:rPr>
            <w:rFonts w:asciiTheme="minorHAnsi" w:eastAsiaTheme="minorEastAsia" w:hAnsiTheme="minorHAnsi" w:cstheme="minorBidi"/>
            <w:b w:val="0"/>
            <w:sz w:val="22"/>
            <w:szCs w:val="22"/>
            <w:lang w:eastAsia="en-AU"/>
          </w:rPr>
          <w:tab/>
        </w:r>
        <w:r w:rsidR="00517904" w:rsidRPr="0014575A">
          <w:t>Terms specific to a buyers agent agency agreements</w:t>
        </w:r>
        <w:r w:rsidR="00517904">
          <w:tab/>
        </w:r>
        <w:r w:rsidR="00517904" w:rsidRPr="00517904">
          <w:rPr>
            <w:b w:val="0"/>
            <w:sz w:val="20"/>
          </w:rPr>
          <w:fldChar w:fldCharType="begin"/>
        </w:r>
        <w:r w:rsidR="00517904" w:rsidRPr="00517904">
          <w:rPr>
            <w:b w:val="0"/>
            <w:sz w:val="20"/>
          </w:rPr>
          <w:instrText xml:space="preserve"> PAGEREF _Toc2003098 \h </w:instrText>
        </w:r>
        <w:r w:rsidR="00517904" w:rsidRPr="00517904">
          <w:rPr>
            <w:b w:val="0"/>
            <w:sz w:val="20"/>
          </w:rPr>
        </w:r>
        <w:r w:rsidR="00517904" w:rsidRPr="00517904">
          <w:rPr>
            <w:b w:val="0"/>
            <w:sz w:val="20"/>
          </w:rPr>
          <w:fldChar w:fldCharType="separate"/>
        </w:r>
        <w:r w:rsidR="00AA4E76">
          <w:rPr>
            <w:b w:val="0"/>
            <w:sz w:val="20"/>
          </w:rPr>
          <w:t>28</w:t>
        </w:r>
        <w:r w:rsidR="00517904" w:rsidRPr="00517904">
          <w:rPr>
            <w:b w:val="0"/>
            <w:sz w:val="20"/>
          </w:rPr>
          <w:fldChar w:fldCharType="end"/>
        </w:r>
      </w:hyperlink>
    </w:p>
    <w:p w14:paraId="08EA88E1" w14:textId="50E01D80" w:rsidR="00517904" w:rsidRDefault="00517904">
      <w:pPr>
        <w:pStyle w:val="TOC5"/>
        <w:rPr>
          <w:rFonts w:asciiTheme="minorHAnsi" w:eastAsiaTheme="minorEastAsia" w:hAnsiTheme="minorHAnsi" w:cstheme="minorBidi"/>
          <w:sz w:val="22"/>
          <w:szCs w:val="22"/>
          <w:lang w:eastAsia="en-AU"/>
        </w:rPr>
      </w:pPr>
      <w:r>
        <w:tab/>
      </w:r>
      <w:hyperlink w:anchor="_Toc2003099" w:history="1">
        <w:r w:rsidRPr="0014575A">
          <w:t>5.1</w:t>
        </w:r>
        <w:r>
          <w:rPr>
            <w:rFonts w:asciiTheme="minorHAnsi" w:eastAsiaTheme="minorEastAsia" w:hAnsiTheme="minorHAnsi" w:cstheme="minorBidi"/>
            <w:sz w:val="22"/>
            <w:szCs w:val="22"/>
            <w:lang w:eastAsia="en-AU"/>
          </w:rPr>
          <w:tab/>
        </w:r>
        <w:r w:rsidRPr="0014575A">
          <w:t>Property details</w:t>
        </w:r>
        <w:r>
          <w:tab/>
        </w:r>
        <w:r>
          <w:fldChar w:fldCharType="begin"/>
        </w:r>
        <w:r>
          <w:instrText xml:space="preserve"> PAGEREF _Toc2003099 \h </w:instrText>
        </w:r>
        <w:r>
          <w:fldChar w:fldCharType="separate"/>
        </w:r>
        <w:r w:rsidR="00AA4E76">
          <w:t>28</w:t>
        </w:r>
        <w:r>
          <w:fldChar w:fldCharType="end"/>
        </w:r>
      </w:hyperlink>
    </w:p>
    <w:p w14:paraId="2891DCBB" w14:textId="2225448A" w:rsidR="00517904" w:rsidRDefault="00517904">
      <w:pPr>
        <w:pStyle w:val="TOC5"/>
        <w:rPr>
          <w:rFonts w:asciiTheme="minorHAnsi" w:eastAsiaTheme="minorEastAsia" w:hAnsiTheme="minorHAnsi" w:cstheme="minorBidi"/>
          <w:sz w:val="22"/>
          <w:szCs w:val="22"/>
          <w:lang w:eastAsia="en-AU"/>
        </w:rPr>
      </w:pPr>
      <w:r>
        <w:tab/>
      </w:r>
      <w:hyperlink w:anchor="_Toc2003100" w:history="1">
        <w:r w:rsidRPr="0014575A">
          <w:t>5.2</w:t>
        </w:r>
        <w:r>
          <w:rPr>
            <w:rFonts w:asciiTheme="minorHAnsi" w:eastAsiaTheme="minorEastAsia" w:hAnsiTheme="minorHAnsi" w:cstheme="minorBidi"/>
            <w:sz w:val="22"/>
            <w:szCs w:val="22"/>
            <w:lang w:eastAsia="en-AU"/>
          </w:rPr>
          <w:tab/>
        </w:r>
        <w:r w:rsidRPr="0014575A">
          <w:t>Purchase price range</w:t>
        </w:r>
        <w:r>
          <w:tab/>
        </w:r>
        <w:r>
          <w:fldChar w:fldCharType="begin"/>
        </w:r>
        <w:r>
          <w:instrText xml:space="preserve"> PAGEREF _Toc2003100 \h </w:instrText>
        </w:r>
        <w:r>
          <w:fldChar w:fldCharType="separate"/>
        </w:r>
        <w:r w:rsidR="00AA4E76">
          <w:t>28</w:t>
        </w:r>
        <w:r>
          <w:fldChar w:fldCharType="end"/>
        </w:r>
      </w:hyperlink>
    </w:p>
    <w:p w14:paraId="7ECDC639" w14:textId="6960E008" w:rsidR="00517904" w:rsidRDefault="0029286C">
      <w:pPr>
        <w:pStyle w:val="TOC6"/>
        <w:rPr>
          <w:rFonts w:asciiTheme="minorHAnsi" w:eastAsiaTheme="minorEastAsia" w:hAnsiTheme="minorHAnsi" w:cstheme="minorBidi"/>
          <w:b w:val="0"/>
          <w:sz w:val="22"/>
          <w:szCs w:val="22"/>
          <w:lang w:eastAsia="en-AU"/>
        </w:rPr>
      </w:pPr>
      <w:hyperlink w:anchor="_Toc2003101" w:history="1">
        <w:r w:rsidR="00517904" w:rsidRPr="0014575A">
          <w:t>Schedule 6</w:t>
        </w:r>
        <w:r w:rsidR="00517904">
          <w:rPr>
            <w:rFonts w:asciiTheme="minorHAnsi" w:eastAsiaTheme="minorEastAsia" w:hAnsiTheme="minorHAnsi" w:cstheme="minorBidi"/>
            <w:b w:val="0"/>
            <w:sz w:val="22"/>
            <w:szCs w:val="22"/>
            <w:lang w:eastAsia="en-AU"/>
          </w:rPr>
          <w:tab/>
        </w:r>
        <w:r w:rsidR="00517904" w:rsidRPr="0014575A">
          <w:t>Terms specific to agency agreements for sale of rural land</w:t>
        </w:r>
        <w:r w:rsidR="00517904">
          <w:tab/>
        </w:r>
        <w:r w:rsidR="00517904" w:rsidRPr="00517904">
          <w:rPr>
            <w:b w:val="0"/>
            <w:sz w:val="20"/>
          </w:rPr>
          <w:fldChar w:fldCharType="begin"/>
        </w:r>
        <w:r w:rsidR="00517904" w:rsidRPr="00517904">
          <w:rPr>
            <w:b w:val="0"/>
            <w:sz w:val="20"/>
          </w:rPr>
          <w:instrText xml:space="preserve"> PAGEREF _Toc2003101 \h </w:instrText>
        </w:r>
        <w:r w:rsidR="00517904" w:rsidRPr="00517904">
          <w:rPr>
            <w:b w:val="0"/>
            <w:sz w:val="20"/>
          </w:rPr>
        </w:r>
        <w:r w:rsidR="00517904" w:rsidRPr="00517904">
          <w:rPr>
            <w:b w:val="0"/>
            <w:sz w:val="20"/>
          </w:rPr>
          <w:fldChar w:fldCharType="separate"/>
        </w:r>
        <w:r w:rsidR="00AA4E76">
          <w:rPr>
            <w:b w:val="0"/>
            <w:sz w:val="20"/>
          </w:rPr>
          <w:t>29</w:t>
        </w:r>
        <w:r w:rsidR="00517904" w:rsidRPr="00517904">
          <w:rPr>
            <w:b w:val="0"/>
            <w:sz w:val="20"/>
          </w:rPr>
          <w:fldChar w:fldCharType="end"/>
        </w:r>
      </w:hyperlink>
    </w:p>
    <w:p w14:paraId="373A862C" w14:textId="7031C32B" w:rsidR="00517904" w:rsidRDefault="00517904">
      <w:pPr>
        <w:pStyle w:val="TOC5"/>
        <w:rPr>
          <w:rFonts w:asciiTheme="minorHAnsi" w:eastAsiaTheme="minorEastAsia" w:hAnsiTheme="minorHAnsi" w:cstheme="minorBidi"/>
          <w:sz w:val="22"/>
          <w:szCs w:val="22"/>
          <w:lang w:eastAsia="en-AU"/>
        </w:rPr>
      </w:pPr>
      <w:r>
        <w:tab/>
      </w:r>
      <w:hyperlink w:anchor="_Toc2003102" w:history="1">
        <w:r w:rsidRPr="0014575A">
          <w:t>6.1</w:t>
        </w:r>
        <w:r>
          <w:rPr>
            <w:rFonts w:asciiTheme="minorHAnsi" w:eastAsiaTheme="minorEastAsia" w:hAnsiTheme="minorHAnsi" w:cstheme="minorBidi"/>
            <w:sz w:val="22"/>
            <w:szCs w:val="22"/>
            <w:lang w:eastAsia="en-AU"/>
          </w:rPr>
          <w:tab/>
        </w:r>
        <w:r w:rsidRPr="0014575A">
          <w:t>Exclusive agency and sole agency agreements</w:t>
        </w:r>
        <w:r>
          <w:tab/>
        </w:r>
        <w:r>
          <w:fldChar w:fldCharType="begin"/>
        </w:r>
        <w:r>
          <w:instrText xml:space="preserve"> PAGEREF _Toc2003102 \h </w:instrText>
        </w:r>
        <w:r>
          <w:fldChar w:fldCharType="separate"/>
        </w:r>
        <w:r w:rsidR="00AA4E76">
          <w:t>29</w:t>
        </w:r>
        <w:r>
          <w:fldChar w:fldCharType="end"/>
        </w:r>
      </w:hyperlink>
    </w:p>
    <w:p w14:paraId="5B3A1D6D" w14:textId="1A05DCD0" w:rsidR="00517904" w:rsidRDefault="00517904">
      <w:pPr>
        <w:pStyle w:val="TOC5"/>
        <w:rPr>
          <w:rFonts w:asciiTheme="minorHAnsi" w:eastAsiaTheme="minorEastAsia" w:hAnsiTheme="minorHAnsi" w:cstheme="minorBidi"/>
          <w:sz w:val="22"/>
          <w:szCs w:val="22"/>
          <w:lang w:eastAsia="en-AU"/>
        </w:rPr>
      </w:pPr>
      <w:r>
        <w:tab/>
      </w:r>
      <w:hyperlink w:anchor="_Toc2003103" w:history="1">
        <w:r w:rsidRPr="0014575A">
          <w:t>6.2</w:t>
        </w:r>
        <w:r>
          <w:rPr>
            <w:rFonts w:asciiTheme="minorHAnsi" w:eastAsiaTheme="minorEastAsia" w:hAnsiTheme="minorHAnsi" w:cstheme="minorBidi"/>
            <w:sz w:val="22"/>
            <w:szCs w:val="22"/>
            <w:lang w:eastAsia="en-AU"/>
          </w:rPr>
          <w:tab/>
        </w:r>
        <w:r w:rsidRPr="0014575A">
          <w:t>Warning about other agency agreements</w:t>
        </w:r>
        <w:r>
          <w:tab/>
        </w:r>
        <w:r>
          <w:fldChar w:fldCharType="begin"/>
        </w:r>
        <w:r>
          <w:instrText xml:space="preserve"> PAGEREF _Toc2003103 \h </w:instrText>
        </w:r>
        <w:r>
          <w:fldChar w:fldCharType="separate"/>
        </w:r>
        <w:r w:rsidR="00AA4E76">
          <w:t>30</w:t>
        </w:r>
        <w:r>
          <w:fldChar w:fldCharType="end"/>
        </w:r>
      </w:hyperlink>
    </w:p>
    <w:p w14:paraId="5F87B776" w14:textId="59CE3DE2" w:rsidR="00517904" w:rsidRDefault="00517904">
      <w:pPr>
        <w:pStyle w:val="TOC5"/>
        <w:rPr>
          <w:rFonts w:asciiTheme="minorHAnsi" w:eastAsiaTheme="minorEastAsia" w:hAnsiTheme="minorHAnsi" w:cstheme="minorBidi"/>
          <w:sz w:val="22"/>
          <w:szCs w:val="22"/>
          <w:lang w:eastAsia="en-AU"/>
        </w:rPr>
      </w:pPr>
      <w:r>
        <w:tab/>
      </w:r>
      <w:hyperlink w:anchor="_Toc2003104" w:history="1">
        <w:r w:rsidRPr="0014575A">
          <w:t>6.3</w:t>
        </w:r>
        <w:r>
          <w:rPr>
            <w:rFonts w:asciiTheme="minorHAnsi" w:eastAsiaTheme="minorEastAsia" w:hAnsiTheme="minorHAnsi" w:cstheme="minorBidi"/>
            <w:sz w:val="22"/>
            <w:szCs w:val="22"/>
            <w:lang w:eastAsia="en-AU"/>
          </w:rPr>
          <w:tab/>
        </w:r>
        <w:r w:rsidRPr="0014575A">
          <w:t>Price at which property is to be offered</w:t>
        </w:r>
        <w:r>
          <w:tab/>
        </w:r>
        <w:r>
          <w:fldChar w:fldCharType="begin"/>
        </w:r>
        <w:r>
          <w:instrText xml:space="preserve"> PAGEREF _Toc2003104 \h </w:instrText>
        </w:r>
        <w:r>
          <w:fldChar w:fldCharType="separate"/>
        </w:r>
        <w:r w:rsidR="00AA4E76">
          <w:t>30</w:t>
        </w:r>
        <w:r>
          <w:fldChar w:fldCharType="end"/>
        </w:r>
      </w:hyperlink>
    </w:p>
    <w:p w14:paraId="7496140A" w14:textId="65BECDB7" w:rsidR="00517904" w:rsidRDefault="00517904">
      <w:pPr>
        <w:pStyle w:val="TOC5"/>
        <w:rPr>
          <w:rFonts w:asciiTheme="minorHAnsi" w:eastAsiaTheme="minorEastAsia" w:hAnsiTheme="minorHAnsi" w:cstheme="minorBidi"/>
          <w:sz w:val="22"/>
          <w:szCs w:val="22"/>
          <w:lang w:eastAsia="en-AU"/>
        </w:rPr>
      </w:pPr>
      <w:r>
        <w:tab/>
      </w:r>
      <w:hyperlink w:anchor="_Toc2003105" w:history="1">
        <w:r w:rsidRPr="0014575A">
          <w:t>6.4</w:t>
        </w:r>
        <w:r>
          <w:rPr>
            <w:rFonts w:asciiTheme="minorHAnsi" w:eastAsiaTheme="minorEastAsia" w:hAnsiTheme="minorHAnsi" w:cstheme="minorBidi"/>
            <w:sz w:val="22"/>
            <w:szCs w:val="22"/>
            <w:lang w:eastAsia="en-AU"/>
          </w:rPr>
          <w:tab/>
        </w:r>
        <w:r w:rsidRPr="0014575A">
          <w:t>Sales inspection report to form part of agreement</w:t>
        </w:r>
        <w:r>
          <w:tab/>
        </w:r>
        <w:r>
          <w:fldChar w:fldCharType="begin"/>
        </w:r>
        <w:r>
          <w:instrText xml:space="preserve"> PAGEREF _Toc2003105 \h </w:instrText>
        </w:r>
        <w:r>
          <w:fldChar w:fldCharType="separate"/>
        </w:r>
        <w:r w:rsidR="00AA4E76">
          <w:t>30</w:t>
        </w:r>
        <w:r>
          <w:fldChar w:fldCharType="end"/>
        </w:r>
      </w:hyperlink>
    </w:p>
    <w:p w14:paraId="3C8BAC3C" w14:textId="3FD83244" w:rsidR="00517904" w:rsidRDefault="0029286C">
      <w:pPr>
        <w:pStyle w:val="TOC6"/>
        <w:rPr>
          <w:rFonts w:asciiTheme="minorHAnsi" w:eastAsiaTheme="minorEastAsia" w:hAnsiTheme="minorHAnsi" w:cstheme="minorBidi"/>
          <w:b w:val="0"/>
          <w:sz w:val="22"/>
          <w:szCs w:val="22"/>
          <w:lang w:eastAsia="en-AU"/>
        </w:rPr>
      </w:pPr>
      <w:hyperlink w:anchor="_Toc2003106" w:history="1">
        <w:r w:rsidR="00517904" w:rsidRPr="0014575A">
          <w:t>Schedule 7</w:t>
        </w:r>
        <w:r w:rsidR="00517904">
          <w:rPr>
            <w:rFonts w:asciiTheme="minorHAnsi" w:eastAsiaTheme="minorEastAsia" w:hAnsiTheme="minorHAnsi" w:cstheme="minorBidi"/>
            <w:b w:val="0"/>
            <w:sz w:val="22"/>
            <w:szCs w:val="22"/>
            <w:lang w:eastAsia="en-AU"/>
          </w:rPr>
          <w:tab/>
        </w:r>
        <w:r w:rsidR="00517904" w:rsidRPr="0014575A">
          <w:t>Terms specific to agency agreements for sale of business</w:t>
        </w:r>
        <w:r w:rsidR="00517904">
          <w:tab/>
        </w:r>
        <w:r w:rsidR="00517904" w:rsidRPr="00517904">
          <w:rPr>
            <w:b w:val="0"/>
            <w:sz w:val="20"/>
          </w:rPr>
          <w:fldChar w:fldCharType="begin"/>
        </w:r>
        <w:r w:rsidR="00517904" w:rsidRPr="00517904">
          <w:rPr>
            <w:b w:val="0"/>
            <w:sz w:val="20"/>
          </w:rPr>
          <w:instrText xml:space="preserve"> PAGEREF _Toc2003106 \h </w:instrText>
        </w:r>
        <w:r w:rsidR="00517904" w:rsidRPr="00517904">
          <w:rPr>
            <w:b w:val="0"/>
            <w:sz w:val="20"/>
          </w:rPr>
        </w:r>
        <w:r w:rsidR="00517904" w:rsidRPr="00517904">
          <w:rPr>
            <w:b w:val="0"/>
            <w:sz w:val="20"/>
          </w:rPr>
          <w:fldChar w:fldCharType="separate"/>
        </w:r>
        <w:r w:rsidR="00AA4E76">
          <w:rPr>
            <w:b w:val="0"/>
            <w:sz w:val="20"/>
          </w:rPr>
          <w:t>31</w:t>
        </w:r>
        <w:r w:rsidR="00517904" w:rsidRPr="00517904">
          <w:rPr>
            <w:b w:val="0"/>
            <w:sz w:val="20"/>
          </w:rPr>
          <w:fldChar w:fldCharType="end"/>
        </w:r>
      </w:hyperlink>
    </w:p>
    <w:p w14:paraId="555B4327" w14:textId="107A33F9" w:rsidR="00517904" w:rsidRDefault="00517904">
      <w:pPr>
        <w:pStyle w:val="TOC5"/>
        <w:rPr>
          <w:rFonts w:asciiTheme="minorHAnsi" w:eastAsiaTheme="minorEastAsia" w:hAnsiTheme="minorHAnsi" w:cstheme="minorBidi"/>
          <w:sz w:val="22"/>
          <w:szCs w:val="22"/>
          <w:lang w:eastAsia="en-AU"/>
        </w:rPr>
      </w:pPr>
      <w:r>
        <w:tab/>
      </w:r>
      <w:hyperlink w:anchor="_Toc2003107" w:history="1">
        <w:r w:rsidRPr="0014575A">
          <w:t>7.1</w:t>
        </w:r>
        <w:r>
          <w:rPr>
            <w:rFonts w:asciiTheme="minorHAnsi" w:eastAsiaTheme="minorEastAsia" w:hAnsiTheme="minorHAnsi" w:cstheme="minorBidi"/>
            <w:sz w:val="22"/>
            <w:szCs w:val="22"/>
            <w:lang w:eastAsia="en-AU"/>
          </w:rPr>
          <w:tab/>
        </w:r>
        <w:r w:rsidRPr="0014575A">
          <w:t xml:space="preserve">Meaning of </w:t>
        </w:r>
        <w:r w:rsidRPr="0014575A">
          <w:rPr>
            <w:i/>
          </w:rPr>
          <w:t>business</w:t>
        </w:r>
        <w:r w:rsidRPr="0014575A">
          <w:t xml:space="preserve"> in sch 7</w:t>
        </w:r>
        <w:r>
          <w:tab/>
        </w:r>
        <w:r>
          <w:fldChar w:fldCharType="begin"/>
        </w:r>
        <w:r>
          <w:instrText xml:space="preserve"> PAGEREF _Toc2003107 \h </w:instrText>
        </w:r>
        <w:r>
          <w:fldChar w:fldCharType="separate"/>
        </w:r>
        <w:r w:rsidR="00AA4E76">
          <w:t>31</w:t>
        </w:r>
        <w:r>
          <w:fldChar w:fldCharType="end"/>
        </w:r>
      </w:hyperlink>
    </w:p>
    <w:p w14:paraId="292C0257" w14:textId="1E8AE706" w:rsidR="00517904" w:rsidRDefault="00517904">
      <w:pPr>
        <w:pStyle w:val="TOC5"/>
        <w:rPr>
          <w:rFonts w:asciiTheme="minorHAnsi" w:eastAsiaTheme="minorEastAsia" w:hAnsiTheme="minorHAnsi" w:cstheme="minorBidi"/>
          <w:sz w:val="22"/>
          <w:szCs w:val="22"/>
          <w:lang w:eastAsia="en-AU"/>
        </w:rPr>
      </w:pPr>
      <w:r>
        <w:tab/>
      </w:r>
      <w:hyperlink w:anchor="_Toc2003108" w:history="1">
        <w:r w:rsidRPr="0014575A">
          <w:t>7.2</w:t>
        </w:r>
        <w:r>
          <w:rPr>
            <w:rFonts w:asciiTheme="minorHAnsi" w:eastAsiaTheme="minorEastAsia" w:hAnsiTheme="minorHAnsi" w:cstheme="minorBidi"/>
            <w:sz w:val="22"/>
            <w:szCs w:val="22"/>
            <w:lang w:eastAsia="en-AU"/>
          </w:rPr>
          <w:tab/>
        </w:r>
        <w:r w:rsidRPr="0014575A">
          <w:t>Exclusive agency and sole agency agreements</w:t>
        </w:r>
        <w:r>
          <w:tab/>
        </w:r>
        <w:r>
          <w:fldChar w:fldCharType="begin"/>
        </w:r>
        <w:r>
          <w:instrText xml:space="preserve"> PAGEREF _Toc2003108 \h </w:instrText>
        </w:r>
        <w:r>
          <w:fldChar w:fldCharType="separate"/>
        </w:r>
        <w:r w:rsidR="00AA4E76">
          <w:t>31</w:t>
        </w:r>
        <w:r>
          <w:fldChar w:fldCharType="end"/>
        </w:r>
      </w:hyperlink>
    </w:p>
    <w:p w14:paraId="18628EE9" w14:textId="4574473C" w:rsidR="00517904" w:rsidRDefault="00517904">
      <w:pPr>
        <w:pStyle w:val="TOC5"/>
        <w:rPr>
          <w:rFonts w:asciiTheme="minorHAnsi" w:eastAsiaTheme="minorEastAsia" w:hAnsiTheme="minorHAnsi" w:cstheme="minorBidi"/>
          <w:sz w:val="22"/>
          <w:szCs w:val="22"/>
          <w:lang w:eastAsia="en-AU"/>
        </w:rPr>
      </w:pPr>
      <w:r>
        <w:tab/>
      </w:r>
      <w:hyperlink w:anchor="_Toc2003109" w:history="1">
        <w:r w:rsidRPr="0014575A">
          <w:t>7.3</w:t>
        </w:r>
        <w:r>
          <w:rPr>
            <w:rFonts w:asciiTheme="minorHAnsi" w:eastAsiaTheme="minorEastAsia" w:hAnsiTheme="minorHAnsi" w:cstheme="minorBidi"/>
            <w:sz w:val="22"/>
            <w:szCs w:val="22"/>
            <w:lang w:eastAsia="en-AU"/>
          </w:rPr>
          <w:tab/>
        </w:r>
        <w:r w:rsidRPr="0014575A">
          <w:t>Warning about other agency agreements</w:t>
        </w:r>
        <w:r>
          <w:tab/>
        </w:r>
        <w:r>
          <w:fldChar w:fldCharType="begin"/>
        </w:r>
        <w:r>
          <w:instrText xml:space="preserve"> PAGEREF _Toc2003109 \h </w:instrText>
        </w:r>
        <w:r>
          <w:fldChar w:fldCharType="separate"/>
        </w:r>
        <w:r w:rsidR="00AA4E76">
          <w:t>32</w:t>
        </w:r>
        <w:r>
          <w:fldChar w:fldCharType="end"/>
        </w:r>
      </w:hyperlink>
    </w:p>
    <w:p w14:paraId="1811492E" w14:textId="5BCB2D14" w:rsidR="00517904" w:rsidRDefault="00517904">
      <w:pPr>
        <w:pStyle w:val="TOC5"/>
        <w:rPr>
          <w:rFonts w:asciiTheme="minorHAnsi" w:eastAsiaTheme="minorEastAsia" w:hAnsiTheme="minorHAnsi" w:cstheme="minorBidi"/>
          <w:sz w:val="22"/>
          <w:szCs w:val="22"/>
          <w:lang w:eastAsia="en-AU"/>
        </w:rPr>
      </w:pPr>
      <w:r>
        <w:tab/>
      </w:r>
      <w:hyperlink w:anchor="_Toc2003110" w:history="1">
        <w:r w:rsidRPr="0014575A">
          <w:t>7.4</w:t>
        </w:r>
        <w:r>
          <w:rPr>
            <w:rFonts w:asciiTheme="minorHAnsi" w:eastAsiaTheme="minorEastAsia" w:hAnsiTheme="minorHAnsi" w:cstheme="minorBidi"/>
            <w:sz w:val="22"/>
            <w:szCs w:val="22"/>
            <w:lang w:eastAsia="en-AU"/>
          </w:rPr>
          <w:tab/>
        </w:r>
        <w:r w:rsidRPr="0014575A">
          <w:t>Transfer of liability for the leasing or hire purchase of inclusions</w:t>
        </w:r>
        <w:r>
          <w:tab/>
        </w:r>
        <w:r>
          <w:fldChar w:fldCharType="begin"/>
        </w:r>
        <w:r>
          <w:instrText xml:space="preserve"> PAGEREF _Toc2003110 \h </w:instrText>
        </w:r>
        <w:r>
          <w:fldChar w:fldCharType="separate"/>
        </w:r>
        <w:r w:rsidR="00AA4E76">
          <w:t>32</w:t>
        </w:r>
        <w:r>
          <w:fldChar w:fldCharType="end"/>
        </w:r>
      </w:hyperlink>
    </w:p>
    <w:p w14:paraId="6A311697" w14:textId="4FAAE221" w:rsidR="00517904" w:rsidRDefault="00517904">
      <w:pPr>
        <w:pStyle w:val="TOC5"/>
        <w:rPr>
          <w:rFonts w:asciiTheme="minorHAnsi" w:eastAsiaTheme="minorEastAsia" w:hAnsiTheme="minorHAnsi" w:cstheme="minorBidi"/>
          <w:sz w:val="22"/>
          <w:szCs w:val="22"/>
          <w:lang w:eastAsia="en-AU"/>
        </w:rPr>
      </w:pPr>
      <w:r>
        <w:tab/>
      </w:r>
      <w:hyperlink w:anchor="_Toc2003111" w:history="1">
        <w:r w:rsidRPr="0014575A">
          <w:t>7.5</w:t>
        </w:r>
        <w:r>
          <w:rPr>
            <w:rFonts w:asciiTheme="minorHAnsi" w:eastAsiaTheme="minorEastAsia" w:hAnsiTheme="minorHAnsi" w:cstheme="minorBidi"/>
            <w:sz w:val="22"/>
            <w:szCs w:val="22"/>
            <w:lang w:eastAsia="en-AU"/>
          </w:rPr>
          <w:tab/>
        </w:r>
        <w:r w:rsidRPr="0014575A">
          <w:t>Specific instructions about marketing and inspections</w:t>
        </w:r>
        <w:r>
          <w:tab/>
        </w:r>
        <w:r>
          <w:fldChar w:fldCharType="begin"/>
        </w:r>
        <w:r>
          <w:instrText xml:space="preserve"> PAGEREF _Toc2003111 \h </w:instrText>
        </w:r>
        <w:r>
          <w:fldChar w:fldCharType="separate"/>
        </w:r>
        <w:r w:rsidR="00AA4E76">
          <w:t>33</w:t>
        </w:r>
        <w:r>
          <w:fldChar w:fldCharType="end"/>
        </w:r>
      </w:hyperlink>
    </w:p>
    <w:p w14:paraId="783C977D" w14:textId="6F452285" w:rsidR="00517904" w:rsidRDefault="0029286C">
      <w:pPr>
        <w:pStyle w:val="TOC6"/>
        <w:rPr>
          <w:rFonts w:asciiTheme="minorHAnsi" w:eastAsiaTheme="minorEastAsia" w:hAnsiTheme="minorHAnsi" w:cstheme="minorBidi"/>
          <w:b w:val="0"/>
          <w:sz w:val="22"/>
          <w:szCs w:val="22"/>
          <w:lang w:eastAsia="en-AU"/>
        </w:rPr>
      </w:pPr>
      <w:hyperlink w:anchor="_Toc2003112" w:history="1">
        <w:r w:rsidR="00517904" w:rsidRPr="0014575A">
          <w:t>Schedule 8</w:t>
        </w:r>
        <w:r w:rsidR="00517904">
          <w:rPr>
            <w:rFonts w:asciiTheme="minorHAnsi" w:eastAsiaTheme="minorEastAsia" w:hAnsiTheme="minorHAnsi" w:cstheme="minorBidi"/>
            <w:b w:val="0"/>
            <w:sz w:val="22"/>
            <w:szCs w:val="22"/>
            <w:lang w:eastAsia="en-AU"/>
          </w:rPr>
          <w:tab/>
        </w:r>
        <w:r w:rsidR="00517904" w:rsidRPr="0014575A">
          <w:t>Rules of conduct</w:t>
        </w:r>
        <w:r w:rsidR="00517904">
          <w:tab/>
        </w:r>
        <w:r w:rsidR="00517904" w:rsidRPr="00517904">
          <w:rPr>
            <w:b w:val="0"/>
            <w:sz w:val="20"/>
          </w:rPr>
          <w:fldChar w:fldCharType="begin"/>
        </w:r>
        <w:r w:rsidR="00517904" w:rsidRPr="00517904">
          <w:rPr>
            <w:b w:val="0"/>
            <w:sz w:val="20"/>
          </w:rPr>
          <w:instrText xml:space="preserve"> PAGEREF _Toc2003112 \h </w:instrText>
        </w:r>
        <w:r w:rsidR="00517904" w:rsidRPr="00517904">
          <w:rPr>
            <w:b w:val="0"/>
            <w:sz w:val="20"/>
          </w:rPr>
        </w:r>
        <w:r w:rsidR="00517904" w:rsidRPr="00517904">
          <w:rPr>
            <w:b w:val="0"/>
            <w:sz w:val="20"/>
          </w:rPr>
          <w:fldChar w:fldCharType="separate"/>
        </w:r>
        <w:r w:rsidR="00AA4E76">
          <w:rPr>
            <w:b w:val="0"/>
            <w:sz w:val="20"/>
          </w:rPr>
          <w:t>34</w:t>
        </w:r>
        <w:r w:rsidR="00517904" w:rsidRPr="00517904">
          <w:rPr>
            <w:b w:val="0"/>
            <w:sz w:val="20"/>
          </w:rPr>
          <w:fldChar w:fldCharType="end"/>
        </w:r>
      </w:hyperlink>
    </w:p>
    <w:p w14:paraId="478C812F" w14:textId="127C61F4" w:rsidR="00517904" w:rsidRDefault="0029286C">
      <w:pPr>
        <w:pStyle w:val="TOC7"/>
        <w:rPr>
          <w:rFonts w:asciiTheme="minorHAnsi" w:eastAsiaTheme="minorEastAsia" w:hAnsiTheme="minorHAnsi" w:cstheme="minorBidi"/>
          <w:b w:val="0"/>
          <w:sz w:val="22"/>
          <w:szCs w:val="22"/>
          <w:lang w:eastAsia="en-AU"/>
        </w:rPr>
      </w:pPr>
      <w:hyperlink w:anchor="_Toc2003113" w:history="1">
        <w:r w:rsidR="00517904" w:rsidRPr="0014575A">
          <w:t>Part 8.1</w:t>
        </w:r>
        <w:r w:rsidR="00517904">
          <w:rPr>
            <w:rFonts w:asciiTheme="minorHAnsi" w:eastAsiaTheme="minorEastAsia" w:hAnsiTheme="minorHAnsi" w:cstheme="minorBidi"/>
            <w:b w:val="0"/>
            <w:sz w:val="22"/>
            <w:szCs w:val="22"/>
            <w:lang w:eastAsia="en-AU"/>
          </w:rPr>
          <w:tab/>
        </w:r>
        <w:r w:rsidR="00517904" w:rsidRPr="0014575A">
          <w:t>Interpretation</w:t>
        </w:r>
        <w:r w:rsidR="00517904">
          <w:tab/>
        </w:r>
        <w:r w:rsidR="00517904" w:rsidRPr="00517904">
          <w:rPr>
            <w:b w:val="0"/>
          </w:rPr>
          <w:fldChar w:fldCharType="begin"/>
        </w:r>
        <w:r w:rsidR="00517904" w:rsidRPr="00517904">
          <w:rPr>
            <w:b w:val="0"/>
          </w:rPr>
          <w:instrText xml:space="preserve"> PAGEREF _Toc2003113 \h </w:instrText>
        </w:r>
        <w:r w:rsidR="00517904" w:rsidRPr="00517904">
          <w:rPr>
            <w:b w:val="0"/>
          </w:rPr>
        </w:r>
        <w:r w:rsidR="00517904" w:rsidRPr="00517904">
          <w:rPr>
            <w:b w:val="0"/>
          </w:rPr>
          <w:fldChar w:fldCharType="separate"/>
        </w:r>
        <w:r w:rsidR="00AA4E76">
          <w:rPr>
            <w:b w:val="0"/>
          </w:rPr>
          <w:t>34</w:t>
        </w:r>
        <w:r w:rsidR="00517904" w:rsidRPr="00517904">
          <w:rPr>
            <w:b w:val="0"/>
          </w:rPr>
          <w:fldChar w:fldCharType="end"/>
        </w:r>
      </w:hyperlink>
    </w:p>
    <w:p w14:paraId="7444BBC4" w14:textId="58362150" w:rsidR="00517904" w:rsidRDefault="00517904">
      <w:pPr>
        <w:pStyle w:val="TOC5"/>
        <w:rPr>
          <w:rFonts w:asciiTheme="minorHAnsi" w:eastAsiaTheme="minorEastAsia" w:hAnsiTheme="minorHAnsi" w:cstheme="minorBidi"/>
          <w:sz w:val="22"/>
          <w:szCs w:val="22"/>
          <w:lang w:eastAsia="en-AU"/>
        </w:rPr>
      </w:pPr>
      <w:r>
        <w:tab/>
      </w:r>
      <w:hyperlink w:anchor="_Toc2003114" w:history="1">
        <w:r w:rsidRPr="0014575A">
          <w:t>8.1</w:t>
        </w:r>
        <w:r>
          <w:rPr>
            <w:rFonts w:asciiTheme="minorHAnsi" w:eastAsiaTheme="minorEastAsia" w:hAnsiTheme="minorHAnsi" w:cstheme="minorBidi"/>
            <w:sz w:val="22"/>
            <w:szCs w:val="22"/>
            <w:lang w:eastAsia="en-AU"/>
          </w:rPr>
          <w:tab/>
        </w:r>
        <w:r w:rsidRPr="0014575A">
          <w:t>Definitions for sch 8</w:t>
        </w:r>
        <w:r>
          <w:tab/>
        </w:r>
        <w:r>
          <w:fldChar w:fldCharType="begin"/>
        </w:r>
        <w:r>
          <w:instrText xml:space="preserve"> PAGEREF _Toc2003114 \h </w:instrText>
        </w:r>
        <w:r>
          <w:fldChar w:fldCharType="separate"/>
        </w:r>
        <w:r w:rsidR="00AA4E76">
          <w:t>34</w:t>
        </w:r>
        <w:r>
          <w:fldChar w:fldCharType="end"/>
        </w:r>
      </w:hyperlink>
    </w:p>
    <w:p w14:paraId="0BE44A4A" w14:textId="20F91097" w:rsidR="00517904" w:rsidRDefault="0029286C">
      <w:pPr>
        <w:pStyle w:val="TOC7"/>
        <w:rPr>
          <w:rFonts w:asciiTheme="minorHAnsi" w:eastAsiaTheme="minorEastAsia" w:hAnsiTheme="minorHAnsi" w:cstheme="minorBidi"/>
          <w:b w:val="0"/>
          <w:sz w:val="22"/>
          <w:szCs w:val="22"/>
          <w:lang w:eastAsia="en-AU"/>
        </w:rPr>
      </w:pPr>
      <w:hyperlink w:anchor="_Toc2003115" w:history="1">
        <w:r w:rsidR="00517904" w:rsidRPr="0014575A">
          <w:t>Part 8.2</w:t>
        </w:r>
        <w:r w:rsidR="00517904">
          <w:rPr>
            <w:rFonts w:asciiTheme="minorHAnsi" w:eastAsiaTheme="minorEastAsia" w:hAnsiTheme="minorHAnsi" w:cstheme="minorBidi"/>
            <w:b w:val="0"/>
            <w:sz w:val="22"/>
            <w:szCs w:val="22"/>
            <w:lang w:eastAsia="en-AU"/>
          </w:rPr>
          <w:tab/>
        </w:r>
        <w:r w:rsidR="00517904" w:rsidRPr="0014575A">
          <w:t>General rules applying to all licensees and registered salespeople</w:t>
        </w:r>
        <w:r w:rsidR="00517904">
          <w:tab/>
        </w:r>
        <w:r w:rsidR="00517904" w:rsidRPr="00517904">
          <w:rPr>
            <w:b w:val="0"/>
          </w:rPr>
          <w:fldChar w:fldCharType="begin"/>
        </w:r>
        <w:r w:rsidR="00517904" w:rsidRPr="00517904">
          <w:rPr>
            <w:b w:val="0"/>
          </w:rPr>
          <w:instrText xml:space="preserve"> PAGEREF _Toc2003115 \h </w:instrText>
        </w:r>
        <w:r w:rsidR="00517904" w:rsidRPr="00517904">
          <w:rPr>
            <w:b w:val="0"/>
          </w:rPr>
        </w:r>
        <w:r w:rsidR="00517904" w:rsidRPr="00517904">
          <w:rPr>
            <w:b w:val="0"/>
          </w:rPr>
          <w:fldChar w:fldCharType="separate"/>
        </w:r>
        <w:r w:rsidR="00AA4E76">
          <w:rPr>
            <w:b w:val="0"/>
          </w:rPr>
          <w:t>35</w:t>
        </w:r>
        <w:r w:rsidR="00517904" w:rsidRPr="00517904">
          <w:rPr>
            <w:b w:val="0"/>
          </w:rPr>
          <w:fldChar w:fldCharType="end"/>
        </w:r>
      </w:hyperlink>
    </w:p>
    <w:p w14:paraId="5002A491" w14:textId="43062CFF" w:rsidR="00517904" w:rsidRDefault="00517904">
      <w:pPr>
        <w:pStyle w:val="TOC5"/>
        <w:rPr>
          <w:rFonts w:asciiTheme="minorHAnsi" w:eastAsiaTheme="minorEastAsia" w:hAnsiTheme="minorHAnsi" w:cstheme="minorBidi"/>
          <w:sz w:val="22"/>
          <w:szCs w:val="22"/>
          <w:lang w:eastAsia="en-AU"/>
        </w:rPr>
      </w:pPr>
      <w:r>
        <w:tab/>
      </w:r>
      <w:hyperlink w:anchor="_Toc2003116" w:history="1">
        <w:r w:rsidRPr="0014575A">
          <w:t>8.2</w:t>
        </w:r>
        <w:r>
          <w:rPr>
            <w:rFonts w:asciiTheme="minorHAnsi" w:eastAsiaTheme="minorEastAsia" w:hAnsiTheme="minorHAnsi" w:cstheme="minorBidi"/>
            <w:sz w:val="22"/>
            <w:szCs w:val="22"/>
            <w:lang w:eastAsia="en-AU"/>
          </w:rPr>
          <w:tab/>
        </w:r>
        <w:r w:rsidRPr="0014575A">
          <w:t>Knowledge of Act and other laws</w:t>
        </w:r>
        <w:r>
          <w:tab/>
        </w:r>
        <w:r>
          <w:fldChar w:fldCharType="begin"/>
        </w:r>
        <w:r>
          <w:instrText xml:space="preserve"> PAGEREF _Toc2003116 \h </w:instrText>
        </w:r>
        <w:r>
          <w:fldChar w:fldCharType="separate"/>
        </w:r>
        <w:r w:rsidR="00AA4E76">
          <w:t>35</w:t>
        </w:r>
        <w:r>
          <w:fldChar w:fldCharType="end"/>
        </w:r>
      </w:hyperlink>
    </w:p>
    <w:p w14:paraId="1070248C" w14:textId="3FA6E161" w:rsidR="00517904" w:rsidRDefault="00517904">
      <w:pPr>
        <w:pStyle w:val="TOC5"/>
        <w:rPr>
          <w:rFonts w:asciiTheme="minorHAnsi" w:eastAsiaTheme="minorEastAsia" w:hAnsiTheme="minorHAnsi" w:cstheme="minorBidi"/>
          <w:sz w:val="22"/>
          <w:szCs w:val="22"/>
          <w:lang w:eastAsia="en-AU"/>
        </w:rPr>
      </w:pPr>
      <w:r>
        <w:tab/>
      </w:r>
      <w:hyperlink w:anchor="_Toc2003117" w:history="1">
        <w:r w:rsidRPr="0014575A">
          <w:t>8.3</w:t>
        </w:r>
        <w:r>
          <w:rPr>
            <w:rFonts w:asciiTheme="minorHAnsi" w:eastAsiaTheme="minorEastAsia" w:hAnsiTheme="minorHAnsi" w:cstheme="minorBidi"/>
            <w:sz w:val="22"/>
            <w:szCs w:val="22"/>
            <w:lang w:eastAsia="en-AU"/>
          </w:rPr>
          <w:tab/>
        </w:r>
        <w:r w:rsidRPr="0014575A">
          <w:t>Fiduciary obligations</w:t>
        </w:r>
        <w:r>
          <w:tab/>
        </w:r>
        <w:r>
          <w:fldChar w:fldCharType="begin"/>
        </w:r>
        <w:r>
          <w:instrText xml:space="preserve"> PAGEREF _Toc2003117 \h </w:instrText>
        </w:r>
        <w:r>
          <w:fldChar w:fldCharType="separate"/>
        </w:r>
        <w:r w:rsidR="00AA4E76">
          <w:t>35</w:t>
        </w:r>
        <w:r>
          <w:fldChar w:fldCharType="end"/>
        </w:r>
      </w:hyperlink>
    </w:p>
    <w:p w14:paraId="3936C87B" w14:textId="6CDC7D1E" w:rsidR="00517904" w:rsidRDefault="00517904">
      <w:pPr>
        <w:pStyle w:val="TOC5"/>
        <w:rPr>
          <w:rFonts w:asciiTheme="minorHAnsi" w:eastAsiaTheme="minorEastAsia" w:hAnsiTheme="minorHAnsi" w:cstheme="minorBidi"/>
          <w:sz w:val="22"/>
          <w:szCs w:val="22"/>
          <w:lang w:eastAsia="en-AU"/>
        </w:rPr>
      </w:pPr>
      <w:r>
        <w:tab/>
      </w:r>
      <w:hyperlink w:anchor="_Toc2003118" w:history="1">
        <w:r w:rsidRPr="0014575A">
          <w:t>8.4</w:t>
        </w:r>
        <w:r>
          <w:rPr>
            <w:rFonts w:asciiTheme="minorHAnsi" w:eastAsiaTheme="minorEastAsia" w:hAnsiTheme="minorHAnsi" w:cstheme="minorBidi"/>
            <w:sz w:val="22"/>
            <w:szCs w:val="22"/>
            <w:lang w:eastAsia="en-AU"/>
          </w:rPr>
          <w:tab/>
        </w:r>
        <w:r w:rsidRPr="0014575A">
          <w:t>Honesty, fairness and professionalism</w:t>
        </w:r>
        <w:r>
          <w:tab/>
        </w:r>
        <w:r>
          <w:fldChar w:fldCharType="begin"/>
        </w:r>
        <w:r>
          <w:instrText xml:space="preserve"> PAGEREF _Toc2003118 \h </w:instrText>
        </w:r>
        <w:r>
          <w:fldChar w:fldCharType="separate"/>
        </w:r>
        <w:r w:rsidR="00AA4E76">
          <w:t>35</w:t>
        </w:r>
        <w:r>
          <w:fldChar w:fldCharType="end"/>
        </w:r>
      </w:hyperlink>
    </w:p>
    <w:p w14:paraId="05B5E450" w14:textId="2D4B1D78" w:rsidR="00517904" w:rsidRDefault="00517904">
      <w:pPr>
        <w:pStyle w:val="TOC5"/>
        <w:rPr>
          <w:rFonts w:asciiTheme="minorHAnsi" w:eastAsiaTheme="minorEastAsia" w:hAnsiTheme="minorHAnsi" w:cstheme="minorBidi"/>
          <w:sz w:val="22"/>
          <w:szCs w:val="22"/>
          <w:lang w:eastAsia="en-AU"/>
        </w:rPr>
      </w:pPr>
      <w:r>
        <w:tab/>
      </w:r>
      <w:hyperlink w:anchor="_Toc2003119" w:history="1">
        <w:r w:rsidRPr="0014575A">
          <w:t>8.5</w:t>
        </w:r>
        <w:r>
          <w:rPr>
            <w:rFonts w:asciiTheme="minorHAnsi" w:eastAsiaTheme="minorEastAsia" w:hAnsiTheme="minorHAnsi" w:cstheme="minorBidi"/>
            <w:sz w:val="22"/>
            <w:szCs w:val="22"/>
            <w:lang w:eastAsia="en-AU"/>
          </w:rPr>
          <w:tab/>
        </w:r>
        <w:r w:rsidRPr="0014575A">
          <w:t>Skill, care and diligence</w:t>
        </w:r>
        <w:r>
          <w:tab/>
        </w:r>
        <w:r>
          <w:fldChar w:fldCharType="begin"/>
        </w:r>
        <w:r>
          <w:instrText xml:space="preserve"> PAGEREF _Toc2003119 \h </w:instrText>
        </w:r>
        <w:r>
          <w:fldChar w:fldCharType="separate"/>
        </w:r>
        <w:r w:rsidR="00AA4E76">
          <w:t>35</w:t>
        </w:r>
        <w:r>
          <w:fldChar w:fldCharType="end"/>
        </w:r>
      </w:hyperlink>
    </w:p>
    <w:p w14:paraId="2E048B6F" w14:textId="1CE2410C" w:rsidR="00517904" w:rsidRDefault="00517904">
      <w:pPr>
        <w:pStyle w:val="TOC5"/>
        <w:rPr>
          <w:rFonts w:asciiTheme="minorHAnsi" w:eastAsiaTheme="minorEastAsia" w:hAnsiTheme="minorHAnsi" w:cstheme="minorBidi"/>
          <w:sz w:val="22"/>
          <w:szCs w:val="22"/>
          <w:lang w:eastAsia="en-AU"/>
        </w:rPr>
      </w:pPr>
      <w:r>
        <w:tab/>
      </w:r>
      <w:hyperlink w:anchor="_Toc2003120" w:history="1">
        <w:r w:rsidRPr="0014575A">
          <w:t>8.6</w:t>
        </w:r>
        <w:r>
          <w:rPr>
            <w:rFonts w:asciiTheme="minorHAnsi" w:eastAsiaTheme="minorEastAsia" w:hAnsiTheme="minorHAnsi" w:cstheme="minorBidi"/>
            <w:sz w:val="22"/>
            <w:szCs w:val="22"/>
            <w:lang w:eastAsia="en-AU"/>
          </w:rPr>
          <w:tab/>
        </w:r>
        <w:r w:rsidRPr="0014575A">
          <w:t>High pressure tactics, harassment or unconscionable conduct</w:t>
        </w:r>
        <w:r>
          <w:tab/>
        </w:r>
        <w:r>
          <w:fldChar w:fldCharType="begin"/>
        </w:r>
        <w:r>
          <w:instrText xml:space="preserve"> PAGEREF _Toc2003120 \h </w:instrText>
        </w:r>
        <w:r>
          <w:fldChar w:fldCharType="separate"/>
        </w:r>
        <w:r w:rsidR="00AA4E76">
          <w:t>35</w:t>
        </w:r>
        <w:r>
          <w:fldChar w:fldCharType="end"/>
        </w:r>
      </w:hyperlink>
    </w:p>
    <w:p w14:paraId="7F65E7E7" w14:textId="60C93E02" w:rsidR="00517904" w:rsidRDefault="00517904">
      <w:pPr>
        <w:pStyle w:val="TOC5"/>
        <w:rPr>
          <w:rFonts w:asciiTheme="minorHAnsi" w:eastAsiaTheme="minorEastAsia" w:hAnsiTheme="minorHAnsi" w:cstheme="minorBidi"/>
          <w:sz w:val="22"/>
          <w:szCs w:val="22"/>
          <w:lang w:eastAsia="en-AU"/>
        </w:rPr>
      </w:pPr>
      <w:r>
        <w:tab/>
      </w:r>
      <w:hyperlink w:anchor="_Toc2003121" w:history="1">
        <w:r w:rsidRPr="0014575A">
          <w:t>8.7</w:t>
        </w:r>
        <w:r>
          <w:rPr>
            <w:rFonts w:asciiTheme="minorHAnsi" w:eastAsiaTheme="minorEastAsia" w:hAnsiTheme="minorHAnsi" w:cstheme="minorBidi"/>
            <w:sz w:val="22"/>
            <w:szCs w:val="22"/>
            <w:lang w:eastAsia="en-AU"/>
          </w:rPr>
          <w:tab/>
        </w:r>
        <w:r w:rsidRPr="0014575A">
          <w:t>To act in client’s best interests</w:t>
        </w:r>
        <w:r>
          <w:tab/>
        </w:r>
        <w:r>
          <w:fldChar w:fldCharType="begin"/>
        </w:r>
        <w:r>
          <w:instrText xml:space="preserve"> PAGEREF _Toc2003121 \h </w:instrText>
        </w:r>
        <w:r>
          <w:fldChar w:fldCharType="separate"/>
        </w:r>
        <w:r w:rsidR="00AA4E76">
          <w:t>36</w:t>
        </w:r>
        <w:r>
          <w:fldChar w:fldCharType="end"/>
        </w:r>
      </w:hyperlink>
    </w:p>
    <w:p w14:paraId="037E8D2C" w14:textId="0630463B" w:rsidR="00517904" w:rsidRDefault="00517904">
      <w:pPr>
        <w:pStyle w:val="TOC5"/>
        <w:rPr>
          <w:rFonts w:asciiTheme="minorHAnsi" w:eastAsiaTheme="minorEastAsia" w:hAnsiTheme="minorHAnsi" w:cstheme="minorBidi"/>
          <w:sz w:val="22"/>
          <w:szCs w:val="22"/>
          <w:lang w:eastAsia="en-AU"/>
        </w:rPr>
      </w:pPr>
      <w:r>
        <w:tab/>
      </w:r>
      <w:hyperlink w:anchor="_Toc2003122" w:history="1">
        <w:r w:rsidRPr="0014575A">
          <w:t>8.8</w:t>
        </w:r>
        <w:r>
          <w:rPr>
            <w:rFonts w:asciiTheme="minorHAnsi" w:eastAsiaTheme="minorEastAsia" w:hAnsiTheme="minorHAnsi" w:cstheme="minorBidi"/>
            <w:sz w:val="22"/>
            <w:szCs w:val="22"/>
            <w:lang w:eastAsia="en-AU"/>
          </w:rPr>
          <w:tab/>
        </w:r>
        <w:r w:rsidRPr="0014575A">
          <w:t>Confidentiality</w:t>
        </w:r>
        <w:r>
          <w:tab/>
        </w:r>
        <w:r>
          <w:fldChar w:fldCharType="begin"/>
        </w:r>
        <w:r>
          <w:instrText xml:space="preserve"> PAGEREF _Toc2003122 \h </w:instrText>
        </w:r>
        <w:r>
          <w:fldChar w:fldCharType="separate"/>
        </w:r>
        <w:r w:rsidR="00AA4E76">
          <w:t>36</w:t>
        </w:r>
        <w:r>
          <w:fldChar w:fldCharType="end"/>
        </w:r>
      </w:hyperlink>
    </w:p>
    <w:p w14:paraId="28FA7507" w14:textId="045A0447" w:rsidR="00517904" w:rsidRDefault="00517904">
      <w:pPr>
        <w:pStyle w:val="TOC5"/>
        <w:rPr>
          <w:rFonts w:asciiTheme="minorHAnsi" w:eastAsiaTheme="minorEastAsia" w:hAnsiTheme="minorHAnsi" w:cstheme="minorBidi"/>
          <w:sz w:val="22"/>
          <w:szCs w:val="22"/>
          <w:lang w:eastAsia="en-AU"/>
        </w:rPr>
      </w:pPr>
      <w:r>
        <w:tab/>
      </w:r>
      <w:hyperlink w:anchor="_Toc2003123" w:history="1">
        <w:r w:rsidRPr="0014575A">
          <w:t>8.9</w:t>
        </w:r>
        <w:r>
          <w:rPr>
            <w:rFonts w:asciiTheme="minorHAnsi" w:eastAsiaTheme="minorEastAsia" w:hAnsiTheme="minorHAnsi" w:cstheme="minorBidi"/>
            <w:sz w:val="22"/>
            <w:szCs w:val="22"/>
            <w:lang w:eastAsia="en-AU"/>
          </w:rPr>
          <w:tab/>
        </w:r>
        <w:r w:rsidRPr="0014575A">
          <w:t>To act in accordance with client authority</w:t>
        </w:r>
        <w:r>
          <w:tab/>
        </w:r>
        <w:r>
          <w:fldChar w:fldCharType="begin"/>
        </w:r>
        <w:r>
          <w:instrText xml:space="preserve"> PAGEREF _Toc2003123 \h </w:instrText>
        </w:r>
        <w:r>
          <w:fldChar w:fldCharType="separate"/>
        </w:r>
        <w:r w:rsidR="00AA4E76">
          <w:t>36</w:t>
        </w:r>
        <w:r>
          <w:fldChar w:fldCharType="end"/>
        </w:r>
      </w:hyperlink>
    </w:p>
    <w:p w14:paraId="2B684F2F" w14:textId="24664345" w:rsidR="00517904" w:rsidRDefault="00517904">
      <w:pPr>
        <w:pStyle w:val="TOC5"/>
        <w:rPr>
          <w:rFonts w:asciiTheme="minorHAnsi" w:eastAsiaTheme="minorEastAsia" w:hAnsiTheme="minorHAnsi" w:cstheme="minorBidi"/>
          <w:sz w:val="22"/>
          <w:szCs w:val="22"/>
          <w:lang w:eastAsia="en-AU"/>
        </w:rPr>
      </w:pPr>
      <w:r>
        <w:tab/>
      </w:r>
      <w:hyperlink w:anchor="_Toc2003124" w:history="1">
        <w:r w:rsidRPr="0014575A">
          <w:t>8.10</w:t>
        </w:r>
        <w:r>
          <w:rPr>
            <w:rFonts w:asciiTheme="minorHAnsi" w:eastAsiaTheme="minorEastAsia" w:hAnsiTheme="minorHAnsi" w:cstheme="minorBidi"/>
            <w:sz w:val="22"/>
            <w:szCs w:val="22"/>
            <w:lang w:eastAsia="en-AU"/>
          </w:rPr>
          <w:tab/>
        </w:r>
        <w:r w:rsidRPr="0014575A">
          <w:t>To act in accordance with client’s instructions</w:t>
        </w:r>
        <w:r>
          <w:tab/>
        </w:r>
        <w:r>
          <w:fldChar w:fldCharType="begin"/>
        </w:r>
        <w:r>
          <w:instrText xml:space="preserve"> PAGEREF _Toc2003124 \h </w:instrText>
        </w:r>
        <w:r>
          <w:fldChar w:fldCharType="separate"/>
        </w:r>
        <w:r w:rsidR="00AA4E76">
          <w:t>36</w:t>
        </w:r>
        <w:r>
          <w:fldChar w:fldCharType="end"/>
        </w:r>
      </w:hyperlink>
    </w:p>
    <w:p w14:paraId="5BB2760B" w14:textId="7F324A12" w:rsidR="00517904" w:rsidRDefault="00517904">
      <w:pPr>
        <w:pStyle w:val="TOC5"/>
        <w:rPr>
          <w:rFonts w:asciiTheme="minorHAnsi" w:eastAsiaTheme="minorEastAsia" w:hAnsiTheme="minorHAnsi" w:cstheme="minorBidi"/>
          <w:sz w:val="22"/>
          <w:szCs w:val="22"/>
          <w:lang w:eastAsia="en-AU"/>
        </w:rPr>
      </w:pPr>
      <w:r>
        <w:tab/>
      </w:r>
      <w:hyperlink w:anchor="_Toc2003125" w:history="1">
        <w:r w:rsidRPr="0014575A">
          <w:t>8.11</w:t>
        </w:r>
        <w:r>
          <w:rPr>
            <w:rFonts w:asciiTheme="minorHAnsi" w:eastAsiaTheme="minorEastAsia" w:hAnsiTheme="minorHAnsi" w:cstheme="minorBidi"/>
            <w:sz w:val="22"/>
            <w:szCs w:val="22"/>
            <w:lang w:eastAsia="en-AU"/>
          </w:rPr>
          <w:tab/>
        </w:r>
        <w:r w:rsidRPr="0014575A">
          <w:t>Licensee must ensure employees comply with the Act</w:t>
        </w:r>
        <w:r>
          <w:tab/>
        </w:r>
        <w:r>
          <w:fldChar w:fldCharType="begin"/>
        </w:r>
        <w:r>
          <w:instrText xml:space="preserve"> PAGEREF _Toc2003125 \h </w:instrText>
        </w:r>
        <w:r>
          <w:fldChar w:fldCharType="separate"/>
        </w:r>
        <w:r w:rsidR="00AA4E76">
          <w:t>37</w:t>
        </w:r>
        <w:r>
          <w:fldChar w:fldCharType="end"/>
        </w:r>
      </w:hyperlink>
    </w:p>
    <w:p w14:paraId="68677822" w14:textId="15AC4D6C" w:rsidR="00517904" w:rsidRDefault="00517904">
      <w:pPr>
        <w:pStyle w:val="TOC5"/>
        <w:rPr>
          <w:rFonts w:asciiTheme="minorHAnsi" w:eastAsiaTheme="minorEastAsia" w:hAnsiTheme="minorHAnsi" w:cstheme="minorBidi"/>
          <w:sz w:val="22"/>
          <w:szCs w:val="22"/>
          <w:lang w:eastAsia="en-AU"/>
        </w:rPr>
      </w:pPr>
      <w:r>
        <w:tab/>
      </w:r>
      <w:hyperlink w:anchor="_Toc2003126" w:history="1">
        <w:r w:rsidRPr="0014575A">
          <w:t>8.12</w:t>
        </w:r>
        <w:r>
          <w:rPr>
            <w:rFonts w:asciiTheme="minorHAnsi" w:eastAsiaTheme="minorEastAsia" w:hAnsiTheme="minorHAnsi" w:cstheme="minorBidi"/>
            <w:sz w:val="22"/>
            <w:szCs w:val="22"/>
            <w:lang w:eastAsia="en-AU"/>
          </w:rPr>
          <w:tab/>
        </w:r>
        <w:r w:rsidRPr="0014575A">
          <w:t>Conflicts of interest</w:t>
        </w:r>
        <w:r>
          <w:tab/>
        </w:r>
        <w:r>
          <w:fldChar w:fldCharType="begin"/>
        </w:r>
        <w:r>
          <w:instrText xml:space="preserve"> PAGEREF _Toc2003126 \h </w:instrText>
        </w:r>
        <w:r>
          <w:fldChar w:fldCharType="separate"/>
        </w:r>
        <w:r w:rsidR="00AA4E76">
          <w:t>37</w:t>
        </w:r>
        <w:r>
          <w:fldChar w:fldCharType="end"/>
        </w:r>
      </w:hyperlink>
    </w:p>
    <w:p w14:paraId="64789F05" w14:textId="0A990B07" w:rsidR="00517904" w:rsidRDefault="00517904">
      <w:pPr>
        <w:pStyle w:val="TOC5"/>
        <w:rPr>
          <w:rFonts w:asciiTheme="minorHAnsi" w:eastAsiaTheme="minorEastAsia" w:hAnsiTheme="minorHAnsi" w:cstheme="minorBidi"/>
          <w:sz w:val="22"/>
          <w:szCs w:val="22"/>
          <w:lang w:eastAsia="en-AU"/>
        </w:rPr>
      </w:pPr>
      <w:r>
        <w:tab/>
      </w:r>
      <w:hyperlink w:anchor="_Toc2003127" w:history="1">
        <w:r w:rsidRPr="0014575A">
          <w:t>8.13</w:t>
        </w:r>
        <w:r>
          <w:rPr>
            <w:rFonts w:asciiTheme="minorHAnsi" w:eastAsiaTheme="minorEastAsia" w:hAnsiTheme="minorHAnsi" w:cstheme="minorBidi"/>
            <w:sz w:val="22"/>
            <w:szCs w:val="22"/>
            <w:lang w:eastAsia="en-AU"/>
          </w:rPr>
          <w:tab/>
        </w:r>
        <w:r w:rsidRPr="0014575A">
          <w:t>Referral to service provider</w:t>
        </w:r>
        <w:r>
          <w:tab/>
        </w:r>
        <w:r>
          <w:fldChar w:fldCharType="begin"/>
        </w:r>
        <w:r>
          <w:instrText xml:space="preserve"> PAGEREF _Toc2003127 \h </w:instrText>
        </w:r>
        <w:r>
          <w:fldChar w:fldCharType="separate"/>
        </w:r>
        <w:r w:rsidR="00AA4E76">
          <w:t>37</w:t>
        </w:r>
        <w:r>
          <w:fldChar w:fldCharType="end"/>
        </w:r>
      </w:hyperlink>
    </w:p>
    <w:p w14:paraId="02796786" w14:textId="1F133301" w:rsidR="00517904" w:rsidRDefault="00517904">
      <w:pPr>
        <w:pStyle w:val="TOC5"/>
        <w:rPr>
          <w:rFonts w:asciiTheme="minorHAnsi" w:eastAsiaTheme="minorEastAsia" w:hAnsiTheme="minorHAnsi" w:cstheme="minorBidi"/>
          <w:sz w:val="22"/>
          <w:szCs w:val="22"/>
          <w:lang w:eastAsia="en-AU"/>
        </w:rPr>
      </w:pPr>
      <w:r>
        <w:lastRenderedPageBreak/>
        <w:tab/>
      </w:r>
      <w:hyperlink w:anchor="_Toc2003128" w:history="1">
        <w:r w:rsidRPr="0014575A">
          <w:t>8.14</w:t>
        </w:r>
        <w:r>
          <w:rPr>
            <w:rFonts w:asciiTheme="minorHAnsi" w:eastAsiaTheme="minorEastAsia" w:hAnsiTheme="minorHAnsi" w:cstheme="minorBidi"/>
            <w:sz w:val="22"/>
            <w:szCs w:val="22"/>
            <w:lang w:eastAsia="en-AU"/>
          </w:rPr>
          <w:tab/>
        </w:r>
        <w:r w:rsidRPr="0014575A">
          <w:t>Licensee not to recommend engagement of services of solicitor acting for other party</w:t>
        </w:r>
        <w:r>
          <w:tab/>
        </w:r>
        <w:r>
          <w:fldChar w:fldCharType="begin"/>
        </w:r>
        <w:r>
          <w:instrText xml:space="preserve"> PAGEREF _Toc2003128 \h </w:instrText>
        </w:r>
        <w:r>
          <w:fldChar w:fldCharType="separate"/>
        </w:r>
        <w:r w:rsidR="00AA4E76">
          <w:t>38</w:t>
        </w:r>
        <w:r>
          <w:fldChar w:fldCharType="end"/>
        </w:r>
      </w:hyperlink>
    </w:p>
    <w:p w14:paraId="068537F4" w14:textId="09F9B26F" w:rsidR="00517904" w:rsidRDefault="00517904">
      <w:pPr>
        <w:pStyle w:val="TOC5"/>
        <w:rPr>
          <w:rFonts w:asciiTheme="minorHAnsi" w:eastAsiaTheme="minorEastAsia" w:hAnsiTheme="minorHAnsi" w:cstheme="minorBidi"/>
          <w:sz w:val="22"/>
          <w:szCs w:val="22"/>
          <w:lang w:eastAsia="en-AU"/>
        </w:rPr>
      </w:pPr>
      <w:r>
        <w:tab/>
      </w:r>
      <w:hyperlink w:anchor="_Toc2003129" w:history="1">
        <w:r w:rsidRPr="0014575A">
          <w:t>8.15</w:t>
        </w:r>
        <w:r>
          <w:rPr>
            <w:rFonts w:asciiTheme="minorHAnsi" w:eastAsiaTheme="minorEastAsia" w:hAnsiTheme="minorHAnsi" w:cstheme="minorBidi"/>
            <w:sz w:val="22"/>
            <w:szCs w:val="22"/>
            <w:lang w:eastAsia="en-AU"/>
          </w:rPr>
          <w:tab/>
        </w:r>
        <w:r w:rsidRPr="0014575A">
          <w:t>Inducements</w:t>
        </w:r>
        <w:r>
          <w:tab/>
        </w:r>
        <w:r>
          <w:fldChar w:fldCharType="begin"/>
        </w:r>
        <w:r>
          <w:instrText xml:space="preserve"> PAGEREF _Toc2003129 \h </w:instrText>
        </w:r>
        <w:r>
          <w:fldChar w:fldCharType="separate"/>
        </w:r>
        <w:r w:rsidR="00AA4E76">
          <w:t>38</w:t>
        </w:r>
        <w:r>
          <w:fldChar w:fldCharType="end"/>
        </w:r>
      </w:hyperlink>
    </w:p>
    <w:p w14:paraId="3FC04EEE" w14:textId="088FBB70" w:rsidR="00517904" w:rsidRDefault="00517904">
      <w:pPr>
        <w:pStyle w:val="TOC5"/>
        <w:rPr>
          <w:rFonts w:asciiTheme="minorHAnsi" w:eastAsiaTheme="minorEastAsia" w:hAnsiTheme="minorHAnsi" w:cstheme="minorBidi"/>
          <w:sz w:val="22"/>
          <w:szCs w:val="22"/>
          <w:lang w:eastAsia="en-AU"/>
        </w:rPr>
      </w:pPr>
      <w:r>
        <w:tab/>
      </w:r>
      <w:hyperlink w:anchor="_Toc2003130" w:history="1">
        <w:r w:rsidRPr="0014575A">
          <w:t>8.16</w:t>
        </w:r>
        <w:r>
          <w:rPr>
            <w:rFonts w:asciiTheme="minorHAnsi" w:eastAsiaTheme="minorEastAsia" w:hAnsiTheme="minorHAnsi" w:cstheme="minorBidi"/>
            <w:sz w:val="22"/>
            <w:szCs w:val="22"/>
            <w:lang w:eastAsia="en-AU"/>
          </w:rPr>
          <w:tab/>
        </w:r>
        <w:r w:rsidRPr="0014575A">
          <w:t>Soliciting through false or misleading advertisements or communications</w:t>
        </w:r>
        <w:r>
          <w:tab/>
        </w:r>
        <w:r>
          <w:fldChar w:fldCharType="begin"/>
        </w:r>
        <w:r>
          <w:instrText xml:space="preserve"> PAGEREF _Toc2003130 \h </w:instrText>
        </w:r>
        <w:r>
          <w:fldChar w:fldCharType="separate"/>
        </w:r>
        <w:r w:rsidR="00AA4E76">
          <w:t>38</w:t>
        </w:r>
        <w:r>
          <w:fldChar w:fldCharType="end"/>
        </w:r>
      </w:hyperlink>
    </w:p>
    <w:p w14:paraId="4FA0CF47" w14:textId="53EBF9C8" w:rsidR="00517904" w:rsidRDefault="00517904">
      <w:pPr>
        <w:pStyle w:val="TOC5"/>
        <w:rPr>
          <w:rFonts w:asciiTheme="minorHAnsi" w:eastAsiaTheme="minorEastAsia" w:hAnsiTheme="minorHAnsi" w:cstheme="minorBidi"/>
          <w:sz w:val="22"/>
          <w:szCs w:val="22"/>
          <w:lang w:eastAsia="en-AU"/>
        </w:rPr>
      </w:pPr>
      <w:r>
        <w:tab/>
      </w:r>
      <w:hyperlink w:anchor="_Toc2003131" w:history="1">
        <w:r w:rsidRPr="0014575A">
          <w:t>8.17</w:t>
        </w:r>
        <w:r>
          <w:rPr>
            <w:rFonts w:asciiTheme="minorHAnsi" w:eastAsiaTheme="minorEastAsia" w:hAnsiTheme="minorHAnsi" w:cstheme="minorBidi"/>
            <w:sz w:val="22"/>
            <w:szCs w:val="22"/>
            <w:lang w:eastAsia="en-AU"/>
          </w:rPr>
          <w:tab/>
        </w:r>
        <w:r w:rsidRPr="0014575A">
          <w:t>Insertion of material particulars in documents</w:t>
        </w:r>
        <w:r>
          <w:tab/>
        </w:r>
        <w:r>
          <w:fldChar w:fldCharType="begin"/>
        </w:r>
        <w:r>
          <w:instrText xml:space="preserve"> PAGEREF _Toc2003131 \h </w:instrText>
        </w:r>
        <w:r>
          <w:fldChar w:fldCharType="separate"/>
        </w:r>
        <w:r w:rsidR="00AA4E76">
          <w:t>38</w:t>
        </w:r>
        <w:r>
          <w:fldChar w:fldCharType="end"/>
        </w:r>
      </w:hyperlink>
    </w:p>
    <w:p w14:paraId="673CA4A4" w14:textId="1EA52826" w:rsidR="00517904" w:rsidRDefault="00517904">
      <w:pPr>
        <w:pStyle w:val="TOC5"/>
        <w:rPr>
          <w:rFonts w:asciiTheme="minorHAnsi" w:eastAsiaTheme="minorEastAsia" w:hAnsiTheme="minorHAnsi" w:cstheme="minorBidi"/>
          <w:sz w:val="22"/>
          <w:szCs w:val="22"/>
          <w:lang w:eastAsia="en-AU"/>
        </w:rPr>
      </w:pPr>
      <w:r>
        <w:tab/>
      </w:r>
      <w:hyperlink w:anchor="_Toc2003132" w:history="1">
        <w:r w:rsidRPr="0014575A">
          <w:t>8.18</w:t>
        </w:r>
        <w:r>
          <w:rPr>
            <w:rFonts w:asciiTheme="minorHAnsi" w:eastAsiaTheme="minorEastAsia" w:hAnsiTheme="minorHAnsi" w:cstheme="minorBidi"/>
            <w:sz w:val="22"/>
            <w:szCs w:val="22"/>
            <w:lang w:eastAsia="en-AU"/>
          </w:rPr>
          <w:tab/>
        </w:r>
        <w:r w:rsidRPr="0014575A">
          <w:t>Representations about Act</w:t>
        </w:r>
        <w:r>
          <w:tab/>
        </w:r>
        <w:r>
          <w:fldChar w:fldCharType="begin"/>
        </w:r>
        <w:r>
          <w:instrText xml:space="preserve"> PAGEREF _Toc2003132 \h </w:instrText>
        </w:r>
        <w:r>
          <w:fldChar w:fldCharType="separate"/>
        </w:r>
        <w:r w:rsidR="00AA4E76">
          <w:t>39</w:t>
        </w:r>
        <w:r>
          <w:fldChar w:fldCharType="end"/>
        </w:r>
      </w:hyperlink>
    </w:p>
    <w:p w14:paraId="1C851D38" w14:textId="7FBB012D" w:rsidR="00517904" w:rsidRDefault="00517904">
      <w:pPr>
        <w:pStyle w:val="TOC5"/>
        <w:rPr>
          <w:rFonts w:asciiTheme="minorHAnsi" w:eastAsiaTheme="minorEastAsia" w:hAnsiTheme="minorHAnsi" w:cstheme="minorBidi"/>
          <w:sz w:val="22"/>
          <w:szCs w:val="22"/>
          <w:lang w:eastAsia="en-AU"/>
        </w:rPr>
      </w:pPr>
      <w:r>
        <w:tab/>
      </w:r>
      <w:hyperlink w:anchor="_Toc2003133" w:history="1">
        <w:r w:rsidRPr="0014575A">
          <w:t>8.19</w:t>
        </w:r>
        <w:r>
          <w:rPr>
            <w:rFonts w:asciiTheme="minorHAnsi" w:eastAsiaTheme="minorEastAsia" w:hAnsiTheme="minorHAnsi" w:cstheme="minorBidi"/>
            <w:sz w:val="22"/>
            <w:szCs w:val="22"/>
            <w:lang w:eastAsia="en-AU"/>
          </w:rPr>
          <w:tab/>
        </w:r>
        <w:r w:rsidRPr="0014575A">
          <w:t>Agency agreements must comply with regulation</w:t>
        </w:r>
        <w:r>
          <w:tab/>
        </w:r>
        <w:r>
          <w:fldChar w:fldCharType="begin"/>
        </w:r>
        <w:r>
          <w:instrText xml:space="preserve"> PAGEREF _Toc2003133 \h </w:instrText>
        </w:r>
        <w:r>
          <w:fldChar w:fldCharType="separate"/>
        </w:r>
        <w:r w:rsidR="00AA4E76">
          <w:t>39</w:t>
        </w:r>
        <w:r>
          <w:fldChar w:fldCharType="end"/>
        </w:r>
      </w:hyperlink>
    </w:p>
    <w:p w14:paraId="39BEA790" w14:textId="70CF743C" w:rsidR="00517904" w:rsidRDefault="0029286C">
      <w:pPr>
        <w:pStyle w:val="TOC7"/>
        <w:rPr>
          <w:rFonts w:asciiTheme="minorHAnsi" w:eastAsiaTheme="minorEastAsia" w:hAnsiTheme="minorHAnsi" w:cstheme="minorBidi"/>
          <w:b w:val="0"/>
          <w:sz w:val="22"/>
          <w:szCs w:val="22"/>
          <w:lang w:eastAsia="en-AU"/>
        </w:rPr>
      </w:pPr>
      <w:hyperlink w:anchor="_Toc2003134" w:history="1">
        <w:r w:rsidR="00517904" w:rsidRPr="0014575A">
          <w:t>Part 8.3</w:t>
        </w:r>
        <w:r w:rsidR="00517904">
          <w:rPr>
            <w:rFonts w:asciiTheme="minorHAnsi" w:eastAsiaTheme="minorEastAsia" w:hAnsiTheme="minorHAnsi" w:cstheme="minorBidi"/>
            <w:b w:val="0"/>
            <w:sz w:val="22"/>
            <w:szCs w:val="22"/>
            <w:lang w:eastAsia="en-AU"/>
          </w:rPr>
          <w:tab/>
        </w:r>
        <w:r w:rsidR="00517904" w:rsidRPr="0014575A">
          <w:t>Rules specific to real estate agents and registered salespeople they employ</w:t>
        </w:r>
        <w:r w:rsidR="00517904">
          <w:tab/>
        </w:r>
        <w:r w:rsidR="00517904" w:rsidRPr="00517904">
          <w:rPr>
            <w:b w:val="0"/>
          </w:rPr>
          <w:fldChar w:fldCharType="begin"/>
        </w:r>
        <w:r w:rsidR="00517904" w:rsidRPr="00517904">
          <w:rPr>
            <w:b w:val="0"/>
          </w:rPr>
          <w:instrText xml:space="preserve"> PAGEREF _Toc2003134 \h </w:instrText>
        </w:r>
        <w:r w:rsidR="00517904" w:rsidRPr="00517904">
          <w:rPr>
            <w:b w:val="0"/>
          </w:rPr>
        </w:r>
        <w:r w:rsidR="00517904" w:rsidRPr="00517904">
          <w:rPr>
            <w:b w:val="0"/>
          </w:rPr>
          <w:fldChar w:fldCharType="separate"/>
        </w:r>
        <w:r w:rsidR="00AA4E76">
          <w:rPr>
            <w:b w:val="0"/>
          </w:rPr>
          <w:t>40</w:t>
        </w:r>
        <w:r w:rsidR="00517904" w:rsidRPr="00517904">
          <w:rPr>
            <w:b w:val="0"/>
          </w:rPr>
          <w:fldChar w:fldCharType="end"/>
        </w:r>
      </w:hyperlink>
    </w:p>
    <w:p w14:paraId="622F1E52" w14:textId="5F7CF99A" w:rsidR="00517904" w:rsidRDefault="0029286C">
      <w:pPr>
        <w:pStyle w:val="TOC8"/>
        <w:rPr>
          <w:rFonts w:asciiTheme="minorHAnsi" w:eastAsiaTheme="minorEastAsia" w:hAnsiTheme="minorHAnsi" w:cstheme="minorBidi"/>
          <w:b w:val="0"/>
          <w:sz w:val="22"/>
          <w:szCs w:val="22"/>
          <w:lang w:eastAsia="en-AU"/>
        </w:rPr>
      </w:pPr>
      <w:hyperlink w:anchor="_Toc2003135" w:history="1">
        <w:r w:rsidR="00517904" w:rsidRPr="0014575A">
          <w:t>Division 8.3.1</w:t>
        </w:r>
        <w:r w:rsidR="00517904">
          <w:rPr>
            <w:rFonts w:asciiTheme="minorHAnsi" w:eastAsiaTheme="minorEastAsia" w:hAnsiTheme="minorHAnsi" w:cstheme="minorBidi"/>
            <w:b w:val="0"/>
            <w:sz w:val="22"/>
            <w:szCs w:val="22"/>
            <w:lang w:eastAsia="en-AU"/>
          </w:rPr>
          <w:tab/>
        </w:r>
        <w:r w:rsidR="00517904" w:rsidRPr="0014575A">
          <w:t>Sales</w:t>
        </w:r>
        <w:r w:rsidR="00517904">
          <w:tab/>
        </w:r>
        <w:r w:rsidR="00517904" w:rsidRPr="00517904">
          <w:rPr>
            <w:b w:val="0"/>
          </w:rPr>
          <w:fldChar w:fldCharType="begin"/>
        </w:r>
        <w:r w:rsidR="00517904" w:rsidRPr="00517904">
          <w:rPr>
            <w:b w:val="0"/>
          </w:rPr>
          <w:instrText xml:space="preserve"> PAGEREF _Toc2003135 \h </w:instrText>
        </w:r>
        <w:r w:rsidR="00517904" w:rsidRPr="00517904">
          <w:rPr>
            <w:b w:val="0"/>
          </w:rPr>
        </w:r>
        <w:r w:rsidR="00517904" w:rsidRPr="00517904">
          <w:rPr>
            <w:b w:val="0"/>
          </w:rPr>
          <w:fldChar w:fldCharType="separate"/>
        </w:r>
        <w:r w:rsidR="00AA4E76">
          <w:rPr>
            <w:b w:val="0"/>
          </w:rPr>
          <w:t>40</w:t>
        </w:r>
        <w:r w:rsidR="00517904" w:rsidRPr="00517904">
          <w:rPr>
            <w:b w:val="0"/>
          </w:rPr>
          <w:fldChar w:fldCharType="end"/>
        </w:r>
      </w:hyperlink>
    </w:p>
    <w:p w14:paraId="44AB15EB" w14:textId="1859A6D5" w:rsidR="00517904" w:rsidRDefault="00517904">
      <w:pPr>
        <w:pStyle w:val="TOC5"/>
        <w:rPr>
          <w:rFonts w:asciiTheme="minorHAnsi" w:eastAsiaTheme="minorEastAsia" w:hAnsiTheme="minorHAnsi" w:cstheme="minorBidi"/>
          <w:sz w:val="22"/>
          <w:szCs w:val="22"/>
          <w:lang w:eastAsia="en-AU"/>
        </w:rPr>
      </w:pPr>
      <w:r>
        <w:tab/>
      </w:r>
      <w:hyperlink w:anchor="_Toc2003136" w:history="1">
        <w:r w:rsidRPr="0014575A">
          <w:t>8.20</w:t>
        </w:r>
        <w:r>
          <w:rPr>
            <w:rFonts w:asciiTheme="minorHAnsi" w:eastAsiaTheme="minorEastAsia" w:hAnsiTheme="minorHAnsi" w:cstheme="minorBidi"/>
            <w:sz w:val="22"/>
            <w:szCs w:val="22"/>
            <w:lang w:eastAsia="en-AU"/>
          </w:rPr>
          <w:tab/>
        </w:r>
        <w:r w:rsidRPr="0014575A">
          <w:t>Preliminary physical inspection of property for sale to be conducted by agent</w:t>
        </w:r>
        <w:r>
          <w:tab/>
        </w:r>
        <w:r>
          <w:fldChar w:fldCharType="begin"/>
        </w:r>
        <w:r>
          <w:instrText xml:space="preserve"> PAGEREF _Toc2003136 \h </w:instrText>
        </w:r>
        <w:r>
          <w:fldChar w:fldCharType="separate"/>
        </w:r>
        <w:r w:rsidR="00AA4E76">
          <w:t>40</w:t>
        </w:r>
        <w:r>
          <w:fldChar w:fldCharType="end"/>
        </w:r>
      </w:hyperlink>
    </w:p>
    <w:p w14:paraId="7274A1F3" w14:textId="1EF7786A" w:rsidR="00517904" w:rsidRDefault="00517904">
      <w:pPr>
        <w:pStyle w:val="TOC5"/>
        <w:rPr>
          <w:rFonts w:asciiTheme="minorHAnsi" w:eastAsiaTheme="minorEastAsia" w:hAnsiTheme="minorHAnsi" w:cstheme="minorBidi"/>
          <w:sz w:val="22"/>
          <w:szCs w:val="22"/>
          <w:lang w:eastAsia="en-AU"/>
        </w:rPr>
      </w:pPr>
      <w:r>
        <w:tab/>
      </w:r>
      <w:hyperlink w:anchor="_Toc2003137" w:history="1">
        <w:r w:rsidRPr="0014575A">
          <w:t>8.21</w:t>
        </w:r>
        <w:r>
          <w:rPr>
            <w:rFonts w:asciiTheme="minorHAnsi" w:eastAsiaTheme="minorEastAsia" w:hAnsiTheme="minorHAnsi" w:cstheme="minorBidi"/>
            <w:sz w:val="22"/>
            <w:szCs w:val="22"/>
            <w:lang w:eastAsia="en-AU"/>
          </w:rPr>
          <w:tab/>
        </w:r>
        <w:r w:rsidRPr="0014575A">
          <w:t>Sales inspection report required for property</w:t>
        </w:r>
        <w:r>
          <w:tab/>
        </w:r>
        <w:r>
          <w:fldChar w:fldCharType="begin"/>
        </w:r>
        <w:r>
          <w:instrText xml:space="preserve"> PAGEREF _Toc2003137 \h </w:instrText>
        </w:r>
        <w:r>
          <w:fldChar w:fldCharType="separate"/>
        </w:r>
        <w:r w:rsidR="00AA4E76">
          <w:t>40</w:t>
        </w:r>
        <w:r>
          <w:fldChar w:fldCharType="end"/>
        </w:r>
      </w:hyperlink>
    </w:p>
    <w:p w14:paraId="7F75CF59" w14:textId="67435D95" w:rsidR="00517904" w:rsidRDefault="00517904">
      <w:pPr>
        <w:pStyle w:val="TOC5"/>
        <w:rPr>
          <w:rFonts w:asciiTheme="minorHAnsi" w:eastAsiaTheme="minorEastAsia" w:hAnsiTheme="minorHAnsi" w:cstheme="minorBidi"/>
          <w:sz w:val="22"/>
          <w:szCs w:val="22"/>
          <w:lang w:eastAsia="en-AU"/>
        </w:rPr>
      </w:pPr>
      <w:r>
        <w:tab/>
      </w:r>
      <w:hyperlink w:anchor="_Toc2003138" w:history="1">
        <w:r w:rsidRPr="0014575A">
          <w:t>8.22</w:t>
        </w:r>
        <w:r>
          <w:rPr>
            <w:rFonts w:asciiTheme="minorHAnsi" w:eastAsiaTheme="minorEastAsia" w:hAnsiTheme="minorHAnsi" w:cstheme="minorBidi"/>
            <w:sz w:val="22"/>
            <w:szCs w:val="22"/>
            <w:lang w:eastAsia="en-AU"/>
          </w:rPr>
          <w:tab/>
        </w:r>
        <w:r w:rsidRPr="0014575A">
          <w:t>Principal to be informed of an offer</w:t>
        </w:r>
        <w:r>
          <w:tab/>
        </w:r>
        <w:r>
          <w:fldChar w:fldCharType="begin"/>
        </w:r>
        <w:r>
          <w:instrText xml:space="preserve"> PAGEREF _Toc2003138 \h </w:instrText>
        </w:r>
        <w:r>
          <w:fldChar w:fldCharType="separate"/>
        </w:r>
        <w:r w:rsidR="00AA4E76">
          <w:t>41</w:t>
        </w:r>
        <w:r>
          <w:fldChar w:fldCharType="end"/>
        </w:r>
      </w:hyperlink>
    </w:p>
    <w:p w14:paraId="65A09512" w14:textId="4439F9C5" w:rsidR="00517904" w:rsidRDefault="00517904">
      <w:pPr>
        <w:pStyle w:val="TOC5"/>
        <w:rPr>
          <w:rFonts w:asciiTheme="minorHAnsi" w:eastAsiaTheme="minorEastAsia" w:hAnsiTheme="minorHAnsi" w:cstheme="minorBidi"/>
          <w:sz w:val="22"/>
          <w:szCs w:val="22"/>
          <w:lang w:eastAsia="en-AU"/>
        </w:rPr>
      </w:pPr>
      <w:r>
        <w:tab/>
      </w:r>
      <w:hyperlink w:anchor="_Toc2003139" w:history="1">
        <w:r w:rsidRPr="0014575A">
          <w:t>8.23</w:t>
        </w:r>
        <w:r>
          <w:rPr>
            <w:rFonts w:asciiTheme="minorHAnsi" w:eastAsiaTheme="minorEastAsia" w:hAnsiTheme="minorHAnsi" w:cstheme="minorBidi"/>
            <w:sz w:val="22"/>
            <w:szCs w:val="22"/>
            <w:lang w:eastAsia="en-AU"/>
          </w:rPr>
          <w:tab/>
        </w:r>
        <w:r w:rsidRPr="0014575A">
          <w:t>Information to be given when expression of interest deposit paid</w:t>
        </w:r>
        <w:r>
          <w:tab/>
        </w:r>
        <w:r>
          <w:fldChar w:fldCharType="begin"/>
        </w:r>
        <w:r>
          <w:instrText xml:space="preserve"> PAGEREF _Toc2003139 \h </w:instrText>
        </w:r>
        <w:r>
          <w:fldChar w:fldCharType="separate"/>
        </w:r>
        <w:r w:rsidR="00AA4E76">
          <w:t>41</w:t>
        </w:r>
        <w:r>
          <w:fldChar w:fldCharType="end"/>
        </w:r>
      </w:hyperlink>
    </w:p>
    <w:p w14:paraId="5C83CA99" w14:textId="44805280" w:rsidR="00517904" w:rsidRDefault="00517904">
      <w:pPr>
        <w:pStyle w:val="TOC5"/>
        <w:rPr>
          <w:rFonts w:asciiTheme="minorHAnsi" w:eastAsiaTheme="minorEastAsia" w:hAnsiTheme="minorHAnsi" w:cstheme="minorBidi"/>
          <w:sz w:val="22"/>
          <w:szCs w:val="22"/>
          <w:lang w:eastAsia="en-AU"/>
        </w:rPr>
      </w:pPr>
      <w:r>
        <w:tab/>
      </w:r>
      <w:hyperlink w:anchor="_Toc2003140" w:history="1">
        <w:r w:rsidRPr="0014575A">
          <w:t>8.24</w:t>
        </w:r>
        <w:r>
          <w:rPr>
            <w:rFonts w:asciiTheme="minorHAnsi" w:eastAsiaTheme="minorEastAsia" w:hAnsiTheme="minorHAnsi" w:cstheme="minorBidi"/>
            <w:sz w:val="22"/>
            <w:szCs w:val="22"/>
            <w:lang w:eastAsia="en-AU"/>
          </w:rPr>
          <w:tab/>
        </w:r>
        <w:r w:rsidRPr="0014575A">
          <w:t>Notifying managing agent of appointment to sell residential property</w:t>
        </w:r>
        <w:r>
          <w:tab/>
        </w:r>
        <w:r>
          <w:fldChar w:fldCharType="begin"/>
        </w:r>
        <w:r>
          <w:instrText xml:space="preserve"> PAGEREF _Toc2003140 \h </w:instrText>
        </w:r>
        <w:r>
          <w:fldChar w:fldCharType="separate"/>
        </w:r>
        <w:r w:rsidR="00AA4E76">
          <w:t>42</w:t>
        </w:r>
        <w:r>
          <w:fldChar w:fldCharType="end"/>
        </w:r>
      </w:hyperlink>
    </w:p>
    <w:p w14:paraId="47004179" w14:textId="650747D8" w:rsidR="00517904" w:rsidRDefault="00517904">
      <w:pPr>
        <w:pStyle w:val="TOC5"/>
        <w:rPr>
          <w:rFonts w:asciiTheme="minorHAnsi" w:eastAsiaTheme="minorEastAsia" w:hAnsiTheme="minorHAnsi" w:cstheme="minorBidi"/>
          <w:sz w:val="22"/>
          <w:szCs w:val="22"/>
          <w:lang w:eastAsia="en-AU"/>
        </w:rPr>
      </w:pPr>
      <w:r>
        <w:tab/>
      </w:r>
      <w:hyperlink w:anchor="_Toc2003141" w:history="1">
        <w:r w:rsidRPr="0014575A">
          <w:t>8.25</w:t>
        </w:r>
        <w:r>
          <w:rPr>
            <w:rFonts w:asciiTheme="minorHAnsi" w:eastAsiaTheme="minorEastAsia" w:hAnsiTheme="minorHAnsi" w:cstheme="minorBidi"/>
            <w:sz w:val="22"/>
            <w:szCs w:val="22"/>
            <w:lang w:eastAsia="en-AU"/>
          </w:rPr>
          <w:tab/>
        </w:r>
        <w:r w:rsidRPr="0014575A">
          <w:t>Licensee must not accept payment for a referral</w:t>
        </w:r>
        <w:r>
          <w:tab/>
        </w:r>
        <w:r>
          <w:fldChar w:fldCharType="begin"/>
        </w:r>
        <w:r>
          <w:instrText xml:space="preserve"> PAGEREF _Toc2003141 \h </w:instrText>
        </w:r>
        <w:r>
          <w:fldChar w:fldCharType="separate"/>
        </w:r>
        <w:r w:rsidR="00AA4E76">
          <w:t>42</w:t>
        </w:r>
        <w:r>
          <w:fldChar w:fldCharType="end"/>
        </w:r>
      </w:hyperlink>
    </w:p>
    <w:p w14:paraId="6FDC9C64" w14:textId="425D7438" w:rsidR="00517904" w:rsidRDefault="0029286C">
      <w:pPr>
        <w:pStyle w:val="TOC8"/>
        <w:rPr>
          <w:rFonts w:asciiTheme="minorHAnsi" w:eastAsiaTheme="minorEastAsia" w:hAnsiTheme="minorHAnsi" w:cstheme="minorBidi"/>
          <w:b w:val="0"/>
          <w:sz w:val="22"/>
          <w:szCs w:val="22"/>
          <w:lang w:eastAsia="en-AU"/>
        </w:rPr>
      </w:pPr>
      <w:hyperlink w:anchor="_Toc2003142" w:history="1">
        <w:r w:rsidR="00517904" w:rsidRPr="0014575A">
          <w:t>Division 8.3.2</w:t>
        </w:r>
        <w:r w:rsidR="00517904">
          <w:rPr>
            <w:rFonts w:asciiTheme="minorHAnsi" w:eastAsiaTheme="minorEastAsia" w:hAnsiTheme="minorHAnsi" w:cstheme="minorBidi"/>
            <w:b w:val="0"/>
            <w:sz w:val="22"/>
            <w:szCs w:val="22"/>
            <w:lang w:eastAsia="en-AU"/>
          </w:rPr>
          <w:tab/>
        </w:r>
        <w:r w:rsidR="00517904" w:rsidRPr="0014575A">
          <w:t>Buyers agents</w:t>
        </w:r>
        <w:r w:rsidR="00517904">
          <w:tab/>
        </w:r>
        <w:r w:rsidR="00517904" w:rsidRPr="00517904">
          <w:rPr>
            <w:b w:val="0"/>
          </w:rPr>
          <w:fldChar w:fldCharType="begin"/>
        </w:r>
        <w:r w:rsidR="00517904" w:rsidRPr="00517904">
          <w:rPr>
            <w:b w:val="0"/>
          </w:rPr>
          <w:instrText xml:space="preserve"> PAGEREF _Toc2003142 \h </w:instrText>
        </w:r>
        <w:r w:rsidR="00517904" w:rsidRPr="00517904">
          <w:rPr>
            <w:b w:val="0"/>
          </w:rPr>
        </w:r>
        <w:r w:rsidR="00517904" w:rsidRPr="00517904">
          <w:rPr>
            <w:b w:val="0"/>
          </w:rPr>
          <w:fldChar w:fldCharType="separate"/>
        </w:r>
        <w:r w:rsidR="00AA4E76">
          <w:rPr>
            <w:b w:val="0"/>
          </w:rPr>
          <w:t>42</w:t>
        </w:r>
        <w:r w:rsidR="00517904" w:rsidRPr="00517904">
          <w:rPr>
            <w:b w:val="0"/>
          </w:rPr>
          <w:fldChar w:fldCharType="end"/>
        </w:r>
      </w:hyperlink>
    </w:p>
    <w:p w14:paraId="7D689592" w14:textId="09015A4B" w:rsidR="00517904" w:rsidRDefault="00517904">
      <w:pPr>
        <w:pStyle w:val="TOC5"/>
        <w:rPr>
          <w:rFonts w:asciiTheme="minorHAnsi" w:eastAsiaTheme="minorEastAsia" w:hAnsiTheme="minorHAnsi" w:cstheme="minorBidi"/>
          <w:sz w:val="22"/>
          <w:szCs w:val="22"/>
          <w:lang w:eastAsia="en-AU"/>
        </w:rPr>
      </w:pPr>
      <w:r>
        <w:tab/>
      </w:r>
      <w:hyperlink w:anchor="_Toc2003143" w:history="1">
        <w:r w:rsidRPr="0014575A">
          <w:t>8.26</w:t>
        </w:r>
        <w:r>
          <w:rPr>
            <w:rFonts w:asciiTheme="minorHAnsi" w:eastAsiaTheme="minorEastAsia" w:hAnsiTheme="minorHAnsi" w:cstheme="minorBidi"/>
            <w:sz w:val="22"/>
            <w:szCs w:val="22"/>
            <w:lang w:eastAsia="en-AU"/>
          </w:rPr>
          <w:tab/>
        </w:r>
        <w:r w:rsidRPr="0014575A">
          <w:t>Statement of property details</w:t>
        </w:r>
        <w:r>
          <w:tab/>
        </w:r>
        <w:r>
          <w:fldChar w:fldCharType="begin"/>
        </w:r>
        <w:r>
          <w:instrText xml:space="preserve"> PAGEREF _Toc2003143 \h </w:instrText>
        </w:r>
        <w:r>
          <w:fldChar w:fldCharType="separate"/>
        </w:r>
        <w:r w:rsidR="00AA4E76">
          <w:t>42</w:t>
        </w:r>
        <w:r>
          <w:fldChar w:fldCharType="end"/>
        </w:r>
      </w:hyperlink>
    </w:p>
    <w:p w14:paraId="303EFBF3" w14:textId="4F42A1A8" w:rsidR="00517904" w:rsidRDefault="00517904">
      <w:pPr>
        <w:pStyle w:val="TOC5"/>
        <w:rPr>
          <w:rFonts w:asciiTheme="minorHAnsi" w:eastAsiaTheme="minorEastAsia" w:hAnsiTheme="minorHAnsi" w:cstheme="minorBidi"/>
          <w:sz w:val="22"/>
          <w:szCs w:val="22"/>
          <w:lang w:eastAsia="en-AU"/>
        </w:rPr>
      </w:pPr>
      <w:r>
        <w:tab/>
      </w:r>
      <w:hyperlink w:anchor="_Toc2003144" w:history="1">
        <w:r w:rsidRPr="0014575A">
          <w:t>8.27</w:t>
        </w:r>
        <w:r>
          <w:rPr>
            <w:rFonts w:asciiTheme="minorHAnsi" w:eastAsiaTheme="minorEastAsia" w:hAnsiTheme="minorHAnsi" w:cstheme="minorBidi"/>
            <w:sz w:val="22"/>
            <w:szCs w:val="22"/>
            <w:lang w:eastAsia="en-AU"/>
          </w:rPr>
          <w:tab/>
        </w:r>
        <w:r w:rsidRPr="0014575A">
          <w:t>Principal to be informed of negotiations</w:t>
        </w:r>
        <w:r>
          <w:tab/>
        </w:r>
        <w:r>
          <w:fldChar w:fldCharType="begin"/>
        </w:r>
        <w:r>
          <w:instrText xml:space="preserve"> PAGEREF _Toc2003144 \h </w:instrText>
        </w:r>
        <w:r>
          <w:fldChar w:fldCharType="separate"/>
        </w:r>
        <w:r w:rsidR="00AA4E76">
          <w:t>43</w:t>
        </w:r>
        <w:r>
          <w:fldChar w:fldCharType="end"/>
        </w:r>
      </w:hyperlink>
    </w:p>
    <w:p w14:paraId="7B546121" w14:textId="4B251392" w:rsidR="00517904" w:rsidRDefault="00517904">
      <w:pPr>
        <w:pStyle w:val="TOC5"/>
        <w:rPr>
          <w:rFonts w:asciiTheme="minorHAnsi" w:eastAsiaTheme="minorEastAsia" w:hAnsiTheme="minorHAnsi" w:cstheme="minorBidi"/>
          <w:sz w:val="22"/>
          <w:szCs w:val="22"/>
          <w:lang w:eastAsia="en-AU"/>
        </w:rPr>
      </w:pPr>
      <w:r>
        <w:tab/>
      </w:r>
      <w:hyperlink w:anchor="_Toc2003145" w:history="1">
        <w:r w:rsidRPr="0014575A">
          <w:t>8.28</w:t>
        </w:r>
        <w:r>
          <w:rPr>
            <w:rFonts w:asciiTheme="minorHAnsi" w:eastAsiaTheme="minorEastAsia" w:hAnsiTheme="minorHAnsi" w:cstheme="minorBidi"/>
            <w:sz w:val="22"/>
            <w:szCs w:val="22"/>
            <w:lang w:eastAsia="en-AU"/>
          </w:rPr>
          <w:tab/>
        </w:r>
        <w:r w:rsidRPr="0014575A">
          <w:t>Licensee to obtain best possible purchase price</w:t>
        </w:r>
        <w:r>
          <w:tab/>
        </w:r>
        <w:r>
          <w:fldChar w:fldCharType="begin"/>
        </w:r>
        <w:r>
          <w:instrText xml:space="preserve"> PAGEREF _Toc2003145 \h </w:instrText>
        </w:r>
        <w:r>
          <w:fldChar w:fldCharType="separate"/>
        </w:r>
        <w:r w:rsidR="00AA4E76">
          <w:t>43</w:t>
        </w:r>
        <w:r>
          <w:fldChar w:fldCharType="end"/>
        </w:r>
      </w:hyperlink>
    </w:p>
    <w:p w14:paraId="6F1F369B" w14:textId="67512E8A" w:rsidR="00517904" w:rsidRDefault="00517904">
      <w:pPr>
        <w:pStyle w:val="TOC5"/>
        <w:rPr>
          <w:rFonts w:asciiTheme="minorHAnsi" w:eastAsiaTheme="minorEastAsia" w:hAnsiTheme="minorHAnsi" w:cstheme="minorBidi"/>
          <w:sz w:val="22"/>
          <w:szCs w:val="22"/>
          <w:lang w:eastAsia="en-AU"/>
        </w:rPr>
      </w:pPr>
      <w:r>
        <w:tab/>
      </w:r>
      <w:hyperlink w:anchor="_Toc2003146" w:history="1">
        <w:r w:rsidRPr="0014575A">
          <w:t>8.29</w:t>
        </w:r>
        <w:r>
          <w:rPr>
            <w:rFonts w:asciiTheme="minorHAnsi" w:eastAsiaTheme="minorEastAsia" w:hAnsiTheme="minorHAnsi" w:cstheme="minorBidi"/>
            <w:sz w:val="22"/>
            <w:szCs w:val="22"/>
            <w:lang w:eastAsia="en-AU"/>
          </w:rPr>
          <w:tab/>
        </w:r>
        <w:r w:rsidRPr="0014575A">
          <w:t>Licensee not to exceed agreed purchase price in negotiations or at auction</w:t>
        </w:r>
        <w:r>
          <w:tab/>
        </w:r>
        <w:r>
          <w:fldChar w:fldCharType="begin"/>
        </w:r>
        <w:r>
          <w:instrText xml:space="preserve"> PAGEREF _Toc2003146 \h </w:instrText>
        </w:r>
        <w:r>
          <w:fldChar w:fldCharType="separate"/>
        </w:r>
        <w:r w:rsidR="00AA4E76">
          <w:t>43</w:t>
        </w:r>
        <w:r>
          <w:fldChar w:fldCharType="end"/>
        </w:r>
      </w:hyperlink>
    </w:p>
    <w:p w14:paraId="1B7ECFD2" w14:textId="456F3C58" w:rsidR="00517904" w:rsidRDefault="00517904">
      <w:pPr>
        <w:pStyle w:val="TOC5"/>
        <w:rPr>
          <w:rFonts w:asciiTheme="minorHAnsi" w:eastAsiaTheme="minorEastAsia" w:hAnsiTheme="minorHAnsi" w:cstheme="minorBidi"/>
          <w:sz w:val="22"/>
          <w:szCs w:val="22"/>
          <w:lang w:eastAsia="en-AU"/>
        </w:rPr>
      </w:pPr>
      <w:r>
        <w:tab/>
      </w:r>
      <w:hyperlink w:anchor="_Toc2003147" w:history="1">
        <w:r w:rsidRPr="0014575A">
          <w:t>8.30</w:t>
        </w:r>
        <w:r>
          <w:rPr>
            <w:rFonts w:asciiTheme="minorHAnsi" w:eastAsiaTheme="minorEastAsia" w:hAnsiTheme="minorHAnsi" w:cstheme="minorBidi"/>
            <w:sz w:val="22"/>
            <w:szCs w:val="22"/>
            <w:lang w:eastAsia="en-AU"/>
          </w:rPr>
          <w:tab/>
        </w:r>
        <w:r w:rsidRPr="0014575A">
          <w:t>Information to be given when expression of interest deposit paid</w:t>
        </w:r>
        <w:r>
          <w:tab/>
        </w:r>
        <w:r>
          <w:fldChar w:fldCharType="begin"/>
        </w:r>
        <w:r>
          <w:instrText xml:space="preserve"> PAGEREF _Toc2003147 \h </w:instrText>
        </w:r>
        <w:r>
          <w:fldChar w:fldCharType="separate"/>
        </w:r>
        <w:r w:rsidR="00AA4E76">
          <w:t>44</w:t>
        </w:r>
        <w:r>
          <w:fldChar w:fldCharType="end"/>
        </w:r>
      </w:hyperlink>
    </w:p>
    <w:p w14:paraId="6AF77A56" w14:textId="0ED7C41D" w:rsidR="00517904" w:rsidRDefault="00517904">
      <w:pPr>
        <w:pStyle w:val="TOC5"/>
        <w:rPr>
          <w:rFonts w:asciiTheme="minorHAnsi" w:eastAsiaTheme="minorEastAsia" w:hAnsiTheme="minorHAnsi" w:cstheme="minorBidi"/>
          <w:sz w:val="22"/>
          <w:szCs w:val="22"/>
          <w:lang w:eastAsia="en-AU"/>
        </w:rPr>
      </w:pPr>
      <w:r>
        <w:tab/>
      </w:r>
      <w:hyperlink w:anchor="_Toc2003148" w:history="1">
        <w:r w:rsidRPr="0014575A">
          <w:t>8.31</w:t>
        </w:r>
        <w:r>
          <w:rPr>
            <w:rFonts w:asciiTheme="minorHAnsi" w:eastAsiaTheme="minorEastAsia" w:hAnsiTheme="minorHAnsi" w:cstheme="minorBidi"/>
            <w:sz w:val="22"/>
            <w:szCs w:val="22"/>
            <w:lang w:eastAsia="en-AU"/>
          </w:rPr>
          <w:tab/>
        </w:r>
        <w:r w:rsidRPr="0014575A">
          <w:t>Licensee must not accept payment for a referral</w:t>
        </w:r>
        <w:r>
          <w:tab/>
        </w:r>
        <w:r>
          <w:fldChar w:fldCharType="begin"/>
        </w:r>
        <w:r>
          <w:instrText xml:space="preserve"> PAGEREF _Toc2003148 \h </w:instrText>
        </w:r>
        <w:r>
          <w:fldChar w:fldCharType="separate"/>
        </w:r>
        <w:r w:rsidR="00AA4E76">
          <w:t>44</w:t>
        </w:r>
        <w:r>
          <w:fldChar w:fldCharType="end"/>
        </w:r>
      </w:hyperlink>
    </w:p>
    <w:p w14:paraId="331D2749" w14:textId="37B2D8C9" w:rsidR="00517904" w:rsidRDefault="0029286C">
      <w:pPr>
        <w:pStyle w:val="TOC8"/>
        <w:rPr>
          <w:rFonts w:asciiTheme="minorHAnsi" w:eastAsiaTheme="minorEastAsia" w:hAnsiTheme="minorHAnsi" w:cstheme="minorBidi"/>
          <w:b w:val="0"/>
          <w:sz w:val="22"/>
          <w:szCs w:val="22"/>
          <w:lang w:eastAsia="en-AU"/>
        </w:rPr>
      </w:pPr>
      <w:hyperlink w:anchor="_Toc2003149" w:history="1">
        <w:r w:rsidR="00517904" w:rsidRPr="0014575A">
          <w:t>Division 8.3.3</w:t>
        </w:r>
        <w:r w:rsidR="00517904">
          <w:rPr>
            <w:rFonts w:asciiTheme="minorHAnsi" w:eastAsiaTheme="minorEastAsia" w:hAnsiTheme="minorHAnsi" w:cstheme="minorBidi"/>
            <w:b w:val="0"/>
            <w:sz w:val="22"/>
            <w:szCs w:val="22"/>
            <w:lang w:eastAsia="en-AU"/>
          </w:rPr>
          <w:tab/>
        </w:r>
        <w:r w:rsidR="00517904" w:rsidRPr="0014575A">
          <w:t>Property management—real estate agents</w:t>
        </w:r>
        <w:r w:rsidR="00517904">
          <w:tab/>
        </w:r>
        <w:r w:rsidR="00517904" w:rsidRPr="00517904">
          <w:rPr>
            <w:b w:val="0"/>
          </w:rPr>
          <w:fldChar w:fldCharType="begin"/>
        </w:r>
        <w:r w:rsidR="00517904" w:rsidRPr="00517904">
          <w:rPr>
            <w:b w:val="0"/>
          </w:rPr>
          <w:instrText xml:space="preserve"> PAGEREF _Toc2003149 \h </w:instrText>
        </w:r>
        <w:r w:rsidR="00517904" w:rsidRPr="00517904">
          <w:rPr>
            <w:b w:val="0"/>
          </w:rPr>
        </w:r>
        <w:r w:rsidR="00517904" w:rsidRPr="00517904">
          <w:rPr>
            <w:b w:val="0"/>
          </w:rPr>
          <w:fldChar w:fldCharType="separate"/>
        </w:r>
        <w:r w:rsidR="00AA4E76">
          <w:rPr>
            <w:b w:val="0"/>
          </w:rPr>
          <w:t>44</w:t>
        </w:r>
        <w:r w:rsidR="00517904" w:rsidRPr="00517904">
          <w:rPr>
            <w:b w:val="0"/>
          </w:rPr>
          <w:fldChar w:fldCharType="end"/>
        </w:r>
      </w:hyperlink>
    </w:p>
    <w:p w14:paraId="0078E0AF" w14:textId="7096054C" w:rsidR="00517904" w:rsidRDefault="00517904">
      <w:pPr>
        <w:pStyle w:val="TOC5"/>
        <w:rPr>
          <w:rFonts w:asciiTheme="minorHAnsi" w:eastAsiaTheme="minorEastAsia" w:hAnsiTheme="minorHAnsi" w:cstheme="minorBidi"/>
          <w:sz w:val="22"/>
          <w:szCs w:val="22"/>
          <w:lang w:eastAsia="en-AU"/>
        </w:rPr>
      </w:pPr>
      <w:r>
        <w:tab/>
      </w:r>
      <w:hyperlink w:anchor="_Toc2003150" w:history="1">
        <w:r w:rsidRPr="0014575A">
          <w:t>8.32</w:t>
        </w:r>
        <w:r>
          <w:rPr>
            <w:rFonts w:asciiTheme="minorHAnsi" w:eastAsiaTheme="minorEastAsia" w:hAnsiTheme="minorHAnsi" w:cstheme="minorBidi"/>
            <w:sz w:val="22"/>
            <w:szCs w:val="22"/>
            <w:lang w:eastAsia="en-AU"/>
          </w:rPr>
          <w:tab/>
        </w:r>
        <w:r w:rsidRPr="0014575A">
          <w:t>Inspection report</w:t>
        </w:r>
        <w:r>
          <w:tab/>
        </w:r>
        <w:r>
          <w:fldChar w:fldCharType="begin"/>
        </w:r>
        <w:r>
          <w:instrText xml:space="preserve"> PAGEREF _Toc2003150 \h </w:instrText>
        </w:r>
        <w:r>
          <w:fldChar w:fldCharType="separate"/>
        </w:r>
        <w:r w:rsidR="00AA4E76">
          <w:t>44</w:t>
        </w:r>
        <w:r>
          <w:fldChar w:fldCharType="end"/>
        </w:r>
      </w:hyperlink>
    </w:p>
    <w:p w14:paraId="38503FCA" w14:textId="0AC0DD92" w:rsidR="00517904" w:rsidRDefault="00517904">
      <w:pPr>
        <w:pStyle w:val="TOC5"/>
        <w:rPr>
          <w:rFonts w:asciiTheme="minorHAnsi" w:eastAsiaTheme="minorEastAsia" w:hAnsiTheme="minorHAnsi" w:cstheme="minorBidi"/>
          <w:sz w:val="22"/>
          <w:szCs w:val="22"/>
          <w:lang w:eastAsia="en-AU"/>
        </w:rPr>
      </w:pPr>
      <w:r>
        <w:tab/>
      </w:r>
      <w:hyperlink w:anchor="_Toc2003151" w:history="1">
        <w:r w:rsidRPr="0014575A">
          <w:t>8.33</w:t>
        </w:r>
        <w:r>
          <w:rPr>
            <w:rFonts w:asciiTheme="minorHAnsi" w:eastAsiaTheme="minorEastAsia" w:hAnsiTheme="minorHAnsi" w:cstheme="minorBidi"/>
            <w:sz w:val="22"/>
            <w:szCs w:val="22"/>
            <w:lang w:eastAsia="en-AU"/>
          </w:rPr>
          <w:tab/>
        </w:r>
        <w:r w:rsidRPr="0014575A">
          <w:t>Inspection of property for rent</w:t>
        </w:r>
        <w:r>
          <w:tab/>
        </w:r>
        <w:r>
          <w:fldChar w:fldCharType="begin"/>
        </w:r>
        <w:r>
          <w:instrText xml:space="preserve"> PAGEREF _Toc2003151 \h </w:instrText>
        </w:r>
        <w:r>
          <w:fldChar w:fldCharType="separate"/>
        </w:r>
        <w:r w:rsidR="00AA4E76">
          <w:t>45</w:t>
        </w:r>
        <w:r>
          <w:fldChar w:fldCharType="end"/>
        </w:r>
      </w:hyperlink>
    </w:p>
    <w:p w14:paraId="79ABF448" w14:textId="313B6B34" w:rsidR="00517904" w:rsidRDefault="00517904">
      <w:pPr>
        <w:pStyle w:val="TOC5"/>
        <w:rPr>
          <w:rFonts w:asciiTheme="minorHAnsi" w:eastAsiaTheme="minorEastAsia" w:hAnsiTheme="minorHAnsi" w:cstheme="minorBidi"/>
          <w:sz w:val="22"/>
          <w:szCs w:val="22"/>
          <w:lang w:eastAsia="en-AU"/>
        </w:rPr>
      </w:pPr>
      <w:r>
        <w:tab/>
      </w:r>
      <w:hyperlink w:anchor="_Toc2003152" w:history="1">
        <w:r w:rsidRPr="0014575A">
          <w:t>8.34</w:t>
        </w:r>
        <w:r>
          <w:rPr>
            <w:rFonts w:asciiTheme="minorHAnsi" w:eastAsiaTheme="minorEastAsia" w:hAnsiTheme="minorHAnsi" w:cstheme="minorBidi"/>
            <w:sz w:val="22"/>
            <w:szCs w:val="22"/>
            <w:lang w:eastAsia="en-AU"/>
          </w:rPr>
          <w:tab/>
        </w:r>
        <w:r w:rsidRPr="0014575A">
          <w:t>Maintenance or repairs of rental property</w:t>
        </w:r>
        <w:r>
          <w:tab/>
        </w:r>
        <w:r>
          <w:fldChar w:fldCharType="begin"/>
        </w:r>
        <w:r>
          <w:instrText xml:space="preserve"> PAGEREF _Toc2003152 \h </w:instrText>
        </w:r>
        <w:r>
          <w:fldChar w:fldCharType="separate"/>
        </w:r>
        <w:r w:rsidR="00AA4E76">
          <w:t>45</w:t>
        </w:r>
        <w:r>
          <w:fldChar w:fldCharType="end"/>
        </w:r>
      </w:hyperlink>
    </w:p>
    <w:p w14:paraId="54C779E6" w14:textId="33C86113" w:rsidR="00517904" w:rsidRDefault="00517904">
      <w:pPr>
        <w:pStyle w:val="TOC5"/>
        <w:rPr>
          <w:rFonts w:asciiTheme="minorHAnsi" w:eastAsiaTheme="minorEastAsia" w:hAnsiTheme="minorHAnsi" w:cstheme="minorBidi"/>
          <w:sz w:val="22"/>
          <w:szCs w:val="22"/>
          <w:lang w:eastAsia="en-AU"/>
        </w:rPr>
      </w:pPr>
      <w:r>
        <w:tab/>
      </w:r>
      <w:hyperlink w:anchor="_Toc2003153" w:history="1">
        <w:r w:rsidRPr="0014575A">
          <w:t>8.35</w:t>
        </w:r>
        <w:r>
          <w:rPr>
            <w:rFonts w:asciiTheme="minorHAnsi" w:eastAsiaTheme="minorEastAsia" w:hAnsiTheme="minorHAnsi" w:cstheme="minorBidi"/>
            <w:sz w:val="22"/>
            <w:szCs w:val="22"/>
            <w:lang w:eastAsia="en-AU"/>
          </w:rPr>
          <w:tab/>
        </w:r>
        <w:r w:rsidRPr="0014575A">
          <w:t>Breach of tenancy agreement</w:t>
        </w:r>
        <w:r>
          <w:tab/>
        </w:r>
        <w:r>
          <w:fldChar w:fldCharType="begin"/>
        </w:r>
        <w:r>
          <w:instrText xml:space="preserve"> PAGEREF _Toc2003153 \h </w:instrText>
        </w:r>
        <w:r>
          <w:fldChar w:fldCharType="separate"/>
        </w:r>
        <w:r w:rsidR="00AA4E76">
          <w:t>45</w:t>
        </w:r>
        <w:r>
          <w:fldChar w:fldCharType="end"/>
        </w:r>
      </w:hyperlink>
    </w:p>
    <w:p w14:paraId="039C3D42" w14:textId="5982C6F4" w:rsidR="00517904" w:rsidRDefault="00517904">
      <w:pPr>
        <w:pStyle w:val="TOC5"/>
        <w:rPr>
          <w:rFonts w:asciiTheme="minorHAnsi" w:eastAsiaTheme="minorEastAsia" w:hAnsiTheme="minorHAnsi" w:cstheme="minorBidi"/>
          <w:sz w:val="22"/>
          <w:szCs w:val="22"/>
          <w:lang w:eastAsia="en-AU"/>
        </w:rPr>
      </w:pPr>
      <w:r>
        <w:tab/>
      </w:r>
      <w:hyperlink w:anchor="_Toc2003154" w:history="1">
        <w:r w:rsidRPr="0014575A">
          <w:t>8.36</w:t>
        </w:r>
        <w:r>
          <w:rPr>
            <w:rFonts w:asciiTheme="minorHAnsi" w:eastAsiaTheme="minorEastAsia" w:hAnsiTheme="minorHAnsi" w:cstheme="minorBidi"/>
            <w:sz w:val="22"/>
            <w:szCs w:val="22"/>
            <w:lang w:eastAsia="en-AU"/>
          </w:rPr>
          <w:tab/>
        </w:r>
        <w:r w:rsidRPr="0014575A">
          <w:t>Notifying tenant of appointment to sell</w:t>
        </w:r>
        <w:r>
          <w:tab/>
        </w:r>
        <w:r>
          <w:fldChar w:fldCharType="begin"/>
        </w:r>
        <w:r>
          <w:instrText xml:space="preserve"> PAGEREF _Toc2003154 \h </w:instrText>
        </w:r>
        <w:r>
          <w:fldChar w:fldCharType="separate"/>
        </w:r>
        <w:r w:rsidR="00AA4E76">
          <w:t>46</w:t>
        </w:r>
        <w:r>
          <w:fldChar w:fldCharType="end"/>
        </w:r>
      </w:hyperlink>
    </w:p>
    <w:p w14:paraId="1BE6B225" w14:textId="76F9DEEE" w:rsidR="00517904" w:rsidRDefault="00517904">
      <w:pPr>
        <w:pStyle w:val="TOC5"/>
        <w:rPr>
          <w:rFonts w:asciiTheme="minorHAnsi" w:eastAsiaTheme="minorEastAsia" w:hAnsiTheme="minorHAnsi" w:cstheme="minorBidi"/>
          <w:sz w:val="22"/>
          <w:szCs w:val="22"/>
          <w:lang w:eastAsia="en-AU"/>
        </w:rPr>
      </w:pPr>
      <w:r>
        <w:tab/>
      </w:r>
      <w:hyperlink w:anchor="_Toc2003155" w:history="1">
        <w:r w:rsidRPr="0014575A">
          <w:t>8.37</w:t>
        </w:r>
        <w:r>
          <w:rPr>
            <w:rFonts w:asciiTheme="minorHAnsi" w:eastAsiaTheme="minorEastAsia" w:hAnsiTheme="minorHAnsi" w:cstheme="minorBidi"/>
            <w:sz w:val="22"/>
            <w:szCs w:val="22"/>
            <w:lang w:eastAsia="en-AU"/>
          </w:rPr>
          <w:tab/>
        </w:r>
        <w:r w:rsidRPr="0014575A">
          <w:t>Final inspection of property</w:t>
        </w:r>
        <w:r>
          <w:tab/>
        </w:r>
        <w:r>
          <w:fldChar w:fldCharType="begin"/>
        </w:r>
        <w:r>
          <w:instrText xml:space="preserve"> PAGEREF _Toc2003155 \h </w:instrText>
        </w:r>
        <w:r>
          <w:fldChar w:fldCharType="separate"/>
        </w:r>
        <w:r w:rsidR="00AA4E76">
          <w:t>46</w:t>
        </w:r>
        <w:r>
          <w:fldChar w:fldCharType="end"/>
        </w:r>
      </w:hyperlink>
    </w:p>
    <w:p w14:paraId="7C4CEC83" w14:textId="332F5BA9" w:rsidR="00517904" w:rsidRDefault="00517904">
      <w:pPr>
        <w:pStyle w:val="TOC5"/>
        <w:rPr>
          <w:rFonts w:asciiTheme="minorHAnsi" w:eastAsiaTheme="minorEastAsia" w:hAnsiTheme="minorHAnsi" w:cstheme="minorBidi"/>
          <w:sz w:val="22"/>
          <w:szCs w:val="22"/>
          <w:lang w:eastAsia="en-AU"/>
        </w:rPr>
      </w:pPr>
      <w:r>
        <w:tab/>
      </w:r>
      <w:hyperlink w:anchor="_Toc2003156" w:history="1">
        <w:r w:rsidRPr="0014575A">
          <w:t>8.38</w:t>
        </w:r>
        <w:r>
          <w:rPr>
            <w:rFonts w:asciiTheme="minorHAnsi" w:eastAsiaTheme="minorEastAsia" w:hAnsiTheme="minorHAnsi" w:cstheme="minorBidi"/>
            <w:sz w:val="22"/>
            <w:szCs w:val="22"/>
            <w:lang w:eastAsia="en-AU"/>
          </w:rPr>
          <w:tab/>
        </w:r>
        <w:r w:rsidRPr="0014575A">
          <w:t>Obtaining tenant’s signature for rental bond refund</w:t>
        </w:r>
        <w:r>
          <w:tab/>
        </w:r>
        <w:r>
          <w:fldChar w:fldCharType="begin"/>
        </w:r>
        <w:r>
          <w:instrText xml:space="preserve"> PAGEREF _Toc2003156 \h </w:instrText>
        </w:r>
        <w:r>
          <w:fldChar w:fldCharType="separate"/>
        </w:r>
        <w:r w:rsidR="00AA4E76">
          <w:t>46</w:t>
        </w:r>
        <w:r>
          <w:fldChar w:fldCharType="end"/>
        </w:r>
      </w:hyperlink>
    </w:p>
    <w:p w14:paraId="2E1A4AD6" w14:textId="23308BA5" w:rsidR="00517904" w:rsidRDefault="00517904">
      <w:pPr>
        <w:pStyle w:val="TOC5"/>
        <w:rPr>
          <w:rFonts w:asciiTheme="minorHAnsi" w:eastAsiaTheme="minorEastAsia" w:hAnsiTheme="minorHAnsi" w:cstheme="minorBidi"/>
          <w:sz w:val="22"/>
          <w:szCs w:val="22"/>
          <w:lang w:eastAsia="en-AU"/>
        </w:rPr>
      </w:pPr>
      <w:r>
        <w:tab/>
      </w:r>
      <w:hyperlink w:anchor="_Toc2003157" w:history="1">
        <w:r w:rsidRPr="0014575A">
          <w:t>8.39</w:t>
        </w:r>
        <w:r>
          <w:rPr>
            <w:rFonts w:asciiTheme="minorHAnsi" w:eastAsiaTheme="minorEastAsia" w:hAnsiTheme="minorHAnsi" w:cstheme="minorBidi"/>
            <w:sz w:val="22"/>
            <w:szCs w:val="22"/>
            <w:lang w:eastAsia="en-AU"/>
          </w:rPr>
          <w:tab/>
        </w:r>
        <w:r w:rsidRPr="0014575A">
          <w:t>Cooperation about records, access and transfer</w:t>
        </w:r>
        <w:r>
          <w:tab/>
        </w:r>
        <w:r>
          <w:fldChar w:fldCharType="begin"/>
        </w:r>
        <w:r>
          <w:instrText xml:space="preserve"> PAGEREF _Toc2003157 \h </w:instrText>
        </w:r>
        <w:r>
          <w:fldChar w:fldCharType="separate"/>
        </w:r>
        <w:r w:rsidR="00AA4E76">
          <w:t>47</w:t>
        </w:r>
        <w:r>
          <w:fldChar w:fldCharType="end"/>
        </w:r>
      </w:hyperlink>
    </w:p>
    <w:p w14:paraId="41B5C74A" w14:textId="04123534" w:rsidR="00517904" w:rsidRDefault="00517904">
      <w:pPr>
        <w:pStyle w:val="TOC5"/>
        <w:rPr>
          <w:rFonts w:asciiTheme="minorHAnsi" w:eastAsiaTheme="minorEastAsia" w:hAnsiTheme="minorHAnsi" w:cstheme="minorBidi"/>
          <w:sz w:val="22"/>
          <w:szCs w:val="22"/>
          <w:lang w:eastAsia="en-AU"/>
        </w:rPr>
      </w:pPr>
      <w:r>
        <w:lastRenderedPageBreak/>
        <w:tab/>
      </w:r>
      <w:hyperlink w:anchor="_Toc2003158" w:history="1">
        <w:r w:rsidRPr="0014575A">
          <w:t>8.40</w:t>
        </w:r>
        <w:r>
          <w:rPr>
            <w:rFonts w:asciiTheme="minorHAnsi" w:eastAsiaTheme="minorEastAsia" w:hAnsiTheme="minorHAnsi" w:cstheme="minorBidi"/>
            <w:sz w:val="22"/>
            <w:szCs w:val="22"/>
            <w:lang w:eastAsia="en-AU"/>
          </w:rPr>
          <w:tab/>
        </w:r>
        <w:r w:rsidRPr="0014575A">
          <w:t>Disclosure of potential agency</w:t>
        </w:r>
        <w:r>
          <w:tab/>
        </w:r>
        <w:r>
          <w:fldChar w:fldCharType="begin"/>
        </w:r>
        <w:r>
          <w:instrText xml:space="preserve"> PAGEREF _Toc2003158 \h </w:instrText>
        </w:r>
        <w:r>
          <w:fldChar w:fldCharType="separate"/>
        </w:r>
        <w:r w:rsidR="00AA4E76">
          <w:t>47</w:t>
        </w:r>
        <w:r>
          <w:fldChar w:fldCharType="end"/>
        </w:r>
      </w:hyperlink>
    </w:p>
    <w:p w14:paraId="75AB29A9" w14:textId="37F94530" w:rsidR="00517904" w:rsidRDefault="00517904">
      <w:pPr>
        <w:pStyle w:val="TOC5"/>
        <w:rPr>
          <w:rFonts w:asciiTheme="minorHAnsi" w:eastAsiaTheme="minorEastAsia" w:hAnsiTheme="minorHAnsi" w:cstheme="minorBidi"/>
          <w:sz w:val="22"/>
          <w:szCs w:val="22"/>
          <w:lang w:eastAsia="en-AU"/>
        </w:rPr>
      </w:pPr>
      <w:r>
        <w:tab/>
      </w:r>
      <w:hyperlink w:anchor="_Toc2003159" w:history="1">
        <w:r w:rsidRPr="0014575A">
          <w:t>8.41</w:t>
        </w:r>
        <w:r>
          <w:rPr>
            <w:rFonts w:asciiTheme="minorHAnsi" w:eastAsiaTheme="minorEastAsia" w:hAnsiTheme="minorHAnsi" w:cstheme="minorBidi"/>
            <w:sz w:val="22"/>
            <w:szCs w:val="22"/>
            <w:lang w:eastAsia="en-AU"/>
          </w:rPr>
          <w:tab/>
        </w:r>
        <w:r w:rsidRPr="0014575A">
          <w:t>Confirmation of specific instructions—property management services</w:t>
        </w:r>
        <w:r>
          <w:tab/>
        </w:r>
        <w:r>
          <w:fldChar w:fldCharType="begin"/>
        </w:r>
        <w:r>
          <w:instrText xml:space="preserve"> PAGEREF _Toc2003159 \h </w:instrText>
        </w:r>
        <w:r>
          <w:fldChar w:fldCharType="separate"/>
        </w:r>
        <w:r w:rsidR="00AA4E76">
          <w:t>47</w:t>
        </w:r>
        <w:r>
          <w:fldChar w:fldCharType="end"/>
        </w:r>
      </w:hyperlink>
    </w:p>
    <w:p w14:paraId="426A390C" w14:textId="29FAF625" w:rsidR="00517904" w:rsidRDefault="00517904">
      <w:pPr>
        <w:pStyle w:val="TOC5"/>
        <w:rPr>
          <w:rFonts w:asciiTheme="minorHAnsi" w:eastAsiaTheme="minorEastAsia" w:hAnsiTheme="minorHAnsi" w:cstheme="minorBidi"/>
          <w:sz w:val="22"/>
          <w:szCs w:val="22"/>
          <w:lang w:eastAsia="en-AU"/>
        </w:rPr>
      </w:pPr>
      <w:r>
        <w:tab/>
      </w:r>
      <w:hyperlink w:anchor="_Toc2003160" w:history="1">
        <w:r w:rsidRPr="0014575A">
          <w:t>8.42</w:t>
        </w:r>
        <w:r>
          <w:rPr>
            <w:rFonts w:asciiTheme="minorHAnsi" w:eastAsiaTheme="minorEastAsia" w:hAnsiTheme="minorHAnsi" w:cstheme="minorBidi"/>
            <w:sz w:val="22"/>
            <w:szCs w:val="22"/>
            <w:lang w:eastAsia="en-AU"/>
          </w:rPr>
          <w:tab/>
        </w:r>
        <w:r w:rsidRPr="0014575A">
          <w:t>Confirmation of specific instructions—leasing of property</w:t>
        </w:r>
        <w:r>
          <w:tab/>
        </w:r>
        <w:r>
          <w:fldChar w:fldCharType="begin"/>
        </w:r>
        <w:r>
          <w:instrText xml:space="preserve"> PAGEREF _Toc2003160 \h </w:instrText>
        </w:r>
        <w:r>
          <w:fldChar w:fldCharType="separate"/>
        </w:r>
        <w:r w:rsidR="00AA4E76">
          <w:t>49</w:t>
        </w:r>
        <w:r>
          <w:fldChar w:fldCharType="end"/>
        </w:r>
      </w:hyperlink>
    </w:p>
    <w:p w14:paraId="001B568F" w14:textId="6E927001" w:rsidR="00517904" w:rsidRDefault="0029286C">
      <w:pPr>
        <w:pStyle w:val="TOC7"/>
        <w:rPr>
          <w:rFonts w:asciiTheme="minorHAnsi" w:eastAsiaTheme="minorEastAsia" w:hAnsiTheme="minorHAnsi" w:cstheme="minorBidi"/>
          <w:b w:val="0"/>
          <w:sz w:val="22"/>
          <w:szCs w:val="22"/>
          <w:lang w:eastAsia="en-AU"/>
        </w:rPr>
      </w:pPr>
      <w:hyperlink w:anchor="_Toc2003161" w:history="1">
        <w:r w:rsidR="00517904" w:rsidRPr="0014575A">
          <w:t>Part 8.4</w:t>
        </w:r>
        <w:r w:rsidR="00517904">
          <w:rPr>
            <w:rFonts w:asciiTheme="minorHAnsi" w:eastAsiaTheme="minorEastAsia" w:hAnsiTheme="minorHAnsi" w:cstheme="minorBidi"/>
            <w:b w:val="0"/>
            <w:sz w:val="22"/>
            <w:szCs w:val="22"/>
            <w:lang w:eastAsia="en-AU"/>
          </w:rPr>
          <w:tab/>
        </w:r>
        <w:r w:rsidR="00517904" w:rsidRPr="0014575A">
          <w:t>Rules specific to stock and station agents and registered salespeople they employ</w:t>
        </w:r>
        <w:r w:rsidR="00517904">
          <w:tab/>
        </w:r>
        <w:r w:rsidR="00517904" w:rsidRPr="00517904">
          <w:rPr>
            <w:b w:val="0"/>
          </w:rPr>
          <w:fldChar w:fldCharType="begin"/>
        </w:r>
        <w:r w:rsidR="00517904" w:rsidRPr="00517904">
          <w:rPr>
            <w:b w:val="0"/>
          </w:rPr>
          <w:instrText xml:space="preserve"> PAGEREF _Toc2003161 \h </w:instrText>
        </w:r>
        <w:r w:rsidR="00517904" w:rsidRPr="00517904">
          <w:rPr>
            <w:b w:val="0"/>
          </w:rPr>
        </w:r>
        <w:r w:rsidR="00517904" w:rsidRPr="00517904">
          <w:rPr>
            <w:b w:val="0"/>
          </w:rPr>
          <w:fldChar w:fldCharType="separate"/>
        </w:r>
        <w:r w:rsidR="00AA4E76">
          <w:rPr>
            <w:b w:val="0"/>
          </w:rPr>
          <w:t>50</w:t>
        </w:r>
        <w:r w:rsidR="00517904" w:rsidRPr="00517904">
          <w:rPr>
            <w:b w:val="0"/>
          </w:rPr>
          <w:fldChar w:fldCharType="end"/>
        </w:r>
      </w:hyperlink>
    </w:p>
    <w:p w14:paraId="33D44D38" w14:textId="55C96A99" w:rsidR="00517904" w:rsidRDefault="0029286C">
      <w:pPr>
        <w:pStyle w:val="TOC8"/>
        <w:rPr>
          <w:rFonts w:asciiTheme="minorHAnsi" w:eastAsiaTheme="minorEastAsia" w:hAnsiTheme="minorHAnsi" w:cstheme="minorBidi"/>
          <w:b w:val="0"/>
          <w:sz w:val="22"/>
          <w:szCs w:val="22"/>
          <w:lang w:eastAsia="en-AU"/>
        </w:rPr>
      </w:pPr>
      <w:hyperlink w:anchor="_Toc2003162" w:history="1">
        <w:r w:rsidR="00517904" w:rsidRPr="0014575A">
          <w:t>Division 8.4.1</w:t>
        </w:r>
        <w:r w:rsidR="00517904">
          <w:rPr>
            <w:rFonts w:asciiTheme="minorHAnsi" w:eastAsiaTheme="minorEastAsia" w:hAnsiTheme="minorHAnsi" w:cstheme="minorBidi"/>
            <w:b w:val="0"/>
            <w:sz w:val="22"/>
            <w:szCs w:val="22"/>
            <w:lang w:eastAsia="en-AU"/>
          </w:rPr>
          <w:tab/>
        </w:r>
        <w:r w:rsidR="00517904" w:rsidRPr="0014575A">
          <w:t>Sales</w:t>
        </w:r>
        <w:r w:rsidR="00517904">
          <w:tab/>
        </w:r>
        <w:r w:rsidR="00517904" w:rsidRPr="00517904">
          <w:rPr>
            <w:b w:val="0"/>
          </w:rPr>
          <w:fldChar w:fldCharType="begin"/>
        </w:r>
        <w:r w:rsidR="00517904" w:rsidRPr="00517904">
          <w:rPr>
            <w:b w:val="0"/>
          </w:rPr>
          <w:instrText xml:space="preserve"> PAGEREF _Toc2003162 \h </w:instrText>
        </w:r>
        <w:r w:rsidR="00517904" w:rsidRPr="00517904">
          <w:rPr>
            <w:b w:val="0"/>
          </w:rPr>
        </w:r>
        <w:r w:rsidR="00517904" w:rsidRPr="00517904">
          <w:rPr>
            <w:b w:val="0"/>
          </w:rPr>
          <w:fldChar w:fldCharType="separate"/>
        </w:r>
        <w:r w:rsidR="00AA4E76">
          <w:rPr>
            <w:b w:val="0"/>
          </w:rPr>
          <w:t>50</w:t>
        </w:r>
        <w:r w:rsidR="00517904" w:rsidRPr="00517904">
          <w:rPr>
            <w:b w:val="0"/>
          </w:rPr>
          <w:fldChar w:fldCharType="end"/>
        </w:r>
      </w:hyperlink>
    </w:p>
    <w:p w14:paraId="72A329B2" w14:textId="6E58A30E" w:rsidR="00517904" w:rsidRDefault="00517904">
      <w:pPr>
        <w:pStyle w:val="TOC5"/>
        <w:rPr>
          <w:rFonts w:asciiTheme="minorHAnsi" w:eastAsiaTheme="minorEastAsia" w:hAnsiTheme="minorHAnsi" w:cstheme="minorBidi"/>
          <w:sz w:val="22"/>
          <w:szCs w:val="22"/>
          <w:lang w:eastAsia="en-AU"/>
        </w:rPr>
      </w:pPr>
      <w:r>
        <w:tab/>
      </w:r>
      <w:hyperlink w:anchor="_Toc2003163" w:history="1">
        <w:r w:rsidRPr="0014575A">
          <w:t>8.43</w:t>
        </w:r>
        <w:r>
          <w:rPr>
            <w:rFonts w:asciiTheme="minorHAnsi" w:eastAsiaTheme="minorEastAsia" w:hAnsiTheme="minorHAnsi" w:cstheme="minorBidi"/>
            <w:sz w:val="22"/>
            <w:szCs w:val="22"/>
            <w:lang w:eastAsia="en-AU"/>
          </w:rPr>
          <w:tab/>
        </w:r>
        <w:r w:rsidRPr="0014575A">
          <w:t>Preliminary physical inspection of property to be conducted by agent</w:t>
        </w:r>
        <w:r>
          <w:tab/>
        </w:r>
        <w:r>
          <w:fldChar w:fldCharType="begin"/>
        </w:r>
        <w:r>
          <w:instrText xml:space="preserve"> PAGEREF _Toc2003163 \h </w:instrText>
        </w:r>
        <w:r>
          <w:fldChar w:fldCharType="separate"/>
        </w:r>
        <w:r w:rsidR="00AA4E76">
          <w:t>50</w:t>
        </w:r>
        <w:r>
          <w:fldChar w:fldCharType="end"/>
        </w:r>
      </w:hyperlink>
    </w:p>
    <w:p w14:paraId="78837D68" w14:textId="763249BF" w:rsidR="00517904" w:rsidRDefault="00517904">
      <w:pPr>
        <w:pStyle w:val="TOC5"/>
        <w:rPr>
          <w:rFonts w:asciiTheme="minorHAnsi" w:eastAsiaTheme="minorEastAsia" w:hAnsiTheme="minorHAnsi" w:cstheme="minorBidi"/>
          <w:sz w:val="22"/>
          <w:szCs w:val="22"/>
          <w:lang w:eastAsia="en-AU"/>
        </w:rPr>
      </w:pPr>
      <w:r>
        <w:tab/>
      </w:r>
      <w:hyperlink w:anchor="_Toc2003164" w:history="1">
        <w:r w:rsidRPr="0014575A">
          <w:t>8.44</w:t>
        </w:r>
        <w:r>
          <w:rPr>
            <w:rFonts w:asciiTheme="minorHAnsi" w:eastAsiaTheme="minorEastAsia" w:hAnsiTheme="minorHAnsi" w:cstheme="minorBidi"/>
            <w:sz w:val="22"/>
            <w:szCs w:val="22"/>
            <w:lang w:eastAsia="en-AU"/>
          </w:rPr>
          <w:tab/>
        </w:r>
        <w:r w:rsidRPr="0014575A">
          <w:t>Sales inspection report required for the property</w:t>
        </w:r>
        <w:r>
          <w:tab/>
        </w:r>
        <w:r>
          <w:fldChar w:fldCharType="begin"/>
        </w:r>
        <w:r>
          <w:instrText xml:space="preserve"> PAGEREF _Toc2003164 \h </w:instrText>
        </w:r>
        <w:r>
          <w:fldChar w:fldCharType="separate"/>
        </w:r>
        <w:r w:rsidR="00AA4E76">
          <w:t>50</w:t>
        </w:r>
        <w:r>
          <w:fldChar w:fldCharType="end"/>
        </w:r>
      </w:hyperlink>
    </w:p>
    <w:p w14:paraId="676F06C6" w14:textId="1CCD81CC" w:rsidR="00517904" w:rsidRDefault="00517904">
      <w:pPr>
        <w:pStyle w:val="TOC5"/>
        <w:rPr>
          <w:rFonts w:asciiTheme="minorHAnsi" w:eastAsiaTheme="minorEastAsia" w:hAnsiTheme="minorHAnsi" w:cstheme="minorBidi"/>
          <w:sz w:val="22"/>
          <w:szCs w:val="22"/>
          <w:lang w:eastAsia="en-AU"/>
        </w:rPr>
      </w:pPr>
      <w:r>
        <w:tab/>
      </w:r>
      <w:hyperlink w:anchor="_Toc2003165" w:history="1">
        <w:r w:rsidRPr="0014575A">
          <w:t>8.45</w:t>
        </w:r>
        <w:r>
          <w:rPr>
            <w:rFonts w:asciiTheme="minorHAnsi" w:eastAsiaTheme="minorEastAsia" w:hAnsiTheme="minorHAnsi" w:cstheme="minorBidi"/>
            <w:sz w:val="22"/>
            <w:szCs w:val="22"/>
            <w:lang w:eastAsia="en-AU"/>
          </w:rPr>
          <w:tab/>
        </w:r>
        <w:r w:rsidRPr="0014575A">
          <w:t>Principal to be informed of an offer</w:t>
        </w:r>
        <w:r>
          <w:tab/>
        </w:r>
        <w:r>
          <w:fldChar w:fldCharType="begin"/>
        </w:r>
        <w:r>
          <w:instrText xml:space="preserve"> PAGEREF _Toc2003165 \h </w:instrText>
        </w:r>
        <w:r>
          <w:fldChar w:fldCharType="separate"/>
        </w:r>
        <w:r w:rsidR="00AA4E76">
          <w:t>52</w:t>
        </w:r>
        <w:r>
          <w:fldChar w:fldCharType="end"/>
        </w:r>
      </w:hyperlink>
    </w:p>
    <w:p w14:paraId="2963CDD8" w14:textId="7B30D64A" w:rsidR="00517904" w:rsidRDefault="00517904">
      <w:pPr>
        <w:pStyle w:val="TOC5"/>
        <w:rPr>
          <w:rFonts w:asciiTheme="minorHAnsi" w:eastAsiaTheme="minorEastAsia" w:hAnsiTheme="minorHAnsi" w:cstheme="minorBidi"/>
          <w:sz w:val="22"/>
          <w:szCs w:val="22"/>
          <w:lang w:eastAsia="en-AU"/>
        </w:rPr>
      </w:pPr>
      <w:r>
        <w:tab/>
      </w:r>
      <w:hyperlink w:anchor="_Toc2003166" w:history="1">
        <w:r w:rsidRPr="0014575A">
          <w:t>8.46</w:t>
        </w:r>
        <w:r>
          <w:rPr>
            <w:rFonts w:asciiTheme="minorHAnsi" w:eastAsiaTheme="minorEastAsia" w:hAnsiTheme="minorHAnsi" w:cstheme="minorBidi"/>
            <w:sz w:val="22"/>
            <w:szCs w:val="22"/>
            <w:lang w:eastAsia="en-AU"/>
          </w:rPr>
          <w:tab/>
        </w:r>
        <w:r w:rsidRPr="0014575A">
          <w:t>Agent must not accept payment for a referral</w:t>
        </w:r>
        <w:r>
          <w:tab/>
        </w:r>
        <w:r>
          <w:fldChar w:fldCharType="begin"/>
        </w:r>
        <w:r>
          <w:instrText xml:space="preserve"> PAGEREF _Toc2003166 \h </w:instrText>
        </w:r>
        <w:r>
          <w:fldChar w:fldCharType="separate"/>
        </w:r>
        <w:r w:rsidR="00AA4E76">
          <w:t>52</w:t>
        </w:r>
        <w:r>
          <w:fldChar w:fldCharType="end"/>
        </w:r>
      </w:hyperlink>
    </w:p>
    <w:p w14:paraId="74DCB13B" w14:textId="6DA76414" w:rsidR="00517904" w:rsidRDefault="0029286C">
      <w:pPr>
        <w:pStyle w:val="TOC8"/>
        <w:rPr>
          <w:rFonts w:asciiTheme="minorHAnsi" w:eastAsiaTheme="minorEastAsia" w:hAnsiTheme="minorHAnsi" w:cstheme="minorBidi"/>
          <w:b w:val="0"/>
          <w:sz w:val="22"/>
          <w:szCs w:val="22"/>
          <w:lang w:eastAsia="en-AU"/>
        </w:rPr>
      </w:pPr>
      <w:hyperlink w:anchor="_Toc2003167" w:history="1">
        <w:r w:rsidR="00517904" w:rsidRPr="0014575A">
          <w:t>Division 8.4.2</w:t>
        </w:r>
        <w:r w:rsidR="00517904">
          <w:rPr>
            <w:rFonts w:asciiTheme="minorHAnsi" w:eastAsiaTheme="minorEastAsia" w:hAnsiTheme="minorHAnsi" w:cstheme="minorBidi"/>
            <w:b w:val="0"/>
            <w:sz w:val="22"/>
            <w:szCs w:val="22"/>
            <w:lang w:eastAsia="en-AU"/>
          </w:rPr>
          <w:tab/>
        </w:r>
        <w:r w:rsidR="00517904" w:rsidRPr="0014575A">
          <w:t>Property management—stock and station agents</w:t>
        </w:r>
        <w:r w:rsidR="00517904">
          <w:tab/>
        </w:r>
        <w:r w:rsidR="00517904" w:rsidRPr="00517904">
          <w:rPr>
            <w:b w:val="0"/>
          </w:rPr>
          <w:fldChar w:fldCharType="begin"/>
        </w:r>
        <w:r w:rsidR="00517904" w:rsidRPr="00517904">
          <w:rPr>
            <w:b w:val="0"/>
          </w:rPr>
          <w:instrText xml:space="preserve"> PAGEREF _Toc2003167 \h </w:instrText>
        </w:r>
        <w:r w:rsidR="00517904" w:rsidRPr="00517904">
          <w:rPr>
            <w:b w:val="0"/>
          </w:rPr>
        </w:r>
        <w:r w:rsidR="00517904" w:rsidRPr="00517904">
          <w:rPr>
            <w:b w:val="0"/>
          </w:rPr>
          <w:fldChar w:fldCharType="separate"/>
        </w:r>
        <w:r w:rsidR="00AA4E76">
          <w:rPr>
            <w:b w:val="0"/>
          </w:rPr>
          <w:t>52</w:t>
        </w:r>
        <w:r w:rsidR="00517904" w:rsidRPr="00517904">
          <w:rPr>
            <w:b w:val="0"/>
          </w:rPr>
          <w:fldChar w:fldCharType="end"/>
        </w:r>
      </w:hyperlink>
    </w:p>
    <w:p w14:paraId="51881580" w14:textId="46379C03" w:rsidR="00517904" w:rsidRDefault="00517904">
      <w:pPr>
        <w:pStyle w:val="TOC5"/>
        <w:rPr>
          <w:rFonts w:asciiTheme="minorHAnsi" w:eastAsiaTheme="minorEastAsia" w:hAnsiTheme="minorHAnsi" w:cstheme="minorBidi"/>
          <w:sz w:val="22"/>
          <w:szCs w:val="22"/>
          <w:lang w:eastAsia="en-AU"/>
        </w:rPr>
      </w:pPr>
      <w:r>
        <w:tab/>
      </w:r>
      <w:hyperlink w:anchor="_Toc2003168" w:history="1">
        <w:r w:rsidRPr="0014575A">
          <w:t>8.47</w:t>
        </w:r>
        <w:r>
          <w:rPr>
            <w:rFonts w:asciiTheme="minorHAnsi" w:eastAsiaTheme="minorEastAsia" w:hAnsiTheme="minorHAnsi" w:cstheme="minorBidi"/>
            <w:sz w:val="22"/>
            <w:szCs w:val="22"/>
            <w:lang w:eastAsia="en-AU"/>
          </w:rPr>
          <w:tab/>
        </w:r>
        <w:r w:rsidRPr="0014575A">
          <w:t>Inspection report</w:t>
        </w:r>
        <w:r>
          <w:tab/>
        </w:r>
        <w:r>
          <w:fldChar w:fldCharType="begin"/>
        </w:r>
        <w:r>
          <w:instrText xml:space="preserve"> PAGEREF _Toc2003168 \h </w:instrText>
        </w:r>
        <w:r>
          <w:fldChar w:fldCharType="separate"/>
        </w:r>
        <w:r w:rsidR="00AA4E76">
          <w:t>52</w:t>
        </w:r>
        <w:r>
          <w:fldChar w:fldCharType="end"/>
        </w:r>
      </w:hyperlink>
    </w:p>
    <w:p w14:paraId="6CADAD15" w14:textId="0C8E3F08" w:rsidR="00517904" w:rsidRDefault="00517904">
      <w:pPr>
        <w:pStyle w:val="TOC5"/>
        <w:rPr>
          <w:rFonts w:asciiTheme="minorHAnsi" w:eastAsiaTheme="minorEastAsia" w:hAnsiTheme="minorHAnsi" w:cstheme="minorBidi"/>
          <w:sz w:val="22"/>
          <w:szCs w:val="22"/>
          <w:lang w:eastAsia="en-AU"/>
        </w:rPr>
      </w:pPr>
      <w:r>
        <w:tab/>
      </w:r>
      <w:hyperlink w:anchor="_Toc2003169" w:history="1">
        <w:r w:rsidRPr="0014575A">
          <w:t>8.48</w:t>
        </w:r>
        <w:r>
          <w:rPr>
            <w:rFonts w:asciiTheme="minorHAnsi" w:eastAsiaTheme="minorEastAsia" w:hAnsiTheme="minorHAnsi" w:cstheme="minorBidi"/>
            <w:sz w:val="22"/>
            <w:szCs w:val="22"/>
            <w:lang w:eastAsia="en-AU"/>
          </w:rPr>
          <w:tab/>
        </w:r>
        <w:r w:rsidRPr="0014575A">
          <w:t>Inspection of property for rent</w:t>
        </w:r>
        <w:r>
          <w:tab/>
        </w:r>
        <w:r>
          <w:fldChar w:fldCharType="begin"/>
        </w:r>
        <w:r>
          <w:instrText xml:space="preserve"> PAGEREF _Toc2003169 \h </w:instrText>
        </w:r>
        <w:r>
          <w:fldChar w:fldCharType="separate"/>
        </w:r>
        <w:r w:rsidR="00AA4E76">
          <w:t>53</w:t>
        </w:r>
        <w:r>
          <w:fldChar w:fldCharType="end"/>
        </w:r>
      </w:hyperlink>
    </w:p>
    <w:p w14:paraId="5DD5F9CF" w14:textId="20893811" w:rsidR="00517904" w:rsidRDefault="00517904">
      <w:pPr>
        <w:pStyle w:val="TOC5"/>
        <w:rPr>
          <w:rFonts w:asciiTheme="minorHAnsi" w:eastAsiaTheme="minorEastAsia" w:hAnsiTheme="minorHAnsi" w:cstheme="minorBidi"/>
          <w:sz w:val="22"/>
          <w:szCs w:val="22"/>
          <w:lang w:eastAsia="en-AU"/>
        </w:rPr>
      </w:pPr>
      <w:r>
        <w:tab/>
      </w:r>
      <w:hyperlink w:anchor="_Toc2003170" w:history="1">
        <w:r w:rsidRPr="0014575A">
          <w:t>8.49</w:t>
        </w:r>
        <w:r>
          <w:rPr>
            <w:rFonts w:asciiTheme="minorHAnsi" w:eastAsiaTheme="minorEastAsia" w:hAnsiTheme="minorHAnsi" w:cstheme="minorBidi"/>
            <w:sz w:val="22"/>
            <w:szCs w:val="22"/>
            <w:lang w:eastAsia="en-AU"/>
          </w:rPr>
          <w:tab/>
        </w:r>
        <w:r w:rsidRPr="0014575A">
          <w:t>Maintenance or repairs of rental property</w:t>
        </w:r>
        <w:r>
          <w:tab/>
        </w:r>
        <w:r>
          <w:fldChar w:fldCharType="begin"/>
        </w:r>
        <w:r>
          <w:instrText xml:space="preserve"> PAGEREF _Toc2003170 \h </w:instrText>
        </w:r>
        <w:r>
          <w:fldChar w:fldCharType="separate"/>
        </w:r>
        <w:r w:rsidR="00AA4E76">
          <w:t>53</w:t>
        </w:r>
        <w:r>
          <w:fldChar w:fldCharType="end"/>
        </w:r>
      </w:hyperlink>
    </w:p>
    <w:p w14:paraId="74DD6BB6" w14:textId="58CC5D32" w:rsidR="00517904" w:rsidRDefault="00517904">
      <w:pPr>
        <w:pStyle w:val="TOC5"/>
        <w:rPr>
          <w:rFonts w:asciiTheme="minorHAnsi" w:eastAsiaTheme="minorEastAsia" w:hAnsiTheme="minorHAnsi" w:cstheme="minorBidi"/>
          <w:sz w:val="22"/>
          <w:szCs w:val="22"/>
          <w:lang w:eastAsia="en-AU"/>
        </w:rPr>
      </w:pPr>
      <w:r>
        <w:tab/>
      </w:r>
      <w:hyperlink w:anchor="_Toc2003171" w:history="1">
        <w:r w:rsidRPr="0014575A">
          <w:t>8.50</w:t>
        </w:r>
        <w:r>
          <w:rPr>
            <w:rFonts w:asciiTheme="minorHAnsi" w:eastAsiaTheme="minorEastAsia" w:hAnsiTheme="minorHAnsi" w:cstheme="minorBidi"/>
            <w:sz w:val="22"/>
            <w:szCs w:val="22"/>
            <w:lang w:eastAsia="en-AU"/>
          </w:rPr>
          <w:tab/>
        </w:r>
        <w:r w:rsidRPr="0014575A">
          <w:t>Breach of tenancy agreement</w:t>
        </w:r>
        <w:r>
          <w:tab/>
        </w:r>
        <w:r>
          <w:fldChar w:fldCharType="begin"/>
        </w:r>
        <w:r>
          <w:instrText xml:space="preserve"> PAGEREF _Toc2003171 \h </w:instrText>
        </w:r>
        <w:r>
          <w:fldChar w:fldCharType="separate"/>
        </w:r>
        <w:r w:rsidR="00AA4E76">
          <w:t>53</w:t>
        </w:r>
        <w:r>
          <w:fldChar w:fldCharType="end"/>
        </w:r>
      </w:hyperlink>
    </w:p>
    <w:p w14:paraId="6D7A2C6F" w14:textId="6E3C1EA3" w:rsidR="00517904" w:rsidRDefault="00517904">
      <w:pPr>
        <w:pStyle w:val="TOC5"/>
        <w:rPr>
          <w:rFonts w:asciiTheme="minorHAnsi" w:eastAsiaTheme="minorEastAsia" w:hAnsiTheme="minorHAnsi" w:cstheme="minorBidi"/>
          <w:sz w:val="22"/>
          <w:szCs w:val="22"/>
          <w:lang w:eastAsia="en-AU"/>
        </w:rPr>
      </w:pPr>
      <w:r>
        <w:tab/>
      </w:r>
      <w:hyperlink w:anchor="_Toc2003172" w:history="1">
        <w:r w:rsidRPr="0014575A">
          <w:t>8.51</w:t>
        </w:r>
        <w:r>
          <w:rPr>
            <w:rFonts w:asciiTheme="minorHAnsi" w:eastAsiaTheme="minorEastAsia" w:hAnsiTheme="minorHAnsi" w:cstheme="minorBidi"/>
            <w:sz w:val="22"/>
            <w:szCs w:val="22"/>
            <w:lang w:eastAsia="en-AU"/>
          </w:rPr>
          <w:tab/>
        </w:r>
        <w:r w:rsidRPr="0014575A">
          <w:t>Notifying tenant of appointment to sell</w:t>
        </w:r>
        <w:r>
          <w:tab/>
        </w:r>
        <w:r>
          <w:fldChar w:fldCharType="begin"/>
        </w:r>
        <w:r>
          <w:instrText xml:space="preserve"> PAGEREF _Toc2003172 \h </w:instrText>
        </w:r>
        <w:r>
          <w:fldChar w:fldCharType="separate"/>
        </w:r>
        <w:r w:rsidR="00AA4E76">
          <w:t>54</w:t>
        </w:r>
        <w:r>
          <w:fldChar w:fldCharType="end"/>
        </w:r>
      </w:hyperlink>
    </w:p>
    <w:p w14:paraId="0307A054" w14:textId="50F17670" w:rsidR="00517904" w:rsidRDefault="00517904">
      <w:pPr>
        <w:pStyle w:val="TOC5"/>
        <w:rPr>
          <w:rFonts w:asciiTheme="minorHAnsi" w:eastAsiaTheme="minorEastAsia" w:hAnsiTheme="minorHAnsi" w:cstheme="minorBidi"/>
          <w:sz w:val="22"/>
          <w:szCs w:val="22"/>
          <w:lang w:eastAsia="en-AU"/>
        </w:rPr>
      </w:pPr>
      <w:r>
        <w:tab/>
      </w:r>
      <w:hyperlink w:anchor="_Toc2003173" w:history="1">
        <w:r w:rsidRPr="0014575A">
          <w:t>8.52</w:t>
        </w:r>
        <w:r>
          <w:rPr>
            <w:rFonts w:asciiTheme="minorHAnsi" w:eastAsiaTheme="minorEastAsia" w:hAnsiTheme="minorHAnsi" w:cstheme="minorBidi"/>
            <w:sz w:val="22"/>
            <w:szCs w:val="22"/>
            <w:lang w:eastAsia="en-AU"/>
          </w:rPr>
          <w:tab/>
        </w:r>
        <w:r w:rsidRPr="0014575A">
          <w:t>Final inspection of property</w:t>
        </w:r>
        <w:r>
          <w:tab/>
        </w:r>
        <w:r>
          <w:fldChar w:fldCharType="begin"/>
        </w:r>
        <w:r>
          <w:instrText xml:space="preserve"> PAGEREF _Toc2003173 \h </w:instrText>
        </w:r>
        <w:r>
          <w:fldChar w:fldCharType="separate"/>
        </w:r>
        <w:r w:rsidR="00AA4E76">
          <w:t>54</w:t>
        </w:r>
        <w:r>
          <w:fldChar w:fldCharType="end"/>
        </w:r>
      </w:hyperlink>
    </w:p>
    <w:p w14:paraId="569E6FAF" w14:textId="560F8F46" w:rsidR="00517904" w:rsidRDefault="00517904">
      <w:pPr>
        <w:pStyle w:val="TOC5"/>
        <w:rPr>
          <w:rFonts w:asciiTheme="minorHAnsi" w:eastAsiaTheme="minorEastAsia" w:hAnsiTheme="minorHAnsi" w:cstheme="minorBidi"/>
          <w:sz w:val="22"/>
          <w:szCs w:val="22"/>
          <w:lang w:eastAsia="en-AU"/>
        </w:rPr>
      </w:pPr>
      <w:r>
        <w:tab/>
      </w:r>
      <w:hyperlink w:anchor="_Toc2003174" w:history="1">
        <w:r w:rsidRPr="0014575A">
          <w:t>8.53</w:t>
        </w:r>
        <w:r>
          <w:rPr>
            <w:rFonts w:asciiTheme="minorHAnsi" w:eastAsiaTheme="minorEastAsia" w:hAnsiTheme="minorHAnsi" w:cstheme="minorBidi"/>
            <w:sz w:val="22"/>
            <w:szCs w:val="22"/>
            <w:lang w:eastAsia="en-AU"/>
          </w:rPr>
          <w:tab/>
        </w:r>
        <w:r w:rsidRPr="0014575A">
          <w:t>Cooperation about records, access and transfer</w:t>
        </w:r>
        <w:r>
          <w:tab/>
        </w:r>
        <w:r>
          <w:fldChar w:fldCharType="begin"/>
        </w:r>
        <w:r>
          <w:instrText xml:space="preserve"> PAGEREF _Toc2003174 \h </w:instrText>
        </w:r>
        <w:r>
          <w:fldChar w:fldCharType="separate"/>
        </w:r>
        <w:r w:rsidR="00AA4E76">
          <w:t>54</w:t>
        </w:r>
        <w:r>
          <w:fldChar w:fldCharType="end"/>
        </w:r>
      </w:hyperlink>
    </w:p>
    <w:p w14:paraId="172F7D1F" w14:textId="0D029C09" w:rsidR="00517904" w:rsidRDefault="00517904">
      <w:pPr>
        <w:pStyle w:val="TOC5"/>
        <w:rPr>
          <w:rFonts w:asciiTheme="minorHAnsi" w:eastAsiaTheme="minorEastAsia" w:hAnsiTheme="minorHAnsi" w:cstheme="minorBidi"/>
          <w:sz w:val="22"/>
          <w:szCs w:val="22"/>
          <w:lang w:eastAsia="en-AU"/>
        </w:rPr>
      </w:pPr>
      <w:r>
        <w:tab/>
      </w:r>
      <w:hyperlink w:anchor="_Toc2003175" w:history="1">
        <w:r w:rsidRPr="0014575A">
          <w:t>8.54</w:t>
        </w:r>
        <w:r>
          <w:rPr>
            <w:rFonts w:asciiTheme="minorHAnsi" w:eastAsiaTheme="minorEastAsia" w:hAnsiTheme="minorHAnsi" w:cstheme="minorBidi"/>
            <w:sz w:val="22"/>
            <w:szCs w:val="22"/>
            <w:lang w:eastAsia="en-AU"/>
          </w:rPr>
          <w:tab/>
        </w:r>
        <w:r w:rsidRPr="0014575A">
          <w:t>Disclosure of potential agency</w:t>
        </w:r>
        <w:r>
          <w:tab/>
        </w:r>
        <w:r>
          <w:fldChar w:fldCharType="begin"/>
        </w:r>
        <w:r>
          <w:instrText xml:space="preserve"> PAGEREF _Toc2003175 \h </w:instrText>
        </w:r>
        <w:r>
          <w:fldChar w:fldCharType="separate"/>
        </w:r>
        <w:r w:rsidR="00AA4E76">
          <w:t>55</w:t>
        </w:r>
        <w:r>
          <w:fldChar w:fldCharType="end"/>
        </w:r>
      </w:hyperlink>
    </w:p>
    <w:p w14:paraId="13DFD200" w14:textId="1D804EB7" w:rsidR="00517904" w:rsidRDefault="00517904">
      <w:pPr>
        <w:pStyle w:val="TOC5"/>
        <w:rPr>
          <w:rFonts w:asciiTheme="minorHAnsi" w:eastAsiaTheme="minorEastAsia" w:hAnsiTheme="minorHAnsi" w:cstheme="minorBidi"/>
          <w:sz w:val="22"/>
          <w:szCs w:val="22"/>
          <w:lang w:eastAsia="en-AU"/>
        </w:rPr>
      </w:pPr>
      <w:r>
        <w:tab/>
      </w:r>
      <w:hyperlink w:anchor="_Toc2003176" w:history="1">
        <w:r w:rsidRPr="0014575A">
          <w:t>8.55</w:t>
        </w:r>
        <w:r>
          <w:rPr>
            <w:rFonts w:asciiTheme="minorHAnsi" w:eastAsiaTheme="minorEastAsia" w:hAnsiTheme="minorHAnsi" w:cstheme="minorBidi"/>
            <w:sz w:val="22"/>
            <w:szCs w:val="22"/>
            <w:lang w:eastAsia="en-AU"/>
          </w:rPr>
          <w:tab/>
        </w:r>
        <w:r w:rsidRPr="0014575A">
          <w:t>Confirmation of specific instructions—property management services</w:t>
        </w:r>
        <w:r>
          <w:tab/>
        </w:r>
        <w:r>
          <w:fldChar w:fldCharType="begin"/>
        </w:r>
        <w:r>
          <w:instrText xml:space="preserve"> PAGEREF _Toc2003176 \h </w:instrText>
        </w:r>
        <w:r>
          <w:fldChar w:fldCharType="separate"/>
        </w:r>
        <w:r w:rsidR="00AA4E76">
          <w:t>55</w:t>
        </w:r>
        <w:r>
          <w:fldChar w:fldCharType="end"/>
        </w:r>
      </w:hyperlink>
    </w:p>
    <w:p w14:paraId="0C880546" w14:textId="105B2A95" w:rsidR="00517904" w:rsidRDefault="00517904">
      <w:pPr>
        <w:pStyle w:val="TOC5"/>
        <w:rPr>
          <w:rFonts w:asciiTheme="minorHAnsi" w:eastAsiaTheme="minorEastAsia" w:hAnsiTheme="minorHAnsi" w:cstheme="minorBidi"/>
          <w:sz w:val="22"/>
          <w:szCs w:val="22"/>
          <w:lang w:eastAsia="en-AU"/>
        </w:rPr>
      </w:pPr>
      <w:r>
        <w:tab/>
      </w:r>
      <w:hyperlink w:anchor="_Toc2003177" w:history="1">
        <w:r w:rsidRPr="0014575A">
          <w:t>8.56</w:t>
        </w:r>
        <w:r>
          <w:rPr>
            <w:rFonts w:asciiTheme="minorHAnsi" w:eastAsiaTheme="minorEastAsia" w:hAnsiTheme="minorHAnsi" w:cstheme="minorBidi"/>
            <w:sz w:val="22"/>
            <w:szCs w:val="22"/>
            <w:lang w:eastAsia="en-AU"/>
          </w:rPr>
          <w:tab/>
        </w:r>
        <w:r w:rsidRPr="0014575A">
          <w:t>Confirmation of specific instructions—leasing of property</w:t>
        </w:r>
        <w:r>
          <w:tab/>
        </w:r>
        <w:r>
          <w:fldChar w:fldCharType="begin"/>
        </w:r>
        <w:r>
          <w:instrText xml:space="preserve"> PAGEREF _Toc2003177 \h </w:instrText>
        </w:r>
        <w:r>
          <w:fldChar w:fldCharType="separate"/>
        </w:r>
        <w:r w:rsidR="00AA4E76">
          <w:t>57</w:t>
        </w:r>
        <w:r>
          <w:fldChar w:fldCharType="end"/>
        </w:r>
      </w:hyperlink>
    </w:p>
    <w:p w14:paraId="593EF58B" w14:textId="3407EE2A" w:rsidR="00517904" w:rsidRDefault="0029286C">
      <w:pPr>
        <w:pStyle w:val="TOC7"/>
        <w:rPr>
          <w:rFonts w:asciiTheme="minorHAnsi" w:eastAsiaTheme="minorEastAsia" w:hAnsiTheme="minorHAnsi" w:cstheme="minorBidi"/>
          <w:b w:val="0"/>
          <w:sz w:val="22"/>
          <w:szCs w:val="22"/>
          <w:lang w:eastAsia="en-AU"/>
        </w:rPr>
      </w:pPr>
      <w:hyperlink w:anchor="_Toc2003178" w:history="1">
        <w:r w:rsidR="00517904" w:rsidRPr="0014575A">
          <w:t>Part 8.5</w:t>
        </w:r>
        <w:r w:rsidR="00517904">
          <w:rPr>
            <w:rFonts w:asciiTheme="minorHAnsi" w:eastAsiaTheme="minorEastAsia" w:hAnsiTheme="minorHAnsi" w:cstheme="minorBidi"/>
            <w:b w:val="0"/>
            <w:sz w:val="22"/>
            <w:szCs w:val="22"/>
            <w:lang w:eastAsia="en-AU"/>
          </w:rPr>
          <w:tab/>
        </w:r>
        <w:r w:rsidR="00517904" w:rsidRPr="0014575A">
          <w:t>Rules specific to business agents and registered salespeople they employ</w:t>
        </w:r>
        <w:r w:rsidR="00517904">
          <w:tab/>
        </w:r>
        <w:r w:rsidR="00517904" w:rsidRPr="00517904">
          <w:rPr>
            <w:b w:val="0"/>
          </w:rPr>
          <w:fldChar w:fldCharType="begin"/>
        </w:r>
        <w:r w:rsidR="00517904" w:rsidRPr="00517904">
          <w:rPr>
            <w:b w:val="0"/>
          </w:rPr>
          <w:instrText xml:space="preserve"> PAGEREF _Toc2003178 \h </w:instrText>
        </w:r>
        <w:r w:rsidR="00517904" w:rsidRPr="00517904">
          <w:rPr>
            <w:b w:val="0"/>
          </w:rPr>
        </w:r>
        <w:r w:rsidR="00517904" w:rsidRPr="00517904">
          <w:rPr>
            <w:b w:val="0"/>
          </w:rPr>
          <w:fldChar w:fldCharType="separate"/>
        </w:r>
        <w:r w:rsidR="00AA4E76">
          <w:rPr>
            <w:b w:val="0"/>
          </w:rPr>
          <w:t>58</w:t>
        </w:r>
        <w:r w:rsidR="00517904" w:rsidRPr="00517904">
          <w:rPr>
            <w:b w:val="0"/>
          </w:rPr>
          <w:fldChar w:fldCharType="end"/>
        </w:r>
      </w:hyperlink>
    </w:p>
    <w:p w14:paraId="5F5EA84A" w14:textId="3F69396B" w:rsidR="00517904" w:rsidRDefault="00517904">
      <w:pPr>
        <w:pStyle w:val="TOC5"/>
        <w:rPr>
          <w:rFonts w:asciiTheme="minorHAnsi" w:eastAsiaTheme="minorEastAsia" w:hAnsiTheme="minorHAnsi" w:cstheme="minorBidi"/>
          <w:sz w:val="22"/>
          <w:szCs w:val="22"/>
          <w:lang w:eastAsia="en-AU"/>
        </w:rPr>
      </w:pPr>
      <w:r>
        <w:tab/>
      </w:r>
      <w:hyperlink w:anchor="_Toc2003179" w:history="1">
        <w:r w:rsidRPr="0014575A">
          <w:t>8.57</w:t>
        </w:r>
        <w:r>
          <w:rPr>
            <w:rFonts w:asciiTheme="minorHAnsi" w:eastAsiaTheme="minorEastAsia" w:hAnsiTheme="minorHAnsi" w:cstheme="minorBidi"/>
            <w:sz w:val="22"/>
            <w:szCs w:val="22"/>
            <w:lang w:eastAsia="en-AU"/>
          </w:rPr>
          <w:tab/>
        </w:r>
        <w:r w:rsidRPr="0014575A">
          <w:t xml:space="preserve">Meaning of </w:t>
        </w:r>
        <w:r w:rsidRPr="0014575A">
          <w:rPr>
            <w:i/>
          </w:rPr>
          <w:t>business</w:t>
        </w:r>
        <w:r w:rsidRPr="0014575A">
          <w:t xml:space="preserve"> in pt 8.5</w:t>
        </w:r>
        <w:r>
          <w:tab/>
        </w:r>
        <w:r>
          <w:fldChar w:fldCharType="begin"/>
        </w:r>
        <w:r>
          <w:instrText xml:space="preserve"> PAGEREF _Toc2003179 \h </w:instrText>
        </w:r>
        <w:r>
          <w:fldChar w:fldCharType="separate"/>
        </w:r>
        <w:r w:rsidR="00AA4E76">
          <w:t>58</w:t>
        </w:r>
        <w:r>
          <w:fldChar w:fldCharType="end"/>
        </w:r>
      </w:hyperlink>
    </w:p>
    <w:p w14:paraId="4D6B1412" w14:textId="4C5CB056" w:rsidR="00517904" w:rsidRDefault="00517904">
      <w:pPr>
        <w:pStyle w:val="TOC5"/>
        <w:rPr>
          <w:rFonts w:asciiTheme="minorHAnsi" w:eastAsiaTheme="minorEastAsia" w:hAnsiTheme="minorHAnsi" w:cstheme="minorBidi"/>
          <w:sz w:val="22"/>
          <w:szCs w:val="22"/>
          <w:lang w:eastAsia="en-AU"/>
        </w:rPr>
      </w:pPr>
      <w:r>
        <w:tab/>
      </w:r>
      <w:hyperlink w:anchor="_Toc2003180" w:history="1">
        <w:r w:rsidRPr="0014575A">
          <w:t>8.58</w:t>
        </w:r>
        <w:r>
          <w:rPr>
            <w:rFonts w:asciiTheme="minorHAnsi" w:eastAsiaTheme="minorEastAsia" w:hAnsiTheme="minorHAnsi" w:cstheme="minorBidi"/>
            <w:sz w:val="22"/>
            <w:szCs w:val="22"/>
            <w:lang w:eastAsia="en-AU"/>
          </w:rPr>
          <w:tab/>
        </w:r>
        <w:r w:rsidRPr="0014575A">
          <w:t>Preliminary physical inspection of business to be conducted by agent</w:t>
        </w:r>
        <w:r>
          <w:tab/>
        </w:r>
        <w:r>
          <w:fldChar w:fldCharType="begin"/>
        </w:r>
        <w:r>
          <w:instrText xml:space="preserve"> PAGEREF _Toc2003180 \h </w:instrText>
        </w:r>
        <w:r>
          <w:fldChar w:fldCharType="separate"/>
        </w:r>
        <w:r w:rsidR="00AA4E76">
          <w:t>58</w:t>
        </w:r>
        <w:r>
          <w:fldChar w:fldCharType="end"/>
        </w:r>
      </w:hyperlink>
    </w:p>
    <w:p w14:paraId="1FEDD3AD" w14:textId="697B1C1F" w:rsidR="00517904" w:rsidRDefault="00517904">
      <w:pPr>
        <w:pStyle w:val="TOC5"/>
        <w:rPr>
          <w:rFonts w:asciiTheme="minorHAnsi" w:eastAsiaTheme="minorEastAsia" w:hAnsiTheme="minorHAnsi" w:cstheme="minorBidi"/>
          <w:sz w:val="22"/>
          <w:szCs w:val="22"/>
          <w:lang w:eastAsia="en-AU"/>
        </w:rPr>
      </w:pPr>
      <w:r>
        <w:tab/>
      </w:r>
      <w:hyperlink w:anchor="_Toc2003181" w:history="1">
        <w:r w:rsidRPr="0014575A">
          <w:t>8.59</w:t>
        </w:r>
        <w:r>
          <w:rPr>
            <w:rFonts w:asciiTheme="minorHAnsi" w:eastAsiaTheme="minorEastAsia" w:hAnsiTheme="minorHAnsi" w:cstheme="minorBidi"/>
            <w:sz w:val="22"/>
            <w:szCs w:val="22"/>
            <w:lang w:eastAsia="en-AU"/>
          </w:rPr>
          <w:tab/>
        </w:r>
        <w:r w:rsidRPr="0014575A">
          <w:t>Sales inspection report required for business</w:t>
        </w:r>
        <w:r>
          <w:tab/>
        </w:r>
        <w:r>
          <w:fldChar w:fldCharType="begin"/>
        </w:r>
        <w:r>
          <w:instrText xml:space="preserve"> PAGEREF _Toc2003181 \h </w:instrText>
        </w:r>
        <w:r>
          <w:fldChar w:fldCharType="separate"/>
        </w:r>
        <w:r w:rsidR="00AA4E76">
          <w:t>58</w:t>
        </w:r>
        <w:r>
          <w:fldChar w:fldCharType="end"/>
        </w:r>
      </w:hyperlink>
    </w:p>
    <w:p w14:paraId="01DE6539" w14:textId="16FE28DC" w:rsidR="00517904" w:rsidRDefault="00517904">
      <w:pPr>
        <w:pStyle w:val="TOC5"/>
        <w:rPr>
          <w:rFonts w:asciiTheme="minorHAnsi" w:eastAsiaTheme="minorEastAsia" w:hAnsiTheme="minorHAnsi" w:cstheme="minorBidi"/>
          <w:sz w:val="22"/>
          <w:szCs w:val="22"/>
          <w:lang w:eastAsia="en-AU"/>
        </w:rPr>
      </w:pPr>
      <w:r>
        <w:tab/>
      </w:r>
      <w:hyperlink w:anchor="_Toc2003182" w:history="1">
        <w:r w:rsidRPr="0014575A">
          <w:t>8.60</w:t>
        </w:r>
        <w:r>
          <w:rPr>
            <w:rFonts w:asciiTheme="minorHAnsi" w:eastAsiaTheme="minorEastAsia" w:hAnsiTheme="minorHAnsi" w:cstheme="minorBidi"/>
            <w:sz w:val="22"/>
            <w:szCs w:val="22"/>
            <w:lang w:eastAsia="en-AU"/>
          </w:rPr>
          <w:tab/>
        </w:r>
        <w:r w:rsidRPr="0014575A">
          <w:t>Confirmation of specific instructions</w:t>
        </w:r>
        <w:r>
          <w:tab/>
        </w:r>
        <w:r>
          <w:fldChar w:fldCharType="begin"/>
        </w:r>
        <w:r>
          <w:instrText xml:space="preserve"> PAGEREF _Toc2003182 \h </w:instrText>
        </w:r>
        <w:r>
          <w:fldChar w:fldCharType="separate"/>
        </w:r>
        <w:r w:rsidR="00AA4E76">
          <w:t>59</w:t>
        </w:r>
        <w:r>
          <w:fldChar w:fldCharType="end"/>
        </w:r>
      </w:hyperlink>
    </w:p>
    <w:p w14:paraId="4BDDF939" w14:textId="11A2ADBE" w:rsidR="00517904" w:rsidRDefault="00517904">
      <w:pPr>
        <w:pStyle w:val="TOC5"/>
        <w:rPr>
          <w:rFonts w:asciiTheme="minorHAnsi" w:eastAsiaTheme="minorEastAsia" w:hAnsiTheme="minorHAnsi" w:cstheme="minorBidi"/>
          <w:sz w:val="22"/>
          <w:szCs w:val="22"/>
          <w:lang w:eastAsia="en-AU"/>
        </w:rPr>
      </w:pPr>
      <w:r>
        <w:tab/>
      </w:r>
      <w:hyperlink w:anchor="_Toc2003183" w:history="1">
        <w:r w:rsidRPr="0014575A">
          <w:t>8.61</w:t>
        </w:r>
        <w:r>
          <w:rPr>
            <w:rFonts w:asciiTheme="minorHAnsi" w:eastAsiaTheme="minorEastAsia" w:hAnsiTheme="minorHAnsi" w:cstheme="minorBidi"/>
            <w:sz w:val="22"/>
            <w:szCs w:val="22"/>
            <w:lang w:eastAsia="en-AU"/>
          </w:rPr>
          <w:tab/>
        </w:r>
        <w:r w:rsidRPr="0014575A">
          <w:t>Principal to be informed of an offer</w:t>
        </w:r>
        <w:r>
          <w:tab/>
        </w:r>
        <w:r>
          <w:fldChar w:fldCharType="begin"/>
        </w:r>
        <w:r>
          <w:instrText xml:space="preserve"> PAGEREF _Toc2003183 \h </w:instrText>
        </w:r>
        <w:r>
          <w:fldChar w:fldCharType="separate"/>
        </w:r>
        <w:r w:rsidR="00AA4E76">
          <w:t>60</w:t>
        </w:r>
        <w:r>
          <w:fldChar w:fldCharType="end"/>
        </w:r>
      </w:hyperlink>
    </w:p>
    <w:p w14:paraId="1DAEDE6C" w14:textId="02304028" w:rsidR="00517904" w:rsidRDefault="00517904">
      <w:pPr>
        <w:pStyle w:val="TOC5"/>
        <w:rPr>
          <w:rFonts w:asciiTheme="minorHAnsi" w:eastAsiaTheme="minorEastAsia" w:hAnsiTheme="minorHAnsi" w:cstheme="minorBidi"/>
          <w:sz w:val="22"/>
          <w:szCs w:val="22"/>
          <w:lang w:eastAsia="en-AU"/>
        </w:rPr>
      </w:pPr>
      <w:r>
        <w:tab/>
      </w:r>
      <w:hyperlink w:anchor="_Toc2003184" w:history="1">
        <w:r w:rsidRPr="0014575A">
          <w:t>8.62</w:t>
        </w:r>
        <w:r>
          <w:rPr>
            <w:rFonts w:asciiTheme="minorHAnsi" w:eastAsiaTheme="minorEastAsia" w:hAnsiTheme="minorHAnsi" w:cstheme="minorBidi"/>
            <w:sz w:val="22"/>
            <w:szCs w:val="22"/>
            <w:lang w:eastAsia="en-AU"/>
          </w:rPr>
          <w:tab/>
        </w:r>
        <w:r w:rsidRPr="0014575A">
          <w:t>Agent must not accept payment for a referral</w:t>
        </w:r>
        <w:r>
          <w:tab/>
        </w:r>
        <w:r>
          <w:fldChar w:fldCharType="begin"/>
        </w:r>
        <w:r>
          <w:instrText xml:space="preserve"> PAGEREF _Toc2003184 \h </w:instrText>
        </w:r>
        <w:r>
          <w:fldChar w:fldCharType="separate"/>
        </w:r>
        <w:r w:rsidR="00AA4E76">
          <w:t>60</w:t>
        </w:r>
        <w:r>
          <w:fldChar w:fldCharType="end"/>
        </w:r>
      </w:hyperlink>
    </w:p>
    <w:p w14:paraId="58979020" w14:textId="2246354C" w:rsidR="00517904" w:rsidRDefault="0029286C">
      <w:pPr>
        <w:pStyle w:val="TOC6"/>
        <w:rPr>
          <w:rFonts w:asciiTheme="minorHAnsi" w:eastAsiaTheme="minorEastAsia" w:hAnsiTheme="minorHAnsi" w:cstheme="minorBidi"/>
          <w:b w:val="0"/>
          <w:sz w:val="22"/>
          <w:szCs w:val="22"/>
          <w:lang w:eastAsia="en-AU"/>
        </w:rPr>
      </w:pPr>
      <w:hyperlink w:anchor="_Toc2003185" w:history="1">
        <w:r w:rsidR="00517904" w:rsidRPr="0014575A">
          <w:t>Dictionary</w:t>
        </w:r>
        <w:r w:rsidR="00517904">
          <w:tab/>
        </w:r>
        <w:r w:rsidR="00517904">
          <w:tab/>
        </w:r>
        <w:r w:rsidR="00517904" w:rsidRPr="00517904">
          <w:rPr>
            <w:b w:val="0"/>
            <w:sz w:val="20"/>
          </w:rPr>
          <w:fldChar w:fldCharType="begin"/>
        </w:r>
        <w:r w:rsidR="00517904" w:rsidRPr="00517904">
          <w:rPr>
            <w:b w:val="0"/>
            <w:sz w:val="20"/>
          </w:rPr>
          <w:instrText xml:space="preserve"> PAGEREF _Toc2003185 \h </w:instrText>
        </w:r>
        <w:r w:rsidR="00517904" w:rsidRPr="00517904">
          <w:rPr>
            <w:b w:val="0"/>
            <w:sz w:val="20"/>
          </w:rPr>
        </w:r>
        <w:r w:rsidR="00517904" w:rsidRPr="00517904">
          <w:rPr>
            <w:b w:val="0"/>
            <w:sz w:val="20"/>
          </w:rPr>
          <w:fldChar w:fldCharType="separate"/>
        </w:r>
        <w:r w:rsidR="00AA4E76">
          <w:rPr>
            <w:b w:val="0"/>
            <w:sz w:val="20"/>
          </w:rPr>
          <w:t>61</w:t>
        </w:r>
        <w:r w:rsidR="00517904" w:rsidRPr="00517904">
          <w:rPr>
            <w:b w:val="0"/>
            <w:sz w:val="20"/>
          </w:rPr>
          <w:fldChar w:fldCharType="end"/>
        </w:r>
      </w:hyperlink>
    </w:p>
    <w:p w14:paraId="498112FC" w14:textId="77777777" w:rsidR="00CE0836" w:rsidRPr="00CE0836" w:rsidRDefault="00CE0836" w:rsidP="00CE0836">
      <w:pPr>
        <w:pStyle w:val="PageBreak"/>
        <w:rPr>
          <w:noProof/>
        </w:rPr>
      </w:pPr>
      <w:r w:rsidRPr="00CE0836">
        <w:rPr>
          <w:noProof/>
        </w:rPr>
        <w:br w:type="page"/>
      </w:r>
    </w:p>
    <w:p w14:paraId="77C234F2" w14:textId="11ED4DBA" w:rsidR="00517904" w:rsidRDefault="0029286C" w:rsidP="00517904">
      <w:pPr>
        <w:pStyle w:val="TOC7"/>
        <w:spacing w:before="480"/>
        <w:rPr>
          <w:rFonts w:asciiTheme="minorHAnsi" w:eastAsiaTheme="minorEastAsia" w:hAnsiTheme="minorHAnsi" w:cstheme="minorBidi"/>
          <w:b w:val="0"/>
          <w:sz w:val="22"/>
          <w:szCs w:val="22"/>
          <w:lang w:eastAsia="en-AU"/>
        </w:rPr>
      </w:pPr>
      <w:hyperlink w:anchor="_Toc2003186" w:history="1">
        <w:r w:rsidR="00517904">
          <w:t>Endnotes</w:t>
        </w:r>
        <w:r w:rsidR="00517904" w:rsidRPr="00517904">
          <w:rPr>
            <w:vanish/>
          </w:rPr>
          <w:tab/>
        </w:r>
        <w:r w:rsidR="00517904">
          <w:rPr>
            <w:vanish/>
          </w:rPr>
          <w:tab/>
        </w:r>
        <w:r w:rsidR="00517904" w:rsidRPr="00517904">
          <w:rPr>
            <w:b w:val="0"/>
            <w:vanish/>
          </w:rPr>
          <w:fldChar w:fldCharType="begin"/>
        </w:r>
        <w:r w:rsidR="00517904" w:rsidRPr="00517904">
          <w:rPr>
            <w:b w:val="0"/>
            <w:vanish/>
          </w:rPr>
          <w:instrText xml:space="preserve"> PAGEREF _Toc2003186 \h </w:instrText>
        </w:r>
        <w:r w:rsidR="00517904" w:rsidRPr="00517904">
          <w:rPr>
            <w:b w:val="0"/>
            <w:vanish/>
          </w:rPr>
        </w:r>
        <w:r w:rsidR="00517904" w:rsidRPr="00517904">
          <w:rPr>
            <w:b w:val="0"/>
            <w:vanish/>
          </w:rPr>
          <w:fldChar w:fldCharType="separate"/>
        </w:r>
        <w:r w:rsidR="00AA4E76">
          <w:rPr>
            <w:b w:val="0"/>
            <w:vanish/>
          </w:rPr>
          <w:t>63</w:t>
        </w:r>
        <w:r w:rsidR="00517904" w:rsidRPr="00517904">
          <w:rPr>
            <w:b w:val="0"/>
            <w:vanish/>
          </w:rPr>
          <w:fldChar w:fldCharType="end"/>
        </w:r>
      </w:hyperlink>
    </w:p>
    <w:p w14:paraId="70761B3A" w14:textId="755D587E" w:rsidR="00517904" w:rsidRDefault="00517904">
      <w:pPr>
        <w:pStyle w:val="TOC5"/>
        <w:rPr>
          <w:rFonts w:asciiTheme="minorHAnsi" w:eastAsiaTheme="minorEastAsia" w:hAnsiTheme="minorHAnsi" w:cstheme="minorBidi"/>
          <w:sz w:val="22"/>
          <w:szCs w:val="22"/>
          <w:lang w:eastAsia="en-AU"/>
        </w:rPr>
      </w:pPr>
      <w:r>
        <w:tab/>
      </w:r>
      <w:hyperlink w:anchor="_Toc2003187" w:history="1">
        <w:r w:rsidRPr="0014575A">
          <w:t>1</w:t>
        </w:r>
        <w:r>
          <w:rPr>
            <w:rFonts w:asciiTheme="minorHAnsi" w:eastAsiaTheme="minorEastAsia" w:hAnsiTheme="minorHAnsi" w:cstheme="minorBidi"/>
            <w:sz w:val="22"/>
            <w:szCs w:val="22"/>
            <w:lang w:eastAsia="en-AU"/>
          </w:rPr>
          <w:tab/>
        </w:r>
        <w:r w:rsidRPr="0014575A">
          <w:t>About the endnotes</w:t>
        </w:r>
        <w:r>
          <w:tab/>
        </w:r>
        <w:r>
          <w:fldChar w:fldCharType="begin"/>
        </w:r>
        <w:r>
          <w:instrText xml:space="preserve"> PAGEREF _Toc2003187 \h </w:instrText>
        </w:r>
        <w:r>
          <w:fldChar w:fldCharType="separate"/>
        </w:r>
        <w:r w:rsidR="00AA4E76">
          <w:t>63</w:t>
        </w:r>
        <w:r>
          <w:fldChar w:fldCharType="end"/>
        </w:r>
      </w:hyperlink>
    </w:p>
    <w:p w14:paraId="7DFF6EE3" w14:textId="25DAB201" w:rsidR="00517904" w:rsidRDefault="00517904">
      <w:pPr>
        <w:pStyle w:val="TOC5"/>
        <w:rPr>
          <w:rFonts w:asciiTheme="minorHAnsi" w:eastAsiaTheme="minorEastAsia" w:hAnsiTheme="minorHAnsi" w:cstheme="minorBidi"/>
          <w:sz w:val="22"/>
          <w:szCs w:val="22"/>
          <w:lang w:eastAsia="en-AU"/>
        </w:rPr>
      </w:pPr>
      <w:r>
        <w:tab/>
      </w:r>
      <w:hyperlink w:anchor="_Toc2003188" w:history="1">
        <w:r w:rsidRPr="0014575A">
          <w:t>2</w:t>
        </w:r>
        <w:r>
          <w:rPr>
            <w:rFonts w:asciiTheme="minorHAnsi" w:eastAsiaTheme="minorEastAsia" w:hAnsiTheme="minorHAnsi" w:cstheme="minorBidi"/>
            <w:sz w:val="22"/>
            <w:szCs w:val="22"/>
            <w:lang w:eastAsia="en-AU"/>
          </w:rPr>
          <w:tab/>
        </w:r>
        <w:r w:rsidRPr="0014575A">
          <w:t>Abbreviation key</w:t>
        </w:r>
        <w:r>
          <w:tab/>
        </w:r>
        <w:r>
          <w:fldChar w:fldCharType="begin"/>
        </w:r>
        <w:r>
          <w:instrText xml:space="preserve"> PAGEREF _Toc2003188 \h </w:instrText>
        </w:r>
        <w:r>
          <w:fldChar w:fldCharType="separate"/>
        </w:r>
        <w:r w:rsidR="00AA4E76">
          <w:t>63</w:t>
        </w:r>
        <w:r>
          <w:fldChar w:fldCharType="end"/>
        </w:r>
      </w:hyperlink>
    </w:p>
    <w:p w14:paraId="4B4DED2E" w14:textId="6ACD7C80" w:rsidR="00517904" w:rsidRDefault="00517904">
      <w:pPr>
        <w:pStyle w:val="TOC5"/>
        <w:rPr>
          <w:rFonts w:asciiTheme="minorHAnsi" w:eastAsiaTheme="minorEastAsia" w:hAnsiTheme="minorHAnsi" w:cstheme="minorBidi"/>
          <w:sz w:val="22"/>
          <w:szCs w:val="22"/>
          <w:lang w:eastAsia="en-AU"/>
        </w:rPr>
      </w:pPr>
      <w:r>
        <w:tab/>
      </w:r>
      <w:hyperlink w:anchor="_Toc2003189" w:history="1">
        <w:r w:rsidRPr="0014575A">
          <w:t>3</w:t>
        </w:r>
        <w:r>
          <w:rPr>
            <w:rFonts w:asciiTheme="minorHAnsi" w:eastAsiaTheme="minorEastAsia" w:hAnsiTheme="minorHAnsi" w:cstheme="minorBidi"/>
            <w:sz w:val="22"/>
            <w:szCs w:val="22"/>
            <w:lang w:eastAsia="en-AU"/>
          </w:rPr>
          <w:tab/>
        </w:r>
        <w:r w:rsidRPr="0014575A">
          <w:t>Legislation history</w:t>
        </w:r>
        <w:r>
          <w:tab/>
        </w:r>
        <w:r>
          <w:fldChar w:fldCharType="begin"/>
        </w:r>
        <w:r>
          <w:instrText xml:space="preserve"> PAGEREF _Toc2003189 \h </w:instrText>
        </w:r>
        <w:r>
          <w:fldChar w:fldCharType="separate"/>
        </w:r>
        <w:r w:rsidR="00AA4E76">
          <w:t>64</w:t>
        </w:r>
        <w:r>
          <w:fldChar w:fldCharType="end"/>
        </w:r>
      </w:hyperlink>
    </w:p>
    <w:p w14:paraId="0790DB26" w14:textId="51084F36" w:rsidR="00517904" w:rsidRDefault="00517904">
      <w:pPr>
        <w:pStyle w:val="TOC5"/>
        <w:rPr>
          <w:rFonts w:asciiTheme="minorHAnsi" w:eastAsiaTheme="minorEastAsia" w:hAnsiTheme="minorHAnsi" w:cstheme="minorBidi"/>
          <w:sz w:val="22"/>
          <w:szCs w:val="22"/>
          <w:lang w:eastAsia="en-AU"/>
        </w:rPr>
      </w:pPr>
      <w:r>
        <w:tab/>
      </w:r>
      <w:hyperlink w:anchor="_Toc2003190" w:history="1">
        <w:r w:rsidRPr="0014575A">
          <w:t>4</w:t>
        </w:r>
        <w:r>
          <w:rPr>
            <w:rFonts w:asciiTheme="minorHAnsi" w:eastAsiaTheme="minorEastAsia" w:hAnsiTheme="minorHAnsi" w:cstheme="minorBidi"/>
            <w:sz w:val="22"/>
            <w:szCs w:val="22"/>
            <w:lang w:eastAsia="en-AU"/>
          </w:rPr>
          <w:tab/>
        </w:r>
        <w:r w:rsidRPr="0014575A">
          <w:t>Amendment history</w:t>
        </w:r>
        <w:r>
          <w:tab/>
        </w:r>
        <w:r>
          <w:fldChar w:fldCharType="begin"/>
        </w:r>
        <w:r>
          <w:instrText xml:space="preserve"> PAGEREF _Toc2003190 \h </w:instrText>
        </w:r>
        <w:r>
          <w:fldChar w:fldCharType="separate"/>
        </w:r>
        <w:r w:rsidR="00AA4E76">
          <w:t>67</w:t>
        </w:r>
        <w:r>
          <w:fldChar w:fldCharType="end"/>
        </w:r>
      </w:hyperlink>
    </w:p>
    <w:p w14:paraId="5B3407AF" w14:textId="361363C8" w:rsidR="00517904" w:rsidRDefault="00517904">
      <w:pPr>
        <w:pStyle w:val="TOC5"/>
        <w:rPr>
          <w:rFonts w:asciiTheme="minorHAnsi" w:eastAsiaTheme="minorEastAsia" w:hAnsiTheme="minorHAnsi" w:cstheme="minorBidi"/>
          <w:sz w:val="22"/>
          <w:szCs w:val="22"/>
          <w:lang w:eastAsia="en-AU"/>
        </w:rPr>
      </w:pPr>
      <w:r>
        <w:tab/>
      </w:r>
      <w:hyperlink w:anchor="_Toc2003191" w:history="1">
        <w:r w:rsidRPr="0014575A">
          <w:t>5</w:t>
        </w:r>
        <w:r>
          <w:rPr>
            <w:rFonts w:asciiTheme="minorHAnsi" w:eastAsiaTheme="minorEastAsia" w:hAnsiTheme="minorHAnsi" w:cstheme="minorBidi"/>
            <w:sz w:val="22"/>
            <w:szCs w:val="22"/>
            <w:lang w:eastAsia="en-AU"/>
          </w:rPr>
          <w:tab/>
        </w:r>
        <w:r w:rsidRPr="0014575A">
          <w:t>Earlier republications</w:t>
        </w:r>
        <w:r>
          <w:tab/>
        </w:r>
        <w:r>
          <w:fldChar w:fldCharType="begin"/>
        </w:r>
        <w:r>
          <w:instrText xml:space="preserve"> PAGEREF _Toc2003191 \h </w:instrText>
        </w:r>
        <w:r>
          <w:fldChar w:fldCharType="separate"/>
        </w:r>
        <w:r w:rsidR="00AA4E76">
          <w:t>70</w:t>
        </w:r>
        <w:r>
          <w:fldChar w:fldCharType="end"/>
        </w:r>
      </w:hyperlink>
    </w:p>
    <w:p w14:paraId="7617BE54" w14:textId="77777777" w:rsidR="007D6DC5" w:rsidRDefault="00517904" w:rsidP="0020318F">
      <w:pPr>
        <w:pStyle w:val="BillBasic"/>
      </w:pPr>
      <w:r>
        <w:fldChar w:fldCharType="end"/>
      </w:r>
    </w:p>
    <w:p w14:paraId="07EDA317" w14:textId="77777777" w:rsidR="007D6DC5" w:rsidRDefault="007D6DC5" w:rsidP="0020318F">
      <w:pPr>
        <w:pStyle w:val="01Contents"/>
        <w:sectPr w:rsidR="007D6DC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2966586" w14:textId="77777777" w:rsidR="007D6DC5" w:rsidRDefault="007D6DC5" w:rsidP="0020318F">
      <w:pPr>
        <w:jc w:val="center"/>
      </w:pPr>
      <w:r>
        <w:rPr>
          <w:noProof/>
          <w:lang w:eastAsia="en-AU"/>
        </w:rPr>
        <w:lastRenderedPageBreak/>
        <w:drawing>
          <wp:inline distT="0" distB="0" distL="0" distR="0" wp14:anchorId="61710D8A" wp14:editId="4921542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C19A0D" w14:textId="77777777" w:rsidR="007D6DC5" w:rsidRDefault="007D6DC5" w:rsidP="0020318F">
      <w:pPr>
        <w:jc w:val="center"/>
        <w:rPr>
          <w:rFonts w:ascii="Arial" w:hAnsi="Arial"/>
        </w:rPr>
      </w:pPr>
      <w:r>
        <w:rPr>
          <w:rFonts w:ascii="Arial" w:hAnsi="Arial"/>
        </w:rPr>
        <w:t>Australian Capital Territory</w:t>
      </w:r>
    </w:p>
    <w:p w14:paraId="043FAC6F" w14:textId="428C1B7D" w:rsidR="007D6DC5" w:rsidRDefault="002B1F92" w:rsidP="0020318F">
      <w:pPr>
        <w:pStyle w:val="Billname"/>
      </w:pPr>
      <w:bookmarkStart w:id="6" w:name="Citation"/>
      <w:r>
        <w:t>Agents Regulation 2003</w:t>
      </w:r>
      <w:bookmarkEnd w:id="6"/>
      <w:r w:rsidR="007D6DC5">
        <w:t xml:space="preserve">     </w:t>
      </w:r>
    </w:p>
    <w:p w14:paraId="19C6CB49" w14:textId="77777777" w:rsidR="007D6DC5" w:rsidRDefault="007D6DC5" w:rsidP="0020318F">
      <w:pPr>
        <w:spacing w:before="240" w:after="60"/>
        <w:rPr>
          <w:rFonts w:ascii="Arial" w:hAnsi="Arial"/>
        </w:rPr>
      </w:pPr>
    </w:p>
    <w:p w14:paraId="7A716265" w14:textId="77777777" w:rsidR="007D6DC5" w:rsidRDefault="007D6DC5" w:rsidP="0020318F">
      <w:pPr>
        <w:pStyle w:val="N-line3"/>
      </w:pPr>
    </w:p>
    <w:p w14:paraId="6AD8A357" w14:textId="77777777" w:rsidR="007D6DC5" w:rsidRDefault="007D6DC5" w:rsidP="0020318F">
      <w:pPr>
        <w:pStyle w:val="CoverInForce"/>
      </w:pPr>
      <w:r>
        <w:t>made under the</w:t>
      </w:r>
    </w:p>
    <w:bookmarkStart w:id="7" w:name="ActName"/>
    <w:p w14:paraId="13FF3B1E" w14:textId="5D8CB1CF" w:rsidR="007D6DC5" w:rsidRDefault="007D6DC5" w:rsidP="0020318F">
      <w:pPr>
        <w:pStyle w:val="CoverActName"/>
      </w:pPr>
      <w:r w:rsidRPr="007D6DC5">
        <w:rPr>
          <w:rStyle w:val="charCitHyperlinkAbbrev"/>
        </w:rPr>
        <w:fldChar w:fldCharType="begin"/>
      </w:r>
      <w:r w:rsidR="002B1F92">
        <w:rPr>
          <w:rStyle w:val="charCitHyperlinkAbbrev"/>
        </w:rPr>
        <w:instrText>HYPERLINK "http://www.legislation.act.gov.au/a/2003-20" \o "A2003-20"</w:instrText>
      </w:r>
      <w:r w:rsidRPr="007D6DC5">
        <w:rPr>
          <w:rStyle w:val="charCitHyperlinkAbbrev"/>
        </w:rPr>
        <w:fldChar w:fldCharType="separate"/>
      </w:r>
      <w:r w:rsidR="002B1F92">
        <w:rPr>
          <w:rStyle w:val="charCitHyperlinkAbbrev"/>
        </w:rPr>
        <w:t>Agents Act 2003</w:t>
      </w:r>
      <w:r w:rsidRPr="007D6DC5">
        <w:rPr>
          <w:rStyle w:val="charCitHyperlinkAbbrev"/>
        </w:rPr>
        <w:fldChar w:fldCharType="end"/>
      </w:r>
      <w:bookmarkEnd w:id="7"/>
    </w:p>
    <w:p w14:paraId="418BA0C6" w14:textId="77777777" w:rsidR="007D6DC5" w:rsidRDefault="007D6DC5" w:rsidP="0020318F">
      <w:pPr>
        <w:pStyle w:val="N-line3"/>
      </w:pPr>
    </w:p>
    <w:p w14:paraId="24A3B295" w14:textId="77777777" w:rsidR="007D6DC5" w:rsidRDefault="007D6DC5" w:rsidP="0020318F">
      <w:pPr>
        <w:pStyle w:val="Placeholder"/>
      </w:pPr>
      <w:r>
        <w:rPr>
          <w:rStyle w:val="charContents"/>
          <w:sz w:val="16"/>
        </w:rPr>
        <w:t xml:space="preserve">  </w:t>
      </w:r>
      <w:r>
        <w:rPr>
          <w:rStyle w:val="charPage"/>
        </w:rPr>
        <w:t xml:space="preserve">  </w:t>
      </w:r>
    </w:p>
    <w:p w14:paraId="3706D220" w14:textId="77777777" w:rsidR="007D6DC5" w:rsidRDefault="007D6DC5" w:rsidP="0020318F">
      <w:pPr>
        <w:pStyle w:val="Placeholder"/>
      </w:pPr>
      <w:r>
        <w:rPr>
          <w:rStyle w:val="CharChapNo"/>
        </w:rPr>
        <w:t xml:space="preserve">  </w:t>
      </w:r>
      <w:r>
        <w:rPr>
          <w:rStyle w:val="CharChapText"/>
        </w:rPr>
        <w:t xml:space="preserve">  </w:t>
      </w:r>
    </w:p>
    <w:p w14:paraId="1BB7E0DB" w14:textId="77777777" w:rsidR="007D6DC5" w:rsidRDefault="007D6DC5" w:rsidP="0020318F">
      <w:pPr>
        <w:pStyle w:val="Placeholder"/>
      </w:pPr>
      <w:r>
        <w:rPr>
          <w:rStyle w:val="CharPartNo"/>
        </w:rPr>
        <w:t xml:space="preserve">  </w:t>
      </w:r>
      <w:r>
        <w:rPr>
          <w:rStyle w:val="CharPartText"/>
        </w:rPr>
        <w:t xml:space="preserve">  </w:t>
      </w:r>
    </w:p>
    <w:p w14:paraId="7839F31E" w14:textId="77777777" w:rsidR="007D6DC5" w:rsidRDefault="007D6DC5" w:rsidP="0020318F">
      <w:pPr>
        <w:pStyle w:val="Placeholder"/>
      </w:pPr>
      <w:r>
        <w:rPr>
          <w:rStyle w:val="CharDivNo"/>
        </w:rPr>
        <w:t xml:space="preserve">  </w:t>
      </w:r>
      <w:r>
        <w:rPr>
          <w:rStyle w:val="CharDivText"/>
        </w:rPr>
        <w:t xml:space="preserve">  </w:t>
      </w:r>
    </w:p>
    <w:p w14:paraId="6230C3A0" w14:textId="77777777" w:rsidR="007D6DC5" w:rsidRDefault="007D6DC5" w:rsidP="0020318F">
      <w:pPr>
        <w:pStyle w:val="Placeholder"/>
      </w:pPr>
      <w:r>
        <w:rPr>
          <w:rStyle w:val="CharSectNo"/>
        </w:rPr>
        <w:t xml:space="preserve">  </w:t>
      </w:r>
    </w:p>
    <w:p w14:paraId="03CDC98A" w14:textId="77777777" w:rsidR="007D6DC5" w:rsidRPr="006A0812" w:rsidRDefault="007D6DC5" w:rsidP="007D6DC5">
      <w:pPr>
        <w:pStyle w:val="PageBreak"/>
      </w:pPr>
      <w:r>
        <w:br w:type="page"/>
      </w:r>
    </w:p>
    <w:p w14:paraId="08B962A4" w14:textId="77777777" w:rsidR="00E202E1" w:rsidRPr="003A51B3" w:rsidRDefault="00E202E1">
      <w:pPr>
        <w:pStyle w:val="AH2Part"/>
      </w:pPr>
      <w:bookmarkStart w:id="8" w:name="_Toc2003045"/>
      <w:r w:rsidRPr="003A51B3">
        <w:rPr>
          <w:rStyle w:val="CharPartNo"/>
        </w:rPr>
        <w:lastRenderedPageBreak/>
        <w:t>Part 1</w:t>
      </w:r>
      <w:r>
        <w:tab/>
      </w:r>
      <w:r w:rsidRPr="003A51B3">
        <w:rPr>
          <w:rStyle w:val="CharPartText"/>
        </w:rPr>
        <w:t>Preliminary</w:t>
      </w:r>
      <w:bookmarkEnd w:id="8"/>
    </w:p>
    <w:p w14:paraId="4B09E733" w14:textId="77777777" w:rsidR="00E202E1" w:rsidRDefault="00E202E1">
      <w:pPr>
        <w:pStyle w:val="AH5Sec"/>
      </w:pPr>
      <w:bookmarkStart w:id="9" w:name="_Toc2003046"/>
      <w:r w:rsidRPr="003A51B3">
        <w:rPr>
          <w:rStyle w:val="CharSectNo"/>
        </w:rPr>
        <w:t>1</w:t>
      </w:r>
      <w:r>
        <w:tab/>
        <w:t>Name of regulation</w:t>
      </w:r>
      <w:bookmarkEnd w:id="9"/>
    </w:p>
    <w:p w14:paraId="55F75D27" w14:textId="77777777" w:rsidR="00E202E1" w:rsidRDefault="00E202E1">
      <w:pPr>
        <w:pStyle w:val="Amainreturn"/>
      </w:pPr>
      <w:r>
        <w:t xml:space="preserve">This regulation is the </w:t>
      </w:r>
      <w:r>
        <w:rPr>
          <w:rStyle w:val="charItals"/>
        </w:rPr>
        <w:t>Agents Regulation 2003.</w:t>
      </w:r>
    </w:p>
    <w:p w14:paraId="0DBD81E7" w14:textId="77777777" w:rsidR="00E202E1" w:rsidRDefault="00E202E1">
      <w:pPr>
        <w:pStyle w:val="AH5Sec"/>
      </w:pPr>
      <w:bookmarkStart w:id="10" w:name="_Toc2003047"/>
      <w:r w:rsidRPr="003A51B3">
        <w:rPr>
          <w:rStyle w:val="CharSectNo"/>
        </w:rPr>
        <w:t>3</w:t>
      </w:r>
      <w:r>
        <w:tab/>
        <w:t>Dictionary</w:t>
      </w:r>
      <w:bookmarkEnd w:id="10"/>
    </w:p>
    <w:p w14:paraId="3A2D4180" w14:textId="77777777" w:rsidR="00E202E1" w:rsidRDefault="00E202E1">
      <w:pPr>
        <w:pStyle w:val="Amainreturn"/>
      </w:pPr>
      <w:r>
        <w:t>The dictionary at the end of this regulation is part of this regulation.</w:t>
      </w:r>
    </w:p>
    <w:p w14:paraId="7536A962" w14:textId="77777777" w:rsidR="007E64E0" w:rsidRPr="004A3544" w:rsidRDefault="007E64E0" w:rsidP="007E64E0">
      <w:pPr>
        <w:pStyle w:val="aNote"/>
      </w:pPr>
      <w:r w:rsidRPr="004A3544">
        <w:rPr>
          <w:rStyle w:val="charItals"/>
        </w:rPr>
        <w:t>Note 1</w:t>
      </w:r>
      <w:r w:rsidRPr="004A3544">
        <w:rPr>
          <w:rStyle w:val="charItals"/>
        </w:rPr>
        <w:tab/>
      </w:r>
      <w:r w:rsidRPr="004A3544">
        <w:t>The dictionary at the end of this regulation defines certain terms used in this regulation, and includes references (</w:t>
      </w:r>
      <w:r w:rsidRPr="004A3544">
        <w:rPr>
          <w:rStyle w:val="charBoldItals"/>
        </w:rPr>
        <w:t>signpost definitions</w:t>
      </w:r>
      <w:r w:rsidRPr="004A3544">
        <w:t>) to other terms defined elsewhere in this regulation.</w:t>
      </w:r>
    </w:p>
    <w:p w14:paraId="4D0D054B" w14:textId="77777777" w:rsidR="007E64E0" w:rsidRPr="004A3544" w:rsidRDefault="007E64E0" w:rsidP="007E64E0">
      <w:pPr>
        <w:pStyle w:val="aNoteTextss"/>
      </w:pPr>
      <w:r w:rsidRPr="004A3544">
        <w:t>For example, the signpost definition ‘</w:t>
      </w:r>
      <w:r w:rsidRPr="004A3544">
        <w:rPr>
          <w:rStyle w:val="charBoldItals"/>
        </w:rPr>
        <w:t>agent</w:t>
      </w:r>
      <w:r w:rsidRPr="004A3544">
        <w:t>, for schedule 8 (Rules of conduct)—see schedule 8, section 8.1.’ means that the term ‘agent’ is defined in that section for schedule 8.</w:t>
      </w:r>
    </w:p>
    <w:p w14:paraId="0790EF48" w14:textId="4428B3CF" w:rsidR="00E202E1" w:rsidRDefault="00E202E1">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2B417E" w:rsidRPr="002B417E">
          <w:rPr>
            <w:rStyle w:val="charCitHyperlinkAbbrev"/>
          </w:rPr>
          <w:t>Legislation Act</w:t>
        </w:r>
      </w:hyperlink>
      <w:r>
        <w:rPr>
          <w:rFonts w:ascii="Times New (W1)" w:hAnsi="Times New (W1)"/>
        </w:rPr>
        <w:t>, s 155 and s 156 (1)).</w:t>
      </w:r>
    </w:p>
    <w:p w14:paraId="5E38593F" w14:textId="77777777" w:rsidR="00E202E1" w:rsidRDefault="00E202E1">
      <w:pPr>
        <w:pStyle w:val="AH5Sec"/>
      </w:pPr>
      <w:bookmarkStart w:id="11" w:name="_Toc2003048"/>
      <w:r w:rsidRPr="003A51B3">
        <w:rPr>
          <w:rStyle w:val="CharSectNo"/>
        </w:rPr>
        <w:t>4</w:t>
      </w:r>
      <w:r>
        <w:tab/>
        <w:t>Notes</w:t>
      </w:r>
      <w:bookmarkEnd w:id="11"/>
    </w:p>
    <w:p w14:paraId="32C4B9A7" w14:textId="77777777" w:rsidR="00E202E1" w:rsidRDefault="00E202E1">
      <w:pPr>
        <w:pStyle w:val="Amainreturn"/>
      </w:pPr>
      <w:r>
        <w:t>A note included in this regulation is explanatory and is not part of this regulation.</w:t>
      </w:r>
    </w:p>
    <w:p w14:paraId="4013077F" w14:textId="6886E570" w:rsidR="00E202E1" w:rsidRDefault="00E202E1">
      <w:pPr>
        <w:pStyle w:val="aNote"/>
      </w:pPr>
      <w:r>
        <w:rPr>
          <w:rStyle w:val="charItals"/>
        </w:rPr>
        <w:t>Note</w:t>
      </w:r>
      <w:r>
        <w:rPr>
          <w:rStyle w:val="charItals"/>
        </w:rPr>
        <w:tab/>
      </w:r>
      <w:r>
        <w:t xml:space="preserve">See the </w:t>
      </w:r>
      <w:hyperlink r:id="rId28" w:tooltip="A2001-14" w:history="1">
        <w:r w:rsidR="002B417E" w:rsidRPr="002B417E">
          <w:rPr>
            <w:rStyle w:val="charCitHyperlinkAbbrev"/>
          </w:rPr>
          <w:t>Legislation Act</w:t>
        </w:r>
      </w:hyperlink>
      <w:r>
        <w:t>, s 127 (1), (4) and (5) for the legal status of notes.</w:t>
      </w:r>
    </w:p>
    <w:p w14:paraId="35136615" w14:textId="77777777" w:rsidR="00E36E50" w:rsidRPr="00E36E50" w:rsidRDefault="00E36E50" w:rsidP="00E36E50">
      <w:pPr>
        <w:pStyle w:val="PageBreak"/>
      </w:pPr>
      <w:r w:rsidRPr="00E36E50">
        <w:br w:type="page"/>
      </w:r>
    </w:p>
    <w:p w14:paraId="44401064" w14:textId="77777777" w:rsidR="00E202E1" w:rsidRDefault="00E202E1">
      <w:pPr>
        <w:pStyle w:val="AH5Sec"/>
      </w:pPr>
      <w:bookmarkStart w:id="12" w:name="_Toc2003049"/>
      <w:r w:rsidRPr="003A51B3">
        <w:rPr>
          <w:rStyle w:val="CharSectNo"/>
        </w:rPr>
        <w:lastRenderedPageBreak/>
        <w:t>5</w:t>
      </w:r>
      <w:r>
        <w:tab/>
        <w:t>Offences against regulation—application of Criminal Code etc</w:t>
      </w:r>
      <w:bookmarkEnd w:id="12"/>
    </w:p>
    <w:p w14:paraId="68C1A138" w14:textId="77777777" w:rsidR="00E202E1" w:rsidRDefault="00E202E1">
      <w:pPr>
        <w:pStyle w:val="Amainreturn"/>
        <w:keepNext/>
      </w:pPr>
      <w:r>
        <w:t xml:space="preserve">Other legislation applies in relation to offences against this regulation. </w:t>
      </w:r>
    </w:p>
    <w:p w14:paraId="6752D9D4" w14:textId="77777777" w:rsidR="00E202E1" w:rsidRDefault="00E202E1">
      <w:pPr>
        <w:pStyle w:val="aNote"/>
        <w:keepNext/>
      </w:pPr>
      <w:r>
        <w:rPr>
          <w:rStyle w:val="charItals"/>
        </w:rPr>
        <w:t>Note 1</w:t>
      </w:r>
      <w:r>
        <w:tab/>
      </w:r>
      <w:r>
        <w:rPr>
          <w:rStyle w:val="charItals"/>
        </w:rPr>
        <w:t>Criminal Code</w:t>
      </w:r>
    </w:p>
    <w:p w14:paraId="707B76D9" w14:textId="1A1CE058" w:rsidR="00E202E1" w:rsidRDefault="00E202E1">
      <w:pPr>
        <w:pStyle w:val="aNote"/>
        <w:keepNext/>
        <w:spacing w:before="20"/>
        <w:ind w:firstLine="0"/>
      </w:pPr>
      <w:r>
        <w:t xml:space="preserve">The </w:t>
      </w:r>
      <w:hyperlink r:id="rId29" w:tooltip="A2002-51" w:history="1">
        <w:r w:rsidR="002B417E" w:rsidRPr="002B417E">
          <w:rPr>
            <w:rStyle w:val="charCitHyperlinkAbbrev"/>
          </w:rPr>
          <w:t>Criminal Code</w:t>
        </w:r>
      </w:hyperlink>
      <w:r>
        <w:t xml:space="preserve">, </w:t>
      </w:r>
      <w:proofErr w:type="spellStart"/>
      <w:r>
        <w:t>ch</w:t>
      </w:r>
      <w:proofErr w:type="spellEnd"/>
      <w:r>
        <w:t xml:space="preserve"> 2 applies to all offences against this regulation (see Code, </w:t>
      </w:r>
      <w:proofErr w:type="spellStart"/>
      <w:r>
        <w:t>pt</w:t>
      </w:r>
      <w:proofErr w:type="spellEnd"/>
      <w:r>
        <w:t xml:space="preserve"> 2.1).  </w:t>
      </w:r>
    </w:p>
    <w:p w14:paraId="4B8B650F" w14:textId="77777777" w:rsidR="00E202E1" w:rsidRDefault="00E202E1">
      <w:pPr>
        <w:pStyle w:val="aNoteTexts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DB0BE9A" w14:textId="77777777" w:rsidR="00E202E1" w:rsidRDefault="00E202E1">
      <w:pPr>
        <w:pStyle w:val="aNote"/>
        <w:rPr>
          <w:rStyle w:val="charItals"/>
        </w:rPr>
      </w:pPr>
      <w:r>
        <w:rPr>
          <w:rStyle w:val="charItals"/>
        </w:rPr>
        <w:t>Note 2</w:t>
      </w:r>
      <w:r>
        <w:rPr>
          <w:rStyle w:val="charItals"/>
        </w:rPr>
        <w:tab/>
        <w:t>Penalty units</w:t>
      </w:r>
    </w:p>
    <w:p w14:paraId="408CDEBB" w14:textId="60D73D99" w:rsidR="00E202E1" w:rsidRDefault="00E202E1">
      <w:pPr>
        <w:pStyle w:val="aNoteTextss"/>
      </w:pPr>
      <w:r>
        <w:t xml:space="preserve">The </w:t>
      </w:r>
      <w:hyperlink r:id="rId30" w:tooltip="A2001-14" w:history="1">
        <w:r w:rsidR="002B417E" w:rsidRPr="002B417E">
          <w:rPr>
            <w:rStyle w:val="charCitHyperlinkAbbrev"/>
          </w:rPr>
          <w:t>Legislation Act</w:t>
        </w:r>
      </w:hyperlink>
      <w:r>
        <w:t>, s 133 deals with the meaning of offence penalties that are expressed in penalty units.</w:t>
      </w:r>
    </w:p>
    <w:p w14:paraId="77497C07" w14:textId="77777777" w:rsidR="00CA65AB" w:rsidRDefault="00CA65AB" w:rsidP="00CA65AB">
      <w:pPr>
        <w:pStyle w:val="AH5Sec"/>
      </w:pPr>
      <w:bookmarkStart w:id="13" w:name="_Toc2003050"/>
      <w:r w:rsidRPr="003A51B3">
        <w:rPr>
          <w:rStyle w:val="CharSectNo"/>
        </w:rPr>
        <w:t>5C</w:t>
      </w:r>
      <w:r>
        <w:tab/>
        <w:t>Act does not apply to certain housing providers—Act, s 6 (l)</w:t>
      </w:r>
      <w:bookmarkEnd w:id="13"/>
    </w:p>
    <w:p w14:paraId="59281F6A" w14:textId="77777777" w:rsidR="00CA65AB" w:rsidRDefault="00CA65AB" w:rsidP="00CA65AB">
      <w:pPr>
        <w:pStyle w:val="Amainreturn"/>
      </w:pPr>
      <w:r>
        <w:t>The Act does not apply to—</w:t>
      </w:r>
    </w:p>
    <w:p w14:paraId="7349FD8C" w14:textId="77777777" w:rsidR="00CA65AB" w:rsidRDefault="00CA65AB" w:rsidP="00CA65AB">
      <w:pPr>
        <w:pStyle w:val="Apara"/>
      </w:pPr>
      <w:r>
        <w:tab/>
        <w:t>(a)</w:t>
      </w:r>
      <w:r>
        <w:tab/>
        <w:t>Havelock Housing Association Inc ABN 47 119 833 407; or</w:t>
      </w:r>
    </w:p>
    <w:p w14:paraId="7890CE1B" w14:textId="77777777" w:rsidR="00CA65AB" w:rsidRDefault="00CA65AB" w:rsidP="00CA65AB">
      <w:pPr>
        <w:pStyle w:val="Apara"/>
      </w:pPr>
      <w:r>
        <w:tab/>
        <w:t>(b)</w:t>
      </w:r>
      <w:r>
        <w:tab/>
        <w:t>YWCA Canberra ABN 48 008 389 151; or</w:t>
      </w:r>
    </w:p>
    <w:p w14:paraId="663FD186" w14:textId="77777777" w:rsidR="00CA65AB" w:rsidRDefault="00CA65AB" w:rsidP="00CA65AB">
      <w:pPr>
        <w:pStyle w:val="Apara"/>
      </w:pPr>
      <w:r>
        <w:tab/>
        <w:t>(c)</w:t>
      </w:r>
      <w:r>
        <w:tab/>
        <w:t>a person who, as an employee of an entity mentioned in paragraph (a) or (b), provides a real estate agent service.</w:t>
      </w:r>
    </w:p>
    <w:p w14:paraId="3955FB4A" w14:textId="77777777" w:rsidR="0073110B" w:rsidRPr="00815315" w:rsidRDefault="0073110B" w:rsidP="00615BBF">
      <w:pPr>
        <w:pStyle w:val="AH5Sec"/>
        <w:keepLines/>
      </w:pPr>
      <w:bookmarkStart w:id="14" w:name="_Toc2003051"/>
      <w:r w:rsidRPr="003A51B3">
        <w:rPr>
          <w:rStyle w:val="CharSectNo"/>
        </w:rPr>
        <w:t>5D</w:t>
      </w:r>
      <w:r w:rsidRPr="000D73D6">
        <w:tab/>
        <w:t>Act, s 28, s 29 (1) and s 45 do not apply in relation to</w:t>
      </w:r>
      <w:r w:rsidRPr="00815315">
        <w:t xml:space="preserve"> owners corpora</w:t>
      </w:r>
      <w:r>
        <w:t xml:space="preserve">tion managing agent––Act, s 6 </w:t>
      </w:r>
      <w:r w:rsidRPr="00264A27">
        <w:t>(l)</w:t>
      </w:r>
      <w:bookmarkEnd w:id="14"/>
    </w:p>
    <w:p w14:paraId="32961828" w14:textId="3C63082D" w:rsidR="0073110B" w:rsidRPr="00815315" w:rsidRDefault="0073110B" w:rsidP="008D708A">
      <w:pPr>
        <w:pStyle w:val="Amain"/>
        <w:keepLines/>
      </w:pPr>
      <w:r w:rsidRPr="00815315">
        <w:tab/>
        <w:t>(1)</w:t>
      </w:r>
      <w:r w:rsidRPr="00815315">
        <w:tab/>
        <w:t xml:space="preserve">The </w:t>
      </w:r>
      <w:hyperlink r:id="rId31" w:tooltip="Agents Act 2003" w:history="1">
        <w:r w:rsidR="00D55A26" w:rsidRPr="00D55A26">
          <w:rPr>
            <w:rStyle w:val="charCitHyperlinkAbbrev"/>
          </w:rPr>
          <w:t>Act</w:t>
        </w:r>
      </w:hyperlink>
      <w:r w:rsidRPr="00815315">
        <w:t>, section 28 (Advertising intended licence applications) and section 29 (1) (Licence applications) do not apply to a person a</w:t>
      </w:r>
      <w:r>
        <w:t>pplying for a real estate agent</w:t>
      </w:r>
      <w:r w:rsidRPr="00815315">
        <w:t>s licence to only act as an owners corporation managing agent.</w:t>
      </w:r>
    </w:p>
    <w:p w14:paraId="43297AF1" w14:textId="3E3D67E9" w:rsidR="0073110B" w:rsidRPr="00264A27" w:rsidRDefault="0073110B" w:rsidP="008D708A">
      <w:pPr>
        <w:pStyle w:val="Amain"/>
        <w:keepNext/>
      </w:pPr>
      <w:r w:rsidRPr="00815315">
        <w:lastRenderedPageBreak/>
        <w:tab/>
      </w:r>
      <w:r w:rsidRPr="00264A27">
        <w:t>(2)</w:t>
      </w:r>
      <w:r w:rsidRPr="00264A27">
        <w:tab/>
        <w:t xml:space="preserve">The </w:t>
      </w:r>
      <w:hyperlink r:id="rId32" w:tooltip="Agents Act 2003" w:history="1">
        <w:r w:rsidR="00D55A26" w:rsidRPr="00D55A26">
          <w:rPr>
            <w:rStyle w:val="charCitHyperlinkAbbrev"/>
          </w:rPr>
          <w:t>Act</w:t>
        </w:r>
      </w:hyperlink>
      <w:r w:rsidRPr="00264A27">
        <w:t>, section 45 (Real estate salespeople must be registered) does not apply to a person employed by a licensed real estate agent if––</w:t>
      </w:r>
    </w:p>
    <w:p w14:paraId="295E432C" w14:textId="77777777" w:rsidR="0073110B" w:rsidRPr="00264A27" w:rsidRDefault="0073110B" w:rsidP="0073110B">
      <w:pPr>
        <w:pStyle w:val="Apara"/>
      </w:pPr>
      <w:r w:rsidRPr="00264A27">
        <w:tab/>
        <w:t>(a)</w:t>
      </w:r>
      <w:r w:rsidRPr="00264A27">
        <w:tab/>
        <w:t>the person only provides services in relation to the management of an owners corporation; or</w:t>
      </w:r>
    </w:p>
    <w:p w14:paraId="2043BDBC" w14:textId="77777777" w:rsidR="0073110B" w:rsidRDefault="0073110B" w:rsidP="0073110B">
      <w:pPr>
        <w:pStyle w:val="Apara"/>
      </w:pPr>
      <w:r w:rsidRPr="00264A27">
        <w:tab/>
        <w:t>(b)</w:t>
      </w:r>
      <w:r w:rsidRPr="00264A27">
        <w:tab/>
        <w:t>the real estate agent is licensed to only act as an owners corporation managing agent.</w:t>
      </w:r>
    </w:p>
    <w:p w14:paraId="61D2AB76" w14:textId="77777777" w:rsidR="00E202E1" w:rsidRDefault="00E202E1">
      <w:pPr>
        <w:pStyle w:val="PageBreak"/>
      </w:pPr>
      <w:r>
        <w:br w:type="page"/>
      </w:r>
    </w:p>
    <w:p w14:paraId="6A08C9B9" w14:textId="77777777" w:rsidR="00E202E1" w:rsidRPr="003A51B3" w:rsidRDefault="00E202E1">
      <w:pPr>
        <w:pStyle w:val="AH2Part"/>
      </w:pPr>
      <w:bookmarkStart w:id="15" w:name="_Toc2003052"/>
      <w:r w:rsidRPr="003A51B3">
        <w:rPr>
          <w:rStyle w:val="CharPartNo"/>
        </w:rPr>
        <w:lastRenderedPageBreak/>
        <w:t>Part 2</w:t>
      </w:r>
      <w:r>
        <w:tab/>
      </w:r>
      <w:r w:rsidRPr="003A51B3">
        <w:rPr>
          <w:rStyle w:val="CharPartText"/>
        </w:rPr>
        <w:t>Licensing</w:t>
      </w:r>
      <w:bookmarkEnd w:id="15"/>
      <w:r w:rsidRPr="003A51B3">
        <w:rPr>
          <w:rStyle w:val="CharPartText"/>
        </w:rPr>
        <w:t xml:space="preserve"> </w:t>
      </w:r>
    </w:p>
    <w:p w14:paraId="6E2FA1B6" w14:textId="77777777" w:rsidR="00E202E1" w:rsidRDefault="00E202E1">
      <w:pPr>
        <w:pStyle w:val="Placeholder"/>
      </w:pPr>
      <w:r>
        <w:rPr>
          <w:rStyle w:val="CharDivNo"/>
        </w:rPr>
        <w:t xml:space="preserve">  </w:t>
      </w:r>
      <w:r>
        <w:rPr>
          <w:rStyle w:val="CharDivText"/>
        </w:rPr>
        <w:t xml:space="preserve">  </w:t>
      </w:r>
    </w:p>
    <w:p w14:paraId="345BA559" w14:textId="77777777" w:rsidR="00E202E1" w:rsidRDefault="00E202E1">
      <w:pPr>
        <w:pStyle w:val="AH5Sec"/>
      </w:pPr>
      <w:bookmarkStart w:id="16" w:name="_Toc2003053"/>
      <w:r w:rsidRPr="003A51B3">
        <w:rPr>
          <w:rStyle w:val="CharSectNo"/>
        </w:rPr>
        <w:t>6</w:t>
      </w:r>
      <w:r>
        <w:tab/>
        <w:t>Qualifications for licences—Act s 25</w:t>
      </w:r>
      <w:bookmarkEnd w:id="16"/>
    </w:p>
    <w:p w14:paraId="3AE32644" w14:textId="77777777" w:rsidR="00E202E1" w:rsidRDefault="00E202E1">
      <w:pPr>
        <w:pStyle w:val="Amain"/>
      </w:pPr>
      <w:r>
        <w:tab/>
        <w:t>(1)</w:t>
      </w:r>
      <w:r>
        <w:tab/>
        <w:t>A person has the qualifications for a real estate agents licence, stock and station agents licence and business agents licence if the person has been issued with a statement of attainment, or qualification, issued by a registered training organisation certifying that the person has competency in—</w:t>
      </w:r>
    </w:p>
    <w:p w14:paraId="373FDDDD" w14:textId="54C82D03" w:rsidR="00E202E1" w:rsidRDefault="00E202E1">
      <w:pPr>
        <w:pStyle w:val="Apara"/>
      </w:pPr>
      <w:r>
        <w:tab/>
        <w:t>(a)</w:t>
      </w:r>
      <w:r>
        <w:tab/>
        <w:t xml:space="preserve">each of the units of the Property Development and Management Training Package (PRD01), approved by ANTA, mentioned in schedule 1 as in force immediately before the commencement of the </w:t>
      </w:r>
      <w:hyperlink r:id="rId33" w:tooltip="SL2008-32" w:history="1">
        <w:r w:rsidR="002B417E" w:rsidRPr="002B417E">
          <w:rPr>
            <w:rStyle w:val="charCitHyperlinkItal"/>
          </w:rPr>
          <w:t>Agents Amendment Regulation 2008 (No</w:t>
        </w:r>
        <w:r w:rsidR="002D61E4">
          <w:rPr>
            <w:rStyle w:val="charCitHyperlinkItal"/>
          </w:rPr>
          <w:t> </w:t>
        </w:r>
        <w:r w:rsidR="002B417E" w:rsidRPr="002B417E">
          <w:rPr>
            <w:rStyle w:val="charCitHyperlinkItal"/>
          </w:rPr>
          <w:t>1)</w:t>
        </w:r>
      </w:hyperlink>
      <w:r>
        <w:rPr>
          <w:color w:val="000000"/>
        </w:rPr>
        <w:t>; or</w:t>
      </w:r>
    </w:p>
    <w:p w14:paraId="282F34FD" w14:textId="77777777" w:rsidR="00E202E1" w:rsidRDefault="00E202E1">
      <w:pPr>
        <w:pStyle w:val="Apara"/>
      </w:pPr>
      <w:r>
        <w:tab/>
        <w:t>(b)</w:t>
      </w:r>
      <w:r>
        <w:tab/>
        <w:t>the units of the approved Property Services Training Package (CPP07) required to be completed under subsection (1A).</w:t>
      </w:r>
    </w:p>
    <w:p w14:paraId="36108F40" w14:textId="77777777" w:rsidR="00E202E1" w:rsidRDefault="00E202E1">
      <w:pPr>
        <w:pStyle w:val="aNotepar"/>
      </w:pPr>
      <w:r>
        <w:rPr>
          <w:rStyle w:val="charItals"/>
        </w:rPr>
        <w:t>Note</w:t>
      </w:r>
      <w:r>
        <w:rPr>
          <w:rStyle w:val="charItals"/>
        </w:rPr>
        <w:tab/>
      </w:r>
      <w:r>
        <w:rPr>
          <w:rStyle w:val="charBoldItals"/>
        </w:rPr>
        <w:t>Approved</w:t>
      </w:r>
      <w:r>
        <w:t>—see the dictionary.</w:t>
      </w:r>
    </w:p>
    <w:p w14:paraId="34544CB6" w14:textId="77777777" w:rsidR="00E202E1" w:rsidRDefault="00E202E1">
      <w:pPr>
        <w:pStyle w:val="Amain"/>
      </w:pPr>
      <w:r>
        <w:tab/>
        <w:t>(2)</w:t>
      </w:r>
      <w:r>
        <w:tab/>
        <w:t>For subsection (1) (b), the units required to be completed are—</w:t>
      </w:r>
    </w:p>
    <w:p w14:paraId="210FC061" w14:textId="77777777" w:rsidR="00E202E1" w:rsidRDefault="00E202E1">
      <w:pPr>
        <w:pStyle w:val="Apara"/>
      </w:pPr>
      <w:r>
        <w:tab/>
        <w:t>(a)</w:t>
      </w:r>
      <w:r>
        <w:tab/>
        <w:t>the units mentioned in schedule 1, part 1.1 (Core units); and</w:t>
      </w:r>
    </w:p>
    <w:p w14:paraId="7454100B" w14:textId="77777777" w:rsidR="00E202E1" w:rsidRDefault="00E202E1">
      <w:pPr>
        <w:pStyle w:val="Apara"/>
      </w:pPr>
      <w:r>
        <w:tab/>
        <w:t>(b)</w:t>
      </w:r>
      <w:r>
        <w:tab/>
        <w:t>at least 4 of the units mentioned in schedule 1, part 1.2 (Common units); and</w:t>
      </w:r>
    </w:p>
    <w:p w14:paraId="57F868C9" w14:textId="77777777" w:rsidR="00E202E1" w:rsidRDefault="00E202E1">
      <w:pPr>
        <w:pStyle w:val="Apara"/>
      </w:pPr>
      <w:r>
        <w:tab/>
        <w:t>(c)</w:t>
      </w:r>
      <w:r>
        <w:tab/>
        <w:t>at least 8 of the units mentioned in schedule 1, part 1.3 (Elective units).</w:t>
      </w:r>
    </w:p>
    <w:p w14:paraId="6FD8CB59" w14:textId="1E739DFD" w:rsidR="00E202E1" w:rsidRDefault="00E202E1">
      <w:pPr>
        <w:pStyle w:val="Amain"/>
      </w:pPr>
      <w:r>
        <w:tab/>
        <w:t>(3)</w:t>
      </w:r>
      <w:r>
        <w:tab/>
        <w:t xml:space="preserve">Also, a person has the qualifications for a real estate agents licence if, immediately before the repeal of the </w:t>
      </w:r>
      <w:hyperlink r:id="rId34" w:tooltip="Agents Act 1968 A1968-26" w:history="1">
        <w:r w:rsidR="003B046F" w:rsidRPr="003B046F">
          <w:rPr>
            <w:rStyle w:val="charCitHyperlinkAbbrev"/>
          </w:rPr>
          <w:t>repealed Act</w:t>
        </w:r>
      </w:hyperlink>
      <w:r>
        <w:t>, the person was eligible for the grant of a real estate agent’s licence under that Act.</w:t>
      </w:r>
    </w:p>
    <w:p w14:paraId="6AFDF77C" w14:textId="77777777" w:rsidR="00E202E1" w:rsidRDefault="00E202E1" w:rsidP="003A51B3">
      <w:pPr>
        <w:pStyle w:val="Amain"/>
        <w:keepNext/>
        <w:keepLines/>
      </w:pPr>
      <w:r>
        <w:lastRenderedPageBreak/>
        <w:tab/>
        <w:t>(4)</w:t>
      </w:r>
      <w:r>
        <w:tab/>
        <w:t>A person has the qualifications for a real estate agents licence to only sell land by auction if the person has a statement of attainment, or qualification, issued by a registered training organisation certifying that the person has competency in—</w:t>
      </w:r>
    </w:p>
    <w:p w14:paraId="2C0C4E74" w14:textId="77777777" w:rsidR="00E202E1" w:rsidRDefault="00E202E1">
      <w:pPr>
        <w:pStyle w:val="Apara"/>
      </w:pPr>
      <w:r>
        <w:tab/>
        <w:t>(a)</w:t>
      </w:r>
      <w:r>
        <w:tab/>
        <w:t>the unit of competency PRDRE26A (Conduct property sale by auction) in the training package mentioned in subsection (1) (a)</w:t>
      </w:r>
      <w:r>
        <w:rPr>
          <w:color w:val="000000"/>
        </w:rPr>
        <w:t>; or</w:t>
      </w:r>
    </w:p>
    <w:p w14:paraId="6F2A7C19" w14:textId="77777777" w:rsidR="00E202E1" w:rsidRDefault="00E202E1">
      <w:pPr>
        <w:pStyle w:val="Apara"/>
      </w:pPr>
      <w:r>
        <w:tab/>
        <w:t>(b)</w:t>
      </w:r>
      <w:r>
        <w:tab/>
        <w:t>the unit of competency CPPDSM4004A (Conduct auction) in the training package mentioned in subsection (1) (b).</w:t>
      </w:r>
    </w:p>
    <w:p w14:paraId="4BE7C19E" w14:textId="77777777" w:rsidR="0073110B" w:rsidRDefault="0073110B" w:rsidP="0073110B">
      <w:pPr>
        <w:pStyle w:val="Amain"/>
      </w:pPr>
      <w:r w:rsidRPr="00815315">
        <w:tab/>
        <w:t>(</w:t>
      </w:r>
      <w:r w:rsidR="00CA0196">
        <w:t>5</w:t>
      </w:r>
      <w:r w:rsidRPr="00815315">
        <w:t>)</w:t>
      </w:r>
      <w:r w:rsidRPr="00815315">
        <w:tab/>
        <w:t>A person has the qualifications for a real estate agents licence to only act as an owners corporation managing agent if the person has the skills, knowledge and experience appropriate for acting as an owners corporation managing agent.</w:t>
      </w:r>
    </w:p>
    <w:p w14:paraId="14FBB207" w14:textId="77777777" w:rsidR="00E202E1" w:rsidRDefault="00E202E1">
      <w:pPr>
        <w:pStyle w:val="AH5Sec"/>
      </w:pPr>
      <w:bookmarkStart w:id="17" w:name="_Toc2003054"/>
      <w:r w:rsidRPr="003A51B3">
        <w:rPr>
          <w:rStyle w:val="CharSectNo"/>
        </w:rPr>
        <w:t>7</w:t>
      </w:r>
      <w:r>
        <w:tab/>
        <w:t>Relevant law for property training packages</w:t>
      </w:r>
      <w:bookmarkEnd w:id="17"/>
    </w:p>
    <w:p w14:paraId="16E9720A" w14:textId="77777777" w:rsidR="00E202E1" w:rsidRDefault="00E202E1">
      <w:pPr>
        <w:pStyle w:val="Amainreturn"/>
      </w:pPr>
      <w:r>
        <w:t>For section 6, the underpinning knowledge for a unit of competency in a property training package mentioned in the section must be based on ACT law.</w:t>
      </w:r>
    </w:p>
    <w:p w14:paraId="14C8A5A7" w14:textId="77777777" w:rsidR="00E202E1" w:rsidRDefault="00E202E1">
      <w:pPr>
        <w:pStyle w:val="AH5Sec"/>
      </w:pPr>
      <w:bookmarkStart w:id="18" w:name="_Toc2003055"/>
      <w:r w:rsidRPr="003A51B3">
        <w:rPr>
          <w:rStyle w:val="CharSectNo"/>
        </w:rPr>
        <w:t>7A</w:t>
      </w:r>
      <w:r>
        <w:tab/>
        <w:t>Licence conditions—Act s 34 (1) (a)</w:t>
      </w:r>
      <w:bookmarkEnd w:id="18"/>
    </w:p>
    <w:p w14:paraId="7087BE19" w14:textId="77777777" w:rsidR="00E202E1" w:rsidRDefault="00E202E1">
      <w:pPr>
        <w:pStyle w:val="Amain"/>
      </w:pPr>
      <w:r>
        <w:tab/>
        <w:t>(1)</w:t>
      </w:r>
      <w:r>
        <w:tab/>
        <w:t>It is a condition of a licence that the licensee satisfy the relevant requirements for continuing professional development set out in the guidelines under subsection (2).</w:t>
      </w:r>
    </w:p>
    <w:p w14:paraId="2294BB65" w14:textId="77777777" w:rsidR="00E202E1" w:rsidRDefault="00E202E1">
      <w:pPr>
        <w:pStyle w:val="Amain"/>
      </w:pPr>
      <w:r>
        <w:tab/>
        <w:t>(2)</w:t>
      </w:r>
      <w:r>
        <w:tab/>
        <w:t>The commissioner for fair trading may, in writing, make guidelines for continuing professional development for licensees.</w:t>
      </w:r>
    </w:p>
    <w:p w14:paraId="3EE5E456" w14:textId="77777777" w:rsidR="00E202E1" w:rsidRDefault="00E202E1">
      <w:pPr>
        <w:pStyle w:val="Amain"/>
      </w:pPr>
      <w:r>
        <w:tab/>
        <w:t>(3)</w:t>
      </w:r>
      <w:r>
        <w:tab/>
        <w:t>A guideline under subsection (2) is a notifiable instrument.</w:t>
      </w:r>
    </w:p>
    <w:p w14:paraId="14759E7F" w14:textId="5480BAD7" w:rsidR="00E202E1" w:rsidRDefault="00E202E1">
      <w:pPr>
        <w:pStyle w:val="aNote"/>
      </w:pPr>
      <w:r w:rsidRPr="002B417E">
        <w:rPr>
          <w:rStyle w:val="charItals"/>
        </w:rPr>
        <w:t>Note</w:t>
      </w:r>
      <w:r w:rsidRPr="002B417E">
        <w:rPr>
          <w:rStyle w:val="charItals"/>
        </w:rPr>
        <w:tab/>
      </w:r>
      <w:r>
        <w:t xml:space="preserve">A notifiable instrument must be notified under the </w:t>
      </w:r>
      <w:hyperlink r:id="rId35" w:tooltip="A2001-14" w:history="1">
        <w:r w:rsidR="002B417E" w:rsidRPr="002B417E">
          <w:rPr>
            <w:rStyle w:val="charCitHyperlinkAbbrev"/>
          </w:rPr>
          <w:t>Legislation Act</w:t>
        </w:r>
      </w:hyperlink>
      <w:r>
        <w:t>.</w:t>
      </w:r>
    </w:p>
    <w:p w14:paraId="7F4E2D26" w14:textId="77777777" w:rsidR="00E202E1" w:rsidRDefault="00E202E1">
      <w:pPr>
        <w:pStyle w:val="AH5Sec"/>
      </w:pPr>
      <w:bookmarkStart w:id="19" w:name="_Toc2003056"/>
      <w:r w:rsidRPr="003A51B3">
        <w:rPr>
          <w:rStyle w:val="CharSectNo"/>
        </w:rPr>
        <w:lastRenderedPageBreak/>
        <w:t>8</w:t>
      </w:r>
      <w:r>
        <w:tab/>
        <w:t>Renewal of licences—Act s 36</w:t>
      </w:r>
      <w:bookmarkEnd w:id="19"/>
      <w:r>
        <w:t xml:space="preserve"> </w:t>
      </w:r>
    </w:p>
    <w:p w14:paraId="752701CA" w14:textId="698CB254" w:rsidR="00E202E1" w:rsidRDefault="00E202E1">
      <w:pPr>
        <w:pStyle w:val="Amainreturn"/>
        <w:keepNext/>
      </w:pPr>
      <w:r>
        <w:t xml:space="preserve">The prescribed requirement is that the applicant has not contravened any condition imposed on the licence under the Act, including any condition put on the licence under the </w:t>
      </w:r>
      <w:hyperlink r:id="rId36" w:tooltip="Agents Act 2003" w:history="1">
        <w:r w:rsidR="00D55A26" w:rsidRPr="00D55A26">
          <w:rPr>
            <w:rStyle w:val="charCitHyperlinkAbbrev"/>
          </w:rPr>
          <w:t>Act</w:t>
        </w:r>
      </w:hyperlink>
      <w:r>
        <w:t>, section 34.</w:t>
      </w:r>
    </w:p>
    <w:p w14:paraId="747C8D4D" w14:textId="77777777" w:rsidR="00E202E1" w:rsidRDefault="00E202E1">
      <w:pPr>
        <w:pStyle w:val="aExamHdgss"/>
      </w:pPr>
      <w:r>
        <w:t>Example</w:t>
      </w:r>
    </w:p>
    <w:p w14:paraId="6945CAF7" w14:textId="77777777" w:rsidR="00E202E1" w:rsidRDefault="00E202E1">
      <w:pPr>
        <w:pStyle w:val="aExamss"/>
      </w:pPr>
      <w:r>
        <w:t>the person has successfully completed any requirements for professional development stated as a condition of the licence</w:t>
      </w:r>
    </w:p>
    <w:p w14:paraId="358859A5" w14:textId="55A233C1"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37" w:tooltip="A2001-14" w:history="1">
        <w:r w:rsidR="002B417E" w:rsidRPr="002B417E">
          <w:rPr>
            <w:rStyle w:val="charCitHyperlinkAbbrev"/>
          </w:rPr>
          <w:t>Legislation Act</w:t>
        </w:r>
      </w:hyperlink>
      <w:r>
        <w:t>, s 126 and s 132).</w:t>
      </w:r>
    </w:p>
    <w:p w14:paraId="4AE3E8B5" w14:textId="77777777" w:rsidR="00E202E1" w:rsidRDefault="00E202E1">
      <w:pPr>
        <w:pStyle w:val="PageBreak"/>
      </w:pPr>
      <w:r>
        <w:br w:type="page"/>
      </w:r>
    </w:p>
    <w:p w14:paraId="24633276" w14:textId="77777777" w:rsidR="00E202E1" w:rsidRPr="003A51B3" w:rsidRDefault="00E202E1">
      <w:pPr>
        <w:pStyle w:val="AH2Part"/>
      </w:pPr>
      <w:bookmarkStart w:id="20" w:name="_Toc2003057"/>
      <w:r w:rsidRPr="003A51B3">
        <w:rPr>
          <w:rStyle w:val="CharPartNo"/>
        </w:rPr>
        <w:lastRenderedPageBreak/>
        <w:t>Part 3</w:t>
      </w:r>
      <w:r>
        <w:tab/>
      </w:r>
      <w:r w:rsidRPr="003A51B3">
        <w:rPr>
          <w:rStyle w:val="CharPartText"/>
        </w:rPr>
        <w:t>Registration</w:t>
      </w:r>
      <w:bookmarkEnd w:id="20"/>
      <w:r w:rsidRPr="003A51B3">
        <w:rPr>
          <w:rStyle w:val="CharPartText"/>
        </w:rPr>
        <w:t xml:space="preserve"> </w:t>
      </w:r>
    </w:p>
    <w:p w14:paraId="0C939005" w14:textId="77777777" w:rsidR="00E202E1" w:rsidRDefault="00E202E1">
      <w:pPr>
        <w:pStyle w:val="Placeholder"/>
      </w:pPr>
      <w:r>
        <w:rPr>
          <w:rStyle w:val="CharDivNo"/>
        </w:rPr>
        <w:t xml:space="preserve">  </w:t>
      </w:r>
      <w:r>
        <w:rPr>
          <w:rStyle w:val="CharDivText"/>
        </w:rPr>
        <w:t xml:space="preserve">  </w:t>
      </w:r>
    </w:p>
    <w:p w14:paraId="1408B74E" w14:textId="77777777" w:rsidR="00E202E1" w:rsidRDefault="00E202E1">
      <w:pPr>
        <w:pStyle w:val="AH5Sec"/>
      </w:pPr>
      <w:bookmarkStart w:id="21" w:name="_Toc2003058"/>
      <w:r w:rsidRPr="003A51B3">
        <w:rPr>
          <w:rStyle w:val="CharSectNo"/>
        </w:rPr>
        <w:t>8A</w:t>
      </w:r>
      <w:r>
        <w:tab/>
        <w:t>Eligibility of unqualified real estate salespeople for registration—Act, s 49 (2)</w:t>
      </w:r>
      <w:bookmarkEnd w:id="21"/>
    </w:p>
    <w:p w14:paraId="2D6CFA9D" w14:textId="77777777" w:rsidR="00E202E1" w:rsidRDefault="00E202E1">
      <w:pPr>
        <w:pStyle w:val="Amain"/>
      </w:pPr>
      <w:r>
        <w:tab/>
        <w:t>(1)</w:t>
      </w:r>
      <w:r>
        <w:tab/>
        <w:t>This section applies to an unqualified real estate salesperson who—</w:t>
      </w:r>
    </w:p>
    <w:p w14:paraId="48D71341" w14:textId="77777777" w:rsidR="00E202E1" w:rsidRDefault="00E202E1">
      <w:pPr>
        <w:pStyle w:val="Apara"/>
      </w:pPr>
      <w:r>
        <w:tab/>
        <w:t>(a)</w:t>
      </w:r>
      <w:r>
        <w:tab/>
        <w:t>works under the direct supervision of a licensed real estate agent; and</w:t>
      </w:r>
    </w:p>
    <w:p w14:paraId="7E0A839E" w14:textId="77777777" w:rsidR="00E202E1" w:rsidRDefault="00E202E1">
      <w:pPr>
        <w:pStyle w:val="Apara"/>
      </w:pPr>
      <w:r>
        <w:tab/>
        <w:t>(b)</w:t>
      </w:r>
      <w:r>
        <w:tab/>
        <w:t>is enrolled in a course of study that leads to the issue of a statement of attainment, or qualification, mentioned in section 9 for registration as a real estate salesperson.</w:t>
      </w:r>
    </w:p>
    <w:p w14:paraId="746850E3" w14:textId="77777777" w:rsidR="00E202E1" w:rsidRDefault="00E202E1">
      <w:pPr>
        <w:pStyle w:val="Amain"/>
      </w:pPr>
      <w:r>
        <w:tab/>
        <w:t>(2)</w:t>
      </w:r>
      <w:r>
        <w:tab/>
        <w:t>The commissioner for fair trading may register the person as a real estate salesperson on condition that—</w:t>
      </w:r>
    </w:p>
    <w:p w14:paraId="60F4047B" w14:textId="77777777" w:rsidR="00E202E1" w:rsidRDefault="00E202E1">
      <w:pPr>
        <w:pStyle w:val="Apara"/>
      </w:pPr>
      <w:r>
        <w:tab/>
        <w:t>(a)</w:t>
      </w:r>
      <w:r>
        <w:tab/>
        <w:t>the registration ends if any of the circumstances mentioned in subsection (1) change; and</w:t>
      </w:r>
    </w:p>
    <w:p w14:paraId="0C5CD1CE" w14:textId="77777777" w:rsidR="00E202E1" w:rsidRDefault="00E202E1">
      <w:pPr>
        <w:pStyle w:val="Apara"/>
      </w:pPr>
      <w:r>
        <w:tab/>
        <w:t>(b)</w:t>
      </w:r>
      <w:r>
        <w:tab/>
        <w:t xml:space="preserve">if the person’s registration is renewed—the period of renewal, and the earlier period or periods of registration, would not be more than </w:t>
      </w:r>
      <w:r w:rsidR="0075730D">
        <w:t>3</w:t>
      </w:r>
      <w:r>
        <w:t xml:space="preserve"> year</w:t>
      </w:r>
      <w:r w:rsidR="0075730D">
        <w:t>s</w:t>
      </w:r>
      <w:r>
        <w:t xml:space="preserve"> in total.</w:t>
      </w:r>
    </w:p>
    <w:p w14:paraId="5FE98D9F" w14:textId="4AA85AE3" w:rsidR="00E202E1" w:rsidRDefault="00E202E1">
      <w:pPr>
        <w:pStyle w:val="aNotepar"/>
      </w:pPr>
      <w:r w:rsidRPr="002B417E">
        <w:rPr>
          <w:rStyle w:val="charItals"/>
        </w:rPr>
        <w:t>Note</w:t>
      </w:r>
      <w:r w:rsidRPr="002B417E">
        <w:rPr>
          <w:rStyle w:val="charItals"/>
        </w:rPr>
        <w:tab/>
      </w:r>
      <w:r>
        <w:t xml:space="preserve">Registration is for a period of no more than </w:t>
      </w:r>
      <w:r w:rsidR="0075730D">
        <w:t>3</w:t>
      </w:r>
      <w:r>
        <w:t xml:space="preserve"> year</w:t>
      </w:r>
      <w:r w:rsidR="0075730D">
        <w:t>s</w:t>
      </w:r>
      <w:r>
        <w:t xml:space="preserve"> (see </w:t>
      </w:r>
      <w:hyperlink r:id="rId38" w:tooltip="Agents Act 2003" w:history="1">
        <w:r w:rsidR="00D55A26" w:rsidRPr="00D55A26">
          <w:rPr>
            <w:rStyle w:val="charCitHyperlinkAbbrev"/>
          </w:rPr>
          <w:t>Act</w:t>
        </w:r>
      </w:hyperlink>
      <w:r>
        <w:t>, s</w:t>
      </w:r>
      <w:r w:rsidR="0075730D">
        <w:t> </w:t>
      </w:r>
      <w:r>
        <w:t>59).</w:t>
      </w:r>
    </w:p>
    <w:p w14:paraId="1DEAF909" w14:textId="77777777" w:rsidR="00E202E1" w:rsidRDefault="00E202E1">
      <w:pPr>
        <w:pStyle w:val="AH5Sec"/>
      </w:pPr>
      <w:bookmarkStart w:id="22" w:name="_Toc2003059"/>
      <w:r w:rsidRPr="003A51B3">
        <w:rPr>
          <w:rStyle w:val="CharSectNo"/>
        </w:rPr>
        <w:t>8B</w:t>
      </w:r>
      <w:r>
        <w:tab/>
        <w:t>Eligibility for registration—certain unqualified real estate salespeople—Act, s 49 (2)</w:t>
      </w:r>
      <w:bookmarkEnd w:id="22"/>
    </w:p>
    <w:p w14:paraId="5A6093CD" w14:textId="77777777" w:rsidR="00E202E1" w:rsidRDefault="00E202E1">
      <w:pPr>
        <w:pStyle w:val="Amain"/>
      </w:pPr>
      <w:r>
        <w:tab/>
        <w:t>(1)</w:t>
      </w:r>
      <w:r>
        <w:tab/>
        <w:t>This section applies to an unqualified real estate salesperson if—</w:t>
      </w:r>
    </w:p>
    <w:p w14:paraId="46130EE4" w14:textId="77777777" w:rsidR="00E202E1" w:rsidRDefault="00E202E1">
      <w:pPr>
        <w:pStyle w:val="Apara"/>
      </w:pPr>
      <w:r>
        <w:tab/>
        <w:t>(a)</w:t>
      </w:r>
      <w:r>
        <w:tab/>
        <w:t>the person is employed by a licensed real estate agent to provide commercial real estate agent services to a single customer; and</w:t>
      </w:r>
    </w:p>
    <w:p w14:paraId="642F1E7D" w14:textId="77777777" w:rsidR="00E202E1" w:rsidRDefault="00E202E1">
      <w:pPr>
        <w:pStyle w:val="Apara"/>
      </w:pPr>
      <w:r>
        <w:tab/>
        <w:t>(b)</w:t>
      </w:r>
      <w:r>
        <w:tab/>
        <w:t>the employer carries on business as a real estate agent only for the customer; and</w:t>
      </w:r>
    </w:p>
    <w:p w14:paraId="7EB17D32" w14:textId="77777777" w:rsidR="00E202E1" w:rsidRDefault="00E202E1">
      <w:pPr>
        <w:pStyle w:val="Apara"/>
      </w:pPr>
      <w:r>
        <w:tab/>
        <w:t>(c)</w:t>
      </w:r>
      <w:r>
        <w:tab/>
        <w:t>both the employer and the customer are corporations; and</w:t>
      </w:r>
    </w:p>
    <w:p w14:paraId="7A1CD48E" w14:textId="37B3A642" w:rsidR="00E202E1" w:rsidRDefault="00E202E1" w:rsidP="003A51B3">
      <w:pPr>
        <w:pStyle w:val="Apara"/>
        <w:keepNext/>
        <w:keepLines/>
      </w:pPr>
      <w:r>
        <w:lastRenderedPageBreak/>
        <w:tab/>
        <w:t>(d)</w:t>
      </w:r>
      <w:r>
        <w:tab/>
        <w:t xml:space="preserve">the employer is, under the </w:t>
      </w:r>
      <w:hyperlink r:id="rId39" w:tooltip="Act 2001 No 50 (Cwlth)" w:history="1">
        <w:r w:rsidR="002B417E" w:rsidRPr="002B417E">
          <w:rPr>
            <w:rStyle w:val="charCitHyperlinkAbbrev"/>
          </w:rPr>
          <w:t>Corporations Act</w:t>
        </w:r>
      </w:hyperlink>
      <w:r>
        <w:t>—</w:t>
      </w:r>
    </w:p>
    <w:p w14:paraId="3F135348" w14:textId="77777777" w:rsidR="00E202E1" w:rsidRDefault="00E202E1">
      <w:pPr>
        <w:pStyle w:val="Asubpara"/>
      </w:pPr>
      <w:r>
        <w:tab/>
        <w:t>(</w:t>
      </w:r>
      <w:proofErr w:type="spellStart"/>
      <w:r>
        <w:t>i</w:t>
      </w:r>
      <w:proofErr w:type="spellEnd"/>
      <w:r>
        <w:t>)</w:t>
      </w:r>
      <w:r>
        <w:tab/>
        <w:t>a subsidiary of the customer; or</w:t>
      </w:r>
    </w:p>
    <w:p w14:paraId="636EC932" w14:textId="77777777" w:rsidR="00E202E1" w:rsidRDefault="00E202E1">
      <w:pPr>
        <w:pStyle w:val="Asubpara"/>
      </w:pPr>
      <w:r>
        <w:tab/>
        <w:t>(ii)</w:t>
      </w:r>
      <w:r>
        <w:tab/>
        <w:t>related to the customer; or</w:t>
      </w:r>
    </w:p>
    <w:p w14:paraId="2C296D6A" w14:textId="77777777" w:rsidR="00E202E1" w:rsidRDefault="00E202E1">
      <w:pPr>
        <w:pStyle w:val="Asubpara"/>
      </w:pPr>
      <w:r>
        <w:tab/>
        <w:t>(iii)</w:t>
      </w:r>
      <w:r>
        <w:tab/>
        <w:t>an entity associated with the customer.</w:t>
      </w:r>
    </w:p>
    <w:p w14:paraId="4C5744B6" w14:textId="77777777" w:rsidR="00E202E1" w:rsidRDefault="00E202E1">
      <w:pPr>
        <w:pStyle w:val="Amain"/>
      </w:pPr>
      <w:r>
        <w:tab/>
        <w:t>(2)</w:t>
      </w:r>
      <w:r>
        <w:tab/>
        <w:t>The commissioner for fair trading may register the person as a real estate salesperson on condition that the registration ends</w:t>
      </w:r>
      <w:r>
        <w:rPr>
          <w:color w:val="000000"/>
        </w:rPr>
        <w:t xml:space="preserve"> if any of the circumstances mentioned in subsection (1) change</w:t>
      </w:r>
      <w:r>
        <w:t>.</w:t>
      </w:r>
    </w:p>
    <w:p w14:paraId="4AF3E5B7" w14:textId="77777777" w:rsidR="00E202E1" w:rsidRDefault="00E202E1">
      <w:pPr>
        <w:pStyle w:val="Amain"/>
      </w:pPr>
      <w:r>
        <w:tab/>
        <w:t>(3)</w:t>
      </w:r>
      <w:r>
        <w:tab/>
        <w:t>This section does not apply to a person to whom section 8A applies.</w:t>
      </w:r>
    </w:p>
    <w:p w14:paraId="09C07107" w14:textId="77777777" w:rsidR="00E202E1" w:rsidRDefault="00E202E1">
      <w:pPr>
        <w:pStyle w:val="Amain"/>
      </w:pPr>
      <w:r>
        <w:tab/>
        <w:t>(4)</w:t>
      </w:r>
      <w:r>
        <w:tab/>
        <w:t>In this section:</w:t>
      </w:r>
    </w:p>
    <w:p w14:paraId="36BCE153" w14:textId="77777777" w:rsidR="00E202E1" w:rsidRPr="002B417E" w:rsidRDefault="00E202E1">
      <w:pPr>
        <w:pStyle w:val="aDef"/>
      </w:pPr>
      <w:r>
        <w:rPr>
          <w:rStyle w:val="charBoldItals"/>
        </w:rPr>
        <w:t xml:space="preserve">commercial real estate agent service </w:t>
      </w:r>
      <w:r w:rsidRPr="002B417E">
        <w:t>means a real estate agent service that does</w:t>
      </w:r>
      <w:r>
        <w:t xml:space="preserve"> not relate to residential property.</w:t>
      </w:r>
    </w:p>
    <w:p w14:paraId="071D0772" w14:textId="01FE0C1F" w:rsidR="00E202E1" w:rsidRDefault="00E202E1">
      <w:pPr>
        <w:pStyle w:val="aDef"/>
      </w:pPr>
      <w:r>
        <w:rPr>
          <w:rStyle w:val="charBoldItals"/>
        </w:rPr>
        <w:t>residential property</w:t>
      </w:r>
      <w:r>
        <w:t xml:space="preserve">—see the </w:t>
      </w:r>
      <w:hyperlink r:id="rId40" w:tooltip="A2003-40" w:history="1">
        <w:r w:rsidR="002B417E" w:rsidRPr="002B417E">
          <w:rPr>
            <w:rStyle w:val="charCitHyperlinkItal"/>
          </w:rPr>
          <w:t>Civil Law (Sale of Residential Property) Act 2003</w:t>
        </w:r>
      </w:hyperlink>
      <w:r>
        <w:t>, section 8.</w:t>
      </w:r>
    </w:p>
    <w:p w14:paraId="7FB34F2A" w14:textId="77777777" w:rsidR="00E202E1" w:rsidRDefault="00E202E1">
      <w:pPr>
        <w:pStyle w:val="AH5Sec"/>
      </w:pPr>
      <w:bookmarkStart w:id="23" w:name="_Toc2003060"/>
      <w:r w:rsidRPr="003A51B3">
        <w:rPr>
          <w:rStyle w:val="CharSectNo"/>
        </w:rPr>
        <w:t>9</w:t>
      </w:r>
      <w:r>
        <w:tab/>
        <w:t>Qualifications for registration as salesperson—Act, s 50</w:t>
      </w:r>
      <w:bookmarkEnd w:id="23"/>
    </w:p>
    <w:p w14:paraId="1CF10BA6" w14:textId="77777777" w:rsidR="00E202E1" w:rsidRDefault="00E202E1">
      <w:pPr>
        <w:pStyle w:val="Amainreturn"/>
      </w:pPr>
      <w:r>
        <w:t>A person has the qualifications for registration as a salesperson if the person has been issued with a statement of attainment, or qualification, issued by a registered training organisation certifying that the person has competency in—</w:t>
      </w:r>
    </w:p>
    <w:p w14:paraId="6658AFDA" w14:textId="0A23A215" w:rsidR="00E202E1" w:rsidRDefault="00E202E1">
      <w:pPr>
        <w:pStyle w:val="Apara"/>
      </w:pPr>
      <w:r>
        <w:tab/>
        <w:t>(a)</w:t>
      </w:r>
      <w:r>
        <w:tab/>
        <w:t xml:space="preserve">each of the units of the Property Development and Management Training Package (PRD01), approved by ANTA, mentioned in schedule 2 as in force immediately before the commencement of the </w:t>
      </w:r>
      <w:hyperlink r:id="rId41" w:tooltip="SL2008-32" w:history="1">
        <w:r w:rsidR="002B417E" w:rsidRPr="002B417E">
          <w:rPr>
            <w:rStyle w:val="charCitHyperlinkItal"/>
          </w:rPr>
          <w:t>Agents Amendment Regulation 2008 (No</w:t>
        </w:r>
        <w:r w:rsidR="002D61E4">
          <w:rPr>
            <w:rStyle w:val="charCitHyperlinkItal"/>
          </w:rPr>
          <w:t> </w:t>
        </w:r>
        <w:r w:rsidR="002B417E" w:rsidRPr="002B417E">
          <w:rPr>
            <w:rStyle w:val="charCitHyperlinkItal"/>
          </w:rPr>
          <w:t>1)</w:t>
        </w:r>
      </w:hyperlink>
      <w:r>
        <w:t>; or</w:t>
      </w:r>
    </w:p>
    <w:p w14:paraId="735F2226" w14:textId="77777777" w:rsidR="00E202E1" w:rsidRDefault="00E202E1">
      <w:pPr>
        <w:pStyle w:val="Apara"/>
      </w:pPr>
      <w:r>
        <w:tab/>
        <w:t>(b)</w:t>
      </w:r>
      <w:r>
        <w:tab/>
        <w:t>the units of the approved Property Services Training Package (CPP07) mentioned in schedule 2.</w:t>
      </w:r>
    </w:p>
    <w:p w14:paraId="23ADF17C" w14:textId="77777777" w:rsidR="00E202E1" w:rsidRDefault="00E202E1">
      <w:pPr>
        <w:pStyle w:val="aNotepar"/>
      </w:pPr>
      <w:r>
        <w:rPr>
          <w:rStyle w:val="charItals"/>
        </w:rPr>
        <w:t>Note</w:t>
      </w:r>
      <w:r>
        <w:rPr>
          <w:rStyle w:val="charItals"/>
        </w:rPr>
        <w:tab/>
      </w:r>
      <w:r>
        <w:rPr>
          <w:rStyle w:val="charBoldItals"/>
        </w:rPr>
        <w:t>Approved</w:t>
      </w:r>
      <w:r>
        <w:t>—see the dictionary.</w:t>
      </w:r>
    </w:p>
    <w:p w14:paraId="6315E841" w14:textId="77777777" w:rsidR="00E202E1" w:rsidRDefault="00E202E1">
      <w:pPr>
        <w:pStyle w:val="AH5Sec"/>
      </w:pPr>
      <w:bookmarkStart w:id="24" w:name="_Toc2003061"/>
      <w:r w:rsidRPr="003A51B3">
        <w:rPr>
          <w:rStyle w:val="CharSectNo"/>
        </w:rPr>
        <w:lastRenderedPageBreak/>
        <w:t>10</w:t>
      </w:r>
      <w:r>
        <w:tab/>
        <w:t>Information to be included in advertisement of intention to apply for registration—Act s 52 (2)</w:t>
      </w:r>
      <w:bookmarkEnd w:id="24"/>
    </w:p>
    <w:p w14:paraId="5A7BE705" w14:textId="77777777" w:rsidR="00E202E1" w:rsidRDefault="00E202E1">
      <w:pPr>
        <w:pStyle w:val="Amainreturn"/>
      </w:pPr>
      <w:r>
        <w:t>The notice must also state the applicant’s full name and postal address.</w:t>
      </w:r>
    </w:p>
    <w:p w14:paraId="5E5A89C0" w14:textId="77777777" w:rsidR="00E202E1" w:rsidRDefault="00E202E1">
      <w:pPr>
        <w:pStyle w:val="AH5Sec"/>
      </w:pPr>
      <w:bookmarkStart w:id="25" w:name="_Toc2003062"/>
      <w:r w:rsidRPr="003A51B3">
        <w:rPr>
          <w:rStyle w:val="CharSectNo"/>
        </w:rPr>
        <w:t>10A</w:t>
      </w:r>
      <w:r>
        <w:tab/>
        <w:t>Registration conditions—Act s 58 (1) (a)</w:t>
      </w:r>
      <w:bookmarkEnd w:id="25"/>
    </w:p>
    <w:p w14:paraId="526369E8" w14:textId="77777777" w:rsidR="00E202E1" w:rsidRDefault="00E202E1">
      <w:pPr>
        <w:pStyle w:val="Amain"/>
      </w:pPr>
      <w:r>
        <w:tab/>
        <w:t>(1)</w:t>
      </w:r>
      <w:r>
        <w:tab/>
        <w:t>It is a condition of registration that a registered person satisfy the relevant requirements for continuing professional development set out in the guidelines under subsection (2).</w:t>
      </w:r>
    </w:p>
    <w:p w14:paraId="4AE2DD58" w14:textId="77777777" w:rsidR="00E202E1" w:rsidRDefault="00E202E1">
      <w:pPr>
        <w:pStyle w:val="Amain"/>
      </w:pPr>
      <w:r>
        <w:tab/>
        <w:t>(2)</w:t>
      </w:r>
      <w:r>
        <w:tab/>
        <w:t>The commissioner for fair trading may, in writing, make guidelines for continuing professional development for registered people.</w:t>
      </w:r>
    </w:p>
    <w:p w14:paraId="7C5260AB" w14:textId="77777777" w:rsidR="00E202E1" w:rsidRDefault="00E202E1">
      <w:pPr>
        <w:pStyle w:val="Amain"/>
      </w:pPr>
      <w:r>
        <w:tab/>
        <w:t>(3)</w:t>
      </w:r>
      <w:r>
        <w:tab/>
        <w:t>A guideline under subsection (2) is a notifiable instrument.</w:t>
      </w:r>
    </w:p>
    <w:p w14:paraId="7F5368F1" w14:textId="140DC88A" w:rsidR="00E202E1" w:rsidRDefault="00E202E1">
      <w:pPr>
        <w:pStyle w:val="aNote"/>
      </w:pPr>
      <w:r w:rsidRPr="002B417E">
        <w:rPr>
          <w:rStyle w:val="charItals"/>
        </w:rPr>
        <w:t>Note</w:t>
      </w:r>
      <w:r w:rsidRPr="002B417E">
        <w:rPr>
          <w:rStyle w:val="charItals"/>
        </w:rPr>
        <w:tab/>
      </w:r>
      <w:r>
        <w:t xml:space="preserve">A notifiable instrument must be notified under the </w:t>
      </w:r>
      <w:hyperlink r:id="rId42" w:tooltip="A2001-14" w:history="1">
        <w:r w:rsidR="002B417E" w:rsidRPr="002B417E">
          <w:rPr>
            <w:rStyle w:val="charCitHyperlinkAbbrev"/>
          </w:rPr>
          <w:t>Legislation Act</w:t>
        </w:r>
      </w:hyperlink>
      <w:r>
        <w:t>.</w:t>
      </w:r>
    </w:p>
    <w:p w14:paraId="3DEDEA40" w14:textId="77777777" w:rsidR="00E202E1" w:rsidRDefault="00E202E1">
      <w:pPr>
        <w:pStyle w:val="AH5Sec"/>
        <w:keepNext w:val="0"/>
      </w:pPr>
      <w:bookmarkStart w:id="26" w:name="_Toc2003063"/>
      <w:r w:rsidRPr="003A51B3">
        <w:rPr>
          <w:rStyle w:val="CharSectNo"/>
        </w:rPr>
        <w:t>11</w:t>
      </w:r>
      <w:r>
        <w:tab/>
        <w:t>Renewal of registrations—Act s 60 (3) (b)</w:t>
      </w:r>
      <w:bookmarkEnd w:id="26"/>
    </w:p>
    <w:p w14:paraId="6B406719" w14:textId="77777777" w:rsidR="00E202E1" w:rsidRDefault="00E202E1">
      <w:pPr>
        <w:pStyle w:val="Amainreturn"/>
      </w:pPr>
      <w:r>
        <w:t>The following requirements are prescribed:</w:t>
      </w:r>
    </w:p>
    <w:p w14:paraId="20C01FB9" w14:textId="77777777" w:rsidR="00E202E1" w:rsidRDefault="00E202E1">
      <w:pPr>
        <w:pStyle w:val="Apara"/>
      </w:pPr>
      <w:r>
        <w:tab/>
        <w:t>(a)</w:t>
      </w:r>
      <w:r>
        <w:tab/>
        <w:t>the applicant has not contravened any condition of the registration;</w:t>
      </w:r>
    </w:p>
    <w:p w14:paraId="058DB694" w14:textId="6FD3167C" w:rsidR="00E202E1" w:rsidRDefault="00E202E1">
      <w:pPr>
        <w:pStyle w:val="Apara"/>
        <w:keepNext/>
      </w:pPr>
      <w:r>
        <w:tab/>
        <w:t>(b)</w:t>
      </w:r>
      <w:r>
        <w:tab/>
        <w:t xml:space="preserve">the applicant has not contravened any other condition put on the registration under the </w:t>
      </w:r>
      <w:hyperlink r:id="rId43" w:tooltip="Agents Act 2003" w:history="1">
        <w:r w:rsidR="00D55A26" w:rsidRPr="00D55A26">
          <w:rPr>
            <w:rStyle w:val="charCitHyperlinkAbbrev"/>
          </w:rPr>
          <w:t>Act</w:t>
        </w:r>
      </w:hyperlink>
      <w:r>
        <w:t>, section 58.</w:t>
      </w:r>
    </w:p>
    <w:p w14:paraId="28A2125A" w14:textId="77777777" w:rsidR="00E202E1" w:rsidRDefault="00E202E1">
      <w:pPr>
        <w:pStyle w:val="aExamHdgss"/>
      </w:pPr>
      <w:r>
        <w:t>Example for par (a)</w:t>
      </w:r>
    </w:p>
    <w:p w14:paraId="6CA6BE37" w14:textId="77777777" w:rsidR="00E202E1" w:rsidRDefault="00E202E1">
      <w:pPr>
        <w:pStyle w:val="aExamss"/>
        <w:keepNext/>
      </w:pPr>
      <w:r>
        <w:t>the person has successfully completed any requirements for professional development stated as a condition of registration</w:t>
      </w:r>
    </w:p>
    <w:p w14:paraId="53DC34AC" w14:textId="10128521"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44" w:tooltip="A2001-14" w:history="1">
        <w:r w:rsidR="002B417E" w:rsidRPr="002B417E">
          <w:rPr>
            <w:rStyle w:val="charCitHyperlinkAbbrev"/>
          </w:rPr>
          <w:t>Legislation Act</w:t>
        </w:r>
      </w:hyperlink>
      <w:r>
        <w:t>, s 126 and s 132).</w:t>
      </w:r>
    </w:p>
    <w:p w14:paraId="41DD8B84" w14:textId="77777777" w:rsidR="00E202E1" w:rsidRDefault="00E202E1">
      <w:pPr>
        <w:pStyle w:val="PageBreak"/>
      </w:pPr>
      <w:r>
        <w:br w:type="page"/>
      </w:r>
    </w:p>
    <w:p w14:paraId="6B3E2968" w14:textId="77777777" w:rsidR="00E202E1" w:rsidRPr="003A51B3" w:rsidRDefault="00E202E1">
      <w:pPr>
        <w:pStyle w:val="AH2Part"/>
      </w:pPr>
      <w:bookmarkStart w:id="27" w:name="_Toc2003064"/>
      <w:r w:rsidRPr="003A51B3">
        <w:rPr>
          <w:rStyle w:val="CharPartNo"/>
        </w:rPr>
        <w:lastRenderedPageBreak/>
        <w:t>Part 4</w:t>
      </w:r>
      <w:r>
        <w:tab/>
      </w:r>
      <w:r w:rsidRPr="003A51B3">
        <w:rPr>
          <w:rStyle w:val="CharPartText"/>
        </w:rPr>
        <w:t>Conduct of licensed agents and registered salespeople</w:t>
      </w:r>
      <w:bookmarkEnd w:id="27"/>
    </w:p>
    <w:p w14:paraId="4AC76E8C" w14:textId="77777777" w:rsidR="00E202E1" w:rsidRPr="003A51B3" w:rsidRDefault="00E202E1">
      <w:pPr>
        <w:pStyle w:val="AH3Div"/>
      </w:pPr>
      <w:bookmarkStart w:id="28" w:name="_Toc2003065"/>
      <w:r w:rsidRPr="003A51B3">
        <w:rPr>
          <w:rStyle w:val="CharDivNo"/>
        </w:rPr>
        <w:t>Division 4.1</w:t>
      </w:r>
      <w:r>
        <w:tab/>
      </w:r>
      <w:r w:rsidRPr="003A51B3">
        <w:rPr>
          <w:rStyle w:val="CharDivText"/>
        </w:rPr>
        <w:t>Licensed agent’s main place of business</w:t>
      </w:r>
      <w:bookmarkEnd w:id="28"/>
    </w:p>
    <w:p w14:paraId="5FE8BCC3" w14:textId="77777777" w:rsidR="00E202E1" w:rsidRDefault="00E202E1">
      <w:pPr>
        <w:pStyle w:val="AH5Sec"/>
      </w:pPr>
      <w:bookmarkStart w:id="29" w:name="_Toc2003066"/>
      <w:r w:rsidRPr="003A51B3">
        <w:rPr>
          <w:rStyle w:val="CharSectNo"/>
        </w:rPr>
        <w:t>12</w:t>
      </w:r>
      <w:r>
        <w:tab/>
        <w:t>Notice of change of main place of business—Act s 68 (2)</w:t>
      </w:r>
      <w:bookmarkEnd w:id="29"/>
    </w:p>
    <w:p w14:paraId="7E9E5EC0" w14:textId="77777777" w:rsidR="00E202E1" w:rsidRDefault="00E202E1">
      <w:pPr>
        <w:pStyle w:val="Amainreturn"/>
      </w:pPr>
      <w:r>
        <w:t>The period in which the commissioner for fair trading must be told about a change in the licensed agent’s main place of business is 5 business days beginning on the day after the change.</w:t>
      </w:r>
    </w:p>
    <w:p w14:paraId="1CA5EAC2" w14:textId="77777777" w:rsidR="00E202E1" w:rsidRPr="003A51B3" w:rsidRDefault="00E202E1">
      <w:pPr>
        <w:pStyle w:val="AH3Div"/>
      </w:pPr>
      <w:bookmarkStart w:id="30" w:name="_Toc2003067"/>
      <w:r w:rsidRPr="003A51B3">
        <w:rPr>
          <w:rStyle w:val="CharDivNo"/>
        </w:rPr>
        <w:t>Division 4.2</w:t>
      </w:r>
      <w:r>
        <w:tab/>
      </w:r>
      <w:r w:rsidRPr="003A51B3">
        <w:rPr>
          <w:rStyle w:val="CharDivText"/>
        </w:rPr>
        <w:t>Management of licensed agent’s business</w:t>
      </w:r>
      <w:bookmarkEnd w:id="30"/>
    </w:p>
    <w:p w14:paraId="242BC375" w14:textId="77777777" w:rsidR="00E202E1" w:rsidRDefault="00E202E1">
      <w:pPr>
        <w:pStyle w:val="AH5Sec"/>
      </w:pPr>
      <w:bookmarkStart w:id="31" w:name="_Toc2003068"/>
      <w:r w:rsidRPr="003A51B3">
        <w:rPr>
          <w:rStyle w:val="CharSectNo"/>
        </w:rPr>
        <w:t>13</w:t>
      </w:r>
      <w:r>
        <w:tab/>
        <w:t>Licensed agent to be in charge of business—exemptions—Act s 71 (3)</w:t>
      </w:r>
      <w:bookmarkEnd w:id="31"/>
      <w:r>
        <w:t xml:space="preserve"> </w:t>
      </w:r>
    </w:p>
    <w:p w14:paraId="3DF63513" w14:textId="3189F86A" w:rsidR="00E202E1" w:rsidRDefault="00E202E1">
      <w:pPr>
        <w:pStyle w:val="Amain"/>
      </w:pPr>
      <w:r>
        <w:tab/>
        <w:t>(1)</w:t>
      </w:r>
      <w:r>
        <w:tab/>
        <w:t xml:space="preserve">In deciding whether to exempt a licensed agent from the </w:t>
      </w:r>
      <w:hyperlink r:id="rId45" w:tooltip="Agents Act 2003" w:history="1">
        <w:r w:rsidR="00D55A26" w:rsidRPr="00D55A26">
          <w:rPr>
            <w:rStyle w:val="charCitHyperlinkAbbrev"/>
          </w:rPr>
          <w:t>Act</w:t>
        </w:r>
      </w:hyperlink>
      <w:r>
        <w:t>, section 69 (Each place of business to have licensed agent in charge), or amend or revoke an exemption, the commissioner for fair trading must consider—</w:t>
      </w:r>
    </w:p>
    <w:p w14:paraId="295EDE04" w14:textId="77777777" w:rsidR="00E202E1" w:rsidRDefault="00E202E1">
      <w:pPr>
        <w:pStyle w:val="Apara"/>
      </w:pPr>
      <w:r>
        <w:tab/>
        <w:t>(a)</w:t>
      </w:r>
      <w:r>
        <w:tab/>
        <w:t>the reasons for the exemption; and</w:t>
      </w:r>
    </w:p>
    <w:p w14:paraId="3777F733" w14:textId="77777777" w:rsidR="00E202E1" w:rsidRDefault="00E202E1">
      <w:pPr>
        <w:pStyle w:val="Apara"/>
      </w:pPr>
      <w:r>
        <w:tab/>
        <w:t>(b)</w:t>
      </w:r>
      <w:r>
        <w:tab/>
        <w:t>the licensee’s experience as licensee-in-charge at a place of business of a licensee; and</w:t>
      </w:r>
    </w:p>
    <w:p w14:paraId="10533EC4" w14:textId="77777777" w:rsidR="00E202E1" w:rsidRDefault="00E202E1">
      <w:pPr>
        <w:pStyle w:val="Apara"/>
      </w:pPr>
      <w:r>
        <w:tab/>
        <w:t>(c)</w:t>
      </w:r>
      <w:r>
        <w:tab/>
        <w:t>the licensee’s capacity to properly supervise the conduct of business at more than 1 place of business; and</w:t>
      </w:r>
    </w:p>
    <w:p w14:paraId="649B9382" w14:textId="77777777" w:rsidR="00E202E1" w:rsidRDefault="00E202E1">
      <w:pPr>
        <w:pStyle w:val="Apara"/>
      </w:pPr>
      <w:r>
        <w:tab/>
        <w:t>(d)</w:t>
      </w:r>
      <w:r>
        <w:tab/>
        <w:t>office systems or arrangements established, or to be established, at each place of business; and</w:t>
      </w:r>
    </w:p>
    <w:p w14:paraId="3F76C5CE" w14:textId="77777777" w:rsidR="00E202E1" w:rsidRDefault="00E202E1">
      <w:pPr>
        <w:pStyle w:val="Apara"/>
      </w:pPr>
      <w:r>
        <w:tab/>
        <w:t>(e)</w:t>
      </w:r>
      <w:r>
        <w:tab/>
        <w:t>staffing and office management arrangements at each place of business concerned; and</w:t>
      </w:r>
    </w:p>
    <w:p w14:paraId="4A8F5909" w14:textId="77777777" w:rsidR="00E202E1" w:rsidRDefault="00E202E1">
      <w:pPr>
        <w:pStyle w:val="Apara"/>
      </w:pPr>
      <w:r>
        <w:lastRenderedPageBreak/>
        <w:tab/>
        <w:t>(f)</w:t>
      </w:r>
      <w:r>
        <w:tab/>
        <w:t>whether there is a centralised trust account for the deposit of trust money received in connection with the businesses for which the licensee would be licensee-in-charge under the exemption; and</w:t>
      </w:r>
    </w:p>
    <w:p w14:paraId="78578901" w14:textId="150BC18B" w:rsidR="00E202E1" w:rsidRDefault="00E202E1">
      <w:pPr>
        <w:pStyle w:val="Apara"/>
      </w:pPr>
      <w:r>
        <w:tab/>
        <w:t>(g)</w:t>
      </w:r>
      <w:r>
        <w:tab/>
        <w:t xml:space="preserve">the licensee’s record in relation to compliance with the Act or the </w:t>
      </w:r>
      <w:hyperlink r:id="rId46" w:tooltip="Agents Act 1968 A1968-26" w:history="1">
        <w:r w:rsidR="003B046F" w:rsidRPr="003B046F">
          <w:rPr>
            <w:rStyle w:val="charCitHyperlinkAbbrev"/>
          </w:rPr>
          <w:t>repealed Act</w:t>
        </w:r>
      </w:hyperlink>
      <w:r>
        <w:t>, including compliance with any condition of a licence or registration during the previous 5 years; and</w:t>
      </w:r>
    </w:p>
    <w:p w14:paraId="512FEA4B" w14:textId="77777777" w:rsidR="00E202E1" w:rsidRDefault="00E202E1">
      <w:pPr>
        <w:pStyle w:val="Apara"/>
        <w:keepNext/>
      </w:pPr>
      <w:r>
        <w:tab/>
        <w:t>(h)</w:t>
      </w:r>
      <w:r>
        <w:tab/>
        <w:t>employer references (if any) in relation to the licensee’s experience as a licensee-in-charge.</w:t>
      </w:r>
    </w:p>
    <w:p w14:paraId="363C0DB2" w14:textId="7F0CAC76"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7" w:tooltip="A2001-14" w:history="1">
        <w:r w:rsidR="002B417E" w:rsidRPr="002B417E">
          <w:rPr>
            <w:rStyle w:val="charCitHyperlinkAbbrev"/>
          </w:rPr>
          <w:t>Legislation Act</w:t>
        </w:r>
      </w:hyperlink>
      <w:r>
        <w:t>, s 104).</w:t>
      </w:r>
    </w:p>
    <w:p w14:paraId="38E64653" w14:textId="24412933" w:rsidR="00E202E1" w:rsidRDefault="00E202E1">
      <w:pPr>
        <w:pStyle w:val="Amain"/>
      </w:pPr>
      <w:r>
        <w:tab/>
        <w:t>(2)</w:t>
      </w:r>
      <w:r>
        <w:tab/>
        <w:t xml:space="preserve">In deciding whether to exempt a licensed agent from the </w:t>
      </w:r>
      <w:hyperlink r:id="rId48" w:tooltip="Agents Act 2003" w:history="1">
        <w:r w:rsidR="00D55A26" w:rsidRPr="00D55A26">
          <w:rPr>
            <w:rStyle w:val="charCitHyperlinkAbbrev"/>
          </w:rPr>
          <w:t>Act</w:t>
        </w:r>
      </w:hyperlink>
      <w:r>
        <w:t>, section 70 (Licensed agent to be in charge of 1 place of business), or amend or revoke an exemption, the commissioner for fair trading must consider—</w:t>
      </w:r>
    </w:p>
    <w:p w14:paraId="75249DC3" w14:textId="77777777" w:rsidR="00E202E1" w:rsidRDefault="00E202E1">
      <w:pPr>
        <w:pStyle w:val="Apara"/>
      </w:pPr>
      <w:r>
        <w:tab/>
        <w:t>(a)</w:t>
      </w:r>
      <w:r>
        <w:tab/>
        <w:t>the reasons for the exemption; and</w:t>
      </w:r>
    </w:p>
    <w:p w14:paraId="18C54A36" w14:textId="77777777" w:rsidR="00E202E1" w:rsidRDefault="00E202E1">
      <w:pPr>
        <w:pStyle w:val="Apara"/>
      </w:pPr>
      <w:r>
        <w:tab/>
        <w:t>(b)</w:t>
      </w:r>
      <w:r>
        <w:tab/>
        <w:t>the licensee’s experience as licensee-in-charge at a place of business of a licensee; and</w:t>
      </w:r>
    </w:p>
    <w:p w14:paraId="63BCC392" w14:textId="77777777" w:rsidR="00E202E1" w:rsidRDefault="00E202E1">
      <w:pPr>
        <w:pStyle w:val="Apara"/>
      </w:pPr>
      <w:r>
        <w:tab/>
        <w:t>(c)</w:t>
      </w:r>
      <w:r>
        <w:tab/>
        <w:t>the licensee’s capacity to properly supervise the conduct of business of more than 1 licensee; and</w:t>
      </w:r>
    </w:p>
    <w:p w14:paraId="5BA79C97" w14:textId="77777777" w:rsidR="00E202E1" w:rsidRDefault="00E202E1">
      <w:pPr>
        <w:pStyle w:val="Apara"/>
      </w:pPr>
      <w:r>
        <w:tab/>
        <w:t>(d)</w:t>
      </w:r>
      <w:r>
        <w:tab/>
        <w:t>fiduciary safeguards and office systems established, or to be established, to provide for accountability to the licensee-in-charge; and</w:t>
      </w:r>
    </w:p>
    <w:p w14:paraId="482F43EB" w14:textId="77777777" w:rsidR="00E202E1" w:rsidRDefault="00E202E1">
      <w:pPr>
        <w:pStyle w:val="Apara"/>
      </w:pPr>
      <w:r>
        <w:tab/>
        <w:t>(e)</w:t>
      </w:r>
      <w:r>
        <w:tab/>
        <w:t>whether separate trust accounts are in place for the deposit of trust money received in connection with the business of each licensee for whom the licensee would act under the exemption; and</w:t>
      </w:r>
    </w:p>
    <w:p w14:paraId="584D59E6" w14:textId="72D64697" w:rsidR="00E202E1" w:rsidRDefault="00E202E1">
      <w:pPr>
        <w:pStyle w:val="Apara"/>
      </w:pPr>
      <w:r>
        <w:tab/>
        <w:t>(f)</w:t>
      </w:r>
      <w:r>
        <w:tab/>
        <w:t xml:space="preserve">the licensee’s record in relation to compliance with the Act or the </w:t>
      </w:r>
      <w:hyperlink r:id="rId49" w:tooltip="Agents Act 1968 A1968-26" w:history="1">
        <w:r w:rsidR="003B046F" w:rsidRPr="003B046F">
          <w:rPr>
            <w:rStyle w:val="charCitHyperlinkAbbrev"/>
          </w:rPr>
          <w:t>repealed Act</w:t>
        </w:r>
      </w:hyperlink>
      <w:r>
        <w:t>, including compliance with any condition of a licence or registration during the previous 5 years; and</w:t>
      </w:r>
    </w:p>
    <w:p w14:paraId="2A7EA9FE" w14:textId="77777777" w:rsidR="00E202E1" w:rsidRDefault="00E202E1">
      <w:pPr>
        <w:pStyle w:val="Apara"/>
        <w:keepNext/>
      </w:pPr>
      <w:r>
        <w:lastRenderedPageBreak/>
        <w:tab/>
        <w:t>(g)</w:t>
      </w:r>
      <w:r>
        <w:tab/>
        <w:t>employer references (if any) in relation to the licensee’s experience as a licensee-in-charge.</w:t>
      </w:r>
    </w:p>
    <w:p w14:paraId="584C3C28" w14:textId="215F107C"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0" w:tooltip="A2001-14" w:history="1">
        <w:r w:rsidR="002B417E" w:rsidRPr="002B417E">
          <w:rPr>
            <w:rStyle w:val="charCitHyperlinkAbbrev"/>
          </w:rPr>
          <w:t>Legislation Act</w:t>
        </w:r>
      </w:hyperlink>
      <w:r>
        <w:t>, s 104).</w:t>
      </w:r>
    </w:p>
    <w:p w14:paraId="7FAC9DEC" w14:textId="77777777" w:rsidR="00E202E1" w:rsidRPr="003A51B3" w:rsidRDefault="00E202E1">
      <w:pPr>
        <w:pStyle w:val="AH3Div"/>
      </w:pPr>
      <w:bookmarkStart w:id="32" w:name="_Toc2003069"/>
      <w:r w:rsidRPr="003A51B3">
        <w:rPr>
          <w:rStyle w:val="CharDivNo"/>
        </w:rPr>
        <w:t>Division 4.3</w:t>
      </w:r>
      <w:r>
        <w:tab/>
      </w:r>
      <w:r w:rsidRPr="003A51B3">
        <w:rPr>
          <w:rStyle w:val="CharDivText"/>
        </w:rPr>
        <w:t>Land—further provisions</w:t>
      </w:r>
      <w:bookmarkEnd w:id="32"/>
    </w:p>
    <w:p w14:paraId="1C336D4F" w14:textId="77777777" w:rsidR="00E202E1" w:rsidRDefault="00E202E1">
      <w:pPr>
        <w:pStyle w:val="AH5Sec"/>
      </w:pPr>
      <w:bookmarkStart w:id="33" w:name="_Toc2003070"/>
      <w:r w:rsidRPr="003A51B3">
        <w:rPr>
          <w:rStyle w:val="CharSectNo"/>
        </w:rPr>
        <w:t>14</w:t>
      </w:r>
      <w:r>
        <w:tab/>
        <w:t>Agents giving financial and investment advice—Act s 83</w:t>
      </w:r>
      <w:bookmarkEnd w:id="33"/>
    </w:p>
    <w:p w14:paraId="7BF52BDD" w14:textId="77777777" w:rsidR="00E202E1" w:rsidRDefault="00E202E1">
      <w:pPr>
        <w:pStyle w:val="Amain"/>
      </w:pPr>
      <w:r>
        <w:tab/>
        <w:t>(1)</w:t>
      </w:r>
      <w:r>
        <w:tab/>
        <w:t>This section applies to financial or investment advice that—</w:t>
      </w:r>
    </w:p>
    <w:p w14:paraId="07A0B805" w14:textId="77777777" w:rsidR="00E202E1" w:rsidRDefault="00E202E1">
      <w:pPr>
        <w:pStyle w:val="Apara"/>
      </w:pPr>
      <w:r>
        <w:tab/>
        <w:t>(a)</w:t>
      </w:r>
      <w:r>
        <w:tab/>
        <w:t>is intended to influence the person to whom it is given in making a particular financial or investment decision about the sale or purchase of land; or</w:t>
      </w:r>
    </w:p>
    <w:p w14:paraId="3BC05FAC" w14:textId="77777777" w:rsidR="00E202E1" w:rsidRDefault="00E202E1">
      <w:pPr>
        <w:pStyle w:val="Apara"/>
      </w:pPr>
      <w:r>
        <w:tab/>
        <w:t>(b)</w:t>
      </w:r>
      <w:r>
        <w:tab/>
        <w:t>could reasonably be regarded as being intended to have that influence.</w:t>
      </w:r>
    </w:p>
    <w:p w14:paraId="5E232ABD" w14:textId="77777777" w:rsidR="00E202E1" w:rsidRDefault="00E202E1">
      <w:pPr>
        <w:pStyle w:val="Amain"/>
      </w:pPr>
      <w:r>
        <w:tab/>
        <w:t>(2)</w:t>
      </w:r>
      <w:r>
        <w:tab/>
        <w:t>A real estate agent who gives the advice must give the following information or warning:</w:t>
      </w:r>
    </w:p>
    <w:p w14:paraId="062B8C06" w14:textId="77777777" w:rsidR="00E202E1" w:rsidRDefault="00E202E1">
      <w:pPr>
        <w:pStyle w:val="Apara"/>
      </w:pPr>
      <w:r>
        <w:tab/>
        <w:t>(a)</w:t>
      </w:r>
      <w:r>
        <w:tab/>
        <w:t>a warning that the advice is general advice only and that its preparation has not taken into account the individual circumstances of the person;</w:t>
      </w:r>
    </w:p>
    <w:p w14:paraId="4FA78338" w14:textId="77777777" w:rsidR="00E202E1" w:rsidRDefault="00E202E1">
      <w:pPr>
        <w:pStyle w:val="Apara"/>
      </w:pPr>
      <w:r>
        <w:tab/>
        <w:t>(b)</w:t>
      </w:r>
      <w:r>
        <w:tab/>
        <w:t>for advice given about the purchase of land—a warning that an intending purchaser should assess the suitability of any investment in the property in the light of their own needs and circumstances, and that they can do this themselves or by consulting an appropriately licensed financial adviser;</w:t>
      </w:r>
    </w:p>
    <w:p w14:paraId="6861C84B" w14:textId="77777777" w:rsidR="00E202E1" w:rsidRDefault="00E202E1">
      <w:pPr>
        <w:pStyle w:val="Apara"/>
        <w:keepNext/>
      </w:pPr>
      <w:r>
        <w:lastRenderedPageBreak/>
        <w:tab/>
        <w:t>(c)</w:t>
      </w:r>
      <w:r>
        <w:tab/>
        <w:t>information that discloses the existence and nature of any conflict of interest the agent may have in relation to the giving of the advice.</w:t>
      </w:r>
    </w:p>
    <w:p w14:paraId="0A4DD3FE" w14:textId="77777777" w:rsidR="00E202E1" w:rsidRDefault="00E202E1">
      <w:pPr>
        <w:pStyle w:val="aExamHdgss"/>
      </w:pPr>
      <w:r>
        <w:t>Example for par (c)</w:t>
      </w:r>
    </w:p>
    <w:p w14:paraId="66CA7C94" w14:textId="77777777" w:rsidR="00E202E1" w:rsidRDefault="00E202E1">
      <w:pPr>
        <w:pStyle w:val="aExamss"/>
        <w:keepNext/>
      </w:pPr>
      <w:r>
        <w:t>an entitlement to commission or referral fees</w:t>
      </w:r>
    </w:p>
    <w:p w14:paraId="011A3AA5" w14:textId="570821D0" w:rsidR="00E202E1" w:rsidRDefault="00E202E1">
      <w:pPr>
        <w:pStyle w:val="aNote"/>
        <w:rPr>
          <w:rFonts w:ascii="Times New (W1)" w:hAnsi="Times New (W1)"/>
        </w:rPr>
      </w:pPr>
      <w:r>
        <w:rPr>
          <w:rStyle w:val="charItals"/>
        </w:rPr>
        <w:t>Note</w:t>
      </w:r>
      <w:r>
        <w:rPr>
          <w:rFonts w:ascii="Times New (W1)" w:hAnsi="Times New (W1)"/>
        </w:rPr>
        <w:tab/>
        <w:t xml:space="preserve">An example is part of the regulation, is not exhaustive and may extend, but does not limit, the meaning of the provision in which it appears (see </w:t>
      </w:r>
      <w:hyperlink r:id="rId51" w:tooltip="A2001-14" w:history="1">
        <w:r w:rsidR="002B417E" w:rsidRPr="002B417E">
          <w:rPr>
            <w:rStyle w:val="charCitHyperlinkAbbrev"/>
          </w:rPr>
          <w:t>Legislation Act</w:t>
        </w:r>
      </w:hyperlink>
      <w:r>
        <w:rPr>
          <w:rFonts w:ascii="Times New (W1)" w:hAnsi="Times New (W1)"/>
        </w:rPr>
        <w:t>, s 126 and s 132).</w:t>
      </w:r>
    </w:p>
    <w:p w14:paraId="66488F9A" w14:textId="77777777" w:rsidR="00E202E1" w:rsidRDefault="00E202E1">
      <w:pPr>
        <w:pStyle w:val="PageBreak"/>
      </w:pPr>
      <w:r>
        <w:br w:type="page"/>
      </w:r>
    </w:p>
    <w:p w14:paraId="08B9E19D" w14:textId="77777777" w:rsidR="00E202E1" w:rsidRPr="003A51B3" w:rsidRDefault="00E202E1">
      <w:pPr>
        <w:pStyle w:val="AH2Part"/>
      </w:pPr>
      <w:bookmarkStart w:id="34" w:name="_Toc2003071"/>
      <w:r w:rsidRPr="003A51B3">
        <w:rPr>
          <w:rStyle w:val="CharPartNo"/>
        </w:rPr>
        <w:lastRenderedPageBreak/>
        <w:t>Part 5</w:t>
      </w:r>
      <w:r>
        <w:tab/>
      </w:r>
      <w:r w:rsidRPr="003A51B3">
        <w:rPr>
          <w:rStyle w:val="CharPartText"/>
        </w:rPr>
        <w:t>Agency agreements</w:t>
      </w:r>
      <w:bookmarkEnd w:id="34"/>
    </w:p>
    <w:p w14:paraId="5E10FABB" w14:textId="77777777" w:rsidR="00E202E1" w:rsidRDefault="00E202E1">
      <w:pPr>
        <w:pStyle w:val="Placeholder"/>
      </w:pPr>
      <w:r>
        <w:rPr>
          <w:rStyle w:val="CharDivNo"/>
        </w:rPr>
        <w:t xml:space="preserve">  </w:t>
      </w:r>
      <w:r>
        <w:rPr>
          <w:rStyle w:val="CharDivText"/>
        </w:rPr>
        <w:t xml:space="preserve">  </w:t>
      </w:r>
    </w:p>
    <w:p w14:paraId="4C6FC8B3" w14:textId="77777777" w:rsidR="00E202E1" w:rsidRDefault="00E202E1">
      <w:pPr>
        <w:pStyle w:val="AH5Sec"/>
      </w:pPr>
      <w:bookmarkStart w:id="35" w:name="_Toc2003072"/>
      <w:r w:rsidRPr="003A51B3">
        <w:rPr>
          <w:rStyle w:val="CharSectNo"/>
        </w:rPr>
        <w:t>15</w:t>
      </w:r>
      <w:r>
        <w:tab/>
        <w:t>Content of agency agreements, Act s 100 (1) (c)</w:t>
      </w:r>
      <w:bookmarkEnd w:id="35"/>
    </w:p>
    <w:p w14:paraId="77736306" w14:textId="77777777" w:rsidR="00E202E1" w:rsidRDefault="00E202E1">
      <w:pPr>
        <w:pStyle w:val="Amain"/>
      </w:pPr>
      <w:r>
        <w:tab/>
        <w:t>(1)</w:t>
      </w:r>
      <w:r>
        <w:tab/>
        <w:t>An agency agreement must comply with schedules 3 to 7.</w:t>
      </w:r>
    </w:p>
    <w:p w14:paraId="20AAE1E1" w14:textId="77777777" w:rsidR="00E202E1" w:rsidRDefault="00E202E1">
      <w:pPr>
        <w:pStyle w:val="Amain"/>
      </w:pPr>
      <w:r>
        <w:tab/>
        <w:t>(2)</w:t>
      </w:r>
      <w:r>
        <w:tab/>
        <w:t>The schedules apply as follows:</w:t>
      </w:r>
    </w:p>
    <w:p w14:paraId="56A84296" w14:textId="77777777" w:rsidR="00E202E1" w:rsidRDefault="00E202E1">
      <w:pPr>
        <w:pStyle w:val="Apara"/>
      </w:pPr>
      <w:r>
        <w:tab/>
        <w:t>(a)</w:t>
      </w:r>
      <w:r>
        <w:tab/>
        <w:t>schedule 3 applies to all agency agreements (in addition to any other schedule that may apply to the agreement);</w:t>
      </w:r>
    </w:p>
    <w:p w14:paraId="100F6A22" w14:textId="77777777" w:rsidR="00E202E1" w:rsidRDefault="00E202E1">
      <w:pPr>
        <w:pStyle w:val="Apara"/>
      </w:pPr>
      <w:r>
        <w:tab/>
        <w:t>(b)</w:t>
      </w:r>
      <w:r>
        <w:tab/>
        <w:t>schedule 4 applies to an agency agreement under which the agent will act for the seller on the sale of residential property;</w:t>
      </w:r>
    </w:p>
    <w:p w14:paraId="3A675492" w14:textId="77777777" w:rsidR="00E202E1" w:rsidRDefault="00E202E1">
      <w:pPr>
        <w:pStyle w:val="Apara"/>
      </w:pPr>
      <w:r>
        <w:tab/>
        <w:t>(c)</w:t>
      </w:r>
      <w:r>
        <w:tab/>
        <w:t>schedule 5 applies to an agency agreement under which the agent will act for the buyer on the purchase of land;</w:t>
      </w:r>
    </w:p>
    <w:p w14:paraId="2924440D" w14:textId="77777777" w:rsidR="00E202E1" w:rsidRDefault="00E202E1">
      <w:pPr>
        <w:pStyle w:val="Apara"/>
      </w:pPr>
      <w:r>
        <w:tab/>
        <w:t>(d)</w:t>
      </w:r>
      <w:r>
        <w:tab/>
        <w:t>schedule 6 applies to an agency agreement under which the agent will act for the seller on the sale of rural land;</w:t>
      </w:r>
    </w:p>
    <w:p w14:paraId="6F53667C" w14:textId="77777777" w:rsidR="00E202E1" w:rsidRDefault="00E202E1">
      <w:pPr>
        <w:pStyle w:val="Apara"/>
      </w:pPr>
      <w:r>
        <w:tab/>
        <w:t>(e)</w:t>
      </w:r>
      <w:r>
        <w:tab/>
        <w:t>schedule 7 applies to an agency agreement under which the agent will act for the seller on the sale of a business or professional practice.</w:t>
      </w:r>
    </w:p>
    <w:p w14:paraId="6D8F92FD" w14:textId="77777777" w:rsidR="00E202E1" w:rsidRDefault="00E202E1">
      <w:pPr>
        <w:pStyle w:val="Amain"/>
      </w:pPr>
      <w:r>
        <w:tab/>
        <w:t>(3)</w:t>
      </w:r>
      <w:r>
        <w:tab/>
        <w:t xml:space="preserve">A reference in schedules 3 to 7 to </w:t>
      </w:r>
      <w:r>
        <w:rPr>
          <w:rStyle w:val="charBoldItals"/>
        </w:rPr>
        <w:t>property</w:t>
      </w:r>
      <w:r>
        <w:t xml:space="preserve"> (other than as a reference to residential property) includes a reference to land.</w:t>
      </w:r>
    </w:p>
    <w:p w14:paraId="3806DC23" w14:textId="77777777" w:rsidR="00E202E1" w:rsidRDefault="00E202E1">
      <w:pPr>
        <w:pStyle w:val="Amain"/>
      </w:pPr>
      <w:r>
        <w:tab/>
        <w:t>(4)</w:t>
      </w:r>
      <w:r>
        <w:tab/>
        <w:t>An agency agreement must not contain anything inconsistent with the requirements of this part, but this section does not otherwise limit the terms that an agency agreement may contain.</w:t>
      </w:r>
    </w:p>
    <w:p w14:paraId="7A37F7AA" w14:textId="77777777" w:rsidR="00E202E1" w:rsidRDefault="00E202E1">
      <w:pPr>
        <w:pStyle w:val="PageBreak"/>
      </w:pPr>
      <w:r>
        <w:br w:type="page"/>
      </w:r>
    </w:p>
    <w:p w14:paraId="50252380" w14:textId="77777777" w:rsidR="00E202E1" w:rsidRDefault="00E202E1">
      <w:pPr>
        <w:pStyle w:val="PageBreak"/>
      </w:pPr>
    </w:p>
    <w:p w14:paraId="3BCFD153" w14:textId="77777777" w:rsidR="00E202E1" w:rsidRPr="003A51B3" w:rsidRDefault="00E202E1">
      <w:pPr>
        <w:pStyle w:val="AH2Part"/>
      </w:pPr>
      <w:bookmarkStart w:id="36" w:name="_Toc2003073"/>
      <w:r w:rsidRPr="003A51B3">
        <w:rPr>
          <w:rStyle w:val="CharPartNo"/>
        </w:rPr>
        <w:t>Part 6</w:t>
      </w:r>
      <w:r>
        <w:tab/>
      </w:r>
      <w:r w:rsidRPr="003A51B3">
        <w:rPr>
          <w:rStyle w:val="CharPartText"/>
        </w:rPr>
        <w:t>Miscellaneous</w:t>
      </w:r>
      <w:bookmarkEnd w:id="36"/>
    </w:p>
    <w:p w14:paraId="2E9E1F3E" w14:textId="77777777" w:rsidR="00E202E1" w:rsidRDefault="00E202E1">
      <w:pPr>
        <w:pStyle w:val="Placeholder"/>
      </w:pPr>
      <w:r>
        <w:rPr>
          <w:rStyle w:val="CharDivNo"/>
        </w:rPr>
        <w:t xml:space="preserve">  </w:t>
      </w:r>
      <w:r>
        <w:rPr>
          <w:rStyle w:val="CharDivText"/>
        </w:rPr>
        <w:t xml:space="preserve">  </w:t>
      </w:r>
    </w:p>
    <w:p w14:paraId="032148F2" w14:textId="77777777" w:rsidR="00E202E1" w:rsidRDefault="00E202E1">
      <w:pPr>
        <w:pStyle w:val="AH5Sec"/>
      </w:pPr>
      <w:bookmarkStart w:id="37" w:name="_Toc2003074"/>
      <w:r w:rsidRPr="003A51B3">
        <w:rPr>
          <w:rStyle w:val="CharSectNo"/>
        </w:rPr>
        <w:t>17</w:t>
      </w:r>
      <w:r>
        <w:tab/>
        <w:t>Rules of conduct for agents—Act s 171 (1)</w:t>
      </w:r>
      <w:bookmarkEnd w:id="37"/>
    </w:p>
    <w:p w14:paraId="2EF820F7" w14:textId="77777777" w:rsidR="00E202E1" w:rsidRDefault="00E202E1">
      <w:pPr>
        <w:pStyle w:val="Amain"/>
      </w:pPr>
      <w:r>
        <w:tab/>
        <w:t>(1)</w:t>
      </w:r>
      <w:r>
        <w:tab/>
        <w:t>Schedule 8 sets out the rules of conduct to be observed by licensed agents and registered salespeople.</w:t>
      </w:r>
    </w:p>
    <w:p w14:paraId="00156E4A" w14:textId="77777777" w:rsidR="00E202E1" w:rsidRDefault="00E202E1">
      <w:pPr>
        <w:pStyle w:val="Amain"/>
      </w:pPr>
      <w:r>
        <w:tab/>
        <w:t>(2)</w:t>
      </w:r>
      <w:r>
        <w:tab/>
        <w:t>Schedule 8 applies as follows:</w:t>
      </w:r>
    </w:p>
    <w:p w14:paraId="5134CD18" w14:textId="77777777" w:rsidR="00E202E1" w:rsidRDefault="00E202E1">
      <w:pPr>
        <w:pStyle w:val="Apara"/>
      </w:pPr>
      <w:r>
        <w:tab/>
        <w:t>(a)</w:t>
      </w:r>
      <w:r>
        <w:tab/>
        <w:t>part 8.2 applies to all licensees and registered salespeople (in addition to any other schedule applicable to a particular kind of licensee or registered salesperson);</w:t>
      </w:r>
    </w:p>
    <w:p w14:paraId="71AD051B" w14:textId="77777777" w:rsidR="00E202E1" w:rsidRDefault="00E202E1">
      <w:pPr>
        <w:pStyle w:val="Apara"/>
      </w:pPr>
      <w:r>
        <w:tab/>
        <w:t>(b)</w:t>
      </w:r>
      <w:r>
        <w:tab/>
        <w:t>part 8.3 applies to real estate agents and registered salespeople they employ;</w:t>
      </w:r>
    </w:p>
    <w:p w14:paraId="15A9E029" w14:textId="77777777" w:rsidR="00E202E1" w:rsidRDefault="00E202E1">
      <w:pPr>
        <w:pStyle w:val="Apara"/>
      </w:pPr>
      <w:r>
        <w:tab/>
        <w:t>(c)</w:t>
      </w:r>
      <w:r>
        <w:tab/>
        <w:t>part 8.4 applies to stock and station agents and registered salespeople they employ;</w:t>
      </w:r>
    </w:p>
    <w:p w14:paraId="31094868" w14:textId="77777777" w:rsidR="00E202E1" w:rsidRDefault="00E202E1">
      <w:pPr>
        <w:pStyle w:val="Apara"/>
      </w:pPr>
      <w:r>
        <w:tab/>
        <w:t>(d)</w:t>
      </w:r>
      <w:r>
        <w:tab/>
        <w:t>part 8.5 applies to business agents and registered salespeople they employ.</w:t>
      </w:r>
    </w:p>
    <w:p w14:paraId="4C2B8A82" w14:textId="77777777" w:rsidR="00E202E1" w:rsidRDefault="00E202E1">
      <w:pPr>
        <w:pStyle w:val="AH5Sec"/>
      </w:pPr>
      <w:bookmarkStart w:id="38" w:name="_Toc2003075"/>
      <w:r w:rsidRPr="003A51B3">
        <w:rPr>
          <w:rStyle w:val="CharSectNo"/>
        </w:rPr>
        <w:t>18</w:t>
      </w:r>
      <w:r>
        <w:tab/>
        <w:t>Rules of conduct for auctioneers—Act s 171 (1)</w:t>
      </w:r>
      <w:bookmarkEnd w:id="38"/>
    </w:p>
    <w:p w14:paraId="3D6D7711" w14:textId="77777777" w:rsidR="00E202E1" w:rsidRDefault="00E202E1">
      <w:pPr>
        <w:pStyle w:val="Amainreturn"/>
      </w:pPr>
      <w:r>
        <w:t>An auctioneer who advertises an auction must include the auctioneer’s name and licence number in the advertisement.</w:t>
      </w:r>
    </w:p>
    <w:p w14:paraId="2B7D98D9" w14:textId="77777777" w:rsidR="00E202E1" w:rsidRDefault="00E202E1">
      <w:pPr>
        <w:pStyle w:val="AH5Sec"/>
      </w:pPr>
      <w:bookmarkStart w:id="39" w:name="_Toc2003076"/>
      <w:r w:rsidRPr="003A51B3">
        <w:rPr>
          <w:rStyle w:val="CharSectNo"/>
        </w:rPr>
        <w:t>18A</w:t>
      </w:r>
      <w:r>
        <w:tab/>
        <w:t>Disapplication of Legislation Act, s 47 (6)</w:t>
      </w:r>
      <w:bookmarkEnd w:id="39"/>
    </w:p>
    <w:p w14:paraId="0C5D963A" w14:textId="6E060E50" w:rsidR="00E202E1" w:rsidRDefault="00E202E1">
      <w:pPr>
        <w:pStyle w:val="Amainreturn"/>
        <w:keepNext/>
      </w:pPr>
      <w:r>
        <w:t xml:space="preserve">The </w:t>
      </w:r>
      <w:hyperlink r:id="rId52" w:tooltip="A2001-14" w:history="1">
        <w:r w:rsidR="002B417E" w:rsidRPr="002B417E">
          <w:rPr>
            <w:rStyle w:val="charCitHyperlinkAbbrev"/>
          </w:rPr>
          <w:t>Legislation Act</w:t>
        </w:r>
      </w:hyperlink>
      <w:r>
        <w:t xml:space="preserve">, section 47 (6) does not apply to the </w:t>
      </w:r>
      <w:r>
        <w:rPr>
          <w:rStyle w:val="charItals"/>
        </w:rPr>
        <w:t>Administrative Arrangements Order</w:t>
      </w:r>
      <w:r>
        <w:t xml:space="preserve"> </w:t>
      </w:r>
      <w:r>
        <w:rPr>
          <w:color w:val="000000"/>
        </w:rPr>
        <w:t>(Cwlth</w:t>
      </w:r>
      <w:r>
        <w:t>).</w:t>
      </w:r>
    </w:p>
    <w:p w14:paraId="7D58D6EE" w14:textId="79600686" w:rsidR="00E202E1" w:rsidRDefault="00E202E1">
      <w:pPr>
        <w:pStyle w:val="aNote"/>
      </w:pPr>
      <w:r>
        <w:rPr>
          <w:rStyle w:val="charItals"/>
        </w:rPr>
        <w:t>Note</w:t>
      </w:r>
      <w:r>
        <w:rPr>
          <w:rStyle w:val="charItals"/>
        </w:rPr>
        <w:tab/>
      </w:r>
      <w:r>
        <w:t xml:space="preserve">The text of an applied, adopted or incorporated instrument applied as in force from time to time is taken to be a notifiable instrument if the operation of the </w:t>
      </w:r>
      <w:hyperlink r:id="rId53" w:tooltip="A2001-14" w:history="1">
        <w:r w:rsidR="002B417E" w:rsidRPr="002B417E">
          <w:rPr>
            <w:rStyle w:val="charCitHyperlinkAbbrev"/>
          </w:rPr>
          <w:t>Legislation Act</w:t>
        </w:r>
      </w:hyperlink>
      <w:r>
        <w:t>, s 47 (6) is not disapplied (see s 47 (7)).</w:t>
      </w:r>
    </w:p>
    <w:p w14:paraId="543A5A93" w14:textId="77777777" w:rsidR="00E202E1" w:rsidRDefault="00E202E1">
      <w:pPr>
        <w:pStyle w:val="02Text"/>
        <w:sectPr w:rsidR="00E202E1">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14:paraId="5DB1ABD1" w14:textId="77777777" w:rsidR="00E202E1" w:rsidRDefault="00E202E1">
      <w:pPr>
        <w:pStyle w:val="PageBreak"/>
      </w:pPr>
      <w:r>
        <w:br w:type="page"/>
      </w:r>
    </w:p>
    <w:p w14:paraId="041958C8" w14:textId="77777777" w:rsidR="00E202E1" w:rsidRPr="003A51B3" w:rsidRDefault="00E202E1">
      <w:pPr>
        <w:pStyle w:val="Sched-heading"/>
      </w:pPr>
      <w:bookmarkStart w:id="40" w:name="_Toc2003077"/>
      <w:r w:rsidRPr="003A51B3">
        <w:rPr>
          <w:rStyle w:val="CharChapNo"/>
        </w:rPr>
        <w:lastRenderedPageBreak/>
        <w:t>Schedule 1</w:t>
      </w:r>
      <w:r>
        <w:tab/>
      </w:r>
      <w:r w:rsidRPr="003A51B3">
        <w:rPr>
          <w:rStyle w:val="CharChapText"/>
        </w:rPr>
        <w:t>Licensing of real estate, stock and station, and business agents—units of competency in CPP07</w:t>
      </w:r>
      <w:bookmarkEnd w:id="40"/>
    </w:p>
    <w:p w14:paraId="5B6F9AB1" w14:textId="77777777" w:rsidR="00E202E1" w:rsidRDefault="00E202E1">
      <w:pPr>
        <w:pStyle w:val="ref"/>
        <w:keepNext/>
        <w:rPr>
          <w:rFonts w:ascii="Times New (W1)" w:hAnsi="Times New (W1)" w:cs="Times New (W1)"/>
        </w:rPr>
      </w:pPr>
      <w:r>
        <w:rPr>
          <w:rFonts w:ascii="Times New (W1)" w:hAnsi="Times New (W1)" w:cs="Times New (W1)"/>
        </w:rPr>
        <w:t>(see s 6)</w:t>
      </w:r>
    </w:p>
    <w:p w14:paraId="638E4E51" w14:textId="77777777" w:rsidR="00E202E1" w:rsidRPr="003A51B3" w:rsidRDefault="00E202E1">
      <w:pPr>
        <w:pStyle w:val="Sched-Part"/>
      </w:pPr>
      <w:bookmarkStart w:id="41" w:name="_Toc2003078"/>
      <w:r w:rsidRPr="003A51B3">
        <w:rPr>
          <w:rStyle w:val="CharPartNo"/>
        </w:rPr>
        <w:t>Part 1.1</w:t>
      </w:r>
      <w:r>
        <w:tab/>
      </w:r>
      <w:r w:rsidRPr="003A51B3">
        <w:rPr>
          <w:rStyle w:val="CharPartText"/>
        </w:rPr>
        <w:t>Core units</w:t>
      </w:r>
      <w:bookmarkEnd w:id="41"/>
    </w:p>
    <w:p w14:paraId="655F6758" w14:textId="77777777" w:rsidR="00E202E1" w:rsidRDefault="00E202E1"/>
    <w:tbl>
      <w:tblPr>
        <w:tblW w:w="7638"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7"/>
        <w:gridCol w:w="1909"/>
        <w:gridCol w:w="4532"/>
      </w:tblGrid>
      <w:tr w:rsidR="00E202E1" w14:paraId="2FDD0561" w14:textId="77777777">
        <w:trPr>
          <w:tblHeader/>
        </w:trPr>
        <w:tc>
          <w:tcPr>
            <w:tcW w:w="1197" w:type="dxa"/>
            <w:tcBorders>
              <w:top w:val="single" w:sz="4" w:space="0" w:color="auto"/>
              <w:left w:val="single" w:sz="4" w:space="0" w:color="auto"/>
              <w:bottom w:val="single" w:sz="4" w:space="0" w:color="auto"/>
              <w:right w:val="single" w:sz="4" w:space="0" w:color="auto"/>
            </w:tcBorders>
          </w:tcPr>
          <w:p w14:paraId="180C86B8" w14:textId="77777777" w:rsidR="00E202E1" w:rsidRDefault="00E202E1">
            <w:pPr>
              <w:pStyle w:val="TableColHd"/>
            </w:pPr>
            <w:r>
              <w:t>column 1</w:t>
            </w:r>
          </w:p>
          <w:p w14:paraId="3398FBF7" w14:textId="77777777" w:rsidR="00E202E1" w:rsidRDefault="00E202E1">
            <w:pPr>
              <w:pStyle w:val="TableColHd"/>
            </w:pPr>
            <w:r>
              <w:t>item</w:t>
            </w:r>
          </w:p>
        </w:tc>
        <w:tc>
          <w:tcPr>
            <w:tcW w:w="1909" w:type="dxa"/>
            <w:tcBorders>
              <w:top w:val="single" w:sz="4" w:space="0" w:color="auto"/>
              <w:left w:val="single" w:sz="4" w:space="0" w:color="auto"/>
              <w:bottom w:val="single" w:sz="4" w:space="0" w:color="auto"/>
              <w:right w:val="single" w:sz="4" w:space="0" w:color="auto"/>
            </w:tcBorders>
          </w:tcPr>
          <w:p w14:paraId="0F06F246" w14:textId="77777777" w:rsidR="00E202E1" w:rsidRDefault="00E202E1">
            <w:pPr>
              <w:pStyle w:val="TableColHd"/>
            </w:pPr>
            <w:r>
              <w:t>column 2</w:t>
            </w:r>
          </w:p>
          <w:p w14:paraId="18891C1B" w14:textId="77777777" w:rsidR="00E202E1" w:rsidRDefault="00E202E1">
            <w:pPr>
              <w:pStyle w:val="TableColHd"/>
            </w:pPr>
            <w:r>
              <w:t>unit no</w:t>
            </w:r>
          </w:p>
        </w:tc>
        <w:tc>
          <w:tcPr>
            <w:tcW w:w="4532" w:type="dxa"/>
            <w:tcBorders>
              <w:top w:val="single" w:sz="4" w:space="0" w:color="auto"/>
              <w:left w:val="single" w:sz="4" w:space="0" w:color="auto"/>
              <w:bottom w:val="single" w:sz="4" w:space="0" w:color="auto"/>
              <w:right w:val="single" w:sz="4" w:space="0" w:color="auto"/>
            </w:tcBorders>
          </w:tcPr>
          <w:p w14:paraId="5F0805E2" w14:textId="77777777" w:rsidR="00E202E1" w:rsidRDefault="00E202E1">
            <w:pPr>
              <w:pStyle w:val="TableColHd"/>
            </w:pPr>
            <w:r>
              <w:t>column 3</w:t>
            </w:r>
          </w:p>
          <w:p w14:paraId="51D69348" w14:textId="77777777" w:rsidR="00E202E1" w:rsidRDefault="00E202E1">
            <w:pPr>
              <w:pStyle w:val="TableColHd"/>
            </w:pPr>
            <w:r>
              <w:t>unit title</w:t>
            </w:r>
          </w:p>
        </w:tc>
      </w:tr>
      <w:tr w:rsidR="00E202E1" w14:paraId="7977C947" w14:textId="77777777">
        <w:tc>
          <w:tcPr>
            <w:tcW w:w="1197" w:type="dxa"/>
            <w:tcBorders>
              <w:top w:val="single" w:sz="4" w:space="0" w:color="auto"/>
              <w:left w:val="single" w:sz="4" w:space="0" w:color="auto"/>
              <w:bottom w:val="single" w:sz="4" w:space="0" w:color="auto"/>
              <w:right w:val="single" w:sz="4" w:space="0" w:color="auto"/>
            </w:tcBorders>
          </w:tcPr>
          <w:p w14:paraId="4D241402" w14:textId="77777777" w:rsidR="00E202E1" w:rsidRDefault="00E202E1">
            <w:pPr>
              <w:pStyle w:val="TableText"/>
              <w:keepNext/>
            </w:pPr>
            <w:r>
              <w:t>1</w:t>
            </w:r>
          </w:p>
        </w:tc>
        <w:tc>
          <w:tcPr>
            <w:tcW w:w="1909" w:type="dxa"/>
            <w:tcBorders>
              <w:top w:val="single" w:sz="4" w:space="0" w:color="auto"/>
              <w:left w:val="single" w:sz="4" w:space="0" w:color="auto"/>
              <w:bottom w:val="single" w:sz="4" w:space="0" w:color="auto"/>
              <w:right w:val="single" w:sz="4" w:space="0" w:color="auto"/>
            </w:tcBorders>
          </w:tcPr>
          <w:p w14:paraId="7C206C49" w14:textId="77777777" w:rsidR="00E202E1" w:rsidRDefault="00E202E1">
            <w:pPr>
              <w:pStyle w:val="TableText"/>
              <w:keepNext/>
              <w:rPr>
                <w:highlight w:val="yellow"/>
              </w:rPr>
            </w:pPr>
            <w:r>
              <w:t>CPPDSM4006A</w:t>
            </w:r>
          </w:p>
        </w:tc>
        <w:tc>
          <w:tcPr>
            <w:tcW w:w="4532" w:type="dxa"/>
            <w:tcBorders>
              <w:top w:val="single" w:sz="4" w:space="0" w:color="auto"/>
              <w:left w:val="single" w:sz="4" w:space="0" w:color="auto"/>
              <w:bottom w:val="single" w:sz="4" w:space="0" w:color="auto"/>
              <w:right w:val="single" w:sz="4" w:space="0" w:color="auto"/>
            </w:tcBorders>
          </w:tcPr>
          <w:p w14:paraId="02E72B61" w14:textId="77777777" w:rsidR="00E202E1" w:rsidRDefault="00E202E1">
            <w:pPr>
              <w:pStyle w:val="TableText"/>
              <w:keepNext/>
              <w:rPr>
                <w:highlight w:val="yellow"/>
              </w:rPr>
            </w:pPr>
            <w:r>
              <w:t>Establish and manage agency trust accounts</w:t>
            </w:r>
          </w:p>
        </w:tc>
      </w:tr>
      <w:tr w:rsidR="00E202E1" w14:paraId="4D1DC1A7" w14:textId="77777777">
        <w:tc>
          <w:tcPr>
            <w:tcW w:w="1197" w:type="dxa"/>
            <w:tcBorders>
              <w:top w:val="single" w:sz="4" w:space="0" w:color="auto"/>
              <w:left w:val="single" w:sz="4" w:space="0" w:color="auto"/>
              <w:bottom w:val="single" w:sz="4" w:space="0" w:color="auto"/>
              <w:right w:val="single" w:sz="4" w:space="0" w:color="auto"/>
            </w:tcBorders>
          </w:tcPr>
          <w:p w14:paraId="0371ACF9" w14:textId="77777777" w:rsidR="00E202E1" w:rsidRDefault="00E202E1">
            <w:pPr>
              <w:pStyle w:val="TableText"/>
              <w:keepNext/>
            </w:pPr>
            <w:r>
              <w:t>2</w:t>
            </w:r>
          </w:p>
        </w:tc>
        <w:tc>
          <w:tcPr>
            <w:tcW w:w="1909" w:type="dxa"/>
            <w:tcBorders>
              <w:top w:val="single" w:sz="4" w:space="0" w:color="auto"/>
              <w:left w:val="single" w:sz="4" w:space="0" w:color="auto"/>
              <w:bottom w:val="single" w:sz="4" w:space="0" w:color="auto"/>
              <w:right w:val="single" w:sz="4" w:space="0" w:color="auto"/>
            </w:tcBorders>
          </w:tcPr>
          <w:p w14:paraId="3B058088" w14:textId="77777777" w:rsidR="00E202E1" w:rsidRDefault="00E202E1">
            <w:pPr>
              <w:pStyle w:val="TableText"/>
              <w:keepNext/>
              <w:rPr>
                <w:highlight w:val="yellow"/>
              </w:rPr>
            </w:pPr>
            <w:r>
              <w:t>CPPDSM4007A</w:t>
            </w:r>
          </w:p>
        </w:tc>
        <w:tc>
          <w:tcPr>
            <w:tcW w:w="4532" w:type="dxa"/>
            <w:tcBorders>
              <w:top w:val="single" w:sz="4" w:space="0" w:color="auto"/>
              <w:left w:val="single" w:sz="4" w:space="0" w:color="auto"/>
              <w:bottom w:val="single" w:sz="4" w:space="0" w:color="auto"/>
              <w:right w:val="single" w:sz="4" w:space="0" w:color="auto"/>
            </w:tcBorders>
          </w:tcPr>
          <w:p w14:paraId="5D20C476" w14:textId="77777777" w:rsidR="00E202E1" w:rsidRDefault="00E202E1">
            <w:pPr>
              <w:pStyle w:val="TableText"/>
              <w:keepNext/>
              <w:rPr>
                <w:highlight w:val="yellow"/>
              </w:rPr>
            </w:pPr>
            <w:r>
              <w:t>Identify legal and ethical requirements of property management to complete agency work</w:t>
            </w:r>
          </w:p>
        </w:tc>
      </w:tr>
      <w:tr w:rsidR="00E202E1" w14:paraId="2B1FB7D3" w14:textId="77777777">
        <w:tc>
          <w:tcPr>
            <w:tcW w:w="1197" w:type="dxa"/>
            <w:tcBorders>
              <w:top w:val="single" w:sz="4" w:space="0" w:color="auto"/>
              <w:left w:val="single" w:sz="4" w:space="0" w:color="auto"/>
              <w:bottom w:val="single" w:sz="4" w:space="0" w:color="auto"/>
              <w:right w:val="single" w:sz="4" w:space="0" w:color="auto"/>
            </w:tcBorders>
          </w:tcPr>
          <w:p w14:paraId="099AF4E5" w14:textId="77777777" w:rsidR="00E202E1" w:rsidRDefault="00E202E1">
            <w:pPr>
              <w:pStyle w:val="TableText"/>
            </w:pPr>
            <w:r>
              <w:t>3</w:t>
            </w:r>
          </w:p>
        </w:tc>
        <w:tc>
          <w:tcPr>
            <w:tcW w:w="1909" w:type="dxa"/>
            <w:tcBorders>
              <w:top w:val="single" w:sz="4" w:space="0" w:color="auto"/>
              <w:left w:val="single" w:sz="4" w:space="0" w:color="auto"/>
              <w:bottom w:val="single" w:sz="4" w:space="0" w:color="auto"/>
              <w:right w:val="single" w:sz="4" w:space="0" w:color="auto"/>
            </w:tcBorders>
          </w:tcPr>
          <w:p w14:paraId="18B1A4C6" w14:textId="77777777" w:rsidR="00E202E1" w:rsidRDefault="00E202E1">
            <w:pPr>
              <w:pStyle w:val="TableText"/>
              <w:rPr>
                <w:highlight w:val="yellow"/>
              </w:rPr>
            </w:pPr>
            <w:r>
              <w:t>CPPDSM4008A</w:t>
            </w:r>
          </w:p>
        </w:tc>
        <w:tc>
          <w:tcPr>
            <w:tcW w:w="4532" w:type="dxa"/>
            <w:tcBorders>
              <w:top w:val="single" w:sz="4" w:space="0" w:color="auto"/>
              <w:left w:val="single" w:sz="4" w:space="0" w:color="auto"/>
              <w:bottom w:val="single" w:sz="4" w:space="0" w:color="auto"/>
              <w:right w:val="single" w:sz="4" w:space="0" w:color="auto"/>
            </w:tcBorders>
          </w:tcPr>
          <w:p w14:paraId="720B0084" w14:textId="77777777" w:rsidR="00E202E1" w:rsidRDefault="00E202E1">
            <w:pPr>
              <w:pStyle w:val="TableText"/>
              <w:rPr>
                <w:highlight w:val="yellow"/>
              </w:rPr>
            </w:pPr>
            <w:r>
              <w:t>Identify legal and ethical requirements of property sales to complete agency work</w:t>
            </w:r>
          </w:p>
        </w:tc>
      </w:tr>
      <w:tr w:rsidR="00E202E1" w14:paraId="5623B91D" w14:textId="77777777">
        <w:tc>
          <w:tcPr>
            <w:tcW w:w="1197" w:type="dxa"/>
            <w:tcBorders>
              <w:top w:val="single" w:sz="4" w:space="0" w:color="auto"/>
              <w:left w:val="single" w:sz="4" w:space="0" w:color="auto"/>
              <w:bottom w:val="single" w:sz="4" w:space="0" w:color="auto"/>
              <w:right w:val="single" w:sz="4" w:space="0" w:color="auto"/>
            </w:tcBorders>
          </w:tcPr>
          <w:p w14:paraId="7ADBD478" w14:textId="77777777" w:rsidR="00E202E1" w:rsidRDefault="00E202E1">
            <w:pPr>
              <w:pStyle w:val="TableText"/>
              <w:keepNext/>
            </w:pPr>
            <w:r>
              <w:t>4</w:t>
            </w:r>
          </w:p>
        </w:tc>
        <w:tc>
          <w:tcPr>
            <w:tcW w:w="1909" w:type="dxa"/>
            <w:tcBorders>
              <w:top w:val="single" w:sz="4" w:space="0" w:color="auto"/>
              <w:left w:val="single" w:sz="4" w:space="0" w:color="auto"/>
              <w:bottom w:val="single" w:sz="4" w:space="0" w:color="auto"/>
              <w:right w:val="single" w:sz="4" w:space="0" w:color="auto"/>
            </w:tcBorders>
          </w:tcPr>
          <w:p w14:paraId="5E72EFFC" w14:textId="77777777" w:rsidR="00E202E1" w:rsidRDefault="00E202E1">
            <w:pPr>
              <w:pStyle w:val="TableText"/>
              <w:keepNext/>
              <w:rPr>
                <w:highlight w:val="yellow"/>
              </w:rPr>
            </w:pPr>
            <w:r>
              <w:t>CPPDSM4009A</w:t>
            </w:r>
          </w:p>
        </w:tc>
        <w:tc>
          <w:tcPr>
            <w:tcW w:w="4532" w:type="dxa"/>
            <w:tcBorders>
              <w:top w:val="single" w:sz="4" w:space="0" w:color="auto"/>
              <w:left w:val="single" w:sz="4" w:space="0" w:color="auto"/>
              <w:bottom w:val="single" w:sz="4" w:space="0" w:color="auto"/>
              <w:right w:val="single" w:sz="4" w:space="0" w:color="auto"/>
            </w:tcBorders>
          </w:tcPr>
          <w:p w14:paraId="7A6D8211" w14:textId="77777777" w:rsidR="00E202E1" w:rsidRDefault="00E202E1">
            <w:pPr>
              <w:pStyle w:val="TableText"/>
              <w:keepNext/>
              <w:rPr>
                <w:highlight w:val="yellow"/>
              </w:rPr>
            </w:pPr>
            <w:r>
              <w:t>Interpret legislation to complete agency work</w:t>
            </w:r>
          </w:p>
        </w:tc>
      </w:tr>
      <w:tr w:rsidR="00E202E1" w14:paraId="5E5E02FB" w14:textId="77777777">
        <w:tc>
          <w:tcPr>
            <w:tcW w:w="1197" w:type="dxa"/>
            <w:tcBorders>
              <w:top w:val="single" w:sz="4" w:space="0" w:color="auto"/>
              <w:left w:val="single" w:sz="4" w:space="0" w:color="auto"/>
              <w:bottom w:val="single" w:sz="4" w:space="0" w:color="auto"/>
              <w:right w:val="single" w:sz="4" w:space="0" w:color="auto"/>
            </w:tcBorders>
          </w:tcPr>
          <w:p w14:paraId="33817FF4" w14:textId="77777777" w:rsidR="00E202E1" w:rsidRDefault="00E202E1">
            <w:pPr>
              <w:pStyle w:val="TableText"/>
              <w:keepNext/>
            </w:pPr>
            <w:r>
              <w:t>5</w:t>
            </w:r>
          </w:p>
        </w:tc>
        <w:tc>
          <w:tcPr>
            <w:tcW w:w="1909" w:type="dxa"/>
            <w:tcBorders>
              <w:top w:val="single" w:sz="4" w:space="0" w:color="auto"/>
              <w:left w:val="single" w:sz="4" w:space="0" w:color="auto"/>
              <w:bottom w:val="single" w:sz="4" w:space="0" w:color="auto"/>
              <w:right w:val="single" w:sz="4" w:space="0" w:color="auto"/>
            </w:tcBorders>
          </w:tcPr>
          <w:p w14:paraId="0A167522" w14:textId="77777777" w:rsidR="00E202E1" w:rsidRDefault="00E202E1">
            <w:pPr>
              <w:pStyle w:val="TableText"/>
              <w:keepNext/>
              <w:rPr>
                <w:highlight w:val="yellow"/>
              </w:rPr>
            </w:pPr>
            <w:r>
              <w:t>CPPDSM4015A</w:t>
            </w:r>
          </w:p>
        </w:tc>
        <w:tc>
          <w:tcPr>
            <w:tcW w:w="4532" w:type="dxa"/>
            <w:tcBorders>
              <w:top w:val="single" w:sz="4" w:space="0" w:color="auto"/>
              <w:left w:val="single" w:sz="4" w:space="0" w:color="auto"/>
              <w:bottom w:val="single" w:sz="4" w:space="0" w:color="auto"/>
              <w:right w:val="single" w:sz="4" w:space="0" w:color="auto"/>
            </w:tcBorders>
          </w:tcPr>
          <w:p w14:paraId="1A984364" w14:textId="77777777" w:rsidR="00E202E1" w:rsidRDefault="00E202E1">
            <w:pPr>
              <w:pStyle w:val="TableText"/>
              <w:keepNext/>
              <w:rPr>
                <w:highlight w:val="yellow"/>
              </w:rPr>
            </w:pPr>
            <w:r>
              <w:t>Minimise agency and consumer risk</w:t>
            </w:r>
          </w:p>
        </w:tc>
      </w:tr>
      <w:tr w:rsidR="00E202E1" w14:paraId="3E89D722" w14:textId="77777777">
        <w:tc>
          <w:tcPr>
            <w:tcW w:w="1197" w:type="dxa"/>
            <w:tcBorders>
              <w:top w:val="single" w:sz="4" w:space="0" w:color="auto"/>
              <w:left w:val="single" w:sz="4" w:space="0" w:color="auto"/>
              <w:bottom w:val="single" w:sz="4" w:space="0" w:color="auto"/>
              <w:right w:val="single" w:sz="4" w:space="0" w:color="auto"/>
            </w:tcBorders>
          </w:tcPr>
          <w:p w14:paraId="57A5451A" w14:textId="77777777" w:rsidR="00E202E1" w:rsidRDefault="00E202E1">
            <w:pPr>
              <w:pStyle w:val="TableText"/>
              <w:keepNext/>
            </w:pPr>
            <w:r>
              <w:t>6</w:t>
            </w:r>
          </w:p>
        </w:tc>
        <w:tc>
          <w:tcPr>
            <w:tcW w:w="1909" w:type="dxa"/>
            <w:tcBorders>
              <w:top w:val="single" w:sz="4" w:space="0" w:color="auto"/>
              <w:left w:val="single" w:sz="4" w:space="0" w:color="auto"/>
              <w:bottom w:val="single" w:sz="4" w:space="0" w:color="auto"/>
              <w:right w:val="single" w:sz="4" w:space="0" w:color="auto"/>
            </w:tcBorders>
          </w:tcPr>
          <w:p w14:paraId="7A58E230" w14:textId="77777777" w:rsidR="00E202E1" w:rsidRDefault="00E202E1">
            <w:pPr>
              <w:pStyle w:val="TableText"/>
              <w:keepNext/>
              <w:rPr>
                <w:highlight w:val="yellow"/>
              </w:rPr>
            </w:pPr>
            <w:r>
              <w:t>CPPDSM4080Aor</w:t>
            </w:r>
            <w:r>
              <w:br/>
              <w:t>CPPDSM4081A</w:t>
            </w:r>
          </w:p>
        </w:tc>
        <w:tc>
          <w:tcPr>
            <w:tcW w:w="4532" w:type="dxa"/>
            <w:tcBorders>
              <w:top w:val="single" w:sz="4" w:space="0" w:color="auto"/>
              <w:left w:val="single" w:sz="4" w:space="0" w:color="auto"/>
              <w:bottom w:val="single" w:sz="4" w:space="0" w:color="auto"/>
              <w:right w:val="single" w:sz="4" w:space="0" w:color="auto"/>
            </w:tcBorders>
          </w:tcPr>
          <w:p w14:paraId="3EEA5348" w14:textId="77777777" w:rsidR="00E202E1" w:rsidRDefault="00E202E1">
            <w:pPr>
              <w:pStyle w:val="TableText"/>
              <w:keepNext/>
              <w:rPr>
                <w:highlight w:val="yellow"/>
              </w:rPr>
            </w:pPr>
            <w:r>
              <w:t>Work in the real estate industry</w:t>
            </w:r>
            <w:r>
              <w:br/>
              <w:t>or</w:t>
            </w:r>
            <w:r>
              <w:br/>
              <w:t>Work in the stock and station agency sector</w:t>
            </w:r>
          </w:p>
        </w:tc>
      </w:tr>
    </w:tbl>
    <w:p w14:paraId="490F155C" w14:textId="77777777" w:rsidR="00E202E1" w:rsidRDefault="00E202E1">
      <w:pPr>
        <w:pStyle w:val="PageBreak"/>
      </w:pPr>
      <w:r>
        <w:br w:type="page"/>
      </w:r>
    </w:p>
    <w:p w14:paraId="62B33460" w14:textId="77777777" w:rsidR="00E202E1" w:rsidRPr="003A51B3" w:rsidRDefault="00E202E1">
      <w:pPr>
        <w:pStyle w:val="Sched-Part"/>
      </w:pPr>
      <w:bookmarkStart w:id="42" w:name="_Toc2003079"/>
      <w:r w:rsidRPr="003A51B3">
        <w:rPr>
          <w:rStyle w:val="CharPartNo"/>
        </w:rPr>
        <w:lastRenderedPageBreak/>
        <w:t>Part 1.2</w:t>
      </w:r>
      <w:r>
        <w:tab/>
      </w:r>
      <w:r w:rsidRPr="003A51B3">
        <w:rPr>
          <w:rStyle w:val="CharPartText"/>
        </w:rPr>
        <w:t>Common units</w:t>
      </w:r>
      <w:bookmarkEnd w:id="42"/>
    </w:p>
    <w:p w14:paraId="0FED2B6F" w14:textId="77777777" w:rsidR="00E202E1" w:rsidRDefault="00E202E1"/>
    <w:tbl>
      <w:tblPr>
        <w:tblW w:w="7638"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7"/>
        <w:gridCol w:w="1909"/>
        <w:gridCol w:w="4532"/>
      </w:tblGrid>
      <w:tr w:rsidR="00E202E1" w14:paraId="710A3D9F" w14:textId="77777777">
        <w:trPr>
          <w:tblHeader/>
        </w:trPr>
        <w:tc>
          <w:tcPr>
            <w:tcW w:w="1197" w:type="dxa"/>
            <w:tcBorders>
              <w:top w:val="single" w:sz="4" w:space="0" w:color="auto"/>
              <w:left w:val="single" w:sz="4" w:space="0" w:color="auto"/>
              <w:bottom w:val="single" w:sz="4" w:space="0" w:color="auto"/>
              <w:right w:val="single" w:sz="4" w:space="0" w:color="auto"/>
            </w:tcBorders>
          </w:tcPr>
          <w:p w14:paraId="18A7EBA9" w14:textId="77777777" w:rsidR="00E202E1" w:rsidRDefault="00E202E1">
            <w:pPr>
              <w:pStyle w:val="TableColHd"/>
            </w:pPr>
            <w:r>
              <w:t>column 1</w:t>
            </w:r>
          </w:p>
          <w:p w14:paraId="7D087DEB" w14:textId="77777777" w:rsidR="00E202E1" w:rsidRDefault="00E202E1">
            <w:pPr>
              <w:pStyle w:val="TableColHd"/>
            </w:pPr>
            <w:r>
              <w:t>item</w:t>
            </w:r>
          </w:p>
        </w:tc>
        <w:tc>
          <w:tcPr>
            <w:tcW w:w="1909" w:type="dxa"/>
            <w:tcBorders>
              <w:top w:val="single" w:sz="4" w:space="0" w:color="auto"/>
              <w:left w:val="single" w:sz="4" w:space="0" w:color="auto"/>
              <w:bottom w:val="single" w:sz="4" w:space="0" w:color="auto"/>
              <w:right w:val="single" w:sz="4" w:space="0" w:color="auto"/>
            </w:tcBorders>
          </w:tcPr>
          <w:p w14:paraId="49D3A42B" w14:textId="77777777" w:rsidR="00E202E1" w:rsidRDefault="00E202E1">
            <w:pPr>
              <w:pStyle w:val="TableColHd"/>
            </w:pPr>
            <w:r>
              <w:t>column 2</w:t>
            </w:r>
          </w:p>
          <w:p w14:paraId="574DF2F1" w14:textId="77777777" w:rsidR="00E202E1" w:rsidRDefault="00E202E1">
            <w:pPr>
              <w:pStyle w:val="TableColHd"/>
            </w:pPr>
            <w:r>
              <w:t>unit no</w:t>
            </w:r>
          </w:p>
        </w:tc>
        <w:tc>
          <w:tcPr>
            <w:tcW w:w="4532" w:type="dxa"/>
            <w:tcBorders>
              <w:top w:val="single" w:sz="4" w:space="0" w:color="auto"/>
              <w:left w:val="single" w:sz="4" w:space="0" w:color="auto"/>
              <w:bottom w:val="single" w:sz="4" w:space="0" w:color="auto"/>
              <w:right w:val="single" w:sz="4" w:space="0" w:color="auto"/>
            </w:tcBorders>
          </w:tcPr>
          <w:p w14:paraId="646DE1EA" w14:textId="77777777" w:rsidR="00E202E1" w:rsidRDefault="00E202E1">
            <w:pPr>
              <w:pStyle w:val="TableColHd"/>
            </w:pPr>
            <w:r>
              <w:t>column 3</w:t>
            </w:r>
          </w:p>
          <w:p w14:paraId="6680AA18" w14:textId="77777777" w:rsidR="00E202E1" w:rsidRDefault="00E202E1">
            <w:pPr>
              <w:pStyle w:val="TableColHd"/>
            </w:pPr>
            <w:r>
              <w:t>unit title</w:t>
            </w:r>
          </w:p>
        </w:tc>
      </w:tr>
      <w:tr w:rsidR="00E202E1" w14:paraId="567AF5FB" w14:textId="77777777">
        <w:tc>
          <w:tcPr>
            <w:tcW w:w="1197" w:type="dxa"/>
            <w:tcBorders>
              <w:top w:val="single" w:sz="4" w:space="0" w:color="auto"/>
              <w:left w:val="single" w:sz="4" w:space="0" w:color="auto"/>
              <w:bottom w:val="single" w:sz="4" w:space="0" w:color="auto"/>
              <w:right w:val="single" w:sz="4" w:space="0" w:color="auto"/>
            </w:tcBorders>
          </w:tcPr>
          <w:p w14:paraId="30EAF3F9" w14:textId="77777777" w:rsidR="00E202E1" w:rsidRDefault="00E202E1">
            <w:pPr>
              <w:pStyle w:val="TableText"/>
            </w:pPr>
            <w:r>
              <w:t>1</w:t>
            </w:r>
          </w:p>
        </w:tc>
        <w:tc>
          <w:tcPr>
            <w:tcW w:w="1909" w:type="dxa"/>
            <w:tcBorders>
              <w:top w:val="single" w:sz="4" w:space="0" w:color="auto"/>
              <w:left w:val="single" w:sz="4" w:space="0" w:color="auto"/>
              <w:bottom w:val="single" w:sz="4" w:space="0" w:color="auto"/>
              <w:right w:val="single" w:sz="4" w:space="0" w:color="auto"/>
            </w:tcBorders>
          </w:tcPr>
          <w:p w14:paraId="409E70FF" w14:textId="77777777" w:rsidR="00E202E1" w:rsidRDefault="00E202E1">
            <w:pPr>
              <w:pStyle w:val="TableText"/>
            </w:pPr>
            <w:r>
              <w:t>BSBFIM501A</w:t>
            </w:r>
          </w:p>
        </w:tc>
        <w:tc>
          <w:tcPr>
            <w:tcW w:w="4532" w:type="dxa"/>
            <w:tcBorders>
              <w:top w:val="single" w:sz="4" w:space="0" w:color="auto"/>
              <w:left w:val="single" w:sz="4" w:space="0" w:color="auto"/>
              <w:bottom w:val="single" w:sz="4" w:space="0" w:color="auto"/>
              <w:right w:val="single" w:sz="4" w:space="0" w:color="auto"/>
            </w:tcBorders>
          </w:tcPr>
          <w:p w14:paraId="1961C2CD" w14:textId="77777777" w:rsidR="00E202E1" w:rsidRDefault="00E202E1">
            <w:pPr>
              <w:pStyle w:val="TableText"/>
            </w:pPr>
            <w:r>
              <w:t>Manage budgets and financial plans</w:t>
            </w:r>
          </w:p>
        </w:tc>
      </w:tr>
      <w:tr w:rsidR="00E202E1" w14:paraId="3782D833" w14:textId="77777777">
        <w:tc>
          <w:tcPr>
            <w:tcW w:w="1197" w:type="dxa"/>
            <w:tcBorders>
              <w:top w:val="single" w:sz="4" w:space="0" w:color="auto"/>
              <w:left w:val="single" w:sz="4" w:space="0" w:color="auto"/>
              <w:bottom w:val="single" w:sz="4" w:space="0" w:color="auto"/>
              <w:right w:val="single" w:sz="4" w:space="0" w:color="auto"/>
            </w:tcBorders>
          </w:tcPr>
          <w:p w14:paraId="463B9146" w14:textId="77777777" w:rsidR="00E202E1" w:rsidRDefault="00E202E1">
            <w:pPr>
              <w:pStyle w:val="TableText"/>
            </w:pPr>
            <w:r>
              <w:t>2</w:t>
            </w:r>
          </w:p>
        </w:tc>
        <w:tc>
          <w:tcPr>
            <w:tcW w:w="1909" w:type="dxa"/>
            <w:tcBorders>
              <w:top w:val="single" w:sz="4" w:space="0" w:color="auto"/>
              <w:left w:val="single" w:sz="4" w:space="0" w:color="auto"/>
              <w:bottom w:val="single" w:sz="4" w:space="0" w:color="auto"/>
              <w:right w:val="single" w:sz="4" w:space="0" w:color="auto"/>
            </w:tcBorders>
          </w:tcPr>
          <w:p w14:paraId="76410444" w14:textId="77777777" w:rsidR="00E202E1" w:rsidRDefault="00E202E1">
            <w:pPr>
              <w:pStyle w:val="TableText"/>
            </w:pPr>
            <w:r>
              <w:t>BSBHRM402A</w:t>
            </w:r>
          </w:p>
        </w:tc>
        <w:tc>
          <w:tcPr>
            <w:tcW w:w="4532" w:type="dxa"/>
            <w:tcBorders>
              <w:top w:val="single" w:sz="4" w:space="0" w:color="auto"/>
              <w:left w:val="single" w:sz="4" w:space="0" w:color="auto"/>
              <w:bottom w:val="single" w:sz="4" w:space="0" w:color="auto"/>
              <w:right w:val="single" w:sz="4" w:space="0" w:color="auto"/>
            </w:tcBorders>
          </w:tcPr>
          <w:p w14:paraId="374D9CBD" w14:textId="77777777" w:rsidR="00E202E1" w:rsidRDefault="00E202E1">
            <w:pPr>
              <w:pStyle w:val="TableText"/>
            </w:pPr>
            <w:r>
              <w:t>Recruit, select and induct staff</w:t>
            </w:r>
          </w:p>
        </w:tc>
      </w:tr>
      <w:tr w:rsidR="00E202E1" w14:paraId="4CBF31B9" w14:textId="77777777">
        <w:tc>
          <w:tcPr>
            <w:tcW w:w="1197" w:type="dxa"/>
            <w:tcBorders>
              <w:top w:val="single" w:sz="4" w:space="0" w:color="auto"/>
              <w:left w:val="single" w:sz="4" w:space="0" w:color="auto"/>
              <w:bottom w:val="single" w:sz="4" w:space="0" w:color="auto"/>
              <w:right w:val="single" w:sz="4" w:space="0" w:color="auto"/>
            </w:tcBorders>
          </w:tcPr>
          <w:p w14:paraId="31ACF8B1" w14:textId="77777777" w:rsidR="00E202E1" w:rsidRDefault="00E202E1">
            <w:pPr>
              <w:pStyle w:val="TableText"/>
            </w:pPr>
            <w:r>
              <w:t>3</w:t>
            </w:r>
          </w:p>
        </w:tc>
        <w:tc>
          <w:tcPr>
            <w:tcW w:w="1909" w:type="dxa"/>
            <w:tcBorders>
              <w:top w:val="single" w:sz="4" w:space="0" w:color="auto"/>
              <w:left w:val="single" w:sz="4" w:space="0" w:color="auto"/>
              <w:bottom w:val="single" w:sz="4" w:space="0" w:color="auto"/>
              <w:right w:val="single" w:sz="4" w:space="0" w:color="auto"/>
            </w:tcBorders>
          </w:tcPr>
          <w:p w14:paraId="53CD61CF" w14:textId="77777777" w:rsidR="00E202E1" w:rsidRDefault="00E202E1">
            <w:pPr>
              <w:pStyle w:val="TableText"/>
            </w:pPr>
            <w:r>
              <w:t>BSBMGT502B</w:t>
            </w:r>
          </w:p>
        </w:tc>
        <w:tc>
          <w:tcPr>
            <w:tcW w:w="4532" w:type="dxa"/>
            <w:tcBorders>
              <w:top w:val="single" w:sz="4" w:space="0" w:color="auto"/>
              <w:left w:val="single" w:sz="4" w:space="0" w:color="auto"/>
              <w:bottom w:val="single" w:sz="4" w:space="0" w:color="auto"/>
              <w:right w:val="single" w:sz="4" w:space="0" w:color="auto"/>
            </w:tcBorders>
          </w:tcPr>
          <w:p w14:paraId="092E354B" w14:textId="77777777" w:rsidR="00E202E1" w:rsidRDefault="00E202E1">
            <w:pPr>
              <w:pStyle w:val="TableText"/>
            </w:pPr>
            <w:r>
              <w:t>Manage people performance</w:t>
            </w:r>
          </w:p>
        </w:tc>
      </w:tr>
      <w:tr w:rsidR="00E202E1" w14:paraId="210D55BC" w14:textId="77777777">
        <w:tc>
          <w:tcPr>
            <w:tcW w:w="1197" w:type="dxa"/>
            <w:tcBorders>
              <w:top w:val="single" w:sz="4" w:space="0" w:color="auto"/>
              <w:left w:val="single" w:sz="4" w:space="0" w:color="auto"/>
              <w:bottom w:val="single" w:sz="4" w:space="0" w:color="auto"/>
              <w:right w:val="single" w:sz="4" w:space="0" w:color="auto"/>
            </w:tcBorders>
          </w:tcPr>
          <w:p w14:paraId="5DE357E1" w14:textId="77777777" w:rsidR="00E202E1" w:rsidRDefault="00E202E1">
            <w:pPr>
              <w:pStyle w:val="TableText"/>
            </w:pPr>
            <w:r>
              <w:t>4</w:t>
            </w:r>
          </w:p>
        </w:tc>
        <w:tc>
          <w:tcPr>
            <w:tcW w:w="1909" w:type="dxa"/>
            <w:tcBorders>
              <w:top w:val="single" w:sz="4" w:space="0" w:color="auto"/>
              <w:left w:val="single" w:sz="4" w:space="0" w:color="auto"/>
              <w:bottom w:val="single" w:sz="4" w:space="0" w:color="auto"/>
              <w:right w:val="single" w:sz="4" w:space="0" w:color="auto"/>
            </w:tcBorders>
          </w:tcPr>
          <w:p w14:paraId="75AF2C20" w14:textId="77777777" w:rsidR="00E202E1" w:rsidRDefault="00E202E1">
            <w:pPr>
              <w:pStyle w:val="TableText"/>
            </w:pPr>
            <w:r>
              <w:t>BSBMGT515A</w:t>
            </w:r>
          </w:p>
        </w:tc>
        <w:tc>
          <w:tcPr>
            <w:tcW w:w="4532" w:type="dxa"/>
            <w:tcBorders>
              <w:top w:val="single" w:sz="4" w:space="0" w:color="auto"/>
              <w:left w:val="single" w:sz="4" w:space="0" w:color="auto"/>
              <w:bottom w:val="single" w:sz="4" w:space="0" w:color="auto"/>
              <w:right w:val="single" w:sz="4" w:space="0" w:color="auto"/>
            </w:tcBorders>
          </w:tcPr>
          <w:p w14:paraId="5C3CBC36" w14:textId="77777777" w:rsidR="00E202E1" w:rsidRDefault="00E202E1">
            <w:pPr>
              <w:pStyle w:val="TableText"/>
            </w:pPr>
            <w:r>
              <w:t>Manage operational plan</w:t>
            </w:r>
          </w:p>
        </w:tc>
      </w:tr>
      <w:tr w:rsidR="00E202E1" w14:paraId="348E21C6" w14:textId="77777777">
        <w:tc>
          <w:tcPr>
            <w:tcW w:w="1197" w:type="dxa"/>
            <w:tcBorders>
              <w:top w:val="single" w:sz="4" w:space="0" w:color="auto"/>
              <w:left w:val="single" w:sz="4" w:space="0" w:color="auto"/>
              <w:bottom w:val="single" w:sz="4" w:space="0" w:color="auto"/>
              <w:right w:val="single" w:sz="4" w:space="0" w:color="auto"/>
            </w:tcBorders>
          </w:tcPr>
          <w:p w14:paraId="179ED947" w14:textId="77777777" w:rsidR="00E202E1" w:rsidRDefault="00E202E1">
            <w:pPr>
              <w:pStyle w:val="TableText"/>
            </w:pPr>
            <w:r>
              <w:t>5</w:t>
            </w:r>
          </w:p>
        </w:tc>
        <w:tc>
          <w:tcPr>
            <w:tcW w:w="1909" w:type="dxa"/>
            <w:tcBorders>
              <w:top w:val="single" w:sz="4" w:space="0" w:color="auto"/>
              <w:left w:val="single" w:sz="4" w:space="0" w:color="auto"/>
              <w:bottom w:val="single" w:sz="4" w:space="0" w:color="auto"/>
              <w:right w:val="single" w:sz="4" w:space="0" w:color="auto"/>
            </w:tcBorders>
          </w:tcPr>
          <w:p w14:paraId="44023350" w14:textId="77777777" w:rsidR="00E202E1" w:rsidRDefault="00E202E1">
            <w:pPr>
              <w:pStyle w:val="TableText"/>
            </w:pPr>
            <w:r>
              <w:t>BSBMGT605B</w:t>
            </w:r>
          </w:p>
        </w:tc>
        <w:tc>
          <w:tcPr>
            <w:tcW w:w="4532" w:type="dxa"/>
            <w:tcBorders>
              <w:top w:val="single" w:sz="4" w:space="0" w:color="auto"/>
              <w:left w:val="single" w:sz="4" w:space="0" w:color="auto"/>
              <w:bottom w:val="single" w:sz="4" w:space="0" w:color="auto"/>
              <w:right w:val="single" w:sz="4" w:space="0" w:color="auto"/>
            </w:tcBorders>
          </w:tcPr>
          <w:p w14:paraId="23775895" w14:textId="77777777" w:rsidR="00E202E1" w:rsidRDefault="00E202E1">
            <w:pPr>
              <w:pStyle w:val="TableText"/>
            </w:pPr>
            <w:r>
              <w:t>Provide leadership across the organisation</w:t>
            </w:r>
          </w:p>
        </w:tc>
      </w:tr>
      <w:tr w:rsidR="00E202E1" w14:paraId="4178F981" w14:textId="77777777">
        <w:tc>
          <w:tcPr>
            <w:tcW w:w="1197" w:type="dxa"/>
            <w:tcBorders>
              <w:top w:val="single" w:sz="4" w:space="0" w:color="auto"/>
              <w:left w:val="single" w:sz="4" w:space="0" w:color="auto"/>
              <w:bottom w:val="single" w:sz="4" w:space="0" w:color="auto"/>
              <w:right w:val="single" w:sz="4" w:space="0" w:color="auto"/>
            </w:tcBorders>
          </w:tcPr>
          <w:p w14:paraId="4BB27402" w14:textId="77777777" w:rsidR="00E202E1" w:rsidRDefault="00E202E1">
            <w:pPr>
              <w:pStyle w:val="TableText"/>
            </w:pPr>
            <w:r>
              <w:t>6</w:t>
            </w:r>
          </w:p>
        </w:tc>
        <w:tc>
          <w:tcPr>
            <w:tcW w:w="1909" w:type="dxa"/>
            <w:tcBorders>
              <w:top w:val="single" w:sz="4" w:space="0" w:color="auto"/>
              <w:left w:val="single" w:sz="4" w:space="0" w:color="auto"/>
              <w:bottom w:val="single" w:sz="4" w:space="0" w:color="auto"/>
              <w:right w:val="single" w:sz="4" w:space="0" w:color="auto"/>
            </w:tcBorders>
          </w:tcPr>
          <w:p w14:paraId="18194AB8" w14:textId="77777777" w:rsidR="00E202E1" w:rsidRDefault="00E202E1">
            <w:pPr>
              <w:pStyle w:val="TableText"/>
            </w:pPr>
            <w:r>
              <w:t>CPPDSM4005A</w:t>
            </w:r>
          </w:p>
        </w:tc>
        <w:tc>
          <w:tcPr>
            <w:tcW w:w="4532" w:type="dxa"/>
            <w:tcBorders>
              <w:top w:val="single" w:sz="4" w:space="0" w:color="auto"/>
              <w:left w:val="single" w:sz="4" w:space="0" w:color="auto"/>
              <w:bottom w:val="single" w:sz="4" w:space="0" w:color="auto"/>
              <w:right w:val="single" w:sz="4" w:space="0" w:color="auto"/>
            </w:tcBorders>
          </w:tcPr>
          <w:p w14:paraId="1D542E17" w14:textId="77777777" w:rsidR="00E202E1" w:rsidRDefault="00E202E1">
            <w:pPr>
              <w:pStyle w:val="TableText"/>
            </w:pPr>
            <w:r>
              <w:t>Establish and build client-agency relationships</w:t>
            </w:r>
          </w:p>
        </w:tc>
      </w:tr>
      <w:tr w:rsidR="00E202E1" w14:paraId="525FA0B7" w14:textId="77777777">
        <w:tc>
          <w:tcPr>
            <w:tcW w:w="1197" w:type="dxa"/>
            <w:tcBorders>
              <w:top w:val="single" w:sz="4" w:space="0" w:color="auto"/>
              <w:left w:val="single" w:sz="4" w:space="0" w:color="auto"/>
              <w:bottom w:val="single" w:sz="4" w:space="0" w:color="auto"/>
              <w:right w:val="single" w:sz="4" w:space="0" w:color="auto"/>
            </w:tcBorders>
          </w:tcPr>
          <w:p w14:paraId="590898D6" w14:textId="77777777" w:rsidR="00E202E1" w:rsidRDefault="00E202E1">
            <w:pPr>
              <w:pStyle w:val="TableText"/>
            </w:pPr>
            <w:r>
              <w:t>7</w:t>
            </w:r>
          </w:p>
        </w:tc>
        <w:tc>
          <w:tcPr>
            <w:tcW w:w="1909" w:type="dxa"/>
            <w:tcBorders>
              <w:top w:val="single" w:sz="4" w:space="0" w:color="auto"/>
              <w:left w:val="single" w:sz="4" w:space="0" w:color="auto"/>
              <w:bottom w:val="single" w:sz="4" w:space="0" w:color="auto"/>
              <w:right w:val="single" w:sz="4" w:space="0" w:color="auto"/>
            </w:tcBorders>
          </w:tcPr>
          <w:p w14:paraId="39DC34D1" w14:textId="77777777" w:rsidR="00E202E1" w:rsidRDefault="00E202E1">
            <w:pPr>
              <w:pStyle w:val="TableText"/>
            </w:pPr>
            <w:r>
              <w:t>CPPDSM5009A</w:t>
            </w:r>
          </w:p>
        </w:tc>
        <w:tc>
          <w:tcPr>
            <w:tcW w:w="4532" w:type="dxa"/>
            <w:tcBorders>
              <w:top w:val="single" w:sz="4" w:space="0" w:color="auto"/>
              <w:left w:val="single" w:sz="4" w:space="0" w:color="auto"/>
              <w:bottom w:val="single" w:sz="4" w:space="0" w:color="auto"/>
              <w:right w:val="single" w:sz="4" w:space="0" w:color="auto"/>
            </w:tcBorders>
          </w:tcPr>
          <w:p w14:paraId="4FE2FF0E" w14:textId="77777777" w:rsidR="00E202E1" w:rsidRDefault="00E202E1">
            <w:pPr>
              <w:pStyle w:val="TableText"/>
            </w:pPr>
            <w:r>
              <w:t>Coordinate risk management system in the property industry</w:t>
            </w:r>
          </w:p>
        </w:tc>
      </w:tr>
      <w:tr w:rsidR="00E202E1" w14:paraId="7C493551" w14:textId="77777777">
        <w:tc>
          <w:tcPr>
            <w:tcW w:w="1197" w:type="dxa"/>
            <w:tcBorders>
              <w:top w:val="single" w:sz="4" w:space="0" w:color="auto"/>
              <w:left w:val="single" w:sz="4" w:space="0" w:color="auto"/>
              <w:bottom w:val="single" w:sz="4" w:space="0" w:color="auto"/>
              <w:right w:val="single" w:sz="4" w:space="0" w:color="auto"/>
            </w:tcBorders>
          </w:tcPr>
          <w:p w14:paraId="39A56426" w14:textId="77777777" w:rsidR="00E202E1" w:rsidRDefault="00E202E1">
            <w:pPr>
              <w:pStyle w:val="TableText"/>
            </w:pPr>
            <w:r>
              <w:t>8</w:t>
            </w:r>
          </w:p>
        </w:tc>
        <w:tc>
          <w:tcPr>
            <w:tcW w:w="1909" w:type="dxa"/>
            <w:tcBorders>
              <w:top w:val="single" w:sz="4" w:space="0" w:color="auto"/>
              <w:left w:val="single" w:sz="4" w:space="0" w:color="auto"/>
              <w:bottom w:val="single" w:sz="4" w:space="0" w:color="auto"/>
              <w:right w:val="single" w:sz="4" w:space="0" w:color="auto"/>
            </w:tcBorders>
          </w:tcPr>
          <w:p w14:paraId="18FFCD37" w14:textId="77777777" w:rsidR="00E202E1" w:rsidRDefault="00E202E1">
            <w:pPr>
              <w:pStyle w:val="TableText"/>
            </w:pPr>
            <w:r>
              <w:t>CPPDSM5012A</w:t>
            </w:r>
          </w:p>
        </w:tc>
        <w:tc>
          <w:tcPr>
            <w:tcW w:w="4532" w:type="dxa"/>
            <w:tcBorders>
              <w:top w:val="single" w:sz="4" w:space="0" w:color="auto"/>
              <w:left w:val="single" w:sz="4" w:space="0" w:color="auto"/>
              <w:bottom w:val="single" w:sz="4" w:space="0" w:color="auto"/>
              <w:right w:val="single" w:sz="4" w:space="0" w:color="auto"/>
            </w:tcBorders>
          </w:tcPr>
          <w:p w14:paraId="28706E6E" w14:textId="77777777" w:rsidR="00E202E1" w:rsidRDefault="00E202E1">
            <w:pPr>
              <w:pStyle w:val="TableText"/>
            </w:pPr>
            <w:r>
              <w:t>Develop a strategic business plan in the real estate industry</w:t>
            </w:r>
          </w:p>
        </w:tc>
      </w:tr>
      <w:tr w:rsidR="00E202E1" w14:paraId="45DB1D25" w14:textId="77777777">
        <w:tc>
          <w:tcPr>
            <w:tcW w:w="1197" w:type="dxa"/>
            <w:tcBorders>
              <w:top w:val="single" w:sz="4" w:space="0" w:color="auto"/>
              <w:left w:val="single" w:sz="4" w:space="0" w:color="auto"/>
              <w:bottom w:val="single" w:sz="4" w:space="0" w:color="auto"/>
              <w:right w:val="single" w:sz="4" w:space="0" w:color="auto"/>
            </w:tcBorders>
          </w:tcPr>
          <w:p w14:paraId="1F8F6FF2" w14:textId="77777777" w:rsidR="00E202E1" w:rsidRDefault="00E202E1">
            <w:pPr>
              <w:pStyle w:val="TableText"/>
            </w:pPr>
            <w:r>
              <w:t>9</w:t>
            </w:r>
          </w:p>
        </w:tc>
        <w:tc>
          <w:tcPr>
            <w:tcW w:w="1909" w:type="dxa"/>
            <w:tcBorders>
              <w:top w:val="single" w:sz="4" w:space="0" w:color="auto"/>
              <w:left w:val="single" w:sz="4" w:space="0" w:color="auto"/>
              <w:bottom w:val="single" w:sz="4" w:space="0" w:color="auto"/>
              <w:right w:val="single" w:sz="4" w:space="0" w:color="auto"/>
            </w:tcBorders>
          </w:tcPr>
          <w:p w14:paraId="5CC652C8" w14:textId="77777777" w:rsidR="00E202E1" w:rsidRDefault="00E202E1">
            <w:pPr>
              <w:pStyle w:val="TableText"/>
            </w:pPr>
            <w:r>
              <w:t>CPPDSM5018A</w:t>
            </w:r>
          </w:p>
        </w:tc>
        <w:tc>
          <w:tcPr>
            <w:tcW w:w="4532" w:type="dxa"/>
            <w:tcBorders>
              <w:top w:val="single" w:sz="4" w:space="0" w:color="auto"/>
              <w:left w:val="single" w:sz="4" w:space="0" w:color="auto"/>
              <w:bottom w:val="single" w:sz="4" w:space="0" w:color="auto"/>
              <w:right w:val="single" w:sz="4" w:space="0" w:color="auto"/>
            </w:tcBorders>
          </w:tcPr>
          <w:p w14:paraId="3F62A184" w14:textId="77777777" w:rsidR="00E202E1" w:rsidRDefault="00E202E1">
            <w:pPr>
              <w:pStyle w:val="TableText"/>
            </w:pPr>
            <w:r>
              <w:t>Ensure a safe workplace in the property industry</w:t>
            </w:r>
          </w:p>
        </w:tc>
      </w:tr>
      <w:tr w:rsidR="00E202E1" w14:paraId="06A9B464" w14:textId="77777777">
        <w:tc>
          <w:tcPr>
            <w:tcW w:w="1197" w:type="dxa"/>
            <w:tcBorders>
              <w:top w:val="single" w:sz="4" w:space="0" w:color="auto"/>
              <w:left w:val="single" w:sz="4" w:space="0" w:color="auto"/>
              <w:bottom w:val="single" w:sz="4" w:space="0" w:color="auto"/>
              <w:right w:val="single" w:sz="4" w:space="0" w:color="auto"/>
            </w:tcBorders>
          </w:tcPr>
          <w:p w14:paraId="01F9E644" w14:textId="77777777" w:rsidR="00E202E1" w:rsidRDefault="00E202E1">
            <w:pPr>
              <w:pStyle w:val="TableText"/>
            </w:pPr>
            <w:r>
              <w:t>10</w:t>
            </w:r>
          </w:p>
        </w:tc>
        <w:tc>
          <w:tcPr>
            <w:tcW w:w="1909" w:type="dxa"/>
            <w:tcBorders>
              <w:top w:val="single" w:sz="4" w:space="0" w:color="auto"/>
              <w:left w:val="single" w:sz="4" w:space="0" w:color="auto"/>
              <w:bottom w:val="single" w:sz="4" w:space="0" w:color="auto"/>
              <w:right w:val="single" w:sz="4" w:space="0" w:color="auto"/>
            </w:tcBorders>
          </w:tcPr>
          <w:p w14:paraId="6B037FAA" w14:textId="77777777" w:rsidR="00E202E1" w:rsidRDefault="00E202E1">
            <w:pPr>
              <w:pStyle w:val="TableText"/>
            </w:pPr>
            <w:r>
              <w:t>CPPDSM5020A</w:t>
            </w:r>
          </w:p>
        </w:tc>
        <w:tc>
          <w:tcPr>
            <w:tcW w:w="4532" w:type="dxa"/>
            <w:tcBorders>
              <w:top w:val="single" w:sz="4" w:space="0" w:color="auto"/>
              <w:left w:val="single" w:sz="4" w:space="0" w:color="auto"/>
              <w:bottom w:val="single" w:sz="4" w:space="0" w:color="auto"/>
              <w:right w:val="single" w:sz="4" w:space="0" w:color="auto"/>
            </w:tcBorders>
          </w:tcPr>
          <w:p w14:paraId="0045891C" w14:textId="77777777" w:rsidR="00E202E1" w:rsidRDefault="00E202E1">
            <w:pPr>
              <w:pStyle w:val="TableText"/>
            </w:pPr>
            <w:r>
              <w:t>Manage and monitor effective client service in the real estate industry</w:t>
            </w:r>
          </w:p>
        </w:tc>
      </w:tr>
      <w:tr w:rsidR="00E202E1" w14:paraId="0A12414A" w14:textId="77777777">
        <w:tc>
          <w:tcPr>
            <w:tcW w:w="1197" w:type="dxa"/>
            <w:tcBorders>
              <w:top w:val="single" w:sz="4" w:space="0" w:color="auto"/>
              <w:left w:val="single" w:sz="4" w:space="0" w:color="auto"/>
              <w:bottom w:val="single" w:sz="4" w:space="0" w:color="auto"/>
              <w:right w:val="single" w:sz="4" w:space="0" w:color="auto"/>
            </w:tcBorders>
          </w:tcPr>
          <w:p w14:paraId="377A232B" w14:textId="77777777" w:rsidR="00E202E1" w:rsidRDefault="00E202E1">
            <w:pPr>
              <w:pStyle w:val="TableText"/>
            </w:pPr>
            <w:r>
              <w:t>11</w:t>
            </w:r>
          </w:p>
        </w:tc>
        <w:tc>
          <w:tcPr>
            <w:tcW w:w="1909" w:type="dxa"/>
            <w:tcBorders>
              <w:top w:val="single" w:sz="4" w:space="0" w:color="auto"/>
              <w:left w:val="single" w:sz="4" w:space="0" w:color="auto"/>
              <w:bottom w:val="single" w:sz="4" w:space="0" w:color="auto"/>
              <w:right w:val="single" w:sz="4" w:space="0" w:color="auto"/>
            </w:tcBorders>
          </w:tcPr>
          <w:p w14:paraId="63A3EB5E" w14:textId="77777777" w:rsidR="00E202E1" w:rsidRDefault="00E202E1">
            <w:pPr>
              <w:pStyle w:val="TableText"/>
            </w:pPr>
            <w:r>
              <w:t>CPPDSM5030A</w:t>
            </w:r>
          </w:p>
        </w:tc>
        <w:tc>
          <w:tcPr>
            <w:tcW w:w="4532" w:type="dxa"/>
            <w:tcBorders>
              <w:top w:val="single" w:sz="4" w:space="0" w:color="auto"/>
              <w:left w:val="single" w:sz="4" w:space="0" w:color="auto"/>
              <w:bottom w:val="single" w:sz="4" w:space="0" w:color="auto"/>
              <w:right w:val="single" w:sz="4" w:space="0" w:color="auto"/>
            </w:tcBorders>
          </w:tcPr>
          <w:p w14:paraId="2289586E" w14:textId="77777777" w:rsidR="00E202E1" w:rsidRDefault="00E202E1">
            <w:pPr>
              <w:pStyle w:val="TableText"/>
            </w:pPr>
            <w:r>
              <w:t>Manage projects in the property industry</w:t>
            </w:r>
          </w:p>
        </w:tc>
      </w:tr>
      <w:tr w:rsidR="00E202E1" w14:paraId="3BCC8F2E" w14:textId="77777777">
        <w:tc>
          <w:tcPr>
            <w:tcW w:w="1197" w:type="dxa"/>
            <w:tcBorders>
              <w:top w:val="single" w:sz="4" w:space="0" w:color="auto"/>
              <w:left w:val="single" w:sz="4" w:space="0" w:color="auto"/>
              <w:bottom w:val="single" w:sz="4" w:space="0" w:color="auto"/>
              <w:right w:val="single" w:sz="4" w:space="0" w:color="auto"/>
            </w:tcBorders>
          </w:tcPr>
          <w:p w14:paraId="795F78BD" w14:textId="77777777" w:rsidR="00E202E1" w:rsidRDefault="00E202E1">
            <w:pPr>
              <w:pStyle w:val="TableText"/>
            </w:pPr>
            <w:r>
              <w:t>12</w:t>
            </w:r>
          </w:p>
        </w:tc>
        <w:tc>
          <w:tcPr>
            <w:tcW w:w="1909" w:type="dxa"/>
            <w:tcBorders>
              <w:top w:val="single" w:sz="4" w:space="0" w:color="auto"/>
              <w:left w:val="single" w:sz="4" w:space="0" w:color="auto"/>
              <w:bottom w:val="single" w:sz="4" w:space="0" w:color="auto"/>
              <w:right w:val="single" w:sz="4" w:space="0" w:color="auto"/>
            </w:tcBorders>
          </w:tcPr>
          <w:p w14:paraId="5EA7E817" w14:textId="77777777" w:rsidR="00E202E1" w:rsidRDefault="00E202E1">
            <w:pPr>
              <w:pStyle w:val="TableText"/>
            </w:pPr>
            <w:r>
              <w:t>CPPDSM5032A</w:t>
            </w:r>
          </w:p>
        </w:tc>
        <w:tc>
          <w:tcPr>
            <w:tcW w:w="4532" w:type="dxa"/>
            <w:tcBorders>
              <w:top w:val="single" w:sz="4" w:space="0" w:color="auto"/>
              <w:left w:val="single" w:sz="4" w:space="0" w:color="auto"/>
              <w:bottom w:val="single" w:sz="4" w:space="0" w:color="auto"/>
              <w:right w:val="single" w:sz="4" w:space="0" w:color="auto"/>
            </w:tcBorders>
          </w:tcPr>
          <w:p w14:paraId="6A7F96E4" w14:textId="77777777" w:rsidR="00E202E1" w:rsidRDefault="00E202E1">
            <w:pPr>
              <w:pStyle w:val="TableText"/>
            </w:pPr>
            <w:r>
              <w:t>Market the agency</w:t>
            </w:r>
          </w:p>
        </w:tc>
      </w:tr>
      <w:tr w:rsidR="00E202E1" w14:paraId="40AA47ED" w14:textId="77777777">
        <w:tc>
          <w:tcPr>
            <w:tcW w:w="1197" w:type="dxa"/>
            <w:tcBorders>
              <w:top w:val="single" w:sz="4" w:space="0" w:color="auto"/>
              <w:left w:val="single" w:sz="4" w:space="0" w:color="auto"/>
              <w:bottom w:val="single" w:sz="4" w:space="0" w:color="auto"/>
              <w:right w:val="single" w:sz="4" w:space="0" w:color="auto"/>
            </w:tcBorders>
          </w:tcPr>
          <w:p w14:paraId="319DB632" w14:textId="77777777" w:rsidR="00E202E1" w:rsidRDefault="00E202E1">
            <w:pPr>
              <w:pStyle w:val="TableText"/>
            </w:pPr>
            <w:r>
              <w:t>13</w:t>
            </w:r>
          </w:p>
        </w:tc>
        <w:tc>
          <w:tcPr>
            <w:tcW w:w="1909" w:type="dxa"/>
            <w:tcBorders>
              <w:top w:val="single" w:sz="4" w:space="0" w:color="auto"/>
              <w:left w:val="single" w:sz="4" w:space="0" w:color="auto"/>
              <w:bottom w:val="single" w:sz="4" w:space="0" w:color="auto"/>
              <w:right w:val="single" w:sz="4" w:space="0" w:color="auto"/>
            </w:tcBorders>
          </w:tcPr>
          <w:p w14:paraId="0A6377E1" w14:textId="77777777" w:rsidR="00E202E1" w:rsidRDefault="00E202E1">
            <w:pPr>
              <w:pStyle w:val="TableText"/>
            </w:pPr>
            <w:r>
              <w:t>CPPDSM5036A</w:t>
            </w:r>
          </w:p>
        </w:tc>
        <w:tc>
          <w:tcPr>
            <w:tcW w:w="4532" w:type="dxa"/>
            <w:tcBorders>
              <w:top w:val="single" w:sz="4" w:space="0" w:color="auto"/>
              <w:left w:val="single" w:sz="4" w:space="0" w:color="auto"/>
              <w:bottom w:val="single" w:sz="4" w:space="0" w:color="auto"/>
              <w:right w:val="single" w:sz="4" w:space="0" w:color="auto"/>
            </w:tcBorders>
          </w:tcPr>
          <w:p w14:paraId="24FAB2CE" w14:textId="77777777" w:rsidR="00E202E1" w:rsidRDefault="00E202E1">
            <w:pPr>
              <w:pStyle w:val="TableText"/>
            </w:pPr>
            <w:r>
              <w:t>Prepare tender documentation in the property industry</w:t>
            </w:r>
          </w:p>
        </w:tc>
      </w:tr>
    </w:tbl>
    <w:p w14:paraId="5F9626B0" w14:textId="77777777" w:rsidR="00E202E1" w:rsidRDefault="00E202E1">
      <w:pPr>
        <w:pStyle w:val="PageBreak"/>
      </w:pPr>
      <w:r>
        <w:br w:type="page"/>
      </w:r>
    </w:p>
    <w:p w14:paraId="1E5714BE" w14:textId="77777777" w:rsidR="00E202E1" w:rsidRPr="003A51B3" w:rsidRDefault="00E202E1">
      <w:pPr>
        <w:pStyle w:val="Sched-Part"/>
      </w:pPr>
      <w:bookmarkStart w:id="43" w:name="_Toc2003080"/>
      <w:r w:rsidRPr="003A51B3">
        <w:rPr>
          <w:rStyle w:val="CharPartNo"/>
        </w:rPr>
        <w:lastRenderedPageBreak/>
        <w:t>Part 1.3</w:t>
      </w:r>
      <w:r>
        <w:tab/>
      </w:r>
      <w:r w:rsidRPr="003A51B3">
        <w:rPr>
          <w:rStyle w:val="CharPartText"/>
        </w:rPr>
        <w:t>Elective units</w:t>
      </w:r>
      <w:bookmarkEnd w:id="43"/>
    </w:p>
    <w:p w14:paraId="0DC37898" w14:textId="77777777" w:rsidR="00E202E1" w:rsidRDefault="00E202E1"/>
    <w:tbl>
      <w:tblPr>
        <w:tblW w:w="7638"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7"/>
        <w:gridCol w:w="1909"/>
        <w:gridCol w:w="4532"/>
      </w:tblGrid>
      <w:tr w:rsidR="00E202E1" w14:paraId="354CDB9A" w14:textId="77777777">
        <w:trPr>
          <w:tblHeader/>
        </w:trPr>
        <w:tc>
          <w:tcPr>
            <w:tcW w:w="1197" w:type="dxa"/>
            <w:tcBorders>
              <w:top w:val="single" w:sz="4" w:space="0" w:color="auto"/>
              <w:left w:val="single" w:sz="4" w:space="0" w:color="auto"/>
              <w:bottom w:val="single" w:sz="4" w:space="0" w:color="auto"/>
              <w:right w:val="single" w:sz="4" w:space="0" w:color="auto"/>
            </w:tcBorders>
          </w:tcPr>
          <w:p w14:paraId="1EF62235" w14:textId="77777777" w:rsidR="00E202E1" w:rsidRDefault="00E202E1">
            <w:pPr>
              <w:pStyle w:val="TableColHd"/>
            </w:pPr>
            <w:r>
              <w:t>column 1</w:t>
            </w:r>
          </w:p>
          <w:p w14:paraId="638B0D90" w14:textId="77777777" w:rsidR="00E202E1" w:rsidRDefault="00E202E1">
            <w:pPr>
              <w:pStyle w:val="TableColHd"/>
            </w:pPr>
            <w:r>
              <w:t>item</w:t>
            </w:r>
          </w:p>
        </w:tc>
        <w:tc>
          <w:tcPr>
            <w:tcW w:w="1909" w:type="dxa"/>
            <w:tcBorders>
              <w:top w:val="single" w:sz="4" w:space="0" w:color="auto"/>
              <w:left w:val="single" w:sz="4" w:space="0" w:color="auto"/>
              <w:bottom w:val="single" w:sz="4" w:space="0" w:color="auto"/>
              <w:right w:val="single" w:sz="4" w:space="0" w:color="auto"/>
            </w:tcBorders>
          </w:tcPr>
          <w:p w14:paraId="689443FF" w14:textId="77777777" w:rsidR="00E202E1" w:rsidRDefault="00E202E1">
            <w:pPr>
              <w:pStyle w:val="TableColHd"/>
            </w:pPr>
            <w:r>
              <w:t>column 2</w:t>
            </w:r>
          </w:p>
          <w:p w14:paraId="1B01830D" w14:textId="77777777" w:rsidR="00E202E1" w:rsidRDefault="00E202E1">
            <w:pPr>
              <w:pStyle w:val="TableColHd"/>
            </w:pPr>
            <w:r>
              <w:t>unit no</w:t>
            </w:r>
          </w:p>
        </w:tc>
        <w:tc>
          <w:tcPr>
            <w:tcW w:w="4532" w:type="dxa"/>
            <w:tcBorders>
              <w:top w:val="single" w:sz="4" w:space="0" w:color="auto"/>
              <w:left w:val="single" w:sz="4" w:space="0" w:color="auto"/>
              <w:bottom w:val="single" w:sz="4" w:space="0" w:color="auto"/>
              <w:right w:val="single" w:sz="4" w:space="0" w:color="auto"/>
            </w:tcBorders>
          </w:tcPr>
          <w:p w14:paraId="240D5567" w14:textId="77777777" w:rsidR="00E202E1" w:rsidRDefault="00E202E1">
            <w:pPr>
              <w:pStyle w:val="TableColHd"/>
            </w:pPr>
            <w:r>
              <w:t>column 3</w:t>
            </w:r>
          </w:p>
          <w:p w14:paraId="2E92156E" w14:textId="77777777" w:rsidR="00E202E1" w:rsidRDefault="00E202E1">
            <w:pPr>
              <w:pStyle w:val="TableColHd"/>
            </w:pPr>
            <w:r>
              <w:t>unit title</w:t>
            </w:r>
          </w:p>
        </w:tc>
      </w:tr>
      <w:tr w:rsidR="00E202E1" w14:paraId="2D84E41E" w14:textId="77777777">
        <w:tc>
          <w:tcPr>
            <w:tcW w:w="1197" w:type="dxa"/>
            <w:tcBorders>
              <w:top w:val="single" w:sz="4" w:space="0" w:color="auto"/>
              <w:left w:val="single" w:sz="4" w:space="0" w:color="auto"/>
              <w:bottom w:val="single" w:sz="4" w:space="0" w:color="auto"/>
              <w:right w:val="single" w:sz="4" w:space="0" w:color="auto"/>
            </w:tcBorders>
          </w:tcPr>
          <w:p w14:paraId="60917717" w14:textId="77777777" w:rsidR="00E202E1" w:rsidRDefault="00E202E1">
            <w:pPr>
              <w:pStyle w:val="TableText"/>
            </w:pPr>
            <w:r>
              <w:t>1</w:t>
            </w:r>
          </w:p>
        </w:tc>
        <w:tc>
          <w:tcPr>
            <w:tcW w:w="1909" w:type="dxa"/>
            <w:tcBorders>
              <w:top w:val="single" w:sz="4" w:space="0" w:color="auto"/>
              <w:left w:val="single" w:sz="4" w:space="0" w:color="auto"/>
              <w:bottom w:val="single" w:sz="4" w:space="0" w:color="auto"/>
              <w:right w:val="single" w:sz="4" w:space="0" w:color="auto"/>
            </w:tcBorders>
          </w:tcPr>
          <w:p w14:paraId="47928685" w14:textId="77777777" w:rsidR="00E202E1" w:rsidRDefault="00E202E1">
            <w:pPr>
              <w:pStyle w:val="TableText"/>
              <w:rPr>
                <w:highlight w:val="yellow"/>
              </w:rPr>
            </w:pPr>
            <w:r>
              <w:rPr>
                <w:rFonts w:cs="Arial"/>
              </w:rPr>
              <w:t>CPPDSM3008A</w:t>
            </w:r>
          </w:p>
        </w:tc>
        <w:tc>
          <w:tcPr>
            <w:tcW w:w="4532" w:type="dxa"/>
            <w:tcBorders>
              <w:top w:val="single" w:sz="4" w:space="0" w:color="auto"/>
              <w:left w:val="single" w:sz="4" w:space="0" w:color="auto"/>
              <w:bottom w:val="single" w:sz="4" w:space="0" w:color="auto"/>
              <w:right w:val="single" w:sz="4" w:space="0" w:color="auto"/>
            </w:tcBorders>
          </w:tcPr>
          <w:p w14:paraId="5B3F7C00" w14:textId="77777777" w:rsidR="00E202E1" w:rsidRDefault="00E202E1">
            <w:pPr>
              <w:pStyle w:val="TableText"/>
              <w:rPr>
                <w:highlight w:val="yellow"/>
              </w:rPr>
            </w:pPr>
            <w:r>
              <w:rPr>
                <w:rFonts w:cs="Arial"/>
              </w:rPr>
              <w:t>Maintain and protect condition of managed properties</w:t>
            </w:r>
          </w:p>
        </w:tc>
      </w:tr>
      <w:tr w:rsidR="00E202E1" w14:paraId="783A1ACF" w14:textId="77777777">
        <w:tc>
          <w:tcPr>
            <w:tcW w:w="1197" w:type="dxa"/>
            <w:tcBorders>
              <w:top w:val="single" w:sz="4" w:space="0" w:color="auto"/>
              <w:left w:val="single" w:sz="4" w:space="0" w:color="auto"/>
              <w:bottom w:val="single" w:sz="4" w:space="0" w:color="auto"/>
              <w:right w:val="single" w:sz="4" w:space="0" w:color="auto"/>
            </w:tcBorders>
          </w:tcPr>
          <w:p w14:paraId="5E301DC0" w14:textId="77777777" w:rsidR="00E202E1" w:rsidRDefault="00E202E1">
            <w:pPr>
              <w:pStyle w:val="TableText"/>
            </w:pPr>
            <w:r>
              <w:t>2</w:t>
            </w:r>
          </w:p>
        </w:tc>
        <w:tc>
          <w:tcPr>
            <w:tcW w:w="1909" w:type="dxa"/>
            <w:tcBorders>
              <w:top w:val="single" w:sz="4" w:space="0" w:color="auto"/>
              <w:left w:val="single" w:sz="4" w:space="0" w:color="auto"/>
              <w:bottom w:val="single" w:sz="4" w:space="0" w:color="auto"/>
              <w:right w:val="single" w:sz="4" w:space="0" w:color="auto"/>
            </w:tcBorders>
          </w:tcPr>
          <w:p w14:paraId="76F23A32" w14:textId="77777777" w:rsidR="00E202E1" w:rsidRDefault="00E202E1">
            <w:pPr>
              <w:pStyle w:val="TableText"/>
              <w:rPr>
                <w:highlight w:val="yellow"/>
              </w:rPr>
            </w:pPr>
            <w:r>
              <w:rPr>
                <w:rFonts w:cs="Arial"/>
              </w:rPr>
              <w:t>CPPDSM4001A</w:t>
            </w:r>
          </w:p>
        </w:tc>
        <w:tc>
          <w:tcPr>
            <w:tcW w:w="4532" w:type="dxa"/>
            <w:tcBorders>
              <w:top w:val="single" w:sz="4" w:space="0" w:color="auto"/>
              <w:left w:val="single" w:sz="4" w:space="0" w:color="auto"/>
              <w:bottom w:val="single" w:sz="4" w:space="0" w:color="auto"/>
              <w:right w:val="single" w:sz="4" w:space="0" w:color="auto"/>
            </w:tcBorders>
          </w:tcPr>
          <w:p w14:paraId="45AF7C23" w14:textId="77777777" w:rsidR="00E202E1" w:rsidRDefault="00E202E1">
            <w:pPr>
              <w:pStyle w:val="TableText"/>
              <w:rPr>
                <w:highlight w:val="yellow"/>
              </w:rPr>
            </w:pPr>
            <w:r>
              <w:rPr>
                <w:rFonts w:cs="Arial"/>
              </w:rPr>
              <w:t>Act as a buyer’s agent</w:t>
            </w:r>
          </w:p>
        </w:tc>
      </w:tr>
      <w:tr w:rsidR="00E202E1" w14:paraId="7793EAA8" w14:textId="77777777">
        <w:tc>
          <w:tcPr>
            <w:tcW w:w="1197" w:type="dxa"/>
            <w:tcBorders>
              <w:top w:val="single" w:sz="4" w:space="0" w:color="auto"/>
              <w:left w:val="single" w:sz="4" w:space="0" w:color="auto"/>
              <w:bottom w:val="single" w:sz="4" w:space="0" w:color="auto"/>
              <w:right w:val="single" w:sz="4" w:space="0" w:color="auto"/>
            </w:tcBorders>
          </w:tcPr>
          <w:p w14:paraId="68237E11" w14:textId="77777777" w:rsidR="00E202E1" w:rsidRDefault="00E202E1">
            <w:pPr>
              <w:pStyle w:val="TableText"/>
            </w:pPr>
            <w:r>
              <w:t>3</w:t>
            </w:r>
          </w:p>
        </w:tc>
        <w:tc>
          <w:tcPr>
            <w:tcW w:w="1909" w:type="dxa"/>
            <w:tcBorders>
              <w:top w:val="single" w:sz="4" w:space="0" w:color="auto"/>
              <w:left w:val="single" w:sz="4" w:space="0" w:color="auto"/>
              <w:bottom w:val="single" w:sz="4" w:space="0" w:color="auto"/>
              <w:right w:val="single" w:sz="4" w:space="0" w:color="auto"/>
            </w:tcBorders>
          </w:tcPr>
          <w:p w14:paraId="34A85095" w14:textId="77777777" w:rsidR="00E202E1" w:rsidRDefault="00E202E1">
            <w:pPr>
              <w:pStyle w:val="TableText"/>
              <w:rPr>
                <w:highlight w:val="yellow"/>
              </w:rPr>
            </w:pPr>
            <w:r>
              <w:rPr>
                <w:rFonts w:cs="Arial"/>
              </w:rPr>
              <w:t>CPPDSM4002A</w:t>
            </w:r>
          </w:p>
        </w:tc>
        <w:tc>
          <w:tcPr>
            <w:tcW w:w="4532" w:type="dxa"/>
            <w:tcBorders>
              <w:top w:val="single" w:sz="4" w:space="0" w:color="auto"/>
              <w:left w:val="single" w:sz="4" w:space="0" w:color="auto"/>
              <w:bottom w:val="single" w:sz="4" w:space="0" w:color="auto"/>
              <w:right w:val="single" w:sz="4" w:space="0" w:color="auto"/>
            </w:tcBorders>
          </w:tcPr>
          <w:p w14:paraId="38282804" w14:textId="77777777" w:rsidR="00E202E1" w:rsidRDefault="00E202E1">
            <w:pPr>
              <w:pStyle w:val="TableText"/>
              <w:rPr>
                <w:highlight w:val="yellow"/>
              </w:rPr>
            </w:pPr>
            <w:r>
              <w:rPr>
                <w:rFonts w:cs="Arial"/>
              </w:rPr>
              <w:t>Apply knowledge of state or territory legislative and regulatory framework to complete agency work</w:t>
            </w:r>
          </w:p>
        </w:tc>
      </w:tr>
      <w:tr w:rsidR="00E202E1" w14:paraId="21A4EB7A" w14:textId="77777777">
        <w:tc>
          <w:tcPr>
            <w:tcW w:w="1197" w:type="dxa"/>
            <w:tcBorders>
              <w:top w:val="single" w:sz="4" w:space="0" w:color="auto"/>
              <w:left w:val="single" w:sz="4" w:space="0" w:color="auto"/>
              <w:bottom w:val="single" w:sz="4" w:space="0" w:color="auto"/>
              <w:right w:val="single" w:sz="4" w:space="0" w:color="auto"/>
            </w:tcBorders>
          </w:tcPr>
          <w:p w14:paraId="009E1AA2" w14:textId="77777777" w:rsidR="00E202E1" w:rsidRDefault="00E202E1">
            <w:pPr>
              <w:pStyle w:val="TableText"/>
            </w:pPr>
            <w:r>
              <w:t>4</w:t>
            </w:r>
          </w:p>
        </w:tc>
        <w:tc>
          <w:tcPr>
            <w:tcW w:w="1909" w:type="dxa"/>
            <w:tcBorders>
              <w:top w:val="single" w:sz="4" w:space="0" w:color="auto"/>
              <w:left w:val="single" w:sz="4" w:space="0" w:color="auto"/>
              <w:bottom w:val="single" w:sz="4" w:space="0" w:color="auto"/>
              <w:right w:val="single" w:sz="4" w:space="0" w:color="auto"/>
            </w:tcBorders>
          </w:tcPr>
          <w:p w14:paraId="4C706608" w14:textId="77777777" w:rsidR="00E202E1" w:rsidRDefault="00E202E1">
            <w:pPr>
              <w:pStyle w:val="TableText"/>
              <w:rPr>
                <w:highlight w:val="yellow"/>
              </w:rPr>
            </w:pPr>
            <w:r>
              <w:rPr>
                <w:rFonts w:cs="Arial"/>
              </w:rPr>
              <w:t>CPPDSM4003A</w:t>
            </w:r>
          </w:p>
        </w:tc>
        <w:tc>
          <w:tcPr>
            <w:tcW w:w="4532" w:type="dxa"/>
            <w:tcBorders>
              <w:top w:val="single" w:sz="4" w:space="0" w:color="auto"/>
              <w:left w:val="single" w:sz="4" w:space="0" w:color="auto"/>
              <w:bottom w:val="single" w:sz="4" w:space="0" w:color="auto"/>
              <w:right w:val="single" w:sz="4" w:space="0" w:color="auto"/>
            </w:tcBorders>
          </w:tcPr>
          <w:p w14:paraId="0F072F0E" w14:textId="77777777" w:rsidR="00E202E1" w:rsidRDefault="00E202E1">
            <w:pPr>
              <w:pStyle w:val="TableText"/>
              <w:rPr>
                <w:highlight w:val="yellow"/>
              </w:rPr>
            </w:pPr>
            <w:r>
              <w:rPr>
                <w:rFonts w:cs="Arial"/>
              </w:rPr>
              <w:t>Appraise property</w:t>
            </w:r>
          </w:p>
        </w:tc>
      </w:tr>
      <w:tr w:rsidR="00E202E1" w14:paraId="45C786EE" w14:textId="77777777">
        <w:tc>
          <w:tcPr>
            <w:tcW w:w="1197" w:type="dxa"/>
            <w:tcBorders>
              <w:top w:val="single" w:sz="4" w:space="0" w:color="auto"/>
              <w:left w:val="single" w:sz="4" w:space="0" w:color="auto"/>
              <w:bottom w:val="single" w:sz="4" w:space="0" w:color="auto"/>
              <w:right w:val="single" w:sz="4" w:space="0" w:color="auto"/>
            </w:tcBorders>
          </w:tcPr>
          <w:p w14:paraId="4EEA746C" w14:textId="77777777" w:rsidR="00E202E1" w:rsidRDefault="00E202E1">
            <w:pPr>
              <w:pStyle w:val="TableText"/>
            </w:pPr>
            <w:r>
              <w:t>5</w:t>
            </w:r>
          </w:p>
        </w:tc>
        <w:tc>
          <w:tcPr>
            <w:tcW w:w="1909" w:type="dxa"/>
            <w:tcBorders>
              <w:top w:val="single" w:sz="4" w:space="0" w:color="auto"/>
              <w:left w:val="single" w:sz="4" w:space="0" w:color="auto"/>
              <w:bottom w:val="single" w:sz="4" w:space="0" w:color="auto"/>
              <w:right w:val="single" w:sz="4" w:space="0" w:color="auto"/>
            </w:tcBorders>
          </w:tcPr>
          <w:p w14:paraId="1381298E" w14:textId="77777777" w:rsidR="00E202E1" w:rsidRDefault="00E202E1">
            <w:pPr>
              <w:pStyle w:val="TableText"/>
              <w:rPr>
                <w:highlight w:val="yellow"/>
              </w:rPr>
            </w:pPr>
            <w:r>
              <w:rPr>
                <w:rFonts w:cs="Arial"/>
              </w:rPr>
              <w:t>CPPDSM4004A</w:t>
            </w:r>
          </w:p>
        </w:tc>
        <w:tc>
          <w:tcPr>
            <w:tcW w:w="4532" w:type="dxa"/>
            <w:tcBorders>
              <w:top w:val="single" w:sz="4" w:space="0" w:color="auto"/>
              <w:left w:val="single" w:sz="4" w:space="0" w:color="auto"/>
              <w:bottom w:val="single" w:sz="4" w:space="0" w:color="auto"/>
              <w:right w:val="single" w:sz="4" w:space="0" w:color="auto"/>
            </w:tcBorders>
          </w:tcPr>
          <w:p w14:paraId="5D23E9A7" w14:textId="77777777" w:rsidR="00E202E1" w:rsidRDefault="00E202E1">
            <w:pPr>
              <w:pStyle w:val="TableText"/>
              <w:rPr>
                <w:highlight w:val="yellow"/>
              </w:rPr>
            </w:pPr>
            <w:r>
              <w:rPr>
                <w:rFonts w:cs="Arial"/>
              </w:rPr>
              <w:t>Conduct auction</w:t>
            </w:r>
          </w:p>
        </w:tc>
      </w:tr>
      <w:tr w:rsidR="00E202E1" w14:paraId="7E1F97D7" w14:textId="77777777">
        <w:tc>
          <w:tcPr>
            <w:tcW w:w="1197" w:type="dxa"/>
            <w:tcBorders>
              <w:top w:val="single" w:sz="4" w:space="0" w:color="auto"/>
              <w:left w:val="single" w:sz="4" w:space="0" w:color="auto"/>
              <w:bottom w:val="single" w:sz="4" w:space="0" w:color="auto"/>
              <w:right w:val="single" w:sz="4" w:space="0" w:color="auto"/>
            </w:tcBorders>
          </w:tcPr>
          <w:p w14:paraId="12903B72" w14:textId="77777777" w:rsidR="00E202E1" w:rsidRDefault="00E202E1">
            <w:pPr>
              <w:pStyle w:val="TableText"/>
              <w:keepNext/>
            </w:pPr>
            <w:r>
              <w:t>6</w:t>
            </w:r>
          </w:p>
        </w:tc>
        <w:tc>
          <w:tcPr>
            <w:tcW w:w="1909" w:type="dxa"/>
            <w:tcBorders>
              <w:top w:val="single" w:sz="4" w:space="0" w:color="auto"/>
              <w:left w:val="single" w:sz="4" w:space="0" w:color="auto"/>
              <w:bottom w:val="single" w:sz="4" w:space="0" w:color="auto"/>
              <w:right w:val="single" w:sz="4" w:space="0" w:color="auto"/>
            </w:tcBorders>
          </w:tcPr>
          <w:p w14:paraId="424535DE" w14:textId="77777777" w:rsidR="00E202E1" w:rsidRDefault="00E202E1">
            <w:pPr>
              <w:pStyle w:val="TableText"/>
              <w:keepNext/>
              <w:rPr>
                <w:highlight w:val="yellow"/>
              </w:rPr>
            </w:pPr>
            <w:r>
              <w:rPr>
                <w:rFonts w:cs="Arial"/>
              </w:rPr>
              <w:t>CPPDSM4005A</w:t>
            </w:r>
          </w:p>
        </w:tc>
        <w:tc>
          <w:tcPr>
            <w:tcW w:w="4532" w:type="dxa"/>
            <w:tcBorders>
              <w:top w:val="single" w:sz="4" w:space="0" w:color="auto"/>
              <w:left w:val="single" w:sz="4" w:space="0" w:color="auto"/>
              <w:bottom w:val="single" w:sz="4" w:space="0" w:color="auto"/>
              <w:right w:val="single" w:sz="4" w:space="0" w:color="auto"/>
            </w:tcBorders>
          </w:tcPr>
          <w:p w14:paraId="74305AFD" w14:textId="77777777" w:rsidR="00E202E1" w:rsidRDefault="00E202E1">
            <w:pPr>
              <w:pStyle w:val="TableText"/>
              <w:keepNext/>
              <w:rPr>
                <w:highlight w:val="yellow"/>
              </w:rPr>
            </w:pPr>
            <w:r>
              <w:rPr>
                <w:rFonts w:cs="Arial"/>
              </w:rPr>
              <w:t>Establish and build client–agency relationships</w:t>
            </w:r>
          </w:p>
        </w:tc>
      </w:tr>
      <w:tr w:rsidR="00E202E1" w14:paraId="152183A4" w14:textId="77777777">
        <w:tc>
          <w:tcPr>
            <w:tcW w:w="1197" w:type="dxa"/>
            <w:tcBorders>
              <w:top w:val="single" w:sz="4" w:space="0" w:color="auto"/>
              <w:left w:val="single" w:sz="4" w:space="0" w:color="auto"/>
              <w:bottom w:val="single" w:sz="4" w:space="0" w:color="auto"/>
              <w:right w:val="single" w:sz="4" w:space="0" w:color="auto"/>
            </w:tcBorders>
          </w:tcPr>
          <w:p w14:paraId="1D10FDBB" w14:textId="77777777" w:rsidR="00E202E1" w:rsidRDefault="00E202E1">
            <w:pPr>
              <w:pStyle w:val="TableText"/>
            </w:pPr>
            <w:r>
              <w:t>7</w:t>
            </w:r>
          </w:p>
        </w:tc>
        <w:tc>
          <w:tcPr>
            <w:tcW w:w="1909" w:type="dxa"/>
            <w:tcBorders>
              <w:top w:val="single" w:sz="4" w:space="0" w:color="auto"/>
              <w:left w:val="single" w:sz="4" w:space="0" w:color="auto"/>
              <w:bottom w:val="single" w:sz="4" w:space="0" w:color="auto"/>
              <w:right w:val="single" w:sz="4" w:space="0" w:color="auto"/>
            </w:tcBorders>
          </w:tcPr>
          <w:p w14:paraId="2FE2B4B1" w14:textId="77777777" w:rsidR="00E202E1" w:rsidRDefault="00E202E1">
            <w:pPr>
              <w:pStyle w:val="TableText"/>
              <w:rPr>
                <w:highlight w:val="yellow"/>
              </w:rPr>
            </w:pPr>
            <w:r>
              <w:rPr>
                <w:rFonts w:cs="Arial"/>
              </w:rPr>
              <w:t>CPPDSM4010A</w:t>
            </w:r>
          </w:p>
        </w:tc>
        <w:tc>
          <w:tcPr>
            <w:tcW w:w="4532" w:type="dxa"/>
            <w:tcBorders>
              <w:top w:val="single" w:sz="4" w:space="0" w:color="auto"/>
              <w:left w:val="single" w:sz="4" w:space="0" w:color="auto"/>
              <w:bottom w:val="single" w:sz="4" w:space="0" w:color="auto"/>
              <w:right w:val="single" w:sz="4" w:space="0" w:color="auto"/>
            </w:tcBorders>
          </w:tcPr>
          <w:p w14:paraId="273AC843" w14:textId="77777777" w:rsidR="00E202E1" w:rsidRDefault="00E202E1">
            <w:pPr>
              <w:pStyle w:val="TableText"/>
              <w:rPr>
                <w:highlight w:val="yellow"/>
              </w:rPr>
            </w:pPr>
            <w:r>
              <w:rPr>
                <w:rFonts w:cs="Arial"/>
              </w:rPr>
              <w:t>Lease property</w:t>
            </w:r>
          </w:p>
        </w:tc>
      </w:tr>
      <w:tr w:rsidR="00E202E1" w14:paraId="593E5A30" w14:textId="77777777">
        <w:tc>
          <w:tcPr>
            <w:tcW w:w="1197" w:type="dxa"/>
            <w:tcBorders>
              <w:top w:val="single" w:sz="4" w:space="0" w:color="auto"/>
              <w:left w:val="single" w:sz="4" w:space="0" w:color="auto"/>
              <w:bottom w:val="single" w:sz="4" w:space="0" w:color="auto"/>
              <w:right w:val="single" w:sz="4" w:space="0" w:color="auto"/>
            </w:tcBorders>
          </w:tcPr>
          <w:p w14:paraId="41C3E120" w14:textId="77777777" w:rsidR="00E202E1" w:rsidRDefault="00E202E1">
            <w:pPr>
              <w:pStyle w:val="TableText"/>
            </w:pPr>
            <w:r>
              <w:t>8</w:t>
            </w:r>
          </w:p>
        </w:tc>
        <w:tc>
          <w:tcPr>
            <w:tcW w:w="1909" w:type="dxa"/>
            <w:tcBorders>
              <w:top w:val="single" w:sz="4" w:space="0" w:color="auto"/>
              <w:left w:val="single" w:sz="4" w:space="0" w:color="auto"/>
              <w:bottom w:val="single" w:sz="4" w:space="0" w:color="auto"/>
              <w:right w:val="single" w:sz="4" w:space="0" w:color="auto"/>
            </w:tcBorders>
          </w:tcPr>
          <w:p w14:paraId="12A06B75" w14:textId="77777777" w:rsidR="00E202E1" w:rsidRDefault="00E202E1">
            <w:pPr>
              <w:pStyle w:val="TableText"/>
              <w:rPr>
                <w:highlight w:val="yellow"/>
              </w:rPr>
            </w:pPr>
            <w:r>
              <w:rPr>
                <w:rFonts w:cs="Arial"/>
              </w:rPr>
              <w:t>CPPDSM4011A</w:t>
            </w:r>
          </w:p>
        </w:tc>
        <w:tc>
          <w:tcPr>
            <w:tcW w:w="4532" w:type="dxa"/>
            <w:tcBorders>
              <w:top w:val="single" w:sz="4" w:space="0" w:color="auto"/>
              <w:left w:val="single" w:sz="4" w:space="0" w:color="auto"/>
              <w:bottom w:val="single" w:sz="4" w:space="0" w:color="auto"/>
              <w:right w:val="single" w:sz="4" w:space="0" w:color="auto"/>
            </w:tcBorders>
          </w:tcPr>
          <w:p w14:paraId="2F473162" w14:textId="77777777" w:rsidR="00E202E1" w:rsidRDefault="00E202E1">
            <w:pPr>
              <w:pStyle w:val="TableText"/>
              <w:rPr>
                <w:highlight w:val="yellow"/>
              </w:rPr>
            </w:pPr>
            <w:r>
              <w:rPr>
                <w:rFonts w:cs="Arial"/>
              </w:rPr>
              <w:t>List property for lease</w:t>
            </w:r>
          </w:p>
        </w:tc>
      </w:tr>
      <w:tr w:rsidR="00E202E1" w14:paraId="7B0A6866" w14:textId="77777777">
        <w:tc>
          <w:tcPr>
            <w:tcW w:w="1197" w:type="dxa"/>
            <w:tcBorders>
              <w:top w:val="single" w:sz="4" w:space="0" w:color="auto"/>
              <w:left w:val="single" w:sz="4" w:space="0" w:color="auto"/>
              <w:bottom w:val="single" w:sz="4" w:space="0" w:color="auto"/>
              <w:right w:val="single" w:sz="4" w:space="0" w:color="auto"/>
            </w:tcBorders>
          </w:tcPr>
          <w:p w14:paraId="4816B842" w14:textId="77777777" w:rsidR="00E202E1" w:rsidRDefault="00E202E1">
            <w:pPr>
              <w:pStyle w:val="TableText"/>
              <w:keepNext/>
            </w:pPr>
            <w:r>
              <w:t>9</w:t>
            </w:r>
          </w:p>
        </w:tc>
        <w:tc>
          <w:tcPr>
            <w:tcW w:w="1909" w:type="dxa"/>
            <w:tcBorders>
              <w:top w:val="single" w:sz="4" w:space="0" w:color="auto"/>
              <w:left w:val="single" w:sz="4" w:space="0" w:color="auto"/>
              <w:bottom w:val="single" w:sz="4" w:space="0" w:color="auto"/>
              <w:right w:val="single" w:sz="4" w:space="0" w:color="auto"/>
            </w:tcBorders>
          </w:tcPr>
          <w:p w14:paraId="2AA78722" w14:textId="77777777" w:rsidR="00E202E1" w:rsidRDefault="00E202E1">
            <w:pPr>
              <w:pStyle w:val="TableText"/>
              <w:rPr>
                <w:highlight w:val="yellow"/>
              </w:rPr>
            </w:pPr>
            <w:r>
              <w:rPr>
                <w:rFonts w:cs="Arial"/>
              </w:rPr>
              <w:t>CPPDSM4012A</w:t>
            </w:r>
          </w:p>
        </w:tc>
        <w:tc>
          <w:tcPr>
            <w:tcW w:w="4532" w:type="dxa"/>
            <w:tcBorders>
              <w:top w:val="single" w:sz="4" w:space="0" w:color="auto"/>
              <w:left w:val="single" w:sz="4" w:space="0" w:color="auto"/>
              <w:bottom w:val="single" w:sz="4" w:space="0" w:color="auto"/>
              <w:right w:val="single" w:sz="4" w:space="0" w:color="auto"/>
            </w:tcBorders>
          </w:tcPr>
          <w:p w14:paraId="77F7DDF1" w14:textId="77777777" w:rsidR="00E202E1" w:rsidRDefault="00E202E1">
            <w:pPr>
              <w:pStyle w:val="TableText"/>
              <w:rPr>
                <w:highlight w:val="yellow"/>
              </w:rPr>
            </w:pPr>
            <w:r>
              <w:rPr>
                <w:rFonts w:cs="Arial"/>
              </w:rPr>
              <w:t>List property for sale</w:t>
            </w:r>
          </w:p>
        </w:tc>
      </w:tr>
      <w:tr w:rsidR="00E202E1" w14:paraId="172F157A" w14:textId="77777777">
        <w:tc>
          <w:tcPr>
            <w:tcW w:w="1197" w:type="dxa"/>
            <w:tcBorders>
              <w:top w:val="single" w:sz="4" w:space="0" w:color="auto"/>
              <w:left w:val="single" w:sz="4" w:space="0" w:color="auto"/>
              <w:bottom w:val="single" w:sz="4" w:space="0" w:color="auto"/>
              <w:right w:val="single" w:sz="4" w:space="0" w:color="auto"/>
            </w:tcBorders>
          </w:tcPr>
          <w:p w14:paraId="59540903" w14:textId="77777777" w:rsidR="00E202E1" w:rsidRDefault="00E202E1">
            <w:pPr>
              <w:pStyle w:val="TableText"/>
            </w:pPr>
            <w:r>
              <w:t>10</w:t>
            </w:r>
          </w:p>
        </w:tc>
        <w:tc>
          <w:tcPr>
            <w:tcW w:w="1909" w:type="dxa"/>
            <w:tcBorders>
              <w:top w:val="single" w:sz="4" w:space="0" w:color="auto"/>
              <w:left w:val="single" w:sz="4" w:space="0" w:color="auto"/>
              <w:bottom w:val="single" w:sz="4" w:space="0" w:color="auto"/>
              <w:right w:val="single" w:sz="4" w:space="0" w:color="auto"/>
            </w:tcBorders>
          </w:tcPr>
          <w:p w14:paraId="07EAB0F4" w14:textId="77777777" w:rsidR="00E202E1" w:rsidRDefault="00E202E1">
            <w:pPr>
              <w:pStyle w:val="TableText"/>
              <w:rPr>
                <w:highlight w:val="yellow"/>
              </w:rPr>
            </w:pPr>
            <w:r>
              <w:rPr>
                <w:rFonts w:cs="Arial"/>
              </w:rPr>
              <w:t>CPPDSM4013A</w:t>
            </w:r>
          </w:p>
        </w:tc>
        <w:tc>
          <w:tcPr>
            <w:tcW w:w="4532" w:type="dxa"/>
            <w:tcBorders>
              <w:top w:val="single" w:sz="4" w:space="0" w:color="auto"/>
              <w:left w:val="single" w:sz="4" w:space="0" w:color="auto"/>
              <w:bottom w:val="single" w:sz="4" w:space="0" w:color="auto"/>
              <w:right w:val="single" w:sz="4" w:space="0" w:color="auto"/>
            </w:tcBorders>
          </w:tcPr>
          <w:p w14:paraId="51933397" w14:textId="77777777" w:rsidR="00E202E1" w:rsidRDefault="00E202E1">
            <w:pPr>
              <w:pStyle w:val="TableText"/>
              <w:rPr>
                <w:highlight w:val="yellow"/>
              </w:rPr>
            </w:pPr>
            <w:r>
              <w:rPr>
                <w:rFonts w:cs="Arial"/>
              </w:rPr>
              <w:t>Market property for lease</w:t>
            </w:r>
          </w:p>
        </w:tc>
      </w:tr>
      <w:tr w:rsidR="00E202E1" w14:paraId="0C816870" w14:textId="77777777">
        <w:tc>
          <w:tcPr>
            <w:tcW w:w="1197" w:type="dxa"/>
            <w:tcBorders>
              <w:top w:val="single" w:sz="4" w:space="0" w:color="auto"/>
              <w:left w:val="single" w:sz="4" w:space="0" w:color="auto"/>
              <w:bottom w:val="single" w:sz="4" w:space="0" w:color="auto"/>
              <w:right w:val="single" w:sz="4" w:space="0" w:color="auto"/>
            </w:tcBorders>
          </w:tcPr>
          <w:p w14:paraId="0457B933" w14:textId="77777777" w:rsidR="00E202E1" w:rsidRDefault="00E202E1">
            <w:pPr>
              <w:pStyle w:val="TableText"/>
            </w:pPr>
            <w:r>
              <w:t>11</w:t>
            </w:r>
          </w:p>
        </w:tc>
        <w:tc>
          <w:tcPr>
            <w:tcW w:w="1909" w:type="dxa"/>
            <w:tcBorders>
              <w:top w:val="single" w:sz="4" w:space="0" w:color="auto"/>
              <w:left w:val="single" w:sz="4" w:space="0" w:color="auto"/>
              <w:bottom w:val="single" w:sz="4" w:space="0" w:color="auto"/>
              <w:right w:val="single" w:sz="4" w:space="0" w:color="auto"/>
            </w:tcBorders>
          </w:tcPr>
          <w:p w14:paraId="34687EC5" w14:textId="77777777" w:rsidR="00E202E1" w:rsidRDefault="00E202E1">
            <w:pPr>
              <w:pStyle w:val="TableText"/>
              <w:rPr>
                <w:highlight w:val="yellow"/>
              </w:rPr>
            </w:pPr>
            <w:r>
              <w:rPr>
                <w:rFonts w:cs="Arial"/>
              </w:rPr>
              <w:t>CPPDSM4014A</w:t>
            </w:r>
          </w:p>
        </w:tc>
        <w:tc>
          <w:tcPr>
            <w:tcW w:w="4532" w:type="dxa"/>
            <w:tcBorders>
              <w:top w:val="single" w:sz="4" w:space="0" w:color="auto"/>
              <w:left w:val="single" w:sz="4" w:space="0" w:color="auto"/>
              <w:bottom w:val="single" w:sz="4" w:space="0" w:color="auto"/>
              <w:right w:val="single" w:sz="4" w:space="0" w:color="auto"/>
            </w:tcBorders>
          </w:tcPr>
          <w:p w14:paraId="27D4099C" w14:textId="77777777" w:rsidR="00E202E1" w:rsidRDefault="00E202E1">
            <w:pPr>
              <w:pStyle w:val="TableText"/>
              <w:rPr>
                <w:highlight w:val="yellow"/>
              </w:rPr>
            </w:pPr>
            <w:r>
              <w:rPr>
                <w:rFonts w:cs="Arial"/>
              </w:rPr>
              <w:t>Market property for sale</w:t>
            </w:r>
          </w:p>
        </w:tc>
      </w:tr>
      <w:tr w:rsidR="00E202E1" w14:paraId="70B7FFFE" w14:textId="77777777">
        <w:trPr>
          <w:cantSplit/>
        </w:trPr>
        <w:tc>
          <w:tcPr>
            <w:tcW w:w="1197" w:type="dxa"/>
            <w:tcBorders>
              <w:top w:val="single" w:sz="4" w:space="0" w:color="auto"/>
              <w:left w:val="single" w:sz="4" w:space="0" w:color="auto"/>
              <w:bottom w:val="single" w:sz="4" w:space="0" w:color="auto"/>
              <w:right w:val="single" w:sz="4" w:space="0" w:color="auto"/>
            </w:tcBorders>
          </w:tcPr>
          <w:p w14:paraId="5B903E18" w14:textId="77777777" w:rsidR="00E202E1" w:rsidRDefault="00E202E1">
            <w:pPr>
              <w:pStyle w:val="TableText"/>
            </w:pPr>
            <w:r>
              <w:t>12</w:t>
            </w:r>
          </w:p>
        </w:tc>
        <w:tc>
          <w:tcPr>
            <w:tcW w:w="1909" w:type="dxa"/>
            <w:tcBorders>
              <w:top w:val="single" w:sz="4" w:space="0" w:color="auto"/>
              <w:left w:val="single" w:sz="4" w:space="0" w:color="auto"/>
              <w:bottom w:val="single" w:sz="4" w:space="0" w:color="auto"/>
              <w:right w:val="single" w:sz="4" w:space="0" w:color="auto"/>
            </w:tcBorders>
          </w:tcPr>
          <w:p w14:paraId="47AAFB68" w14:textId="77777777" w:rsidR="00E202E1" w:rsidRDefault="00E202E1">
            <w:pPr>
              <w:pStyle w:val="TableText"/>
              <w:rPr>
                <w:rFonts w:cs="Arial"/>
              </w:rPr>
            </w:pPr>
            <w:r>
              <w:rPr>
                <w:rFonts w:cs="Arial"/>
              </w:rPr>
              <w:t>CPPDSM4016A</w:t>
            </w:r>
          </w:p>
        </w:tc>
        <w:tc>
          <w:tcPr>
            <w:tcW w:w="4532" w:type="dxa"/>
            <w:tcBorders>
              <w:top w:val="single" w:sz="4" w:space="0" w:color="auto"/>
              <w:left w:val="single" w:sz="4" w:space="0" w:color="auto"/>
              <w:bottom w:val="single" w:sz="4" w:space="0" w:color="auto"/>
              <w:right w:val="single" w:sz="4" w:space="0" w:color="auto"/>
            </w:tcBorders>
          </w:tcPr>
          <w:p w14:paraId="057B92B6" w14:textId="77777777" w:rsidR="00E202E1" w:rsidRDefault="00E202E1">
            <w:pPr>
              <w:pStyle w:val="TableText"/>
              <w:rPr>
                <w:rFonts w:cs="Arial"/>
              </w:rPr>
            </w:pPr>
            <w:r>
              <w:rPr>
                <w:rFonts w:cs="Arial"/>
              </w:rPr>
              <w:t>Monitor and manage lease or tenancy agreement</w:t>
            </w:r>
          </w:p>
        </w:tc>
      </w:tr>
      <w:tr w:rsidR="00E202E1" w14:paraId="4D65D7DC" w14:textId="77777777">
        <w:tc>
          <w:tcPr>
            <w:tcW w:w="1197" w:type="dxa"/>
            <w:tcBorders>
              <w:top w:val="single" w:sz="4" w:space="0" w:color="auto"/>
              <w:left w:val="single" w:sz="4" w:space="0" w:color="auto"/>
              <w:bottom w:val="single" w:sz="4" w:space="0" w:color="auto"/>
              <w:right w:val="single" w:sz="4" w:space="0" w:color="auto"/>
            </w:tcBorders>
          </w:tcPr>
          <w:p w14:paraId="5DE4B619" w14:textId="77777777" w:rsidR="00E202E1" w:rsidRDefault="00E202E1">
            <w:pPr>
              <w:pStyle w:val="TableText"/>
            </w:pPr>
            <w:r>
              <w:t>13</w:t>
            </w:r>
          </w:p>
        </w:tc>
        <w:tc>
          <w:tcPr>
            <w:tcW w:w="1909" w:type="dxa"/>
            <w:tcBorders>
              <w:top w:val="single" w:sz="4" w:space="0" w:color="auto"/>
              <w:left w:val="single" w:sz="4" w:space="0" w:color="auto"/>
              <w:bottom w:val="single" w:sz="4" w:space="0" w:color="auto"/>
              <w:right w:val="single" w:sz="4" w:space="0" w:color="auto"/>
            </w:tcBorders>
          </w:tcPr>
          <w:p w14:paraId="2A2ABC9E" w14:textId="77777777" w:rsidR="00E202E1" w:rsidRDefault="00E202E1">
            <w:pPr>
              <w:pStyle w:val="TableText"/>
              <w:rPr>
                <w:rFonts w:cs="Arial"/>
              </w:rPr>
            </w:pPr>
            <w:r>
              <w:rPr>
                <w:rFonts w:cs="Arial"/>
              </w:rPr>
              <w:t>CPPDSM4017A</w:t>
            </w:r>
          </w:p>
        </w:tc>
        <w:tc>
          <w:tcPr>
            <w:tcW w:w="4532" w:type="dxa"/>
            <w:tcBorders>
              <w:top w:val="single" w:sz="4" w:space="0" w:color="auto"/>
              <w:left w:val="single" w:sz="4" w:space="0" w:color="auto"/>
              <w:bottom w:val="single" w:sz="4" w:space="0" w:color="auto"/>
              <w:right w:val="single" w:sz="4" w:space="0" w:color="auto"/>
            </w:tcBorders>
          </w:tcPr>
          <w:p w14:paraId="4492C394" w14:textId="77777777" w:rsidR="00E202E1" w:rsidRDefault="00E202E1">
            <w:pPr>
              <w:pStyle w:val="TableText"/>
              <w:rPr>
                <w:rFonts w:cs="Arial"/>
              </w:rPr>
            </w:pPr>
            <w:r>
              <w:rPr>
                <w:rFonts w:cs="Arial"/>
              </w:rPr>
              <w:t>Negotiate effectively in property transactions</w:t>
            </w:r>
          </w:p>
        </w:tc>
      </w:tr>
      <w:tr w:rsidR="00E202E1" w14:paraId="2163B109" w14:textId="77777777">
        <w:tc>
          <w:tcPr>
            <w:tcW w:w="1197" w:type="dxa"/>
            <w:tcBorders>
              <w:top w:val="single" w:sz="4" w:space="0" w:color="auto"/>
              <w:left w:val="single" w:sz="4" w:space="0" w:color="auto"/>
              <w:bottom w:val="single" w:sz="4" w:space="0" w:color="auto"/>
              <w:right w:val="single" w:sz="4" w:space="0" w:color="auto"/>
            </w:tcBorders>
          </w:tcPr>
          <w:p w14:paraId="5716FD9E" w14:textId="77777777" w:rsidR="00E202E1" w:rsidRDefault="00E202E1">
            <w:pPr>
              <w:pStyle w:val="TableText"/>
            </w:pPr>
            <w:r>
              <w:t>14</w:t>
            </w:r>
          </w:p>
        </w:tc>
        <w:tc>
          <w:tcPr>
            <w:tcW w:w="1909" w:type="dxa"/>
            <w:tcBorders>
              <w:top w:val="single" w:sz="4" w:space="0" w:color="auto"/>
              <w:left w:val="single" w:sz="4" w:space="0" w:color="auto"/>
              <w:bottom w:val="single" w:sz="4" w:space="0" w:color="auto"/>
              <w:right w:val="single" w:sz="4" w:space="0" w:color="auto"/>
            </w:tcBorders>
          </w:tcPr>
          <w:p w14:paraId="280C896A" w14:textId="77777777" w:rsidR="00E202E1" w:rsidRDefault="00E202E1">
            <w:pPr>
              <w:pStyle w:val="TableText"/>
              <w:rPr>
                <w:rFonts w:cs="Arial"/>
              </w:rPr>
            </w:pPr>
            <w:r>
              <w:rPr>
                <w:rFonts w:cs="Arial"/>
              </w:rPr>
              <w:t>CPPDSM4018A</w:t>
            </w:r>
          </w:p>
        </w:tc>
        <w:tc>
          <w:tcPr>
            <w:tcW w:w="4532" w:type="dxa"/>
            <w:tcBorders>
              <w:top w:val="single" w:sz="4" w:space="0" w:color="auto"/>
              <w:left w:val="single" w:sz="4" w:space="0" w:color="auto"/>
              <w:bottom w:val="single" w:sz="4" w:space="0" w:color="auto"/>
              <w:right w:val="single" w:sz="4" w:space="0" w:color="auto"/>
            </w:tcBorders>
          </w:tcPr>
          <w:p w14:paraId="04007A62" w14:textId="77777777" w:rsidR="00E202E1" w:rsidRDefault="00E202E1">
            <w:pPr>
              <w:pStyle w:val="TableText"/>
              <w:rPr>
                <w:rFonts w:cs="Arial"/>
              </w:rPr>
            </w:pPr>
            <w:r>
              <w:rPr>
                <w:rFonts w:cs="Arial"/>
              </w:rPr>
              <w:t>Prepare and present property reports</w:t>
            </w:r>
          </w:p>
        </w:tc>
      </w:tr>
      <w:tr w:rsidR="00E202E1" w14:paraId="2728C21A" w14:textId="77777777">
        <w:tc>
          <w:tcPr>
            <w:tcW w:w="1197" w:type="dxa"/>
            <w:tcBorders>
              <w:top w:val="single" w:sz="4" w:space="0" w:color="auto"/>
              <w:left w:val="single" w:sz="4" w:space="0" w:color="auto"/>
              <w:bottom w:val="single" w:sz="4" w:space="0" w:color="auto"/>
              <w:right w:val="single" w:sz="4" w:space="0" w:color="auto"/>
            </w:tcBorders>
          </w:tcPr>
          <w:p w14:paraId="088B58ED" w14:textId="77777777" w:rsidR="00E202E1" w:rsidRDefault="00E202E1">
            <w:pPr>
              <w:pStyle w:val="TableText"/>
            </w:pPr>
            <w:r>
              <w:t>15</w:t>
            </w:r>
          </w:p>
        </w:tc>
        <w:tc>
          <w:tcPr>
            <w:tcW w:w="1909" w:type="dxa"/>
            <w:tcBorders>
              <w:top w:val="single" w:sz="4" w:space="0" w:color="auto"/>
              <w:left w:val="single" w:sz="4" w:space="0" w:color="auto"/>
              <w:bottom w:val="single" w:sz="4" w:space="0" w:color="auto"/>
              <w:right w:val="single" w:sz="4" w:space="0" w:color="auto"/>
            </w:tcBorders>
          </w:tcPr>
          <w:p w14:paraId="64DF277B" w14:textId="77777777" w:rsidR="00E202E1" w:rsidRDefault="00E202E1">
            <w:pPr>
              <w:pStyle w:val="TableText"/>
              <w:rPr>
                <w:rFonts w:cs="Arial"/>
              </w:rPr>
            </w:pPr>
            <w:r>
              <w:rPr>
                <w:rFonts w:cs="Arial"/>
              </w:rPr>
              <w:t>CPPDSM4019A</w:t>
            </w:r>
          </w:p>
        </w:tc>
        <w:tc>
          <w:tcPr>
            <w:tcW w:w="4532" w:type="dxa"/>
            <w:tcBorders>
              <w:top w:val="single" w:sz="4" w:space="0" w:color="auto"/>
              <w:left w:val="single" w:sz="4" w:space="0" w:color="auto"/>
              <w:bottom w:val="single" w:sz="4" w:space="0" w:color="auto"/>
              <w:right w:val="single" w:sz="4" w:space="0" w:color="auto"/>
            </w:tcBorders>
          </w:tcPr>
          <w:p w14:paraId="5FFA7A0A" w14:textId="77777777" w:rsidR="00E202E1" w:rsidRDefault="00E202E1">
            <w:pPr>
              <w:pStyle w:val="TableText"/>
              <w:rPr>
                <w:rFonts w:cs="Arial"/>
              </w:rPr>
            </w:pPr>
            <w:r>
              <w:rPr>
                <w:rFonts w:cs="Arial"/>
              </w:rPr>
              <w:t>Prepare for auction and complete sale</w:t>
            </w:r>
          </w:p>
        </w:tc>
      </w:tr>
      <w:tr w:rsidR="00E202E1" w14:paraId="4AE40D12" w14:textId="77777777">
        <w:tc>
          <w:tcPr>
            <w:tcW w:w="1197" w:type="dxa"/>
            <w:tcBorders>
              <w:top w:val="single" w:sz="4" w:space="0" w:color="auto"/>
              <w:left w:val="single" w:sz="4" w:space="0" w:color="auto"/>
              <w:bottom w:val="single" w:sz="4" w:space="0" w:color="auto"/>
              <w:right w:val="single" w:sz="4" w:space="0" w:color="auto"/>
            </w:tcBorders>
          </w:tcPr>
          <w:p w14:paraId="61AB2B92" w14:textId="77777777" w:rsidR="00E202E1" w:rsidRDefault="00E202E1">
            <w:pPr>
              <w:pStyle w:val="TableText"/>
            </w:pPr>
            <w:r>
              <w:t>16</w:t>
            </w:r>
          </w:p>
        </w:tc>
        <w:tc>
          <w:tcPr>
            <w:tcW w:w="1909" w:type="dxa"/>
            <w:tcBorders>
              <w:top w:val="single" w:sz="4" w:space="0" w:color="auto"/>
              <w:left w:val="single" w:sz="4" w:space="0" w:color="auto"/>
              <w:bottom w:val="single" w:sz="4" w:space="0" w:color="auto"/>
              <w:right w:val="single" w:sz="4" w:space="0" w:color="auto"/>
            </w:tcBorders>
          </w:tcPr>
          <w:p w14:paraId="7EB36EDB" w14:textId="77777777" w:rsidR="00E202E1" w:rsidRDefault="00E202E1">
            <w:pPr>
              <w:pStyle w:val="TableText"/>
              <w:rPr>
                <w:rFonts w:cs="Arial"/>
              </w:rPr>
            </w:pPr>
            <w:r>
              <w:rPr>
                <w:rFonts w:cs="Arial"/>
              </w:rPr>
              <w:t>CPPDSM4020A</w:t>
            </w:r>
          </w:p>
        </w:tc>
        <w:tc>
          <w:tcPr>
            <w:tcW w:w="4532" w:type="dxa"/>
            <w:tcBorders>
              <w:top w:val="single" w:sz="4" w:space="0" w:color="auto"/>
              <w:left w:val="single" w:sz="4" w:space="0" w:color="auto"/>
              <w:bottom w:val="single" w:sz="4" w:space="0" w:color="auto"/>
              <w:right w:val="single" w:sz="4" w:space="0" w:color="auto"/>
            </w:tcBorders>
          </w:tcPr>
          <w:p w14:paraId="44B0BA33" w14:textId="77777777" w:rsidR="00E202E1" w:rsidRDefault="00E202E1">
            <w:pPr>
              <w:pStyle w:val="TableText"/>
              <w:rPr>
                <w:rFonts w:cs="Arial"/>
              </w:rPr>
            </w:pPr>
            <w:r>
              <w:rPr>
                <w:rFonts w:cs="Arial"/>
              </w:rPr>
              <w:t>Present at tribunals</w:t>
            </w:r>
          </w:p>
        </w:tc>
      </w:tr>
      <w:tr w:rsidR="00E202E1" w14:paraId="6E367934" w14:textId="77777777" w:rsidTr="008D708A">
        <w:trPr>
          <w:cantSplit/>
        </w:trPr>
        <w:tc>
          <w:tcPr>
            <w:tcW w:w="1197" w:type="dxa"/>
            <w:tcBorders>
              <w:top w:val="single" w:sz="4" w:space="0" w:color="auto"/>
              <w:left w:val="single" w:sz="4" w:space="0" w:color="auto"/>
              <w:bottom w:val="single" w:sz="4" w:space="0" w:color="auto"/>
              <w:right w:val="single" w:sz="4" w:space="0" w:color="auto"/>
            </w:tcBorders>
          </w:tcPr>
          <w:p w14:paraId="29D63D83" w14:textId="77777777" w:rsidR="00E202E1" w:rsidRDefault="00E202E1">
            <w:pPr>
              <w:pStyle w:val="TableText"/>
            </w:pPr>
            <w:r>
              <w:lastRenderedPageBreak/>
              <w:t>17</w:t>
            </w:r>
          </w:p>
        </w:tc>
        <w:tc>
          <w:tcPr>
            <w:tcW w:w="1909" w:type="dxa"/>
            <w:tcBorders>
              <w:top w:val="single" w:sz="4" w:space="0" w:color="auto"/>
              <w:left w:val="single" w:sz="4" w:space="0" w:color="auto"/>
              <w:bottom w:val="single" w:sz="4" w:space="0" w:color="auto"/>
              <w:right w:val="single" w:sz="4" w:space="0" w:color="auto"/>
            </w:tcBorders>
          </w:tcPr>
          <w:p w14:paraId="1B02997E" w14:textId="77777777" w:rsidR="00E202E1" w:rsidRDefault="00E202E1">
            <w:pPr>
              <w:pStyle w:val="TableText"/>
              <w:rPr>
                <w:rFonts w:cs="Arial"/>
              </w:rPr>
            </w:pPr>
            <w:r>
              <w:rPr>
                <w:rFonts w:cs="Arial"/>
              </w:rPr>
              <w:t>CPPDSM4022A</w:t>
            </w:r>
          </w:p>
        </w:tc>
        <w:tc>
          <w:tcPr>
            <w:tcW w:w="4532" w:type="dxa"/>
            <w:tcBorders>
              <w:top w:val="single" w:sz="4" w:space="0" w:color="auto"/>
              <w:left w:val="single" w:sz="4" w:space="0" w:color="auto"/>
              <w:bottom w:val="single" w:sz="4" w:space="0" w:color="auto"/>
              <w:right w:val="single" w:sz="4" w:space="0" w:color="auto"/>
            </w:tcBorders>
          </w:tcPr>
          <w:p w14:paraId="4DC73484" w14:textId="77777777" w:rsidR="00E202E1" w:rsidRDefault="00E202E1">
            <w:pPr>
              <w:pStyle w:val="TableText"/>
              <w:rPr>
                <w:rFonts w:cs="Arial"/>
              </w:rPr>
            </w:pPr>
            <w:r>
              <w:rPr>
                <w:rFonts w:cs="Arial"/>
              </w:rPr>
              <w:t>Sell and finalise the sale of property by private treaty</w:t>
            </w:r>
          </w:p>
        </w:tc>
      </w:tr>
      <w:tr w:rsidR="00E202E1" w14:paraId="348BB438" w14:textId="77777777">
        <w:tc>
          <w:tcPr>
            <w:tcW w:w="1197" w:type="dxa"/>
            <w:tcBorders>
              <w:top w:val="single" w:sz="4" w:space="0" w:color="auto"/>
              <w:left w:val="single" w:sz="4" w:space="0" w:color="auto"/>
              <w:bottom w:val="single" w:sz="4" w:space="0" w:color="auto"/>
              <w:right w:val="single" w:sz="4" w:space="0" w:color="auto"/>
            </w:tcBorders>
          </w:tcPr>
          <w:p w14:paraId="3AD4A425" w14:textId="77777777" w:rsidR="00E202E1" w:rsidRDefault="00E202E1">
            <w:pPr>
              <w:pStyle w:val="TableText"/>
            </w:pPr>
            <w:r>
              <w:t>18</w:t>
            </w:r>
          </w:p>
        </w:tc>
        <w:tc>
          <w:tcPr>
            <w:tcW w:w="1909" w:type="dxa"/>
            <w:tcBorders>
              <w:top w:val="single" w:sz="4" w:space="0" w:color="auto"/>
              <w:left w:val="single" w:sz="4" w:space="0" w:color="auto"/>
              <w:bottom w:val="single" w:sz="4" w:space="0" w:color="auto"/>
              <w:right w:val="single" w:sz="4" w:space="0" w:color="auto"/>
            </w:tcBorders>
          </w:tcPr>
          <w:p w14:paraId="0AA9FAC8" w14:textId="77777777" w:rsidR="00E202E1" w:rsidRDefault="00E202E1">
            <w:pPr>
              <w:pStyle w:val="TableText"/>
              <w:rPr>
                <w:rFonts w:cs="Arial"/>
              </w:rPr>
            </w:pPr>
            <w:r>
              <w:rPr>
                <w:rFonts w:cs="Arial"/>
              </w:rPr>
              <w:t>CPPDSM4046A</w:t>
            </w:r>
          </w:p>
        </w:tc>
        <w:tc>
          <w:tcPr>
            <w:tcW w:w="4532" w:type="dxa"/>
            <w:tcBorders>
              <w:top w:val="single" w:sz="4" w:space="0" w:color="auto"/>
              <w:left w:val="single" w:sz="4" w:space="0" w:color="auto"/>
              <w:bottom w:val="single" w:sz="4" w:space="0" w:color="auto"/>
              <w:right w:val="single" w:sz="4" w:space="0" w:color="auto"/>
            </w:tcBorders>
          </w:tcPr>
          <w:p w14:paraId="36068E3E" w14:textId="77777777" w:rsidR="00E202E1" w:rsidRDefault="00E202E1">
            <w:pPr>
              <w:pStyle w:val="TableText"/>
              <w:rPr>
                <w:rFonts w:cs="Arial"/>
              </w:rPr>
            </w:pPr>
            <w:r>
              <w:rPr>
                <w:rFonts w:cs="Arial"/>
              </w:rPr>
              <w:t>Manage tenancy disputes</w:t>
            </w:r>
          </w:p>
        </w:tc>
      </w:tr>
      <w:tr w:rsidR="00E202E1" w14:paraId="5100C33C" w14:textId="77777777">
        <w:tc>
          <w:tcPr>
            <w:tcW w:w="1197" w:type="dxa"/>
            <w:tcBorders>
              <w:top w:val="single" w:sz="4" w:space="0" w:color="auto"/>
              <w:left w:val="single" w:sz="4" w:space="0" w:color="auto"/>
              <w:bottom w:val="single" w:sz="4" w:space="0" w:color="auto"/>
              <w:right w:val="single" w:sz="4" w:space="0" w:color="auto"/>
            </w:tcBorders>
          </w:tcPr>
          <w:p w14:paraId="6E8D9E0F" w14:textId="77777777" w:rsidR="00E202E1" w:rsidRDefault="00E202E1">
            <w:pPr>
              <w:pStyle w:val="TableText"/>
            </w:pPr>
            <w:r>
              <w:t>19</w:t>
            </w:r>
          </w:p>
        </w:tc>
        <w:tc>
          <w:tcPr>
            <w:tcW w:w="1909" w:type="dxa"/>
            <w:tcBorders>
              <w:top w:val="single" w:sz="4" w:space="0" w:color="auto"/>
              <w:left w:val="single" w:sz="4" w:space="0" w:color="auto"/>
              <w:bottom w:val="single" w:sz="4" w:space="0" w:color="auto"/>
              <w:right w:val="single" w:sz="4" w:space="0" w:color="auto"/>
            </w:tcBorders>
          </w:tcPr>
          <w:p w14:paraId="49F59DDC" w14:textId="77777777" w:rsidR="00E202E1" w:rsidRDefault="00E202E1">
            <w:pPr>
              <w:pStyle w:val="TableText"/>
              <w:rPr>
                <w:rFonts w:cs="Arial"/>
              </w:rPr>
            </w:pPr>
            <w:r>
              <w:rPr>
                <w:rFonts w:cs="Arial"/>
              </w:rPr>
              <w:t>CPPDSM4049A</w:t>
            </w:r>
          </w:p>
        </w:tc>
        <w:tc>
          <w:tcPr>
            <w:tcW w:w="4532" w:type="dxa"/>
            <w:tcBorders>
              <w:top w:val="single" w:sz="4" w:space="0" w:color="auto"/>
              <w:left w:val="single" w:sz="4" w:space="0" w:color="auto"/>
              <w:bottom w:val="single" w:sz="4" w:space="0" w:color="auto"/>
              <w:right w:val="single" w:sz="4" w:space="0" w:color="auto"/>
            </w:tcBorders>
          </w:tcPr>
          <w:p w14:paraId="6EB5D6DD" w14:textId="77777777" w:rsidR="00E202E1" w:rsidRDefault="00E202E1">
            <w:pPr>
              <w:pStyle w:val="TableText"/>
              <w:rPr>
                <w:rFonts w:cs="Arial"/>
              </w:rPr>
            </w:pPr>
            <w:r>
              <w:rPr>
                <w:rFonts w:cs="Arial"/>
              </w:rPr>
              <w:t>Implement maintenance plan for managed properties</w:t>
            </w:r>
          </w:p>
        </w:tc>
      </w:tr>
      <w:tr w:rsidR="00E202E1" w14:paraId="6DBBB8CD" w14:textId="77777777">
        <w:tc>
          <w:tcPr>
            <w:tcW w:w="1197" w:type="dxa"/>
            <w:tcBorders>
              <w:top w:val="single" w:sz="4" w:space="0" w:color="auto"/>
              <w:left w:val="single" w:sz="4" w:space="0" w:color="auto"/>
              <w:bottom w:val="single" w:sz="4" w:space="0" w:color="auto"/>
              <w:right w:val="single" w:sz="4" w:space="0" w:color="auto"/>
            </w:tcBorders>
          </w:tcPr>
          <w:p w14:paraId="254EC4D1" w14:textId="77777777" w:rsidR="00E202E1" w:rsidRDefault="00E202E1">
            <w:pPr>
              <w:pStyle w:val="TableText"/>
            </w:pPr>
            <w:r>
              <w:t>20</w:t>
            </w:r>
          </w:p>
        </w:tc>
        <w:tc>
          <w:tcPr>
            <w:tcW w:w="1909" w:type="dxa"/>
            <w:tcBorders>
              <w:top w:val="single" w:sz="4" w:space="0" w:color="auto"/>
              <w:left w:val="single" w:sz="4" w:space="0" w:color="auto"/>
              <w:bottom w:val="single" w:sz="4" w:space="0" w:color="auto"/>
              <w:right w:val="single" w:sz="4" w:space="0" w:color="auto"/>
            </w:tcBorders>
          </w:tcPr>
          <w:p w14:paraId="59E14E9B" w14:textId="77777777" w:rsidR="00E202E1" w:rsidRDefault="00E202E1">
            <w:pPr>
              <w:pStyle w:val="TableText"/>
              <w:rPr>
                <w:rFonts w:cs="Arial"/>
              </w:rPr>
            </w:pPr>
            <w:r>
              <w:rPr>
                <w:rFonts w:cs="Arial"/>
              </w:rPr>
              <w:t>CPPDSM3017A</w:t>
            </w:r>
          </w:p>
        </w:tc>
        <w:tc>
          <w:tcPr>
            <w:tcW w:w="4532" w:type="dxa"/>
            <w:tcBorders>
              <w:top w:val="single" w:sz="4" w:space="0" w:color="auto"/>
              <w:left w:val="single" w:sz="4" w:space="0" w:color="auto"/>
              <w:bottom w:val="single" w:sz="4" w:space="0" w:color="auto"/>
              <w:right w:val="single" w:sz="4" w:space="0" w:color="auto"/>
            </w:tcBorders>
          </w:tcPr>
          <w:p w14:paraId="3391717E" w14:textId="77777777" w:rsidR="00E202E1" w:rsidRDefault="00E202E1">
            <w:pPr>
              <w:pStyle w:val="TableText"/>
              <w:rPr>
                <w:rFonts w:cs="Arial"/>
              </w:rPr>
            </w:pPr>
            <w:r>
              <w:rPr>
                <w:rFonts w:cs="Arial"/>
              </w:rPr>
              <w:t>Work in the strata/community management sector</w:t>
            </w:r>
          </w:p>
        </w:tc>
      </w:tr>
      <w:tr w:rsidR="00E202E1" w14:paraId="562F290E" w14:textId="77777777">
        <w:tc>
          <w:tcPr>
            <w:tcW w:w="1197" w:type="dxa"/>
            <w:tcBorders>
              <w:top w:val="single" w:sz="4" w:space="0" w:color="auto"/>
              <w:left w:val="single" w:sz="4" w:space="0" w:color="auto"/>
              <w:bottom w:val="single" w:sz="4" w:space="0" w:color="auto"/>
              <w:right w:val="single" w:sz="4" w:space="0" w:color="auto"/>
            </w:tcBorders>
          </w:tcPr>
          <w:p w14:paraId="55AD7BFE" w14:textId="77777777" w:rsidR="00E202E1" w:rsidRDefault="00E202E1">
            <w:pPr>
              <w:pStyle w:val="TableText"/>
            </w:pPr>
            <w:r>
              <w:t>21</w:t>
            </w:r>
          </w:p>
        </w:tc>
        <w:tc>
          <w:tcPr>
            <w:tcW w:w="1909" w:type="dxa"/>
            <w:tcBorders>
              <w:top w:val="single" w:sz="4" w:space="0" w:color="auto"/>
              <w:left w:val="single" w:sz="4" w:space="0" w:color="auto"/>
              <w:bottom w:val="single" w:sz="4" w:space="0" w:color="auto"/>
              <w:right w:val="single" w:sz="4" w:space="0" w:color="auto"/>
            </w:tcBorders>
          </w:tcPr>
          <w:p w14:paraId="7B7AB249" w14:textId="77777777" w:rsidR="00E202E1" w:rsidRDefault="00E202E1">
            <w:pPr>
              <w:pStyle w:val="TableText"/>
              <w:rPr>
                <w:rFonts w:cs="Arial"/>
              </w:rPr>
            </w:pPr>
            <w:r>
              <w:rPr>
                <w:rFonts w:cs="Arial"/>
              </w:rPr>
              <w:t>CPPDSM4021A</w:t>
            </w:r>
          </w:p>
        </w:tc>
        <w:tc>
          <w:tcPr>
            <w:tcW w:w="4532" w:type="dxa"/>
            <w:tcBorders>
              <w:top w:val="single" w:sz="4" w:space="0" w:color="auto"/>
              <w:left w:val="single" w:sz="4" w:space="0" w:color="auto"/>
              <w:bottom w:val="single" w:sz="4" w:space="0" w:color="auto"/>
              <w:right w:val="single" w:sz="4" w:space="0" w:color="auto"/>
            </w:tcBorders>
          </w:tcPr>
          <w:p w14:paraId="2D1693C1" w14:textId="77777777" w:rsidR="00E202E1" w:rsidRDefault="00E202E1">
            <w:pPr>
              <w:pStyle w:val="TableText"/>
              <w:rPr>
                <w:rFonts w:cs="Arial"/>
              </w:rPr>
            </w:pPr>
            <w:r>
              <w:rPr>
                <w:rFonts w:cs="Arial"/>
              </w:rPr>
              <w:t>Sell and finalise sale of rural property by private treaty</w:t>
            </w:r>
          </w:p>
        </w:tc>
      </w:tr>
      <w:tr w:rsidR="00E202E1" w14:paraId="17C26EB7" w14:textId="77777777">
        <w:tc>
          <w:tcPr>
            <w:tcW w:w="1197" w:type="dxa"/>
            <w:tcBorders>
              <w:top w:val="single" w:sz="4" w:space="0" w:color="auto"/>
              <w:left w:val="single" w:sz="4" w:space="0" w:color="auto"/>
              <w:bottom w:val="single" w:sz="4" w:space="0" w:color="auto"/>
              <w:right w:val="single" w:sz="4" w:space="0" w:color="auto"/>
            </w:tcBorders>
          </w:tcPr>
          <w:p w14:paraId="6A46E509" w14:textId="77777777" w:rsidR="00E202E1" w:rsidRDefault="00E202E1">
            <w:pPr>
              <w:pStyle w:val="TableText"/>
            </w:pPr>
            <w:r>
              <w:t>22</w:t>
            </w:r>
          </w:p>
        </w:tc>
        <w:tc>
          <w:tcPr>
            <w:tcW w:w="1909" w:type="dxa"/>
            <w:tcBorders>
              <w:top w:val="single" w:sz="4" w:space="0" w:color="auto"/>
              <w:left w:val="single" w:sz="4" w:space="0" w:color="auto"/>
              <w:bottom w:val="single" w:sz="4" w:space="0" w:color="auto"/>
              <w:right w:val="single" w:sz="4" w:space="0" w:color="auto"/>
            </w:tcBorders>
          </w:tcPr>
          <w:p w14:paraId="3CCD7A23" w14:textId="77777777" w:rsidR="00E202E1" w:rsidRDefault="00E202E1">
            <w:pPr>
              <w:pStyle w:val="TableText"/>
              <w:rPr>
                <w:rFonts w:cs="Arial"/>
              </w:rPr>
            </w:pPr>
            <w:r>
              <w:rPr>
                <w:rFonts w:cs="Arial"/>
              </w:rPr>
              <w:t>CPPDSM4023A</w:t>
            </w:r>
          </w:p>
        </w:tc>
        <w:tc>
          <w:tcPr>
            <w:tcW w:w="4532" w:type="dxa"/>
            <w:tcBorders>
              <w:top w:val="single" w:sz="4" w:space="0" w:color="auto"/>
              <w:left w:val="single" w:sz="4" w:space="0" w:color="auto"/>
              <w:bottom w:val="single" w:sz="4" w:space="0" w:color="auto"/>
              <w:right w:val="single" w:sz="4" w:space="0" w:color="auto"/>
            </w:tcBorders>
          </w:tcPr>
          <w:p w14:paraId="31D371D3" w14:textId="77777777" w:rsidR="00E202E1" w:rsidRDefault="00E202E1">
            <w:pPr>
              <w:pStyle w:val="TableText"/>
              <w:rPr>
                <w:rFonts w:cs="Arial"/>
              </w:rPr>
            </w:pPr>
            <w:r>
              <w:rPr>
                <w:rFonts w:cs="Arial"/>
              </w:rPr>
              <w:t>Act as a tenant’s agent</w:t>
            </w:r>
          </w:p>
        </w:tc>
      </w:tr>
      <w:tr w:rsidR="00E202E1" w14:paraId="29993C64" w14:textId="77777777">
        <w:tc>
          <w:tcPr>
            <w:tcW w:w="1197" w:type="dxa"/>
            <w:tcBorders>
              <w:top w:val="single" w:sz="4" w:space="0" w:color="auto"/>
              <w:left w:val="single" w:sz="4" w:space="0" w:color="auto"/>
              <w:bottom w:val="single" w:sz="4" w:space="0" w:color="auto"/>
              <w:right w:val="single" w:sz="4" w:space="0" w:color="auto"/>
            </w:tcBorders>
          </w:tcPr>
          <w:p w14:paraId="191E2BC3" w14:textId="77777777" w:rsidR="00E202E1" w:rsidRDefault="00E202E1">
            <w:pPr>
              <w:pStyle w:val="TableText"/>
            </w:pPr>
            <w:r>
              <w:t>23</w:t>
            </w:r>
          </w:p>
        </w:tc>
        <w:tc>
          <w:tcPr>
            <w:tcW w:w="1909" w:type="dxa"/>
            <w:tcBorders>
              <w:top w:val="single" w:sz="4" w:space="0" w:color="auto"/>
              <w:left w:val="single" w:sz="4" w:space="0" w:color="auto"/>
              <w:bottom w:val="single" w:sz="4" w:space="0" w:color="auto"/>
              <w:right w:val="single" w:sz="4" w:space="0" w:color="auto"/>
            </w:tcBorders>
          </w:tcPr>
          <w:p w14:paraId="3581A40B" w14:textId="77777777" w:rsidR="00E202E1" w:rsidRDefault="00E202E1">
            <w:pPr>
              <w:pStyle w:val="TableText"/>
              <w:rPr>
                <w:rFonts w:cs="Arial"/>
              </w:rPr>
            </w:pPr>
            <w:r>
              <w:rPr>
                <w:rFonts w:cs="Arial"/>
              </w:rPr>
              <w:t>CPPDSM4029A</w:t>
            </w:r>
          </w:p>
        </w:tc>
        <w:tc>
          <w:tcPr>
            <w:tcW w:w="4532" w:type="dxa"/>
            <w:tcBorders>
              <w:top w:val="single" w:sz="4" w:space="0" w:color="auto"/>
              <w:left w:val="single" w:sz="4" w:space="0" w:color="auto"/>
              <w:bottom w:val="single" w:sz="4" w:space="0" w:color="auto"/>
              <w:right w:val="single" w:sz="4" w:space="0" w:color="auto"/>
            </w:tcBorders>
          </w:tcPr>
          <w:p w14:paraId="497F096B" w14:textId="77777777" w:rsidR="00E202E1" w:rsidRDefault="00E202E1">
            <w:pPr>
              <w:pStyle w:val="TableText"/>
              <w:rPr>
                <w:rFonts w:cs="Arial"/>
              </w:rPr>
            </w:pPr>
            <w:r>
              <w:rPr>
                <w:rFonts w:cs="Arial"/>
              </w:rPr>
              <w:t>Appraise business</w:t>
            </w:r>
          </w:p>
        </w:tc>
      </w:tr>
      <w:tr w:rsidR="00E202E1" w14:paraId="3C8305FF" w14:textId="77777777">
        <w:tc>
          <w:tcPr>
            <w:tcW w:w="1197" w:type="dxa"/>
            <w:tcBorders>
              <w:top w:val="single" w:sz="4" w:space="0" w:color="auto"/>
              <w:left w:val="single" w:sz="4" w:space="0" w:color="auto"/>
              <w:bottom w:val="single" w:sz="4" w:space="0" w:color="auto"/>
              <w:right w:val="single" w:sz="4" w:space="0" w:color="auto"/>
            </w:tcBorders>
          </w:tcPr>
          <w:p w14:paraId="76AE9F18" w14:textId="77777777" w:rsidR="00E202E1" w:rsidRDefault="00E202E1">
            <w:pPr>
              <w:pStyle w:val="TableText"/>
            </w:pPr>
            <w:r>
              <w:t>24</w:t>
            </w:r>
          </w:p>
        </w:tc>
        <w:tc>
          <w:tcPr>
            <w:tcW w:w="1909" w:type="dxa"/>
            <w:tcBorders>
              <w:top w:val="single" w:sz="4" w:space="0" w:color="auto"/>
              <w:left w:val="single" w:sz="4" w:space="0" w:color="auto"/>
              <w:bottom w:val="single" w:sz="4" w:space="0" w:color="auto"/>
              <w:right w:val="single" w:sz="4" w:space="0" w:color="auto"/>
            </w:tcBorders>
          </w:tcPr>
          <w:p w14:paraId="241A4299" w14:textId="77777777" w:rsidR="00E202E1" w:rsidRDefault="00E202E1">
            <w:pPr>
              <w:pStyle w:val="TableText"/>
              <w:rPr>
                <w:rFonts w:cs="Arial"/>
              </w:rPr>
            </w:pPr>
            <w:r>
              <w:rPr>
                <w:rFonts w:cs="Arial"/>
              </w:rPr>
              <w:t>CPPDSM4030A</w:t>
            </w:r>
          </w:p>
        </w:tc>
        <w:tc>
          <w:tcPr>
            <w:tcW w:w="4532" w:type="dxa"/>
            <w:tcBorders>
              <w:top w:val="single" w:sz="4" w:space="0" w:color="auto"/>
              <w:left w:val="single" w:sz="4" w:space="0" w:color="auto"/>
              <w:bottom w:val="single" w:sz="4" w:space="0" w:color="auto"/>
              <w:right w:val="single" w:sz="4" w:space="0" w:color="auto"/>
            </w:tcBorders>
          </w:tcPr>
          <w:p w14:paraId="1E79AA32" w14:textId="77777777" w:rsidR="00E202E1" w:rsidRDefault="00E202E1">
            <w:pPr>
              <w:pStyle w:val="TableText"/>
              <w:rPr>
                <w:rFonts w:cs="Arial"/>
              </w:rPr>
            </w:pPr>
            <w:r>
              <w:rPr>
                <w:rFonts w:cs="Arial"/>
              </w:rPr>
              <w:t>Appraise rural property</w:t>
            </w:r>
          </w:p>
        </w:tc>
      </w:tr>
      <w:tr w:rsidR="00E202E1" w14:paraId="35B250FE" w14:textId="77777777">
        <w:tc>
          <w:tcPr>
            <w:tcW w:w="1197" w:type="dxa"/>
            <w:tcBorders>
              <w:top w:val="single" w:sz="4" w:space="0" w:color="auto"/>
              <w:left w:val="single" w:sz="4" w:space="0" w:color="auto"/>
              <w:bottom w:val="single" w:sz="4" w:space="0" w:color="auto"/>
              <w:right w:val="single" w:sz="4" w:space="0" w:color="auto"/>
            </w:tcBorders>
          </w:tcPr>
          <w:p w14:paraId="0989EC92" w14:textId="77777777" w:rsidR="00E202E1" w:rsidRDefault="00E202E1">
            <w:pPr>
              <w:pStyle w:val="TableText"/>
            </w:pPr>
            <w:r>
              <w:t>25</w:t>
            </w:r>
          </w:p>
        </w:tc>
        <w:tc>
          <w:tcPr>
            <w:tcW w:w="1909" w:type="dxa"/>
            <w:tcBorders>
              <w:top w:val="single" w:sz="4" w:space="0" w:color="auto"/>
              <w:left w:val="single" w:sz="4" w:space="0" w:color="auto"/>
              <w:bottom w:val="single" w:sz="4" w:space="0" w:color="auto"/>
              <w:right w:val="single" w:sz="4" w:space="0" w:color="auto"/>
            </w:tcBorders>
          </w:tcPr>
          <w:p w14:paraId="0B4543DB" w14:textId="77777777" w:rsidR="00E202E1" w:rsidRDefault="00E202E1">
            <w:pPr>
              <w:pStyle w:val="TableText"/>
              <w:rPr>
                <w:rFonts w:cs="Arial"/>
              </w:rPr>
            </w:pPr>
            <w:r>
              <w:rPr>
                <w:rFonts w:cs="Arial"/>
              </w:rPr>
              <w:t>CPPDSM4033A</w:t>
            </w:r>
          </w:p>
        </w:tc>
        <w:tc>
          <w:tcPr>
            <w:tcW w:w="4532" w:type="dxa"/>
            <w:tcBorders>
              <w:top w:val="single" w:sz="4" w:space="0" w:color="auto"/>
              <w:left w:val="single" w:sz="4" w:space="0" w:color="auto"/>
              <w:bottom w:val="single" w:sz="4" w:space="0" w:color="auto"/>
              <w:right w:val="single" w:sz="4" w:space="0" w:color="auto"/>
            </w:tcBorders>
          </w:tcPr>
          <w:p w14:paraId="7B48DF7A" w14:textId="77777777" w:rsidR="00E202E1" w:rsidRDefault="00E202E1">
            <w:pPr>
              <w:pStyle w:val="TableText"/>
              <w:rPr>
                <w:rFonts w:cs="Arial"/>
              </w:rPr>
            </w:pPr>
            <w:r>
              <w:rPr>
                <w:rFonts w:cs="Arial"/>
              </w:rPr>
              <w:t>Assess and value goods, chattels, plant and equipment</w:t>
            </w:r>
          </w:p>
        </w:tc>
      </w:tr>
      <w:tr w:rsidR="00E202E1" w14:paraId="5AE44B08" w14:textId="77777777">
        <w:tc>
          <w:tcPr>
            <w:tcW w:w="1197" w:type="dxa"/>
            <w:tcBorders>
              <w:top w:val="single" w:sz="4" w:space="0" w:color="auto"/>
              <w:left w:val="single" w:sz="4" w:space="0" w:color="auto"/>
              <w:bottom w:val="single" w:sz="4" w:space="0" w:color="auto"/>
              <w:right w:val="single" w:sz="4" w:space="0" w:color="auto"/>
            </w:tcBorders>
          </w:tcPr>
          <w:p w14:paraId="14D9FBEA" w14:textId="77777777" w:rsidR="00E202E1" w:rsidRDefault="00E202E1">
            <w:pPr>
              <w:pStyle w:val="TableText"/>
            </w:pPr>
            <w:r>
              <w:t>26</w:t>
            </w:r>
          </w:p>
        </w:tc>
        <w:tc>
          <w:tcPr>
            <w:tcW w:w="1909" w:type="dxa"/>
            <w:tcBorders>
              <w:top w:val="single" w:sz="4" w:space="0" w:color="auto"/>
              <w:left w:val="single" w:sz="4" w:space="0" w:color="auto"/>
              <w:bottom w:val="single" w:sz="4" w:space="0" w:color="auto"/>
              <w:right w:val="single" w:sz="4" w:space="0" w:color="auto"/>
            </w:tcBorders>
          </w:tcPr>
          <w:p w14:paraId="09A1F91B" w14:textId="77777777" w:rsidR="00E202E1" w:rsidRDefault="00E202E1">
            <w:pPr>
              <w:pStyle w:val="TableText"/>
              <w:rPr>
                <w:rFonts w:cs="Arial"/>
              </w:rPr>
            </w:pPr>
            <w:r>
              <w:rPr>
                <w:rFonts w:cs="Arial"/>
              </w:rPr>
              <w:t>CPPDSM4034A</w:t>
            </w:r>
          </w:p>
        </w:tc>
        <w:tc>
          <w:tcPr>
            <w:tcW w:w="4532" w:type="dxa"/>
            <w:tcBorders>
              <w:top w:val="single" w:sz="4" w:space="0" w:color="auto"/>
              <w:left w:val="single" w:sz="4" w:space="0" w:color="auto"/>
              <w:bottom w:val="single" w:sz="4" w:space="0" w:color="auto"/>
              <w:right w:val="single" w:sz="4" w:space="0" w:color="auto"/>
            </w:tcBorders>
          </w:tcPr>
          <w:p w14:paraId="25DE4405" w14:textId="77777777" w:rsidR="00E202E1" w:rsidRDefault="00E202E1">
            <w:pPr>
              <w:pStyle w:val="TableText"/>
              <w:rPr>
                <w:rFonts w:cs="Arial"/>
              </w:rPr>
            </w:pPr>
            <w:r>
              <w:rPr>
                <w:rFonts w:cs="Arial"/>
              </w:rPr>
              <w:t>Assess and implement strata/community management agreement</w:t>
            </w:r>
          </w:p>
        </w:tc>
      </w:tr>
      <w:tr w:rsidR="00E202E1" w14:paraId="10F8F1F2" w14:textId="77777777">
        <w:tc>
          <w:tcPr>
            <w:tcW w:w="1197" w:type="dxa"/>
            <w:tcBorders>
              <w:top w:val="single" w:sz="4" w:space="0" w:color="auto"/>
              <w:left w:val="single" w:sz="4" w:space="0" w:color="auto"/>
              <w:bottom w:val="single" w:sz="4" w:space="0" w:color="auto"/>
              <w:right w:val="single" w:sz="4" w:space="0" w:color="auto"/>
            </w:tcBorders>
          </w:tcPr>
          <w:p w14:paraId="031F5C3C" w14:textId="77777777" w:rsidR="00E202E1" w:rsidRDefault="00E202E1">
            <w:pPr>
              <w:pStyle w:val="TableText"/>
            </w:pPr>
            <w:r>
              <w:t>27</w:t>
            </w:r>
          </w:p>
        </w:tc>
        <w:tc>
          <w:tcPr>
            <w:tcW w:w="1909" w:type="dxa"/>
            <w:tcBorders>
              <w:top w:val="single" w:sz="4" w:space="0" w:color="auto"/>
              <w:left w:val="single" w:sz="4" w:space="0" w:color="auto"/>
              <w:bottom w:val="single" w:sz="4" w:space="0" w:color="auto"/>
              <w:right w:val="single" w:sz="4" w:space="0" w:color="auto"/>
            </w:tcBorders>
          </w:tcPr>
          <w:p w14:paraId="6522139B" w14:textId="77777777" w:rsidR="00E202E1" w:rsidRDefault="00E202E1">
            <w:pPr>
              <w:pStyle w:val="TableText"/>
              <w:rPr>
                <w:rFonts w:cs="Arial"/>
              </w:rPr>
            </w:pPr>
            <w:r>
              <w:rPr>
                <w:rFonts w:cs="Arial"/>
              </w:rPr>
              <w:t>CPPDSM4036A</w:t>
            </w:r>
          </w:p>
        </w:tc>
        <w:tc>
          <w:tcPr>
            <w:tcW w:w="4532" w:type="dxa"/>
            <w:tcBorders>
              <w:top w:val="single" w:sz="4" w:space="0" w:color="auto"/>
              <w:left w:val="single" w:sz="4" w:space="0" w:color="auto"/>
              <w:bottom w:val="single" w:sz="4" w:space="0" w:color="auto"/>
              <w:right w:val="single" w:sz="4" w:space="0" w:color="auto"/>
            </w:tcBorders>
          </w:tcPr>
          <w:p w14:paraId="675708C9" w14:textId="77777777" w:rsidR="00E202E1" w:rsidRDefault="00E202E1">
            <w:pPr>
              <w:pStyle w:val="TableText"/>
              <w:rPr>
                <w:rFonts w:cs="Arial"/>
              </w:rPr>
            </w:pPr>
            <w:r>
              <w:rPr>
                <w:rFonts w:cs="Arial"/>
              </w:rPr>
              <w:t>Broker sale of industrial, commercial and retail property</w:t>
            </w:r>
          </w:p>
        </w:tc>
      </w:tr>
      <w:tr w:rsidR="00E202E1" w14:paraId="2EBC3671" w14:textId="77777777">
        <w:tc>
          <w:tcPr>
            <w:tcW w:w="1197" w:type="dxa"/>
            <w:tcBorders>
              <w:top w:val="single" w:sz="4" w:space="0" w:color="auto"/>
              <w:left w:val="single" w:sz="4" w:space="0" w:color="auto"/>
              <w:bottom w:val="single" w:sz="4" w:space="0" w:color="auto"/>
              <w:right w:val="single" w:sz="4" w:space="0" w:color="auto"/>
            </w:tcBorders>
          </w:tcPr>
          <w:p w14:paraId="39668C1C" w14:textId="77777777" w:rsidR="00E202E1" w:rsidRDefault="00E202E1">
            <w:pPr>
              <w:pStyle w:val="TableText"/>
            </w:pPr>
            <w:r>
              <w:t>28</w:t>
            </w:r>
          </w:p>
        </w:tc>
        <w:tc>
          <w:tcPr>
            <w:tcW w:w="1909" w:type="dxa"/>
            <w:tcBorders>
              <w:top w:val="single" w:sz="4" w:space="0" w:color="auto"/>
              <w:left w:val="single" w:sz="4" w:space="0" w:color="auto"/>
              <w:bottom w:val="single" w:sz="4" w:space="0" w:color="auto"/>
              <w:right w:val="single" w:sz="4" w:space="0" w:color="auto"/>
            </w:tcBorders>
          </w:tcPr>
          <w:p w14:paraId="2E19D4AE" w14:textId="77777777" w:rsidR="00E202E1" w:rsidRDefault="00E202E1">
            <w:pPr>
              <w:pStyle w:val="TableText"/>
              <w:rPr>
                <w:rFonts w:cs="Arial"/>
              </w:rPr>
            </w:pPr>
            <w:r>
              <w:rPr>
                <w:rFonts w:cs="Arial"/>
              </w:rPr>
              <w:t>CPPDSM4038A</w:t>
            </w:r>
          </w:p>
        </w:tc>
        <w:tc>
          <w:tcPr>
            <w:tcW w:w="4532" w:type="dxa"/>
            <w:tcBorders>
              <w:top w:val="single" w:sz="4" w:space="0" w:color="auto"/>
              <w:left w:val="single" w:sz="4" w:space="0" w:color="auto"/>
              <w:bottom w:val="single" w:sz="4" w:space="0" w:color="auto"/>
              <w:right w:val="single" w:sz="4" w:space="0" w:color="auto"/>
            </w:tcBorders>
          </w:tcPr>
          <w:p w14:paraId="3000EE21" w14:textId="77777777" w:rsidR="00E202E1" w:rsidRDefault="00E202E1">
            <w:pPr>
              <w:pStyle w:val="TableText"/>
              <w:rPr>
                <w:rFonts w:cs="Arial"/>
              </w:rPr>
            </w:pPr>
            <w:r>
              <w:rPr>
                <w:rFonts w:cs="Arial"/>
              </w:rPr>
              <w:t>Conduct goods, chattels or equipment clearing sale or auction</w:t>
            </w:r>
          </w:p>
        </w:tc>
      </w:tr>
      <w:tr w:rsidR="00E202E1" w14:paraId="1B8278B1" w14:textId="77777777">
        <w:tc>
          <w:tcPr>
            <w:tcW w:w="1197" w:type="dxa"/>
            <w:tcBorders>
              <w:top w:val="single" w:sz="4" w:space="0" w:color="auto"/>
              <w:left w:val="single" w:sz="4" w:space="0" w:color="auto"/>
              <w:bottom w:val="single" w:sz="4" w:space="0" w:color="auto"/>
              <w:right w:val="single" w:sz="4" w:space="0" w:color="auto"/>
            </w:tcBorders>
          </w:tcPr>
          <w:p w14:paraId="05814759" w14:textId="77777777" w:rsidR="00E202E1" w:rsidRDefault="00E202E1">
            <w:pPr>
              <w:pStyle w:val="TableText"/>
            </w:pPr>
            <w:r>
              <w:t>29</w:t>
            </w:r>
          </w:p>
        </w:tc>
        <w:tc>
          <w:tcPr>
            <w:tcW w:w="1909" w:type="dxa"/>
            <w:tcBorders>
              <w:top w:val="single" w:sz="4" w:space="0" w:color="auto"/>
              <w:left w:val="single" w:sz="4" w:space="0" w:color="auto"/>
              <w:bottom w:val="single" w:sz="4" w:space="0" w:color="auto"/>
              <w:right w:val="single" w:sz="4" w:space="0" w:color="auto"/>
            </w:tcBorders>
          </w:tcPr>
          <w:p w14:paraId="4B9AE0F2" w14:textId="77777777" w:rsidR="00E202E1" w:rsidRDefault="00E202E1">
            <w:pPr>
              <w:pStyle w:val="TableText"/>
              <w:rPr>
                <w:rFonts w:cs="Arial"/>
              </w:rPr>
            </w:pPr>
            <w:r>
              <w:rPr>
                <w:rFonts w:cs="Arial"/>
              </w:rPr>
              <w:t>CPPDSM4040A</w:t>
            </w:r>
          </w:p>
        </w:tc>
        <w:tc>
          <w:tcPr>
            <w:tcW w:w="4532" w:type="dxa"/>
            <w:tcBorders>
              <w:top w:val="single" w:sz="4" w:space="0" w:color="auto"/>
              <w:left w:val="single" w:sz="4" w:space="0" w:color="auto"/>
              <w:bottom w:val="single" w:sz="4" w:space="0" w:color="auto"/>
              <w:right w:val="single" w:sz="4" w:space="0" w:color="auto"/>
            </w:tcBorders>
          </w:tcPr>
          <w:p w14:paraId="0FB485EC" w14:textId="77777777" w:rsidR="00E202E1" w:rsidRDefault="00E202E1">
            <w:pPr>
              <w:pStyle w:val="TableText"/>
              <w:rPr>
                <w:rFonts w:cs="Arial"/>
              </w:rPr>
            </w:pPr>
            <w:r>
              <w:rPr>
                <w:rFonts w:cs="Arial"/>
              </w:rPr>
              <w:t>Contribute to life cycle maintenance strategy</w:t>
            </w:r>
          </w:p>
        </w:tc>
      </w:tr>
      <w:tr w:rsidR="00E202E1" w14:paraId="4189795A" w14:textId="77777777">
        <w:tc>
          <w:tcPr>
            <w:tcW w:w="1197" w:type="dxa"/>
            <w:tcBorders>
              <w:top w:val="single" w:sz="4" w:space="0" w:color="auto"/>
              <w:left w:val="single" w:sz="4" w:space="0" w:color="auto"/>
              <w:bottom w:val="single" w:sz="4" w:space="0" w:color="auto"/>
              <w:right w:val="single" w:sz="4" w:space="0" w:color="auto"/>
            </w:tcBorders>
          </w:tcPr>
          <w:p w14:paraId="775CDC7D" w14:textId="77777777" w:rsidR="00E202E1" w:rsidRDefault="00E202E1">
            <w:pPr>
              <w:pStyle w:val="TableText"/>
            </w:pPr>
            <w:r>
              <w:t>30</w:t>
            </w:r>
          </w:p>
        </w:tc>
        <w:tc>
          <w:tcPr>
            <w:tcW w:w="1909" w:type="dxa"/>
            <w:tcBorders>
              <w:top w:val="single" w:sz="4" w:space="0" w:color="auto"/>
              <w:left w:val="single" w:sz="4" w:space="0" w:color="auto"/>
              <w:bottom w:val="single" w:sz="4" w:space="0" w:color="auto"/>
              <w:right w:val="single" w:sz="4" w:space="0" w:color="auto"/>
            </w:tcBorders>
          </w:tcPr>
          <w:p w14:paraId="40839E79" w14:textId="77777777" w:rsidR="00E202E1" w:rsidRDefault="00E202E1">
            <w:pPr>
              <w:pStyle w:val="TableText"/>
              <w:rPr>
                <w:rFonts w:cs="Arial"/>
              </w:rPr>
            </w:pPr>
            <w:r>
              <w:rPr>
                <w:rFonts w:cs="Arial"/>
              </w:rPr>
              <w:t>CPPDSM4041A</w:t>
            </w:r>
          </w:p>
        </w:tc>
        <w:tc>
          <w:tcPr>
            <w:tcW w:w="4532" w:type="dxa"/>
            <w:tcBorders>
              <w:top w:val="single" w:sz="4" w:space="0" w:color="auto"/>
              <w:left w:val="single" w:sz="4" w:space="0" w:color="auto"/>
              <w:bottom w:val="single" w:sz="4" w:space="0" w:color="auto"/>
              <w:right w:val="single" w:sz="4" w:space="0" w:color="auto"/>
            </w:tcBorders>
          </w:tcPr>
          <w:p w14:paraId="14635390" w14:textId="77777777" w:rsidR="00E202E1" w:rsidRDefault="00E202E1">
            <w:pPr>
              <w:pStyle w:val="TableText"/>
              <w:rPr>
                <w:rFonts w:cs="Arial"/>
              </w:rPr>
            </w:pPr>
            <w:r>
              <w:rPr>
                <w:rFonts w:cs="Arial"/>
              </w:rPr>
              <w:t>Contribute to development of a tenancy mix strategy</w:t>
            </w:r>
          </w:p>
        </w:tc>
      </w:tr>
      <w:tr w:rsidR="00E202E1" w14:paraId="41F1A6A4" w14:textId="77777777">
        <w:tc>
          <w:tcPr>
            <w:tcW w:w="1197" w:type="dxa"/>
            <w:tcBorders>
              <w:top w:val="single" w:sz="4" w:space="0" w:color="auto"/>
              <w:left w:val="single" w:sz="4" w:space="0" w:color="auto"/>
              <w:bottom w:val="single" w:sz="4" w:space="0" w:color="auto"/>
              <w:right w:val="single" w:sz="4" w:space="0" w:color="auto"/>
            </w:tcBorders>
          </w:tcPr>
          <w:p w14:paraId="52015AD2" w14:textId="77777777" w:rsidR="00E202E1" w:rsidRDefault="00E202E1">
            <w:pPr>
              <w:pStyle w:val="TableText"/>
            </w:pPr>
            <w:r>
              <w:t>31</w:t>
            </w:r>
          </w:p>
        </w:tc>
        <w:tc>
          <w:tcPr>
            <w:tcW w:w="1909" w:type="dxa"/>
            <w:tcBorders>
              <w:top w:val="single" w:sz="4" w:space="0" w:color="auto"/>
              <w:left w:val="single" w:sz="4" w:space="0" w:color="auto"/>
              <w:bottom w:val="single" w:sz="4" w:space="0" w:color="auto"/>
              <w:right w:val="single" w:sz="4" w:space="0" w:color="auto"/>
            </w:tcBorders>
          </w:tcPr>
          <w:p w14:paraId="1905FE10" w14:textId="77777777" w:rsidR="00E202E1" w:rsidRDefault="00E202E1">
            <w:pPr>
              <w:pStyle w:val="TableText"/>
              <w:rPr>
                <w:rFonts w:cs="Arial"/>
              </w:rPr>
            </w:pPr>
            <w:r>
              <w:rPr>
                <w:rFonts w:cs="Arial"/>
              </w:rPr>
              <w:t>CPPDSM4043A</w:t>
            </w:r>
          </w:p>
        </w:tc>
        <w:tc>
          <w:tcPr>
            <w:tcW w:w="4532" w:type="dxa"/>
            <w:tcBorders>
              <w:top w:val="single" w:sz="4" w:space="0" w:color="auto"/>
              <w:left w:val="single" w:sz="4" w:space="0" w:color="auto"/>
              <w:bottom w:val="single" w:sz="4" w:space="0" w:color="auto"/>
              <w:right w:val="single" w:sz="4" w:space="0" w:color="auto"/>
            </w:tcBorders>
          </w:tcPr>
          <w:p w14:paraId="15F06223" w14:textId="77777777" w:rsidR="00E202E1" w:rsidRDefault="00E202E1">
            <w:pPr>
              <w:pStyle w:val="TableText"/>
              <w:rPr>
                <w:rFonts w:cs="Arial"/>
              </w:rPr>
            </w:pPr>
            <w:r>
              <w:rPr>
                <w:rFonts w:cs="Arial"/>
              </w:rPr>
              <w:t>Coordinate fit-out of property and facilities</w:t>
            </w:r>
          </w:p>
        </w:tc>
      </w:tr>
      <w:tr w:rsidR="00E202E1" w14:paraId="005E32B4" w14:textId="77777777">
        <w:tc>
          <w:tcPr>
            <w:tcW w:w="1197" w:type="dxa"/>
            <w:tcBorders>
              <w:top w:val="single" w:sz="4" w:space="0" w:color="auto"/>
              <w:left w:val="single" w:sz="4" w:space="0" w:color="auto"/>
              <w:bottom w:val="single" w:sz="4" w:space="0" w:color="auto"/>
              <w:right w:val="single" w:sz="4" w:space="0" w:color="auto"/>
            </w:tcBorders>
          </w:tcPr>
          <w:p w14:paraId="6E92B7D1" w14:textId="77777777" w:rsidR="00E202E1" w:rsidRDefault="00E202E1">
            <w:pPr>
              <w:pStyle w:val="TableText"/>
            </w:pPr>
            <w:r>
              <w:t>32</w:t>
            </w:r>
          </w:p>
        </w:tc>
        <w:tc>
          <w:tcPr>
            <w:tcW w:w="1909" w:type="dxa"/>
            <w:tcBorders>
              <w:top w:val="single" w:sz="4" w:space="0" w:color="auto"/>
              <w:left w:val="single" w:sz="4" w:space="0" w:color="auto"/>
              <w:bottom w:val="single" w:sz="4" w:space="0" w:color="auto"/>
              <w:right w:val="single" w:sz="4" w:space="0" w:color="auto"/>
            </w:tcBorders>
          </w:tcPr>
          <w:p w14:paraId="0DA2CFC1" w14:textId="77777777" w:rsidR="00E202E1" w:rsidRDefault="00E202E1">
            <w:pPr>
              <w:pStyle w:val="TableText"/>
              <w:rPr>
                <w:rFonts w:cs="Arial"/>
              </w:rPr>
            </w:pPr>
            <w:r>
              <w:rPr>
                <w:rFonts w:cs="Arial"/>
              </w:rPr>
              <w:t>CPPDSM4050A</w:t>
            </w:r>
          </w:p>
        </w:tc>
        <w:tc>
          <w:tcPr>
            <w:tcW w:w="4532" w:type="dxa"/>
            <w:tcBorders>
              <w:top w:val="single" w:sz="4" w:space="0" w:color="auto"/>
              <w:left w:val="single" w:sz="4" w:space="0" w:color="auto"/>
              <w:bottom w:val="single" w:sz="4" w:space="0" w:color="auto"/>
              <w:right w:val="single" w:sz="4" w:space="0" w:color="auto"/>
            </w:tcBorders>
          </w:tcPr>
          <w:p w14:paraId="3A08D849" w14:textId="77777777" w:rsidR="00E202E1" w:rsidRDefault="00E202E1">
            <w:pPr>
              <w:pStyle w:val="TableText"/>
              <w:rPr>
                <w:rFonts w:cs="Arial"/>
              </w:rPr>
            </w:pPr>
            <w:r>
              <w:rPr>
                <w:rFonts w:cs="Arial"/>
              </w:rPr>
              <w:t>Lease industrial, commercial and retail property</w:t>
            </w:r>
          </w:p>
        </w:tc>
      </w:tr>
      <w:tr w:rsidR="00E202E1" w14:paraId="0C5392EF" w14:textId="77777777">
        <w:tc>
          <w:tcPr>
            <w:tcW w:w="1197" w:type="dxa"/>
            <w:tcBorders>
              <w:top w:val="single" w:sz="4" w:space="0" w:color="auto"/>
              <w:left w:val="single" w:sz="4" w:space="0" w:color="auto"/>
              <w:bottom w:val="single" w:sz="4" w:space="0" w:color="auto"/>
              <w:right w:val="single" w:sz="4" w:space="0" w:color="auto"/>
            </w:tcBorders>
          </w:tcPr>
          <w:p w14:paraId="38CBD020" w14:textId="77777777" w:rsidR="00E202E1" w:rsidRDefault="00E202E1">
            <w:pPr>
              <w:pStyle w:val="TableText"/>
            </w:pPr>
            <w:r>
              <w:lastRenderedPageBreak/>
              <w:t>33</w:t>
            </w:r>
          </w:p>
        </w:tc>
        <w:tc>
          <w:tcPr>
            <w:tcW w:w="1909" w:type="dxa"/>
            <w:tcBorders>
              <w:top w:val="single" w:sz="4" w:space="0" w:color="auto"/>
              <w:left w:val="single" w:sz="4" w:space="0" w:color="auto"/>
              <w:bottom w:val="single" w:sz="4" w:space="0" w:color="auto"/>
              <w:right w:val="single" w:sz="4" w:space="0" w:color="auto"/>
            </w:tcBorders>
          </w:tcPr>
          <w:p w14:paraId="7DFC1FF5" w14:textId="77777777" w:rsidR="00E202E1" w:rsidRDefault="00E202E1">
            <w:pPr>
              <w:pStyle w:val="TableText"/>
              <w:rPr>
                <w:rFonts w:cs="Arial"/>
              </w:rPr>
            </w:pPr>
            <w:r>
              <w:rPr>
                <w:rFonts w:cs="Arial"/>
              </w:rPr>
              <w:t>CPPDSM4051A</w:t>
            </w:r>
          </w:p>
        </w:tc>
        <w:tc>
          <w:tcPr>
            <w:tcW w:w="4532" w:type="dxa"/>
            <w:tcBorders>
              <w:top w:val="single" w:sz="4" w:space="0" w:color="auto"/>
              <w:left w:val="single" w:sz="4" w:space="0" w:color="auto"/>
              <w:bottom w:val="single" w:sz="4" w:space="0" w:color="auto"/>
              <w:right w:val="single" w:sz="4" w:space="0" w:color="auto"/>
            </w:tcBorders>
          </w:tcPr>
          <w:p w14:paraId="4C62FB68" w14:textId="77777777" w:rsidR="00E202E1" w:rsidRDefault="00E202E1">
            <w:pPr>
              <w:pStyle w:val="TableText"/>
              <w:rPr>
                <w:rFonts w:cs="Arial"/>
              </w:rPr>
            </w:pPr>
            <w:r>
              <w:rPr>
                <w:rFonts w:cs="Arial"/>
              </w:rPr>
              <w:t>Lease rural property</w:t>
            </w:r>
          </w:p>
        </w:tc>
      </w:tr>
      <w:tr w:rsidR="00E202E1" w14:paraId="56CA69D0" w14:textId="77777777">
        <w:tc>
          <w:tcPr>
            <w:tcW w:w="1197" w:type="dxa"/>
            <w:tcBorders>
              <w:top w:val="single" w:sz="4" w:space="0" w:color="auto"/>
              <w:left w:val="single" w:sz="4" w:space="0" w:color="auto"/>
              <w:bottom w:val="single" w:sz="4" w:space="0" w:color="auto"/>
              <w:right w:val="single" w:sz="4" w:space="0" w:color="auto"/>
            </w:tcBorders>
          </w:tcPr>
          <w:p w14:paraId="7D389F9B" w14:textId="77777777" w:rsidR="00E202E1" w:rsidRDefault="00E202E1">
            <w:pPr>
              <w:pStyle w:val="TableText"/>
            </w:pPr>
            <w:r>
              <w:t>34</w:t>
            </w:r>
          </w:p>
        </w:tc>
        <w:tc>
          <w:tcPr>
            <w:tcW w:w="1909" w:type="dxa"/>
            <w:tcBorders>
              <w:top w:val="single" w:sz="4" w:space="0" w:color="auto"/>
              <w:left w:val="single" w:sz="4" w:space="0" w:color="auto"/>
              <w:bottom w:val="single" w:sz="4" w:space="0" w:color="auto"/>
              <w:right w:val="single" w:sz="4" w:space="0" w:color="auto"/>
            </w:tcBorders>
          </w:tcPr>
          <w:p w14:paraId="004FF3C6" w14:textId="77777777" w:rsidR="00E202E1" w:rsidRDefault="00E202E1">
            <w:pPr>
              <w:pStyle w:val="TableText"/>
              <w:rPr>
                <w:rFonts w:cs="Arial"/>
              </w:rPr>
            </w:pPr>
            <w:r>
              <w:rPr>
                <w:rFonts w:cs="Arial"/>
              </w:rPr>
              <w:t>CPPDSM4053A</w:t>
            </w:r>
          </w:p>
        </w:tc>
        <w:tc>
          <w:tcPr>
            <w:tcW w:w="4532" w:type="dxa"/>
            <w:tcBorders>
              <w:top w:val="single" w:sz="4" w:space="0" w:color="auto"/>
              <w:left w:val="single" w:sz="4" w:space="0" w:color="auto"/>
              <w:bottom w:val="single" w:sz="4" w:space="0" w:color="auto"/>
              <w:right w:val="single" w:sz="4" w:space="0" w:color="auto"/>
            </w:tcBorders>
          </w:tcPr>
          <w:p w14:paraId="1647AD27" w14:textId="77777777" w:rsidR="00E202E1" w:rsidRDefault="00E202E1">
            <w:pPr>
              <w:pStyle w:val="TableText"/>
              <w:rPr>
                <w:rFonts w:cs="Arial"/>
              </w:rPr>
            </w:pPr>
            <w:r>
              <w:rPr>
                <w:rFonts w:cs="Arial"/>
              </w:rPr>
              <w:t>List business for sale</w:t>
            </w:r>
          </w:p>
        </w:tc>
      </w:tr>
      <w:tr w:rsidR="00E202E1" w14:paraId="0683965F" w14:textId="77777777">
        <w:tc>
          <w:tcPr>
            <w:tcW w:w="1197" w:type="dxa"/>
            <w:tcBorders>
              <w:top w:val="single" w:sz="4" w:space="0" w:color="auto"/>
              <w:left w:val="single" w:sz="4" w:space="0" w:color="auto"/>
              <w:bottom w:val="single" w:sz="4" w:space="0" w:color="auto"/>
              <w:right w:val="single" w:sz="4" w:space="0" w:color="auto"/>
            </w:tcBorders>
          </w:tcPr>
          <w:p w14:paraId="2E4A450F" w14:textId="77777777" w:rsidR="00E202E1" w:rsidRDefault="00E202E1">
            <w:pPr>
              <w:pStyle w:val="TableText"/>
            </w:pPr>
            <w:r>
              <w:t>35</w:t>
            </w:r>
          </w:p>
        </w:tc>
        <w:tc>
          <w:tcPr>
            <w:tcW w:w="1909" w:type="dxa"/>
            <w:tcBorders>
              <w:top w:val="single" w:sz="4" w:space="0" w:color="auto"/>
              <w:left w:val="single" w:sz="4" w:space="0" w:color="auto"/>
              <w:bottom w:val="single" w:sz="4" w:space="0" w:color="auto"/>
              <w:right w:val="single" w:sz="4" w:space="0" w:color="auto"/>
            </w:tcBorders>
          </w:tcPr>
          <w:p w14:paraId="72481D19" w14:textId="77777777" w:rsidR="00E202E1" w:rsidRDefault="00E202E1">
            <w:pPr>
              <w:pStyle w:val="TableText"/>
              <w:rPr>
                <w:rFonts w:cs="Arial"/>
              </w:rPr>
            </w:pPr>
            <w:r>
              <w:rPr>
                <w:rFonts w:cs="Arial"/>
              </w:rPr>
              <w:t>CPPDSM4058A</w:t>
            </w:r>
          </w:p>
        </w:tc>
        <w:tc>
          <w:tcPr>
            <w:tcW w:w="4532" w:type="dxa"/>
            <w:tcBorders>
              <w:top w:val="single" w:sz="4" w:space="0" w:color="auto"/>
              <w:left w:val="single" w:sz="4" w:space="0" w:color="auto"/>
              <w:bottom w:val="single" w:sz="4" w:space="0" w:color="auto"/>
              <w:right w:val="single" w:sz="4" w:space="0" w:color="auto"/>
            </w:tcBorders>
          </w:tcPr>
          <w:p w14:paraId="53914151" w14:textId="77777777" w:rsidR="00E202E1" w:rsidRDefault="00E202E1">
            <w:pPr>
              <w:pStyle w:val="TableText"/>
              <w:rPr>
                <w:rFonts w:cs="Arial"/>
              </w:rPr>
            </w:pPr>
            <w:r>
              <w:rPr>
                <w:rFonts w:cs="Arial"/>
              </w:rPr>
              <w:t>Monitor service requirements in the property industry</w:t>
            </w:r>
          </w:p>
        </w:tc>
      </w:tr>
      <w:tr w:rsidR="00E202E1" w14:paraId="56AAE887" w14:textId="77777777">
        <w:tc>
          <w:tcPr>
            <w:tcW w:w="1197" w:type="dxa"/>
            <w:tcBorders>
              <w:top w:val="single" w:sz="4" w:space="0" w:color="auto"/>
              <w:left w:val="single" w:sz="4" w:space="0" w:color="auto"/>
              <w:bottom w:val="single" w:sz="4" w:space="0" w:color="auto"/>
              <w:right w:val="single" w:sz="4" w:space="0" w:color="auto"/>
            </w:tcBorders>
          </w:tcPr>
          <w:p w14:paraId="012C7B1B" w14:textId="77777777" w:rsidR="00E202E1" w:rsidRDefault="00E202E1">
            <w:pPr>
              <w:pStyle w:val="TableText"/>
            </w:pPr>
            <w:r>
              <w:t>36</w:t>
            </w:r>
          </w:p>
        </w:tc>
        <w:tc>
          <w:tcPr>
            <w:tcW w:w="1909" w:type="dxa"/>
            <w:tcBorders>
              <w:top w:val="single" w:sz="4" w:space="0" w:color="auto"/>
              <w:left w:val="single" w:sz="4" w:space="0" w:color="auto"/>
              <w:bottom w:val="single" w:sz="4" w:space="0" w:color="auto"/>
              <w:right w:val="single" w:sz="4" w:space="0" w:color="auto"/>
            </w:tcBorders>
          </w:tcPr>
          <w:p w14:paraId="227B5DF4" w14:textId="77777777" w:rsidR="00E202E1" w:rsidRDefault="00E202E1">
            <w:pPr>
              <w:pStyle w:val="TableText"/>
              <w:rPr>
                <w:rFonts w:cs="Arial"/>
              </w:rPr>
            </w:pPr>
            <w:r>
              <w:rPr>
                <w:rFonts w:cs="Arial"/>
              </w:rPr>
              <w:t>CPPDSM4059A</w:t>
            </w:r>
          </w:p>
        </w:tc>
        <w:tc>
          <w:tcPr>
            <w:tcW w:w="4532" w:type="dxa"/>
            <w:tcBorders>
              <w:top w:val="single" w:sz="4" w:space="0" w:color="auto"/>
              <w:left w:val="single" w:sz="4" w:space="0" w:color="auto"/>
              <w:bottom w:val="single" w:sz="4" w:space="0" w:color="auto"/>
              <w:right w:val="single" w:sz="4" w:space="0" w:color="auto"/>
            </w:tcBorders>
          </w:tcPr>
          <w:p w14:paraId="71D01462" w14:textId="77777777" w:rsidR="00E202E1" w:rsidRDefault="00E202E1">
            <w:pPr>
              <w:pStyle w:val="TableText"/>
              <w:rPr>
                <w:rFonts w:cs="Arial"/>
              </w:rPr>
            </w:pPr>
            <w:r>
              <w:rPr>
                <w:rFonts w:cs="Arial"/>
              </w:rPr>
              <w:t>Monitor space use in the property industry</w:t>
            </w:r>
          </w:p>
        </w:tc>
      </w:tr>
      <w:tr w:rsidR="00E202E1" w14:paraId="3A26D6E4" w14:textId="77777777">
        <w:tc>
          <w:tcPr>
            <w:tcW w:w="1197" w:type="dxa"/>
            <w:tcBorders>
              <w:top w:val="single" w:sz="4" w:space="0" w:color="auto"/>
              <w:left w:val="single" w:sz="4" w:space="0" w:color="auto"/>
              <w:bottom w:val="single" w:sz="4" w:space="0" w:color="auto"/>
              <w:right w:val="single" w:sz="4" w:space="0" w:color="auto"/>
            </w:tcBorders>
          </w:tcPr>
          <w:p w14:paraId="75A75B15" w14:textId="77777777" w:rsidR="00E202E1" w:rsidRDefault="00E202E1">
            <w:pPr>
              <w:pStyle w:val="TableText"/>
            </w:pPr>
            <w:r>
              <w:t>37</w:t>
            </w:r>
          </w:p>
        </w:tc>
        <w:tc>
          <w:tcPr>
            <w:tcW w:w="1909" w:type="dxa"/>
            <w:tcBorders>
              <w:top w:val="single" w:sz="4" w:space="0" w:color="auto"/>
              <w:left w:val="single" w:sz="4" w:space="0" w:color="auto"/>
              <w:bottom w:val="single" w:sz="4" w:space="0" w:color="auto"/>
              <w:right w:val="single" w:sz="4" w:space="0" w:color="auto"/>
            </w:tcBorders>
          </w:tcPr>
          <w:p w14:paraId="305E1EE1" w14:textId="77777777" w:rsidR="00E202E1" w:rsidRDefault="00E202E1">
            <w:pPr>
              <w:pStyle w:val="TableText"/>
              <w:rPr>
                <w:rFonts w:cs="Arial"/>
              </w:rPr>
            </w:pPr>
            <w:r>
              <w:rPr>
                <w:rFonts w:cs="Arial"/>
              </w:rPr>
              <w:t>CPPDSM4060A</w:t>
            </w:r>
          </w:p>
        </w:tc>
        <w:tc>
          <w:tcPr>
            <w:tcW w:w="4532" w:type="dxa"/>
            <w:tcBorders>
              <w:top w:val="single" w:sz="4" w:space="0" w:color="auto"/>
              <w:left w:val="single" w:sz="4" w:space="0" w:color="auto"/>
              <w:bottom w:val="single" w:sz="4" w:space="0" w:color="auto"/>
              <w:right w:val="single" w:sz="4" w:space="0" w:color="auto"/>
            </w:tcBorders>
          </w:tcPr>
          <w:p w14:paraId="25D36718" w14:textId="77777777" w:rsidR="00E202E1" w:rsidRDefault="00E202E1">
            <w:pPr>
              <w:pStyle w:val="TableText"/>
              <w:rPr>
                <w:rFonts w:cs="Arial"/>
              </w:rPr>
            </w:pPr>
            <w:r>
              <w:rPr>
                <w:rFonts w:cs="Arial"/>
              </w:rPr>
              <w:t>Negotiate sale and manage sale to completion or settlement</w:t>
            </w:r>
          </w:p>
        </w:tc>
      </w:tr>
      <w:tr w:rsidR="00E202E1" w14:paraId="50A8D9AD" w14:textId="77777777">
        <w:tc>
          <w:tcPr>
            <w:tcW w:w="1197" w:type="dxa"/>
            <w:tcBorders>
              <w:top w:val="single" w:sz="4" w:space="0" w:color="auto"/>
              <w:left w:val="single" w:sz="4" w:space="0" w:color="auto"/>
              <w:bottom w:val="single" w:sz="4" w:space="0" w:color="auto"/>
              <w:right w:val="single" w:sz="4" w:space="0" w:color="auto"/>
            </w:tcBorders>
          </w:tcPr>
          <w:p w14:paraId="7F0EB421" w14:textId="77777777" w:rsidR="00E202E1" w:rsidRDefault="00E202E1">
            <w:pPr>
              <w:pStyle w:val="TableText"/>
            </w:pPr>
            <w:r>
              <w:t>38</w:t>
            </w:r>
          </w:p>
        </w:tc>
        <w:tc>
          <w:tcPr>
            <w:tcW w:w="1909" w:type="dxa"/>
            <w:tcBorders>
              <w:top w:val="single" w:sz="4" w:space="0" w:color="auto"/>
              <w:left w:val="single" w:sz="4" w:space="0" w:color="auto"/>
              <w:bottom w:val="single" w:sz="4" w:space="0" w:color="auto"/>
              <w:right w:val="single" w:sz="4" w:space="0" w:color="auto"/>
            </w:tcBorders>
          </w:tcPr>
          <w:p w14:paraId="722144E1" w14:textId="77777777" w:rsidR="00E202E1" w:rsidRDefault="00E202E1">
            <w:pPr>
              <w:pStyle w:val="TableText"/>
              <w:rPr>
                <w:rFonts w:cs="Arial"/>
              </w:rPr>
            </w:pPr>
            <w:r>
              <w:rPr>
                <w:rFonts w:cs="Arial"/>
              </w:rPr>
              <w:t>CPPDSM4061A</w:t>
            </w:r>
          </w:p>
        </w:tc>
        <w:tc>
          <w:tcPr>
            <w:tcW w:w="4532" w:type="dxa"/>
            <w:tcBorders>
              <w:top w:val="single" w:sz="4" w:space="0" w:color="auto"/>
              <w:left w:val="single" w:sz="4" w:space="0" w:color="auto"/>
              <w:bottom w:val="single" w:sz="4" w:space="0" w:color="auto"/>
              <w:right w:val="single" w:sz="4" w:space="0" w:color="auto"/>
            </w:tcBorders>
          </w:tcPr>
          <w:p w14:paraId="015C655A" w14:textId="77777777" w:rsidR="00E202E1" w:rsidRDefault="00E202E1">
            <w:pPr>
              <w:pStyle w:val="TableText"/>
              <w:rPr>
                <w:rFonts w:cs="Arial"/>
              </w:rPr>
            </w:pPr>
            <w:r>
              <w:rPr>
                <w:rFonts w:cs="Arial"/>
              </w:rPr>
              <w:t>Obtain prospects for listing</w:t>
            </w:r>
          </w:p>
        </w:tc>
      </w:tr>
      <w:tr w:rsidR="00E202E1" w14:paraId="1993BFBC" w14:textId="77777777">
        <w:tc>
          <w:tcPr>
            <w:tcW w:w="1197" w:type="dxa"/>
            <w:tcBorders>
              <w:top w:val="single" w:sz="4" w:space="0" w:color="auto"/>
              <w:left w:val="single" w:sz="4" w:space="0" w:color="auto"/>
              <w:bottom w:val="single" w:sz="4" w:space="0" w:color="auto"/>
              <w:right w:val="single" w:sz="4" w:space="0" w:color="auto"/>
            </w:tcBorders>
          </w:tcPr>
          <w:p w14:paraId="78B3B396" w14:textId="77777777" w:rsidR="00E202E1" w:rsidRDefault="00E202E1">
            <w:pPr>
              <w:pStyle w:val="TableText"/>
            </w:pPr>
            <w:r>
              <w:t>39</w:t>
            </w:r>
          </w:p>
        </w:tc>
        <w:tc>
          <w:tcPr>
            <w:tcW w:w="1909" w:type="dxa"/>
            <w:tcBorders>
              <w:top w:val="single" w:sz="4" w:space="0" w:color="auto"/>
              <w:left w:val="single" w:sz="4" w:space="0" w:color="auto"/>
              <w:bottom w:val="single" w:sz="4" w:space="0" w:color="auto"/>
              <w:right w:val="single" w:sz="4" w:space="0" w:color="auto"/>
            </w:tcBorders>
          </w:tcPr>
          <w:p w14:paraId="20FD82D2" w14:textId="77777777" w:rsidR="00E202E1" w:rsidRDefault="00E202E1">
            <w:pPr>
              <w:pStyle w:val="TableText"/>
              <w:rPr>
                <w:rFonts w:cs="Arial"/>
              </w:rPr>
            </w:pPr>
            <w:r>
              <w:rPr>
                <w:rFonts w:cs="Arial"/>
              </w:rPr>
              <w:t>CPPDSM4062A</w:t>
            </w:r>
          </w:p>
        </w:tc>
        <w:tc>
          <w:tcPr>
            <w:tcW w:w="4532" w:type="dxa"/>
            <w:tcBorders>
              <w:top w:val="single" w:sz="4" w:space="0" w:color="auto"/>
              <w:left w:val="single" w:sz="4" w:space="0" w:color="auto"/>
              <w:bottom w:val="single" w:sz="4" w:space="0" w:color="auto"/>
              <w:right w:val="single" w:sz="4" w:space="0" w:color="auto"/>
            </w:tcBorders>
          </w:tcPr>
          <w:p w14:paraId="3890798C" w14:textId="77777777" w:rsidR="00E202E1" w:rsidRDefault="00E202E1">
            <w:pPr>
              <w:pStyle w:val="TableText"/>
              <w:rPr>
                <w:rFonts w:cs="Arial"/>
              </w:rPr>
            </w:pPr>
            <w:r>
              <w:rPr>
                <w:rFonts w:cs="Arial"/>
              </w:rPr>
              <w:t>Occupy space</w:t>
            </w:r>
          </w:p>
        </w:tc>
      </w:tr>
      <w:tr w:rsidR="00E202E1" w14:paraId="5E731AC2" w14:textId="77777777">
        <w:tc>
          <w:tcPr>
            <w:tcW w:w="1197" w:type="dxa"/>
            <w:tcBorders>
              <w:top w:val="single" w:sz="4" w:space="0" w:color="auto"/>
              <w:left w:val="single" w:sz="4" w:space="0" w:color="auto"/>
              <w:bottom w:val="single" w:sz="4" w:space="0" w:color="auto"/>
              <w:right w:val="single" w:sz="4" w:space="0" w:color="auto"/>
            </w:tcBorders>
          </w:tcPr>
          <w:p w14:paraId="542F5AE6" w14:textId="77777777" w:rsidR="00E202E1" w:rsidRDefault="00E202E1">
            <w:pPr>
              <w:pStyle w:val="TableText"/>
            </w:pPr>
            <w:r>
              <w:t>40</w:t>
            </w:r>
          </w:p>
        </w:tc>
        <w:tc>
          <w:tcPr>
            <w:tcW w:w="1909" w:type="dxa"/>
            <w:tcBorders>
              <w:top w:val="single" w:sz="4" w:space="0" w:color="auto"/>
              <w:left w:val="single" w:sz="4" w:space="0" w:color="auto"/>
              <w:bottom w:val="single" w:sz="4" w:space="0" w:color="auto"/>
              <w:right w:val="single" w:sz="4" w:space="0" w:color="auto"/>
            </w:tcBorders>
          </w:tcPr>
          <w:p w14:paraId="37BF0DF6" w14:textId="77777777" w:rsidR="00E202E1" w:rsidRDefault="00E202E1">
            <w:pPr>
              <w:pStyle w:val="TableText"/>
              <w:rPr>
                <w:rFonts w:cs="Arial"/>
              </w:rPr>
            </w:pPr>
            <w:r>
              <w:rPr>
                <w:rFonts w:cs="Arial"/>
              </w:rPr>
              <w:t>CPPDSM4069A</w:t>
            </w:r>
          </w:p>
        </w:tc>
        <w:tc>
          <w:tcPr>
            <w:tcW w:w="4532" w:type="dxa"/>
            <w:tcBorders>
              <w:top w:val="single" w:sz="4" w:space="0" w:color="auto"/>
              <w:left w:val="single" w:sz="4" w:space="0" w:color="auto"/>
              <w:bottom w:val="single" w:sz="4" w:space="0" w:color="auto"/>
              <w:right w:val="single" w:sz="4" w:space="0" w:color="auto"/>
            </w:tcBorders>
          </w:tcPr>
          <w:p w14:paraId="37875921" w14:textId="77777777" w:rsidR="00E202E1" w:rsidRDefault="00E202E1">
            <w:pPr>
              <w:pStyle w:val="TableText"/>
              <w:rPr>
                <w:rFonts w:cs="Arial"/>
              </w:rPr>
            </w:pPr>
            <w:r>
              <w:rPr>
                <w:rFonts w:cs="Arial"/>
              </w:rPr>
              <w:t>Promote and market listed business</w:t>
            </w:r>
          </w:p>
        </w:tc>
      </w:tr>
      <w:tr w:rsidR="00E202E1" w14:paraId="5A234E5A" w14:textId="77777777">
        <w:tc>
          <w:tcPr>
            <w:tcW w:w="1197" w:type="dxa"/>
            <w:tcBorders>
              <w:top w:val="single" w:sz="4" w:space="0" w:color="auto"/>
              <w:left w:val="single" w:sz="4" w:space="0" w:color="auto"/>
              <w:bottom w:val="single" w:sz="4" w:space="0" w:color="auto"/>
              <w:right w:val="single" w:sz="4" w:space="0" w:color="auto"/>
            </w:tcBorders>
          </w:tcPr>
          <w:p w14:paraId="00D6612B" w14:textId="77777777" w:rsidR="00E202E1" w:rsidRDefault="00E202E1">
            <w:pPr>
              <w:pStyle w:val="TableText"/>
            </w:pPr>
            <w:r>
              <w:t>41</w:t>
            </w:r>
          </w:p>
        </w:tc>
        <w:tc>
          <w:tcPr>
            <w:tcW w:w="1909" w:type="dxa"/>
            <w:tcBorders>
              <w:top w:val="single" w:sz="4" w:space="0" w:color="auto"/>
              <w:left w:val="single" w:sz="4" w:space="0" w:color="auto"/>
              <w:bottom w:val="single" w:sz="4" w:space="0" w:color="auto"/>
              <w:right w:val="single" w:sz="4" w:space="0" w:color="auto"/>
            </w:tcBorders>
          </w:tcPr>
          <w:p w14:paraId="3B5A562F" w14:textId="77777777" w:rsidR="00E202E1" w:rsidRDefault="00E202E1">
            <w:pPr>
              <w:pStyle w:val="TableText"/>
              <w:rPr>
                <w:rFonts w:cs="Arial"/>
              </w:rPr>
            </w:pPr>
            <w:r>
              <w:rPr>
                <w:rFonts w:cs="Arial"/>
              </w:rPr>
              <w:t>CPPDSM4074A</w:t>
            </w:r>
          </w:p>
        </w:tc>
        <w:tc>
          <w:tcPr>
            <w:tcW w:w="4532" w:type="dxa"/>
            <w:tcBorders>
              <w:top w:val="single" w:sz="4" w:space="0" w:color="auto"/>
              <w:left w:val="single" w:sz="4" w:space="0" w:color="auto"/>
              <w:bottom w:val="single" w:sz="4" w:space="0" w:color="auto"/>
              <w:right w:val="single" w:sz="4" w:space="0" w:color="auto"/>
            </w:tcBorders>
          </w:tcPr>
          <w:p w14:paraId="13A91F52" w14:textId="77777777" w:rsidR="00E202E1" w:rsidRDefault="00E202E1">
            <w:pPr>
              <w:pStyle w:val="TableText"/>
              <w:rPr>
                <w:rFonts w:cs="Arial"/>
              </w:rPr>
            </w:pPr>
            <w:r>
              <w:rPr>
                <w:rFonts w:cs="Arial"/>
              </w:rPr>
              <w:t>Select and appoint contractors in the property industry</w:t>
            </w:r>
          </w:p>
        </w:tc>
      </w:tr>
      <w:tr w:rsidR="00E202E1" w14:paraId="4E954B96" w14:textId="77777777">
        <w:tc>
          <w:tcPr>
            <w:tcW w:w="1197" w:type="dxa"/>
            <w:tcBorders>
              <w:top w:val="single" w:sz="4" w:space="0" w:color="auto"/>
              <w:left w:val="single" w:sz="4" w:space="0" w:color="auto"/>
              <w:bottom w:val="single" w:sz="4" w:space="0" w:color="auto"/>
              <w:right w:val="single" w:sz="4" w:space="0" w:color="auto"/>
            </w:tcBorders>
          </w:tcPr>
          <w:p w14:paraId="1781AA11" w14:textId="77777777" w:rsidR="00E202E1" w:rsidRDefault="00E202E1">
            <w:pPr>
              <w:pStyle w:val="TableText"/>
            </w:pPr>
            <w:r>
              <w:t>42</w:t>
            </w:r>
          </w:p>
        </w:tc>
        <w:tc>
          <w:tcPr>
            <w:tcW w:w="1909" w:type="dxa"/>
            <w:tcBorders>
              <w:top w:val="single" w:sz="4" w:space="0" w:color="auto"/>
              <w:left w:val="single" w:sz="4" w:space="0" w:color="auto"/>
              <w:bottom w:val="single" w:sz="4" w:space="0" w:color="auto"/>
              <w:right w:val="single" w:sz="4" w:space="0" w:color="auto"/>
            </w:tcBorders>
          </w:tcPr>
          <w:p w14:paraId="6465F9B5" w14:textId="77777777" w:rsidR="00E202E1" w:rsidRDefault="00E202E1">
            <w:pPr>
              <w:pStyle w:val="TableText"/>
              <w:rPr>
                <w:rFonts w:cs="Arial"/>
              </w:rPr>
            </w:pPr>
            <w:r>
              <w:rPr>
                <w:rFonts w:cs="Arial"/>
              </w:rPr>
              <w:t>CPPDSM4078A</w:t>
            </w:r>
          </w:p>
        </w:tc>
        <w:tc>
          <w:tcPr>
            <w:tcW w:w="4532" w:type="dxa"/>
            <w:tcBorders>
              <w:top w:val="single" w:sz="4" w:space="0" w:color="auto"/>
              <w:left w:val="single" w:sz="4" w:space="0" w:color="auto"/>
              <w:bottom w:val="single" w:sz="4" w:space="0" w:color="auto"/>
              <w:right w:val="single" w:sz="4" w:space="0" w:color="auto"/>
            </w:tcBorders>
          </w:tcPr>
          <w:p w14:paraId="3729830D" w14:textId="77777777" w:rsidR="00E202E1" w:rsidRDefault="00E202E1">
            <w:pPr>
              <w:pStyle w:val="TableText"/>
              <w:rPr>
                <w:rFonts w:cs="Arial"/>
              </w:rPr>
            </w:pPr>
            <w:r>
              <w:rPr>
                <w:rFonts w:cs="Arial"/>
              </w:rPr>
              <w:t>Sell rural property by tender</w:t>
            </w:r>
          </w:p>
        </w:tc>
      </w:tr>
      <w:tr w:rsidR="00E202E1" w14:paraId="544C512E" w14:textId="77777777">
        <w:tc>
          <w:tcPr>
            <w:tcW w:w="1197" w:type="dxa"/>
            <w:tcBorders>
              <w:top w:val="single" w:sz="4" w:space="0" w:color="auto"/>
              <w:left w:val="single" w:sz="4" w:space="0" w:color="auto"/>
              <w:bottom w:val="single" w:sz="4" w:space="0" w:color="auto"/>
              <w:right w:val="single" w:sz="4" w:space="0" w:color="auto"/>
            </w:tcBorders>
          </w:tcPr>
          <w:p w14:paraId="5081865E" w14:textId="77777777" w:rsidR="00E202E1" w:rsidRDefault="00E202E1">
            <w:pPr>
              <w:pStyle w:val="TableText"/>
            </w:pPr>
            <w:r>
              <w:t>43</w:t>
            </w:r>
          </w:p>
        </w:tc>
        <w:tc>
          <w:tcPr>
            <w:tcW w:w="1909" w:type="dxa"/>
            <w:tcBorders>
              <w:top w:val="single" w:sz="4" w:space="0" w:color="auto"/>
              <w:left w:val="single" w:sz="4" w:space="0" w:color="auto"/>
              <w:bottom w:val="single" w:sz="4" w:space="0" w:color="auto"/>
              <w:right w:val="single" w:sz="4" w:space="0" w:color="auto"/>
            </w:tcBorders>
          </w:tcPr>
          <w:p w14:paraId="140CABED" w14:textId="77777777" w:rsidR="00E202E1" w:rsidRDefault="00E202E1">
            <w:pPr>
              <w:pStyle w:val="TableText"/>
              <w:rPr>
                <w:rFonts w:cs="Arial"/>
              </w:rPr>
            </w:pPr>
            <w:r>
              <w:rPr>
                <w:rFonts w:cs="Arial"/>
              </w:rPr>
              <w:t>CPPDSM4079A</w:t>
            </w:r>
          </w:p>
        </w:tc>
        <w:tc>
          <w:tcPr>
            <w:tcW w:w="4532" w:type="dxa"/>
            <w:tcBorders>
              <w:top w:val="single" w:sz="4" w:space="0" w:color="auto"/>
              <w:left w:val="single" w:sz="4" w:space="0" w:color="auto"/>
              <w:bottom w:val="single" w:sz="4" w:space="0" w:color="auto"/>
              <w:right w:val="single" w:sz="4" w:space="0" w:color="auto"/>
            </w:tcBorders>
          </w:tcPr>
          <w:p w14:paraId="452C6C87" w14:textId="77777777" w:rsidR="00E202E1" w:rsidRDefault="00E202E1">
            <w:pPr>
              <w:pStyle w:val="TableText"/>
              <w:rPr>
                <w:rFonts w:cs="Arial"/>
              </w:rPr>
            </w:pPr>
            <w:r>
              <w:rPr>
                <w:rFonts w:cs="Arial"/>
              </w:rPr>
              <w:t>Work in the business broking sector</w:t>
            </w:r>
          </w:p>
        </w:tc>
      </w:tr>
    </w:tbl>
    <w:p w14:paraId="0ED33F42" w14:textId="77777777" w:rsidR="00E202E1" w:rsidRDefault="00E202E1">
      <w:pPr>
        <w:pStyle w:val="PageBreak"/>
      </w:pPr>
      <w:r>
        <w:br w:type="page"/>
      </w:r>
    </w:p>
    <w:p w14:paraId="592E8FE1" w14:textId="77777777" w:rsidR="00E202E1" w:rsidRPr="003A51B3" w:rsidRDefault="00E202E1">
      <w:pPr>
        <w:pStyle w:val="Sched-heading"/>
      </w:pPr>
      <w:bookmarkStart w:id="44" w:name="_Toc2003081"/>
      <w:r w:rsidRPr="003A51B3">
        <w:rPr>
          <w:rStyle w:val="CharChapNo"/>
        </w:rPr>
        <w:lastRenderedPageBreak/>
        <w:t>Schedule 2</w:t>
      </w:r>
      <w:r>
        <w:rPr>
          <w:rStyle w:val="CharChapNo"/>
        </w:rPr>
        <w:tab/>
      </w:r>
      <w:r w:rsidRPr="003A51B3">
        <w:rPr>
          <w:rStyle w:val="CharChapText"/>
        </w:rPr>
        <w:t>Registration of salespeople—units of competency in CPP07</w:t>
      </w:r>
      <w:bookmarkEnd w:id="44"/>
    </w:p>
    <w:p w14:paraId="6A52A0D3" w14:textId="77777777" w:rsidR="00E202E1" w:rsidRDefault="00E202E1">
      <w:pPr>
        <w:pStyle w:val="ref"/>
        <w:rPr>
          <w:rFonts w:ascii="Times New (W1)" w:hAnsi="Times New (W1)" w:cs="Times New (W1)"/>
        </w:rPr>
      </w:pPr>
      <w:r>
        <w:rPr>
          <w:rFonts w:ascii="Times New (W1)" w:hAnsi="Times New (W1)" w:cs="Times New (W1)"/>
        </w:rPr>
        <w:t>(see s 9)</w:t>
      </w:r>
    </w:p>
    <w:p w14:paraId="7EF0A2AE" w14:textId="77777777" w:rsidR="00E202E1" w:rsidRDefault="00E202E1">
      <w:pPr>
        <w:pStyle w:val="Placeholder"/>
      </w:pPr>
      <w:r>
        <w:rPr>
          <w:rStyle w:val="CharPartNo"/>
        </w:rPr>
        <w:t xml:space="preserve">  </w:t>
      </w:r>
      <w:r>
        <w:rPr>
          <w:rStyle w:val="CharPartText"/>
        </w:rPr>
        <w:t xml:space="preserve">  </w:t>
      </w:r>
    </w:p>
    <w:p w14:paraId="709DD9DB" w14:textId="77777777" w:rsidR="00E202E1" w:rsidRDefault="00E202E1"/>
    <w:tbl>
      <w:tblPr>
        <w:tblW w:w="7638"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3"/>
        <w:gridCol w:w="1817"/>
        <w:gridCol w:w="4628"/>
      </w:tblGrid>
      <w:tr w:rsidR="00E202E1" w14:paraId="405DAAC1" w14:textId="77777777">
        <w:trPr>
          <w:tblHeader/>
        </w:trPr>
        <w:tc>
          <w:tcPr>
            <w:tcW w:w="1193" w:type="dxa"/>
            <w:tcBorders>
              <w:top w:val="single" w:sz="4" w:space="0" w:color="auto"/>
              <w:left w:val="single" w:sz="4" w:space="0" w:color="auto"/>
              <w:bottom w:val="single" w:sz="4" w:space="0" w:color="auto"/>
              <w:right w:val="single" w:sz="4" w:space="0" w:color="auto"/>
            </w:tcBorders>
          </w:tcPr>
          <w:p w14:paraId="72BB8F15" w14:textId="77777777" w:rsidR="00E202E1" w:rsidRDefault="00E202E1">
            <w:pPr>
              <w:pStyle w:val="TableColHd"/>
            </w:pPr>
            <w:r>
              <w:t>column 1</w:t>
            </w:r>
          </w:p>
          <w:p w14:paraId="206D0175" w14:textId="77777777" w:rsidR="00E202E1" w:rsidRDefault="00E202E1">
            <w:pPr>
              <w:pStyle w:val="TableColHd"/>
            </w:pPr>
            <w:r>
              <w:t>item</w:t>
            </w:r>
          </w:p>
        </w:tc>
        <w:tc>
          <w:tcPr>
            <w:tcW w:w="1817" w:type="dxa"/>
            <w:tcBorders>
              <w:top w:val="single" w:sz="4" w:space="0" w:color="auto"/>
              <w:left w:val="single" w:sz="4" w:space="0" w:color="auto"/>
              <w:bottom w:val="single" w:sz="4" w:space="0" w:color="auto"/>
              <w:right w:val="single" w:sz="4" w:space="0" w:color="auto"/>
            </w:tcBorders>
          </w:tcPr>
          <w:p w14:paraId="10DD9D7B" w14:textId="77777777" w:rsidR="00E202E1" w:rsidRDefault="00E202E1">
            <w:pPr>
              <w:pStyle w:val="TableColHd"/>
            </w:pPr>
            <w:r>
              <w:t>column 2</w:t>
            </w:r>
          </w:p>
          <w:p w14:paraId="20EF1F19" w14:textId="77777777" w:rsidR="00E202E1" w:rsidRDefault="00E202E1">
            <w:pPr>
              <w:pStyle w:val="TableColHd"/>
            </w:pPr>
            <w:r>
              <w:t>unit no</w:t>
            </w:r>
          </w:p>
        </w:tc>
        <w:tc>
          <w:tcPr>
            <w:tcW w:w="4628" w:type="dxa"/>
            <w:tcBorders>
              <w:top w:val="single" w:sz="4" w:space="0" w:color="auto"/>
              <w:left w:val="single" w:sz="4" w:space="0" w:color="auto"/>
              <w:bottom w:val="single" w:sz="4" w:space="0" w:color="auto"/>
              <w:right w:val="single" w:sz="4" w:space="0" w:color="auto"/>
            </w:tcBorders>
          </w:tcPr>
          <w:p w14:paraId="1088CA64" w14:textId="77777777" w:rsidR="00E202E1" w:rsidRDefault="00E202E1">
            <w:pPr>
              <w:pStyle w:val="TableColHd"/>
            </w:pPr>
            <w:r>
              <w:t>column 3</w:t>
            </w:r>
          </w:p>
          <w:p w14:paraId="6AC91CAB" w14:textId="77777777" w:rsidR="00E202E1" w:rsidRDefault="00E202E1">
            <w:pPr>
              <w:pStyle w:val="TableColHd"/>
            </w:pPr>
            <w:r>
              <w:t>unit title</w:t>
            </w:r>
          </w:p>
        </w:tc>
      </w:tr>
      <w:tr w:rsidR="00E202E1" w14:paraId="4FD0EE5A" w14:textId="77777777">
        <w:tc>
          <w:tcPr>
            <w:tcW w:w="1193" w:type="dxa"/>
            <w:tcBorders>
              <w:top w:val="single" w:sz="4" w:space="0" w:color="auto"/>
              <w:left w:val="single" w:sz="4" w:space="0" w:color="auto"/>
              <w:bottom w:val="single" w:sz="4" w:space="0" w:color="auto"/>
              <w:right w:val="single" w:sz="4" w:space="0" w:color="auto"/>
            </w:tcBorders>
          </w:tcPr>
          <w:p w14:paraId="646C97D6" w14:textId="77777777" w:rsidR="00E202E1" w:rsidRDefault="00E202E1">
            <w:pPr>
              <w:pStyle w:val="TableText"/>
            </w:pPr>
            <w:r>
              <w:t>1</w:t>
            </w:r>
          </w:p>
        </w:tc>
        <w:tc>
          <w:tcPr>
            <w:tcW w:w="1817" w:type="dxa"/>
            <w:tcBorders>
              <w:top w:val="single" w:sz="4" w:space="0" w:color="auto"/>
              <w:left w:val="single" w:sz="4" w:space="0" w:color="auto"/>
              <w:bottom w:val="single" w:sz="4" w:space="0" w:color="auto"/>
              <w:right w:val="single" w:sz="4" w:space="0" w:color="auto"/>
            </w:tcBorders>
          </w:tcPr>
          <w:p w14:paraId="3509D1E5" w14:textId="77777777" w:rsidR="00E202E1" w:rsidRDefault="00E202E1">
            <w:pPr>
              <w:pStyle w:val="TableText"/>
            </w:pPr>
            <w:r>
              <w:t>CPPDSM4007A</w:t>
            </w:r>
          </w:p>
        </w:tc>
        <w:tc>
          <w:tcPr>
            <w:tcW w:w="4628" w:type="dxa"/>
            <w:tcBorders>
              <w:top w:val="single" w:sz="4" w:space="0" w:color="auto"/>
              <w:left w:val="single" w:sz="4" w:space="0" w:color="auto"/>
              <w:bottom w:val="single" w:sz="4" w:space="0" w:color="auto"/>
              <w:right w:val="single" w:sz="4" w:space="0" w:color="auto"/>
            </w:tcBorders>
          </w:tcPr>
          <w:p w14:paraId="54C62046" w14:textId="77777777" w:rsidR="00E202E1" w:rsidRDefault="00E202E1">
            <w:pPr>
              <w:pStyle w:val="TableText"/>
            </w:pPr>
            <w:r>
              <w:t>Identify legal and ethical requirements of property management to complete agency work</w:t>
            </w:r>
          </w:p>
        </w:tc>
      </w:tr>
      <w:tr w:rsidR="00E202E1" w14:paraId="4BC6D41E" w14:textId="77777777">
        <w:tc>
          <w:tcPr>
            <w:tcW w:w="1193" w:type="dxa"/>
            <w:tcBorders>
              <w:top w:val="single" w:sz="4" w:space="0" w:color="auto"/>
              <w:left w:val="single" w:sz="4" w:space="0" w:color="auto"/>
              <w:bottom w:val="single" w:sz="4" w:space="0" w:color="auto"/>
              <w:right w:val="single" w:sz="4" w:space="0" w:color="auto"/>
            </w:tcBorders>
          </w:tcPr>
          <w:p w14:paraId="1D54D321" w14:textId="77777777" w:rsidR="00E202E1" w:rsidRDefault="00E202E1">
            <w:pPr>
              <w:pStyle w:val="TableText"/>
            </w:pPr>
            <w:r>
              <w:t>2</w:t>
            </w:r>
          </w:p>
        </w:tc>
        <w:tc>
          <w:tcPr>
            <w:tcW w:w="1817" w:type="dxa"/>
            <w:tcBorders>
              <w:top w:val="single" w:sz="4" w:space="0" w:color="auto"/>
              <w:left w:val="single" w:sz="4" w:space="0" w:color="auto"/>
              <w:bottom w:val="single" w:sz="4" w:space="0" w:color="auto"/>
              <w:right w:val="single" w:sz="4" w:space="0" w:color="auto"/>
            </w:tcBorders>
          </w:tcPr>
          <w:p w14:paraId="5A346A0F" w14:textId="77777777" w:rsidR="00E202E1" w:rsidRDefault="00E202E1">
            <w:pPr>
              <w:pStyle w:val="TableText"/>
            </w:pPr>
            <w:r>
              <w:t>CPPDSM4008A</w:t>
            </w:r>
          </w:p>
        </w:tc>
        <w:tc>
          <w:tcPr>
            <w:tcW w:w="4628" w:type="dxa"/>
            <w:tcBorders>
              <w:top w:val="single" w:sz="4" w:space="0" w:color="auto"/>
              <w:left w:val="single" w:sz="4" w:space="0" w:color="auto"/>
              <w:bottom w:val="single" w:sz="4" w:space="0" w:color="auto"/>
              <w:right w:val="single" w:sz="4" w:space="0" w:color="auto"/>
            </w:tcBorders>
          </w:tcPr>
          <w:p w14:paraId="27D5AFD2" w14:textId="77777777" w:rsidR="00E202E1" w:rsidRDefault="00E202E1">
            <w:pPr>
              <w:pStyle w:val="TableText"/>
            </w:pPr>
            <w:r>
              <w:t>Identify legal and ethical requirements of property sales to complete agency work</w:t>
            </w:r>
          </w:p>
        </w:tc>
      </w:tr>
      <w:tr w:rsidR="00E202E1" w14:paraId="6FE6ACF3" w14:textId="77777777">
        <w:tc>
          <w:tcPr>
            <w:tcW w:w="1193" w:type="dxa"/>
            <w:tcBorders>
              <w:top w:val="single" w:sz="4" w:space="0" w:color="auto"/>
              <w:left w:val="single" w:sz="4" w:space="0" w:color="auto"/>
              <w:bottom w:val="single" w:sz="4" w:space="0" w:color="auto"/>
              <w:right w:val="single" w:sz="4" w:space="0" w:color="auto"/>
            </w:tcBorders>
          </w:tcPr>
          <w:p w14:paraId="25C47205" w14:textId="77777777" w:rsidR="00E202E1" w:rsidRDefault="00E202E1">
            <w:pPr>
              <w:pStyle w:val="TableText"/>
            </w:pPr>
            <w:r>
              <w:t>3</w:t>
            </w:r>
          </w:p>
        </w:tc>
        <w:tc>
          <w:tcPr>
            <w:tcW w:w="1817" w:type="dxa"/>
            <w:tcBorders>
              <w:top w:val="single" w:sz="4" w:space="0" w:color="auto"/>
              <w:left w:val="single" w:sz="4" w:space="0" w:color="auto"/>
              <w:bottom w:val="single" w:sz="4" w:space="0" w:color="auto"/>
              <w:right w:val="single" w:sz="4" w:space="0" w:color="auto"/>
            </w:tcBorders>
          </w:tcPr>
          <w:p w14:paraId="7C56EB9A" w14:textId="77777777" w:rsidR="00E202E1" w:rsidRDefault="00E202E1">
            <w:pPr>
              <w:pStyle w:val="TableText"/>
            </w:pPr>
            <w:r>
              <w:t>CPPDSM4009A</w:t>
            </w:r>
          </w:p>
        </w:tc>
        <w:tc>
          <w:tcPr>
            <w:tcW w:w="4628" w:type="dxa"/>
            <w:tcBorders>
              <w:top w:val="single" w:sz="4" w:space="0" w:color="auto"/>
              <w:left w:val="single" w:sz="4" w:space="0" w:color="auto"/>
              <w:bottom w:val="single" w:sz="4" w:space="0" w:color="auto"/>
              <w:right w:val="single" w:sz="4" w:space="0" w:color="auto"/>
            </w:tcBorders>
          </w:tcPr>
          <w:p w14:paraId="2D995F38" w14:textId="77777777" w:rsidR="00E202E1" w:rsidRDefault="00E202E1">
            <w:pPr>
              <w:pStyle w:val="TableText"/>
            </w:pPr>
            <w:r>
              <w:t>Interpret legislation to complete agency work</w:t>
            </w:r>
          </w:p>
        </w:tc>
      </w:tr>
      <w:tr w:rsidR="00E202E1" w14:paraId="7B31A94F" w14:textId="77777777">
        <w:tc>
          <w:tcPr>
            <w:tcW w:w="1193" w:type="dxa"/>
            <w:tcBorders>
              <w:top w:val="single" w:sz="4" w:space="0" w:color="auto"/>
              <w:left w:val="single" w:sz="4" w:space="0" w:color="auto"/>
              <w:bottom w:val="single" w:sz="4" w:space="0" w:color="auto"/>
              <w:right w:val="single" w:sz="4" w:space="0" w:color="auto"/>
            </w:tcBorders>
          </w:tcPr>
          <w:p w14:paraId="7F85DCA9" w14:textId="77777777" w:rsidR="00E202E1" w:rsidRDefault="00E202E1">
            <w:pPr>
              <w:pStyle w:val="TableText"/>
            </w:pPr>
            <w:r>
              <w:t>4</w:t>
            </w:r>
          </w:p>
        </w:tc>
        <w:tc>
          <w:tcPr>
            <w:tcW w:w="1817" w:type="dxa"/>
            <w:tcBorders>
              <w:top w:val="single" w:sz="4" w:space="0" w:color="auto"/>
              <w:left w:val="single" w:sz="4" w:space="0" w:color="auto"/>
              <w:bottom w:val="single" w:sz="4" w:space="0" w:color="auto"/>
              <w:right w:val="single" w:sz="4" w:space="0" w:color="auto"/>
            </w:tcBorders>
          </w:tcPr>
          <w:p w14:paraId="4D6F3F4C" w14:textId="77777777" w:rsidR="00E202E1" w:rsidRDefault="00E202E1">
            <w:pPr>
              <w:pStyle w:val="TableText"/>
            </w:pPr>
            <w:r>
              <w:t>CPPDSM4015A</w:t>
            </w:r>
          </w:p>
        </w:tc>
        <w:tc>
          <w:tcPr>
            <w:tcW w:w="4628" w:type="dxa"/>
            <w:tcBorders>
              <w:top w:val="single" w:sz="4" w:space="0" w:color="auto"/>
              <w:left w:val="single" w:sz="4" w:space="0" w:color="auto"/>
              <w:bottom w:val="single" w:sz="4" w:space="0" w:color="auto"/>
              <w:right w:val="single" w:sz="4" w:space="0" w:color="auto"/>
            </w:tcBorders>
          </w:tcPr>
          <w:p w14:paraId="3FDC22D9" w14:textId="77777777" w:rsidR="00E202E1" w:rsidRDefault="00E202E1">
            <w:pPr>
              <w:pStyle w:val="TableText"/>
            </w:pPr>
            <w:r>
              <w:t>Minimise agency and consumer risk</w:t>
            </w:r>
          </w:p>
        </w:tc>
      </w:tr>
      <w:tr w:rsidR="00E202E1" w14:paraId="60333A5D" w14:textId="77777777">
        <w:tc>
          <w:tcPr>
            <w:tcW w:w="1193" w:type="dxa"/>
            <w:tcBorders>
              <w:top w:val="single" w:sz="4" w:space="0" w:color="auto"/>
              <w:left w:val="single" w:sz="4" w:space="0" w:color="auto"/>
              <w:bottom w:val="single" w:sz="4" w:space="0" w:color="auto"/>
              <w:right w:val="single" w:sz="4" w:space="0" w:color="auto"/>
            </w:tcBorders>
          </w:tcPr>
          <w:p w14:paraId="3B392AAB" w14:textId="77777777" w:rsidR="00E202E1" w:rsidRDefault="00E202E1">
            <w:pPr>
              <w:pStyle w:val="TableText"/>
            </w:pPr>
            <w:r>
              <w:t>5</w:t>
            </w:r>
          </w:p>
        </w:tc>
        <w:tc>
          <w:tcPr>
            <w:tcW w:w="1817" w:type="dxa"/>
            <w:tcBorders>
              <w:top w:val="single" w:sz="4" w:space="0" w:color="auto"/>
              <w:left w:val="single" w:sz="4" w:space="0" w:color="auto"/>
              <w:bottom w:val="single" w:sz="4" w:space="0" w:color="auto"/>
              <w:right w:val="single" w:sz="4" w:space="0" w:color="auto"/>
            </w:tcBorders>
          </w:tcPr>
          <w:p w14:paraId="1B26BC6A" w14:textId="77777777" w:rsidR="00E202E1" w:rsidRDefault="00E202E1">
            <w:pPr>
              <w:pStyle w:val="TableText"/>
            </w:pPr>
            <w:r>
              <w:t>CPPDSM4080A</w:t>
            </w:r>
          </w:p>
        </w:tc>
        <w:tc>
          <w:tcPr>
            <w:tcW w:w="4628" w:type="dxa"/>
            <w:tcBorders>
              <w:top w:val="single" w:sz="4" w:space="0" w:color="auto"/>
              <w:left w:val="single" w:sz="4" w:space="0" w:color="auto"/>
              <w:bottom w:val="single" w:sz="4" w:space="0" w:color="auto"/>
              <w:right w:val="single" w:sz="4" w:space="0" w:color="auto"/>
            </w:tcBorders>
          </w:tcPr>
          <w:p w14:paraId="3816DD44" w14:textId="77777777" w:rsidR="00E202E1" w:rsidRDefault="00E202E1">
            <w:pPr>
              <w:pStyle w:val="TableText"/>
            </w:pPr>
            <w:r>
              <w:t>Work in the real estate industry</w:t>
            </w:r>
          </w:p>
        </w:tc>
      </w:tr>
    </w:tbl>
    <w:p w14:paraId="2852F8A0" w14:textId="77777777" w:rsidR="00E202E1" w:rsidRDefault="00E202E1">
      <w:pPr>
        <w:pStyle w:val="03Schedule"/>
        <w:sectPr w:rsidR="00E202E1">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14:paraId="1218C8C0" w14:textId="77777777" w:rsidR="00E202E1" w:rsidRDefault="00E202E1">
      <w:pPr>
        <w:pStyle w:val="PageBreak"/>
      </w:pPr>
      <w:r>
        <w:br w:type="page"/>
      </w:r>
    </w:p>
    <w:p w14:paraId="5BDA312F" w14:textId="77777777" w:rsidR="00E202E1" w:rsidRPr="003A51B3" w:rsidRDefault="00E202E1">
      <w:pPr>
        <w:pStyle w:val="Sched-heading"/>
      </w:pPr>
      <w:bookmarkStart w:id="45" w:name="_Toc2003082"/>
      <w:r w:rsidRPr="003A51B3">
        <w:rPr>
          <w:rStyle w:val="CharChapNo"/>
        </w:rPr>
        <w:lastRenderedPageBreak/>
        <w:t>Schedule 3</w:t>
      </w:r>
      <w:r>
        <w:tab/>
      </w:r>
      <w:r w:rsidRPr="003A51B3">
        <w:rPr>
          <w:rStyle w:val="CharChapText"/>
        </w:rPr>
        <w:t>Terms applying to all agency agreements</w:t>
      </w:r>
      <w:bookmarkEnd w:id="45"/>
    </w:p>
    <w:p w14:paraId="5C9DC432" w14:textId="77777777" w:rsidR="00E202E1" w:rsidRDefault="00E202E1">
      <w:pPr>
        <w:pStyle w:val="ref"/>
      </w:pPr>
      <w:r>
        <w:t>(see s 15)</w:t>
      </w:r>
    </w:p>
    <w:p w14:paraId="2B7C9020" w14:textId="77777777" w:rsidR="00E202E1" w:rsidRDefault="00E202E1">
      <w:pPr>
        <w:pStyle w:val="AH5Sec"/>
      </w:pPr>
      <w:bookmarkStart w:id="46" w:name="_Toc2003083"/>
      <w:r w:rsidRPr="003A51B3">
        <w:rPr>
          <w:rStyle w:val="CharSectNo"/>
        </w:rPr>
        <w:t>3.1</w:t>
      </w:r>
      <w:r>
        <w:tab/>
        <w:t>Identification of property</w:t>
      </w:r>
      <w:bookmarkEnd w:id="46"/>
    </w:p>
    <w:p w14:paraId="64B1ECEC" w14:textId="77777777" w:rsidR="00E202E1" w:rsidRDefault="00E202E1">
      <w:pPr>
        <w:pStyle w:val="Amain"/>
      </w:pPr>
      <w:r>
        <w:tab/>
        <w:t>(1)</w:t>
      </w:r>
      <w:r>
        <w:tab/>
        <w:t>The agreement must state the address of the property to which the agreement applies or must contain a description of the property that clearly identifies it.</w:t>
      </w:r>
    </w:p>
    <w:p w14:paraId="18DAF6A6" w14:textId="77777777" w:rsidR="00E202E1" w:rsidRDefault="00E202E1">
      <w:pPr>
        <w:pStyle w:val="Amain"/>
      </w:pPr>
      <w:r>
        <w:tab/>
        <w:t>(2)</w:t>
      </w:r>
      <w:r>
        <w:tab/>
        <w:t>This section does not apply to an agency agreement to act for the buyer of land.</w:t>
      </w:r>
    </w:p>
    <w:p w14:paraId="2334FAC6" w14:textId="77777777" w:rsidR="00E202E1" w:rsidRDefault="00E202E1">
      <w:pPr>
        <w:pStyle w:val="AH5Sec"/>
      </w:pPr>
      <w:bookmarkStart w:id="47" w:name="_Toc2003084"/>
      <w:r w:rsidRPr="003A51B3">
        <w:rPr>
          <w:rStyle w:val="CharSectNo"/>
        </w:rPr>
        <w:t>3.2</w:t>
      </w:r>
      <w:r>
        <w:tab/>
        <w:t>Names of parties to agreement</w:t>
      </w:r>
      <w:bookmarkEnd w:id="47"/>
    </w:p>
    <w:p w14:paraId="428547CF" w14:textId="77777777" w:rsidR="00E202E1" w:rsidRDefault="00E202E1">
      <w:pPr>
        <w:pStyle w:val="Amainreturn"/>
      </w:pPr>
      <w:r>
        <w:t>The agreement must state the names of each of the parties to the agreement (including the licensee).</w:t>
      </w:r>
    </w:p>
    <w:p w14:paraId="0E20ADCA" w14:textId="77777777" w:rsidR="00E202E1" w:rsidRDefault="00E202E1">
      <w:pPr>
        <w:pStyle w:val="AH5Sec"/>
      </w:pPr>
      <w:bookmarkStart w:id="48" w:name="_Toc2003085"/>
      <w:r w:rsidRPr="003A51B3">
        <w:rPr>
          <w:rStyle w:val="CharSectNo"/>
        </w:rPr>
        <w:t>3.3</w:t>
      </w:r>
      <w:r>
        <w:tab/>
        <w:t>Information identifying parties</w:t>
      </w:r>
      <w:bookmarkEnd w:id="48"/>
    </w:p>
    <w:p w14:paraId="16B7CCD7" w14:textId="77777777" w:rsidR="00E202E1" w:rsidRDefault="00E202E1">
      <w:pPr>
        <w:pStyle w:val="Amainreturn"/>
      </w:pPr>
      <w:r>
        <w:t>The agreement must state the principal’s address, the licensee’s licence number and any business name under which the licensee conducts business.</w:t>
      </w:r>
    </w:p>
    <w:p w14:paraId="243A1F43" w14:textId="77777777" w:rsidR="00E202E1" w:rsidRDefault="00E202E1">
      <w:pPr>
        <w:pStyle w:val="AH5Sec"/>
      </w:pPr>
      <w:bookmarkStart w:id="49" w:name="_Toc2003086"/>
      <w:r w:rsidRPr="003A51B3">
        <w:rPr>
          <w:rStyle w:val="CharSectNo"/>
        </w:rPr>
        <w:t>3.4</w:t>
      </w:r>
      <w:r>
        <w:tab/>
        <w:t>Principal’s authority to enter into agreement</w:t>
      </w:r>
      <w:bookmarkEnd w:id="49"/>
    </w:p>
    <w:p w14:paraId="64CE07EF" w14:textId="77777777" w:rsidR="00E202E1" w:rsidRDefault="00E202E1">
      <w:pPr>
        <w:pStyle w:val="Amainreturn"/>
      </w:pPr>
      <w:r>
        <w:t>The agreement must contain a statement to the effect that the principal warrants that the principal has authority to enter into the agreement.</w:t>
      </w:r>
    </w:p>
    <w:p w14:paraId="4F133750" w14:textId="77777777" w:rsidR="00E202E1" w:rsidRDefault="00E202E1">
      <w:pPr>
        <w:pStyle w:val="AH5Sec"/>
      </w:pPr>
      <w:bookmarkStart w:id="50" w:name="_Toc2003087"/>
      <w:r w:rsidRPr="003A51B3">
        <w:rPr>
          <w:rStyle w:val="CharSectNo"/>
        </w:rPr>
        <w:t>3.5</w:t>
      </w:r>
      <w:r>
        <w:tab/>
        <w:t>Authorisation for licensee to act on behalf of principal</w:t>
      </w:r>
      <w:bookmarkEnd w:id="50"/>
    </w:p>
    <w:p w14:paraId="2F3DC996" w14:textId="77777777" w:rsidR="00E202E1" w:rsidRDefault="00E202E1">
      <w:pPr>
        <w:pStyle w:val="Amainreturn"/>
      </w:pPr>
      <w:r>
        <w:t>The agreement must contain a term stating particulars of the extent of the authority of the licensee to act as agent on behalf of the principal in providing services under the agreement.</w:t>
      </w:r>
    </w:p>
    <w:p w14:paraId="706B4AF1" w14:textId="77777777" w:rsidR="00E202E1" w:rsidRDefault="00E202E1">
      <w:pPr>
        <w:pStyle w:val="AH5Sec"/>
      </w:pPr>
      <w:bookmarkStart w:id="51" w:name="_Toc2003088"/>
      <w:r w:rsidRPr="003A51B3">
        <w:rPr>
          <w:rStyle w:val="CharSectNo"/>
        </w:rPr>
        <w:lastRenderedPageBreak/>
        <w:t>3.6</w:t>
      </w:r>
      <w:r>
        <w:tab/>
        <w:t>Duration of the agreement</w:t>
      </w:r>
      <w:bookmarkEnd w:id="51"/>
    </w:p>
    <w:p w14:paraId="5F26FC61" w14:textId="77777777" w:rsidR="00E202E1" w:rsidRDefault="00E202E1">
      <w:pPr>
        <w:pStyle w:val="Amainreturn"/>
      </w:pPr>
      <w:r>
        <w:t>The agreement must contain a term stating the period for which the agreement remains in force or stating that the agreement remains in force until terminated.</w:t>
      </w:r>
    </w:p>
    <w:p w14:paraId="75AD06C0" w14:textId="77777777" w:rsidR="00E202E1" w:rsidRDefault="00E202E1">
      <w:pPr>
        <w:pStyle w:val="AH5Sec"/>
      </w:pPr>
      <w:bookmarkStart w:id="52" w:name="_Toc2003089"/>
      <w:r w:rsidRPr="003A51B3">
        <w:rPr>
          <w:rStyle w:val="CharSectNo"/>
        </w:rPr>
        <w:t>3.7</w:t>
      </w:r>
      <w:r>
        <w:tab/>
        <w:t>Termination of the agreement</w:t>
      </w:r>
      <w:bookmarkEnd w:id="52"/>
    </w:p>
    <w:p w14:paraId="09E8FB13" w14:textId="77777777" w:rsidR="00E202E1" w:rsidRDefault="00E202E1">
      <w:pPr>
        <w:pStyle w:val="Amainreturn"/>
      </w:pPr>
      <w:r>
        <w:t>If the agreement provides for its termination by a party to the agreement, the agreement must state how and when it can be terminated.</w:t>
      </w:r>
    </w:p>
    <w:p w14:paraId="49F4BD2D" w14:textId="77777777" w:rsidR="00E202E1" w:rsidRDefault="00E202E1">
      <w:pPr>
        <w:pStyle w:val="AH5Sec"/>
      </w:pPr>
      <w:bookmarkStart w:id="53" w:name="_Toc2003090"/>
      <w:r w:rsidRPr="003A51B3">
        <w:rPr>
          <w:rStyle w:val="CharSectNo"/>
        </w:rPr>
        <w:t>3.8</w:t>
      </w:r>
      <w:r>
        <w:tab/>
        <w:t>Reimbursement of licensee</w:t>
      </w:r>
      <w:bookmarkEnd w:id="53"/>
    </w:p>
    <w:p w14:paraId="4D0A46CE" w14:textId="77777777" w:rsidR="00E202E1" w:rsidRDefault="00E202E1">
      <w:pPr>
        <w:pStyle w:val="Amainreturn"/>
      </w:pPr>
      <w:r>
        <w:t>If the licensee is to be entitled to any sum or reimbursement for expenses or charges incurred by the licensee in relation to services provided under the agency agreement, the agreement must include a term that:</w:t>
      </w:r>
    </w:p>
    <w:p w14:paraId="1E4B366A" w14:textId="77777777" w:rsidR="00E202E1" w:rsidRDefault="00E202E1">
      <w:pPr>
        <w:pStyle w:val="Apara"/>
      </w:pPr>
      <w:r>
        <w:tab/>
        <w:t>(a)</w:t>
      </w:r>
      <w:r>
        <w:tab/>
        <w:t>states that the licensee is so entitled; and</w:t>
      </w:r>
    </w:p>
    <w:p w14:paraId="4673315C" w14:textId="77777777" w:rsidR="00E202E1" w:rsidRDefault="00E202E1">
      <w:pPr>
        <w:pStyle w:val="Apara"/>
      </w:pPr>
      <w:r>
        <w:tab/>
        <w:t>(b)</w:t>
      </w:r>
      <w:r>
        <w:tab/>
        <w:t>describes the services; and</w:t>
      </w:r>
    </w:p>
    <w:p w14:paraId="4C3980BF" w14:textId="77777777" w:rsidR="00E202E1" w:rsidRDefault="00E202E1">
      <w:pPr>
        <w:pStyle w:val="Apara"/>
      </w:pPr>
      <w:r>
        <w:tab/>
        <w:t>(c)</w:t>
      </w:r>
      <w:r>
        <w:tab/>
        <w:t>states the amount that the licensee is entitled to and when it is payable; and</w:t>
      </w:r>
    </w:p>
    <w:p w14:paraId="550CEF8F" w14:textId="77777777" w:rsidR="00E202E1" w:rsidRDefault="00E202E1">
      <w:pPr>
        <w:pStyle w:val="Apara"/>
      </w:pPr>
      <w:r>
        <w:tab/>
        <w:t>(d)</w:t>
      </w:r>
      <w:r>
        <w:tab/>
        <w:t>states that the services and amounts can be varied only with the agreement in writing of the principal.</w:t>
      </w:r>
    </w:p>
    <w:p w14:paraId="6C4F286C" w14:textId="77777777" w:rsidR="00E202E1" w:rsidRDefault="00E202E1">
      <w:pPr>
        <w:pStyle w:val="AH5Sec"/>
      </w:pPr>
      <w:bookmarkStart w:id="54" w:name="_Toc2003091"/>
      <w:r w:rsidRPr="003A51B3">
        <w:rPr>
          <w:rStyle w:val="CharSectNo"/>
        </w:rPr>
        <w:t>3.9</w:t>
      </w:r>
      <w:r>
        <w:tab/>
        <w:t>Remuneration</w:t>
      </w:r>
      <w:bookmarkEnd w:id="54"/>
    </w:p>
    <w:p w14:paraId="33CEB185" w14:textId="77777777" w:rsidR="00E202E1" w:rsidRDefault="00E202E1">
      <w:pPr>
        <w:pStyle w:val="Amain"/>
      </w:pPr>
      <w:r>
        <w:tab/>
        <w:t>(1)</w:t>
      </w:r>
      <w:r>
        <w:tab/>
        <w:t>The agreement must include a term stating—</w:t>
      </w:r>
    </w:p>
    <w:p w14:paraId="1B7CFF94" w14:textId="77777777" w:rsidR="00E202E1" w:rsidRDefault="00E202E1">
      <w:pPr>
        <w:pStyle w:val="Apara"/>
      </w:pPr>
      <w:r>
        <w:tab/>
        <w:t>(a)</w:t>
      </w:r>
      <w:r>
        <w:tab/>
        <w:t>the circumstances in which the licensee is entitled to remuneration (by way of commission or otherwise) for services performed under the agreement; and</w:t>
      </w:r>
    </w:p>
    <w:p w14:paraId="25659673" w14:textId="77777777" w:rsidR="00E202E1" w:rsidRDefault="00E202E1">
      <w:pPr>
        <w:pStyle w:val="Apara"/>
      </w:pPr>
      <w:r>
        <w:tab/>
        <w:t>(b)</w:t>
      </w:r>
      <w:r>
        <w:tab/>
        <w:t>the amount of the remuneration or how it is to be worked out; and</w:t>
      </w:r>
    </w:p>
    <w:p w14:paraId="454990C5" w14:textId="77777777" w:rsidR="00E202E1" w:rsidRDefault="00E202E1">
      <w:pPr>
        <w:pStyle w:val="Apara"/>
      </w:pPr>
      <w:r>
        <w:tab/>
        <w:t>(c)</w:t>
      </w:r>
      <w:r>
        <w:tab/>
        <w:t>when the remuneration is payable.</w:t>
      </w:r>
    </w:p>
    <w:p w14:paraId="3243AAFC" w14:textId="77777777" w:rsidR="00E202E1" w:rsidRDefault="00E202E1">
      <w:pPr>
        <w:pStyle w:val="Amain"/>
      </w:pPr>
      <w:r>
        <w:lastRenderedPageBreak/>
        <w:tab/>
        <w:t>(2)</w:t>
      </w:r>
      <w:r>
        <w:tab/>
        <w:t>If the agreement relates to the sale or purchase of residential property and provides for payment of commission to the agent worked out as a percentage of the sale or purchase price, the term must also state the amount of the remuneration to which the licensee will be entitled worked out on the basis of a stated estimated sale or purchase price for the property.</w:t>
      </w:r>
    </w:p>
    <w:p w14:paraId="69036215" w14:textId="77777777" w:rsidR="00E202E1" w:rsidRDefault="00E202E1">
      <w:pPr>
        <w:pStyle w:val="PageBreak"/>
      </w:pPr>
      <w:r>
        <w:br w:type="page"/>
      </w:r>
    </w:p>
    <w:p w14:paraId="41D6A5FB" w14:textId="77777777" w:rsidR="00E202E1" w:rsidRPr="003A51B3" w:rsidRDefault="00E202E1">
      <w:pPr>
        <w:pStyle w:val="Sched-heading"/>
      </w:pPr>
      <w:bookmarkStart w:id="55" w:name="_Toc2003092"/>
      <w:r w:rsidRPr="003A51B3">
        <w:rPr>
          <w:rStyle w:val="CharChapNo"/>
        </w:rPr>
        <w:lastRenderedPageBreak/>
        <w:t>Schedule 4</w:t>
      </w:r>
      <w:r>
        <w:tab/>
      </w:r>
      <w:r w:rsidRPr="003A51B3">
        <w:rPr>
          <w:rStyle w:val="CharChapText"/>
        </w:rPr>
        <w:t>Terms specific to agency agreements for sale of residential property</w:t>
      </w:r>
      <w:bookmarkEnd w:id="55"/>
    </w:p>
    <w:p w14:paraId="62AA6CAB" w14:textId="77777777" w:rsidR="00E202E1" w:rsidRDefault="00E202E1">
      <w:pPr>
        <w:pStyle w:val="ref"/>
      </w:pPr>
      <w:r>
        <w:t>(see s 15)</w:t>
      </w:r>
    </w:p>
    <w:p w14:paraId="3F17B7D5" w14:textId="77777777" w:rsidR="00E202E1" w:rsidRDefault="00E202E1">
      <w:pPr>
        <w:pStyle w:val="AH5Sec"/>
      </w:pPr>
      <w:bookmarkStart w:id="56" w:name="_Toc2003093"/>
      <w:r w:rsidRPr="003A51B3">
        <w:rPr>
          <w:rStyle w:val="CharSectNo"/>
        </w:rPr>
        <w:t>4.1</w:t>
      </w:r>
      <w:r>
        <w:tab/>
        <w:t>Exclusive agency and sole agency agreements</w:t>
      </w:r>
      <w:bookmarkEnd w:id="56"/>
    </w:p>
    <w:p w14:paraId="0BF44CCF" w14:textId="77777777" w:rsidR="00E202E1" w:rsidRDefault="00E202E1">
      <w:pPr>
        <w:pStyle w:val="Amain"/>
      </w:pPr>
      <w:r>
        <w:tab/>
        <w:t>(1)</w:t>
      </w:r>
      <w:r>
        <w:tab/>
        <w:t>If the agency agreement is an exclusive agency agreement the agreement must include the following statement:</w:t>
      </w:r>
    </w:p>
    <w:p w14:paraId="3633604A" w14:textId="77777777" w:rsidR="00E202E1" w:rsidRDefault="00E202E1">
      <w:pPr>
        <w:spacing w:before="120" w:after="120"/>
        <w:ind w:left="1320" w:right="873"/>
        <w:jc w:val="both"/>
      </w:pPr>
      <w:r>
        <w:t>IMPORTANT: This is an exclusive agency agreement. This means you may have to pay the agent commission even if another agent (or you) sells the property or introduces a buyer who later buys the property.</w:t>
      </w:r>
    </w:p>
    <w:p w14:paraId="6C01CE79" w14:textId="77777777" w:rsidR="00E202E1" w:rsidRDefault="00E202E1">
      <w:pPr>
        <w:pStyle w:val="Amain"/>
      </w:pPr>
      <w:r>
        <w:tab/>
        <w:t>(2)</w:t>
      </w:r>
      <w:r>
        <w:tab/>
        <w:t>If the agency agreement is a sole agency agreement the agreement must include the following statement:</w:t>
      </w:r>
    </w:p>
    <w:p w14:paraId="1C5ADEC3" w14:textId="77777777" w:rsidR="00E202E1" w:rsidRDefault="00E202E1">
      <w:pPr>
        <w:spacing w:before="120" w:after="120"/>
        <w:ind w:left="1320" w:right="873"/>
        <w:jc w:val="both"/>
      </w:pPr>
      <w:r>
        <w:t>IMPORTANT: This is a sole agency agreement. This means you may have to pay the agent commission even if another agent sells the property or introduces a buyer who later buys the property.</w:t>
      </w:r>
    </w:p>
    <w:p w14:paraId="65209A68" w14:textId="77777777"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14:paraId="2ED07122" w14:textId="77777777" w:rsidR="00E202E1" w:rsidRDefault="00E202E1">
      <w:pPr>
        <w:pStyle w:val="Amain"/>
      </w:pPr>
      <w:r>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14:paraId="0D90E7AB" w14:textId="77777777" w:rsidR="00E202E1" w:rsidRDefault="00E202E1">
      <w:pPr>
        <w:pStyle w:val="Amain"/>
      </w:pPr>
      <w:r>
        <w:tab/>
        <w:t>(5)</w:t>
      </w:r>
      <w:r>
        <w:tab/>
        <w:t>The statement under subsection (1) or (2) must follow immediately after the term required by schedule 3, section 3.9 (Remuneration) and be no less prominent than that term.</w:t>
      </w:r>
    </w:p>
    <w:p w14:paraId="0B143516" w14:textId="77777777" w:rsidR="00E202E1" w:rsidRDefault="00E202E1">
      <w:pPr>
        <w:pStyle w:val="AH5Sec"/>
      </w:pPr>
      <w:bookmarkStart w:id="57" w:name="_Toc2003094"/>
      <w:r w:rsidRPr="003A51B3">
        <w:rPr>
          <w:rStyle w:val="CharSectNo"/>
        </w:rPr>
        <w:lastRenderedPageBreak/>
        <w:t>4.2</w:t>
      </w:r>
      <w:r>
        <w:tab/>
        <w:t>Warning about other agency agreements</w:t>
      </w:r>
      <w:bookmarkEnd w:id="57"/>
    </w:p>
    <w:p w14:paraId="214535AE" w14:textId="77777777" w:rsidR="00E202E1" w:rsidRDefault="00E202E1">
      <w:pPr>
        <w:pStyle w:val="Amain"/>
      </w:pPr>
      <w:r>
        <w:tab/>
        <w:t>(1)</w:t>
      </w:r>
      <w:r>
        <w:tab/>
        <w:t>The agency agreement must include the following statement:</w:t>
      </w:r>
    </w:p>
    <w:p w14:paraId="77291FE3" w14:textId="77777777" w:rsidR="00E202E1" w:rsidRDefault="00E202E1">
      <w:pPr>
        <w:spacing w:before="120" w:after="120"/>
        <w:ind w:left="1320" w:right="873"/>
        <w:jc w:val="both"/>
      </w:pPr>
      <w:r>
        <w:t>WARNING: Have you signed an agency agreement for the sale of this property with another agent? If you have you may have to pay 2 commissions (if this agreement or the other agreement you have signed is a sole or exclusive agency agreement).</w:t>
      </w:r>
    </w:p>
    <w:p w14:paraId="7FB932D5" w14:textId="77777777" w:rsidR="00E202E1" w:rsidRDefault="00E202E1">
      <w:pPr>
        <w:pStyle w:val="Amain"/>
      </w:pPr>
      <w:r>
        <w:tab/>
        <w:t>(2)</w:t>
      </w:r>
      <w:r>
        <w:tab/>
        <w:t>The warning statement under subsection (1) must follow immediately after the term required by schedule 3, section 3.9 (Remuneration) and be no less prominent than that term.</w:t>
      </w:r>
    </w:p>
    <w:p w14:paraId="7EE020D1" w14:textId="77777777" w:rsidR="00E202E1" w:rsidRDefault="00E202E1">
      <w:pPr>
        <w:pStyle w:val="AH5Sec"/>
      </w:pPr>
      <w:bookmarkStart w:id="58" w:name="_Toc2003095"/>
      <w:r w:rsidRPr="003A51B3">
        <w:rPr>
          <w:rStyle w:val="CharSectNo"/>
        </w:rPr>
        <w:t>4.3</w:t>
      </w:r>
      <w:r>
        <w:tab/>
        <w:t>Fixed term agency agreements</w:t>
      </w:r>
      <w:bookmarkEnd w:id="58"/>
    </w:p>
    <w:p w14:paraId="7757F379" w14:textId="77777777" w:rsidR="00E202E1" w:rsidRDefault="00E202E1">
      <w:pPr>
        <w:pStyle w:val="Amain"/>
      </w:pPr>
      <w:r>
        <w:tab/>
        <w:t>(1)</w:t>
      </w:r>
      <w:r>
        <w:tab/>
        <w:t>If the agreement is for a fixed term that is longer than 90 days, the agreement must include a term that entitles the principal to end the agreement (without penalty) by giving 30 days written notice to the agent at any time after the end of the first 90 days of the term.</w:t>
      </w:r>
    </w:p>
    <w:p w14:paraId="04246B69" w14:textId="77777777" w:rsidR="00E202E1" w:rsidRDefault="00E202E1">
      <w:pPr>
        <w:pStyle w:val="Amain"/>
      </w:pPr>
      <w:r>
        <w:tab/>
        <w:t>(2)</w:t>
      </w:r>
      <w:r>
        <w:tab/>
        <w:t>This section does not apply to an agency agreement in relation to the sale of residential property if the contract for sale provides for the construction by the seller of a dwelling on the land.</w:t>
      </w:r>
    </w:p>
    <w:p w14:paraId="043957C4" w14:textId="77777777" w:rsidR="00E202E1" w:rsidRDefault="00E202E1">
      <w:pPr>
        <w:pStyle w:val="AH5Sec"/>
      </w:pPr>
      <w:bookmarkStart w:id="59" w:name="_Toc2003096"/>
      <w:r w:rsidRPr="003A51B3">
        <w:rPr>
          <w:rStyle w:val="CharSectNo"/>
        </w:rPr>
        <w:t>4.4</w:t>
      </w:r>
      <w:r>
        <w:tab/>
        <w:t>Price at which property is to be offered</w:t>
      </w:r>
      <w:bookmarkEnd w:id="59"/>
    </w:p>
    <w:p w14:paraId="26E8ABA8" w14:textId="77777777" w:rsidR="00E202E1" w:rsidRDefault="00E202E1">
      <w:pPr>
        <w:pStyle w:val="Amainreturn"/>
      </w:pPr>
      <w:r>
        <w:t>If the agreement provides for the property to be offered for sale by private treaty, the agreement must state the price at which the property is to be offered.</w:t>
      </w:r>
    </w:p>
    <w:p w14:paraId="470E2160" w14:textId="77777777" w:rsidR="00E202E1" w:rsidRDefault="00E202E1">
      <w:pPr>
        <w:pStyle w:val="AH5Sec"/>
      </w:pPr>
      <w:bookmarkStart w:id="60" w:name="_Toc2003097"/>
      <w:r w:rsidRPr="003A51B3">
        <w:rPr>
          <w:rStyle w:val="CharSectNo"/>
        </w:rPr>
        <w:t>4.5</w:t>
      </w:r>
      <w:r>
        <w:tab/>
        <w:t>Sales inspection report to form part of agreement</w:t>
      </w:r>
      <w:bookmarkEnd w:id="60"/>
    </w:p>
    <w:p w14:paraId="04233572" w14:textId="77777777" w:rsidR="00E202E1" w:rsidRDefault="00E202E1">
      <w:pPr>
        <w:pStyle w:val="Amainreturn"/>
      </w:pPr>
      <w:r>
        <w:t>The agreement must include a copy of any sales inspection report prepared by the agent and given to the principal under schedule 8, section 8.21 (Sales inspection report required for property).</w:t>
      </w:r>
    </w:p>
    <w:p w14:paraId="55C61A86" w14:textId="77777777" w:rsidR="00E202E1" w:rsidRDefault="00E202E1">
      <w:pPr>
        <w:pStyle w:val="PageBreak"/>
      </w:pPr>
      <w:r>
        <w:br w:type="page"/>
      </w:r>
    </w:p>
    <w:p w14:paraId="2BF464CB" w14:textId="77777777" w:rsidR="00E202E1" w:rsidRPr="003A51B3" w:rsidRDefault="00E202E1">
      <w:pPr>
        <w:pStyle w:val="Sched-heading"/>
      </w:pPr>
      <w:bookmarkStart w:id="61" w:name="_Toc2003098"/>
      <w:r w:rsidRPr="003A51B3">
        <w:rPr>
          <w:rStyle w:val="CharChapNo"/>
        </w:rPr>
        <w:lastRenderedPageBreak/>
        <w:t>Schedule 5</w:t>
      </w:r>
      <w:r>
        <w:tab/>
      </w:r>
      <w:r w:rsidRPr="003A51B3">
        <w:rPr>
          <w:rStyle w:val="CharChapText"/>
        </w:rPr>
        <w:t xml:space="preserve">Terms specific to a </w:t>
      </w:r>
      <w:proofErr w:type="spellStart"/>
      <w:r w:rsidRPr="003A51B3">
        <w:rPr>
          <w:rStyle w:val="CharChapText"/>
        </w:rPr>
        <w:t>buyers</w:t>
      </w:r>
      <w:proofErr w:type="spellEnd"/>
      <w:r w:rsidRPr="003A51B3">
        <w:rPr>
          <w:rStyle w:val="CharChapText"/>
        </w:rPr>
        <w:t xml:space="preserve"> agent agency agreements</w:t>
      </w:r>
      <w:bookmarkEnd w:id="61"/>
    </w:p>
    <w:p w14:paraId="59CB789E" w14:textId="77777777" w:rsidR="00E202E1" w:rsidRDefault="00E202E1">
      <w:pPr>
        <w:pStyle w:val="ref"/>
      </w:pPr>
      <w:r>
        <w:t>(see s 15)</w:t>
      </w:r>
    </w:p>
    <w:p w14:paraId="6DDF1A11" w14:textId="77777777" w:rsidR="00E202E1" w:rsidRDefault="00E202E1">
      <w:pPr>
        <w:pStyle w:val="AH5Sec"/>
      </w:pPr>
      <w:bookmarkStart w:id="62" w:name="_Toc2003099"/>
      <w:r w:rsidRPr="003A51B3">
        <w:rPr>
          <w:rStyle w:val="CharSectNo"/>
        </w:rPr>
        <w:t>5.1</w:t>
      </w:r>
      <w:r>
        <w:tab/>
        <w:t>Property details</w:t>
      </w:r>
      <w:bookmarkEnd w:id="62"/>
    </w:p>
    <w:p w14:paraId="22F7E1C2" w14:textId="77777777" w:rsidR="00E202E1" w:rsidRDefault="00E202E1">
      <w:pPr>
        <w:pStyle w:val="Amainreturn"/>
      </w:pPr>
      <w:r>
        <w:t>The agreement must include a copy of the statement prepared and given to the principal by the agent for schedule 8, section 8.26 (Statement of property details).</w:t>
      </w:r>
    </w:p>
    <w:p w14:paraId="1A9C9264" w14:textId="77777777" w:rsidR="00E202E1" w:rsidRDefault="00E202E1">
      <w:pPr>
        <w:pStyle w:val="AH5Sec"/>
      </w:pPr>
      <w:bookmarkStart w:id="63" w:name="_Toc2003100"/>
      <w:r w:rsidRPr="003A51B3">
        <w:rPr>
          <w:rStyle w:val="CharSectNo"/>
        </w:rPr>
        <w:t>5.2</w:t>
      </w:r>
      <w:r>
        <w:tab/>
        <w:t>Purchase price range</w:t>
      </w:r>
      <w:bookmarkEnd w:id="63"/>
    </w:p>
    <w:p w14:paraId="03A8C1AD" w14:textId="77777777" w:rsidR="00E202E1" w:rsidRDefault="00E202E1">
      <w:pPr>
        <w:pStyle w:val="Amainreturn"/>
      </w:pPr>
      <w:r>
        <w:t>The agreement must state a price or price range as the maximum price or the price range that the principal is prepared to pay for a property.</w:t>
      </w:r>
    </w:p>
    <w:p w14:paraId="7C1AB7ED" w14:textId="77777777" w:rsidR="00E202E1" w:rsidRDefault="00E202E1">
      <w:pPr>
        <w:pStyle w:val="PageBreak"/>
      </w:pPr>
      <w:r>
        <w:br w:type="page"/>
      </w:r>
    </w:p>
    <w:p w14:paraId="280EF423" w14:textId="77777777" w:rsidR="00E202E1" w:rsidRPr="003A51B3" w:rsidRDefault="00E202E1">
      <w:pPr>
        <w:pStyle w:val="Sched-heading"/>
      </w:pPr>
      <w:bookmarkStart w:id="64" w:name="_Toc2003101"/>
      <w:r w:rsidRPr="003A51B3">
        <w:rPr>
          <w:rStyle w:val="CharChapNo"/>
        </w:rPr>
        <w:lastRenderedPageBreak/>
        <w:t>Schedule 6</w:t>
      </w:r>
      <w:r>
        <w:tab/>
      </w:r>
      <w:r w:rsidRPr="003A51B3">
        <w:rPr>
          <w:rStyle w:val="CharChapText"/>
        </w:rPr>
        <w:t>Terms specific to agency agreements for sale of rural land</w:t>
      </w:r>
      <w:bookmarkEnd w:id="64"/>
    </w:p>
    <w:p w14:paraId="60B8B210" w14:textId="77777777" w:rsidR="00E202E1" w:rsidRDefault="00E202E1">
      <w:pPr>
        <w:pStyle w:val="ref"/>
      </w:pPr>
      <w:r>
        <w:t>(see s 15)</w:t>
      </w:r>
    </w:p>
    <w:p w14:paraId="2893F75D" w14:textId="77777777" w:rsidR="00E202E1" w:rsidRDefault="00E202E1">
      <w:pPr>
        <w:pStyle w:val="AH5Sec"/>
      </w:pPr>
      <w:bookmarkStart w:id="65" w:name="_Toc2003102"/>
      <w:r w:rsidRPr="003A51B3">
        <w:rPr>
          <w:rStyle w:val="CharSectNo"/>
        </w:rPr>
        <w:t>6.1</w:t>
      </w:r>
      <w:r>
        <w:tab/>
        <w:t>Exclusive agency and sole agency agreements</w:t>
      </w:r>
      <w:bookmarkEnd w:id="65"/>
    </w:p>
    <w:p w14:paraId="4F8585AC" w14:textId="77777777" w:rsidR="00E202E1" w:rsidRDefault="00E202E1">
      <w:pPr>
        <w:pStyle w:val="Amain"/>
      </w:pPr>
      <w:r>
        <w:tab/>
        <w:t>(1)</w:t>
      </w:r>
      <w:r>
        <w:tab/>
        <w:t>If the agency agreement is an exclusive agency agreement the agreement must include the following statement:</w:t>
      </w:r>
    </w:p>
    <w:p w14:paraId="5065FDFC" w14:textId="77777777" w:rsidR="00E202E1" w:rsidRDefault="00E202E1">
      <w:pPr>
        <w:spacing w:before="120" w:after="120"/>
        <w:ind w:left="1320" w:right="873"/>
        <w:jc w:val="both"/>
      </w:pPr>
      <w:r>
        <w:t>IMPORTANT: This is an exclusive agency agreement. This means you may have to pay the agent commission even if another agent (or you) sells the property or introduces a buyer who later buys the property.</w:t>
      </w:r>
    </w:p>
    <w:p w14:paraId="73CD98F7" w14:textId="77777777" w:rsidR="00E202E1" w:rsidRDefault="00E202E1">
      <w:pPr>
        <w:pStyle w:val="Amain"/>
      </w:pPr>
      <w:r>
        <w:tab/>
        <w:t>(2)</w:t>
      </w:r>
      <w:r>
        <w:tab/>
        <w:t>If the agency agreement is a sole agency agreement the agreement must include the following statement:</w:t>
      </w:r>
    </w:p>
    <w:p w14:paraId="31723591" w14:textId="77777777" w:rsidR="00E202E1" w:rsidRDefault="00E202E1">
      <w:pPr>
        <w:spacing w:before="120" w:after="120"/>
        <w:ind w:left="1320" w:right="873"/>
        <w:jc w:val="both"/>
      </w:pPr>
      <w:r>
        <w:t>IMPORTANT: This is a sole agency agreement. This means you may have to pay the agent commission even if another agent sells the property or introduces a buyer who later buys the property.</w:t>
      </w:r>
    </w:p>
    <w:p w14:paraId="057DBCA4" w14:textId="77777777"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14:paraId="43BAA590" w14:textId="77777777" w:rsidR="00E202E1" w:rsidRDefault="00E202E1">
      <w:pPr>
        <w:pStyle w:val="Amain"/>
      </w:pPr>
      <w:r>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14:paraId="6A6E51D0" w14:textId="77777777" w:rsidR="00E202E1" w:rsidRDefault="00E202E1">
      <w:pPr>
        <w:pStyle w:val="Amain"/>
      </w:pPr>
      <w:r>
        <w:tab/>
        <w:t>(5)</w:t>
      </w:r>
      <w:r>
        <w:tab/>
        <w:t>The statement under subsection (1) or (2) must follow immediately after the term required by schedule 3, section 3.9 (Remuneration) and be no less prominent than that term.</w:t>
      </w:r>
    </w:p>
    <w:p w14:paraId="254583DD" w14:textId="77777777" w:rsidR="00E202E1" w:rsidRDefault="00E202E1">
      <w:pPr>
        <w:pStyle w:val="AH5Sec"/>
      </w:pPr>
      <w:bookmarkStart w:id="66" w:name="_Toc2003103"/>
      <w:r w:rsidRPr="003A51B3">
        <w:rPr>
          <w:rStyle w:val="CharSectNo"/>
        </w:rPr>
        <w:lastRenderedPageBreak/>
        <w:t>6.2</w:t>
      </w:r>
      <w:r>
        <w:tab/>
        <w:t>Warning about other agency agreements</w:t>
      </w:r>
      <w:bookmarkEnd w:id="66"/>
    </w:p>
    <w:p w14:paraId="76E06CF4" w14:textId="77777777" w:rsidR="00E202E1" w:rsidRDefault="00E202E1">
      <w:pPr>
        <w:pStyle w:val="Amain"/>
      </w:pPr>
      <w:r>
        <w:tab/>
        <w:t>(1)</w:t>
      </w:r>
      <w:r>
        <w:tab/>
        <w:t>The agency agreement must include the following statement:</w:t>
      </w:r>
    </w:p>
    <w:p w14:paraId="1AC0CB46" w14:textId="77777777" w:rsidR="00E202E1" w:rsidRDefault="00E202E1">
      <w:pPr>
        <w:spacing w:before="120" w:after="120"/>
        <w:ind w:left="1320" w:right="873"/>
        <w:jc w:val="both"/>
      </w:pPr>
      <w:r>
        <w:t>WARNING: Have you signed an agency agreement for the sale of this property with another agent? If you have you may have to pay 2 commissions (if this agreement or the other agreement you have signed is a sole or exclusive agency agreement).</w:t>
      </w:r>
    </w:p>
    <w:p w14:paraId="7142EF01" w14:textId="77777777" w:rsidR="00E202E1" w:rsidRDefault="00E202E1">
      <w:pPr>
        <w:pStyle w:val="Amain"/>
      </w:pPr>
      <w:r>
        <w:tab/>
        <w:t>(2)</w:t>
      </w:r>
      <w:r>
        <w:tab/>
        <w:t>The warning statement under subsection (1) must follow immediately after the term required by schedule 3, section 3.9 (Remuneration) and be no less prominent than that term.</w:t>
      </w:r>
    </w:p>
    <w:p w14:paraId="2FD7EA82" w14:textId="77777777" w:rsidR="00E202E1" w:rsidRDefault="00E202E1">
      <w:pPr>
        <w:pStyle w:val="AH5Sec"/>
      </w:pPr>
      <w:bookmarkStart w:id="67" w:name="_Toc2003104"/>
      <w:r w:rsidRPr="003A51B3">
        <w:rPr>
          <w:rStyle w:val="CharSectNo"/>
        </w:rPr>
        <w:t>6.3</w:t>
      </w:r>
      <w:r>
        <w:tab/>
        <w:t>Price at which property is to be offered</w:t>
      </w:r>
      <w:bookmarkEnd w:id="67"/>
    </w:p>
    <w:p w14:paraId="094C3B7F" w14:textId="77777777" w:rsidR="00E202E1" w:rsidRDefault="00E202E1">
      <w:pPr>
        <w:pStyle w:val="Amainreturn"/>
      </w:pPr>
      <w:r>
        <w:t>If the agreement provides for the property to be offered for sale by private treaty, the agreement must state the price at which the property is to be offered.</w:t>
      </w:r>
    </w:p>
    <w:p w14:paraId="4C932870" w14:textId="77777777" w:rsidR="00E202E1" w:rsidRDefault="00E202E1">
      <w:pPr>
        <w:pStyle w:val="AH5Sec"/>
      </w:pPr>
      <w:bookmarkStart w:id="68" w:name="_Toc2003105"/>
      <w:r w:rsidRPr="003A51B3">
        <w:rPr>
          <w:rStyle w:val="CharSectNo"/>
        </w:rPr>
        <w:t>6.4</w:t>
      </w:r>
      <w:r>
        <w:tab/>
        <w:t>Sales inspection report to form part of agreement</w:t>
      </w:r>
      <w:bookmarkEnd w:id="68"/>
    </w:p>
    <w:p w14:paraId="44833E75" w14:textId="77777777" w:rsidR="00E202E1" w:rsidRDefault="00E202E1">
      <w:pPr>
        <w:pStyle w:val="Amainreturn"/>
      </w:pPr>
      <w:r>
        <w:t>The agreement must include a copy of any sales inspection report prepared by the agent and given to the principal under schedule 8, section 8.21 (Sales inspection report required for property).</w:t>
      </w:r>
    </w:p>
    <w:p w14:paraId="79FFEC50" w14:textId="77777777" w:rsidR="00E202E1" w:rsidRDefault="00E202E1">
      <w:pPr>
        <w:pStyle w:val="PageBreak"/>
      </w:pPr>
      <w:r>
        <w:br w:type="page"/>
      </w:r>
    </w:p>
    <w:p w14:paraId="6A19A2C9" w14:textId="77777777" w:rsidR="00E202E1" w:rsidRPr="003A51B3" w:rsidRDefault="00E202E1">
      <w:pPr>
        <w:pStyle w:val="Sched-heading"/>
      </w:pPr>
      <w:bookmarkStart w:id="69" w:name="_Toc2003106"/>
      <w:r w:rsidRPr="003A51B3">
        <w:rPr>
          <w:rStyle w:val="CharChapNo"/>
        </w:rPr>
        <w:lastRenderedPageBreak/>
        <w:t>Schedule 7</w:t>
      </w:r>
      <w:r>
        <w:tab/>
      </w:r>
      <w:r w:rsidRPr="003A51B3">
        <w:rPr>
          <w:rStyle w:val="CharChapText"/>
        </w:rPr>
        <w:t>Terms specific to agency agreements for sale of business</w:t>
      </w:r>
      <w:bookmarkEnd w:id="69"/>
    </w:p>
    <w:p w14:paraId="7486DE3F" w14:textId="77777777" w:rsidR="00E202E1" w:rsidRDefault="00E202E1">
      <w:pPr>
        <w:pStyle w:val="ref"/>
      </w:pPr>
      <w:r>
        <w:t>(see s 15)</w:t>
      </w:r>
    </w:p>
    <w:p w14:paraId="7508FFEF" w14:textId="77777777" w:rsidR="00E202E1" w:rsidRDefault="00E202E1">
      <w:pPr>
        <w:pStyle w:val="AH5Sec"/>
      </w:pPr>
      <w:bookmarkStart w:id="70" w:name="_Toc2003107"/>
      <w:r w:rsidRPr="003A51B3">
        <w:rPr>
          <w:rStyle w:val="CharSectNo"/>
        </w:rPr>
        <w:t>7.1</w:t>
      </w:r>
      <w:r>
        <w:tab/>
        <w:t xml:space="preserve">Meaning of </w:t>
      </w:r>
      <w:r>
        <w:rPr>
          <w:rStyle w:val="charItals"/>
        </w:rPr>
        <w:t>business</w:t>
      </w:r>
      <w:r>
        <w:t xml:space="preserve"> in sch 7</w:t>
      </w:r>
      <w:bookmarkEnd w:id="70"/>
    </w:p>
    <w:p w14:paraId="754F6723" w14:textId="77777777" w:rsidR="00E202E1" w:rsidRDefault="00E202E1">
      <w:pPr>
        <w:pStyle w:val="Amainreturn"/>
      </w:pPr>
      <w:r>
        <w:t>In this schedule:</w:t>
      </w:r>
    </w:p>
    <w:p w14:paraId="0234988A" w14:textId="77777777" w:rsidR="00E202E1" w:rsidRDefault="00E202E1">
      <w:pPr>
        <w:pStyle w:val="aDef"/>
      </w:pPr>
      <w:r>
        <w:rPr>
          <w:rStyle w:val="charBoldItals"/>
        </w:rPr>
        <w:t>business</w:t>
      </w:r>
      <w:r>
        <w:t xml:space="preserve"> includes professional practice.</w:t>
      </w:r>
    </w:p>
    <w:p w14:paraId="36CC8C1F" w14:textId="77777777" w:rsidR="00E202E1" w:rsidRDefault="00E202E1">
      <w:pPr>
        <w:pStyle w:val="AH5Sec"/>
      </w:pPr>
      <w:bookmarkStart w:id="71" w:name="_Toc2003108"/>
      <w:r w:rsidRPr="003A51B3">
        <w:rPr>
          <w:rStyle w:val="CharSectNo"/>
        </w:rPr>
        <w:t>7.2</w:t>
      </w:r>
      <w:r>
        <w:tab/>
        <w:t>Exclusive agency and sole agency agreements</w:t>
      </w:r>
      <w:bookmarkEnd w:id="71"/>
    </w:p>
    <w:p w14:paraId="60285EA0" w14:textId="77777777" w:rsidR="00E202E1" w:rsidRDefault="00E202E1">
      <w:pPr>
        <w:pStyle w:val="Amain"/>
      </w:pPr>
      <w:r>
        <w:tab/>
        <w:t>(1)</w:t>
      </w:r>
      <w:r>
        <w:tab/>
        <w:t>If the agency agreement is an exclusive agency agreement the agreement must include the following statement:</w:t>
      </w:r>
    </w:p>
    <w:p w14:paraId="07C2F70C" w14:textId="77777777" w:rsidR="00E202E1" w:rsidRDefault="00E202E1">
      <w:pPr>
        <w:spacing w:before="120" w:after="120"/>
        <w:ind w:left="1320" w:right="873"/>
        <w:jc w:val="both"/>
      </w:pPr>
      <w:r>
        <w:t>IMPORTANT: This is an exclusive agency agreement. This means you may have to pay the agent commission even if another agent (or you) sells the business or introduces a buyer who later buys the business.</w:t>
      </w:r>
    </w:p>
    <w:p w14:paraId="5D8C2F72" w14:textId="77777777" w:rsidR="00E202E1" w:rsidRDefault="00E202E1">
      <w:pPr>
        <w:pStyle w:val="Amain"/>
      </w:pPr>
      <w:r>
        <w:tab/>
        <w:t>(2)</w:t>
      </w:r>
      <w:r>
        <w:tab/>
        <w:t>If the agency agreement is a sole agency agreement the agreement must include the following statement:</w:t>
      </w:r>
    </w:p>
    <w:p w14:paraId="66050912" w14:textId="77777777" w:rsidR="00E202E1" w:rsidRDefault="00E202E1">
      <w:pPr>
        <w:spacing w:before="120" w:after="120"/>
        <w:ind w:left="1320" w:right="873"/>
        <w:jc w:val="both"/>
      </w:pPr>
      <w:r>
        <w:t>IMPORTANT: This is a sole agency agreement. This means you may have to pay the agent commission even if another agent sells the business or introduces a buyer who later buys the business.</w:t>
      </w:r>
    </w:p>
    <w:p w14:paraId="6A39DD84" w14:textId="77777777"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14:paraId="48F3F2F6" w14:textId="77777777" w:rsidR="00E202E1" w:rsidRDefault="00E202E1" w:rsidP="00615BBF">
      <w:pPr>
        <w:pStyle w:val="Amain"/>
        <w:keepNext/>
        <w:keepLines/>
      </w:pPr>
      <w:r>
        <w:lastRenderedPageBreak/>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14:paraId="51BC9152" w14:textId="77777777" w:rsidR="00E202E1" w:rsidRDefault="00E202E1">
      <w:pPr>
        <w:pStyle w:val="Amain"/>
      </w:pPr>
      <w:r>
        <w:tab/>
        <w:t>(5)</w:t>
      </w:r>
      <w:r>
        <w:tab/>
        <w:t>The statement under subsection (1) or (2) must follow immediately after the term required by schedule 3, section 3.9 (Remuneration) and be no less prominent than that term.</w:t>
      </w:r>
    </w:p>
    <w:p w14:paraId="4A1FDB58" w14:textId="77777777" w:rsidR="00E202E1" w:rsidRDefault="00E202E1">
      <w:pPr>
        <w:pStyle w:val="AH5Sec"/>
      </w:pPr>
      <w:bookmarkStart w:id="72" w:name="_Toc2003109"/>
      <w:r w:rsidRPr="003A51B3">
        <w:rPr>
          <w:rStyle w:val="CharSectNo"/>
        </w:rPr>
        <w:t>7.3</w:t>
      </w:r>
      <w:r>
        <w:tab/>
        <w:t>Warning about other agency agreements</w:t>
      </w:r>
      <w:bookmarkEnd w:id="72"/>
    </w:p>
    <w:p w14:paraId="432E8FAB" w14:textId="77777777" w:rsidR="00E202E1" w:rsidRDefault="00E202E1">
      <w:pPr>
        <w:pStyle w:val="Amain"/>
      </w:pPr>
      <w:r>
        <w:tab/>
        <w:t>(1)</w:t>
      </w:r>
      <w:r>
        <w:tab/>
        <w:t>The agency agreement must include the following statement:</w:t>
      </w:r>
    </w:p>
    <w:p w14:paraId="6C4A5EA5" w14:textId="77777777" w:rsidR="00E202E1" w:rsidRDefault="00E202E1">
      <w:pPr>
        <w:spacing w:before="120" w:after="120"/>
        <w:ind w:left="1320" w:right="873"/>
        <w:jc w:val="both"/>
      </w:pPr>
      <w:r>
        <w:t>WARNING: Have you signed an agency agreement for the sale of this business with another agent? If you have you may have to pay 2 commissions (if this agreement or the other agreement you have signed is a sole or exclusive agency agreement).</w:t>
      </w:r>
    </w:p>
    <w:p w14:paraId="7C1DE3BD" w14:textId="77777777" w:rsidR="00E202E1" w:rsidRDefault="00E202E1">
      <w:pPr>
        <w:pStyle w:val="Amain"/>
      </w:pPr>
      <w:r>
        <w:tab/>
        <w:t>(2)</w:t>
      </w:r>
      <w:r>
        <w:tab/>
        <w:t>The warning statement under subsection (1) must follow immediately after the term required by schedule 3, section 3.9 (Remuneration) and be no less prominent than that term.</w:t>
      </w:r>
    </w:p>
    <w:p w14:paraId="21B6B6FC" w14:textId="77777777" w:rsidR="00E202E1" w:rsidRDefault="00E202E1">
      <w:pPr>
        <w:pStyle w:val="AH5Sec"/>
      </w:pPr>
      <w:bookmarkStart w:id="73" w:name="_Toc2003110"/>
      <w:r w:rsidRPr="003A51B3">
        <w:rPr>
          <w:rStyle w:val="CharSectNo"/>
        </w:rPr>
        <w:t>7.4</w:t>
      </w:r>
      <w:r>
        <w:tab/>
        <w:t>Transfer of liability for the leasing or hire purchase of inclusions</w:t>
      </w:r>
      <w:bookmarkEnd w:id="73"/>
    </w:p>
    <w:p w14:paraId="7996959E" w14:textId="77777777" w:rsidR="00E202E1" w:rsidRDefault="00E202E1">
      <w:pPr>
        <w:pStyle w:val="Amainreturn"/>
      </w:pPr>
      <w:r>
        <w:t>The agreement must include any written confirmation prepared for schedule 8, section 8.60 of any specific instructions given to the agent by the principal before the agreement is entered into about arrangements for the transfer to the purchaser of any liability for the leasing or hire purchase of goodwill, plant, fittings or stock in inventory included in the sale.</w:t>
      </w:r>
    </w:p>
    <w:p w14:paraId="20F6D7D2" w14:textId="77777777" w:rsidR="00E202E1" w:rsidRDefault="00E202E1">
      <w:pPr>
        <w:pStyle w:val="AH5Sec"/>
      </w:pPr>
      <w:bookmarkStart w:id="74" w:name="_Toc2003111"/>
      <w:r w:rsidRPr="003A51B3">
        <w:rPr>
          <w:rStyle w:val="CharSectNo"/>
        </w:rPr>
        <w:lastRenderedPageBreak/>
        <w:t>7.5</w:t>
      </w:r>
      <w:r>
        <w:tab/>
        <w:t>Specific instructions about marketing and inspections</w:t>
      </w:r>
      <w:bookmarkEnd w:id="74"/>
    </w:p>
    <w:p w14:paraId="38C24BDC" w14:textId="77777777" w:rsidR="00E202E1" w:rsidRDefault="00E202E1">
      <w:pPr>
        <w:pStyle w:val="Amainreturn"/>
        <w:keepLines/>
      </w:pPr>
      <w:r>
        <w:t>The agreement must include any written confirmation prepared for schedule 8 section 8.60 of any stated instructions given to the agent by the principal before the agreement is entered into about any of the following:</w:t>
      </w:r>
    </w:p>
    <w:p w14:paraId="10E51616" w14:textId="77777777" w:rsidR="00E202E1" w:rsidRDefault="00E202E1">
      <w:pPr>
        <w:pStyle w:val="Apara"/>
      </w:pPr>
      <w:r>
        <w:tab/>
        <w:t>(a)</w:t>
      </w:r>
      <w:r>
        <w:tab/>
        <w:t>the marketing of the business;</w:t>
      </w:r>
    </w:p>
    <w:p w14:paraId="3F8CF154" w14:textId="77777777" w:rsidR="00E202E1" w:rsidRDefault="00E202E1">
      <w:pPr>
        <w:pStyle w:val="Apara"/>
      </w:pPr>
      <w:r>
        <w:tab/>
        <w:t>(b)</w:t>
      </w:r>
      <w:r>
        <w:tab/>
        <w:t>the entitlement of prospective purchasers to inspect the premises of the business and the circumstances under which the inspection can be made;</w:t>
      </w:r>
    </w:p>
    <w:p w14:paraId="1D130B38" w14:textId="77777777" w:rsidR="00E202E1" w:rsidRDefault="00E202E1">
      <w:pPr>
        <w:pStyle w:val="Apara"/>
      </w:pPr>
      <w:r>
        <w:tab/>
        <w:t>(c)</w:t>
      </w:r>
      <w:r>
        <w:tab/>
        <w:t>the entitlement of prospective purchasers to inspect records, books of account and other documents about the business and the circumstances under which the inspection can be made.</w:t>
      </w:r>
    </w:p>
    <w:p w14:paraId="7EA225CD" w14:textId="77777777" w:rsidR="00E202E1" w:rsidRDefault="00E202E1">
      <w:pPr>
        <w:pStyle w:val="03Schedule"/>
        <w:sectPr w:rsidR="00E202E1">
          <w:headerReference w:type="even" r:id="rId63"/>
          <w:headerReference w:type="default" r:id="rId64"/>
          <w:footerReference w:type="even" r:id="rId65"/>
          <w:footerReference w:type="default" r:id="rId66"/>
          <w:type w:val="continuous"/>
          <w:pgSz w:w="11907" w:h="16839" w:code="9"/>
          <w:pgMar w:top="3880" w:right="1900" w:bottom="3100" w:left="2300" w:header="2280" w:footer="1760" w:gutter="0"/>
          <w:cols w:space="720"/>
        </w:sectPr>
      </w:pPr>
    </w:p>
    <w:p w14:paraId="2D912E19" w14:textId="77777777" w:rsidR="00E202E1" w:rsidRDefault="00E202E1">
      <w:pPr>
        <w:pStyle w:val="PageBreak"/>
      </w:pPr>
      <w:r>
        <w:br w:type="page"/>
      </w:r>
    </w:p>
    <w:p w14:paraId="35A23C0A" w14:textId="77777777" w:rsidR="00E202E1" w:rsidRPr="003A51B3" w:rsidRDefault="00E202E1">
      <w:pPr>
        <w:pStyle w:val="Sched-heading"/>
      </w:pPr>
      <w:bookmarkStart w:id="75" w:name="_Toc2003112"/>
      <w:r w:rsidRPr="003A51B3">
        <w:rPr>
          <w:rStyle w:val="CharChapNo"/>
        </w:rPr>
        <w:lastRenderedPageBreak/>
        <w:t>Schedule 8</w:t>
      </w:r>
      <w:r>
        <w:tab/>
      </w:r>
      <w:r w:rsidRPr="003A51B3">
        <w:rPr>
          <w:rStyle w:val="CharChapText"/>
        </w:rPr>
        <w:t>Rules of conduct</w:t>
      </w:r>
      <w:bookmarkEnd w:id="75"/>
    </w:p>
    <w:p w14:paraId="2BE625FF" w14:textId="77777777" w:rsidR="00E202E1" w:rsidRDefault="00E202E1">
      <w:pPr>
        <w:pStyle w:val="ref"/>
      </w:pPr>
      <w:r>
        <w:t>(see s 17)</w:t>
      </w:r>
    </w:p>
    <w:p w14:paraId="374C83B9" w14:textId="77777777" w:rsidR="00E202E1" w:rsidRPr="003A51B3" w:rsidRDefault="00E202E1">
      <w:pPr>
        <w:pStyle w:val="Sched-Part"/>
      </w:pPr>
      <w:bookmarkStart w:id="76" w:name="_Toc2003113"/>
      <w:r w:rsidRPr="003A51B3">
        <w:rPr>
          <w:rStyle w:val="CharPartNo"/>
        </w:rPr>
        <w:t>Part 8.1</w:t>
      </w:r>
      <w:r>
        <w:tab/>
      </w:r>
      <w:r w:rsidRPr="003A51B3">
        <w:rPr>
          <w:rStyle w:val="CharPartText"/>
        </w:rPr>
        <w:t>Interpretation</w:t>
      </w:r>
      <w:bookmarkEnd w:id="76"/>
      <w:r w:rsidRPr="003A51B3">
        <w:rPr>
          <w:rStyle w:val="CharPartText"/>
        </w:rPr>
        <w:t xml:space="preserve"> </w:t>
      </w:r>
    </w:p>
    <w:p w14:paraId="0D66331E" w14:textId="77777777" w:rsidR="00E202E1" w:rsidRDefault="00E202E1">
      <w:pPr>
        <w:pStyle w:val="AH5Sec"/>
      </w:pPr>
      <w:bookmarkStart w:id="77" w:name="_Toc2003114"/>
      <w:r w:rsidRPr="003A51B3">
        <w:rPr>
          <w:rStyle w:val="CharSectNo"/>
        </w:rPr>
        <w:t>8.1</w:t>
      </w:r>
      <w:r>
        <w:tab/>
        <w:t>Definitions for sch 8</w:t>
      </w:r>
      <w:bookmarkEnd w:id="77"/>
    </w:p>
    <w:p w14:paraId="24C3B063" w14:textId="77777777" w:rsidR="00E202E1" w:rsidRDefault="00E202E1">
      <w:pPr>
        <w:pStyle w:val="Amainreturn"/>
      </w:pPr>
      <w:r>
        <w:t>In this schedule:</w:t>
      </w:r>
    </w:p>
    <w:p w14:paraId="02527912" w14:textId="77777777" w:rsidR="00E202E1" w:rsidRDefault="00E202E1">
      <w:pPr>
        <w:pStyle w:val="aDef"/>
      </w:pPr>
      <w:r>
        <w:rPr>
          <w:rStyle w:val="charBoldItals"/>
        </w:rPr>
        <w:t>agent</w:t>
      </w:r>
      <w:r>
        <w:t xml:space="preserve"> includes a registered salesperson.</w:t>
      </w:r>
    </w:p>
    <w:p w14:paraId="30FB565F" w14:textId="77777777" w:rsidR="00E202E1" w:rsidRDefault="00E202E1">
      <w:pPr>
        <w:pStyle w:val="aDef"/>
      </w:pPr>
      <w:r w:rsidRPr="002B417E">
        <w:rPr>
          <w:rStyle w:val="charBoldItals"/>
        </w:rPr>
        <w:t>property manager</w:t>
      </w:r>
      <w:r>
        <w:t xml:space="preserve"> means—</w:t>
      </w:r>
    </w:p>
    <w:p w14:paraId="352D4226" w14:textId="77777777" w:rsidR="00E202E1" w:rsidRDefault="00E202E1">
      <w:pPr>
        <w:pStyle w:val="aDefpara"/>
      </w:pPr>
      <w:r>
        <w:tab/>
        <w:t>(a)</w:t>
      </w:r>
      <w:r>
        <w:tab/>
        <w:t>for part 8.2 (General rules applying to all licensees and registered salespeople)—a person employed by an agent in relation to the management of property to which division 8.3.3 or division 8.4.2 applies; and</w:t>
      </w:r>
    </w:p>
    <w:p w14:paraId="244F68CC" w14:textId="77777777" w:rsidR="00E202E1" w:rsidRDefault="00E202E1">
      <w:pPr>
        <w:pStyle w:val="aDefpara"/>
      </w:pPr>
      <w:r>
        <w:tab/>
        <w:t>(b)</w:t>
      </w:r>
      <w:r>
        <w:tab/>
        <w:t>for division 8.3.3 (Property management—real estate agents)—a person employed by an agent in relation to the management of property to which the division applies; and</w:t>
      </w:r>
    </w:p>
    <w:p w14:paraId="15742E68" w14:textId="77777777" w:rsidR="00E202E1" w:rsidRDefault="00E202E1">
      <w:pPr>
        <w:pStyle w:val="aDefpara"/>
      </w:pPr>
      <w:r>
        <w:tab/>
        <w:t>(c)</w:t>
      </w:r>
      <w:r>
        <w:tab/>
        <w:t>for division 8.4.2 (Property management—stock and station agents)—a person employed by an agent in relation to the management of property to which the division applies.</w:t>
      </w:r>
    </w:p>
    <w:p w14:paraId="25250C85" w14:textId="77777777" w:rsidR="00E202E1" w:rsidRDefault="00E202E1">
      <w:pPr>
        <w:pStyle w:val="aDef"/>
      </w:pPr>
      <w:r>
        <w:rPr>
          <w:rStyle w:val="charBoldItals"/>
        </w:rPr>
        <w:t>registered salesperson</w:t>
      </w:r>
      <w:r>
        <w:t xml:space="preserve"> includes a property manager.</w:t>
      </w:r>
    </w:p>
    <w:p w14:paraId="195E21C3" w14:textId="77777777" w:rsidR="00E202E1" w:rsidRDefault="00E202E1">
      <w:pPr>
        <w:pStyle w:val="PageBreak"/>
      </w:pPr>
      <w:r>
        <w:br w:type="page"/>
      </w:r>
    </w:p>
    <w:p w14:paraId="4B41E857" w14:textId="77777777" w:rsidR="00E202E1" w:rsidRPr="003A51B3" w:rsidRDefault="00E202E1">
      <w:pPr>
        <w:pStyle w:val="Sched-Part"/>
      </w:pPr>
      <w:bookmarkStart w:id="78" w:name="_Toc2003115"/>
      <w:r w:rsidRPr="003A51B3">
        <w:rPr>
          <w:rStyle w:val="CharPartNo"/>
        </w:rPr>
        <w:lastRenderedPageBreak/>
        <w:t>Part 8.2</w:t>
      </w:r>
      <w:r>
        <w:tab/>
      </w:r>
      <w:r w:rsidRPr="003A51B3">
        <w:rPr>
          <w:rStyle w:val="CharPartText"/>
        </w:rPr>
        <w:t>General rules applying to all licensees and registered salespeople</w:t>
      </w:r>
      <w:bookmarkEnd w:id="78"/>
    </w:p>
    <w:p w14:paraId="3A7B3BC8" w14:textId="77777777" w:rsidR="00E202E1" w:rsidRDefault="00E202E1">
      <w:pPr>
        <w:pStyle w:val="AH5Sec"/>
      </w:pPr>
      <w:bookmarkStart w:id="79" w:name="_Toc2003116"/>
      <w:r w:rsidRPr="003A51B3">
        <w:rPr>
          <w:rStyle w:val="CharSectNo"/>
        </w:rPr>
        <w:t>8.2</w:t>
      </w:r>
      <w:r>
        <w:tab/>
        <w:t>Knowledge of Act and other laws</w:t>
      </w:r>
      <w:bookmarkEnd w:id="79"/>
    </w:p>
    <w:p w14:paraId="24B129E5" w14:textId="77777777" w:rsidR="00E202E1" w:rsidRDefault="00E202E1">
      <w:pPr>
        <w:pStyle w:val="Amainreturn"/>
        <w:keepNext/>
      </w:pPr>
      <w:r>
        <w:t>An agent must have a knowledge and understanding of the Act, and any other laws relevant to the kind of licence or certificate of registration held (including, laws relating to residential tenancy, fair trading, trade practices, anti-discrimination and privacy) that may be necessary to allow the agent to lawfully exercise his or her functions as agent.</w:t>
      </w:r>
    </w:p>
    <w:p w14:paraId="3BA0FF8C" w14:textId="73E73F6F"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7" w:tooltip="A2001-14" w:history="1">
        <w:r w:rsidR="002B417E" w:rsidRPr="002B417E">
          <w:rPr>
            <w:rStyle w:val="charCitHyperlinkAbbrev"/>
          </w:rPr>
          <w:t>Legislation Act</w:t>
        </w:r>
      </w:hyperlink>
      <w:r>
        <w:t>, s 104).</w:t>
      </w:r>
    </w:p>
    <w:p w14:paraId="2A787108" w14:textId="77777777" w:rsidR="00E202E1" w:rsidRDefault="00E202E1">
      <w:pPr>
        <w:pStyle w:val="AH5Sec"/>
      </w:pPr>
      <w:bookmarkStart w:id="80" w:name="_Toc2003117"/>
      <w:r w:rsidRPr="003A51B3">
        <w:rPr>
          <w:rStyle w:val="CharSectNo"/>
        </w:rPr>
        <w:t>8.3</w:t>
      </w:r>
      <w:r>
        <w:tab/>
        <w:t>Fiduciary obligations</w:t>
      </w:r>
      <w:bookmarkEnd w:id="80"/>
    </w:p>
    <w:p w14:paraId="69950B35" w14:textId="77777777" w:rsidR="00E202E1" w:rsidRDefault="00E202E1">
      <w:pPr>
        <w:pStyle w:val="Amainreturn"/>
      </w:pPr>
      <w:r>
        <w:t>An agent must comply with the fiduciary obligations arising as an agent.</w:t>
      </w:r>
    </w:p>
    <w:p w14:paraId="15DBDF27" w14:textId="77777777" w:rsidR="00E202E1" w:rsidRDefault="00E202E1">
      <w:pPr>
        <w:pStyle w:val="AH5Sec"/>
      </w:pPr>
      <w:bookmarkStart w:id="81" w:name="_Toc2003118"/>
      <w:r w:rsidRPr="003A51B3">
        <w:rPr>
          <w:rStyle w:val="CharSectNo"/>
        </w:rPr>
        <w:t>8.4</w:t>
      </w:r>
      <w:r>
        <w:tab/>
        <w:t>Honesty, fairness and professionalism</w:t>
      </w:r>
      <w:bookmarkEnd w:id="81"/>
    </w:p>
    <w:p w14:paraId="2F0C880D" w14:textId="77777777" w:rsidR="00E202E1" w:rsidRDefault="00E202E1">
      <w:pPr>
        <w:pStyle w:val="Amain"/>
      </w:pPr>
      <w:r>
        <w:tab/>
        <w:t>(1)</w:t>
      </w:r>
      <w:r>
        <w:tab/>
        <w:t>An agent must act honestly, fairly and professionally with all parties in a transaction.</w:t>
      </w:r>
    </w:p>
    <w:p w14:paraId="0ECC2CFF" w14:textId="77777777" w:rsidR="00E202E1" w:rsidRDefault="00E202E1">
      <w:pPr>
        <w:pStyle w:val="Amain"/>
      </w:pPr>
      <w:r>
        <w:tab/>
        <w:t>(2)</w:t>
      </w:r>
      <w:r>
        <w:tab/>
        <w:t>An agent must not mislead or deceive any parties in negotiations or a transaction.</w:t>
      </w:r>
    </w:p>
    <w:p w14:paraId="49E6F70C" w14:textId="77777777" w:rsidR="00E202E1" w:rsidRDefault="00E202E1">
      <w:pPr>
        <w:pStyle w:val="AH5Sec"/>
      </w:pPr>
      <w:bookmarkStart w:id="82" w:name="_Toc2003119"/>
      <w:r w:rsidRPr="003A51B3">
        <w:rPr>
          <w:rStyle w:val="CharSectNo"/>
        </w:rPr>
        <w:t>8.5</w:t>
      </w:r>
      <w:r>
        <w:tab/>
        <w:t>Skill, care and diligence</w:t>
      </w:r>
      <w:bookmarkEnd w:id="82"/>
    </w:p>
    <w:p w14:paraId="3CA05AFB" w14:textId="77777777" w:rsidR="00E202E1" w:rsidRDefault="00E202E1">
      <w:pPr>
        <w:pStyle w:val="Amainreturn"/>
      </w:pPr>
      <w:r>
        <w:t>An agent must exercise reasonable skill, care and diligence.</w:t>
      </w:r>
    </w:p>
    <w:p w14:paraId="6ECF1DEE" w14:textId="77777777" w:rsidR="00E202E1" w:rsidRDefault="00E202E1">
      <w:pPr>
        <w:pStyle w:val="AH5Sec"/>
      </w:pPr>
      <w:bookmarkStart w:id="83" w:name="_Toc2003120"/>
      <w:r w:rsidRPr="003A51B3">
        <w:rPr>
          <w:rStyle w:val="CharSectNo"/>
        </w:rPr>
        <w:t>8.6</w:t>
      </w:r>
      <w:r>
        <w:tab/>
        <w:t>High pressure tactics, harassment or unconscionable conduct</w:t>
      </w:r>
      <w:bookmarkEnd w:id="83"/>
    </w:p>
    <w:p w14:paraId="1ABC2FFF" w14:textId="77777777" w:rsidR="00E202E1" w:rsidRDefault="00E202E1">
      <w:pPr>
        <w:pStyle w:val="Amainreturn"/>
      </w:pPr>
      <w:r>
        <w:t>An agent must not engage in high pressure tactics, harassment or harsh or unconscionable conduct.</w:t>
      </w:r>
    </w:p>
    <w:p w14:paraId="4089F8EB" w14:textId="77777777" w:rsidR="00E202E1" w:rsidRDefault="00E202E1">
      <w:pPr>
        <w:pStyle w:val="AH5Sec"/>
      </w:pPr>
      <w:bookmarkStart w:id="84" w:name="_Toc2003121"/>
      <w:r w:rsidRPr="003A51B3">
        <w:rPr>
          <w:rStyle w:val="CharSectNo"/>
        </w:rPr>
        <w:lastRenderedPageBreak/>
        <w:t>8.7</w:t>
      </w:r>
      <w:r>
        <w:tab/>
        <w:t>To act in client’s best interests</w:t>
      </w:r>
      <w:bookmarkEnd w:id="84"/>
    </w:p>
    <w:p w14:paraId="081F1A74" w14:textId="77777777" w:rsidR="00E202E1" w:rsidRDefault="00E202E1">
      <w:pPr>
        <w:pStyle w:val="Amainreturn"/>
        <w:keepNext/>
      </w:pPr>
      <w:r>
        <w:t>An agent must act in the client’s best interest at all times unless it would be contrary to the Act or otherwise unlawful to do so.</w:t>
      </w:r>
    </w:p>
    <w:p w14:paraId="2C4687C5" w14:textId="09796FCD"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8" w:tooltip="A2001-14" w:history="1">
        <w:r w:rsidR="002B417E" w:rsidRPr="002B417E">
          <w:rPr>
            <w:rStyle w:val="charCitHyperlinkAbbrev"/>
          </w:rPr>
          <w:t>Legislation Act</w:t>
        </w:r>
      </w:hyperlink>
      <w:r>
        <w:t>, s 104).</w:t>
      </w:r>
    </w:p>
    <w:p w14:paraId="28D349D0" w14:textId="77777777" w:rsidR="00E202E1" w:rsidRDefault="00E202E1">
      <w:pPr>
        <w:pStyle w:val="AH5Sec"/>
      </w:pPr>
      <w:bookmarkStart w:id="85" w:name="_Toc2003122"/>
      <w:r w:rsidRPr="003A51B3">
        <w:rPr>
          <w:rStyle w:val="CharSectNo"/>
        </w:rPr>
        <w:t>8.8</w:t>
      </w:r>
      <w:r>
        <w:tab/>
        <w:t>Confidentiality</w:t>
      </w:r>
      <w:bookmarkEnd w:id="85"/>
    </w:p>
    <w:p w14:paraId="4CC381B6" w14:textId="77777777" w:rsidR="00E202E1" w:rsidRDefault="00E202E1">
      <w:pPr>
        <w:pStyle w:val="Amainreturn"/>
      </w:pPr>
      <w:r>
        <w:t>An agent must not, at any time, use or disclose any confidential information obtained while acting on behalf of a client or dealing with a customer, unless—</w:t>
      </w:r>
    </w:p>
    <w:p w14:paraId="0353F218" w14:textId="77777777" w:rsidR="00E202E1" w:rsidRDefault="00E202E1">
      <w:pPr>
        <w:pStyle w:val="Apara"/>
      </w:pPr>
      <w:r>
        <w:tab/>
        <w:t>(a)</w:t>
      </w:r>
      <w:r>
        <w:tab/>
        <w:t>the client or customer consents to the disclosure; or</w:t>
      </w:r>
    </w:p>
    <w:p w14:paraId="467B476E" w14:textId="77777777" w:rsidR="00E202E1" w:rsidRDefault="00E202E1">
      <w:pPr>
        <w:pStyle w:val="Apara"/>
      </w:pPr>
      <w:r>
        <w:tab/>
        <w:t>(b)</w:t>
      </w:r>
      <w:r>
        <w:tab/>
        <w:t>the agent is permitted or compelled by law to disclose the information.</w:t>
      </w:r>
    </w:p>
    <w:p w14:paraId="02701019" w14:textId="77777777" w:rsidR="00E202E1" w:rsidRDefault="00E202E1">
      <w:pPr>
        <w:pStyle w:val="AH5Sec"/>
      </w:pPr>
      <w:bookmarkStart w:id="86" w:name="_Toc2003123"/>
      <w:r w:rsidRPr="003A51B3">
        <w:rPr>
          <w:rStyle w:val="CharSectNo"/>
        </w:rPr>
        <w:t>8.9</w:t>
      </w:r>
      <w:r>
        <w:tab/>
        <w:t>To act in accordance with client authority</w:t>
      </w:r>
      <w:bookmarkEnd w:id="86"/>
    </w:p>
    <w:p w14:paraId="20263DFD" w14:textId="77777777" w:rsidR="00E202E1" w:rsidRDefault="00E202E1">
      <w:pPr>
        <w:pStyle w:val="Amainreturn"/>
      </w:pPr>
      <w:r>
        <w:t>An agent must not act as an agent or represent himself or herself as acting as an agent on behalf of a person without the written consent of the person.</w:t>
      </w:r>
    </w:p>
    <w:p w14:paraId="7624E182" w14:textId="77777777" w:rsidR="00E202E1" w:rsidRDefault="00E202E1">
      <w:pPr>
        <w:pStyle w:val="AH5Sec"/>
      </w:pPr>
      <w:bookmarkStart w:id="87" w:name="_Toc2003124"/>
      <w:r w:rsidRPr="003A51B3">
        <w:rPr>
          <w:rStyle w:val="CharSectNo"/>
        </w:rPr>
        <w:t>8.10</w:t>
      </w:r>
      <w:r>
        <w:tab/>
        <w:t>To act in accordance with client’s instructions</w:t>
      </w:r>
      <w:bookmarkEnd w:id="87"/>
    </w:p>
    <w:p w14:paraId="7FEC3DD2" w14:textId="77777777" w:rsidR="00E202E1" w:rsidRDefault="00E202E1">
      <w:pPr>
        <w:pStyle w:val="Amainreturn"/>
        <w:keepNext/>
      </w:pPr>
      <w:r>
        <w:t>An agent must act in accordance with a client’s instructions unless it would be contrary to the Act or otherwise unlawful to do so.</w:t>
      </w:r>
    </w:p>
    <w:p w14:paraId="250C9C66" w14:textId="12C2C34C"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9" w:tooltip="A2001-14" w:history="1">
        <w:r w:rsidR="002B417E" w:rsidRPr="002B417E">
          <w:rPr>
            <w:rStyle w:val="charCitHyperlinkAbbrev"/>
          </w:rPr>
          <w:t>Legislation Act</w:t>
        </w:r>
      </w:hyperlink>
      <w:r>
        <w:t>, s 104).</w:t>
      </w:r>
    </w:p>
    <w:p w14:paraId="6FD8B950" w14:textId="77777777" w:rsidR="00E202E1" w:rsidRDefault="00E202E1">
      <w:pPr>
        <w:pStyle w:val="AH5Sec"/>
      </w:pPr>
      <w:bookmarkStart w:id="88" w:name="_Toc2003125"/>
      <w:r w:rsidRPr="003A51B3">
        <w:rPr>
          <w:rStyle w:val="CharSectNo"/>
        </w:rPr>
        <w:lastRenderedPageBreak/>
        <w:t>8.11</w:t>
      </w:r>
      <w:r>
        <w:tab/>
        <w:t>Licensee must ensure employees comply with the Act</w:t>
      </w:r>
      <w:bookmarkEnd w:id="88"/>
      <w:r>
        <w:t xml:space="preserve"> </w:t>
      </w:r>
    </w:p>
    <w:p w14:paraId="684A1E1B" w14:textId="77777777" w:rsidR="00E202E1" w:rsidRDefault="00E202E1" w:rsidP="003A51B3">
      <w:pPr>
        <w:pStyle w:val="Amainreturn"/>
        <w:keepNext/>
        <w:keepLines/>
      </w:pPr>
      <w:r>
        <w:t>An agent who is the licensee-in-charge at a place of business of a licensee must take reasonable steps to ensure other licensees or registered persons employed in the business conducted there comply with the Act.</w:t>
      </w:r>
    </w:p>
    <w:p w14:paraId="7E71EF4F" w14:textId="54CAFA73"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0" w:tooltip="A2001-14" w:history="1">
        <w:r w:rsidR="002B417E" w:rsidRPr="002B417E">
          <w:rPr>
            <w:rStyle w:val="charCitHyperlinkAbbrev"/>
          </w:rPr>
          <w:t>Legislation Act</w:t>
        </w:r>
      </w:hyperlink>
      <w:r>
        <w:t>, s 104).</w:t>
      </w:r>
    </w:p>
    <w:p w14:paraId="73F6B36A" w14:textId="77777777" w:rsidR="00E202E1" w:rsidRDefault="00E202E1">
      <w:pPr>
        <w:pStyle w:val="AH5Sec"/>
      </w:pPr>
      <w:bookmarkStart w:id="89" w:name="_Toc2003126"/>
      <w:r w:rsidRPr="003A51B3">
        <w:rPr>
          <w:rStyle w:val="CharSectNo"/>
        </w:rPr>
        <w:t>8.12</w:t>
      </w:r>
      <w:r>
        <w:tab/>
        <w:t>Conflicts of interest</w:t>
      </w:r>
      <w:bookmarkEnd w:id="89"/>
    </w:p>
    <w:p w14:paraId="5A4DE450" w14:textId="77777777" w:rsidR="00E202E1" w:rsidRDefault="00E202E1">
      <w:pPr>
        <w:pStyle w:val="Amainreturn"/>
      </w:pPr>
      <w:r>
        <w:t>An agent must not accept an appointment to act, or continue to act, as an agent if doing so would place the agent’s interests in conflict with the client’s interests.</w:t>
      </w:r>
    </w:p>
    <w:p w14:paraId="793CC62C" w14:textId="77777777" w:rsidR="00E202E1" w:rsidRDefault="00E202E1">
      <w:pPr>
        <w:pStyle w:val="AH5Sec"/>
      </w:pPr>
      <w:bookmarkStart w:id="90" w:name="_Toc2003127"/>
      <w:r w:rsidRPr="003A51B3">
        <w:rPr>
          <w:rStyle w:val="CharSectNo"/>
        </w:rPr>
        <w:t>8.13</w:t>
      </w:r>
      <w:r>
        <w:tab/>
        <w:t>Referral to service provider</w:t>
      </w:r>
      <w:bookmarkEnd w:id="90"/>
    </w:p>
    <w:p w14:paraId="2B8B8284" w14:textId="77777777" w:rsidR="00E202E1" w:rsidRDefault="00E202E1">
      <w:pPr>
        <w:pStyle w:val="Amain"/>
      </w:pPr>
      <w:r>
        <w:tab/>
        <w:t>(1)</w:t>
      </w:r>
      <w:r>
        <w:tab/>
        <w:t>An agent who refers a principal or prospective buyer to a service provider must not falsely represent to the principal or prospective buyer that the service provider is independent of the agent.</w:t>
      </w:r>
    </w:p>
    <w:p w14:paraId="221AD799" w14:textId="77777777" w:rsidR="00E202E1" w:rsidRDefault="00E202E1">
      <w:pPr>
        <w:pStyle w:val="Amain"/>
      </w:pPr>
      <w:r>
        <w:tab/>
        <w:t>(2)</w:t>
      </w:r>
      <w:r>
        <w:tab/>
        <w:t>A service provider is considered to be independent of an agent if—</w:t>
      </w:r>
    </w:p>
    <w:p w14:paraId="7ACDD3A8" w14:textId="77777777" w:rsidR="00E202E1" w:rsidRDefault="00E202E1">
      <w:pPr>
        <w:pStyle w:val="Apara"/>
      </w:pPr>
      <w:r>
        <w:tab/>
        <w:t>(a)</w:t>
      </w:r>
      <w:r>
        <w:tab/>
        <w:t>the agent receives no rebate, discount, commission or benefit for referring a client or customer to the service provider; and</w:t>
      </w:r>
    </w:p>
    <w:p w14:paraId="453DD462" w14:textId="77777777" w:rsidR="00E202E1" w:rsidRDefault="00E202E1">
      <w:pPr>
        <w:pStyle w:val="Apara"/>
      </w:pPr>
      <w:r>
        <w:tab/>
        <w:t>(b)</w:t>
      </w:r>
      <w:r>
        <w:tab/>
        <w:t>the agent does not have a personal or commercial relationship with the service provider.</w:t>
      </w:r>
    </w:p>
    <w:p w14:paraId="70099348" w14:textId="77777777" w:rsidR="00E202E1" w:rsidRDefault="00E202E1">
      <w:pPr>
        <w:pStyle w:val="aExamHdgss"/>
      </w:pPr>
      <w:r>
        <w:t>Examples of personal or commercial relationship</w:t>
      </w:r>
    </w:p>
    <w:p w14:paraId="3A642FA3" w14:textId="77777777" w:rsidR="00E202E1" w:rsidRDefault="00E202E1">
      <w:pPr>
        <w:pStyle w:val="aExamNum"/>
      </w:pPr>
      <w:r>
        <w:t>1</w:t>
      </w:r>
      <w:r>
        <w:tab/>
        <w:t>a family relationship</w:t>
      </w:r>
    </w:p>
    <w:p w14:paraId="30844B12" w14:textId="77777777" w:rsidR="00E202E1" w:rsidRDefault="00E202E1">
      <w:pPr>
        <w:pStyle w:val="aExamNum"/>
      </w:pPr>
      <w:r>
        <w:t>2</w:t>
      </w:r>
      <w:r>
        <w:tab/>
        <w:t>a business relationship</w:t>
      </w:r>
    </w:p>
    <w:p w14:paraId="5E40B69F" w14:textId="77777777" w:rsidR="00E202E1" w:rsidRDefault="00E202E1">
      <w:pPr>
        <w:pStyle w:val="aExamNum"/>
      </w:pPr>
      <w:r>
        <w:t>3</w:t>
      </w:r>
      <w:r>
        <w:tab/>
        <w:t>a fiduciary relationship</w:t>
      </w:r>
    </w:p>
    <w:p w14:paraId="73AADDBB" w14:textId="77777777" w:rsidR="00E202E1" w:rsidRDefault="00E202E1">
      <w:pPr>
        <w:pStyle w:val="aExamNum"/>
        <w:keepNext/>
      </w:pPr>
      <w:r>
        <w:t>4</w:t>
      </w:r>
      <w:r>
        <w:tab/>
        <w:t>a relationship in which 1 person is accustomed, or obliged, to act in accordance with the directions, instructions or wishes of the other person</w:t>
      </w:r>
    </w:p>
    <w:p w14:paraId="7D094551" w14:textId="09F6DE54"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71" w:tooltip="A2001-14" w:history="1">
        <w:r w:rsidR="002B417E" w:rsidRPr="002B417E">
          <w:rPr>
            <w:rStyle w:val="charCitHyperlinkAbbrev"/>
          </w:rPr>
          <w:t>Legislation Act</w:t>
        </w:r>
      </w:hyperlink>
      <w:r>
        <w:t>, s 126 and s 132).</w:t>
      </w:r>
    </w:p>
    <w:p w14:paraId="67B53454" w14:textId="77777777" w:rsidR="00E202E1" w:rsidRDefault="00E202E1">
      <w:pPr>
        <w:pStyle w:val="Amain"/>
      </w:pPr>
      <w:r>
        <w:lastRenderedPageBreak/>
        <w:tab/>
        <w:t>(3)</w:t>
      </w:r>
      <w:r>
        <w:tab/>
        <w:t>If the service provider is not independent of the agent, the agent must disclose to the principal or prospective buyer—</w:t>
      </w:r>
    </w:p>
    <w:p w14:paraId="2DA556C1" w14:textId="77777777" w:rsidR="00E202E1" w:rsidRDefault="00E202E1">
      <w:pPr>
        <w:pStyle w:val="Apara"/>
      </w:pPr>
      <w:r>
        <w:tab/>
        <w:t>(a)</w:t>
      </w:r>
      <w:r>
        <w:tab/>
        <w:t>the nature of any relationship, whether personal or commercial, the agent has with the service provider; and</w:t>
      </w:r>
    </w:p>
    <w:p w14:paraId="3AFDF498" w14:textId="77777777" w:rsidR="00E202E1" w:rsidRDefault="00E202E1">
      <w:pPr>
        <w:pStyle w:val="Apara"/>
      </w:pPr>
      <w:r>
        <w:tab/>
        <w:t>(b)</w:t>
      </w:r>
      <w:r>
        <w:tab/>
        <w:t>the nature and value of any rebate, discount, commission or benefit the agent may receive, or expects to receive, by referring the client or customer to the service provider.</w:t>
      </w:r>
    </w:p>
    <w:p w14:paraId="3B9D33D3" w14:textId="77777777" w:rsidR="00E202E1" w:rsidRDefault="00E202E1">
      <w:pPr>
        <w:pStyle w:val="AH5Sec"/>
      </w:pPr>
      <w:bookmarkStart w:id="91" w:name="_Toc2003128"/>
      <w:r w:rsidRPr="003A51B3">
        <w:rPr>
          <w:rStyle w:val="CharSectNo"/>
        </w:rPr>
        <w:t>8.14</w:t>
      </w:r>
      <w:r>
        <w:tab/>
        <w:t>Licensee not to recommend engagement of services of solicitor acting for other party</w:t>
      </w:r>
      <w:bookmarkEnd w:id="91"/>
    </w:p>
    <w:p w14:paraId="18D9FFDE" w14:textId="77777777" w:rsidR="00E202E1" w:rsidRDefault="00E202E1">
      <w:pPr>
        <w:pStyle w:val="Amainreturn"/>
      </w:pPr>
      <w:r>
        <w:t>An agent must not recommend that a principal or prospective buyer engage the services of a solicitor or firm of solicitors, if the agent knows that the solicitor or the firm of solicitors acts or will be acting for the other party to the agreement concerned.</w:t>
      </w:r>
    </w:p>
    <w:p w14:paraId="7E39B5CC" w14:textId="77777777" w:rsidR="00E202E1" w:rsidRDefault="00E202E1">
      <w:pPr>
        <w:pStyle w:val="AH5Sec"/>
      </w:pPr>
      <w:bookmarkStart w:id="92" w:name="_Toc2003129"/>
      <w:r w:rsidRPr="003A51B3">
        <w:rPr>
          <w:rStyle w:val="CharSectNo"/>
        </w:rPr>
        <w:t>8.15</w:t>
      </w:r>
      <w:r>
        <w:tab/>
        <w:t>Inducements</w:t>
      </w:r>
      <w:bookmarkEnd w:id="92"/>
    </w:p>
    <w:p w14:paraId="07003E43" w14:textId="77777777" w:rsidR="00E202E1" w:rsidRDefault="00E202E1">
      <w:pPr>
        <w:pStyle w:val="Amainreturn"/>
      </w:pPr>
      <w:r>
        <w:t>An agent must not offer to provide to any other person any gift, favour or benefit, whether monetary or otherwise, to induce any other person to engage the services of the agent as agent in relation to any matter.</w:t>
      </w:r>
    </w:p>
    <w:p w14:paraId="2F613A3A" w14:textId="77777777" w:rsidR="00E202E1" w:rsidRDefault="00E202E1">
      <w:pPr>
        <w:pStyle w:val="AH5Sec"/>
      </w:pPr>
      <w:bookmarkStart w:id="93" w:name="_Toc2003130"/>
      <w:r w:rsidRPr="003A51B3">
        <w:rPr>
          <w:rStyle w:val="CharSectNo"/>
        </w:rPr>
        <w:t>8.16</w:t>
      </w:r>
      <w:r>
        <w:tab/>
        <w:t>Soliciting through false or misleading advertisements or communications</w:t>
      </w:r>
      <w:bookmarkEnd w:id="93"/>
    </w:p>
    <w:p w14:paraId="40038B27" w14:textId="77777777" w:rsidR="00E202E1" w:rsidRDefault="00E202E1">
      <w:pPr>
        <w:pStyle w:val="Amainreturn"/>
      </w:pPr>
      <w:r>
        <w:t>An agent must not solicit clients or customers by advertisement or other communication that the agent knows or should know are false or misleading.</w:t>
      </w:r>
    </w:p>
    <w:p w14:paraId="62FE26F7" w14:textId="77777777" w:rsidR="00E202E1" w:rsidRDefault="00E202E1">
      <w:pPr>
        <w:pStyle w:val="AH5Sec"/>
      </w:pPr>
      <w:bookmarkStart w:id="94" w:name="_Toc2003131"/>
      <w:r w:rsidRPr="003A51B3">
        <w:rPr>
          <w:rStyle w:val="CharSectNo"/>
        </w:rPr>
        <w:t>8.17</w:t>
      </w:r>
      <w:r>
        <w:tab/>
        <w:t>Insertion of material particulars in documents</w:t>
      </w:r>
      <w:bookmarkEnd w:id="94"/>
    </w:p>
    <w:p w14:paraId="4B29BCBA" w14:textId="77777777" w:rsidR="00E202E1" w:rsidRDefault="00E202E1">
      <w:pPr>
        <w:pStyle w:val="Amainreturn"/>
      </w:pPr>
      <w:r>
        <w:t>An agent must not give or tender to any person for signature a document, unless at the time of giving or tendering of the document all material particulars have been inserted in the document.</w:t>
      </w:r>
    </w:p>
    <w:p w14:paraId="1B3A1419" w14:textId="77777777" w:rsidR="00E202E1" w:rsidRDefault="00E202E1">
      <w:pPr>
        <w:pStyle w:val="AH5Sec"/>
      </w:pPr>
      <w:bookmarkStart w:id="95" w:name="_Toc2003132"/>
      <w:r w:rsidRPr="003A51B3">
        <w:rPr>
          <w:rStyle w:val="CharSectNo"/>
        </w:rPr>
        <w:lastRenderedPageBreak/>
        <w:t>8.18</w:t>
      </w:r>
      <w:r>
        <w:tab/>
        <w:t>Representations about Act</w:t>
      </w:r>
      <w:bookmarkEnd w:id="95"/>
      <w:r>
        <w:t xml:space="preserve"> </w:t>
      </w:r>
    </w:p>
    <w:p w14:paraId="1E21C579" w14:textId="77777777" w:rsidR="00E202E1" w:rsidRDefault="00E202E1">
      <w:pPr>
        <w:pStyle w:val="Amain"/>
        <w:keepNext/>
      </w:pPr>
      <w:r>
        <w:tab/>
        <w:t>(1)</w:t>
      </w:r>
      <w:r>
        <w:tab/>
        <w:t>An agent must not falsely represent to a person the nature or effect of a provision of the Act.</w:t>
      </w:r>
    </w:p>
    <w:p w14:paraId="10A163E3" w14:textId="77777777" w:rsidR="00E202E1" w:rsidRDefault="00E202E1">
      <w:pPr>
        <w:pStyle w:val="Amain"/>
        <w:keepNext/>
      </w:pPr>
      <w:r>
        <w:tab/>
        <w:t>(2)</w:t>
      </w:r>
      <w:r>
        <w:tab/>
        <w:t>An agent must not, either expressly or impliedly, falsely represent, whether in writing or otherwise, to a person that a particular form of agency agreement or any term of the agreement is required by the Act.</w:t>
      </w:r>
    </w:p>
    <w:p w14:paraId="1A81C665" w14:textId="5EBBFA1B"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2" w:tooltip="A2001-14" w:history="1">
        <w:r w:rsidR="002B417E" w:rsidRPr="002B417E">
          <w:rPr>
            <w:rStyle w:val="charCitHyperlinkAbbrev"/>
          </w:rPr>
          <w:t>Legislation Act</w:t>
        </w:r>
      </w:hyperlink>
      <w:r>
        <w:t>, s 104).</w:t>
      </w:r>
    </w:p>
    <w:p w14:paraId="7FA4DCBD" w14:textId="77777777" w:rsidR="00E202E1" w:rsidRDefault="00E202E1">
      <w:pPr>
        <w:pStyle w:val="AH5Sec"/>
      </w:pPr>
      <w:bookmarkStart w:id="96" w:name="_Toc2003133"/>
      <w:r w:rsidRPr="003A51B3">
        <w:rPr>
          <w:rStyle w:val="CharSectNo"/>
        </w:rPr>
        <w:t>8.19</w:t>
      </w:r>
      <w:r>
        <w:tab/>
        <w:t>Agency agreements must comply with regulation</w:t>
      </w:r>
      <w:bookmarkEnd w:id="96"/>
    </w:p>
    <w:p w14:paraId="72B54CDF" w14:textId="6C76C37C" w:rsidR="00E202E1" w:rsidRDefault="00E202E1">
      <w:pPr>
        <w:pStyle w:val="Amainreturn"/>
      </w:pPr>
      <w:r>
        <w:t xml:space="preserve">An agent must not enter into an agency agreement unless the agreement complies with any applicable requirements of this regulation, as required by the </w:t>
      </w:r>
      <w:hyperlink r:id="rId73" w:tooltip="Agents Act 2003" w:history="1">
        <w:r w:rsidR="004C4CCC" w:rsidRPr="00D55A26">
          <w:rPr>
            <w:rStyle w:val="charCitHyperlinkAbbrev"/>
          </w:rPr>
          <w:t>Act</w:t>
        </w:r>
      </w:hyperlink>
      <w:r>
        <w:t>, section 100 (No commission or expenses without agency agreement).</w:t>
      </w:r>
    </w:p>
    <w:p w14:paraId="3052FDED" w14:textId="77777777" w:rsidR="00E202E1" w:rsidRDefault="00E202E1">
      <w:pPr>
        <w:pStyle w:val="03Schedule"/>
        <w:sectPr w:rsidR="00E202E1">
          <w:headerReference w:type="even" r:id="rId74"/>
          <w:headerReference w:type="default" r:id="rId75"/>
          <w:footerReference w:type="even" r:id="rId76"/>
          <w:footerReference w:type="default" r:id="rId77"/>
          <w:type w:val="continuous"/>
          <w:pgSz w:w="11907" w:h="16839" w:code="9"/>
          <w:pgMar w:top="3880" w:right="1900" w:bottom="3100" w:left="2300" w:header="1920" w:footer="1760" w:gutter="0"/>
          <w:cols w:space="720"/>
        </w:sectPr>
      </w:pPr>
    </w:p>
    <w:p w14:paraId="7AE42AC3" w14:textId="77777777" w:rsidR="00E202E1" w:rsidRDefault="00E202E1">
      <w:pPr>
        <w:pStyle w:val="PageBreak"/>
      </w:pPr>
      <w:r>
        <w:br w:type="page"/>
      </w:r>
    </w:p>
    <w:p w14:paraId="1E49677D" w14:textId="77777777" w:rsidR="00E202E1" w:rsidRPr="003A51B3" w:rsidRDefault="00E202E1">
      <w:pPr>
        <w:pStyle w:val="Sched-Part"/>
      </w:pPr>
      <w:bookmarkStart w:id="97" w:name="_Toc2003134"/>
      <w:r w:rsidRPr="003A51B3">
        <w:rPr>
          <w:rStyle w:val="CharPartNo"/>
        </w:rPr>
        <w:lastRenderedPageBreak/>
        <w:t>Part 8.3</w:t>
      </w:r>
      <w:r>
        <w:tab/>
      </w:r>
      <w:r w:rsidRPr="003A51B3">
        <w:rPr>
          <w:rStyle w:val="CharPartText"/>
        </w:rPr>
        <w:t>Rules specific to real estate agents and registered salespeople they employ</w:t>
      </w:r>
      <w:bookmarkEnd w:id="97"/>
    </w:p>
    <w:p w14:paraId="0113E893" w14:textId="77777777" w:rsidR="00E202E1" w:rsidRPr="003A51B3" w:rsidRDefault="00E202E1">
      <w:pPr>
        <w:pStyle w:val="Sched-Form"/>
      </w:pPr>
      <w:bookmarkStart w:id="98" w:name="_Toc2003135"/>
      <w:r w:rsidRPr="003A51B3">
        <w:rPr>
          <w:rStyle w:val="CharDivNo"/>
        </w:rPr>
        <w:t>Division 8.3.1</w:t>
      </w:r>
      <w:r>
        <w:rPr>
          <w:sz w:val="24"/>
          <w:szCs w:val="24"/>
        </w:rPr>
        <w:tab/>
      </w:r>
      <w:r w:rsidRPr="003A51B3">
        <w:rPr>
          <w:rStyle w:val="CharDivText"/>
        </w:rPr>
        <w:t>Sales</w:t>
      </w:r>
      <w:bookmarkEnd w:id="98"/>
    </w:p>
    <w:p w14:paraId="73CE11C9" w14:textId="77777777" w:rsidR="00E202E1" w:rsidRDefault="00E202E1">
      <w:pPr>
        <w:pStyle w:val="AH5Sec"/>
      </w:pPr>
      <w:bookmarkStart w:id="99" w:name="_Toc2003136"/>
      <w:r w:rsidRPr="003A51B3">
        <w:rPr>
          <w:rStyle w:val="CharSectNo"/>
        </w:rPr>
        <w:t>8.20</w:t>
      </w:r>
      <w:r>
        <w:tab/>
        <w:t>Preliminary physical inspection of property for sale to be conducted by agent</w:t>
      </w:r>
      <w:bookmarkEnd w:id="99"/>
    </w:p>
    <w:p w14:paraId="438D49AD" w14:textId="77777777" w:rsidR="00E202E1" w:rsidRDefault="00E202E1">
      <w:pPr>
        <w:pStyle w:val="Amainreturn"/>
      </w:pPr>
      <w:r>
        <w:t>An agent must not act on behalf of a principal in relation to the sale of a property unless the agent has conducted a preliminary physical inspection of the property.</w:t>
      </w:r>
    </w:p>
    <w:p w14:paraId="1E504864" w14:textId="77777777" w:rsidR="00E202E1" w:rsidRDefault="00E202E1">
      <w:pPr>
        <w:pStyle w:val="AH5Sec"/>
      </w:pPr>
      <w:bookmarkStart w:id="100" w:name="_Toc2003137"/>
      <w:r w:rsidRPr="003A51B3">
        <w:rPr>
          <w:rStyle w:val="CharSectNo"/>
        </w:rPr>
        <w:t>8.21</w:t>
      </w:r>
      <w:r>
        <w:tab/>
        <w:t>Sales inspection report required for property</w:t>
      </w:r>
      <w:bookmarkEnd w:id="100"/>
    </w:p>
    <w:p w14:paraId="08F5F64E" w14:textId="77777777" w:rsidR="00E202E1" w:rsidRDefault="00E202E1">
      <w:pPr>
        <w:pStyle w:val="Amain"/>
      </w:pPr>
      <w:r>
        <w:tab/>
        <w:t>(1)</w:t>
      </w:r>
      <w:r>
        <w:tab/>
        <w:t>On completion of the inspection required by section 8.20, an agent must prepare and give to the principal a sales inspection report for the property.</w:t>
      </w:r>
    </w:p>
    <w:p w14:paraId="5EF6B6DF" w14:textId="77777777" w:rsidR="00E202E1" w:rsidRDefault="00E202E1">
      <w:pPr>
        <w:pStyle w:val="Amain"/>
      </w:pPr>
      <w:r>
        <w:tab/>
        <w:t>(2)</w:t>
      </w:r>
      <w:r>
        <w:tab/>
        <w:t xml:space="preserve">The report must be signed by the agent and state the following: </w:t>
      </w:r>
    </w:p>
    <w:p w14:paraId="39D26D1E" w14:textId="77777777" w:rsidR="00E202E1" w:rsidRDefault="00E202E1">
      <w:pPr>
        <w:pStyle w:val="Apara"/>
      </w:pPr>
      <w:r>
        <w:tab/>
        <w:t>(a)</w:t>
      </w:r>
      <w:r>
        <w:tab/>
        <w:t>the principal’s name and address;</w:t>
      </w:r>
    </w:p>
    <w:p w14:paraId="58B0E526" w14:textId="77777777" w:rsidR="00E202E1" w:rsidRDefault="00E202E1">
      <w:pPr>
        <w:pStyle w:val="Apara"/>
      </w:pPr>
      <w:r>
        <w:tab/>
        <w:t>(b)</w:t>
      </w:r>
      <w:r>
        <w:tab/>
        <w:t>the date of preparation of the report;</w:t>
      </w:r>
    </w:p>
    <w:p w14:paraId="1553C710" w14:textId="77777777" w:rsidR="00E202E1" w:rsidRDefault="00E202E1">
      <w:pPr>
        <w:pStyle w:val="Apara"/>
      </w:pPr>
      <w:r>
        <w:tab/>
        <w:t>(c)</w:t>
      </w:r>
      <w:r>
        <w:tab/>
        <w:t>the agent’s name, business address and telephone number;</w:t>
      </w:r>
    </w:p>
    <w:p w14:paraId="4A0865A3" w14:textId="77777777" w:rsidR="00E202E1" w:rsidRDefault="00E202E1">
      <w:pPr>
        <w:pStyle w:val="Apara"/>
      </w:pPr>
      <w:r>
        <w:tab/>
        <w:t>(d)</w:t>
      </w:r>
      <w:r>
        <w:tab/>
        <w:t>a description of the property, including the address of the property and any other details that may be necessary to enable the property to be readily identified;</w:t>
      </w:r>
    </w:p>
    <w:p w14:paraId="3F2FFA3A" w14:textId="77777777" w:rsidR="00E202E1" w:rsidRDefault="00E202E1">
      <w:pPr>
        <w:pStyle w:val="Apara"/>
      </w:pPr>
      <w:r>
        <w:tab/>
        <w:t>(e)</w:t>
      </w:r>
      <w:r>
        <w:tab/>
        <w:t>a description of any fittings and fixtures that are to be included in the sale of the property;</w:t>
      </w:r>
    </w:p>
    <w:p w14:paraId="2E9F5F02" w14:textId="77777777" w:rsidR="00E202E1" w:rsidRDefault="00E202E1">
      <w:pPr>
        <w:pStyle w:val="Apara"/>
      </w:pPr>
      <w:r>
        <w:tab/>
        <w:t>(f)</w:t>
      </w:r>
      <w:r>
        <w:tab/>
        <w:t>any terms and conditions of sale known to the agent (for example, whether or not vacant possession is to be given);</w:t>
      </w:r>
    </w:p>
    <w:p w14:paraId="330CA4B2" w14:textId="77777777" w:rsidR="00E202E1" w:rsidRDefault="00E202E1">
      <w:pPr>
        <w:pStyle w:val="Apara"/>
      </w:pPr>
      <w:r>
        <w:tab/>
        <w:t>(g)</w:t>
      </w:r>
      <w:r>
        <w:tab/>
        <w:t>the agent’s recommendation about the most suitable method of sale of the property;</w:t>
      </w:r>
    </w:p>
    <w:p w14:paraId="071719C2" w14:textId="77777777" w:rsidR="00E202E1" w:rsidRDefault="00E202E1">
      <w:pPr>
        <w:pStyle w:val="Apara"/>
      </w:pPr>
      <w:r>
        <w:lastRenderedPageBreak/>
        <w:tab/>
        <w:t>(h)</w:t>
      </w:r>
      <w:r>
        <w:tab/>
        <w:t>the agent’s estimate of the selling price (or price range) for the property;</w:t>
      </w:r>
    </w:p>
    <w:p w14:paraId="1C43D9D5" w14:textId="77777777" w:rsidR="00E202E1" w:rsidRDefault="00E202E1">
      <w:pPr>
        <w:pStyle w:val="Apara"/>
      </w:pPr>
      <w:r>
        <w:tab/>
        <w:t>(</w:t>
      </w:r>
      <w:proofErr w:type="spellStart"/>
      <w:r>
        <w:t>i</w:t>
      </w:r>
      <w:proofErr w:type="spellEnd"/>
      <w:r>
        <w:t>)</w:t>
      </w:r>
      <w:r>
        <w:tab/>
        <w:t>details of any covenants, easements, defects, government notices or orders affecting the property that are known to the agent;</w:t>
      </w:r>
    </w:p>
    <w:p w14:paraId="72087640" w14:textId="77777777" w:rsidR="00E202E1" w:rsidRDefault="00E202E1">
      <w:pPr>
        <w:pStyle w:val="Apara"/>
      </w:pPr>
      <w:r>
        <w:tab/>
        <w:t>(j)</w:t>
      </w:r>
      <w:r>
        <w:tab/>
        <w:t>details of any special instructions about the marketing and showing of the property;</w:t>
      </w:r>
    </w:p>
    <w:p w14:paraId="49AD6617" w14:textId="77777777" w:rsidR="00E202E1" w:rsidRDefault="00E202E1">
      <w:pPr>
        <w:pStyle w:val="Apara"/>
        <w:keepNext/>
      </w:pPr>
      <w:r>
        <w:tab/>
        <w:t>(k)</w:t>
      </w:r>
      <w:r>
        <w:tab/>
        <w:t>the name, business address, telephone number and address for service of documents of the principal’s solicitor.</w:t>
      </w:r>
    </w:p>
    <w:p w14:paraId="1C326F7A" w14:textId="2336588C"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78" w:tooltip="A2001-14" w:history="1">
        <w:r w:rsidR="002B417E" w:rsidRPr="002B417E">
          <w:rPr>
            <w:rStyle w:val="charCitHyperlinkAbbrev"/>
          </w:rPr>
          <w:t>Legislation Act</w:t>
        </w:r>
      </w:hyperlink>
      <w:r>
        <w:t>, s 126 and s 132).</w:t>
      </w:r>
    </w:p>
    <w:p w14:paraId="55EB5D1B" w14:textId="77777777" w:rsidR="00E202E1" w:rsidRDefault="00E202E1">
      <w:pPr>
        <w:pStyle w:val="AH5Sec"/>
      </w:pPr>
      <w:bookmarkStart w:id="101" w:name="_Toc2003138"/>
      <w:r w:rsidRPr="003A51B3">
        <w:rPr>
          <w:rStyle w:val="CharSectNo"/>
        </w:rPr>
        <w:t>8.22</w:t>
      </w:r>
      <w:r>
        <w:tab/>
        <w:t>Principal to be informed of an offer</w:t>
      </w:r>
      <w:bookmarkEnd w:id="101"/>
    </w:p>
    <w:p w14:paraId="415FC115" w14:textId="77777777" w:rsidR="00E202E1" w:rsidRDefault="00E202E1">
      <w:pPr>
        <w:pStyle w:val="Amain"/>
      </w:pPr>
      <w:r>
        <w:tab/>
        <w:t>(1)</w:t>
      </w:r>
      <w:r>
        <w:tab/>
        <w:t>The agent must tell the principal of all offers of purchase of a property as soon as practicable after receiving the offer until the exchange of contracts for the purchase of the property takes place.</w:t>
      </w:r>
    </w:p>
    <w:p w14:paraId="117F082A" w14:textId="77777777" w:rsidR="00E202E1" w:rsidRDefault="00E202E1">
      <w:pPr>
        <w:pStyle w:val="Amain"/>
      </w:pPr>
      <w:r>
        <w:tab/>
        <w:t>(2)</w:t>
      </w:r>
      <w:r>
        <w:tab/>
        <w:t>The agent must tell the principal orally or in writing of each offer and must identify the party who made the offer.</w:t>
      </w:r>
    </w:p>
    <w:p w14:paraId="5168FC50" w14:textId="77777777" w:rsidR="00E202E1" w:rsidRDefault="00E202E1">
      <w:pPr>
        <w:pStyle w:val="Amain"/>
      </w:pPr>
      <w:r>
        <w:tab/>
        <w:t>(3)</w:t>
      </w:r>
      <w:r>
        <w:tab/>
        <w:t>However, if the principal has instructed the agent in writing not to tell the principal of an offer, the agent must tell the person who made the offer that the principal will not be told about the offer.</w:t>
      </w:r>
    </w:p>
    <w:p w14:paraId="43A466B9" w14:textId="77777777" w:rsidR="00E202E1" w:rsidRDefault="00E202E1">
      <w:pPr>
        <w:pStyle w:val="Amain"/>
      </w:pPr>
      <w:r>
        <w:tab/>
        <w:t>(4)</w:t>
      </w:r>
      <w:r>
        <w:tab/>
        <w:t>This section does not apply to bids made in the course of an auction.</w:t>
      </w:r>
    </w:p>
    <w:p w14:paraId="1505A2FF" w14:textId="77777777" w:rsidR="00E202E1" w:rsidRDefault="00E202E1">
      <w:pPr>
        <w:pStyle w:val="AH5Sec"/>
      </w:pPr>
      <w:bookmarkStart w:id="102" w:name="_Toc2003139"/>
      <w:r w:rsidRPr="003A51B3">
        <w:rPr>
          <w:rStyle w:val="CharSectNo"/>
        </w:rPr>
        <w:t>8.23</w:t>
      </w:r>
      <w:r>
        <w:tab/>
        <w:t>Information to be given when expression of interest deposit paid</w:t>
      </w:r>
      <w:bookmarkEnd w:id="102"/>
    </w:p>
    <w:p w14:paraId="144AD7AC" w14:textId="77777777" w:rsidR="00E202E1" w:rsidRDefault="00E202E1">
      <w:pPr>
        <w:pStyle w:val="Amain"/>
      </w:pPr>
      <w:r>
        <w:tab/>
        <w:t>(1)</w:t>
      </w:r>
      <w:r>
        <w:tab/>
        <w:t>When the principal pays an expression of interest deposit (</w:t>
      </w:r>
      <w:r>
        <w:rPr>
          <w:rStyle w:val="charBoldItals"/>
        </w:rPr>
        <w:t>deposit</w:t>
      </w:r>
      <w:r>
        <w:t>) in relation to the proposed purchase of a property before exchange of contracts for the property, the agent must tell the principal that the vendor has no obligation to sell the property or the purchaser to buy the property.</w:t>
      </w:r>
    </w:p>
    <w:p w14:paraId="16409C75" w14:textId="77777777" w:rsidR="00E202E1" w:rsidRDefault="00E202E1">
      <w:pPr>
        <w:pStyle w:val="Amain"/>
      </w:pPr>
      <w:r>
        <w:lastRenderedPageBreak/>
        <w:tab/>
        <w:t>(2)</w:t>
      </w:r>
      <w:r>
        <w:tab/>
        <w:t>The deposit is refundable if a contract for the sale of the property is not entered into.</w:t>
      </w:r>
    </w:p>
    <w:p w14:paraId="47BEE61B" w14:textId="77777777" w:rsidR="00E202E1" w:rsidRDefault="00E202E1">
      <w:pPr>
        <w:pStyle w:val="Amain"/>
      </w:pPr>
      <w:r>
        <w:tab/>
        <w:t>(3)</w:t>
      </w:r>
      <w:r>
        <w:tab/>
        <w:t>The information—</w:t>
      </w:r>
    </w:p>
    <w:p w14:paraId="018E7D18" w14:textId="77777777" w:rsidR="00E202E1" w:rsidRDefault="00E202E1">
      <w:pPr>
        <w:pStyle w:val="Apara"/>
      </w:pPr>
      <w:r>
        <w:tab/>
        <w:t>(a)</w:t>
      </w:r>
      <w:r>
        <w:tab/>
        <w:t xml:space="preserve">must be in writing; and </w:t>
      </w:r>
    </w:p>
    <w:p w14:paraId="5261A8AE" w14:textId="77777777" w:rsidR="00E202E1" w:rsidRDefault="00E202E1">
      <w:pPr>
        <w:pStyle w:val="Apara"/>
      </w:pPr>
      <w:r>
        <w:tab/>
        <w:t>(b)</w:t>
      </w:r>
      <w:r>
        <w:tab/>
        <w:t>may be given on the receipt issued by the vendor or their agent.</w:t>
      </w:r>
    </w:p>
    <w:p w14:paraId="07910670" w14:textId="77777777" w:rsidR="00E202E1" w:rsidRDefault="00E202E1">
      <w:pPr>
        <w:pStyle w:val="Amain"/>
      </w:pPr>
      <w:r>
        <w:tab/>
        <w:t>(4)</w:t>
      </w:r>
      <w:r>
        <w:tab/>
        <w:t>An agent must promptly tell the principal when the agent becomes aware of any subsequent offers to purchase the property.</w:t>
      </w:r>
    </w:p>
    <w:p w14:paraId="61B0B2DA" w14:textId="77777777" w:rsidR="00E202E1" w:rsidRDefault="00E202E1">
      <w:pPr>
        <w:pStyle w:val="AH5Sec"/>
      </w:pPr>
      <w:bookmarkStart w:id="103" w:name="_Toc2003140"/>
      <w:r w:rsidRPr="003A51B3">
        <w:rPr>
          <w:rStyle w:val="CharSectNo"/>
        </w:rPr>
        <w:t>8.24</w:t>
      </w:r>
      <w:r>
        <w:tab/>
        <w:t>Notifying managing agent of appointment to sell residential property</w:t>
      </w:r>
      <w:bookmarkEnd w:id="103"/>
    </w:p>
    <w:p w14:paraId="52CA4FED" w14:textId="77777777" w:rsidR="00E202E1" w:rsidRDefault="00E202E1">
      <w:pPr>
        <w:pStyle w:val="Amainreturn"/>
      </w:pPr>
      <w:r>
        <w:t>If an agent accepts an appointment to sell residential property that is tenanted, the agent must immediately give written notice of the appointment to any agent responsible for managing the property.</w:t>
      </w:r>
    </w:p>
    <w:p w14:paraId="3669252B" w14:textId="77777777" w:rsidR="00E202E1" w:rsidRDefault="00E202E1">
      <w:pPr>
        <w:pStyle w:val="AH5Sec"/>
      </w:pPr>
      <w:bookmarkStart w:id="104" w:name="_Toc2003141"/>
      <w:r w:rsidRPr="003A51B3">
        <w:rPr>
          <w:rStyle w:val="CharSectNo"/>
        </w:rPr>
        <w:t>8.25</w:t>
      </w:r>
      <w:r>
        <w:tab/>
        <w:t>Licensee must not accept payment for a referral</w:t>
      </w:r>
      <w:bookmarkEnd w:id="104"/>
    </w:p>
    <w:p w14:paraId="7AC3B5F0" w14:textId="77777777" w:rsidR="00E202E1" w:rsidRDefault="00E202E1">
      <w:pPr>
        <w:pStyle w:val="Amainreturn"/>
      </w:pPr>
      <w:r>
        <w:t>An agent must not demand or accept a fee or other valuable consideration for referring the principal to a buyer’s agent.</w:t>
      </w:r>
    </w:p>
    <w:p w14:paraId="4127B7CA" w14:textId="77777777" w:rsidR="00E202E1" w:rsidRDefault="00E202E1">
      <w:pPr>
        <w:pStyle w:val="03Schedule"/>
        <w:sectPr w:rsidR="00E202E1">
          <w:headerReference w:type="even" r:id="rId79"/>
          <w:headerReference w:type="default" r:id="rId80"/>
          <w:footerReference w:type="even" r:id="rId81"/>
          <w:footerReference w:type="default" r:id="rId82"/>
          <w:type w:val="continuous"/>
          <w:pgSz w:w="11907" w:h="16839" w:code="9"/>
          <w:pgMar w:top="3880" w:right="1900" w:bottom="3100" w:left="2300" w:header="1920" w:footer="1760" w:gutter="0"/>
          <w:cols w:space="720"/>
        </w:sectPr>
      </w:pPr>
    </w:p>
    <w:p w14:paraId="2BC2A71C" w14:textId="77777777" w:rsidR="00E202E1" w:rsidRPr="003A51B3" w:rsidRDefault="00E202E1">
      <w:pPr>
        <w:pStyle w:val="Sched-Form"/>
      </w:pPr>
      <w:bookmarkStart w:id="105" w:name="_Toc2003142"/>
      <w:r w:rsidRPr="003A51B3">
        <w:rPr>
          <w:rStyle w:val="CharDivNo"/>
        </w:rPr>
        <w:t>Division 8.3.2</w:t>
      </w:r>
      <w:r>
        <w:tab/>
      </w:r>
      <w:r w:rsidRPr="003A51B3">
        <w:rPr>
          <w:rStyle w:val="CharDivText"/>
        </w:rPr>
        <w:t>Buyers agents</w:t>
      </w:r>
      <w:bookmarkEnd w:id="105"/>
    </w:p>
    <w:p w14:paraId="6591B822" w14:textId="77777777" w:rsidR="00E202E1" w:rsidRDefault="00E202E1">
      <w:pPr>
        <w:pStyle w:val="AH5Sec"/>
      </w:pPr>
      <w:bookmarkStart w:id="106" w:name="_Toc2003143"/>
      <w:r w:rsidRPr="003A51B3">
        <w:rPr>
          <w:rStyle w:val="CharSectNo"/>
        </w:rPr>
        <w:t>8.26</w:t>
      </w:r>
      <w:r>
        <w:tab/>
        <w:t>Statement of property details</w:t>
      </w:r>
      <w:bookmarkEnd w:id="106"/>
    </w:p>
    <w:p w14:paraId="2251DDD3" w14:textId="77777777" w:rsidR="00E202E1" w:rsidRDefault="00E202E1">
      <w:pPr>
        <w:pStyle w:val="Amain"/>
      </w:pPr>
      <w:r>
        <w:tab/>
        <w:t>(1)</w:t>
      </w:r>
      <w:r>
        <w:tab/>
        <w:t>When entering into an agency agreement with a principal to act as buyer’s agent for the principal, an agent must prepare and give the principal a statement of property details.</w:t>
      </w:r>
    </w:p>
    <w:p w14:paraId="39B7A997" w14:textId="77777777" w:rsidR="00E202E1" w:rsidRDefault="00E202E1">
      <w:pPr>
        <w:pStyle w:val="Amain"/>
      </w:pPr>
      <w:r>
        <w:tab/>
        <w:t>(2)</w:t>
      </w:r>
      <w:r>
        <w:tab/>
        <w:t xml:space="preserve">The statement must be signed by the agent and state the following: </w:t>
      </w:r>
    </w:p>
    <w:p w14:paraId="55F1D9B3" w14:textId="77777777" w:rsidR="00E202E1" w:rsidRDefault="00E202E1">
      <w:pPr>
        <w:pStyle w:val="Apara"/>
      </w:pPr>
      <w:r>
        <w:tab/>
        <w:t>(a)</w:t>
      </w:r>
      <w:r>
        <w:tab/>
        <w:t>details known to the agent of the type of property to be purchased;</w:t>
      </w:r>
    </w:p>
    <w:p w14:paraId="3A398BAF" w14:textId="77777777" w:rsidR="00E202E1" w:rsidRDefault="00E202E1">
      <w:pPr>
        <w:pStyle w:val="Apara"/>
        <w:keepNext/>
      </w:pPr>
      <w:r>
        <w:lastRenderedPageBreak/>
        <w:tab/>
        <w:t>(b)</w:t>
      </w:r>
      <w:r>
        <w:tab/>
        <w:t>details of any special instructions about the property to be purchased (for example, for a rented property, an instruction that vacant possession is required).</w:t>
      </w:r>
    </w:p>
    <w:p w14:paraId="4CB08261" w14:textId="77777777" w:rsidR="00E202E1" w:rsidRDefault="00E202E1">
      <w:pPr>
        <w:pStyle w:val="aNote"/>
        <w:keepNext/>
      </w:pPr>
      <w:r>
        <w:rPr>
          <w:rStyle w:val="charItals"/>
        </w:rPr>
        <w:t>Note 1</w:t>
      </w:r>
      <w:r w:rsidRPr="002B417E">
        <w:tab/>
      </w:r>
      <w:r>
        <w:t>These details can be changed by agreement between the parties or as provided by the agency agreement.</w:t>
      </w:r>
    </w:p>
    <w:p w14:paraId="2A8699DB" w14:textId="76EFA6EE" w:rsidR="00E202E1" w:rsidRDefault="00E202E1">
      <w:pPr>
        <w:pStyle w:val="aNote"/>
      </w:pPr>
      <w:r>
        <w:rPr>
          <w:rStyle w:val="charItals"/>
        </w:rPr>
        <w:t>Note 2</w:t>
      </w:r>
      <w:r>
        <w:tab/>
        <w:t xml:space="preserve">An example is part of the regulation, is not exhaustive and may extend, but does not limit, the meaning of the provision in which it appears (see </w:t>
      </w:r>
      <w:hyperlink r:id="rId83" w:tooltip="A2001-14" w:history="1">
        <w:r w:rsidR="002B417E" w:rsidRPr="002B417E">
          <w:rPr>
            <w:rStyle w:val="charCitHyperlinkAbbrev"/>
          </w:rPr>
          <w:t>Legislation Act</w:t>
        </w:r>
      </w:hyperlink>
      <w:r>
        <w:t>, s 126 and s 132).</w:t>
      </w:r>
    </w:p>
    <w:p w14:paraId="08C93F81" w14:textId="77777777" w:rsidR="00E202E1" w:rsidRDefault="00E202E1">
      <w:pPr>
        <w:pStyle w:val="AH5Sec"/>
      </w:pPr>
      <w:bookmarkStart w:id="107" w:name="_Toc2003144"/>
      <w:r w:rsidRPr="003A51B3">
        <w:rPr>
          <w:rStyle w:val="CharSectNo"/>
        </w:rPr>
        <w:t>8.27</w:t>
      </w:r>
      <w:r>
        <w:tab/>
        <w:t>Principal to be informed of negotiations</w:t>
      </w:r>
      <w:bookmarkEnd w:id="107"/>
    </w:p>
    <w:p w14:paraId="2B95DC48" w14:textId="77777777" w:rsidR="00E202E1" w:rsidRDefault="00E202E1">
      <w:pPr>
        <w:pStyle w:val="Amain"/>
      </w:pPr>
      <w:r>
        <w:tab/>
        <w:t>(1)</w:t>
      </w:r>
      <w:r>
        <w:tab/>
        <w:t>The agent must keep the principal informed of each stage of the negotiation of a purchase price, as instructed by the principal.</w:t>
      </w:r>
    </w:p>
    <w:p w14:paraId="2F307446" w14:textId="77777777" w:rsidR="00E202E1" w:rsidRDefault="00E202E1">
      <w:pPr>
        <w:pStyle w:val="Amain"/>
      </w:pPr>
      <w:r>
        <w:tab/>
        <w:t>(2)</w:t>
      </w:r>
      <w:r>
        <w:tab/>
        <w:t>This section does not apply to bids made in the course of an auction.</w:t>
      </w:r>
    </w:p>
    <w:p w14:paraId="70E96B28" w14:textId="77777777" w:rsidR="00E202E1" w:rsidRDefault="00E202E1">
      <w:pPr>
        <w:pStyle w:val="AH5Sec"/>
      </w:pPr>
      <w:bookmarkStart w:id="108" w:name="_Toc2003145"/>
      <w:r w:rsidRPr="003A51B3">
        <w:rPr>
          <w:rStyle w:val="CharSectNo"/>
        </w:rPr>
        <w:t>8.28</w:t>
      </w:r>
      <w:r>
        <w:tab/>
        <w:t>Licensee to obtain best possible purchase price</w:t>
      </w:r>
      <w:bookmarkEnd w:id="108"/>
    </w:p>
    <w:p w14:paraId="45C0D38B" w14:textId="77777777" w:rsidR="00E202E1" w:rsidRDefault="00E202E1">
      <w:pPr>
        <w:pStyle w:val="Amainreturn"/>
      </w:pPr>
      <w:r>
        <w:t>An agent is to use the agent’s best efforts to get the best possible purchase price, without breaching standards of ethical conduct or engaging in conduct that is contrary to good agency practice.</w:t>
      </w:r>
    </w:p>
    <w:p w14:paraId="118058A3" w14:textId="77777777" w:rsidR="00E202E1" w:rsidRDefault="00E202E1">
      <w:pPr>
        <w:pStyle w:val="AH5Sec"/>
      </w:pPr>
      <w:bookmarkStart w:id="109" w:name="_Toc2003146"/>
      <w:r w:rsidRPr="003A51B3">
        <w:rPr>
          <w:rStyle w:val="CharSectNo"/>
        </w:rPr>
        <w:t>8.29</w:t>
      </w:r>
      <w:r>
        <w:tab/>
        <w:t>Licensee not to exceed agreed purchase price in negotiations or at auction</w:t>
      </w:r>
      <w:bookmarkEnd w:id="109"/>
    </w:p>
    <w:p w14:paraId="03D5103A" w14:textId="77777777" w:rsidR="00E202E1" w:rsidRDefault="00E202E1">
      <w:pPr>
        <w:pStyle w:val="Amain"/>
      </w:pPr>
      <w:r>
        <w:tab/>
        <w:t>(1)</w:t>
      </w:r>
      <w:r>
        <w:tab/>
        <w:t>In negotiations for the purchase of a property, the agent must not exceed the maximum or agreed price fixed by the principal without the express written consent of the principal or a person authorised by the principal.</w:t>
      </w:r>
    </w:p>
    <w:p w14:paraId="1FDC3E97" w14:textId="77777777" w:rsidR="00E202E1" w:rsidRDefault="00E202E1">
      <w:pPr>
        <w:pStyle w:val="Amain"/>
      </w:pPr>
      <w:r>
        <w:tab/>
        <w:t>(2)</w:t>
      </w:r>
      <w:r>
        <w:tab/>
        <w:t>When the bidding at an auction exceeds the maximum or agreed price fixed by the principal, the agent must not continue bidding without the express consent of the principal or a person authorised by the principal.</w:t>
      </w:r>
    </w:p>
    <w:p w14:paraId="5F59DF33" w14:textId="77777777" w:rsidR="00E202E1" w:rsidRDefault="00E202E1">
      <w:pPr>
        <w:pStyle w:val="AH5Sec"/>
      </w:pPr>
      <w:bookmarkStart w:id="110" w:name="_Toc2003147"/>
      <w:r w:rsidRPr="003A51B3">
        <w:rPr>
          <w:rStyle w:val="CharSectNo"/>
        </w:rPr>
        <w:lastRenderedPageBreak/>
        <w:t>8.30</w:t>
      </w:r>
      <w:r>
        <w:tab/>
        <w:t>Information to be given when expression of interest deposit paid</w:t>
      </w:r>
      <w:bookmarkEnd w:id="110"/>
    </w:p>
    <w:p w14:paraId="15D49826" w14:textId="77777777" w:rsidR="00E202E1" w:rsidRDefault="00E202E1">
      <w:pPr>
        <w:pStyle w:val="Amain"/>
      </w:pPr>
      <w:r>
        <w:tab/>
        <w:t>(1)</w:t>
      </w:r>
      <w:r>
        <w:tab/>
        <w:t>When the principal pays an expression of interest deposit (</w:t>
      </w:r>
      <w:r>
        <w:rPr>
          <w:rStyle w:val="charBoldItals"/>
        </w:rPr>
        <w:t>deposit</w:t>
      </w:r>
      <w:r>
        <w:t>) in relation to the proposed purchase of a property before exchange of contracts for the property, the agent must tell the principal that the vendor has no obligation to sell the property or the purchaser to buy the property.</w:t>
      </w:r>
    </w:p>
    <w:p w14:paraId="17DD9D82" w14:textId="77777777" w:rsidR="00E202E1" w:rsidRDefault="00E202E1">
      <w:pPr>
        <w:pStyle w:val="Amain"/>
      </w:pPr>
      <w:r>
        <w:tab/>
        <w:t>(2)</w:t>
      </w:r>
      <w:r>
        <w:tab/>
        <w:t>The deposit is refundable if a contract for the sale of the property is not entered into.</w:t>
      </w:r>
    </w:p>
    <w:p w14:paraId="2BF04471" w14:textId="77777777" w:rsidR="00E202E1" w:rsidRDefault="00E202E1">
      <w:pPr>
        <w:pStyle w:val="Amain"/>
        <w:keepNext/>
      </w:pPr>
      <w:r>
        <w:tab/>
        <w:t>(3)</w:t>
      </w:r>
      <w:r>
        <w:tab/>
        <w:t>The information—</w:t>
      </w:r>
    </w:p>
    <w:p w14:paraId="3B7E7014" w14:textId="77777777" w:rsidR="00E202E1" w:rsidRDefault="00E202E1">
      <w:pPr>
        <w:pStyle w:val="Apara"/>
      </w:pPr>
      <w:r>
        <w:tab/>
        <w:t>(a)</w:t>
      </w:r>
      <w:r>
        <w:tab/>
        <w:t xml:space="preserve">must be in writing; and </w:t>
      </w:r>
    </w:p>
    <w:p w14:paraId="7C9E7E9C" w14:textId="77777777" w:rsidR="00E202E1" w:rsidRDefault="00E202E1">
      <w:pPr>
        <w:pStyle w:val="Apara"/>
      </w:pPr>
      <w:r>
        <w:tab/>
        <w:t>(b)</w:t>
      </w:r>
      <w:r>
        <w:tab/>
        <w:t>may be given on the receipt issued by the vendor or their agent.</w:t>
      </w:r>
    </w:p>
    <w:p w14:paraId="676C3496" w14:textId="77777777" w:rsidR="00E202E1" w:rsidRDefault="00E202E1">
      <w:pPr>
        <w:pStyle w:val="Amain"/>
      </w:pPr>
      <w:r>
        <w:tab/>
        <w:t>(4)</w:t>
      </w:r>
      <w:r>
        <w:tab/>
        <w:t>An agent must promptly tell the principal when the agent becomes aware of any subsequent offers to purchase the property.</w:t>
      </w:r>
    </w:p>
    <w:p w14:paraId="3D2A3988" w14:textId="77777777" w:rsidR="00E202E1" w:rsidRDefault="00E202E1">
      <w:pPr>
        <w:pStyle w:val="AH5Sec"/>
      </w:pPr>
      <w:bookmarkStart w:id="111" w:name="_Toc2003148"/>
      <w:r w:rsidRPr="003A51B3">
        <w:rPr>
          <w:rStyle w:val="CharSectNo"/>
        </w:rPr>
        <w:t>8.31</w:t>
      </w:r>
      <w:r>
        <w:tab/>
        <w:t>Licensee must not accept payment for a referral</w:t>
      </w:r>
      <w:bookmarkEnd w:id="111"/>
    </w:p>
    <w:p w14:paraId="17EDE47C" w14:textId="77777777" w:rsidR="00E202E1" w:rsidRDefault="00E202E1">
      <w:pPr>
        <w:pStyle w:val="Amainreturn"/>
      </w:pPr>
      <w:r>
        <w:t>An agent must not demand or accept a fee or other valuable consideration for referring the principal to a selling agent.</w:t>
      </w:r>
    </w:p>
    <w:p w14:paraId="1C6326DD" w14:textId="77777777" w:rsidR="00E202E1" w:rsidRPr="003A51B3" w:rsidRDefault="00E202E1">
      <w:pPr>
        <w:pStyle w:val="Sched-Form"/>
      </w:pPr>
      <w:bookmarkStart w:id="112" w:name="_Toc2003149"/>
      <w:r w:rsidRPr="003A51B3">
        <w:rPr>
          <w:rStyle w:val="CharDivNo"/>
        </w:rPr>
        <w:t>Division 8.3.3</w:t>
      </w:r>
      <w:r>
        <w:tab/>
      </w:r>
      <w:r w:rsidRPr="003A51B3">
        <w:rPr>
          <w:rStyle w:val="CharDivText"/>
        </w:rPr>
        <w:t>Property management—real estate agents</w:t>
      </w:r>
      <w:bookmarkEnd w:id="112"/>
    </w:p>
    <w:p w14:paraId="22D6C082" w14:textId="77777777" w:rsidR="00E202E1" w:rsidRDefault="00E202E1">
      <w:pPr>
        <w:pStyle w:val="AH5Sec"/>
      </w:pPr>
      <w:bookmarkStart w:id="113" w:name="_Toc2003150"/>
      <w:r w:rsidRPr="003A51B3">
        <w:rPr>
          <w:rStyle w:val="CharSectNo"/>
        </w:rPr>
        <w:t>8.32</w:t>
      </w:r>
      <w:r>
        <w:tab/>
        <w:t>Inspection report</w:t>
      </w:r>
      <w:bookmarkEnd w:id="113"/>
    </w:p>
    <w:p w14:paraId="23A3F500" w14:textId="77777777" w:rsidR="00E202E1" w:rsidRDefault="00E202E1">
      <w:pPr>
        <w:pStyle w:val="Amain"/>
      </w:pPr>
      <w:r>
        <w:tab/>
        <w:t>(1)</w:t>
      </w:r>
      <w:r>
        <w:tab/>
        <w:t>An agent must, as soon as practicable after entering into an agency agreement in relation to the management of property, prepare and give to the principal an inspection report for the property.</w:t>
      </w:r>
    </w:p>
    <w:p w14:paraId="63FAB632" w14:textId="77777777" w:rsidR="00E202E1" w:rsidRDefault="00E202E1">
      <w:pPr>
        <w:pStyle w:val="Amain"/>
      </w:pPr>
      <w:r>
        <w:tab/>
        <w:t>(2)</w:t>
      </w:r>
      <w:r>
        <w:tab/>
        <w:t xml:space="preserve">The inspection report must be signed by the licensee and include the following: </w:t>
      </w:r>
    </w:p>
    <w:p w14:paraId="242C9B05" w14:textId="77777777" w:rsidR="00E202E1" w:rsidRDefault="00E202E1">
      <w:pPr>
        <w:pStyle w:val="Apara"/>
      </w:pPr>
      <w:r>
        <w:tab/>
        <w:t>(a)</w:t>
      </w:r>
      <w:r>
        <w:tab/>
        <w:t>the name and address of the principal;</w:t>
      </w:r>
    </w:p>
    <w:p w14:paraId="5E43D626" w14:textId="77777777" w:rsidR="00E202E1" w:rsidRDefault="00E202E1">
      <w:pPr>
        <w:pStyle w:val="Apara"/>
      </w:pPr>
      <w:r>
        <w:tab/>
        <w:t>(b)</w:t>
      </w:r>
      <w:r>
        <w:tab/>
        <w:t>the address of the property;</w:t>
      </w:r>
    </w:p>
    <w:p w14:paraId="6B7B46A5" w14:textId="77777777" w:rsidR="00E202E1" w:rsidRDefault="00E202E1">
      <w:pPr>
        <w:pStyle w:val="Apara"/>
      </w:pPr>
      <w:r>
        <w:lastRenderedPageBreak/>
        <w:tab/>
        <w:t>(c)</w:t>
      </w:r>
      <w:r>
        <w:tab/>
        <w:t>the date of preparation of the report;</w:t>
      </w:r>
    </w:p>
    <w:p w14:paraId="735215C9" w14:textId="77777777" w:rsidR="00E202E1" w:rsidRDefault="00E202E1">
      <w:pPr>
        <w:pStyle w:val="Apara"/>
      </w:pPr>
      <w:r>
        <w:tab/>
        <w:t>(d)</w:t>
      </w:r>
      <w:r>
        <w:tab/>
        <w:t>the licensee’s name, licence number and business address;</w:t>
      </w:r>
    </w:p>
    <w:p w14:paraId="2F1AA4F3" w14:textId="77777777" w:rsidR="00E202E1" w:rsidRDefault="00E202E1">
      <w:pPr>
        <w:pStyle w:val="Apara"/>
      </w:pPr>
      <w:r>
        <w:tab/>
        <w:t>(e)</w:t>
      </w:r>
      <w:r>
        <w:tab/>
        <w:t>a description of the exterior and interior condition of the property, including fittings, fixtures, improvements and anything provided with the property;</w:t>
      </w:r>
    </w:p>
    <w:p w14:paraId="2C36CB88" w14:textId="77777777" w:rsidR="00E202E1" w:rsidRDefault="00E202E1">
      <w:pPr>
        <w:pStyle w:val="Apara"/>
      </w:pPr>
      <w:r>
        <w:tab/>
        <w:t>(f)</w:t>
      </w:r>
      <w:r>
        <w:tab/>
        <w:t>details of any work still to be completed by the principal on the property.</w:t>
      </w:r>
    </w:p>
    <w:p w14:paraId="4D2ADE4C" w14:textId="77777777" w:rsidR="00E202E1" w:rsidRDefault="00E202E1">
      <w:pPr>
        <w:pStyle w:val="AH5Sec"/>
      </w:pPr>
      <w:bookmarkStart w:id="114" w:name="_Toc2003151"/>
      <w:r w:rsidRPr="003A51B3">
        <w:rPr>
          <w:rStyle w:val="CharSectNo"/>
        </w:rPr>
        <w:t>8.33</w:t>
      </w:r>
      <w:r>
        <w:tab/>
        <w:t>Inspection of property for rent</w:t>
      </w:r>
      <w:bookmarkEnd w:id="114"/>
    </w:p>
    <w:p w14:paraId="009EE4CD" w14:textId="77777777" w:rsidR="00E202E1" w:rsidRDefault="00E202E1">
      <w:pPr>
        <w:pStyle w:val="Amain"/>
      </w:pPr>
      <w:r>
        <w:tab/>
        <w:t>(1)</w:t>
      </w:r>
      <w:r>
        <w:tab/>
        <w:t>An agent must accompany a prospective tenant on an inspection of the property.</w:t>
      </w:r>
    </w:p>
    <w:p w14:paraId="6ABC421E" w14:textId="77777777" w:rsidR="00E202E1" w:rsidRDefault="00E202E1">
      <w:pPr>
        <w:pStyle w:val="Amain"/>
      </w:pPr>
      <w:r>
        <w:tab/>
        <w:t>(2)</w:t>
      </w:r>
      <w:r>
        <w:tab/>
        <w:t>An agent must not give the keys to a property to a prospective tenant, even for a short time.</w:t>
      </w:r>
    </w:p>
    <w:p w14:paraId="53417B33" w14:textId="77777777" w:rsidR="00E202E1" w:rsidRDefault="00E202E1">
      <w:pPr>
        <w:pStyle w:val="Amain"/>
      </w:pPr>
      <w:r>
        <w:tab/>
        <w:t>(3)</w:t>
      </w:r>
      <w:r>
        <w:tab/>
        <w:t>Subsections (1) and (2) do not apply if the principal, and, if the property is currently let, the tenant, have otherwise consented in writing.</w:t>
      </w:r>
    </w:p>
    <w:p w14:paraId="122033F7" w14:textId="77777777" w:rsidR="00E202E1" w:rsidRDefault="00E202E1">
      <w:pPr>
        <w:pStyle w:val="AH5Sec"/>
      </w:pPr>
      <w:bookmarkStart w:id="115" w:name="_Toc2003152"/>
      <w:r w:rsidRPr="003A51B3">
        <w:rPr>
          <w:rStyle w:val="CharSectNo"/>
        </w:rPr>
        <w:t>8.34</w:t>
      </w:r>
      <w:r>
        <w:tab/>
        <w:t>Maintenance or repairs of rental property</w:t>
      </w:r>
      <w:bookmarkEnd w:id="115"/>
    </w:p>
    <w:p w14:paraId="78763570" w14:textId="77777777" w:rsidR="00E202E1" w:rsidRDefault="00E202E1">
      <w:pPr>
        <w:pStyle w:val="Amain"/>
      </w:pPr>
      <w:r>
        <w:tab/>
        <w:t>(1)</w:t>
      </w:r>
      <w:r>
        <w:tab/>
        <w:t>An agent managing a rental property must promptly respond to and, subject to the principal’s instructions, attend to all requests by a tenant, for maintenance of, or repairs to, the property.</w:t>
      </w:r>
    </w:p>
    <w:p w14:paraId="69ECF80E" w14:textId="77777777" w:rsidR="00E202E1" w:rsidRDefault="00E202E1">
      <w:pPr>
        <w:pStyle w:val="Amain"/>
      </w:pPr>
      <w:r>
        <w:tab/>
        <w:t>(2)</w:t>
      </w:r>
      <w:r>
        <w:tab/>
        <w:t>If the principal has given an instruction that a repair not be carried out, the agent must tell the principal if the principal’s failure to carry out the repair would constitute a breach of any tenancy agreement in force in relation to the property.</w:t>
      </w:r>
    </w:p>
    <w:p w14:paraId="42F5205B" w14:textId="77777777" w:rsidR="00E202E1" w:rsidRDefault="00E202E1">
      <w:pPr>
        <w:pStyle w:val="AH5Sec"/>
      </w:pPr>
      <w:bookmarkStart w:id="116" w:name="_Toc2003153"/>
      <w:r w:rsidRPr="003A51B3">
        <w:rPr>
          <w:rStyle w:val="CharSectNo"/>
        </w:rPr>
        <w:t>8.35</w:t>
      </w:r>
      <w:r>
        <w:tab/>
        <w:t>Breach of tenancy agreement</w:t>
      </w:r>
      <w:bookmarkEnd w:id="116"/>
    </w:p>
    <w:p w14:paraId="50E712C8" w14:textId="77777777" w:rsidR="00E202E1" w:rsidRDefault="00E202E1">
      <w:pPr>
        <w:pStyle w:val="Amainreturn"/>
      </w:pPr>
      <w:r>
        <w:t>An agent managing a rental property must immediately tell the principal in writing if the agent becomes aware of a tenant’s breach of the tenancy agreement.</w:t>
      </w:r>
    </w:p>
    <w:p w14:paraId="4BC866AF" w14:textId="77777777" w:rsidR="00E202E1" w:rsidRDefault="00E202E1">
      <w:pPr>
        <w:pStyle w:val="AH5Sec"/>
      </w:pPr>
      <w:bookmarkStart w:id="117" w:name="_Toc2003154"/>
      <w:r w:rsidRPr="003A51B3">
        <w:rPr>
          <w:rStyle w:val="CharSectNo"/>
        </w:rPr>
        <w:lastRenderedPageBreak/>
        <w:t>8.36</w:t>
      </w:r>
      <w:r>
        <w:tab/>
        <w:t>Notifying tenant of appointment to sell</w:t>
      </w:r>
      <w:bookmarkEnd w:id="117"/>
    </w:p>
    <w:p w14:paraId="62183438" w14:textId="77777777" w:rsidR="00E202E1" w:rsidRDefault="00E202E1">
      <w:pPr>
        <w:pStyle w:val="Amain"/>
      </w:pPr>
      <w:r>
        <w:tab/>
        <w:t>(1)</w:t>
      </w:r>
      <w:r>
        <w:tab/>
        <w:t>This section applies if an agent managing a rental property is aware that—</w:t>
      </w:r>
    </w:p>
    <w:p w14:paraId="559830B8" w14:textId="77777777" w:rsidR="00E202E1" w:rsidRDefault="00E202E1">
      <w:pPr>
        <w:pStyle w:val="Apara"/>
      </w:pPr>
      <w:r>
        <w:tab/>
        <w:t>(a)</w:t>
      </w:r>
      <w:r>
        <w:tab/>
        <w:t>the property is listed for sale; or</w:t>
      </w:r>
    </w:p>
    <w:p w14:paraId="4A91DDA8" w14:textId="77777777" w:rsidR="00E202E1" w:rsidRDefault="00E202E1">
      <w:pPr>
        <w:pStyle w:val="Apara"/>
      </w:pPr>
      <w:r>
        <w:tab/>
        <w:t>(b)</w:t>
      </w:r>
      <w:r>
        <w:tab/>
        <w:t>a real estate agent has been appointed to act on the sale of the property.</w:t>
      </w:r>
    </w:p>
    <w:p w14:paraId="58F15590" w14:textId="77777777" w:rsidR="00E202E1" w:rsidRDefault="00E202E1">
      <w:pPr>
        <w:pStyle w:val="Amain"/>
        <w:keepNext/>
      </w:pPr>
      <w:r>
        <w:tab/>
        <w:t>(2)</w:t>
      </w:r>
      <w:r>
        <w:tab/>
        <w:t>The agent must immediately give the tenant written notice of—</w:t>
      </w:r>
    </w:p>
    <w:p w14:paraId="3D6C65DB" w14:textId="77777777" w:rsidR="00E202E1" w:rsidRDefault="00E202E1">
      <w:pPr>
        <w:pStyle w:val="Apara"/>
      </w:pPr>
      <w:r>
        <w:tab/>
        <w:t>(a)</w:t>
      </w:r>
      <w:r>
        <w:tab/>
        <w:t>the intended sale of the property; or</w:t>
      </w:r>
    </w:p>
    <w:p w14:paraId="028C55A8" w14:textId="77777777" w:rsidR="00E202E1" w:rsidRDefault="00E202E1">
      <w:pPr>
        <w:pStyle w:val="Apara"/>
      </w:pPr>
      <w:r>
        <w:tab/>
        <w:t>(b)</w:t>
      </w:r>
      <w:r>
        <w:tab/>
        <w:t>the appointment of the real estate agent for the sale of the property and the name and contact details of the agent.</w:t>
      </w:r>
    </w:p>
    <w:p w14:paraId="5CBED25D" w14:textId="77777777" w:rsidR="00E202E1" w:rsidRDefault="00E202E1">
      <w:pPr>
        <w:pStyle w:val="AH5Sec"/>
      </w:pPr>
      <w:bookmarkStart w:id="118" w:name="_Toc2003155"/>
      <w:r w:rsidRPr="003A51B3">
        <w:rPr>
          <w:rStyle w:val="CharSectNo"/>
        </w:rPr>
        <w:t>8.37</w:t>
      </w:r>
      <w:r>
        <w:tab/>
        <w:t>Final inspection of property</w:t>
      </w:r>
      <w:bookmarkEnd w:id="118"/>
    </w:p>
    <w:p w14:paraId="1F992CCE" w14:textId="77777777" w:rsidR="00E202E1" w:rsidRDefault="00E202E1">
      <w:pPr>
        <w:pStyle w:val="Amainreturn"/>
        <w:keepNext/>
      </w:pPr>
      <w:r>
        <w:t xml:space="preserve">An agent must take all reasonable steps to ensure that any final inspection of the property, on vacation of the property, is conducted in the presence of the tenant, unless otherwise authorised by the tenant. </w:t>
      </w:r>
    </w:p>
    <w:p w14:paraId="52589E58" w14:textId="77777777" w:rsidR="00E202E1" w:rsidRDefault="00E202E1">
      <w:pPr>
        <w:pStyle w:val="aExamHdgss"/>
      </w:pPr>
      <w:r>
        <w:t>Example of reasonable steps</w:t>
      </w:r>
    </w:p>
    <w:p w14:paraId="2CBF890F" w14:textId="77777777" w:rsidR="00E202E1" w:rsidRDefault="00E202E1">
      <w:pPr>
        <w:pStyle w:val="aExamss"/>
      </w:pPr>
      <w:r>
        <w:t>Reasonable steps by an agent would consist of contacting the tenant to discuss suitable times for the inspection, arranging to meet at a particular time and place and proceeding to meet the tenant at the arranged time and place.</w:t>
      </w:r>
    </w:p>
    <w:p w14:paraId="4AF9DE4A" w14:textId="62E401E1"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84" w:tooltip="A2001-14" w:history="1">
        <w:r w:rsidR="002B417E" w:rsidRPr="002B417E">
          <w:rPr>
            <w:rStyle w:val="charCitHyperlinkAbbrev"/>
          </w:rPr>
          <w:t>Legislation Act</w:t>
        </w:r>
      </w:hyperlink>
      <w:r>
        <w:t>, s 126 and s 132).</w:t>
      </w:r>
    </w:p>
    <w:p w14:paraId="6ED18E8D" w14:textId="77777777" w:rsidR="00E202E1" w:rsidRDefault="00E202E1">
      <w:pPr>
        <w:pStyle w:val="AH5Sec"/>
      </w:pPr>
      <w:bookmarkStart w:id="119" w:name="_Toc2003156"/>
      <w:r w:rsidRPr="003A51B3">
        <w:rPr>
          <w:rStyle w:val="CharSectNo"/>
        </w:rPr>
        <w:t>8.38</w:t>
      </w:r>
      <w:r>
        <w:tab/>
        <w:t>Obtaining tenant’s signature for rental bond refund</w:t>
      </w:r>
      <w:bookmarkEnd w:id="119"/>
    </w:p>
    <w:p w14:paraId="7856B6F9" w14:textId="77777777" w:rsidR="00E202E1" w:rsidRDefault="00E202E1">
      <w:pPr>
        <w:pStyle w:val="Amainreturn"/>
      </w:pPr>
      <w:r>
        <w:t>An agent must not solicit or obtain the signature of a tenant to any document relating to the refund of a rental bond before the termination of the tenancy, unless the document directs that the bond be repaid in full to the tenant or transferred to another tenancy in accordance with the tenant’s directions.</w:t>
      </w:r>
    </w:p>
    <w:p w14:paraId="31B6631F" w14:textId="77777777" w:rsidR="00E202E1" w:rsidRDefault="00E202E1">
      <w:pPr>
        <w:pStyle w:val="AH5Sec"/>
      </w:pPr>
      <w:bookmarkStart w:id="120" w:name="_Toc2003157"/>
      <w:r w:rsidRPr="003A51B3">
        <w:rPr>
          <w:rStyle w:val="CharSectNo"/>
        </w:rPr>
        <w:lastRenderedPageBreak/>
        <w:t>8.39</w:t>
      </w:r>
      <w:r>
        <w:tab/>
        <w:t>Cooperation about records, access and transfer</w:t>
      </w:r>
      <w:bookmarkEnd w:id="120"/>
    </w:p>
    <w:p w14:paraId="3D056F0F" w14:textId="77777777" w:rsidR="00E202E1" w:rsidRDefault="00E202E1">
      <w:pPr>
        <w:pStyle w:val="Amain"/>
        <w:keepNext/>
      </w:pPr>
      <w:r>
        <w:tab/>
        <w:t>(1)</w:t>
      </w:r>
      <w:r>
        <w:tab/>
        <w:t>This section applies if an agent—</w:t>
      </w:r>
    </w:p>
    <w:p w14:paraId="14826147" w14:textId="77777777" w:rsidR="00E202E1" w:rsidRDefault="00E202E1">
      <w:pPr>
        <w:pStyle w:val="Apara"/>
        <w:keepNext/>
      </w:pPr>
      <w:r>
        <w:tab/>
        <w:t>(a)</w:t>
      </w:r>
      <w:r>
        <w:tab/>
        <w:t xml:space="preserve">is acting on behalf of a principal in the management of property; and </w:t>
      </w:r>
    </w:p>
    <w:p w14:paraId="68DA9790" w14:textId="77777777" w:rsidR="00E202E1" w:rsidRDefault="00E202E1">
      <w:pPr>
        <w:pStyle w:val="Apara"/>
      </w:pPr>
      <w:r>
        <w:tab/>
        <w:t>(b)</w:t>
      </w:r>
      <w:r>
        <w:tab/>
        <w:t xml:space="preserve">is advised by another agent that the other agent (the </w:t>
      </w:r>
      <w:r>
        <w:rPr>
          <w:rStyle w:val="charBoldItals"/>
        </w:rPr>
        <w:t>new agent</w:t>
      </w:r>
      <w:r>
        <w:t>) has been engaged to act on behalf of that principal in the management of that property.</w:t>
      </w:r>
    </w:p>
    <w:p w14:paraId="24F5670D" w14:textId="77777777" w:rsidR="00E202E1" w:rsidRDefault="00E202E1">
      <w:pPr>
        <w:pStyle w:val="Amain"/>
      </w:pPr>
      <w:r>
        <w:tab/>
        <w:t>(2)</w:t>
      </w:r>
      <w:r>
        <w:tab/>
        <w:t>The agent must cooperate with the new agent in relation to access to the records of the principal, including but not limited to—</w:t>
      </w:r>
    </w:p>
    <w:p w14:paraId="757F1B3C" w14:textId="77777777" w:rsidR="00E202E1" w:rsidRDefault="00E202E1">
      <w:pPr>
        <w:pStyle w:val="Apara"/>
      </w:pPr>
      <w:r>
        <w:tab/>
        <w:t>(a)</w:t>
      </w:r>
      <w:r>
        <w:tab/>
        <w:t xml:space="preserve">making the records reasonably available (according to law); and </w:t>
      </w:r>
    </w:p>
    <w:p w14:paraId="2844D1DF" w14:textId="77777777" w:rsidR="00E202E1" w:rsidRDefault="00E202E1">
      <w:pPr>
        <w:pStyle w:val="Apara"/>
      </w:pPr>
      <w:r>
        <w:tab/>
        <w:t>(b)</w:t>
      </w:r>
      <w:r>
        <w:tab/>
        <w:t>facilitating the transfer of management functions between the agent and the new agent.</w:t>
      </w:r>
    </w:p>
    <w:p w14:paraId="73342243" w14:textId="77777777" w:rsidR="00E202E1" w:rsidRDefault="00E202E1">
      <w:pPr>
        <w:pStyle w:val="AH5Sec"/>
      </w:pPr>
      <w:bookmarkStart w:id="121" w:name="_Toc2003158"/>
      <w:r w:rsidRPr="003A51B3">
        <w:rPr>
          <w:rStyle w:val="CharSectNo"/>
        </w:rPr>
        <w:t>8.40</w:t>
      </w:r>
      <w:r>
        <w:tab/>
        <w:t>Disclosure of potential agency</w:t>
      </w:r>
      <w:bookmarkEnd w:id="121"/>
    </w:p>
    <w:p w14:paraId="321364C5" w14:textId="77777777" w:rsidR="00E202E1" w:rsidRDefault="00E202E1">
      <w:pPr>
        <w:pStyle w:val="Amain"/>
      </w:pPr>
      <w:r>
        <w:tab/>
        <w:t>(1)</w:t>
      </w:r>
      <w:r>
        <w:tab/>
        <w:t>This section applies if an agent—</w:t>
      </w:r>
    </w:p>
    <w:p w14:paraId="2D0D99EE" w14:textId="77777777" w:rsidR="00E202E1" w:rsidRDefault="00E202E1">
      <w:pPr>
        <w:pStyle w:val="Apara"/>
      </w:pPr>
      <w:r>
        <w:tab/>
        <w:t>(a)</w:t>
      </w:r>
      <w:r>
        <w:tab/>
        <w:t>intends to act (or offers to act) for a principal in the management of property; and</w:t>
      </w:r>
    </w:p>
    <w:p w14:paraId="7DD71A6C" w14:textId="77777777" w:rsidR="00E202E1" w:rsidRDefault="00E202E1">
      <w:pPr>
        <w:pStyle w:val="Apara"/>
      </w:pPr>
      <w:r>
        <w:tab/>
        <w:t>(b)</w:t>
      </w:r>
      <w:r>
        <w:tab/>
        <w:t>is aware that another agent is or other agents are managing that property for the principal.</w:t>
      </w:r>
    </w:p>
    <w:p w14:paraId="401D8EB4" w14:textId="77777777" w:rsidR="00E202E1" w:rsidRDefault="00E202E1">
      <w:pPr>
        <w:pStyle w:val="Amain"/>
      </w:pPr>
      <w:r>
        <w:tab/>
        <w:t>(2)</w:t>
      </w:r>
      <w:r>
        <w:tab/>
        <w:t>Unless the principal otherwise directs in writing, the agent must disclose their intention to act (or offer to act) to the current agent or agents.</w:t>
      </w:r>
    </w:p>
    <w:p w14:paraId="48F877C4" w14:textId="77777777" w:rsidR="00E202E1" w:rsidRDefault="00E202E1">
      <w:pPr>
        <w:pStyle w:val="AH5Sec"/>
      </w:pPr>
      <w:bookmarkStart w:id="122" w:name="_Toc2003159"/>
      <w:r w:rsidRPr="003A51B3">
        <w:rPr>
          <w:rStyle w:val="CharSectNo"/>
        </w:rPr>
        <w:t>8.41</w:t>
      </w:r>
      <w:r>
        <w:tab/>
        <w:t>Confirmation of specific instructions—property management services</w:t>
      </w:r>
      <w:bookmarkEnd w:id="122"/>
    </w:p>
    <w:p w14:paraId="7F177503" w14:textId="77777777" w:rsidR="00E202E1" w:rsidRDefault="00E202E1">
      <w:pPr>
        <w:pStyle w:val="Amain"/>
        <w:keepLines/>
      </w:pPr>
      <w:r>
        <w:tab/>
        <w:t>(1)</w:t>
      </w:r>
      <w:r>
        <w:tab/>
        <w:t>This section applies to an agent before or when entering into an agency agreement under which the agent will provide property management services in relation to the leasing of residential property or rural land.</w:t>
      </w:r>
    </w:p>
    <w:p w14:paraId="41F0F9FD" w14:textId="77777777" w:rsidR="00E202E1" w:rsidRDefault="00E202E1">
      <w:pPr>
        <w:pStyle w:val="Amain"/>
      </w:pPr>
      <w:r>
        <w:lastRenderedPageBreak/>
        <w:tab/>
        <w:t>(2)</w:t>
      </w:r>
      <w:r>
        <w:tab/>
        <w:t xml:space="preserve">The agent must prepare for inclusion in the agency agreement written confirmation of the extent of the agent’s authority to undertake the following duties in relation to the management of the property and any limitations on the agent’s authority to undertake those duties: </w:t>
      </w:r>
    </w:p>
    <w:p w14:paraId="54B3292A" w14:textId="77777777" w:rsidR="00E202E1" w:rsidRDefault="00E202E1">
      <w:pPr>
        <w:pStyle w:val="Apara"/>
      </w:pPr>
      <w:r>
        <w:tab/>
        <w:t>(a)</w:t>
      </w:r>
      <w:r>
        <w:tab/>
        <w:t>obtaining references from prospective tenants, arranging inspections of the property by prospective tenants and choosing a tenant;</w:t>
      </w:r>
    </w:p>
    <w:p w14:paraId="783F0A52" w14:textId="77777777" w:rsidR="00E202E1" w:rsidRDefault="00E202E1">
      <w:pPr>
        <w:pStyle w:val="Apara"/>
      </w:pPr>
      <w:r>
        <w:tab/>
        <w:t>(b)</w:t>
      </w:r>
      <w:r>
        <w:tab/>
        <w:t>entering into and signing a tenancy agreement (specifying the term for which the property may be let);</w:t>
      </w:r>
    </w:p>
    <w:p w14:paraId="257BD25E" w14:textId="77777777" w:rsidR="00E202E1" w:rsidRDefault="00E202E1">
      <w:pPr>
        <w:pStyle w:val="Apara"/>
      </w:pPr>
      <w:r>
        <w:tab/>
        <w:t>(c)</w:t>
      </w:r>
      <w:r>
        <w:tab/>
        <w:t>undertaking inspections of the property;</w:t>
      </w:r>
    </w:p>
    <w:p w14:paraId="1A422D41" w14:textId="77777777" w:rsidR="00E202E1" w:rsidRDefault="00E202E1">
      <w:pPr>
        <w:pStyle w:val="Apara"/>
      </w:pPr>
      <w:r>
        <w:tab/>
        <w:t>(d)</w:t>
      </w:r>
      <w:r>
        <w:tab/>
        <w:t>effecting repairs to and maintaining the property or engaging tradespersons to do so and limitations on expenditure that may be incurred by the agent without obtaining the principal’s approval;</w:t>
      </w:r>
    </w:p>
    <w:p w14:paraId="77CEC690" w14:textId="77777777" w:rsidR="00E202E1" w:rsidRDefault="00E202E1">
      <w:pPr>
        <w:pStyle w:val="Apara"/>
      </w:pPr>
      <w:r>
        <w:tab/>
        <w:t>(e)</w:t>
      </w:r>
      <w:r>
        <w:tab/>
        <w:t>paying disbursements and expenses incurred in relation to the agent’s management of the property;</w:t>
      </w:r>
    </w:p>
    <w:p w14:paraId="52A48C1B" w14:textId="77777777" w:rsidR="00E202E1" w:rsidRDefault="00E202E1">
      <w:pPr>
        <w:pStyle w:val="Apara"/>
      </w:pPr>
      <w:r>
        <w:tab/>
        <w:t>(f)</w:t>
      </w:r>
      <w:r>
        <w:tab/>
        <w:t>collecting rent;</w:t>
      </w:r>
    </w:p>
    <w:p w14:paraId="0D9FC326" w14:textId="77777777" w:rsidR="00E202E1" w:rsidRDefault="00E202E1">
      <w:pPr>
        <w:pStyle w:val="Apara"/>
      </w:pPr>
      <w:r>
        <w:tab/>
        <w:t>(g)</w:t>
      </w:r>
      <w:r>
        <w:tab/>
        <w:t>receiving, claiming and disbursing rental bond money;</w:t>
      </w:r>
    </w:p>
    <w:p w14:paraId="450E4C64" w14:textId="77777777" w:rsidR="00E202E1" w:rsidRDefault="00E202E1">
      <w:pPr>
        <w:pStyle w:val="Apara"/>
      </w:pPr>
      <w:r>
        <w:tab/>
        <w:t>(h)</w:t>
      </w:r>
      <w:r>
        <w:tab/>
        <w:t>serving notices for breach of the tenancy agreement or to terminate the tenancy agreement;</w:t>
      </w:r>
    </w:p>
    <w:p w14:paraId="50956C06" w14:textId="77777777" w:rsidR="00E202E1" w:rsidRDefault="00E202E1">
      <w:pPr>
        <w:pStyle w:val="Apara"/>
      </w:pPr>
      <w:r>
        <w:tab/>
        <w:t>(</w:t>
      </w:r>
      <w:proofErr w:type="spellStart"/>
      <w:r>
        <w:t>i</w:t>
      </w:r>
      <w:proofErr w:type="spellEnd"/>
      <w:r>
        <w:t>)</w:t>
      </w:r>
      <w:r>
        <w:tab/>
        <w:t>undertaking the necessary steps to obtain vacant possession and recover any money owing to the principal in relation to the tenancy of the property;</w:t>
      </w:r>
    </w:p>
    <w:p w14:paraId="0F5DF7E7" w14:textId="77777777" w:rsidR="00E202E1" w:rsidRDefault="00E202E1">
      <w:pPr>
        <w:pStyle w:val="Apara"/>
      </w:pPr>
      <w:r>
        <w:tab/>
        <w:t>(j)</w:t>
      </w:r>
      <w:r>
        <w:tab/>
        <w:t>representing the principal in any tribunal or court proceedings in relation to the tenancy of the property;</w:t>
      </w:r>
    </w:p>
    <w:p w14:paraId="22FC049A" w14:textId="77777777" w:rsidR="00E202E1" w:rsidRDefault="00E202E1">
      <w:pPr>
        <w:pStyle w:val="Apara"/>
      </w:pPr>
      <w:r>
        <w:tab/>
        <w:t>(k)</w:t>
      </w:r>
      <w:r>
        <w:tab/>
        <w:t>paying accounts for amounts owing in relation to the property (for example, water rates and charges, council rates, maintenance expenses, and owners corporation levies);</w:t>
      </w:r>
    </w:p>
    <w:p w14:paraId="39495DD0" w14:textId="77777777" w:rsidR="00E202E1" w:rsidRDefault="00E202E1">
      <w:pPr>
        <w:pStyle w:val="Apara"/>
      </w:pPr>
      <w:r>
        <w:tab/>
        <w:t>(l)</w:t>
      </w:r>
      <w:r>
        <w:tab/>
        <w:t>advertising the property for letting or re-letting;</w:t>
      </w:r>
    </w:p>
    <w:p w14:paraId="4EA0D48C" w14:textId="77777777" w:rsidR="00E202E1" w:rsidRDefault="00E202E1">
      <w:pPr>
        <w:pStyle w:val="Apara"/>
        <w:keepNext/>
      </w:pPr>
      <w:r>
        <w:lastRenderedPageBreak/>
        <w:tab/>
        <w:t>(m)</w:t>
      </w:r>
      <w:r>
        <w:tab/>
        <w:t>reviewing the rent at the end of a tenancy.</w:t>
      </w:r>
    </w:p>
    <w:p w14:paraId="0B06CC7D" w14:textId="6028F3AC"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85" w:tooltip="A2001-14" w:history="1">
        <w:r w:rsidR="002B417E" w:rsidRPr="002B417E">
          <w:rPr>
            <w:rStyle w:val="charCitHyperlinkAbbrev"/>
          </w:rPr>
          <w:t>Legislation Act</w:t>
        </w:r>
      </w:hyperlink>
      <w:r>
        <w:t>, s 126 and s 132).</w:t>
      </w:r>
    </w:p>
    <w:p w14:paraId="1EDF91C8" w14:textId="77777777" w:rsidR="00E202E1" w:rsidRDefault="00E202E1">
      <w:pPr>
        <w:pStyle w:val="Amain"/>
      </w:pPr>
      <w:r>
        <w:tab/>
        <w:t>(3)</w:t>
      </w:r>
      <w:r>
        <w:tab/>
        <w:t>The written confirmation may be prepared and be included as part of the agency agreement.</w:t>
      </w:r>
    </w:p>
    <w:p w14:paraId="01E86C3E" w14:textId="77777777" w:rsidR="00E202E1" w:rsidRDefault="00E202E1">
      <w:pPr>
        <w:pStyle w:val="AH5Sec"/>
      </w:pPr>
      <w:bookmarkStart w:id="123" w:name="_Toc2003160"/>
      <w:r w:rsidRPr="003A51B3">
        <w:rPr>
          <w:rStyle w:val="CharSectNo"/>
        </w:rPr>
        <w:t>8.42</w:t>
      </w:r>
      <w:r>
        <w:tab/>
        <w:t>Confirmation of specific instructions—leasing of property</w:t>
      </w:r>
      <w:bookmarkEnd w:id="123"/>
    </w:p>
    <w:p w14:paraId="4C8D3E0B" w14:textId="77777777" w:rsidR="00E202E1" w:rsidRDefault="00E202E1">
      <w:pPr>
        <w:pStyle w:val="Amain"/>
      </w:pPr>
      <w:r>
        <w:tab/>
        <w:t>(1)</w:t>
      </w:r>
      <w:r>
        <w:tab/>
        <w:t>This section applies to an agent before or when entering into an agency agreement under which the agent will act for the owner of residential property or rural land in relation to the entering into a lease of the residential property or rural land.</w:t>
      </w:r>
    </w:p>
    <w:p w14:paraId="61921CB0" w14:textId="77777777" w:rsidR="00E202E1" w:rsidRDefault="00E202E1">
      <w:pPr>
        <w:pStyle w:val="Amain"/>
      </w:pPr>
      <w:r>
        <w:tab/>
        <w:t>(2)</w:t>
      </w:r>
      <w:r>
        <w:tab/>
        <w:t>The agent must prepare for inclusion in the agency agreement written confirmation of the extent of the agent’s authority to undertake the following duties in relation to the entering into of the lease and any limitations on the agent’s authority to undertake those duties:</w:t>
      </w:r>
    </w:p>
    <w:p w14:paraId="3D6383F9" w14:textId="77777777" w:rsidR="00E202E1" w:rsidRDefault="00E202E1">
      <w:pPr>
        <w:pStyle w:val="Apara"/>
      </w:pPr>
      <w:r>
        <w:tab/>
        <w:t>(a)</w:t>
      </w:r>
      <w:r>
        <w:tab/>
        <w:t>obtaining references from prospective tenants, arranging inspections of the property by prospective tenants and choosing a tenant;</w:t>
      </w:r>
    </w:p>
    <w:p w14:paraId="2DCAC0D9" w14:textId="77777777" w:rsidR="00E202E1" w:rsidRDefault="00E202E1">
      <w:pPr>
        <w:pStyle w:val="Apara"/>
      </w:pPr>
      <w:r>
        <w:tab/>
        <w:t>(b)</w:t>
      </w:r>
      <w:r>
        <w:tab/>
        <w:t>entering into and signing a tenancy agreement;</w:t>
      </w:r>
    </w:p>
    <w:p w14:paraId="5655130E" w14:textId="77777777" w:rsidR="00E202E1" w:rsidRDefault="00E202E1">
      <w:pPr>
        <w:pStyle w:val="Apara"/>
      </w:pPr>
      <w:r>
        <w:tab/>
        <w:t>(c)</w:t>
      </w:r>
      <w:r>
        <w:tab/>
        <w:t>undertaking an initial inspection of the property;</w:t>
      </w:r>
    </w:p>
    <w:p w14:paraId="18C8F234" w14:textId="77777777" w:rsidR="00E202E1" w:rsidRDefault="00E202E1">
      <w:pPr>
        <w:pStyle w:val="Apara"/>
      </w:pPr>
      <w:r>
        <w:tab/>
        <w:t>(d)</w:t>
      </w:r>
      <w:r>
        <w:tab/>
        <w:t>collecting initial rent payment;</w:t>
      </w:r>
    </w:p>
    <w:p w14:paraId="700080DE" w14:textId="77777777" w:rsidR="00E202E1" w:rsidRDefault="00E202E1">
      <w:pPr>
        <w:pStyle w:val="Apara"/>
      </w:pPr>
      <w:r>
        <w:tab/>
        <w:t>(e)</w:t>
      </w:r>
      <w:r>
        <w:tab/>
        <w:t>receiving and disbursing rental bond money;</w:t>
      </w:r>
    </w:p>
    <w:p w14:paraId="5E5CA587" w14:textId="77777777" w:rsidR="00E202E1" w:rsidRDefault="00E202E1">
      <w:pPr>
        <w:pStyle w:val="Apara"/>
      </w:pPr>
      <w:r>
        <w:tab/>
        <w:t>(f)</w:t>
      </w:r>
      <w:r>
        <w:tab/>
        <w:t>advertising the property for letting.</w:t>
      </w:r>
    </w:p>
    <w:p w14:paraId="23472701" w14:textId="77777777" w:rsidR="00E202E1" w:rsidRDefault="00E202E1">
      <w:pPr>
        <w:pStyle w:val="Amain"/>
      </w:pPr>
      <w:r>
        <w:tab/>
        <w:t>(3)</w:t>
      </w:r>
      <w:r>
        <w:tab/>
        <w:t>The written confirmation may be prepared and be included as part of the agency agreement.</w:t>
      </w:r>
    </w:p>
    <w:p w14:paraId="7BB0079C" w14:textId="77777777" w:rsidR="00E202E1" w:rsidRDefault="00E202E1">
      <w:pPr>
        <w:pStyle w:val="PageBreak"/>
      </w:pPr>
      <w:r>
        <w:br w:type="page"/>
      </w:r>
    </w:p>
    <w:p w14:paraId="2B20D8FE" w14:textId="77777777" w:rsidR="00E202E1" w:rsidRDefault="00E202E1">
      <w:pPr>
        <w:pStyle w:val="03Schedule"/>
        <w:sectPr w:rsidR="00E202E1">
          <w:headerReference w:type="even" r:id="rId86"/>
          <w:headerReference w:type="default" r:id="rId87"/>
          <w:footerReference w:type="even" r:id="rId88"/>
          <w:footerReference w:type="default" r:id="rId89"/>
          <w:type w:val="continuous"/>
          <w:pgSz w:w="11907" w:h="16839" w:code="9"/>
          <w:pgMar w:top="3880" w:right="1900" w:bottom="3100" w:left="2300" w:header="1920" w:footer="1760" w:gutter="0"/>
          <w:cols w:space="720"/>
        </w:sectPr>
      </w:pPr>
    </w:p>
    <w:p w14:paraId="263162B7" w14:textId="77777777" w:rsidR="00E202E1" w:rsidRPr="000856D1" w:rsidRDefault="00E202E1">
      <w:pPr>
        <w:pStyle w:val="Sched-Part"/>
      </w:pPr>
      <w:bookmarkStart w:id="124" w:name="_Toc2003161"/>
      <w:r w:rsidRPr="003A51B3">
        <w:rPr>
          <w:rStyle w:val="CharPartNo"/>
        </w:rPr>
        <w:lastRenderedPageBreak/>
        <w:t>Part 8.4</w:t>
      </w:r>
      <w:r>
        <w:tab/>
      </w:r>
      <w:r w:rsidRPr="003A51B3">
        <w:rPr>
          <w:rStyle w:val="CharPartText"/>
        </w:rPr>
        <w:t>Rules specific to stock and station agents and registered salespeople they employ</w:t>
      </w:r>
      <w:bookmarkEnd w:id="124"/>
    </w:p>
    <w:p w14:paraId="4FA4C32C" w14:textId="77777777" w:rsidR="00E202E1" w:rsidRPr="003A51B3" w:rsidRDefault="00E202E1">
      <w:pPr>
        <w:pStyle w:val="03Schedule"/>
        <w:sectPr w:rsidR="00E202E1" w:rsidRPr="003A51B3">
          <w:headerReference w:type="even" r:id="rId90"/>
          <w:headerReference w:type="default" r:id="rId91"/>
          <w:footerReference w:type="even" r:id="rId92"/>
          <w:footerReference w:type="default" r:id="rId93"/>
          <w:type w:val="continuous"/>
          <w:pgSz w:w="11907" w:h="16839" w:code="9"/>
          <w:pgMar w:top="3880" w:right="1900" w:bottom="3100" w:left="2300" w:header="1920" w:footer="1760" w:gutter="0"/>
          <w:cols w:space="720"/>
        </w:sectPr>
      </w:pPr>
    </w:p>
    <w:p w14:paraId="7EE04DC4" w14:textId="77777777" w:rsidR="00E202E1" w:rsidRPr="003A51B3" w:rsidRDefault="00E202E1">
      <w:pPr>
        <w:pStyle w:val="Sched-Form"/>
      </w:pPr>
      <w:bookmarkStart w:id="125" w:name="_Toc2003162"/>
      <w:r w:rsidRPr="003A51B3">
        <w:rPr>
          <w:rStyle w:val="CharDivNo"/>
        </w:rPr>
        <w:t>Division 8.4.1</w:t>
      </w:r>
      <w:r>
        <w:tab/>
      </w:r>
      <w:r w:rsidRPr="003A51B3">
        <w:rPr>
          <w:rStyle w:val="CharDivText"/>
        </w:rPr>
        <w:t>Sales</w:t>
      </w:r>
      <w:bookmarkEnd w:id="125"/>
    </w:p>
    <w:p w14:paraId="7E144FC9" w14:textId="77777777" w:rsidR="00E202E1" w:rsidRDefault="00E202E1">
      <w:pPr>
        <w:pStyle w:val="AH5Sec"/>
      </w:pPr>
      <w:bookmarkStart w:id="126" w:name="_Toc2003163"/>
      <w:r w:rsidRPr="003A51B3">
        <w:rPr>
          <w:rStyle w:val="CharSectNo"/>
        </w:rPr>
        <w:t>8.43</w:t>
      </w:r>
      <w:r>
        <w:tab/>
        <w:t>Preliminary physical inspection of property to be conducted by agent</w:t>
      </w:r>
      <w:bookmarkEnd w:id="126"/>
    </w:p>
    <w:p w14:paraId="6C45CE53" w14:textId="77777777" w:rsidR="00E202E1" w:rsidRDefault="00E202E1">
      <w:pPr>
        <w:pStyle w:val="Amain"/>
      </w:pPr>
      <w:r>
        <w:tab/>
        <w:t>(1)</w:t>
      </w:r>
      <w:r>
        <w:tab/>
        <w:t>An agent must not act on behalf of a principal in relation to the sale of any property, including livestock included in the sale, unless the agent has conducted a preliminary physical inspection of the property.</w:t>
      </w:r>
    </w:p>
    <w:p w14:paraId="4D092D2E" w14:textId="77777777" w:rsidR="00E202E1" w:rsidRDefault="00E202E1">
      <w:pPr>
        <w:pStyle w:val="Amain"/>
      </w:pPr>
      <w:r>
        <w:tab/>
        <w:t>(2)</w:t>
      </w:r>
      <w:r>
        <w:tab/>
        <w:t>This section does not apply to a sale solely of livestock.</w:t>
      </w:r>
    </w:p>
    <w:p w14:paraId="74170E42" w14:textId="77777777" w:rsidR="00E202E1" w:rsidRDefault="00E202E1">
      <w:pPr>
        <w:pStyle w:val="AH5Sec"/>
      </w:pPr>
      <w:bookmarkStart w:id="127" w:name="_Toc2003164"/>
      <w:r w:rsidRPr="003A51B3">
        <w:rPr>
          <w:rStyle w:val="CharSectNo"/>
        </w:rPr>
        <w:t>8.44</w:t>
      </w:r>
      <w:r>
        <w:tab/>
        <w:t>Sales inspection report required for the property</w:t>
      </w:r>
      <w:bookmarkEnd w:id="127"/>
    </w:p>
    <w:p w14:paraId="338ADDEF" w14:textId="77777777" w:rsidR="00E202E1" w:rsidRDefault="00E202E1">
      <w:pPr>
        <w:pStyle w:val="Amain"/>
      </w:pPr>
      <w:r>
        <w:tab/>
        <w:t>(1)</w:t>
      </w:r>
      <w:r>
        <w:tab/>
        <w:t>On completion of the inspection required by section 8.43, an agent must prepare and give to the principal a sales inspection report for the property.</w:t>
      </w:r>
    </w:p>
    <w:p w14:paraId="7170D949" w14:textId="77777777" w:rsidR="00E202E1" w:rsidRDefault="00E202E1">
      <w:pPr>
        <w:pStyle w:val="Amain"/>
      </w:pPr>
      <w:r>
        <w:tab/>
        <w:t>(2)</w:t>
      </w:r>
      <w:r>
        <w:tab/>
        <w:t xml:space="preserve">The report must be signed by the agent and state the following: </w:t>
      </w:r>
    </w:p>
    <w:p w14:paraId="114CBFF5" w14:textId="77777777" w:rsidR="00E202E1" w:rsidRDefault="00E202E1">
      <w:pPr>
        <w:pStyle w:val="Apara"/>
      </w:pPr>
      <w:r>
        <w:tab/>
        <w:t>(a)</w:t>
      </w:r>
      <w:r>
        <w:tab/>
        <w:t>the principal’s name and address;</w:t>
      </w:r>
    </w:p>
    <w:p w14:paraId="486CC5FD" w14:textId="77777777" w:rsidR="00E202E1" w:rsidRDefault="00E202E1">
      <w:pPr>
        <w:pStyle w:val="Apara"/>
      </w:pPr>
      <w:r>
        <w:tab/>
        <w:t>(b)</w:t>
      </w:r>
      <w:r>
        <w:tab/>
        <w:t>the date of preparation of the report;</w:t>
      </w:r>
    </w:p>
    <w:p w14:paraId="0FF4464B" w14:textId="77777777" w:rsidR="00E202E1" w:rsidRDefault="00E202E1">
      <w:pPr>
        <w:pStyle w:val="Apara"/>
      </w:pPr>
      <w:r>
        <w:tab/>
        <w:t>(c)</w:t>
      </w:r>
      <w:r>
        <w:tab/>
        <w:t>the agent’s name, business address and telephone number;</w:t>
      </w:r>
    </w:p>
    <w:p w14:paraId="29395462" w14:textId="77777777" w:rsidR="00E202E1" w:rsidRDefault="00E202E1">
      <w:pPr>
        <w:pStyle w:val="Apara"/>
      </w:pPr>
      <w:r>
        <w:tab/>
        <w:t>(d)</w:t>
      </w:r>
      <w:r>
        <w:tab/>
        <w:t>a description of the property, including the address of the property and any other details that may be necessary to enable the property to be readily identified, and the size of the property in hectares;</w:t>
      </w:r>
    </w:p>
    <w:p w14:paraId="176702BB" w14:textId="77777777" w:rsidR="00E202E1" w:rsidRDefault="00E202E1">
      <w:pPr>
        <w:pStyle w:val="Apara"/>
      </w:pPr>
      <w:r>
        <w:tab/>
        <w:t>(e)</w:t>
      </w:r>
      <w:r>
        <w:tab/>
        <w:t>a description of the services provided to the property (for example, power, phone, airstrip, closest schools, mail service, closest rail service);</w:t>
      </w:r>
    </w:p>
    <w:p w14:paraId="65E06C37" w14:textId="77777777" w:rsidR="00E202E1" w:rsidRDefault="00E202E1">
      <w:pPr>
        <w:pStyle w:val="Apara"/>
      </w:pPr>
      <w:r>
        <w:lastRenderedPageBreak/>
        <w:tab/>
        <w:t>(f)</w:t>
      </w:r>
      <w:r>
        <w:tab/>
        <w:t>information about the type of country (topography, soils, timber, arable area, pasture development), water (irrigation, dams, rainfall) and production capacity;</w:t>
      </w:r>
    </w:p>
    <w:p w14:paraId="6DA4613B" w14:textId="77777777" w:rsidR="00E202E1" w:rsidRDefault="00E202E1">
      <w:pPr>
        <w:pStyle w:val="Apara"/>
      </w:pPr>
      <w:r>
        <w:tab/>
        <w:t>(g)</w:t>
      </w:r>
      <w:r>
        <w:tab/>
        <w:t>a description of any fittings and fixtures that are to be included in the sale of the property;</w:t>
      </w:r>
    </w:p>
    <w:p w14:paraId="5632F9D0" w14:textId="77777777" w:rsidR="00E202E1" w:rsidRDefault="00E202E1">
      <w:pPr>
        <w:pStyle w:val="Apara"/>
      </w:pPr>
      <w:r>
        <w:tab/>
        <w:t>(h)</w:t>
      </w:r>
      <w:r>
        <w:tab/>
        <w:t>a description of items included in the sale such as house, other accommodation, grain storage, woolshed, sheep or cattle yards or plant equipment;</w:t>
      </w:r>
    </w:p>
    <w:p w14:paraId="7CA67142" w14:textId="77777777" w:rsidR="00E202E1" w:rsidRDefault="00E202E1">
      <w:pPr>
        <w:pStyle w:val="Apara"/>
      </w:pPr>
      <w:r>
        <w:tab/>
        <w:t>(</w:t>
      </w:r>
      <w:proofErr w:type="spellStart"/>
      <w:r>
        <w:t>i</w:t>
      </w:r>
      <w:proofErr w:type="spellEnd"/>
      <w:r>
        <w:t>)</w:t>
      </w:r>
      <w:r>
        <w:tab/>
        <w:t>a description of other items to be included in the sale, such as livestock;</w:t>
      </w:r>
    </w:p>
    <w:p w14:paraId="1853E2DF" w14:textId="77777777" w:rsidR="00E202E1" w:rsidRDefault="00E202E1">
      <w:pPr>
        <w:pStyle w:val="Apara"/>
      </w:pPr>
      <w:r>
        <w:tab/>
        <w:t>(j)</w:t>
      </w:r>
      <w:r>
        <w:tab/>
        <w:t>any terms and conditions of sale known to the agent (for example, whether or not vacant possession is to be given);</w:t>
      </w:r>
    </w:p>
    <w:p w14:paraId="65333C15" w14:textId="77777777" w:rsidR="00E202E1" w:rsidRDefault="00E202E1">
      <w:pPr>
        <w:pStyle w:val="Apara"/>
      </w:pPr>
      <w:r>
        <w:tab/>
        <w:t>(k)</w:t>
      </w:r>
      <w:r>
        <w:tab/>
        <w:t>the agent’s recommendation about the most suitable method of sale of the property;</w:t>
      </w:r>
    </w:p>
    <w:p w14:paraId="7994DEDF" w14:textId="77777777" w:rsidR="00E202E1" w:rsidRDefault="00E202E1">
      <w:pPr>
        <w:pStyle w:val="Apara"/>
      </w:pPr>
      <w:r>
        <w:tab/>
        <w:t>(l)</w:t>
      </w:r>
      <w:r>
        <w:tab/>
        <w:t>the agent’s estimate of the selling price (or price range) for the property;</w:t>
      </w:r>
    </w:p>
    <w:p w14:paraId="5F370AC5" w14:textId="77777777" w:rsidR="00E202E1" w:rsidRDefault="00E202E1">
      <w:pPr>
        <w:pStyle w:val="Apara"/>
      </w:pPr>
      <w:r>
        <w:tab/>
        <w:t>(m)</w:t>
      </w:r>
      <w:r>
        <w:tab/>
        <w:t>details of any covenants, easements, defects, local government notices or orders affecting the property that are known to the agent;</w:t>
      </w:r>
    </w:p>
    <w:p w14:paraId="5DA507D9" w14:textId="77777777" w:rsidR="00E202E1" w:rsidRDefault="00E202E1">
      <w:pPr>
        <w:pStyle w:val="Apara"/>
      </w:pPr>
      <w:r>
        <w:tab/>
        <w:t>(n)</w:t>
      </w:r>
      <w:r>
        <w:tab/>
        <w:t>details of any special instructions about the marketing and showing of the property;</w:t>
      </w:r>
    </w:p>
    <w:p w14:paraId="1F2AF955" w14:textId="77777777" w:rsidR="00E202E1" w:rsidRDefault="00E202E1">
      <w:pPr>
        <w:pStyle w:val="Apara"/>
        <w:keepNext/>
      </w:pPr>
      <w:r>
        <w:tab/>
        <w:t>(o)</w:t>
      </w:r>
      <w:r>
        <w:tab/>
        <w:t>the name, business address, telephone number and address for service of documents of the principal’s solicitor.</w:t>
      </w:r>
    </w:p>
    <w:p w14:paraId="4EAC0220" w14:textId="1E18ECA5"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94" w:tooltip="A2001-14" w:history="1">
        <w:r w:rsidR="002B417E" w:rsidRPr="002B417E">
          <w:rPr>
            <w:rStyle w:val="charCitHyperlinkAbbrev"/>
          </w:rPr>
          <w:t>Legislation Act</w:t>
        </w:r>
      </w:hyperlink>
      <w:r>
        <w:t>, s 126 and s 132).</w:t>
      </w:r>
    </w:p>
    <w:p w14:paraId="37DA7412" w14:textId="77777777" w:rsidR="00E202E1" w:rsidRDefault="00E202E1">
      <w:pPr>
        <w:pStyle w:val="AH5Sec"/>
      </w:pPr>
      <w:bookmarkStart w:id="128" w:name="_Toc2003165"/>
      <w:r w:rsidRPr="003A51B3">
        <w:rPr>
          <w:rStyle w:val="CharSectNo"/>
        </w:rPr>
        <w:lastRenderedPageBreak/>
        <w:t>8.45</w:t>
      </w:r>
      <w:r>
        <w:tab/>
        <w:t>Principal to be informed of an offer</w:t>
      </w:r>
      <w:bookmarkEnd w:id="128"/>
    </w:p>
    <w:p w14:paraId="52A3A656" w14:textId="77777777" w:rsidR="00E202E1" w:rsidRDefault="00E202E1">
      <w:pPr>
        <w:pStyle w:val="Amain"/>
      </w:pPr>
      <w:r>
        <w:tab/>
        <w:t>(1)</w:t>
      </w:r>
      <w:r>
        <w:tab/>
        <w:t>The agent must, tell the principal of all offers of purchase of a property as soon as practicable after receiving the offer up until exchange of contracts takes place.</w:t>
      </w:r>
    </w:p>
    <w:p w14:paraId="6B311C3D" w14:textId="77777777" w:rsidR="00E202E1" w:rsidRDefault="00E202E1">
      <w:pPr>
        <w:pStyle w:val="Amain"/>
      </w:pPr>
      <w:r>
        <w:tab/>
        <w:t>(2)</w:t>
      </w:r>
      <w:r>
        <w:tab/>
        <w:t>However, if the principal has instructed the agent in writing not to tell the principal of an offer, the agent must tell the person who made the offer that the principal will not be told about the offer.</w:t>
      </w:r>
    </w:p>
    <w:p w14:paraId="561538AF" w14:textId="77777777" w:rsidR="00E202E1" w:rsidRDefault="00E202E1">
      <w:pPr>
        <w:pStyle w:val="Amain"/>
      </w:pPr>
      <w:r>
        <w:tab/>
        <w:t>(3)</w:t>
      </w:r>
      <w:r>
        <w:tab/>
        <w:t>The agent may tell the principal of an offer in writing and must identify the party who made the offer.</w:t>
      </w:r>
    </w:p>
    <w:p w14:paraId="072C7A67" w14:textId="77777777" w:rsidR="00E202E1" w:rsidRDefault="00E202E1">
      <w:pPr>
        <w:pStyle w:val="Amain"/>
      </w:pPr>
      <w:r>
        <w:tab/>
        <w:t>(4)</w:t>
      </w:r>
      <w:r>
        <w:tab/>
        <w:t>If the principal is told orally, the agent must confirm the information in writing.</w:t>
      </w:r>
    </w:p>
    <w:p w14:paraId="50607950" w14:textId="77777777" w:rsidR="00E202E1" w:rsidRDefault="00E202E1">
      <w:pPr>
        <w:pStyle w:val="Amain"/>
      </w:pPr>
      <w:r>
        <w:tab/>
        <w:t>(5)</w:t>
      </w:r>
      <w:r>
        <w:tab/>
        <w:t>This section does not apply to bids made in the course of an auction.</w:t>
      </w:r>
    </w:p>
    <w:p w14:paraId="201ADF3C" w14:textId="77777777" w:rsidR="00E202E1" w:rsidRDefault="00E202E1">
      <w:pPr>
        <w:pStyle w:val="AH5Sec"/>
      </w:pPr>
      <w:bookmarkStart w:id="129" w:name="_Toc2003166"/>
      <w:r w:rsidRPr="003A51B3">
        <w:rPr>
          <w:rStyle w:val="CharSectNo"/>
        </w:rPr>
        <w:t>8.46</w:t>
      </w:r>
      <w:r>
        <w:tab/>
        <w:t>Agent must not accept payment for a referral</w:t>
      </w:r>
      <w:bookmarkEnd w:id="129"/>
    </w:p>
    <w:p w14:paraId="41F2CD39" w14:textId="77777777" w:rsidR="00E202E1" w:rsidRDefault="00E202E1">
      <w:pPr>
        <w:pStyle w:val="Amainreturn"/>
      </w:pPr>
      <w:r>
        <w:t xml:space="preserve">An agent must not demand or accept a fee or other valuable consideration for referring the principal to a </w:t>
      </w:r>
      <w:proofErr w:type="spellStart"/>
      <w:r>
        <w:t>buyers</w:t>
      </w:r>
      <w:proofErr w:type="spellEnd"/>
      <w:r>
        <w:t xml:space="preserve"> agent.</w:t>
      </w:r>
    </w:p>
    <w:p w14:paraId="1AB7E80A" w14:textId="77777777" w:rsidR="00E202E1" w:rsidRPr="003A51B3" w:rsidRDefault="00E202E1">
      <w:pPr>
        <w:pStyle w:val="Sched-Form"/>
      </w:pPr>
      <w:bookmarkStart w:id="130" w:name="_Toc2003167"/>
      <w:r w:rsidRPr="003A51B3">
        <w:rPr>
          <w:rStyle w:val="CharDivNo"/>
        </w:rPr>
        <w:t>Division 8.4.2</w:t>
      </w:r>
      <w:r>
        <w:tab/>
      </w:r>
      <w:bookmarkStart w:id="131" w:name="OLE_LINK1"/>
      <w:r w:rsidRPr="003A51B3">
        <w:rPr>
          <w:rStyle w:val="CharDivText"/>
        </w:rPr>
        <w:t>Property management—stock and station agents</w:t>
      </w:r>
      <w:bookmarkEnd w:id="131"/>
      <w:bookmarkEnd w:id="130"/>
    </w:p>
    <w:p w14:paraId="1C4D836E" w14:textId="77777777" w:rsidR="00E202E1" w:rsidRDefault="00E202E1">
      <w:pPr>
        <w:pStyle w:val="AH5Sec"/>
      </w:pPr>
      <w:bookmarkStart w:id="132" w:name="_Toc2003168"/>
      <w:r w:rsidRPr="003A51B3">
        <w:rPr>
          <w:rStyle w:val="CharSectNo"/>
        </w:rPr>
        <w:t>8.47</w:t>
      </w:r>
      <w:r>
        <w:tab/>
        <w:t>Inspection report</w:t>
      </w:r>
      <w:bookmarkEnd w:id="132"/>
    </w:p>
    <w:p w14:paraId="64B7C47D" w14:textId="77777777" w:rsidR="00E202E1" w:rsidRDefault="00E202E1">
      <w:pPr>
        <w:pStyle w:val="Amain"/>
        <w:keepNext/>
      </w:pPr>
      <w:r>
        <w:tab/>
        <w:t>(1)</w:t>
      </w:r>
      <w:r>
        <w:tab/>
        <w:t>An agent must, as soon as practicable after entering into an agency agreement in relation to the management of property, prepare and give to the principal an inspection report for the property.</w:t>
      </w:r>
    </w:p>
    <w:p w14:paraId="78F9CBB8" w14:textId="77777777" w:rsidR="00E202E1" w:rsidRDefault="00E202E1">
      <w:pPr>
        <w:pStyle w:val="Amain"/>
      </w:pPr>
      <w:r>
        <w:tab/>
        <w:t>(2)</w:t>
      </w:r>
      <w:r>
        <w:tab/>
        <w:t xml:space="preserve">The inspection report must be signed by the licensee and state the following: </w:t>
      </w:r>
    </w:p>
    <w:p w14:paraId="220949A8" w14:textId="77777777" w:rsidR="00E202E1" w:rsidRDefault="00E202E1">
      <w:pPr>
        <w:pStyle w:val="Apara"/>
      </w:pPr>
      <w:r>
        <w:tab/>
        <w:t>(a)</w:t>
      </w:r>
      <w:r>
        <w:tab/>
        <w:t>the name and address of the principal;</w:t>
      </w:r>
    </w:p>
    <w:p w14:paraId="595B7697" w14:textId="77777777" w:rsidR="00E202E1" w:rsidRDefault="00E202E1">
      <w:pPr>
        <w:pStyle w:val="Apara"/>
      </w:pPr>
      <w:r>
        <w:tab/>
        <w:t>(b)</w:t>
      </w:r>
      <w:r>
        <w:tab/>
        <w:t>the address of the property;</w:t>
      </w:r>
    </w:p>
    <w:p w14:paraId="24E1606A" w14:textId="77777777" w:rsidR="00E202E1" w:rsidRDefault="00E202E1">
      <w:pPr>
        <w:pStyle w:val="Apara"/>
      </w:pPr>
      <w:r>
        <w:tab/>
        <w:t>(c)</w:t>
      </w:r>
      <w:r>
        <w:tab/>
        <w:t>the date of preparation of the report;</w:t>
      </w:r>
    </w:p>
    <w:p w14:paraId="753C8903" w14:textId="77777777" w:rsidR="00E202E1" w:rsidRDefault="00E202E1">
      <w:pPr>
        <w:pStyle w:val="Apara"/>
      </w:pPr>
      <w:r>
        <w:lastRenderedPageBreak/>
        <w:tab/>
        <w:t>(d)</w:t>
      </w:r>
      <w:r>
        <w:tab/>
        <w:t>the licensee’s name, licence number and business address;</w:t>
      </w:r>
    </w:p>
    <w:p w14:paraId="2E61355F" w14:textId="77777777" w:rsidR="00E202E1" w:rsidRDefault="00E202E1">
      <w:pPr>
        <w:pStyle w:val="Apara"/>
      </w:pPr>
      <w:r>
        <w:tab/>
        <w:t>(e)</w:t>
      </w:r>
      <w:r>
        <w:tab/>
        <w:t>a description of the exterior and interior condition of the property, including fittings, fixtures, improvements and anything provided with the property;</w:t>
      </w:r>
    </w:p>
    <w:p w14:paraId="62494BF6" w14:textId="77777777" w:rsidR="00E202E1" w:rsidRDefault="00E202E1">
      <w:pPr>
        <w:pStyle w:val="Apara"/>
      </w:pPr>
      <w:r>
        <w:tab/>
        <w:t>(f)</w:t>
      </w:r>
      <w:r>
        <w:tab/>
        <w:t>details of any work still to be completed by the principal on the property.</w:t>
      </w:r>
    </w:p>
    <w:p w14:paraId="30F3FD07" w14:textId="77777777" w:rsidR="00E202E1" w:rsidRDefault="00E202E1">
      <w:pPr>
        <w:pStyle w:val="AH5Sec"/>
      </w:pPr>
      <w:bookmarkStart w:id="133" w:name="_Toc2003169"/>
      <w:r w:rsidRPr="003A51B3">
        <w:rPr>
          <w:rStyle w:val="CharSectNo"/>
        </w:rPr>
        <w:t>8.48</w:t>
      </w:r>
      <w:r>
        <w:tab/>
        <w:t>Inspection of property for rent</w:t>
      </w:r>
      <w:bookmarkEnd w:id="133"/>
    </w:p>
    <w:p w14:paraId="1B3EB529" w14:textId="77777777" w:rsidR="00E202E1" w:rsidRDefault="00E202E1">
      <w:pPr>
        <w:pStyle w:val="Amain"/>
      </w:pPr>
      <w:r>
        <w:tab/>
        <w:t>(1)</w:t>
      </w:r>
      <w:r>
        <w:tab/>
        <w:t>An agent must accompany a prospective tenant on an inspection of the property.</w:t>
      </w:r>
    </w:p>
    <w:p w14:paraId="4FB8A189" w14:textId="77777777" w:rsidR="00E202E1" w:rsidRDefault="00E202E1">
      <w:pPr>
        <w:pStyle w:val="Amain"/>
      </w:pPr>
      <w:r>
        <w:tab/>
        <w:t>(2)</w:t>
      </w:r>
      <w:r>
        <w:tab/>
        <w:t>An agent must not give the keys to a property to a prospective tenant, even for a short time.</w:t>
      </w:r>
    </w:p>
    <w:p w14:paraId="7919F515" w14:textId="77777777" w:rsidR="00E202E1" w:rsidRDefault="00E202E1">
      <w:pPr>
        <w:pStyle w:val="Amain"/>
      </w:pPr>
      <w:r>
        <w:tab/>
        <w:t>(3)</w:t>
      </w:r>
      <w:r>
        <w:tab/>
        <w:t>Subsections (1) and (2) do not apply if the principal, and, if the property is currently let, the tenant, have otherwise consented in writing.</w:t>
      </w:r>
    </w:p>
    <w:p w14:paraId="73DC318B" w14:textId="77777777" w:rsidR="00E202E1" w:rsidRDefault="00E202E1">
      <w:pPr>
        <w:pStyle w:val="AH5Sec"/>
      </w:pPr>
      <w:bookmarkStart w:id="134" w:name="_Toc2003170"/>
      <w:r w:rsidRPr="003A51B3">
        <w:rPr>
          <w:rStyle w:val="CharSectNo"/>
        </w:rPr>
        <w:t>8.49</w:t>
      </w:r>
      <w:r>
        <w:tab/>
        <w:t>Maintenance or repairs of rental property</w:t>
      </w:r>
      <w:bookmarkEnd w:id="134"/>
    </w:p>
    <w:p w14:paraId="616598B5" w14:textId="77777777" w:rsidR="00E202E1" w:rsidRDefault="00E202E1">
      <w:pPr>
        <w:pStyle w:val="Amain"/>
      </w:pPr>
      <w:r>
        <w:tab/>
        <w:t>(1)</w:t>
      </w:r>
      <w:r>
        <w:tab/>
        <w:t>An agent managing a rental property must promptly respond to and, subject to the principal’s instructions, attend to all requests by a tenant, for maintenance of, or repairs to, the property.</w:t>
      </w:r>
    </w:p>
    <w:p w14:paraId="11A0314C" w14:textId="77777777" w:rsidR="00E202E1" w:rsidRDefault="00E202E1">
      <w:pPr>
        <w:pStyle w:val="Amain"/>
      </w:pPr>
      <w:r>
        <w:tab/>
        <w:t>(2)</w:t>
      </w:r>
      <w:r>
        <w:tab/>
        <w:t>If the principal has given an instruction that a repair not be carried out, the agent must tell the principal if the principal’s failure to carry out the repair would constitute a breach of any tenancy agreement in force in relation to the property.</w:t>
      </w:r>
    </w:p>
    <w:p w14:paraId="498FE668" w14:textId="77777777" w:rsidR="00E202E1" w:rsidRDefault="00E202E1">
      <w:pPr>
        <w:pStyle w:val="AH5Sec"/>
      </w:pPr>
      <w:bookmarkStart w:id="135" w:name="_Toc2003171"/>
      <w:r w:rsidRPr="003A51B3">
        <w:rPr>
          <w:rStyle w:val="CharSectNo"/>
        </w:rPr>
        <w:t>8.50</w:t>
      </w:r>
      <w:r>
        <w:tab/>
        <w:t>Breach of tenancy agreement</w:t>
      </w:r>
      <w:bookmarkEnd w:id="135"/>
    </w:p>
    <w:p w14:paraId="30870DA8" w14:textId="77777777" w:rsidR="00E202E1" w:rsidRDefault="00E202E1">
      <w:pPr>
        <w:pStyle w:val="Amainreturn"/>
      </w:pPr>
      <w:r>
        <w:t>An agent managing a rental property must immediately notify the principal in writing if the agent becomes aware of a tenant’s breach of the tenancy agreement.</w:t>
      </w:r>
    </w:p>
    <w:p w14:paraId="4823B2C2" w14:textId="77777777" w:rsidR="00E202E1" w:rsidRDefault="00E202E1">
      <w:pPr>
        <w:pStyle w:val="AH5Sec"/>
      </w:pPr>
      <w:bookmarkStart w:id="136" w:name="_Toc2003172"/>
      <w:r w:rsidRPr="003A51B3">
        <w:rPr>
          <w:rStyle w:val="CharSectNo"/>
        </w:rPr>
        <w:lastRenderedPageBreak/>
        <w:t>8.51</w:t>
      </w:r>
      <w:r>
        <w:tab/>
        <w:t>Notifying tenant of appointment to sell</w:t>
      </w:r>
      <w:bookmarkEnd w:id="136"/>
    </w:p>
    <w:p w14:paraId="1C8D9651" w14:textId="77777777" w:rsidR="00E202E1" w:rsidRDefault="00E202E1">
      <w:pPr>
        <w:pStyle w:val="Amain"/>
      </w:pPr>
      <w:r>
        <w:tab/>
        <w:t>(1)</w:t>
      </w:r>
      <w:r>
        <w:tab/>
        <w:t>This section applies if an agent managing a rental property is aware that—</w:t>
      </w:r>
    </w:p>
    <w:p w14:paraId="7ECC7318" w14:textId="77777777" w:rsidR="00E202E1" w:rsidRDefault="00E202E1">
      <w:pPr>
        <w:pStyle w:val="Apara"/>
      </w:pPr>
      <w:r>
        <w:tab/>
        <w:t>(a)</w:t>
      </w:r>
      <w:r>
        <w:tab/>
        <w:t>the property is listed for sale; or</w:t>
      </w:r>
    </w:p>
    <w:p w14:paraId="04685F7A" w14:textId="77777777" w:rsidR="00E202E1" w:rsidRDefault="00E202E1">
      <w:pPr>
        <w:pStyle w:val="Apara"/>
      </w:pPr>
      <w:r>
        <w:tab/>
        <w:t>(b)</w:t>
      </w:r>
      <w:r>
        <w:tab/>
        <w:t>an agent has been appointed to act on the sale of the property.</w:t>
      </w:r>
    </w:p>
    <w:p w14:paraId="33237342" w14:textId="77777777" w:rsidR="00E202E1" w:rsidRDefault="00E202E1">
      <w:pPr>
        <w:pStyle w:val="Amain"/>
      </w:pPr>
      <w:r>
        <w:tab/>
        <w:t>(2)</w:t>
      </w:r>
      <w:r>
        <w:tab/>
        <w:t>The agent must immediately give the tenant written notice of—</w:t>
      </w:r>
    </w:p>
    <w:p w14:paraId="72097DB2" w14:textId="77777777" w:rsidR="00E202E1" w:rsidRDefault="00E202E1">
      <w:pPr>
        <w:pStyle w:val="Apara"/>
      </w:pPr>
      <w:r>
        <w:tab/>
        <w:t>(a)</w:t>
      </w:r>
      <w:r>
        <w:tab/>
        <w:t>the intended sale of the property; or</w:t>
      </w:r>
    </w:p>
    <w:p w14:paraId="712803E2" w14:textId="77777777" w:rsidR="00E202E1" w:rsidRDefault="00E202E1">
      <w:pPr>
        <w:pStyle w:val="Apara"/>
      </w:pPr>
      <w:r>
        <w:tab/>
        <w:t>(b)</w:t>
      </w:r>
      <w:r>
        <w:tab/>
        <w:t>the appointment of the agent for the sale of the property and the name and contact details of the agent.</w:t>
      </w:r>
    </w:p>
    <w:p w14:paraId="2729D66F" w14:textId="77777777" w:rsidR="00E202E1" w:rsidRDefault="00E202E1">
      <w:pPr>
        <w:pStyle w:val="AH5Sec"/>
      </w:pPr>
      <w:bookmarkStart w:id="137" w:name="_Toc2003173"/>
      <w:r w:rsidRPr="003A51B3">
        <w:rPr>
          <w:rStyle w:val="CharSectNo"/>
        </w:rPr>
        <w:t>8.52</w:t>
      </w:r>
      <w:r>
        <w:tab/>
        <w:t>Final inspection of property</w:t>
      </w:r>
      <w:bookmarkEnd w:id="137"/>
    </w:p>
    <w:p w14:paraId="0B14385E" w14:textId="77777777" w:rsidR="00E202E1" w:rsidRDefault="00E202E1">
      <w:pPr>
        <w:pStyle w:val="Amainreturn"/>
        <w:keepNext/>
      </w:pPr>
      <w:r>
        <w:t>An agent must take all reasonable steps to ensure that any final inspection of the property, on vacation of the property, is conducted in the presence of the tenant unless otherwise authorised by the tenant.</w:t>
      </w:r>
    </w:p>
    <w:p w14:paraId="21C33209" w14:textId="77777777" w:rsidR="00E202E1" w:rsidRDefault="00E202E1">
      <w:pPr>
        <w:pStyle w:val="aExamHdgss"/>
      </w:pPr>
      <w:r>
        <w:t>Example of reasonable steps</w:t>
      </w:r>
    </w:p>
    <w:p w14:paraId="58634C79" w14:textId="77777777" w:rsidR="00E202E1" w:rsidRDefault="00E202E1">
      <w:pPr>
        <w:pStyle w:val="aExamss"/>
      </w:pPr>
      <w:r>
        <w:t>Reasonable steps by an agent would consist of contacting the tenant to discuss suitable times for the inspection, arranging to meet at a particular time and place and proceeding to meet the tenant at the arranged time and place.</w:t>
      </w:r>
    </w:p>
    <w:p w14:paraId="7479A98D" w14:textId="3D3B43A4"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95" w:tooltip="A2001-14" w:history="1">
        <w:r w:rsidR="002B417E" w:rsidRPr="002B417E">
          <w:rPr>
            <w:rStyle w:val="charCitHyperlinkAbbrev"/>
          </w:rPr>
          <w:t>Legislation Act</w:t>
        </w:r>
      </w:hyperlink>
      <w:r>
        <w:t>, s 126 and s 132).</w:t>
      </w:r>
    </w:p>
    <w:p w14:paraId="7A6A8021" w14:textId="77777777" w:rsidR="00E202E1" w:rsidRDefault="00E202E1">
      <w:pPr>
        <w:pStyle w:val="AH5Sec"/>
      </w:pPr>
      <w:bookmarkStart w:id="138" w:name="_Toc2003174"/>
      <w:r w:rsidRPr="003A51B3">
        <w:rPr>
          <w:rStyle w:val="CharSectNo"/>
        </w:rPr>
        <w:t>8.53</w:t>
      </w:r>
      <w:r>
        <w:tab/>
        <w:t>Cooperation about records, access and transfer</w:t>
      </w:r>
      <w:bookmarkEnd w:id="138"/>
    </w:p>
    <w:p w14:paraId="62C26035" w14:textId="77777777" w:rsidR="00E202E1" w:rsidRDefault="00E202E1">
      <w:pPr>
        <w:pStyle w:val="Amain"/>
      </w:pPr>
      <w:r>
        <w:tab/>
        <w:t>(1)</w:t>
      </w:r>
      <w:r>
        <w:tab/>
        <w:t>This section applies if and agent—</w:t>
      </w:r>
    </w:p>
    <w:p w14:paraId="55F1B296" w14:textId="77777777" w:rsidR="00E202E1" w:rsidRDefault="00E202E1">
      <w:pPr>
        <w:pStyle w:val="Apara"/>
      </w:pPr>
      <w:r>
        <w:tab/>
        <w:t>(a)</w:t>
      </w:r>
      <w:r>
        <w:tab/>
        <w:t xml:space="preserve">is acting on behalf of a principal in the management of property; and </w:t>
      </w:r>
    </w:p>
    <w:p w14:paraId="345CFC76" w14:textId="77777777" w:rsidR="00E202E1" w:rsidRDefault="00E202E1">
      <w:pPr>
        <w:pStyle w:val="Apara"/>
      </w:pPr>
      <w:r>
        <w:tab/>
        <w:t>(b)</w:t>
      </w:r>
      <w:r>
        <w:tab/>
        <w:t xml:space="preserve">is advised by another agent that the other agent (the </w:t>
      </w:r>
      <w:r>
        <w:rPr>
          <w:rStyle w:val="charBoldItals"/>
        </w:rPr>
        <w:t>new agent</w:t>
      </w:r>
      <w:r>
        <w:t>) has been engaged to act on behalf of that principal in the management of that property.</w:t>
      </w:r>
    </w:p>
    <w:p w14:paraId="6E4DF7C8" w14:textId="77777777" w:rsidR="00E202E1" w:rsidRDefault="00E202E1">
      <w:pPr>
        <w:pStyle w:val="Amain"/>
      </w:pPr>
      <w:r>
        <w:lastRenderedPageBreak/>
        <w:tab/>
        <w:t>(2)</w:t>
      </w:r>
      <w:r>
        <w:tab/>
        <w:t>The agent must cooperate with the new agent in relation to access to the records of the principal, including but not limited to—</w:t>
      </w:r>
    </w:p>
    <w:p w14:paraId="4027A759" w14:textId="77777777" w:rsidR="00E202E1" w:rsidRDefault="00E202E1">
      <w:pPr>
        <w:pStyle w:val="Apara"/>
      </w:pPr>
      <w:r>
        <w:tab/>
        <w:t>(a)</w:t>
      </w:r>
      <w:r>
        <w:tab/>
        <w:t xml:space="preserve">making the records reasonably available (according to law); and </w:t>
      </w:r>
    </w:p>
    <w:p w14:paraId="4C4BC631" w14:textId="77777777" w:rsidR="00E202E1" w:rsidRDefault="00E202E1">
      <w:pPr>
        <w:pStyle w:val="Apara"/>
      </w:pPr>
      <w:r>
        <w:tab/>
        <w:t>(b)</w:t>
      </w:r>
      <w:r>
        <w:tab/>
        <w:t>facilitating the transfer of management functions between the agent and the new agent.</w:t>
      </w:r>
    </w:p>
    <w:p w14:paraId="11FF1CDF" w14:textId="77777777" w:rsidR="00E202E1" w:rsidRDefault="00E202E1">
      <w:pPr>
        <w:pStyle w:val="AH5Sec"/>
      </w:pPr>
      <w:bookmarkStart w:id="139" w:name="_Toc2003175"/>
      <w:r w:rsidRPr="003A51B3">
        <w:rPr>
          <w:rStyle w:val="CharSectNo"/>
        </w:rPr>
        <w:t>8.54</w:t>
      </w:r>
      <w:r>
        <w:tab/>
        <w:t>Disclosure of potential agency</w:t>
      </w:r>
      <w:bookmarkEnd w:id="139"/>
    </w:p>
    <w:p w14:paraId="03034D0A" w14:textId="77777777" w:rsidR="00E202E1" w:rsidRDefault="00E202E1">
      <w:pPr>
        <w:pStyle w:val="Amain"/>
        <w:keepNext/>
      </w:pPr>
      <w:r>
        <w:tab/>
        <w:t>(1)</w:t>
      </w:r>
      <w:r>
        <w:tab/>
        <w:t>This section applies if an agent—</w:t>
      </w:r>
    </w:p>
    <w:p w14:paraId="30AF2AB0" w14:textId="77777777" w:rsidR="00E202E1" w:rsidRDefault="00E202E1">
      <w:pPr>
        <w:pStyle w:val="Apara"/>
      </w:pPr>
      <w:r>
        <w:tab/>
        <w:t>(a)</w:t>
      </w:r>
      <w:r>
        <w:tab/>
        <w:t>intends to act (or offers to act) for a principal in the management of property; and</w:t>
      </w:r>
    </w:p>
    <w:p w14:paraId="4B05624E" w14:textId="77777777" w:rsidR="00E202E1" w:rsidRDefault="00E202E1">
      <w:pPr>
        <w:pStyle w:val="Apara"/>
      </w:pPr>
      <w:r>
        <w:tab/>
        <w:t>(b)</w:t>
      </w:r>
      <w:r>
        <w:tab/>
        <w:t>is aware that another agent is or other agents are managing that property for the principal.</w:t>
      </w:r>
    </w:p>
    <w:p w14:paraId="289915F1" w14:textId="77777777" w:rsidR="00E202E1" w:rsidRDefault="00E202E1">
      <w:pPr>
        <w:pStyle w:val="Amain"/>
      </w:pPr>
      <w:r>
        <w:tab/>
        <w:t>(2)</w:t>
      </w:r>
      <w:r>
        <w:tab/>
        <w:t>Unless the principal otherwise directs in writing, the agent must disclose their intention to act (or offer to act) to the current agent or agents.</w:t>
      </w:r>
    </w:p>
    <w:p w14:paraId="13EB7C98" w14:textId="77777777" w:rsidR="00E202E1" w:rsidRDefault="00E202E1">
      <w:pPr>
        <w:pStyle w:val="AH5Sec"/>
      </w:pPr>
      <w:bookmarkStart w:id="140" w:name="_Toc2003176"/>
      <w:r w:rsidRPr="003A51B3">
        <w:rPr>
          <w:rStyle w:val="CharSectNo"/>
        </w:rPr>
        <w:t>8.55</w:t>
      </w:r>
      <w:r>
        <w:tab/>
        <w:t>Confirmation of specific instructions—property management services</w:t>
      </w:r>
      <w:bookmarkEnd w:id="140"/>
    </w:p>
    <w:p w14:paraId="4C1795FB" w14:textId="77777777" w:rsidR="00E202E1" w:rsidRDefault="00E202E1">
      <w:pPr>
        <w:pStyle w:val="Amain"/>
      </w:pPr>
      <w:r>
        <w:tab/>
        <w:t>(1)</w:t>
      </w:r>
      <w:r>
        <w:tab/>
        <w:t>This section applies to an agent before or when entering into an agency agreement under which the agent will provide property management services in relation to the leasing of residential property or rural land.</w:t>
      </w:r>
    </w:p>
    <w:p w14:paraId="3FE191F4" w14:textId="77777777" w:rsidR="00E202E1" w:rsidRDefault="00E202E1">
      <w:pPr>
        <w:pStyle w:val="Amain"/>
      </w:pPr>
      <w:r>
        <w:tab/>
        <w:t>(2)</w:t>
      </w:r>
      <w:r>
        <w:tab/>
        <w:t xml:space="preserve">The agent must prepare for inclusion in the agency agreement written confirmation of the extent of the agent’s authority to undertake the following duties in relation to the management of the property and any limitations on the agent’s authority to undertake those duties: </w:t>
      </w:r>
    </w:p>
    <w:p w14:paraId="4BA91A54" w14:textId="77777777" w:rsidR="00E202E1" w:rsidRDefault="00E202E1">
      <w:pPr>
        <w:pStyle w:val="Apara"/>
      </w:pPr>
      <w:r>
        <w:tab/>
        <w:t>(a)</w:t>
      </w:r>
      <w:r>
        <w:tab/>
        <w:t>obtaining references from prospective tenants, arranging inspections of the property by prospective tenants and choosing a tenant;</w:t>
      </w:r>
    </w:p>
    <w:p w14:paraId="3163D671" w14:textId="77777777" w:rsidR="00E202E1" w:rsidRDefault="00E202E1">
      <w:pPr>
        <w:pStyle w:val="Apara"/>
      </w:pPr>
      <w:r>
        <w:lastRenderedPageBreak/>
        <w:tab/>
        <w:t>(b)</w:t>
      </w:r>
      <w:r>
        <w:tab/>
        <w:t>entering into and signing a tenancy agreement (specifying the term for which the property may be let);</w:t>
      </w:r>
    </w:p>
    <w:p w14:paraId="5E26834B" w14:textId="77777777" w:rsidR="00E202E1" w:rsidRDefault="00E202E1">
      <w:pPr>
        <w:pStyle w:val="Apara"/>
      </w:pPr>
      <w:r>
        <w:tab/>
        <w:t>(c)</w:t>
      </w:r>
      <w:r>
        <w:tab/>
        <w:t>undertaking inspections of the property;</w:t>
      </w:r>
    </w:p>
    <w:p w14:paraId="0687B0B6" w14:textId="77777777" w:rsidR="00E202E1" w:rsidRDefault="00E202E1">
      <w:pPr>
        <w:pStyle w:val="Apara"/>
        <w:keepLines/>
      </w:pPr>
      <w:r>
        <w:tab/>
        <w:t>(d)</w:t>
      </w:r>
      <w:r>
        <w:tab/>
        <w:t>effecting repairs to and maintaining the property or engaging tradespersons to do so and limitations on expenditure that may be incurred by the agent without obtaining the principal’s approval;</w:t>
      </w:r>
    </w:p>
    <w:p w14:paraId="1E92EF24" w14:textId="77777777" w:rsidR="00E202E1" w:rsidRDefault="00E202E1">
      <w:pPr>
        <w:pStyle w:val="Apara"/>
      </w:pPr>
      <w:r>
        <w:tab/>
        <w:t>(e)</w:t>
      </w:r>
      <w:r>
        <w:tab/>
        <w:t>paying disbursements and expenses incurred in relation to the agent’s management of the property;</w:t>
      </w:r>
    </w:p>
    <w:p w14:paraId="05ECF453" w14:textId="77777777" w:rsidR="00E202E1" w:rsidRDefault="00E202E1">
      <w:pPr>
        <w:pStyle w:val="Apara"/>
      </w:pPr>
      <w:r>
        <w:tab/>
        <w:t>(f)</w:t>
      </w:r>
      <w:r>
        <w:tab/>
        <w:t>collecting rent;</w:t>
      </w:r>
    </w:p>
    <w:p w14:paraId="6E65C920" w14:textId="77777777" w:rsidR="00E202E1" w:rsidRDefault="00E202E1">
      <w:pPr>
        <w:pStyle w:val="Apara"/>
      </w:pPr>
      <w:r>
        <w:tab/>
        <w:t>(g)</w:t>
      </w:r>
      <w:r>
        <w:tab/>
        <w:t>receiving, claiming and disbursing rental bond money;</w:t>
      </w:r>
    </w:p>
    <w:p w14:paraId="51E1BA93" w14:textId="77777777" w:rsidR="00E202E1" w:rsidRDefault="00E202E1">
      <w:pPr>
        <w:pStyle w:val="Apara"/>
      </w:pPr>
      <w:r>
        <w:tab/>
        <w:t>(h)</w:t>
      </w:r>
      <w:r>
        <w:tab/>
        <w:t>serving notices for breach of the tenancy agreement or to terminate the tenancy agreement;</w:t>
      </w:r>
    </w:p>
    <w:p w14:paraId="5BBF6D3F" w14:textId="77777777" w:rsidR="00E202E1" w:rsidRDefault="00E202E1">
      <w:pPr>
        <w:pStyle w:val="Apara"/>
      </w:pPr>
      <w:r>
        <w:tab/>
        <w:t>(</w:t>
      </w:r>
      <w:proofErr w:type="spellStart"/>
      <w:r>
        <w:t>i</w:t>
      </w:r>
      <w:proofErr w:type="spellEnd"/>
      <w:r>
        <w:t>)</w:t>
      </w:r>
      <w:r>
        <w:tab/>
        <w:t>undertaking the necessary steps to obtain vacant possession and recover any money owing to the principal in relation to the tenancy of the property;</w:t>
      </w:r>
    </w:p>
    <w:p w14:paraId="59CEED8A" w14:textId="77777777" w:rsidR="00E202E1" w:rsidRDefault="00E202E1">
      <w:pPr>
        <w:pStyle w:val="Apara"/>
      </w:pPr>
      <w:r>
        <w:tab/>
        <w:t>(j)</w:t>
      </w:r>
      <w:r>
        <w:tab/>
        <w:t>representing the principal in any tribunal or court proceedings in relation to the tenancy of the property;</w:t>
      </w:r>
    </w:p>
    <w:p w14:paraId="727BB74C" w14:textId="77777777" w:rsidR="00E202E1" w:rsidRDefault="00E202E1">
      <w:pPr>
        <w:pStyle w:val="Apara"/>
      </w:pPr>
      <w:r>
        <w:tab/>
        <w:t>(k)</w:t>
      </w:r>
      <w:r>
        <w:tab/>
        <w:t>paying accounts for amounts owing in relation to the property (for example, water rates and charges, council rates, maintenance expenses, and owners corporation levies);</w:t>
      </w:r>
    </w:p>
    <w:p w14:paraId="0F33DB98" w14:textId="77777777" w:rsidR="00E202E1" w:rsidRDefault="00E202E1">
      <w:pPr>
        <w:pStyle w:val="Apara"/>
      </w:pPr>
      <w:r>
        <w:tab/>
        <w:t>(l)</w:t>
      </w:r>
      <w:r>
        <w:tab/>
        <w:t>advertising the property for letting or re-letting;</w:t>
      </w:r>
    </w:p>
    <w:p w14:paraId="537C08CB" w14:textId="77777777" w:rsidR="00E202E1" w:rsidRDefault="00E202E1">
      <w:pPr>
        <w:pStyle w:val="Apara"/>
        <w:keepNext/>
      </w:pPr>
      <w:r>
        <w:tab/>
        <w:t>(m)</w:t>
      </w:r>
      <w:r>
        <w:tab/>
        <w:t>reviewing the rent at the end of a tenancy.</w:t>
      </w:r>
    </w:p>
    <w:p w14:paraId="586A44E3" w14:textId="259ED248"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96" w:tooltip="A2001-14" w:history="1">
        <w:r w:rsidR="002B417E" w:rsidRPr="002B417E">
          <w:rPr>
            <w:rStyle w:val="charCitHyperlinkAbbrev"/>
          </w:rPr>
          <w:t>Legislation Act</w:t>
        </w:r>
      </w:hyperlink>
      <w:r>
        <w:t>, s 126 and s 132).</w:t>
      </w:r>
    </w:p>
    <w:p w14:paraId="7FE19CF1" w14:textId="77777777" w:rsidR="00E202E1" w:rsidRDefault="00E202E1">
      <w:pPr>
        <w:pStyle w:val="Amain"/>
      </w:pPr>
      <w:r>
        <w:tab/>
        <w:t>(3)</w:t>
      </w:r>
      <w:r>
        <w:tab/>
        <w:t>The written confirmation may be prepared and be included as part of the agency agreement.</w:t>
      </w:r>
    </w:p>
    <w:p w14:paraId="0D4EB9A6" w14:textId="77777777" w:rsidR="00E202E1" w:rsidRDefault="00E202E1">
      <w:pPr>
        <w:pStyle w:val="AH5Sec"/>
      </w:pPr>
      <w:bookmarkStart w:id="141" w:name="_Toc2003177"/>
      <w:r w:rsidRPr="003A51B3">
        <w:rPr>
          <w:rStyle w:val="CharSectNo"/>
        </w:rPr>
        <w:lastRenderedPageBreak/>
        <w:t>8.56</w:t>
      </w:r>
      <w:r>
        <w:tab/>
        <w:t>Confirmation of specific instructions—leasing of property</w:t>
      </w:r>
      <w:bookmarkEnd w:id="141"/>
    </w:p>
    <w:p w14:paraId="2034BE98" w14:textId="77777777" w:rsidR="00E202E1" w:rsidRDefault="00E202E1">
      <w:pPr>
        <w:pStyle w:val="Amain"/>
      </w:pPr>
      <w:r>
        <w:tab/>
        <w:t>(1)</w:t>
      </w:r>
      <w:r>
        <w:tab/>
        <w:t>This section applies to an agent before or when entering into an agency agreement under which the agent will act for the owner or residential property or rural land in relation to the entering into a lease of the residential property or rural land.</w:t>
      </w:r>
    </w:p>
    <w:p w14:paraId="228083EB" w14:textId="77777777" w:rsidR="00E202E1" w:rsidRDefault="00E202E1">
      <w:pPr>
        <w:pStyle w:val="Amain"/>
      </w:pPr>
      <w:r>
        <w:tab/>
        <w:t>(2)</w:t>
      </w:r>
      <w:r>
        <w:tab/>
        <w:t xml:space="preserve">The agent must prepare for inclusion in the agency agreement written confirmation of the extent of the agent’s authority to undertake the following duties in relation to the entering into of the lease and any limitations on the agent’s authority to undertake those duties: </w:t>
      </w:r>
    </w:p>
    <w:p w14:paraId="375198C7" w14:textId="77777777" w:rsidR="00E202E1" w:rsidRDefault="00E202E1">
      <w:pPr>
        <w:pStyle w:val="Apara"/>
      </w:pPr>
      <w:r>
        <w:tab/>
        <w:t>(a)</w:t>
      </w:r>
      <w:r>
        <w:tab/>
        <w:t>obtaining references from prospective tenants, arranging inspections of the property by prospective tenants and choosing a tenant;</w:t>
      </w:r>
    </w:p>
    <w:p w14:paraId="505ECBEE" w14:textId="77777777" w:rsidR="00E202E1" w:rsidRDefault="00E202E1">
      <w:pPr>
        <w:pStyle w:val="Apara"/>
      </w:pPr>
      <w:r>
        <w:tab/>
        <w:t>(b)</w:t>
      </w:r>
      <w:r>
        <w:tab/>
        <w:t>entering into and signing a tenancy agreement;</w:t>
      </w:r>
    </w:p>
    <w:p w14:paraId="5FC247CB" w14:textId="77777777" w:rsidR="00E202E1" w:rsidRDefault="00E202E1">
      <w:pPr>
        <w:pStyle w:val="Apara"/>
      </w:pPr>
      <w:r>
        <w:tab/>
        <w:t>(c)</w:t>
      </w:r>
      <w:r>
        <w:tab/>
        <w:t>undertaking an initial inspection of the property;</w:t>
      </w:r>
    </w:p>
    <w:p w14:paraId="3B492AE3" w14:textId="77777777" w:rsidR="00E202E1" w:rsidRDefault="00E202E1">
      <w:pPr>
        <w:pStyle w:val="Apara"/>
      </w:pPr>
      <w:r>
        <w:tab/>
        <w:t>(d)</w:t>
      </w:r>
      <w:r>
        <w:tab/>
        <w:t>collecting initial rent payment;</w:t>
      </w:r>
    </w:p>
    <w:p w14:paraId="00FF0EC6" w14:textId="77777777" w:rsidR="00E202E1" w:rsidRDefault="00E202E1">
      <w:pPr>
        <w:pStyle w:val="Apara"/>
      </w:pPr>
      <w:r>
        <w:tab/>
        <w:t>(e)</w:t>
      </w:r>
      <w:r>
        <w:tab/>
        <w:t>receiving and disbursing rental bond money;</w:t>
      </w:r>
    </w:p>
    <w:p w14:paraId="53E68045" w14:textId="77777777" w:rsidR="00E202E1" w:rsidRDefault="00E202E1">
      <w:pPr>
        <w:pStyle w:val="Apara"/>
      </w:pPr>
      <w:r>
        <w:tab/>
        <w:t>(f)</w:t>
      </w:r>
      <w:r>
        <w:tab/>
        <w:t>advertising the property for letting.</w:t>
      </w:r>
    </w:p>
    <w:p w14:paraId="4CD3B5B4" w14:textId="77777777" w:rsidR="00E202E1" w:rsidRDefault="00E202E1">
      <w:pPr>
        <w:pStyle w:val="Amain"/>
      </w:pPr>
      <w:r>
        <w:tab/>
        <w:t>(3)</w:t>
      </w:r>
      <w:r>
        <w:tab/>
        <w:t>The written confirmation may be prepared and be included as part of the agency agreement.</w:t>
      </w:r>
    </w:p>
    <w:p w14:paraId="70EE8923" w14:textId="77777777" w:rsidR="00E202E1" w:rsidRDefault="00E202E1">
      <w:pPr>
        <w:pStyle w:val="PageBreak"/>
      </w:pPr>
      <w:r>
        <w:br w:type="page"/>
      </w:r>
    </w:p>
    <w:p w14:paraId="0A100040" w14:textId="77777777" w:rsidR="00E202E1" w:rsidRPr="003A51B3" w:rsidRDefault="00E202E1">
      <w:pPr>
        <w:pStyle w:val="Sched-Part"/>
      </w:pPr>
      <w:bookmarkStart w:id="142" w:name="_Toc2003178"/>
      <w:r w:rsidRPr="003A51B3">
        <w:rPr>
          <w:rStyle w:val="CharPartNo"/>
        </w:rPr>
        <w:lastRenderedPageBreak/>
        <w:t>Part 8.5</w:t>
      </w:r>
      <w:r>
        <w:tab/>
      </w:r>
      <w:r w:rsidRPr="003A51B3">
        <w:rPr>
          <w:rStyle w:val="CharPartText"/>
        </w:rPr>
        <w:t>Rules specific to business agents and registered salespeople they employ</w:t>
      </w:r>
      <w:bookmarkEnd w:id="142"/>
    </w:p>
    <w:p w14:paraId="22E64688" w14:textId="77777777" w:rsidR="00E202E1" w:rsidRDefault="00E202E1">
      <w:pPr>
        <w:pStyle w:val="Placeholder"/>
        <w:keepNext/>
      </w:pPr>
      <w:r>
        <w:rPr>
          <w:rStyle w:val="CharDivNo"/>
        </w:rPr>
        <w:t xml:space="preserve">  </w:t>
      </w:r>
      <w:r>
        <w:rPr>
          <w:rStyle w:val="CharDivText"/>
        </w:rPr>
        <w:t xml:space="preserve">  </w:t>
      </w:r>
    </w:p>
    <w:p w14:paraId="772C9A7B" w14:textId="77777777" w:rsidR="00E202E1" w:rsidRDefault="00E202E1">
      <w:pPr>
        <w:pStyle w:val="AH5Sec"/>
      </w:pPr>
      <w:bookmarkStart w:id="143" w:name="_Toc2003179"/>
      <w:r w:rsidRPr="003A51B3">
        <w:rPr>
          <w:rStyle w:val="CharSectNo"/>
        </w:rPr>
        <w:t>8.57</w:t>
      </w:r>
      <w:r>
        <w:tab/>
        <w:t xml:space="preserve">Meaning of </w:t>
      </w:r>
      <w:r>
        <w:rPr>
          <w:rStyle w:val="charItals"/>
        </w:rPr>
        <w:t>business</w:t>
      </w:r>
      <w:r>
        <w:t xml:space="preserve"> in </w:t>
      </w:r>
      <w:proofErr w:type="spellStart"/>
      <w:r>
        <w:t>pt</w:t>
      </w:r>
      <w:proofErr w:type="spellEnd"/>
      <w:r>
        <w:t xml:space="preserve"> 8.5</w:t>
      </w:r>
      <w:bookmarkEnd w:id="143"/>
    </w:p>
    <w:p w14:paraId="052F610A" w14:textId="77777777" w:rsidR="00E202E1" w:rsidRDefault="00E202E1">
      <w:pPr>
        <w:pStyle w:val="Amainreturn"/>
        <w:keepNext/>
      </w:pPr>
      <w:r>
        <w:t>In this part:</w:t>
      </w:r>
    </w:p>
    <w:p w14:paraId="05AA75F5" w14:textId="77777777" w:rsidR="00E202E1" w:rsidRDefault="00E202E1">
      <w:pPr>
        <w:pStyle w:val="aDef"/>
      </w:pPr>
      <w:r>
        <w:rPr>
          <w:rStyle w:val="charBoldItals"/>
        </w:rPr>
        <w:t>business</w:t>
      </w:r>
      <w:r>
        <w:t xml:space="preserve"> includes professional practice.</w:t>
      </w:r>
    </w:p>
    <w:p w14:paraId="777BE9C1" w14:textId="77777777" w:rsidR="00E202E1" w:rsidRDefault="00E202E1">
      <w:pPr>
        <w:pStyle w:val="AH5Sec"/>
      </w:pPr>
      <w:bookmarkStart w:id="144" w:name="_Toc2003180"/>
      <w:r w:rsidRPr="003A51B3">
        <w:rPr>
          <w:rStyle w:val="CharSectNo"/>
        </w:rPr>
        <w:t>8.58</w:t>
      </w:r>
      <w:r>
        <w:tab/>
        <w:t>Preliminary physical inspection of business to be conducted by agent</w:t>
      </w:r>
      <w:bookmarkEnd w:id="144"/>
    </w:p>
    <w:p w14:paraId="67C38254" w14:textId="77777777" w:rsidR="00E202E1" w:rsidRDefault="00E202E1">
      <w:pPr>
        <w:pStyle w:val="Amainreturn"/>
      </w:pPr>
      <w:r>
        <w:t>An agent must not act on behalf of a principal in relation to the sale of a business unless the agent has conducted a preliminary physical inspection of the business.</w:t>
      </w:r>
    </w:p>
    <w:p w14:paraId="526BBC09" w14:textId="77777777" w:rsidR="00E202E1" w:rsidRDefault="00E202E1">
      <w:pPr>
        <w:pStyle w:val="AH5Sec"/>
      </w:pPr>
      <w:bookmarkStart w:id="145" w:name="_Toc2003181"/>
      <w:r w:rsidRPr="003A51B3">
        <w:rPr>
          <w:rStyle w:val="CharSectNo"/>
        </w:rPr>
        <w:t>8.59</w:t>
      </w:r>
      <w:r>
        <w:tab/>
        <w:t>Sales inspection report required for business</w:t>
      </w:r>
      <w:bookmarkEnd w:id="145"/>
    </w:p>
    <w:p w14:paraId="0A199837" w14:textId="77777777" w:rsidR="00E202E1" w:rsidRDefault="00E202E1">
      <w:pPr>
        <w:pStyle w:val="Amain"/>
      </w:pPr>
      <w:r>
        <w:tab/>
        <w:t>(1)</w:t>
      </w:r>
      <w:r>
        <w:tab/>
        <w:t>On completion of the inspection required by section 8.58, an agent must prepare and give to the principal a sales inspection report for the business.</w:t>
      </w:r>
    </w:p>
    <w:p w14:paraId="12F11B86" w14:textId="77777777" w:rsidR="00E202E1" w:rsidRDefault="00E202E1">
      <w:pPr>
        <w:pStyle w:val="Amain"/>
      </w:pPr>
      <w:r>
        <w:tab/>
        <w:t>(2)</w:t>
      </w:r>
      <w:r>
        <w:tab/>
        <w:t xml:space="preserve">The report must be signed by the agent and state the following: </w:t>
      </w:r>
    </w:p>
    <w:p w14:paraId="46B9973B" w14:textId="77777777" w:rsidR="00E202E1" w:rsidRDefault="00E202E1">
      <w:pPr>
        <w:pStyle w:val="Apara"/>
      </w:pPr>
      <w:r>
        <w:tab/>
        <w:t>(a)</w:t>
      </w:r>
      <w:r>
        <w:tab/>
        <w:t>the principal’s name and address;</w:t>
      </w:r>
    </w:p>
    <w:p w14:paraId="58EB8B13" w14:textId="77777777" w:rsidR="00E202E1" w:rsidRDefault="00E202E1">
      <w:pPr>
        <w:pStyle w:val="Apara"/>
      </w:pPr>
      <w:r>
        <w:tab/>
        <w:t>(b)</w:t>
      </w:r>
      <w:r>
        <w:tab/>
        <w:t>the date of preparation of the report;</w:t>
      </w:r>
    </w:p>
    <w:p w14:paraId="5F432D2B" w14:textId="77777777" w:rsidR="00E202E1" w:rsidRDefault="00E202E1">
      <w:pPr>
        <w:pStyle w:val="Apara"/>
      </w:pPr>
      <w:r>
        <w:tab/>
        <w:t>(c)</w:t>
      </w:r>
      <w:r>
        <w:tab/>
        <w:t>the agent’s name, business address and telephone number;</w:t>
      </w:r>
    </w:p>
    <w:p w14:paraId="2F28BF96" w14:textId="77777777" w:rsidR="00E202E1" w:rsidRDefault="00E202E1">
      <w:pPr>
        <w:pStyle w:val="Apara"/>
      </w:pPr>
      <w:r>
        <w:tab/>
        <w:t>(d)</w:t>
      </w:r>
      <w:r>
        <w:tab/>
        <w:t>a description of the business, including the address of the business and any other details that may be necessary to enable the business to be readily identified, the business name and its ABN;</w:t>
      </w:r>
    </w:p>
    <w:p w14:paraId="494AA5B9" w14:textId="77777777" w:rsidR="00E202E1" w:rsidRDefault="00E202E1">
      <w:pPr>
        <w:pStyle w:val="Apara"/>
      </w:pPr>
      <w:r>
        <w:tab/>
        <w:t>(e)</w:t>
      </w:r>
      <w:r>
        <w:tab/>
        <w:t>a description of inclusions to be included in the sale such as goodwill, plant, fittings and stock in inventory, together with details of any encumbrances affecting those inclusions;</w:t>
      </w:r>
    </w:p>
    <w:p w14:paraId="4FC487F1" w14:textId="77777777" w:rsidR="00E202E1" w:rsidRDefault="00E202E1">
      <w:pPr>
        <w:pStyle w:val="Apara"/>
      </w:pPr>
      <w:r>
        <w:lastRenderedPageBreak/>
        <w:tab/>
        <w:t>(f)</w:t>
      </w:r>
      <w:r>
        <w:tab/>
        <w:t>any terms and conditions of sale known to the agent;</w:t>
      </w:r>
    </w:p>
    <w:p w14:paraId="41A00B4E" w14:textId="77777777" w:rsidR="00E202E1" w:rsidRDefault="00E202E1">
      <w:pPr>
        <w:pStyle w:val="Apara"/>
      </w:pPr>
      <w:r>
        <w:tab/>
        <w:t>(g)</w:t>
      </w:r>
      <w:r>
        <w:tab/>
        <w:t>the agent’s recommendation about the most suitable method of sale of the business;</w:t>
      </w:r>
    </w:p>
    <w:p w14:paraId="33DE989C" w14:textId="77777777" w:rsidR="00E202E1" w:rsidRDefault="00E202E1">
      <w:pPr>
        <w:pStyle w:val="Apara"/>
      </w:pPr>
      <w:r>
        <w:tab/>
        <w:t>(h)</w:t>
      </w:r>
      <w:r>
        <w:tab/>
        <w:t>the agent’s estimate of the selling price (or price range) for the business;</w:t>
      </w:r>
    </w:p>
    <w:p w14:paraId="7D917A60" w14:textId="77777777" w:rsidR="00E202E1" w:rsidRDefault="00E202E1">
      <w:pPr>
        <w:pStyle w:val="Apara"/>
      </w:pPr>
      <w:r>
        <w:tab/>
        <w:t>(</w:t>
      </w:r>
      <w:proofErr w:type="spellStart"/>
      <w:r>
        <w:t>i</w:t>
      </w:r>
      <w:proofErr w:type="spellEnd"/>
      <w:r>
        <w:t>)</w:t>
      </w:r>
      <w:r>
        <w:tab/>
        <w:t>details of any defects, government notices or orders affecting the business that are known to the agent.</w:t>
      </w:r>
    </w:p>
    <w:p w14:paraId="5110AFAF" w14:textId="77777777" w:rsidR="00E202E1" w:rsidRDefault="00E202E1">
      <w:pPr>
        <w:pStyle w:val="AH5Sec"/>
      </w:pPr>
      <w:bookmarkStart w:id="146" w:name="_Toc2003182"/>
      <w:r w:rsidRPr="003A51B3">
        <w:rPr>
          <w:rStyle w:val="CharSectNo"/>
        </w:rPr>
        <w:t>8.60</w:t>
      </w:r>
      <w:r>
        <w:tab/>
        <w:t>Confirmation of specific instructions</w:t>
      </w:r>
      <w:bookmarkEnd w:id="146"/>
    </w:p>
    <w:p w14:paraId="08309B54" w14:textId="77777777" w:rsidR="00E202E1" w:rsidRDefault="00E202E1">
      <w:pPr>
        <w:pStyle w:val="Amain"/>
      </w:pPr>
      <w:r>
        <w:tab/>
        <w:t>(1)</w:t>
      </w:r>
      <w:r>
        <w:tab/>
        <w:t xml:space="preserve">Before, or at the time of, entering into an agency agreement under which the agent will act for the seller on the sale of a business, the agent must prepare for inclusion in the agency agreement written confirmation of any specific instructions given to the agent by the principal before the agreement is entered into about any of the following: </w:t>
      </w:r>
    </w:p>
    <w:p w14:paraId="4BC39552" w14:textId="77777777" w:rsidR="00E202E1" w:rsidRDefault="00E202E1">
      <w:pPr>
        <w:pStyle w:val="Apara"/>
      </w:pPr>
      <w:r>
        <w:tab/>
        <w:t>(a)</w:t>
      </w:r>
      <w:r>
        <w:tab/>
        <w:t>arrangements for the transfer to the purchaser of any liability for the leasing or hire purchase of goodwill, plant, fittings or stock in inventory included in the sale;</w:t>
      </w:r>
    </w:p>
    <w:p w14:paraId="29444049" w14:textId="77777777" w:rsidR="00E202E1" w:rsidRDefault="00E202E1">
      <w:pPr>
        <w:pStyle w:val="Apara"/>
      </w:pPr>
      <w:r>
        <w:tab/>
        <w:t>(b)</w:t>
      </w:r>
      <w:r>
        <w:tab/>
        <w:t>the marketing of the business;</w:t>
      </w:r>
    </w:p>
    <w:p w14:paraId="3A62EDA9" w14:textId="77777777" w:rsidR="00E202E1" w:rsidRDefault="00E202E1">
      <w:pPr>
        <w:pStyle w:val="Apara"/>
      </w:pPr>
      <w:r>
        <w:tab/>
        <w:t>(c)</w:t>
      </w:r>
      <w:r>
        <w:tab/>
        <w:t>the entitlement of prospective purchasers to inspect the premises of the business and the circumstances under which an inspection can be made;</w:t>
      </w:r>
    </w:p>
    <w:p w14:paraId="00444EA1" w14:textId="77777777" w:rsidR="00E202E1" w:rsidRDefault="00E202E1">
      <w:pPr>
        <w:pStyle w:val="Apara"/>
      </w:pPr>
      <w:r>
        <w:tab/>
        <w:t>(d)</w:t>
      </w:r>
      <w:r>
        <w:tab/>
        <w:t>the entitlement of prospective purchasers to inspect records, books of account and other documents about the business and the circumstances under which the inspection can be made.</w:t>
      </w:r>
    </w:p>
    <w:p w14:paraId="57892EFC" w14:textId="77777777" w:rsidR="00E202E1" w:rsidRDefault="00E202E1">
      <w:pPr>
        <w:pStyle w:val="Amain"/>
      </w:pPr>
      <w:r>
        <w:tab/>
        <w:t>(2)</w:t>
      </w:r>
      <w:r>
        <w:tab/>
        <w:t>The written confirmation may be prepared and be included as part of the agency agreement.</w:t>
      </w:r>
    </w:p>
    <w:p w14:paraId="44DC51BD" w14:textId="77777777" w:rsidR="00E202E1" w:rsidRDefault="00E202E1">
      <w:pPr>
        <w:pStyle w:val="AH5Sec"/>
      </w:pPr>
      <w:bookmarkStart w:id="147" w:name="_Toc2003183"/>
      <w:r w:rsidRPr="003A51B3">
        <w:rPr>
          <w:rStyle w:val="CharSectNo"/>
        </w:rPr>
        <w:lastRenderedPageBreak/>
        <w:t>8.61</w:t>
      </w:r>
      <w:r>
        <w:tab/>
        <w:t>Principal to be informed of an offer</w:t>
      </w:r>
      <w:bookmarkEnd w:id="147"/>
    </w:p>
    <w:p w14:paraId="53389FDE" w14:textId="77777777" w:rsidR="00E202E1" w:rsidRDefault="00E202E1">
      <w:pPr>
        <w:pStyle w:val="Amain"/>
      </w:pPr>
      <w:r>
        <w:tab/>
        <w:t>(1)</w:t>
      </w:r>
      <w:r>
        <w:tab/>
        <w:t>The agent must tell the principal of all offers of purchase as soon as practicable after receiving the offer up until exchange of contracts takes place.</w:t>
      </w:r>
    </w:p>
    <w:p w14:paraId="3E59EA2E" w14:textId="77777777" w:rsidR="00E202E1" w:rsidRDefault="00E202E1">
      <w:pPr>
        <w:pStyle w:val="Amain"/>
      </w:pPr>
      <w:r>
        <w:tab/>
        <w:t>(2)</w:t>
      </w:r>
      <w:r>
        <w:tab/>
        <w:t>However, if the principal has instructed the agent in writing not to tell the principal of an offer, the agent must tell the person who made the offer that the principal will not be told about the offer.</w:t>
      </w:r>
    </w:p>
    <w:p w14:paraId="1A79BB15" w14:textId="77777777" w:rsidR="00E202E1" w:rsidRDefault="00E202E1">
      <w:pPr>
        <w:pStyle w:val="Amain"/>
      </w:pPr>
      <w:r>
        <w:tab/>
        <w:t>(3)</w:t>
      </w:r>
      <w:r>
        <w:tab/>
        <w:t>The agent may tell the principal of an offer in writing and must identify the party by whom the offer is made.</w:t>
      </w:r>
    </w:p>
    <w:p w14:paraId="4B0ADC56" w14:textId="77777777" w:rsidR="00E202E1" w:rsidRDefault="00E202E1">
      <w:pPr>
        <w:pStyle w:val="Amain"/>
      </w:pPr>
      <w:r>
        <w:tab/>
        <w:t>(4)</w:t>
      </w:r>
      <w:r>
        <w:tab/>
        <w:t>If the principal is told orally, the agent must confirm the information in writing.</w:t>
      </w:r>
    </w:p>
    <w:p w14:paraId="7AB3A28F" w14:textId="77777777" w:rsidR="00E202E1" w:rsidRDefault="00E202E1">
      <w:pPr>
        <w:pStyle w:val="Amain"/>
      </w:pPr>
      <w:r>
        <w:tab/>
        <w:t>(5)</w:t>
      </w:r>
      <w:r>
        <w:tab/>
        <w:t>This section does not apply to bids made in the course of an auction.</w:t>
      </w:r>
    </w:p>
    <w:p w14:paraId="5870478D" w14:textId="77777777" w:rsidR="00E202E1" w:rsidRDefault="00E202E1">
      <w:pPr>
        <w:pStyle w:val="AH5Sec"/>
      </w:pPr>
      <w:bookmarkStart w:id="148" w:name="_Toc2003184"/>
      <w:r w:rsidRPr="003A51B3">
        <w:rPr>
          <w:rStyle w:val="CharSectNo"/>
        </w:rPr>
        <w:t>8.62</w:t>
      </w:r>
      <w:r>
        <w:tab/>
        <w:t>Agent must not accept payment for a referral</w:t>
      </w:r>
      <w:bookmarkEnd w:id="148"/>
    </w:p>
    <w:p w14:paraId="6675D2F3" w14:textId="77777777" w:rsidR="00E202E1" w:rsidRDefault="00E202E1">
      <w:pPr>
        <w:pStyle w:val="Amainreturn"/>
      </w:pPr>
      <w:r>
        <w:t xml:space="preserve">An agent must not demand or accept a fee or other valuable consideration for referring the principal to a </w:t>
      </w:r>
      <w:proofErr w:type="spellStart"/>
      <w:r>
        <w:t>buyers</w:t>
      </w:r>
      <w:proofErr w:type="spellEnd"/>
      <w:r>
        <w:t xml:space="preserve"> agent.</w:t>
      </w:r>
    </w:p>
    <w:p w14:paraId="512A8F3D" w14:textId="77777777" w:rsidR="00E202E1" w:rsidRDefault="00E202E1">
      <w:pPr>
        <w:pStyle w:val="03Schedule"/>
        <w:sectPr w:rsidR="00E202E1">
          <w:headerReference w:type="even" r:id="rId97"/>
          <w:headerReference w:type="default" r:id="rId98"/>
          <w:footerReference w:type="even" r:id="rId99"/>
          <w:footerReference w:type="default" r:id="rId100"/>
          <w:type w:val="continuous"/>
          <w:pgSz w:w="11907" w:h="16839" w:code="9"/>
          <w:pgMar w:top="3880" w:right="1900" w:bottom="3100" w:left="2300" w:header="1920" w:footer="1760" w:gutter="0"/>
          <w:cols w:space="720"/>
        </w:sectPr>
      </w:pPr>
    </w:p>
    <w:p w14:paraId="68C604A1" w14:textId="77777777" w:rsidR="00E202E1" w:rsidRDefault="00E202E1">
      <w:pPr>
        <w:pStyle w:val="PageBreak"/>
      </w:pPr>
      <w:r>
        <w:br w:type="page"/>
      </w:r>
    </w:p>
    <w:p w14:paraId="0FAC7CCB" w14:textId="77777777" w:rsidR="00E202E1" w:rsidRDefault="00E202E1">
      <w:pPr>
        <w:pStyle w:val="Dict-Heading"/>
      </w:pPr>
      <w:bookmarkStart w:id="149" w:name="_Toc2003185"/>
      <w:r>
        <w:lastRenderedPageBreak/>
        <w:t>Dictionary</w:t>
      </w:r>
      <w:bookmarkEnd w:id="149"/>
    </w:p>
    <w:p w14:paraId="673C253A" w14:textId="77777777" w:rsidR="00E202E1" w:rsidRDefault="00E202E1">
      <w:pPr>
        <w:pStyle w:val="ref"/>
        <w:keepNext/>
      </w:pPr>
      <w:r>
        <w:t>(see s 3)</w:t>
      </w:r>
    </w:p>
    <w:p w14:paraId="096D05BB" w14:textId="58F5D69E" w:rsidR="00E202E1" w:rsidRDefault="00E202E1">
      <w:pPr>
        <w:pStyle w:val="aNote"/>
        <w:keepNext/>
      </w:pPr>
      <w:r>
        <w:rPr>
          <w:rStyle w:val="charItals"/>
        </w:rPr>
        <w:t>Note 1</w:t>
      </w:r>
      <w:r>
        <w:rPr>
          <w:rStyle w:val="charItals"/>
        </w:rPr>
        <w:tab/>
      </w:r>
      <w:r>
        <w:t xml:space="preserve">The </w:t>
      </w:r>
      <w:hyperlink r:id="rId101" w:tooltip="A2001-14" w:history="1">
        <w:r w:rsidR="002B417E" w:rsidRPr="002B417E">
          <w:rPr>
            <w:rStyle w:val="charCitHyperlinkAbbrev"/>
          </w:rPr>
          <w:t>Legislation Act</w:t>
        </w:r>
      </w:hyperlink>
      <w:r>
        <w:t xml:space="preserve"> contains definitions and other provisions relevant to this regulation.</w:t>
      </w:r>
    </w:p>
    <w:p w14:paraId="36817A60" w14:textId="6A3749A8" w:rsidR="00E202E1" w:rsidRDefault="00E202E1">
      <w:pPr>
        <w:pStyle w:val="aNote"/>
        <w:keepNext/>
      </w:pPr>
      <w:r>
        <w:rPr>
          <w:rStyle w:val="charItals"/>
        </w:rPr>
        <w:t>Note 2</w:t>
      </w:r>
      <w:r>
        <w:rPr>
          <w:rStyle w:val="charItals"/>
        </w:rPr>
        <w:tab/>
      </w:r>
      <w:r>
        <w:t xml:space="preserve">For example, the </w:t>
      </w:r>
      <w:hyperlink r:id="rId102" w:tooltip="A2001-14" w:history="1">
        <w:r w:rsidR="002B417E" w:rsidRPr="002B417E">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20408B7F" w14:textId="77777777" w:rsidR="00E202E1" w:rsidRDefault="00E202E1">
      <w:pPr>
        <w:pStyle w:val="aNoteBulletss"/>
      </w:pPr>
      <w:r>
        <w:rPr>
          <w:rFonts w:ascii="Symbol" w:hAnsi="Symbol"/>
        </w:rPr>
        <w:t></w:t>
      </w:r>
      <w:r>
        <w:rPr>
          <w:rFonts w:ascii="Symbol" w:hAnsi="Symbol"/>
        </w:rPr>
        <w:tab/>
      </w:r>
      <w:r>
        <w:t>ACT</w:t>
      </w:r>
    </w:p>
    <w:p w14:paraId="673439B6" w14:textId="77777777" w:rsidR="00E202E1" w:rsidRDefault="00E202E1">
      <w:pPr>
        <w:pStyle w:val="aNoteBulletss"/>
      </w:pPr>
      <w:r>
        <w:rPr>
          <w:rFonts w:ascii="Symbol" w:hAnsi="Symbol"/>
        </w:rPr>
        <w:t></w:t>
      </w:r>
      <w:r>
        <w:rPr>
          <w:rFonts w:ascii="Symbol" w:hAnsi="Symbol"/>
        </w:rPr>
        <w:tab/>
      </w:r>
      <w:r>
        <w:t>commissioner for fair trading</w:t>
      </w:r>
    </w:p>
    <w:p w14:paraId="5996EC42" w14:textId="77777777" w:rsidR="00E202E1" w:rsidRDefault="00E202E1">
      <w:pPr>
        <w:pStyle w:val="aNoteBulletss"/>
        <w:rPr>
          <w:rFonts w:ascii="Symbol" w:hAnsi="Symbol"/>
        </w:rPr>
      </w:pPr>
      <w:r>
        <w:rPr>
          <w:rFonts w:ascii="Symbol" w:hAnsi="Symbol"/>
        </w:rPr>
        <w:t></w:t>
      </w:r>
      <w:r>
        <w:rPr>
          <w:rFonts w:ascii="Symbol" w:hAnsi="Symbol"/>
        </w:rPr>
        <w:tab/>
      </w:r>
      <w:r w:rsidR="002B417E" w:rsidRPr="00F24F88">
        <w:t>Corporations Act</w:t>
      </w:r>
    </w:p>
    <w:p w14:paraId="0DF28475" w14:textId="77777777" w:rsidR="00E202E1" w:rsidRDefault="00E202E1">
      <w:pPr>
        <w:pStyle w:val="aNoteBulletss"/>
      </w:pPr>
      <w:r>
        <w:rPr>
          <w:rFonts w:ascii="Symbol" w:hAnsi="Symbol"/>
        </w:rPr>
        <w:t></w:t>
      </w:r>
      <w:r>
        <w:rPr>
          <w:rFonts w:ascii="Symbol" w:hAnsi="Symbol"/>
        </w:rPr>
        <w:tab/>
      </w:r>
      <w:r>
        <w:t>penalty unit (see s 133).</w:t>
      </w:r>
    </w:p>
    <w:p w14:paraId="2BD0463C" w14:textId="4736B9C1" w:rsidR="00E202E1" w:rsidRDefault="00E202E1">
      <w:pPr>
        <w:pStyle w:val="aNote"/>
        <w:keepNext/>
      </w:pPr>
      <w:r>
        <w:rPr>
          <w:rStyle w:val="charItals"/>
        </w:rPr>
        <w:t>Note 3</w:t>
      </w:r>
      <w:r>
        <w:rPr>
          <w:rStyle w:val="charItals"/>
        </w:rPr>
        <w:tab/>
      </w:r>
      <w:r>
        <w:t xml:space="preserve">Terms used in this regulation have the same meaning that they have in the </w:t>
      </w:r>
      <w:hyperlink r:id="rId103" w:tooltip="A2003-20" w:history="1">
        <w:r w:rsidR="002B417E" w:rsidRPr="002B417E">
          <w:rPr>
            <w:rStyle w:val="charCitHyperlinkItal"/>
          </w:rPr>
          <w:t>Agents Act 2003</w:t>
        </w:r>
      </w:hyperlink>
      <w:r>
        <w:rPr>
          <w:rStyle w:val="charItals"/>
        </w:rPr>
        <w:t xml:space="preserve"> </w:t>
      </w:r>
      <w:r>
        <w:t xml:space="preserve">(see </w:t>
      </w:r>
      <w:hyperlink r:id="rId104" w:tooltip="A2001-14" w:history="1">
        <w:r w:rsidR="002B417E" w:rsidRPr="002B417E">
          <w:rPr>
            <w:rStyle w:val="charCitHyperlinkAbbrev"/>
          </w:rPr>
          <w:t>Legislation Act</w:t>
        </w:r>
      </w:hyperlink>
      <w:r>
        <w:t xml:space="preserve">, s 148).  For example, the following terms are defined in the </w:t>
      </w:r>
      <w:hyperlink r:id="rId105" w:tooltip="A2003-20" w:history="1">
        <w:r w:rsidR="002B417E" w:rsidRPr="002B417E">
          <w:rPr>
            <w:rStyle w:val="charCitHyperlinkItal"/>
          </w:rPr>
          <w:t>Agents Act 2003</w:t>
        </w:r>
      </w:hyperlink>
      <w:r>
        <w:t xml:space="preserve">, </w:t>
      </w:r>
      <w:proofErr w:type="spellStart"/>
      <w:r>
        <w:t>dict</w:t>
      </w:r>
      <w:proofErr w:type="spellEnd"/>
      <w:r>
        <w:t>:</w:t>
      </w:r>
    </w:p>
    <w:p w14:paraId="70233B71" w14:textId="77777777" w:rsidR="00E202E1" w:rsidRDefault="00E202E1">
      <w:pPr>
        <w:pStyle w:val="aNoteBulletss"/>
      </w:pPr>
      <w:r>
        <w:rPr>
          <w:rFonts w:ascii="Symbol" w:hAnsi="Symbol"/>
        </w:rPr>
        <w:t></w:t>
      </w:r>
      <w:r>
        <w:rPr>
          <w:rFonts w:ascii="Symbol" w:hAnsi="Symbol"/>
        </w:rPr>
        <w:tab/>
      </w:r>
      <w:r>
        <w:t>agency agreement</w:t>
      </w:r>
    </w:p>
    <w:p w14:paraId="12AC617A" w14:textId="77777777" w:rsidR="00E202E1" w:rsidRDefault="00E202E1">
      <w:pPr>
        <w:pStyle w:val="aNoteBulletss"/>
      </w:pPr>
      <w:r>
        <w:rPr>
          <w:rFonts w:ascii="Symbol" w:hAnsi="Symbol"/>
        </w:rPr>
        <w:t></w:t>
      </w:r>
      <w:r>
        <w:rPr>
          <w:rFonts w:ascii="Symbol" w:hAnsi="Symbol"/>
        </w:rPr>
        <w:tab/>
      </w:r>
      <w:r>
        <w:t>agent</w:t>
      </w:r>
    </w:p>
    <w:p w14:paraId="7A244FDF" w14:textId="77777777" w:rsidR="00E202E1" w:rsidRDefault="00E202E1">
      <w:pPr>
        <w:pStyle w:val="aNoteBulletss"/>
      </w:pPr>
      <w:r>
        <w:rPr>
          <w:rFonts w:ascii="Symbol" w:hAnsi="Symbol"/>
        </w:rPr>
        <w:t></w:t>
      </w:r>
      <w:r>
        <w:rPr>
          <w:rFonts w:ascii="Symbol" w:hAnsi="Symbol"/>
        </w:rPr>
        <w:tab/>
      </w:r>
      <w:r>
        <w:t>buyer</w:t>
      </w:r>
    </w:p>
    <w:p w14:paraId="5E1913F3" w14:textId="77777777" w:rsidR="00E202E1" w:rsidRDefault="00E202E1">
      <w:pPr>
        <w:pStyle w:val="aNoteBulletss"/>
      </w:pPr>
      <w:r>
        <w:rPr>
          <w:rFonts w:ascii="Symbol" w:hAnsi="Symbol"/>
        </w:rPr>
        <w:t></w:t>
      </w:r>
      <w:r>
        <w:rPr>
          <w:rFonts w:ascii="Symbol" w:hAnsi="Symbol"/>
        </w:rPr>
        <w:tab/>
      </w:r>
      <w:r>
        <w:t>employee</w:t>
      </w:r>
    </w:p>
    <w:p w14:paraId="031F2786" w14:textId="77777777" w:rsidR="00CA0196" w:rsidRPr="00264A27" w:rsidRDefault="00CA0196" w:rsidP="00CA0196">
      <w:pPr>
        <w:pStyle w:val="aNoteBulletss"/>
        <w:tabs>
          <w:tab w:val="left" w:pos="2300"/>
        </w:tabs>
      </w:pPr>
      <w:r w:rsidRPr="00264A27">
        <w:rPr>
          <w:rFonts w:ascii="Symbol" w:hAnsi="Symbol"/>
        </w:rPr>
        <w:t></w:t>
      </w:r>
      <w:r w:rsidRPr="00264A27">
        <w:rPr>
          <w:rFonts w:ascii="Symbol" w:hAnsi="Symbol"/>
        </w:rPr>
        <w:tab/>
      </w:r>
      <w:r w:rsidRPr="00264A27">
        <w:t>licensed real estate agent</w:t>
      </w:r>
    </w:p>
    <w:p w14:paraId="5D3BF5C7" w14:textId="77777777" w:rsidR="00CA0196" w:rsidRDefault="00CA0196" w:rsidP="00CA0196">
      <w:pPr>
        <w:pStyle w:val="aNoteBulletss"/>
        <w:tabs>
          <w:tab w:val="left" w:pos="2300"/>
        </w:tabs>
      </w:pPr>
      <w:r>
        <w:rPr>
          <w:rFonts w:ascii="Symbol" w:hAnsi="Symbol"/>
        </w:rPr>
        <w:t></w:t>
      </w:r>
      <w:r>
        <w:rPr>
          <w:rFonts w:ascii="Symbol" w:hAnsi="Symbol"/>
        </w:rPr>
        <w:tab/>
      </w:r>
      <w:r>
        <w:t>owners corporation managing agent</w:t>
      </w:r>
    </w:p>
    <w:p w14:paraId="6050B2AD" w14:textId="77777777" w:rsidR="00E202E1" w:rsidRDefault="00E202E1">
      <w:pPr>
        <w:pStyle w:val="aNoteBulletss"/>
      </w:pPr>
      <w:r>
        <w:rPr>
          <w:rFonts w:ascii="Symbol" w:hAnsi="Symbol"/>
        </w:rPr>
        <w:t></w:t>
      </w:r>
      <w:r>
        <w:rPr>
          <w:rFonts w:ascii="Symbol" w:hAnsi="Symbol"/>
        </w:rPr>
        <w:tab/>
      </w:r>
      <w:r>
        <w:t>records</w:t>
      </w:r>
    </w:p>
    <w:p w14:paraId="12E39076" w14:textId="77777777" w:rsidR="00E202E1" w:rsidRDefault="00E202E1">
      <w:pPr>
        <w:pStyle w:val="aNoteBulletss"/>
      </w:pPr>
      <w:r>
        <w:rPr>
          <w:rFonts w:ascii="Symbol" w:hAnsi="Symbol"/>
        </w:rPr>
        <w:t></w:t>
      </w:r>
      <w:r>
        <w:rPr>
          <w:rFonts w:ascii="Symbol" w:hAnsi="Symbol"/>
        </w:rPr>
        <w:tab/>
      </w:r>
      <w:r>
        <w:t>registered</w:t>
      </w:r>
    </w:p>
    <w:p w14:paraId="3F29AAC7" w14:textId="77777777" w:rsidR="00E202E1" w:rsidRDefault="00E202E1">
      <w:pPr>
        <w:pStyle w:val="aNoteBulletss"/>
      </w:pPr>
      <w:r>
        <w:rPr>
          <w:rFonts w:ascii="Symbol" w:hAnsi="Symbol"/>
        </w:rPr>
        <w:t></w:t>
      </w:r>
      <w:r>
        <w:rPr>
          <w:rFonts w:ascii="Symbol" w:hAnsi="Symbol"/>
        </w:rPr>
        <w:tab/>
      </w:r>
      <w:r>
        <w:t>rural land</w:t>
      </w:r>
    </w:p>
    <w:p w14:paraId="3C8958B4" w14:textId="77777777" w:rsidR="00E202E1" w:rsidRDefault="00E202E1">
      <w:pPr>
        <w:pStyle w:val="aNoteBulletss"/>
      </w:pPr>
      <w:r>
        <w:rPr>
          <w:rFonts w:ascii="Symbol" w:hAnsi="Symbol"/>
        </w:rPr>
        <w:t></w:t>
      </w:r>
      <w:r>
        <w:rPr>
          <w:rFonts w:ascii="Symbol" w:hAnsi="Symbol"/>
        </w:rPr>
        <w:tab/>
      </w:r>
      <w:r>
        <w:t>trust account.</w:t>
      </w:r>
    </w:p>
    <w:p w14:paraId="7C1CC502" w14:textId="77777777" w:rsidR="00E202E1" w:rsidRPr="002B417E" w:rsidRDefault="00E202E1">
      <w:pPr>
        <w:pStyle w:val="aDef"/>
      </w:pPr>
      <w:r>
        <w:rPr>
          <w:rStyle w:val="charBoldItals"/>
        </w:rPr>
        <w:t>agent</w:t>
      </w:r>
      <w:r>
        <w:t>, for schedule 8 (Rules of conduct)—see schedule 8, section 8.1.</w:t>
      </w:r>
    </w:p>
    <w:p w14:paraId="76BED2D6" w14:textId="19810346" w:rsidR="00E202E1" w:rsidRPr="002B417E" w:rsidRDefault="00E202E1">
      <w:pPr>
        <w:pStyle w:val="aDef"/>
      </w:pPr>
      <w:r>
        <w:rPr>
          <w:rStyle w:val="charBoldItals"/>
        </w:rPr>
        <w:t>ANTA</w:t>
      </w:r>
      <w:r>
        <w:t xml:space="preserve"> means the </w:t>
      </w:r>
      <w:r>
        <w:rPr>
          <w:color w:val="000000"/>
        </w:rPr>
        <w:t xml:space="preserve">Australian National Training Authority established by the </w:t>
      </w:r>
      <w:hyperlink r:id="rId106" w:tooltip="Act 1992 No 203 (Cwlth)" w:history="1">
        <w:r w:rsidR="005F2BA0" w:rsidRPr="005F2BA0">
          <w:rPr>
            <w:rStyle w:val="charCitHyperlinkItal"/>
          </w:rPr>
          <w:t>Australian National Training Authority Act 1992</w:t>
        </w:r>
      </w:hyperlink>
      <w:r>
        <w:rPr>
          <w:rStyle w:val="charItals"/>
        </w:rPr>
        <w:t xml:space="preserve"> </w:t>
      </w:r>
      <w:r>
        <w:rPr>
          <w:color w:val="000000"/>
        </w:rPr>
        <w:t>(</w:t>
      </w:r>
      <w:proofErr w:type="spellStart"/>
      <w:r>
        <w:rPr>
          <w:color w:val="000000"/>
        </w:rPr>
        <w:t>Cwth</w:t>
      </w:r>
      <w:proofErr w:type="spellEnd"/>
      <w:r>
        <w:rPr>
          <w:color w:val="000000"/>
        </w:rPr>
        <w:t>).</w:t>
      </w:r>
    </w:p>
    <w:p w14:paraId="11AB585A" w14:textId="77777777" w:rsidR="00E202E1" w:rsidRDefault="00E202E1">
      <w:pPr>
        <w:pStyle w:val="aDef"/>
      </w:pPr>
      <w:r>
        <w:rPr>
          <w:rStyle w:val="charBoldItals"/>
        </w:rPr>
        <w:t>approved</w:t>
      </w:r>
      <w:r>
        <w:rPr>
          <w:bCs/>
          <w:iCs/>
        </w:rPr>
        <w:t xml:space="preserve">, for the </w:t>
      </w:r>
      <w:r>
        <w:t>Property Services Training Package (CPP07)</w:t>
      </w:r>
      <w:r>
        <w:rPr>
          <w:bCs/>
          <w:iCs/>
        </w:rPr>
        <w:t>,</w:t>
      </w:r>
      <w:r w:rsidRPr="002B417E">
        <w:t xml:space="preserve"> </w:t>
      </w:r>
      <w:r>
        <w:rPr>
          <w:bCs/>
          <w:iCs/>
        </w:rPr>
        <w:t xml:space="preserve">means approved by the Commonwealth </w:t>
      </w:r>
      <w:r>
        <w:t xml:space="preserve">Department of State responsible for training under the </w:t>
      </w:r>
      <w:r>
        <w:rPr>
          <w:rStyle w:val="charItals"/>
        </w:rPr>
        <w:t>Administrative Arrangements Order</w:t>
      </w:r>
      <w:r>
        <w:t xml:space="preserve"> </w:t>
      </w:r>
      <w:r>
        <w:rPr>
          <w:color w:val="000000"/>
        </w:rPr>
        <w:t>(Cwlth</w:t>
      </w:r>
      <w:r>
        <w:t>), as in force from time to time.</w:t>
      </w:r>
    </w:p>
    <w:p w14:paraId="75692ADE" w14:textId="77777777" w:rsidR="00E202E1" w:rsidRPr="002B417E" w:rsidRDefault="00E202E1">
      <w:pPr>
        <w:pStyle w:val="aDef"/>
        <w:keepNext/>
      </w:pPr>
      <w:r>
        <w:rPr>
          <w:rStyle w:val="charBoldItals"/>
        </w:rPr>
        <w:lastRenderedPageBreak/>
        <w:t>business</w:t>
      </w:r>
      <w:r>
        <w:rPr>
          <w:color w:val="000000"/>
        </w:rPr>
        <w:t>—</w:t>
      </w:r>
    </w:p>
    <w:p w14:paraId="5E9E6D00" w14:textId="77777777" w:rsidR="00E202E1" w:rsidRDefault="00E202E1">
      <w:pPr>
        <w:pStyle w:val="aDefpara"/>
      </w:pPr>
      <w:r>
        <w:tab/>
        <w:t>(a)</w:t>
      </w:r>
      <w:r>
        <w:tab/>
        <w:t>for schedule 7 (Terms specific to agency agreements for sale of business)—see schedule 7, section 7.1; and</w:t>
      </w:r>
    </w:p>
    <w:p w14:paraId="7EC877A2" w14:textId="77777777" w:rsidR="00E202E1" w:rsidRDefault="00E202E1">
      <w:pPr>
        <w:pStyle w:val="aDefpara"/>
      </w:pPr>
      <w:r>
        <w:tab/>
        <w:t>(b)</w:t>
      </w:r>
      <w:r>
        <w:tab/>
        <w:t>for schedule 8, part 8.5 (Rules specific to business agents and registered salespeople they employ)—see schedule 8, section 8.57.</w:t>
      </w:r>
    </w:p>
    <w:p w14:paraId="6BA26B80" w14:textId="77777777" w:rsidR="00E202E1" w:rsidRPr="002B417E" w:rsidRDefault="00E202E1">
      <w:pPr>
        <w:pStyle w:val="aDef"/>
      </w:pPr>
      <w:r>
        <w:rPr>
          <w:rStyle w:val="charBoldItals"/>
        </w:rPr>
        <w:t>property manager</w:t>
      </w:r>
      <w:r>
        <w:t>, for schedule 8 (Rules of conduct)—see schedule 8, section 8.1.</w:t>
      </w:r>
    </w:p>
    <w:p w14:paraId="5102EBD6" w14:textId="77777777" w:rsidR="00E202E1" w:rsidRPr="002B417E" w:rsidRDefault="00E202E1">
      <w:pPr>
        <w:pStyle w:val="aDef"/>
      </w:pPr>
      <w:r>
        <w:rPr>
          <w:rStyle w:val="charBoldItals"/>
        </w:rPr>
        <w:t>registered salesperson</w:t>
      </w:r>
      <w:r>
        <w:t>, for schedule 8 (Rules of conduct)—see schedule 8, section 8.1.</w:t>
      </w:r>
    </w:p>
    <w:p w14:paraId="781E3E97" w14:textId="056745F6" w:rsidR="007E64E0" w:rsidRPr="004A3544" w:rsidRDefault="007E64E0" w:rsidP="007E64E0">
      <w:pPr>
        <w:pStyle w:val="aDef"/>
      </w:pPr>
      <w:r w:rsidRPr="004A3544">
        <w:rPr>
          <w:rStyle w:val="charBoldItals"/>
        </w:rPr>
        <w:t>registered training organisation</w:t>
      </w:r>
      <w:r w:rsidRPr="004A3544">
        <w:t xml:space="preserve">—see the </w:t>
      </w:r>
      <w:hyperlink r:id="rId107" w:tooltip="Act 2011 No 12 (Cwlth)" w:history="1">
        <w:r w:rsidRPr="004A3544">
          <w:rPr>
            <w:rStyle w:val="charCitHyperlinkItal"/>
          </w:rPr>
          <w:t>National Vocational Education and Training Regulator Act 2011</w:t>
        </w:r>
      </w:hyperlink>
      <w:r w:rsidRPr="004A3544">
        <w:t xml:space="preserve"> (Cwlth), section 3.</w:t>
      </w:r>
    </w:p>
    <w:p w14:paraId="3B541C7E" w14:textId="4EF388DF" w:rsidR="00E202E1" w:rsidRPr="002B417E" w:rsidRDefault="00E202E1">
      <w:pPr>
        <w:pStyle w:val="aDef"/>
      </w:pPr>
      <w:r>
        <w:rPr>
          <w:rStyle w:val="charBoldItals"/>
        </w:rPr>
        <w:t xml:space="preserve">repealed Act </w:t>
      </w:r>
      <w:r>
        <w:t xml:space="preserve">means the </w:t>
      </w:r>
      <w:hyperlink r:id="rId108" w:tooltip="A1968-26" w:history="1">
        <w:r w:rsidR="002B417E" w:rsidRPr="002B417E">
          <w:rPr>
            <w:rStyle w:val="charCitHyperlinkItal"/>
          </w:rPr>
          <w:t>Agents Act 1968</w:t>
        </w:r>
      </w:hyperlink>
      <w:r>
        <w:t xml:space="preserve"> (repealed by the </w:t>
      </w:r>
      <w:hyperlink r:id="rId109" w:tooltip="A2003-20" w:history="1">
        <w:r w:rsidR="002B417E" w:rsidRPr="002B417E">
          <w:rPr>
            <w:rStyle w:val="charCitHyperlinkItal"/>
          </w:rPr>
          <w:t>Agents Act 2003</w:t>
        </w:r>
      </w:hyperlink>
      <w:r>
        <w:t>).</w:t>
      </w:r>
    </w:p>
    <w:p w14:paraId="24D5EE82" w14:textId="6FD6BDDB" w:rsidR="007E64E0" w:rsidRPr="004A3544" w:rsidRDefault="007E64E0" w:rsidP="007E64E0">
      <w:pPr>
        <w:pStyle w:val="aDef"/>
      </w:pPr>
      <w:r w:rsidRPr="004A3544">
        <w:rPr>
          <w:rStyle w:val="charBoldItals"/>
        </w:rPr>
        <w:t>statement of attainment</w:t>
      </w:r>
      <w:r w:rsidRPr="004A3544">
        <w:t xml:space="preserve"> means the VET statement of attainment under the </w:t>
      </w:r>
      <w:hyperlink r:id="rId110" w:tooltip="Act 2011 No 12 (Cwlth)" w:history="1">
        <w:r w:rsidRPr="004A3544">
          <w:rPr>
            <w:rStyle w:val="charCitHyperlinkItal"/>
          </w:rPr>
          <w:t>National Vocational Education and Training Regulator Act 2011</w:t>
        </w:r>
      </w:hyperlink>
      <w:r>
        <w:t xml:space="preserve"> (Cwlth).</w:t>
      </w:r>
    </w:p>
    <w:p w14:paraId="3E2BB7CF" w14:textId="77777777" w:rsidR="00E202E1" w:rsidRDefault="00E202E1">
      <w:pPr>
        <w:pStyle w:val="aDef"/>
      </w:pPr>
      <w:r w:rsidRPr="002B417E">
        <w:rPr>
          <w:rStyle w:val="charBoldItals"/>
        </w:rPr>
        <w:t>unqualified real estate salesperson</w:t>
      </w:r>
      <w:r>
        <w:rPr>
          <w:bCs/>
          <w:iCs/>
        </w:rPr>
        <w:t xml:space="preserve"> means a person—</w:t>
      </w:r>
    </w:p>
    <w:p w14:paraId="2E375E16" w14:textId="1C3E7B83" w:rsidR="00E202E1" w:rsidRDefault="00E202E1">
      <w:pPr>
        <w:pStyle w:val="aDefpara"/>
      </w:pPr>
      <w:r>
        <w:tab/>
        <w:t>(a)</w:t>
      </w:r>
      <w:r>
        <w:tab/>
        <w:t xml:space="preserve">to whom the </w:t>
      </w:r>
      <w:hyperlink r:id="rId111" w:tooltip="Agents Act 2003" w:history="1">
        <w:r w:rsidR="004C4CCC" w:rsidRPr="00D55A26">
          <w:rPr>
            <w:rStyle w:val="charCitHyperlinkAbbrev"/>
          </w:rPr>
          <w:t>Act</w:t>
        </w:r>
      </w:hyperlink>
      <w:r>
        <w:t>, section 49 (1) (a) and (c) applies; and</w:t>
      </w:r>
    </w:p>
    <w:p w14:paraId="1D213C53" w14:textId="24151B4C" w:rsidR="00E202E1" w:rsidRDefault="00E202E1">
      <w:pPr>
        <w:pStyle w:val="Apara"/>
      </w:pPr>
      <w:r>
        <w:tab/>
        <w:t>(b)</w:t>
      </w:r>
      <w:r>
        <w:tab/>
        <w:t xml:space="preserve">who does not have the qualifications prescribed under the </w:t>
      </w:r>
      <w:hyperlink r:id="rId112" w:tooltip="Agents Act 2003" w:history="1">
        <w:r w:rsidR="004C4CCC" w:rsidRPr="00D55A26">
          <w:rPr>
            <w:rStyle w:val="charCitHyperlinkAbbrev"/>
          </w:rPr>
          <w:t>Act</w:t>
        </w:r>
      </w:hyperlink>
      <w:r>
        <w:t>, section 50.</w:t>
      </w:r>
    </w:p>
    <w:p w14:paraId="1F13F6D3" w14:textId="77777777" w:rsidR="00E202E1" w:rsidRDefault="00E202E1">
      <w:pPr>
        <w:pStyle w:val="aNotepar"/>
      </w:pPr>
      <w:r w:rsidRPr="002B417E">
        <w:rPr>
          <w:rStyle w:val="charItals"/>
        </w:rPr>
        <w:t>Note</w:t>
      </w:r>
      <w:r w:rsidRPr="002B417E">
        <w:rPr>
          <w:rStyle w:val="charItals"/>
        </w:rPr>
        <w:tab/>
      </w:r>
      <w:r>
        <w:t>Section 9 prescribes qualifications for registration as a salesperson.</w:t>
      </w:r>
    </w:p>
    <w:p w14:paraId="5BF0B8BE" w14:textId="77777777" w:rsidR="00E202E1" w:rsidRDefault="00E202E1">
      <w:pPr>
        <w:pStyle w:val="04Dictionary"/>
        <w:sectPr w:rsidR="00E202E1">
          <w:headerReference w:type="even" r:id="rId113"/>
          <w:headerReference w:type="default" r:id="rId114"/>
          <w:footerReference w:type="even" r:id="rId115"/>
          <w:footerReference w:type="default" r:id="rId116"/>
          <w:type w:val="continuous"/>
          <w:pgSz w:w="11907" w:h="16839" w:code="9"/>
          <w:pgMar w:top="3000" w:right="1900" w:bottom="2500" w:left="2300" w:header="2480" w:footer="2100" w:gutter="0"/>
          <w:cols w:space="720"/>
          <w:docGrid w:linePitch="254"/>
        </w:sectPr>
      </w:pPr>
    </w:p>
    <w:p w14:paraId="3CEC44CA" w14:textId="77777777" w:rsidR="00506E34" w:rsidRDefault="00506E34">
      <w:pPr>
        <w:pStyle w:val="Endnote1"/>
      </w:pPr>
      <w:bookmarkStart w:id="150" w:name="_Toc2003186"/>
      <w:r>
        <w:lastRenderedPageBreak/>
        <w:t>Endnotes</w:t>
      </w:r>
      <w:bookmarkEnd w:id="150"/>
    </w:p>
    <w:p w14:paraId="4F17C536" w14:textId="77777777" w:rsidR="00506E34" w:rsidRPr="003A51B3" w:rsidRDefault="00506E34">
      <w:pPr>
        <w:pStyle w:val="Endnote20"/>
      </w:pPr>
      <w:bookmarkStart w:id="151" w:name="_Toc2003187"/>
      <w:r w:rsidRPr="003A51B3">
        <w:rPr>
          <w:rStyle w:val="charTableNo"/>
        </w:rPr>
        <w:t>1</w:t>
      </w:r>
      <w:r>
        <w:tab/>
      </w:r>
      <w:r w:rsidRPr="003A51B3">
        <w:rPr>
          <w:rStyle w:val="charTableText"/>
        </w:rPr>
        <w:t>About the endnotes</w:t>
      </w:r>
      <w:bookmarkEnd w:id="151"/>
    </w:p>
    <w:p w14:paraId="5DF57B90" w14:textId="77777777" w:rsidR="00506E34" w:rsidRDefault="00506E34">
      <w:pPr>
        <w:pStyle w:val="EndNoteTextPub"/>
      </w:pPr>
      <w:r>
        <w:t>Amending and modifying laws are annotated in the legislation history and the amendment history.  Current modifications are not included in the republished law but are set out in the endnotes.</w:t>
      </w:r>
    </w:p>
    <w:p w14:paraId="2D922013" w14:textId="58C4E9C1" w:rsidR="00506E34" w:rsidRDefault="00506E34">
      <w:pPr>
        <w:pStyle w:val="EndNoteTextPub"/>
      </w:pPr>
      <w:r>
        <w:t xml:space="preserve">Not all editorial amendments made under the </w:t>
      </w:r>
      <w:hyperlink r:id="rId117" w:tooltip="A2001-14" w:history="1">
        <w:r w:rsidR="00CE0836" w:rsidRPr="00CE0836">
          <w:rPr>
            <w:rStyle w:val="charCitHyperlinkItal"/>
          </w:rPr>
          <w:t>Legislation Act 2001</w:t>
        </w:r>
      </w:hyperlink>
      <w:r>
        <w:t>, part 11.3 are annotated in the amendment history.  Full details of any amendments can be obtained from the Parliamentary Counsel’s Office.</w:t>
      </w:r>
    </w:p>
    <w:p w14:paraId="59E54DCB" w14:textId="77777777" w:rsidR="00506E34" w:rsidRDefault="00506E34" w:rsidP="00506E34">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CE65D3B" w14:textId="77777777" w:rsidR="00506E34" w:rsidRDefault="00506E34">
      <w:pPr>
        <w:pStyle w:val="EndNoteTextPub"/>
      </w:pPr>
      <w:r>
        <w:t xml:space="preserve">If all the provisions of the law have been renumbered, a table of renumbered provisions gives details of previous and current numbering.  </w:t>
      </w:r>
    </w:p>
    <w:p w14:paraId="3C937D45" w14:textId="77777777" w:rsidR="00506E34" w:rsidRDefault="00506E34">
      <w:pPr>
        <w:pStyle w:val="EndNoteTextPub"/>
      </w:pPr>
      <w:r>
        <w:t>The endnotes also include a table of earlier republications.</w:t>
      </w:r>
    </w:p>
    <w:p w14:paraId="01399BEF" w14:textId="77777777" w:rsidR="00506E34" w:rsidRPr="003A51B3" w:rsidRDefault="00506E34">
      <w:pPr>
        <w:pStyle w:val="Endnote20"/>
      </w:pPr>
      <w:bookmarkStart w:id="152" w:name="_Toc2003188"/>
      <w:r w:rsidRPr="003A51B3">
        <w:rPr>
          <w:rStyle w:val="charTableNo"/>
        </w:rPr>
        <w:t>2</w:t>
      </w:r>
      <w:r>
        <w:tab/>
      </w:r>
      <w:r w:rsidRPr="003A51B3">
        <w:rPr>
          <w:rStyle w:val="charTableText"/>
        </w:rPr>
        <w:t>Abbreviation key</w:t>
      </w:r>
      <w:bookmarkEnd w:id="152"/>
    </w:p>
    <w:p w14:paraId="1A1FC777" w14:textId="77777777" w:rsidR="00506E34" w:rsidRDefault="00506E34">
      <w:pPr>
        <w:rPr>
          <w:sz w:val="4"/>
        </w:rPr>
      </w:pPr>
    </w:p>
    <w:tbl>
      <w:tblPr>
        <w:tblW w:w="7372" w:type="dxa"/>
        <w:tblInd w:w="1100" w:type="dxa"/>
        <w:tblLayout w:type="fixed"/>
        <w:tblLook w:val="0000" w:firstRow="0" w:lastRow="0" w:firstColumn="0" w:lastColumn="0" w:noHBand="0" w:noVBand="0"/>
      </w:tblPr>
      <w:tblGrid>
        <w:gridCol w:w="3720"/>
        <w:gridCol w:w="3652"/>
      </w:tblGrid>
      <w:tr w:rsidR="00506E34" w14:paraId="72F74040" w14:textId="77777777" w:rsidTr="00506E34">
        <w:tc>
          <w:tcPr>
            <w:tcW w:w="3720" w:type="dxa"/>
          </w:tcPr>
          <w:p w14:paraId="5033D714" w14:textId="77777777" w:rsidR="00506E34" w:rsidRDefault="00506E34">
            <w:pPr>
              <w:pStyle w:val="EndnotesAbbrev"/>
            </w:pPr>
            <w:r>
              <w:t>A = Act</w:t>
            </w:r>
          </w:p>
        </w:tc>
        <w:tc>
          <w:tcPr>
            <w:tcW w:w="3652" w:type="dxa"/>
          </w:tcPr>
          <w:p w14:paraId="6FCEFE1B" w14:textId="77777777" w:rsidR="00506E34" w:rsidRDefault="00506E34" w:rsidP="00506E34">
            <w:pPr>
              <w:pStyle w:val="EndnotesAbbrev"/>
            </w:pPr>
            <w:r>
              <w:t>NI = Notifiable instrument</w:t>
            </w:r>
          </w:p>
        </w:tc>
      </w:tr>
      <w:tr w:rsidR="00506E34" w14:paraId="5876A141" w14:textId="77777777" w:rsidTr="00506E34">
        <w:tc>
          <w:tcPr>
            <w:tcW w:w="3720" w:type="dxa"/>
          </w:tcPr>
          <w:p w14:paraId="1268CD91" w14:textId="77777777" w:rsidR="00506E34" w:rsidRDefault="00506E34" w:rsidP="00506E34">
            <w:pPr>
              <w:pStyle w:val="EndnotesAbbrev"/>
            </w:pPr>
            <w:r>
              <w:t>AF = Approved form</w:t>
            </w:r>
          </w:p>
        </w:tc>
        <w:tc>
          <w:tcPr>
            <w:tcW w:w="3652" w:type="dxa"/>
          </w:tcPr>
          <w:p w14:paraId="59A2DFF5" w14:textId="77777777" w:rsidR="00506E34" w:rsidRDefault="00506E34" w:rsidP="00506E34">
            <w:pPr>
              <w:pStyle w:val="EndnotesAbbrev"/>
            </w:pPr>
            <w:r>
              <w:t>o = order</w:t>
            </w:r>
          </w:p>
        </w:tc>
      </w:tr>
      <w:tr w:rsidR="00506E34" w14:paraId="7D62F31C" w14:textId="77777777" w:rsidTr="00506E34">
        <w:tc>
          <w:tcPr>
            <w:tcW w:w="3720" w:type="dxa"/>
          </w:tcPr>
          <w:p w14:paraId="5A151FFD" w14:textId="77777777" w:rsidR="00506E34" w:rsidRDefault="00506E34">
            <w:pPr>
              <w:pStyle w:val="EndnotesAbbrev"/>
            </w:pPr>
            <w:r>
              <w:t>am = amended</w:t>
            </w:r>
          </w:p>
        </w:tc>
        <w:tc>
          <w:tcPr>
            <w:tcW w:w="3652" w:type="dxa"/>
          </w:tcPr>
          <w:p w14:paraId="777923E5" w14:textId="77777777" w:rsidR="00506E34" w:rsidRDefault="00506E34" w:rsidP="00506E34">
            <w:pPr>
              <w:pStyle w:val="EndnotesAbbrev"/>
            </w:pPr>
            <w:r>
              <w:t>om = omitted/repealed</w:t>
            </w:r>
          </w:p>
        </w:tc>
      </w:tr>
      <w:tr w:rsidR="00506E34" w14:paraId="148A9DC0" w14:textId="77777777" w:rsidTr="00506E34">
        <w:tc>
          <w:tcPr>
            <w:tcW w:w="3720" w:type="dxa"/>
          </w:tcPr>
          <w:p w14:paraId="5815812A" w14:textId="77777777" w:rsidR="00506E34" w:rsidRDefault="00506E34">
            <w:pPr>
              <w:pStyle w:val="EndnotesAbbrev"/>
            </w:pPr>
            <w:proofErr w:type="spellStart"/>
            <w:r>
              <w:t>amdt</w:t>
            </w:r>
            <w:proofErr w:type="spellEnd"/>
            <w:r>
              <w:t xml:space="preserve"> = amendment</w:t>
            </w:r>
          </w:p>
        </w:tc>
        <w:tc>
          <w:tcPr>
            <w:tcW w:w="3652" w:type="dxa"/>
          </w:tcPr>
          <w:p w14:paraId="4C091C2C" w14:textId="77777777" w:rsidR="00506E34" w:rsidRDefault="00506E34" w:rsidP="00506E34">
            <w:pPr>
              <w:pStyle w:val="EndnotesAbbrev"/>
            </w:pPr>
            <w:proofErr w:type="spellStart"/>
            <w:r>
              <w:t>ord</w:t>
            </w:r>
            <w:proofErr w:type="spellEnd"/>
            <w:r>
              <w:t xml:space="preserve"> = ordinance</w:t>
            </w:r>
          </w:p>
        </w:tc>
      </w:tr>
      <w:tr w:rsidR="00506E34" w14:paraId="7DCBD884" w14:textId="77777777" w:rsidTr="00506E34">
        <w:tc>
          <w:tcPr>
            <w:tcW w:w="3720" w:type="dxa"/>
          </w:tcPr>
          <w:p w14:paraId="24D29975" w14:textId="77777777" w:rsidR="00506E34" w:rsidRDefault="00506E34">
            <w:pPr>
              <w:pStyle w:val="EndnotesAbbrev"/>
            </w:pPr>
            <w:r>
              <w:t>AR = Assembly resolution</w:t>
            </w:r>
          </w:p>
        </w:tc>
        <w:tc>
          <w:tcPr>
            <w:tcW w:w="3652" w:type="dxa"/>
          </w:tcPr>
          <w:p w14:paraId="3E55D4A7" w14:textId="77777777" w:rsidR="00506E34" w:rsidRDefault="00506E34" w:rsidP="00506E34">
            <w:pPr>
              <w:pStyle w:val="EndnotesAbbrev"/>
            </w:pPr>
            <w:proofErr w:type="spellStart"/>
            <w:r>
              <w:t>orig</w:t>
            </w:r>
            <w:proofErr w:type="spellEnd"/>
            <w:r>
              <w:t xml:space="preserve"> = original</w:t>
            </w:r>
          </w:p>
        </w:tc>
      </w:tr>
      <w:tr w:rsidR="00506E34" w14:paraId="7527E16F" w14:textId="77777777" w:rsidTr="00506E34">
        <w:tc>
          <w:tcPr>
            <w:tcW w:w="3720" w:type="dxa"/>
          </w:tcPr>
          <w:p w14:paraId="103E3598" w14:textId="77777777" w:rsidR="00506E34" w:rsidRDefault="00506E34">
            <w:pPr>
              <w:pStyle w:val="EndnotesAbbrev"/>
            </w:pPr>
            <w:proofErr w:type="spellStart"/>
            <w:r>
              <w:t>ch</w:t>
            </w:r>
            <w:proofErr w:type="spellEnd"/>
            <w:r>
              <w:t xml:space="preserve"> = chapter</w:t>
            </w:r>
          </w:p>
        </w:tc>
        <w:tc>
          <w:tcPr>
            <w:tcW w:w="3652" w:type="dxa"/>
          </w:tcPr>
          <w:p w14:paraId="3D9AC297" w14:textId="77777777" w:rsidR="00506E34" w:rsidRDefault="00506E34" w:rsidP="00506E34">
            <w:pPr>
              <w:pStyle w:val="EndnotesAbbrev"/>
            </w:pPr>
            <w:r>
              <w:t>par = paragraph/subparagraph</w:t>
            </w:r>
          </w:p>
        </w:tc>
      </w:tr>
      <w:tr w:rsidR="00506E34" w14:paraId="0E3C6ED7" w14:textId="77777777" w:rsidTr="00506E34">
        <w:tc>
          <w:tcPr>
            <w:tcW w:w="3720" w:type="dxa"/>
          </w:tcPr>
          <w:p w14:paraId="16006393" w14:textId="77777777" w:rsidR="00506E34" w:rsidRDefault="00506E34">
            <w:pPr>
              <w:pStyle w:val="EndnotesAbbrev"/>
            </w:pPr>
            <w:r>
              <w:t>CN = Commencement notice</w:t>
            </w:r>
          </w:p>
        </w:tc>
        <w:tc>
          <w:tcPr>
            <w:tcW w:w="3652" w:type="dxa"/>
          </w:tcPr>
          <w:p w14:paraId="27F8C8CF" w14:textId="77777777" w:rsidR="00506E34" w:rsidRDefault="00506E34" w:rsidP="00506E34">
            <w:pPr>
              <w:pStyle w:val="EndnotesAbbrev"/>
            </w:pPr>
            <w:proofErr w:type="spellStart"/>
            <w:r>
              <w:t>pres</w:t>
            </w:r>
            <w:proofErr w:type="spellEnd"/>
            <w:r>
              <w:t xml:space="preserve"> = present</w:t>
            </w:r>
          </w:p>
        </w:tc>
      </w:tr>
      <w:tr w:rsidR="00506E34" w14:paraId="02D07D4E" w14:textId="77777777" w:rsidTr="00506E34">
        <w:tc>
          <w:tcPr>
            <w:tcW w:w="3720" w:type="dxa"/>
          </w:tcPr>
          <w:p w14:paraId="3F74E614" w14:textId="77777777" w:rsidR="00506E34" w:rsidRDefault="00506E34">
            <w:pPr>
              <w:pStyle w:val="EndnotesAbbrev"/>
            </w:pPr>
            <w:r>
              <w:t>def = definition</w:t>
            </w:r>
          </w:p>
        </w:tc>
        <w:tc>
          <w:tcPr>
            <w:tcW w:w="3652" w:type="dxa"/>
          </w:tcPr>
          <w:p w14:paraId="02AB5B0C" w14:textId="77777777" w:rsidR="00506E34" w:rsidRDefault="00506E34" w:rsidP="00506E34">
            <w:pPr>
              <w:pStyle w:val="EndnotesAbbrev"/>
            </w:pPr>
            <w:proofErr w:type="spellStart"/>
            <w:r>
              <w:t>prev</w:t>
            </w:r>
            <w:proofErr w:type="spellEnd"/>
            <w:r>
              <w:t xml:space="preserve"> = previous</w:t>
            </w:r>
          </w:p>
        </w:tc>
      </w:tr>
      <w:tr w:rsidR="00506E34" w14:paraId="15EA30A5" w14:textId="77777777" w:rsidTr="00506E34">
        <w:tc>
          <w:tcPr>
            <w:tcW w:w="3720" w:type="dxa"/>
          </w:tcPr>
          <w:p w14:paraId="1363D7AF" w14:textId="77777777" w:rsidR="00506E34" w:rsidRDefault="00506E34">
            <w:pPr>
              <w:pStyle w:val="EndnotesAbbrev"/>
            </w:pPr>
            <w:r>
              <w:t>DI = Disallowable instrument</w:t>
            </w:r>
          </w:p>
        </w:tc>
        <w:tc>
          <w:tcPr>
            <w:tcW w:w="3652" w:type="dxa"/>
          </w:tcPr>
          <w:p w14:paraId="7855FD7A" w14:textId="77777777" w:rsidR="00506E34" w:rsidRDefault="00506E34" w:rsidP="00506E34">
            <w:pPr>
              <w:pStyle w:val="EndnotesAbbrev"/>
            </w:pPr>
            <w:r>
              <w:t>(prev...) = previously</w:t>
            </w:r>
          </w:p>
        </w:tc>
      </w:tr>
      <w:tr w:rsidR="00506E34" w14:paraId="0E1D6E26" w14:textId="77777777" w:rsidTr="00506E34">
        <w:tc>
          <w:tcPr>
            <w:tcW w:w="3720" w:type="dxa"/>
          </w:tcPr>
          <w:p w14:paraId="5458ED00" w14:textId="77777777" w:rsidR="00506E34" w:rsidRDefault="00506E34">
            <w:pPr>
              <w:pStyle w:val="EndnotesAbbrev"/>
            </w:pPr>
            <w:proofErr w:type="spellStart"/>
            <w:r>
              <w:t>dict</w:t>
            </w:r>
            <w:proofErr w:type="spellEnd"/>
            <w:r>
              <w:t xml:space="preserve"> = dictionary</w:t>
            </w:r>
          </w:p>
        </w:tc>
        <w:tc>
          <w:tcPr>
            <w:tcW w:w="3652" w:type="dxa"/>
          </w:tcPr>
          <w:p w14:paraId="728908A4" w14:textId="77777777" w:rsidR="00506E34" w:rsidRDefault="00506E34" w:rsidP="00506E34">
            <w:pPr>
              <w:pStyle w:val="EndnotesAbbrev"/>
            </w:pPr>
            <w:proofErr w:type="spellStart"/>
            <w:r>
              <w:t>pt</w:t>
            </w:r>
            <w:proofErr w:type="spellEnd"/>
            <w:r>
              <w:t xml:space="preserve"> = part</w:t>
            </w:r>
          </w:p>
        </w:tc>
      </w:tr>
      <w:tr w:rsidR="00506E34" w14:paraId="21524B7F" w14:textId="77777777" w:rsidTr="00506E34">
        <w:tc>
          <w:tcPr>
            <w:tcW w:w="3720" w:type="dxa"/>
          </w:tcPr>
          <w:p w14:paraId="1A1750F1" w14:textId="77777777" w:rsidR="00506E34" w:rsidRDefault="00506E34">
            <w:pPr>
              <w:pStyle w:val="EndnotesAbbrev"/>
            </w:pPr>
            <w:r>
              <w:t xml:space="preserve">disallowed = disallowed by the Legislative </w:t>
            </w:r>
          </w:p>
        </w:tc>
        <w:tc>
          <w:tcPr>
            <w:tcW w:w="3652" w:type="dxa"/>
          </w:tcPr>
          <w:p w14:paraId="0B88FCAE" w14:textId="77777777" w:rsidR="00506E34" w:rsidRDefault="00506E34" w:rsidP="00506E34">
            <w:pPr>
              <w:pStyle w:val="EndnotesAbbrev"/>
            </w:pPr>
            <w:r>
              <w:t>r = rule/subrule</w:t>
            </w:r>
          </w:p>
        </w:tc>
      </w:tr>
      <w:tr w:rsidR="00506E34" w14:paraId="77D445A5" w14:textId="77777777" w:rsidTr="00506E34">
        <w:tc>
          <w:tcPr>
            <w:tcW w:w="3720" w:type="dxa"/>
          </w:tcPr>
          <w:p w14:paraId="6D270806" w14:textId="77777777" w:rsidR="00506E34" w:rsidRDefault="00506E34">
            <w:pPr>
              <w:pStyle w:val="EndnotesAbbrev"/>
              <w:ind w:left="972"/>
            </w:pPr>
            <w:r>
              <w:t>Assembly</w:t>
            </w:r>
          </w:p>
        </w:tc>
        <w:tc>
          <w:tcPr>
            <w:tcW w:w="3652" w:type="dxa"/>
          </w:tcPr>
          <w:p w14:paraId="0D6BB390" w14:textId="77777777" w:rsidR="00506E34" w:rsidRDefault="00506E34" w:rsidP="00506E34">
            <w:pPr>
              <w:pStyle w:val="EndnotesAbbrev"/>
            </w:pPr>
            <w:proofErr w:type="spellStart"/>
            <w:r>
              <w:t>reloc</w:t>
            </w:r>
            <w:proofErr w:type="spellEnd"/>
            <w:r>
              <w:t xml:space="preserve"> = relocated</w:t>
            </w:r>
          </w:p>
        </w:tc>
      </w:tr>
      <w:tr w:rsidR="00506E34" w14:paraId="61005CCE" w14:textId="77777777" w:rsidTr="00506E34">
        <w:tc>
          <w:tcPr>
            <w:tcW w:w="3720" w:type="dxa"/>
          </w:tcPr>
          <w:p w14:paraId="2580BCD6" w14:textId="77777777" w:rsidR="00506E34" w:rsidRDefault="00506E34">
            <w:pPr>
              <w:pStyle w:val="EndnotesAbbrev"/>
            </w:pPr>
            <w:r>
              <w:t>div = division</w:t>
            </w:r>
          </w:p>
        </w:tc>
        <w:tc>
          <w:tcPr>
            <w:tcW w:w="3652" w:type="dxa"/>
          </w:tcPr>
          <w:p w14:paraId="56D914D0" w14:textId="77777777" w:rsidR="00506E34" w:rsidRDefault="00506E34" w:rsidP="00506E34">
            <w:pPr>
              <w:pStyle w:val="EndnotesAbbrev"/>
            </w:pPr>
            <w:proofErr w:type="spellStart"/>
            <w:r>
              <w:t>renum</w:t>
            </w:r>
            <w:proofErr w:type="spellEnd"/>
            <w:r>
              <w:t xml:space="preserve"> = renumbered</w:t>
            </w:r>
          </w:p>
        </w:tc>
      </w:tr>
      <w:tr w:rsidR="00506E34" w14:paraId="1EA14721" w14:textId="77777777" w:rsidTr="00506E34">
        <w:tc>
          <w:tcPr>
            <w:tcW w:w="3720" w:type="dxa"/>
          </w:tcPr>
          <w:p w14:paraId="65F54498" w14:textId="77777777" w:rsidR="00506E34" w:rsidRDefault="00506E34">
            <w:pPr>
              <w:pStyle w:val="EndnotesAbbrev"/>
            </w:pPr>
            <w:r>
              <w:t>exp = expires/expired</w:t>
            </w:r>
          </w:p>
        </w:tc>
        <w:tc>
          <w:tcPr>
            <w:tcW w:w="3652" w:type="dxa"/>
          </w:tcPr>
          <w:p w14:paraId="0D555B6E" w14:textId="77777777" w:rsidR="00506E34" w:rsidRDefault="00506E34" w:rsidP="00506E34">
            <w:pPr>
              <w:pStyle w:val="EndnotesAbbrev"/>
            </w:pPr>
            <w:r>
              <w:t>R[X] = Republication No</w:t>
            </w:r>
          </w:p>
        </w:tc>
      </w:tr>
      <w:tr w:rsidR="00506E34" w14:paraId="1CFF4B50" w14:textId="77777777" w:rsidTr="00506E34">
        <w:tc>
          <w:tcPr>
            <w:tcW w:w="3720" w:type="dxa"/>
          </w:tcPr>
          <w:p w14:paraId="2C32915C" w14:textId="77777777" w:rsidR="00506E34" w:rsidRDefault="00506E34">
            <w:pPr>
              <w:pStyle w:val="EndnotesAbbrev"/>
            </w:pPr>
            <w:r>
              <w:t>Gaz = gazette</w:t>
            </w:r>
          </w:p>
        </w:tc>
        <w:tc>
          <w:tcPr>
            <w:tcW w:w="3652" w:type="dxa"/>
          </w:tcPr>
          <w:p w14:paraId="2AFF3E21" w14:textId="77777777" w:rsidR="00506E34" w:rsidRDefault="00506E34" w:rsidP="00506E34">
            <w:pPr>
              <w:pStyle w:val="EndnotesAbbrev"/>
            </w:pPr>
            <w:r>
              <w:t>RI = reissue</w:t>
            </w:r>
          </w:p>
        </w:tc>
      </w:tr>
      <w:tr w:rsidR="00506E34" w14:paraId="21E4331A" w14:textId="77777777" w:rsidTr="00506E34">
        <w:tc>
          <w:tcPr>
            <w:tcW w:w="3720" w:type="dxa"/>
          </w:tcPr>
          <w:p w14:paraId="08F8EEF1" w14:textId="77777777" w:rsidR="00506E34" w:rsidRDefault="00506E34">
            <w:pPr>
              <w:pStyle w:val="EndnotesAbbrev"/>
            </w:pPr>
            <w:proofErr w:type="spellStart"/>
            <w:r>
              <w:t>hdg</w:t>
            </w:r>
            <w:proofErr w:type="spellEnd"/>
            <w:r>
              <w:t xml:space="preserve"> = heading</w:t>
            </w:r>
          </w:p>
        </w:tc>
        <w:tc>
          <w:tcPr>
            <w:tcW w:w="3652" w:type="dxa"/>
          </w:tcPr>
          <w:p w14:paraId="50F353D7" w14:textId="77777777" w:rsidR="00506E34" w:rsidRDefault="00506E34" w:rsidP="00506E34">
            <w:pPr>
              <w:pStyle w:val="EndnotesAbbrev"/>
            </w:pPr>
            <w:r>
              <w:t>s = section/subsection</w:t>
            </w:r>
          </w:p>
        </w:tc>
      </w:tr>
      <w:tr w:rsidR="00506E34" w14:paraId="1254F884" w14:textId="77777777" w:rsidTr="00506E34">
        <w:tc>
          <w:tcPr>
            <w:tcW w:w="3720" w:type="dxa"/>
          </w:tcPr>
          <w:p w14:paraId="4A8937AC" w14:textId="77777777" w:rsidR="00506E34" w:rsidRDefault="00506E34">
            <w:pPr>
              <w:pStyle w:val="EndnotesAbbrev"/>
            </w:pPr>
            <w:r>
              <w:t>IA = Interpretation Act 1967</w:t>
            </w:r>
          </w:p>
        </w:tc>
        <w:tc>
          <w:tcPr>
            <w:tcW w:w="3652" w:type="dxa"/>
          </w:tcPr>
          <w:p w14:paraId="0D29A96A" w14:textId="77777777" w:rsidR="00506E34" w:rsidRDefault="00506E34" w:rsidP="00506E34">
            <w:pPr>
              <w:pStyle w:val="EndnotesAbbrev"/>
            </w:pPr>
            <w:r>
              <w:t>sch = schedule</w:t>
            </w:r>
          </w:p>
        </w:tc>
      </w:tr>
      <w:tr w:rsidR="00506E34" w14:paraId="56C8ABD4" w14:textId="77777777" w:rsidTr="00506E34">
        <w:tc>
          <w:tcPr>
            <w:tcW w:w="3720" w:type="dxa"/>
          </w:tcPr>
          <w:p w14:paraId="60CE8B7C" w14:textId="77777777" w:rsidR="00506E34" w:rsidRDefault="00506E34">
            <w:pPr>
              <w:pStyle w:val="EndnotesAbbrev"/>
            </w:pPr>
            <w:r>
              <w:t>ins = inserted/added</w:t>
            </w:r>
          </w:p>
        </w:tc>
        <w:tc>
          <w:tcPr>
            <w:tcW w:w="3652" w:type="dxa"/>
          </w:tcPr>
          <w:p w14:paraId="6ECA0257" w14:textId="77777777" w:rsidR="00506E34" w:rsidRDefault="00506E34" w:rsidP="00506E34">
            <w:pPr>
              <w:pStyle w:val="EndnotesAbbrev"/>
            </w:pPr>
            <w:proofErr w:type="spellStart"/>
            <w:r>
              <w:t>sdiv</w:t>
            </w:r>
            <w:proofErr w:type="spellEnd"/>
            <w:r>
              <w:t xml:space="preserve"> = subdivision</w:t>
            </w:r>
          </w:p>
        </w:tc>
      </w:tr>
      <w:tr w:rsidR="00506E34" w14:paraId="4791EFCC" w14:textId="77777777" w:rsidTr="00506E34">
        <w:tc>
          <w:tcPr>
            <w:tcW w:w="3720" w:type="dxa"/>
          </w:tcPr>
          <w:p w14:paraId="6B74D754" w14:textId="77777777" w:rsidR="00506E34" w:rsidRDefault="00506E34">
            <w:pPr>
              <w:pStyle w:val="EndnotesAbbrev"/>
            </w:pPr>
            <w:r>
              <w:t>LA = Legislation Act 2001</w:t>
            </w:r>
          </w:p>
        </w:tc>
        <w:tc>
          <w:tcPr>
            <w:tcW w:w="3652" w:type="dxa"/>
          </w:tcPr>
          <w:p w14:paraId="7C75A042" w14:textId="77777777" w:rsidR="00506E34" w:rsidRDefault="00506E34" w:rsidP="00506E34">
            <w:pPr>
              <w:pStyle w:val="EndnotesAbbrev"/>
            </w:pPr>
            <w:r>
              <w:t>SL = Subordinate law</w:t>
            </w:r>
          </w:p>
        </w:tc>
      </w:tr>
      <w:tr w:rsidR="00506E34" w14:paraId="5666733C" w14:textId="77777777" w:rsidTr="00506E34">
        <w:tc>
          <w:tcPr>
            <w:tcW w:w="3720" w:type="dxa"/>
          </w:tcPr>
          <w:p w14:paraId="44A94DA2" w14:textId="77777777" w:rsidR="00506E34" w:rsidRDefault="00506E34">
            <w:pPr>
              <w:pStyle w:val="EndnotesAbbrev"/>
            </w:pPr>
            <w:r>
              <w:t>LR = legislation register</w:t>
            </w:r>
          </w:p>
        </w:tc>
        <w:tc>
          <w:tcPr>
            <w:tcW w:w="3652" w:type="dxa"/>
          </w:tcPr>
          <w:p w14:paraId="2E14289A" w14:textId="77777777" w:rsidR="00506E34" w:rsidRDefault="00506E34" w:rsidP="00506E34">
            <w:pPr>
              <w:pStyle w:val="EndnotesAbbrev"/>
            </w:pPr>
            <w:r>
              <w:t>sub = substituted</w:t>
            </w:r>
          </w:p>
        </w:tc>
      </w:tr>
      <w:tr w:rsidR="00506E34" w14:paraId="22BAE9A2" w14:textId="77777777" w:rsidTr="00506E34">
        <w:tc>
          <w:tcPr>
            <w:tcW w:w="3720" w:type="dxa"/>
          </w:tcPr>
          <w:p w14:paraId="335FB617" w14:textId="77777777" w:rsidR="00506E34" w:rsidRDefault="00506E34">
            <w:pPr>
              <w:pStyle w:val="EndnotesAbbrev"/>
            </w:pPr>
            <w:r>
              <w:t>LRA = Legislation (Republication) Act 1996</w:t>
            </w:r>
          </w:p>
        </w:tc>
        <w:tc>
          <w:tcPr>
            <w:tcW w:w="3652" w:type="dxa"/>
          </w:tcPr>
          <w:p w14:paraId="79D95C68" w14:textId="77777777" w:rsidR="00506E34" w:rsidRDefault="00506E34" w:rsidP="00506E34">
            <w:pPr>
              <w:pStyle w:val="EndnotesAbbrev"/>
            </w:pPr>
            <w:r>
              <w:rPr>
                <w:u w:val="single"/>
              </w:rPr>
              <w:t>underlining</w:t>
            </w:r>
            <w:r>
              <w:t xml:space="preserve"> = whole or part not commenced</w:t>
            </w:r>
          </w:p>
        </w:tc>
      </w:tr>
      <w:tr w:rsidR="00506E34" w14:paraId="3CC0278E" w14:textId="77777777" w:rsidTr="00506E34">
        <w:tc>
          <w:tcPr>
            <w:tcW w:w="3720" w:type="dxa"/>
          </w:tcPr>
          <w:p w14:paraId="77A1BC65" w14:textId="77777777" w:rsidR="00506E34" w:rsidRDefault="00506E34">
            <w:pPr>
              <w:pStyle w:val="EndnotesAbbrev"/>
            </w:pPr>
            <w:r>
              <w:t>mod = modified/modification</w:t>
            </w:r>
          </w:p>
        </w:tc>
        <w:tc>
          <w:tcPr>
            <w:tcW w:w="3652" w:type="dxa"/>
          </w:tcPr>
          <w:p w14:paraId="12C57903" w14:textId="77777777" w:rsidR="00506E34" w:rsidRDefault="00506E34" w:rsidP="00506E34">
            <w:pPr>
              <w:pStyle w:val="EndnotesAbbrev"/>
              <w:ind w:left="1073"/>
            </w:pPr>
            <w:r>
              <w:t>or to be expired</w:t>
            </w:r>
          </w:p>
        </w:tc>
      </w:tr>
    </w:tbl>
    <w:p w14:paraId="32BA46A8" w14:textId="77777777" w:rsidR="00506E34" w:rsidRPr="00BB6F39" w:rsidRDefault="00506E34" w:rsidP="00506E34"/>
    <w:p w14:paraId="2F356D3B" w14:textId="77777777" w:rsidR="00E202E1" w:rsidRDefault="00E202E1">
      <w:pPr>
        <w:pStyle w:val="PageBreak"/>
      </w:pPr>
      <w:r>
        <w:br w:type="page"/>
      </w:r>
    </w:p>
    <w:p w14:paraId="2FAC2DE0" w14:textId="77777777" w:rsidR="00E202E1" w:rsidRPr="003A51B3" w:rsidRDefault="00E202E1">
      <w:pPr>
        <w:pStyle w:val="Endnote20"/>
      </w:pPr>
      <w:bookmarkStart w:id="153" w:name="_Toc2003189"/>
      <w:r w:rsidRPr="003A51B3">
        <w:rPr>
          <w:rStyle w:val="charTableNo"/>
        </w:rPr>
        <w:lastRenderedPageBreak/>
        <w:t>3</w:t>
      </w:r>
      <w:r>
        <w:tab/>
      </w:r>
      <w:r w:rsidRPr="003A51B3">
        <w:rPr>
          <w:rStyle w:val="charTableText"/>
        </w:rPr>
        <w:t>Legislation history</w:t>
      </w:r>
      <w:bookmarkEnd w:id="153"/>
    </w:p>
    <w:p w14:paraId="7B68C21D" w14:textId="1A2FB6CB" w:rsidR="00E202E1" w:rsidRDefault="00E202E1">
      <w:pPr>
        <w:pStyle w:val="EndNoteTextEPS"/>
      </w:pPr>
      <w:r>
        <w:t xml:space="preserve">This regulation was originally the </w:t>
      </w:r>
      <w:hyperlink r:id="rId118" w:tooltip="SL2003-38" w:history="1">
        <w:r w:rsidR="002B417E" w:rsidRPr="002B417E">
          <w:rPr>
            <w:rStyle w:val="charCitHyperlinkItal"/>
          </w:rPr>
          <w:t>Agents Regulations 2003</w:t>
        </w:r>
      </w:hyperlink>
      <w:r>
        <w:t xml:space="preserve">.  It was renamed under the </w:t>
      </w:r>
      <w:hyperlink r:id="rId119" w:tooltip="A2001-14" w:history="1">
        <w:r w:rsidR="002B417E" w:rsidRPr="002B417E">
          <w:rPr>
            <w:rStyle w:val="charCitHyperlinkItal"/>
          </w:rPr>
          <w:t>Legislation Act 2001</w:t>
        </w:r>
      </w:hyperlink>
      <w:r>
        <w:t>.</w:t>
      </w:r>
    </w:p>
    <w:p w14:paraId="7CEBC745" w14:textId="77777777" w:rsidR="00E202E1" w:rsidRDefault="00E202E1">
      <w:pPr>
        <w:pStyle w:val="NewReg"/>
      </w:pPr>
      <w:r>
        <w:t>Agents Regulation 2003 SL2003-38</w:t>
      </w:r>
    </w:p>
    <w:p w14:paraId="7C48A244" w14:textId="77777777" w:rsidR="00E202E1" w:rsidRDefault="00E202E1">
      <w:pPr>
        <w:pStyle w:val="Actdetails"/>
      </w:pPr>
      <w:r>
        <w:t xml:space="preserve">notified LR 31 October 2003 </w:t>
      </w:r>
    </w:p>
    <w:p w14:paraId="098602D1" w14:textId="77777777" w:rsidR="00E202E1" w:rsidRDefault="00E202E1">
      <w:pPr>
        <w:pStyle w:val="Actdetails"/>
      </w:pPr>
      <w:r>
        <w:t>s 1, s 2 commenced 31 October 2003 (LA s 75 (1))</w:t>
      </w:r>
    </w:p>
    <w:p w14:paraId="7526C5FE" w14:textId="77777777" w:rsidR="00E202E1" w:rsidRDefault="00E202E1">
      <w:pPr>
        <w:pStyle w:val="Actdetails"/>
      </w:pPr>
      <w:r>
        <w:t>remainder commenced 1 November 2003 (s 2)</w:t>
      </w:r>
    </w:p>
    <w:p w14:paraId="6B8698B5" w14:textId="77777777" w:rsidR="00E202E1" w:rsidRDefault="00E202E1">
      <w:pPr>
        <w:pStyle w:val="Asamby"/>
      </w:pPr>
      <w:r>
        <w:t>as amended by</w:t>
      </w:r>
    </w:p>
    <w:p w14:paraId="259D4646" w14:textId="338443F7" w:rsidR="00E202E1" w:rsidRDefault="0029286C">
      <w:pPr>
        <w:pStyle w:val="NewAct"/>
      </w:pPr>
      <w:hyperlink r:id="rId120" w:tooltip="A2004-32" w:history="1">
        <w:r w:rsidR="002B417E" w:rsidRPr="002B417E">
          <w:rPr>
            <w:rStyle w:val="charCitHyperlinkAbbrev"/>
          </w:rPr>
          <w:t>Justice and Community Safety Legislation Amendment Act 2004 (No 2)</w:t>
        </w:r>
      </w:hyperlink>
      <w:r w:rsidR="00E202E1">
        <w:t xml:space="preserve"> A2004-32 </w:t>
      </w:r>
      <w:proofErr w:type="spellStart"/>
      <w:r w:rsidR="00E202E1">
        <w:t>pt</w:t>
      </w:r>
      <w:proofErr w:type="spellEnd"/>
      <w:r w:rsidR="00E202E1">
        <w:t xml:space="preserve"> 3</w:t>
      </w:r>
    </w:p>
    <w:p w14:paraId="1D9DC246" w14:textId="77777777" w:rsidR="00E202E1" w:rsidRDefault="00E202E1">
      <w:pPr>
        <w:pStyle w:val="Actdetails"/>
        <w:keepNext/>
      </w:pPr>
      <w:r>
        <w:t>notified LR 29 June 2004</w:t>
      </w:r>
    </w:p>
    <w:p w14:paraId="4832BEE9" w14:textId="77777777" w:rsidR="00E202E1" w:rsidRDefault="00E202E1">
      <w:pPr>
        <w:pStyle w:val="Actdetails"/>
        <w:keepNext/>
      </w:pPr>
      <w:r>
        <w:t>s 1, s 2 commenced 29 June 2004 (LA s 75 (1))</w:t>
      </w:r>
    </w:p>
    <w:p w14:paraId="5DD2D56C" w14:textId="77777777" w:rsidR="00E202E1" w:rsidRDefault="00E202E1">
      <w:pPr>
        <w:pStyle w:val="Actdetails"/>
      </w:pPr>
      <w:proofErr w:type="spellStart"/>
      <w:r>
        <w:t>pt</w:t>
      </w:r>
      <w:proofErr w:type="spellEnd"/>
      <w:r>
        <w:t xml:space="preserve"> 3 commenced 30 June 2004 (s 2 (1))</w:t>
      </w:r>
    </w:p>
    <w:p w14:paraId="7C5275D5" w14:textId="743039BD" w:rsidR="00E202E1" w:rsidRDefault="0029286C">
      <w:pPr>
        <w:pStyle w:val="NewAct"/>
      </w:pPr>
      <w:hyperlink r:id="rId121" w:tooltip="SL2004-49" w:history="1">
        <w:r w:rsidR="002B417E" w:rsidRPr="002B417E">
          <w:rPr>
            <w:rStyle w:val="charCitHyperlinkAbbrev"/>
          </w:rPr>
          <w:t>Agents Amendment Regulations 2004 (No 1)</w:t>
        </w:r>
      </w:hyperlink>
      <w:r w:rsidR="00E202E1">
        <w:t xml:space="preserve"> SL2004-49</w:t>
      </w:r>
    </w:p>
    <w:p w14:paraId="027F7846" w14:textId="77777777" w:rsidR="00E202E1" w:rsidRDefault="00E202E1">
      <w:pPr>
        <w:pStyle w:val="Actdetails"/>
      </w:pPr>
      <w:r>
        <w:t>notified LR 13 September 2004</w:t>
      </w:r>
    </w:p>
    <w:p w14:paraId="6F35CDB3" w14:textId="77777777" w:rsidR="00E202E1" w:rsidRDefault="00E202E1">
      <w:pPr>
        <w:pStyle w:val="Actdetails"/>
      </w:pPr>
      <w:r>
        <w:t>s 1, s 2 commenced 13 September 2004 (LA s 75 (1))</w:t>
      </w:r>
    </w:p>
    <w:p w14:paraId="7E2135AD" w14:textId="77777777" w:rsidR="00E202E1" w:rsidRDefault="00E202E1">
      <w:pPr>
        <w:pStyle w:val="Actdetails"/>
      </w:pPr>
      <w:r>
        <w:t>remainder commenced 14 September 2004 (s 2)</w:t>
      </w:r>
    </w:p>
    <w:p w14:paraId="5B15231C" w14:textId="7923EDC9" w:rsidR="00E202E1" w:rsidRDefault="0029286C">
      <w:pPr>
        <w:pStyle w:val="NewAct"/>
      </w:pPr>
      <w:hyperlink r:id="rId122" w:tooltip="A2005-20" w:history="1">
        <w:r w:rsidR="002B417E" w:rsidRPr="002B417E">
          <w:rPr>
            <w:rStyle w:val="charCitHyperlinkAbbrev"/>
          </w:rPr>
          <w:t>Statute Law Amendment Act 2005</w:t>
        </w:r>
      </w:hyperlink>
      <w:r w:rsidR="00E202E1">
        <w:t xml:space="preserve"> A2005-20 sch 3 </w:t>
      </w:r>
      <w:proofErr w:type="spellStart"/>
      <w:r w:rsidR="00E202E1">
        <w:t>pt</w:t>
      </w:r>
      <w:proofErr w:type="spellEnd"/>
      <w:r w:rsidR="00E202E1">
        <w:t xml:space="preserve"> 3.2</w:t>
      </w:r>
    </w:p>
    <w:p w14:paraId="54F0CD5A" w14:textId="77777777" w:rsidR="00E202E1" w:rsidRDefault="00E202E1">
      <w:pPr>
        <w:pStyle w:val="Actdetails"/>
      </w:pPr>
      <w:r>
        <w:t>notified LR 12 May 2005</w:t>
      </w:r>
    </w:p>
    <w:p w14:paraId="3502C9EA" w14:textId="77777777" w:rsidR="00E202E1" w:rsidRDefault="00E202E1">
      <w:pPr>
        <w:pStyle w:val="Actdetails"/>
      </w:pPr>
      <w:r>
        <w:t>s 1, s 2 taken to have commenced 8 March 2005 (LA s 75 (2))</w:t>
      </w:r>
    </w:p>
    <w:p w14:paraId="4708F624" w14:textId="77777777" w:rsidR="00E202E1" w:rsidRDefault="00E202E1">
      <w:pPr>
        <w:pStyle w:val="Actdetails"/>
      </w:pPr>
      <w:r>
        <w:t xml:space="preserve">sch 3 </w:t>
      </w:r>
      <w:proofErr w:type="spellStart"/>
      <w:r>
        <w:t>pt</w:t>
      </w:r>
      <w:proofErr w:type="spellEnd"/>
      <w:r>
        <w:t xml:space="preserve"> 3.2 commenced 2 June 2005 (s 2 (1))</w:t>
      </w:r>
    </w:p>
    <w:p w14:paraId="3DD79EA4" w14:textId="72662809" w:rsidR="00E202E1" w:rsidRDefault="0029286C">
      <w:pPr>
        <w:pStyle w:val="NewAct"/>
      </w:pPr>
      <w:hyperlink r:id="rId123" w:tooltip="SL2005-10" w:history="1">
        <w:r w:rsidR="003B046F" w:rsidRPr="003B046F">
          <w:rPr>
            <w:rStyle w:val="charCitHyperlinkAbbrev"/>
          </w:rPr>
          <w:t>Agents Amendment Regulation 2005 (No 1)</w:t>
        </w:r>
      </w:hyperlink>
      <w:r w:rsidR="00E202E1">
        <w:t xml:space="preserve"> SL2005-10</w:t>
      </w:r>
    </w:p>
    <w:p w14:paraId="13EDD212" w14:textId="77777777" w:rsidR="00E202E1" w:rsidRDefault="00E202E1">
      <w:pPr>
        <w:pStyle w:val="Actdetails"/>
      </w:pPr>
      <w:r>
        <w:t>notified LR 27 May 2005</w:t>
      </w:r>
    </w:p>
    <w:p w14:paraId="25A0C3DF" w14:textId="77777777" w:rsidR="00E202E1" w:rsidRDefault="00E202E1">
      <w:pPr>
        <w:pStyle w:val="Actdetails"/>
      </w:pPr>
      <w:r>
        <w:t>s 1, s 2 commenced 27 May 2005 (LA s 75 (1))</w:t>
      </w:r>
    </w:p>
    <w:p w14:paraId="238718DB" w14:textId="77777777" w:rsidR="00E202E1" w:rsidRDefault="00E202E1">
      <w:pPr>
        <w:pStyle w:val="Actdetails"/>
      </w:pPr>
      <w:r>
        <w:t>remainder commenced 28 May 2005 (s 2)</w:t>
      </w:r>
    </w:p>
    <w:p w14:paraId="10D1510B" w14:textId="541AD063" w:rsidR="00E202E1" w:rsidRDefault="0029286C">
      <w:pPr>
        <w:pStyle w:val="NewReg"/>
      </w:pPr>
      <w:hyperlink r:id="rId124" w:tooltip="SL2006-18" w:history="1">
        <w:r w:rsidR="002B417E" w:rsidRPr="002B417E">
          <w:rPr>
            <w:rStyle w:val="charCitHyperlinkAbbrev"/>
          </w:rPr>
          <w:t>Agents Amendment Regulation 2006 (No 1)</w:t>
        </w:r>
      </w:hyperlink>
      <w:r w:rsidR="00E202E1">
        <w:t xml:space="preserve"> SL2006-18</w:t>
      </w:r>
    </w:p>
    <w:p w14:paraId="491ED169" w14:textId="77777777" w:rsidR="00E202E1" w:rsidRDefault="00E202E1">
      <w:pPr>
        <w:pStyle w:val="Actdetails"/>
      </w:pPr>
      <w:r>
        <w:t>notified LR 15 May 2006</w:t>
      </w:r>
    </w:p>
    <w:p w14:paraId="3E548EBF" w14:textId="77777777" w:rsidR="00E202E1" w:rsidRDefault="00E202E1">
      <w:pPr>
        <w:pStyle w:val="Actdetails"/>
      </w:pPr>
      <w:r>
        <w:t>s 1, s 2 commenced 15 May 2006 (LA s 75 (1))</w:t>
      </w:r>
    </w:p>
    <w:p w14:paraId="4CF51AEA" w14:textId="77777777" w:rsidR="00E202E1" w:rsidRDefault="00E202E1">
      <w:pPr>
        <w:pStyle w:val="Actdetails"/>
      </w:pPr>
      <w:r>
        <w:t>remainder commenced 16 May 2006 (s 2)</w:t>
      </w:r>
    </w:p>
    <w:p w14:paraId="72166191" w14:textId="23B94E31" w:rsidR="00E202E1" w:rsidRDefault="0029286C">
      <w:pPr>
        <w:pStyle w:val="NewReg"/>
      </w:pPr>
      <w:hyperlink r:id="rId125" w:tooltip="SL2006-24" w:history="1">
        <w:r w:rsidR="002B417E" w:rsidRPr="002B417E">
          <w:rPr>
            <w:rStyle w:val="charCitHyperlinkAbbrev"/>
          </w:rPr>
          <w:t>Agents Amendment Regulation 2006 (No 2)</w:t>
        </w:r>
      </w:hyperlink>
      <w:r w:rsidR="00E202E1">
        <w:t xml:space="preserve"> SL2006-24</w:t>
      </w:r>
    </w:p>
    <w:p w14:paraId="5FA9DA5B" w14:textId="77777777" w:rsidR="00E202E1" w:rsidRDefault="00E202E1">
      <w:pPr>
        <w:pStyle w:val="Actdetails"/>
        <w:keepNext/>
      </w:pPr>
      <w:r>
        <w:t>notified LR 1 June 2006</w:t>
      </w:r>
    </w:p>
    <w:p w14:paraId="122AB771" w14:textId="77777777" w:rsidR="00E202E1" w:rsidRDefault="00E202E1">
      <w:pPr>
        <w:pStyle w:val="Actdetails"/>
        <w:keepNext/>
      </w:pPr>
      <w:r>
        <w:t>s 1, s 2 commenced 1 June 2006 (LA s 75 (1))</w:t>
      </w:r>
    </w:p>
    <w:p w14:paraId="0BCC307D" w14:textId="77777777" w:rsidR="00E202E1" w:rsidRDefault="00E202E1">
      <w:pPr>
        <w:pStyle w:val="Actdetails"/>
      </w:pPr>
      <w:r>
        <w:t>remainder commenced 2 June 2006 (s 2)</w:t>
      </w:r>
    </w:p>
    <w:p w14:paraId="336CD4FF" w14:textId="16F97AAE" w:rsidR="00E202E1" w:rsidRDefault="0029286C">
      <w:pPr>
        <w:pStyle w:val="NewReg"/>
      </w:pPr>
      <w:hyperlink r:id="rId126" w:tooltip="SL2006-47" w:history="1">
        <w:r w:rsidR="002B417E" w:rsidRPr="002B417E">
          <w:rPr>
            <w:rStyle w:val="charCitHyperlinkAbbrev"/>
          </w:rPr>
          <w:t>Agents Amendment Regulation 2006 (No 3)</w:t>
        </w:r>
      </w:hyperlink>
      <w:r w:rsidR="00E202E1">
        <w:t xml:space="preserve"> SL2006-47</w:t>
      </w:r>
    </w:p>
    <w:p w14:paraId="71340D34" w14:textId="77777777" w:rsidR="00E202E1" w:rsidRDefault="00E202E1">
      <w:pPr>
        <w:pStyle w:val="Actdetails"/>
      </w:pPr>
      <w:r>
        <w:t>notified LR 2 November 2006</w:t>
      </w:r>
    </w:p>
    <w:p w14:paraId="74EB8A89" w14:textId="77777777" w:rsidR="00E202E1" w:rsidRDefault="00E202E1">
      <w:pPr>
        <w:pStyle w:val="Actdetails"/>
      </w:pPr>
      <w:r>
        <w:t>s 1, s 2 commenced 2 November 2006 (LA s 75 (1))</w:t>
      </w:r>
    </w:p>
    <w:p w14:paraId="0B2E9359" w14:textId="77777777" w:rsidR="00E202E1" w:rsidRDefault="00E202E1">
      <w:pPr>
        <w:pStyle w:val="Actdetails"/>
      </w:pPr>
      <w:r>
        <w:t>remainder commenced 3 November 2006 (s 2)</w:t>
      </w:r>
    </w:p>
    <w:p w14:paraId="14D76E43" w14:textId="7BE4269F" w:rsidR="00E202E1" w:rsidRDefault="0029286C">
      <w:pPr>
        <w:pStyle w:val="NewReg"/>
      </w:pPr>
      <w:hyperlink r:id="rId127" w:tooltip="SL2007-3" w:history="1">
        <w:r w:rsidR="002B417E" w:rsidRPr="002B417E">
          <w:rPr>
            <w:rStyle w:val="charCitHyperlinkAbbrev"/>
          </w:rPr>
          <w:t>Agents Amendment Regulation 2007 (No 1)</w:t>
        </w:r>
      </w:hyperlink>
      <w:r w:rsidR="00E202E1">
        <w:t xml:space="preserve"> SL2007-3</w:t>
      </w:r>
    </w:p>
    <w:p w14:paraId="27ADCB45" w14:textId="77777777" w:rsidR="00E202E1" w:rsidRDefault="00E202E1">
      <w:pPr>
        <w:pStyle w:val="Actdetails"/>
      </w:pPr>
      <w:r>
        <w:t>notified LR 14 February 2007</w:t>
      </w:r>
    </w:p>
    <w:p w14:paraId="515BE21E" w14:textId="77777777" w:rsidR="00E202E1" w:rsidRDefault="00E202E1">
      <w:pPr>
        <w:pStyle w:val="Actdetails"/>
      </w:pPr>
      <w:r>
        <w:t>s 1, s 2 commenced 14 February 2007 (LA s 75 (1))</w:t>
      </w:r>
    </w:p>
    <w:p w14:paraId="4CFE80C0" w14:textId="77777777" w:rsidR="00E202E1" w:rsidRDefault="00E202E1">
      <w:pPr>
        <w:pStyle w:val="Actdetails"/>
      </w:pPr>
      <w:r>
        <w:t>remainder commenced 15 February 2007 (s 2)</w:t>
      </w:r>
    </w:p>
    <w:p w14:paraId="5A9E1626" w14:textId="7AAA918D" w:rsidR="00E202E1" w:rsidRDefault="0029286C">
      <w:pPr>
        <w:pStyle w:val="NewAct"/>
      </w:pPr>
      <w:hyperlink r:id="rId128" w:tooltip="A2007-12" w:history="1">
        <w:r w:rsidR="002B417E" w:rsidRPr="002B417E">
          <w:rPr>
            <w:rStyle w:val="charCitHyperlinkAbbrev"/>
          </w:rPr>
          <w:t>Training and Tertiary Education Legislation Amendment Act 2007</w:t>
        </w:r>
      </w:hyperlink>
      <w:r w:rsidR="00E202E1">
        <w:t xml:space="preserve"> A2007-12 sch 1 </w:t>
      </w:r>
      <w:proofErr w:type="spellStart"/>
      <w:r w:rsidR="00E202E1">
        <w:t>pt</w:t>
      </w:r>
      <w:proofErr w:type="spellEnd"/>
      <w:r w:rsidR="00E202E1">
        <w:t xml:space="preserve"> 1.1</w:t>
      </w:r>
    </w:p>
    <w:p w14:paraId="7DC485D2" w14:textId="77777777" w:rsidR="00E202E1" w:rsidRDefault="00E202E1">
      <w:pPr>
        <w:pStyle w:val="Actdetails"/>
        <w:keepNext/>
      </w:pPr>
      <w:r>
        <w:t>notified LR 13 June 2007</w:t>
      </w:r>
    </w:p>
    <w:p w14:paraId="774EB735" w14:textId="77777777" w:rsidR="00E202E1" w:rsidRDefault="00E202E1">
      <w:pPr>
        <w:pStyle w:val="Actdetails"/>
        <w:keepNext/>
      </w:pPr>
      <w:r>
        <w:t>s 1, s 2 commenced 13 June 2007 (LA s 75 (1))</w:t>
      </w:r>
    </w:p>
    <w:p w14:paraId="21D75814" w14:textId="7C9ECEB9" w:rsidR="00E202E1" w:rsidRDefault="00E202E1">
      <w:pPr>
        <w:pStyle w:val="Actdetails"/>
      </w:pPr>
      <w:r>
        <w:t xml:space="preserve">sch 1 </w:t>
      </w:r>
      <w:proofErr w:type="spellStart"/>
      <w:r>
        <w:t>pt</w:t>
      </w:r>
      <w:proofErr w:type="spellEnd"/>
      <w:r>
        <w:t xml:space="preserve"> 1.1 commenced 1 July 2007 (s 2 and </w:t>
      </w:r>
      <w:hyperlink r:id="rId129" w:tooltip="CN2007-3" w:history="1">
        <w:r w:rsidR="002B417E" w:rsidRPr="002B417E">
          <w:rPr>
            <w:rStyle w:val="charCitHyperlinkAbbrev"/>
          </w:rPr>
          <w:t>CN2007-3</w:t>
        </w:r>
      </w:hyperlink>
      <w:r>
        <w:t>)</w:t>
      </w:r>
    </w:p>
    <w:p w14:paraId="5D5AB96D" w14:textId="736D7CD3" w:rsidR="00E202E1" w:rsidRDefault="0029286C">
      <w:pPr>
        <w:pStyle w:val="NewAct"/>
      </w:pPr>
      <w:hyperlink r:id="rId130" w:tooltip="SL2008-32" w:history="1">
        <w:r w:rsidR="002B417E" w:rsidRPr="002B417E">
          <w:rPr>
            <w:rStyle w:val="charCitHyperlinkAbbrev"/>
          </w:rPr>
          <w:t>Agents Amendment Regulation 2008 (No 1)</w:t>
        </w:r>
      </w:hyperlink>
      <w:r w:rsidR="00E202E1">
        <w:t xml:space="preserve"> SL2008-32</w:t>
      </w:r>
    </w:p>
    <w:p w14:paraId="7C887358" w14:textId="77777777" w:rsidR="00E202E1" w:rsidRDefault="00E202E1">
      <w:pPr>
        <w:pStyle w:val="Actdetails"/>
      </w:pPr>
      <w:r>
        <w:t>notified LR 5 August 2008</w:t>
      </w:r>
    </w:p>
    <w:p w14:paraId="19BDF4A0" w14:textId="77777777" w:rsidR="00E202E1" w:rsidRDefault="00E202E1">
      <w:pPr>
        <w:pStyle w:val="Actdetails"/>
      </w:pPr>
      <w:r>
        <w:t>s 1, s 2 commenced 5 August 2008 (LA s 75 (1))</w:t>
      </w:r>
    </w:p>
    <w:p w14:paraId="275E6921" w14:textId="77777777" w:rsidR="00E202E1" w:rsidRDefault="00E202E1">
      <w:pPr>
        <w:pStyle w:val="Actdetails"/>
      </w:pPr>
      <w:r>
        <w:t>remainder commenced 6 August 2008 (s 2)</w:t>
      </w:r>
    </w:p>
    <w:p w14:paraId="6BF3EA02" w14:textId="4A5AA0F7" w:rsidR="00D225A7" w:rsidRDefault="0029286C" w:rsidP="00D225A7">
      <w:pPr>
        <w:pStyle w:val="NewAct"/>
      </w:pPr>
      <w:hyperlink r:id="rId131" w:tooltip="A2008-37" w:history="1">
        <w:r w:rsidR="002B417E" w:rsidRPr="002B417E">
          <w:rPr>
            <w:rStyle w:val="charCitHyperlinkAbbrev"/>
          </w:rPr>
          <w:t>ACT Civil and Administrative Tribunal Legislation Amendment Act 2008 (No 2)</w:t>
        </w:r>
      </w:hyperlink>
      <w:r w:rsidR="00D225A7">
        <w:t xml:space="preserve"> A2008-37 sch 1 </w:t>
      </w:r>
      <w:proofErr w:type="spellStart"/>
      <w:r w:rsidR="00D225A7">
        <w:t>pt</w:t>
      </w:r>
      <w:proofErr w:type="spellEnd"/>
      <w:r w:rsidR="00D225A7">
        <w:t xml:space="preserve"> 1.5</w:t>
      </w:r>
    </w:p>
    <w:p w14:paraId="07653276" w14:textId="77777777" w:rsidR="00D225A7" w:rsidRDefault="00D225A7" w:rsidP="00D225A7">
      <w:pPr>
        <w:pStyle w:val="Actdetails"/>
        <w:keepNext/>
      </w:pPr>
      <w:r>
        <w:t>notified LR 4 September 2008</w:t>
      </w:r>
    </w:p>
    <w:p w14:paraId="504D835A" w14:textId="77777777" w:rsidR="00D225A7" w:rsidRDefault="00D225A7" w:rsidP="00D225A7">
      <w:pPr>
        <w:pStyle w:val="Actdetails"/>
        <w:keepNext/>
      </w:pPr>
      <w:r>
        <w:t>s 1, s 2 commenced 4 September 2008 (LA s 75 (1))</w:t>
      </w:r>
    </w:p>
    <w:p w14:paraId="48B4ED29" w14:textId="0B41A821" w:rsidR="00D225A7" w:rsidRPr="00912621" w:rsidRDefault="00D225A7" w:rsidP="00D225A7">
      <w:pPr>
        <w:pStyle w:val="Actdetails"/>
        <w:keepNext/>
      </w:pPr>
      <w:r>
        <w:t xml:space="preserve">sch 1 </w:t>
      </w:r>
      <w:proofErr w:type="spellStart"/>
      <w:r>
        <w:t>pt</w:t>
      </w:r>
      <w:proofErr w:type="spellEnd"/>
      <w:r>
        <w:t xml:space="preserve"> 1.5 commenced 2 February 2009 (s 2 (1) and see </w:t>
      </w:r>
      <w:hyperlink r:id="rId132" w:tooltip="A2008-35" w:history="1">
        <w:r w:rsidR="002B417E" w:rsidRPr="002B417E">
          <w:rPr>
            <w:rStyle w:val="charCitHyperlinkAbbrev"/>
          </w:rPr>
          <w:t>ACT Civil and Administrative Tribunal Act 2008</w:t>
        </w:r>
      </w:hyperlink>
      <w:r>
        <w:t xml:space="preserve"> A2008-35, s 2 (1) and </w:t>
      </w:r>
      <w:hyperlink r:id="rId133" w:tooltip="CN2009-2" w:history="1">
        <w:r w:rsidR="002B417E" w:rsidRPr="002B417E">
          <w:rPr>
            <w:rStyle w:val="charCitHyperlinkAbbrev"/>
          </w:rPr>
          <w:t>CN2009-2</w:t>
        </w:r>
      </w:hyperlink>
      <w:r>
        <w:t>)</w:t>
      </w:r>
    </w:p>
    <w:p w14:paraId="5FFB1316" w14:textId="70DBB900" w:rsidR="006F4287" w:rsidRDefault="0029286C" w:rsidP="006F4287">
      <w:pPr>
        <w:pStyle w:val="NewAct"/>
      </w:pPr>
      <w:hyperlink r:id="rId134" w:tooltip="SL2009-34" w:history="1">
        <w:r w:rsidR="002B417E" w:rsidRPr="002B417E">
          <w:rPr>
            <w:rStyle w:val="charCitHyperlinkAbbrev"/>
          </w:rPr>
          <w:t>Agents Amendment Regulation 2009 (No 1)</w:t>
        </w:r>
      </w:hyperlink>
      <w:r w:rsidR="006F4287">
        <w:t xml:space="preserve"> SL2009-34</w:t>
      </w:r>
    </w:p>
    <w:p w14:paraId="3E1820FD" w14:textId="77777777" w:rsidR="006F4287" w:rsidRDefault="006F4287" w:rsidP="006F4287">
      <w:pPr>
        <w:pStyle w:val="Actdetails"/>
      </w:pPr>
      <w:r>
        <w:t>notified LR 30 June 2009</w:t>
      </w:r>
    </w:p>
    <w:p w14:paraId="3EB65643" w14:textId="77777777" w:rsidR="006F4287" w:rsidRDefault="006F4287" w:rsidP="006F4287">
      <w:pPr>
        <w:pStyle w:val="Actdetails"/>
      </w:pPr>
      <w:r>
        <w:t>s 1, s 2 commenced 30 June 2009 (LA s 75 (1))</w:t>
      </w:r>
    </w:p>
    <w:p w14:paraId="741825B3" w14:textId="77777777" w:rsidR="006F4287" w:rsidRDefault="006F4287" w:rsidP="006F4287">
      <w:pPr>
        <w:pStyle w:val="Actdetails"/>
      </w:pPr>
      <w:r>
        <w:t>remainder commenced 1 July 2009 (s 2)</w:t>
      </w:r>
    </w:p>
    <w:p w14:paraId="5D6B2A4E" w14:textId="38552BFD" w:rsidR="0075730D" w:rsidRDefault="0029286C" w:rsidP="0075730D">
      <w:pPr>
        <w:pStyle w:val="NewAct"/>
      </w:pPr>
      <w:hyperlink r:id="rId135" w:tooltip="A2013-28" w:history="1">
        <w:r w:rsidR="00D3389C">
          <w:rPr>
            <w:rStyle w:val="charCitHyperlinkAbbrev"/>
          </w:rPr>
          <w:t>Justice and Community Safety Legislation (Red Tape Reduction No 1—Licence Periods) Amendment Act 2013</w:t>
        </w:r>
      </w:hyperlink>
      <w:r w:rsidR="0075730D">
        <w:t xml:space="preserve"> A2013-28 </w:t>
      </w:r>
      <w:proofErr w:type="spellStart"/>
      <w:r w:rsidR="0075730D">
        <w:t>pt</w:t>
      </w:r>
      <w:proofErr w:type="spellEnd"/>
      <w:r w:rsidR="0075730D">
        <w:t xml:space="preserve"> 3</w:t>
      </w:r>
    </w:p>
    <w:p w14:paraId="7342C9ED" w14:textId="77777777" w:rsidR="0075730D" w:rsidRDefault="0075730D" w:rsidP="0075730D">
      <w:pPr>
        <w:pStyle w:val="Actdetails"/>
        <w:keepNext/>
      </w:pPr>
      <w:r>
        <w:t>notified LR 21 August 2013</w:t>
      </w:r>
    </w:p>
    <w:p w14:paraId="64496FE6" w14:textId="77777777" w:rsidR="0075730D" w:rsidRDefault="0075730D" w:rsidP="0075730D">
      <w:pPr>
        <w:pStyle w:val="Actdetails"/>
        <w:keepNext/>
      </w:pPr>
      <w:r>
        <w:t>s 1, s 2 commenced 21 August 2013 (LA s 75 (1))</w:t>
      </w:r>
    </w:p>
    <w:p w14:paraId="7056AC7C" w14:textId="77777777" w:rsidR="0075730D" w:rsidRDefault="0075730D" w:rsidP="0075730D">
      <w:pPr>
        <w:pStyle w:val="Actdetails"/>
      </w:pPr>
      <w:proofErr w:type="spellStart"/>
      <w:r>
        <w:t>pt</w:t>
      </w:r>
      <w:proofErr w:type="spellEnd"/>
      <w:r>
        <w:t xml:space="preserve"> 3</w:t>
      </w:r>
      <w:r w:rsidRPr="00D6142D">
        <w:t xml:space="preserve"> </w:t>
      </w:r>
      <w:r>
        <w:t>commenced 22 August 2013</w:t>
      </w:r>
      <w:r w:rsidRPr="00D6142D">
        <w:t xml:space="preserve"> (s 2)</w:t>
      </w:r>
    </w:p>
    <w:p w14:paraId="4823FA65" w14:textId="36854D78" w:rsidR="00182F6B" w:rsidRDefault="0029286C" w:rsidP="00182F6B">
      <w:pPr>
        <w:pStyle w:val="NewAct"/>
      </w:pPr>
      <w:hyperlink r:id="rId136" w:tooltip="A2014-17" w:history="1">
        <w:r w:rsidR="00182F6B">
          <w:rPr>
            <w:rStyle w:val="charCitHyperlinkAbbrev"/>
          </w:rPr>
          <w:t>Justice and Community Safety Legislation Amendment Act 2014</w:t>
        </w:r>
      </w:hyperlink>
      <w:r w:rsidR="00182F6B">
        <w:t xml:space="preserve"> A2014-17 sch 1 </w:t>
      </w:r>
      <w:proofErr w:type="spellStart"/>
      <w:r w:rsidR="00182F6B">
        <w:t>pt</w:t>
      </w:r>
      <w:proofErr w:type="spellEnd"/>
      <w:r w:rsidR="00182F6B">
        <w:t xml:space="preserve"> 1.2</w:t>
      </w:r>
    </w:p>
    <w:p w14:paraId="2749DD85" w14:textId="77777777" w:rsidR="00182F6B" w:rsidRDefault="00182F6B" w:rsidP="00182F6B">
      <w:pPr>
        <w:pStyle w:val="Actdetails"/>
        <w:keepNext/>
      </w:pPr>
      <w:r>
        <w:t>notified LR 13 May 2014</w:t>
      </w:r>
    </w:p>
    <w:p w14:paraId="57C3EF36" w14:textId="77777777" w:rsidR="00182F6B" w:rsidRDefault="00182F6B" w:rsidP="00182F6B">
      <w:pPr>
        <w:pStyle w:val="Actdetails"/>
        <w:keepNext/>
      </w:pPr>
      <w:r>
        <w:t>s 1, s 2 taken to have commenced 25 November 2013 (LA s 75 (2))</w:t>
      </w:r>
    </w:p>
    <w:p w14:paraId="12BCD7CA" w14:textId="77777777" w:rsidR="00182F6B" w:rsidRDefault="00182F6B" w:rsidP="00182F6B">
      <w:pPr>
        <w:pStyle w:val="Actdetails"/>
      </w:pPr>
      <w:r w:rsidRPr="0000092A">
        <w:t xml:space="preserve">sch 1 </w:t>
      </w:r>
      <w:proofErr w:type="spellStart"/>
      <w:r w:rsidRPr="0000092A">
        <w:t>pt</w:t>
      </w:r>
      <w:proofErr w:type="spellEnd"/>
      <w:r w:rsidRPr="0000092A">
        <w:t xml:space="preserve"> 1.</w:t>
      </w:r>
      <w:r>
        <w:t>2</w:t>
      </w:r>
      <w:r w:rsidR="00E27980">
        <w:t xml:space="preserve"> commenced 1 July</w:t>
      </w:r>
      <w:r w:rsidRPr="0000092A">
        <w:t xml:space="preserve"> 2014 (s 2 (</w:t>
      </w:r>
      <w:r>
        <w:t>2</w:t>
      </w:r>
      <w:r w:rsidRPr="0000092A">
        <w:t>))</w:t>
      </w:r>
    </w:p>
    <w:p w14:paraId="71AF2CCF" w14:textId="32F9D627" w:rsidR="009A43F2" w:rsidRDefault="0029286C" w:rsidP="009A43F2">
      <w:pPr>
        <w:pStyle w:val="NewAct"/>
      </w:pPr>
      <w:hyperlink r:id="rId137" w:tooltip="A2014-48" w:history="1">
        <w:r w:rsidR="009A43F2">
          <w:rPr>
            <w:rStyle w:val="charCitHyperlinkAbbrev"/>
          </w:rPr>
          <w:t>Training and Tertiary Education Amendment Act 2014</w:t>
        </w:r>
      </w:hyperlink>
      <w:r w:rsidR="009A43F2">
        <w:t xml:space="preserve"> A2014</w:t>
      </w:r>
      <w:r w:rsidR="009A43F2">
        <w:noBreakHyphen/>
        <w:t xml:space="preserve">48 sch 1 </w:t>
      </w:r>
      <w:proofErr w:type="spellStart"/>
      <w:r w:rsidR="009A43F2">
        <w:t>pt</w:t>
      </w:r>
      <w:proofErr w:type="spellEnd"/>
      <w:r w:rsidR="009A43F2">
        <w:t xml:space="preserve"> 1.2</w:t>
      </w:r>
    </w:p>
    <w:p w14:paraId="6856E587" w14:textId="77777777" w:rsidR="009A43F2" w:rsidRDefault="009A43F2" w:rsidP="009A43F2">
      <w:pPr>
        <w:pStyle w:val="Actdetails"/>
        <w:keepNext/>
      </w:pPr>
      <w:r>
        <w:t>notified LR 6 November 2014</w:t>
      </w:r>
    </w:p>
    <w:p w14:paraId="68B04E46" w14:textId="77777777" w:rsidR="009A43F2" w:rsidRDefault="009A43F2" w:rsidP="009A43F2">
      <w:pPr>
        <w:pStyle w:val="Actdetails"/>
        <w:keepNext/>
      </w:pPr>
      <w:r>
        <w:t>s 1, s 2 commenced 6 November 2014 (LA s 75 (1))</w:t>
      </w:r>
    </w:p>
    <w:p w14:paraId="4EB7B24A" w14:textId="77777777" w:rsidR="009A43F2" w:rsidRDefault="009A43F2" w:rsidP="009A43F2">
      <w:pPr>
        <w:pStyle w:val="Actdetails"/>
      </w:pPr>
      <w:r>
        <w:t xml:space="preserve">sch 1 </w:t>
      </w:r>
      <w:proofErr w:type="spellStart"/>
      <w:r>
        <w:t>pt</w:t>
      </w:r>
      <w:proofErr w:type="spellEnd"/>
      <w:r>
        <w:t xml:space="preserve"> 1.2 </w:t>
      </w:r>
      <w:r w:rsidRPr="00AE7C72">
        <w:t xml:space="preserve">commenced </w:t>
      </w:r>
      <w:r>
        <w:t>20 November 2014</w:t>
      </w:r>
      <w:r w:rsidRPr="00AE7C72">
        <w:t xml:space="preserve"> (</w:t>
      </w:r>
      <w:r>
        <w:t>s 2)</w:t>
      </w:r>
    </w:p>
    <w:p w14:paraId="783F9912" w14:textId="35995CAD" w:rsidR="000A0B78" w:rsidRDefault="0029286C" w:rsidP="000A0B78">
      <w:pPr>
        <w:pStyle w:val="NewAct"/>
      </w:pPr>
      <w:hyperlink r:id="rId138" w:tooltip="SL2019-5" w:history="1">
        <w:r w:rsidR="000A0B78">
          <w:rPr>
            <w:rStyle w:val="charCitHyperlinkAbbrev"/>
          </w:rPr>
          <w:t>Agents Amendment Regulation 2019 (No 1)</w:t>
        </w:r>
      </w:hyperlink>
      <w:r w:rsidR="000A0B78">
        <w:t xml:space="preserve"> SL2019-5</w:t>
      </w:r>
    </w:p>
    <w:p w14:paraId="3AE03FBA" w14:textId="77777777" w:rsidR="000A0B78" w:rsidRDefault="000A0B78" w:rsidP="000A0B78">
      <w:pPr>
        <w:pStyle w:val="Actdetails"/>
      </w:pPr>
      <w:r>
        <w:t>notified LR 25 February 2019</w:t>
      </w:r>
    </w:p>
    <w:p w14:paraId="47F98388" w14:textId="77777777" w:rsidR="000A0B78" w:rsidRDefault="000A0B78" w:rsidP="000A0B78">
      <w:pPr>
        <w:pStyle w:val="Actdetails"/>
      </w:pPr>
      <w:r>
        <w:t>s 1, s 2 commenced 25 February 2019 (LA s 75 (1))</w:t>
      </w:r>
    </w:p>
    <w:p w14:paraId="4A37E4C1" w14:textId="77777777" w:rsidR="000A0B78" w:rsidRDefault="000A0B78" w:rsidP="006B18CF">
      <w:pPr>
        <w:pStyle w:val="Actdetails"/>
      </w:pPr>
      <w:r>
        <w:t xml:space="preserve">remainder commenced </w:t>
      </w:r>
      <w:r w:rsidR="006B18CF">
        <w:t>26 February 2019</w:t>
      </w:r>
      <w:r>
        <w:t xml:space="preserve"> (s 2)</w:t>
      </w:r>
    </w:p>
    <w:p w14:paraId="5D4F8C9D" w14:textId="77777777" w:rsidR="00FA3B36" w:rsidRDefault="00FA3B36" w:rsidP="00FA3B36">
      <w:pPr>
        <w:pStyle w:val="PageBreak"/>
      </w:pPr>
      <w:r>
        <w:br w:type="page"/>
      </w:r>
    </w:p>
    <w:p w14:paraId="4FD24E55" w14:textId="77777777" w:rsidR="00E202E1" w:rsidRPr="003A51B3" w:rsidRDefault="00E202E1" w:rsidP="00FA3B36">
      <w:pPr>
        <w:pStyle w:val="Endnote20"/>
      </w:pPr>
      <w:bookmarkStart w:id="154" w:name="_Toc2003190"/>
      <w:r w:rsidRPr="003A51B3">
        <w:rPr>
          <w:rStyle w:val="charTableNo"/>
        </w:rPr>
        <w:lastRenderedPageBreak/>
        <w:t>4</w:t>
      </w:r>
      <w:r>
        <w:tab/>
      </w:r>
      <w:r w:rsidRPr="003A51B3">
        <w:rPr>
          <w:rStyle w:val="charTableText"/>
        </w:rPr>
        <w:t>Amendment history</w:t>
      </w:r>
      <w:bookmarkEnd w:id="154"/>
    </w:p>
    <w:p w14:paraId="5213F0EA" w14:textId="77777777" w:rsidR="00E202E1" w:rsidRDefault="00E202E1">
      <w:pPr>
        <w:pStyle w:val="AmdtsEntryHd"/>
      </w:pPr>
      <w:r>
        <w:t>Name of regulation</w:t>
      </w:r>
    </w:p>
    <w:p w14:paraId="620E1946" w14:textId="77777777" w:rsidR="00E202E1" w:rsidRDefault="00E202E1">
      <w:pPr>
        <w:pStyle w:val="AmdtsEntries"/>
      </w:pPr>
      <w:r>
        <w:t>s 1</w:t>
      </w:r>
      <w:r>
        <w:tab/>
        <w:t>am R4 LA</w:t>
      </w:r>
    </w:p>
    <w:p w14:paraId="51EC6B38" w14:textId="77777777" w:rsidR="00E202E1" w:rsidRDefault="00E202E1">
      <w:pPr>
        <w:pStyle w:val="AmdtsEntryHd"/>
      </w:pPr>
      <w:r>
        <w:t>Commencement</w:t>
      </w:r>
    </w:p>
    <w:p w14:paraId="75DA268C" w14:textId="77777777" w:rsidR="00E202E1" w:rsidRDefault="00E202E1">
      <w:pPr>
        <w:pStyle w:val="AmdtsEntries"/>
      </w:pPr>
      <w:r>
        <w:t>s 2</w:t>
      </w:r>
      <w:r>
        <w:tab/>
        <w:t>om LA s 89 (4)</w:t>
      </w:r>
    </w:p>
    <w:p w14:paraId="4D05B594" w14:textId="77777777" w:rsidR="00E202E1" w:rsidRDefault="00E202E1">
      <w:pPr>
        <w:pStyle w:val="AmdtsEntryHd"/>
      </w:pPr>
      <w:r>
        <w:rPr>
          <w:szCs w:val="24"/>
        </w:rPr>
        <w:t>Dictionary</w:t>
      </w:r>
    </w:p>
    <w:p w14:paraId="6F13DE2E" w14:textId="2B8640A8" w:rsidR="00E202E1" w:rsidRDefault="00E202E1">
      <w:pPr>
        <w:pStyle w:val="AmdtsEntries"/>
      </w:pPr>
      <w:r>
        <w:t>s 3</w:t>
      </w:r>
      <w:r>
        <w:tab/>
        <w:t xml:space="preserve">am </w:t>
      </w:r>
      <w:hyperlink r:id="rId139"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w:t>
      </w:r>
      <w:proofErr w:type="spellStart"/>
      <w:r>
        <w:t>amdt</w:t>
      </w:r>
      <w:proofErr w:type="spellEnd"/>
      <w:r>
        <w:t xml:space="preserve"> 1.1</w:t>
      </w:r>
      <w:r w:rsidR="009A43F2">
        <w:t xml:space="preserve">; </w:t>
      </w:r>
      <w:hyperlink r:id="rId140"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w:t>
      </w:r>
      <w:proofErr w:type="spellStart"/>
      <w:r w:rsidR="009A43F2">
        <w:t>amdt</w:t>
      </w:r>
      <w:proofErr w:type="spellEnd"/>
      <w:r w:rsidR="009A43F2">
        <w:t xml:space="preserve"> 1.3</w:t>
      </w:r>
    </w:p>
    <w:p w14:paraId="683F8EBC" w14:textId="77777777" w:rsidR="00E202E1" w:rsidRDefault="00E202E1">
      <w:pPr>
        <w:pStyle w:val="AmdtsEntryHd"/>
      </w:pPr>
      <w:r>
        <w:t>Act does not apply to interstate travel agents advertising in ACT—Act, s 6 (l)</w:t>
      </w:r>
    </w:p>
    <w:p w14:paraId="69539E3B" w14:textId="586B2753" w:rsidR="00E202E1" w:rsidRDefault="00E202E1" w:rsidP="00182F6B">
      <w:pPr>
        <w:pStyle w:val="AmdtsEntries"/>
        <w:keepNext/>
      </w:pPr>
      <w:r>
        <w:t>s 5A</w:t>
      </w:r>
      <w:r>
        <w:tab/>
        <w:t xml:space="preserve">ins </w:t>
      </w:r>
      <w:hyperlink r:id="rId141" w:tooltip="Agents Amendment Regulation 2006 (No 1)" w:history="1">
        <w:r w:rsidR="002B417E" w:rsidRPr="002B417E">
          <w:rPr>
            <w:rStyle w:val="charCitHyperlinkAbbrev"/>
          </w:rPr>
          <w:t>SL2006</w:t>
        </w:r>
        <w:r w:rsidR="002B417E" w:rsidRPr="002B417E">
          <w:rPr>
            <w:rStyle w:val="charCitHyperlinkAbbrev"/>
          </w:rPr>
          <w:noBreakHyphen/>
          <w:t>18</w:t>
        </w:r>
      </w:hyperlink>
      <w:r>
        <w:t xml:space="preserve"> s 4</w:t>
      </w:r>
    </w:p>
    <w:p w14:paraId="47EA38C4" w14:textId="21D08122" w:rsidR="00182F6B" w:rsidRDefault="00182F6B">
      <w:pPr>
        <w:pStyle w:val="AmdtsEntries"/>
      </w:pPr>
      <w:r>
        <w:tab/>
        <w:t xml:space="preserve">om </w:t>
      </w:r>
      <w:hyperlink r:id="rId142" w:tooltip="Justice and Community Safety Legislation Amendment Act 2014" w:history="1">
        <w:r>
          <w:rPr>
            <w:rStyle w:val="charCitHyperlinkAbbrev"/>
          </w:rPr>
          <w:t>A2014</w:t>
        </w:r>
        <w:r>
          <w:rPr>
            <w:rStyle w:val="charCitHyperlinkAbbrev"/>
          </w:rPr>
          <w:noBreakHyphen/>
          <w:t>17</w:t>
        </w:r>
      </w:hyperlink>
      <w:r>
        <w:t xml:space="preserve"> </w:t>
      </w:r>
      <w:proofErr w:type="spellStart"/>
      <w:r>
        <w:t>amdt</w:t>
      </w:r>
      <w:proofErr w:type="spellEnd"/>
      <w:r>
        <w:t xml:space="preserve"> 1.18</w:t>
      </w:r>
    </w:p>
    <w:p w14:paraId="7F90904A" w14:textId="77777777" w:rsidR="00E202E1" w:rsidRDefault="00E202E1">
      <w:pPr>
        <w:pStyle w:val="AmdtsEntryHd"/>
      </w:pPr>
      <w:r>
        <w:t>Act, s 24 (4) (b) does not apply to public company providing travel</w:t>
      </w:r>
      <w:r>
        <w:br/>
        <w:t>service—Act, s 6 (l)</w:t>
      </w:r>
    </w:p>
    <w:p w14:paraId="67FC65F6" w14:textId="56F6B0FE" w:rsidR="00E202E1" w:rsidRDefault="00E202E1" w:rsidP="00182F6B">
      <w:pPr>
        <w:pStyle w:val="AmdtsEntries"/>
        <w:keepNext/>
      </w:pPr>
      <w:r>
        <w:t>s 5B</w:t>
      </w:r>
      <w:r>
        <w:tab/>
        <w:t xml:space="preserve">ins </w:t>
      </w:r>
      <w:hyperlink r:id="rId143" w:tooltip="Agents Amendment Regulation 2006 (No 3)" w:history="1">
        <w:r w:rsidR="002B417E" w:rsidRPr="002B417E">
          <w:rPr>
            <w:rStyle w:val="charCitHyperlinkAbbrev"/>
          </w:rPr>
          <w:t>SL2006</w:t>
        </w:r>
        <w:r w:rsidR="002B417E" w:rsidRPr="002B417E">
          <w:rPr>
            <w:rStyle w:val="charCitHyperlinkAbbrev"/>
          </w:rPr>
          <w:noBreakHyphen/>
          <w:t>47</w:t>
        </w:r>
      </w:hyperlink>
      <w:r>
        <w:t xml:space="preserve"> s 4</w:t>
      </w:r>
    </w:p>
    <w:p w14:paraId="58E06A9A" w14:textId="50F0F097" w:rsidR="00182F6B" w:rsidRDefault="00182F6B" w:rsidP="00182F6B">
      <w:pPr>
        <w:pStyle w:val="AmdtsEntries"/>
      </w:pPr>
      <w:r>
        <w:tab/>
        <w:t xml:space="preserve">om </w:t>
      </w:r>
      <w:hyperlink r:id="rId144" w:tooltip="Justice and Community Safety Legislation Amendment Act 2014" w:history="1">
        <w:r>
          <w:rPr>
            <w:rStyle w:val="charCitHyperlinkAbbrev"/>
          </w:rPr>
          <w:t>A2014</w:t>
        </w:r>
        <w:r>
          <w:rPr>
            <w:rStyle w:val="charCitHyperlinkAbbrev"/>
          </w:rPr>
          <w:noBreakHyphen/>
          <w:t>17</w:t>
        </w:r>
      </w:hyperlink>
      <w:r>
        <w:t xml:space="preserve"> </w:t>
      </w:r>
      <w:proofErr w:type="spellStart"/>
      <w:r>
        <w:t>amdt</w:t>
      </w:r>
      <w:proofErr w:type="spellEnd"/>
      <w:r>
        <w:t xml:space="preserve"> 1.18</w:t>
      </w:r>
    </w:p>
    <w:p w14:paraId="346686CA" w14:textId="77777777" w:rsidR="00E202E1" w:rsidRDefault="00BD2BA7">
      <w:pPr>
        <w:pStyle w:val="AmdtsEntryHd"/>
      </w:pPr>
      <w:r>
        <w:t>Act does not apply to certain housing providers—Act, s 6 (l)</w:t>
      </w:r>
    </w:p>
    <w:p w14:paraId="5C4DBBFD" w14:textId="464AB569" w:rsidR="00E202E1" w:rsidRDefault="00E202E1">
      <w:pPr>
        <w:pStyle w:val="AmdtsEntries"/>
      </w:pPr>
      <w:r>
        <w:t>s 5C</w:t>
      </w:r>
      <w:r>
        <w:tab/>
        <w:t xml:space="preserve">ins </w:t>
      </w:r>
      <w:hyperlink r:id="rId145" w:tooltip="Agents Amendment Regulation 2007 (No 1)" w:history="1">
        <w:r w:rsidR="002B417E" w:rsidRPr="002B417E">
          <w:rPr>
            <w:rStyle w:val="charCitHyperlinkAbbrev"/>
          </w:rPr>
          <w:t>SL2007</w:t>
        </w:r>
        <w:r w:rsidR="002B417E" w:rsidRPr="002B417E">
          <w:rPr>
            <w:rStyle w:val="charCitHyperlinkAbbrev"/>
          </w:rPr>
          <w:noBreakHyphen/>
          <w:t>3</w:t>
        </w:r>
      </w:hyperlink>
      <w:r>
        <w:t xml:space="preserve"> s 4</w:t>
      </w:r>
    </w:p>
    <w:p w14:paraId="2D31B320" w14:textId="3B1E4DD8" w:rsidR="00BD2BA7" w:rsidRPr="00BD2BA7" w:rsidRDefault="00BD2BA7">
      <w:pPr>
        <w:pStyle w:val="AmdtsEntries"/>
      </w:pPr>
      <w:r>
        <w:tab/>
        <w:t xml:space="preserve">sub </w:t>
      </w:r>
      <w:hyperlink r:id="rId146" w:tooltip="Agents Amendment Regulation 2019 (No 1)" w:history="1">
        <w:r>
          <w:rPr>
            <w:rStyle w:val="charCitHyperlinkAbbrev"/>
          </w:rPr>
          <w:t>SL2019</w:t>
        </w:r>
        <w:r>
          <w:rPr>
            <w:rStyle w:val="charCitHyperlinkAbbrev"/>
          </w:rPr>
          <w:noBreakHyphen/>
          <w:t>5</w:t>
        </w:r>
      </w:hyperlink>
      <w:r>
        <w:rPr>
          <w:rStyle w:val="charCitHyperlinkAbbrev"/>
        </w:rPr>
        <w:t xml:space="preserve"> </w:t>
      </w:r>
      <w:r>
        <w:t>s 4</w:t>
      </w:r>
    </w:p>
    <w:p w14:paraId="66B1A0C6" w14:textId="77777777" w:rsidR="006F4287" w:rsidRDefault="005E7B24">
      <w:pPr>
        <w:pStyle w:val="AmdtsEntryHd"/>
      </w:pPr>
      <w:r w:rsidRPr="000D73D6">
        <w:t>Act, s 28, s 29 (1) and s 45 do not apply in relation to</w:t>
      </w:r>
      <w:r w:rsidRPr="00815315">
        <w:t xml:space="preserve"> owners corpora</w:t>
      </w:r>
      <w:r>
        <w:t xml:space="preserve">tion managing agent––Act, s 6 </w:t>
      </w:r>
      <w:r w:rsidRPr="00264A27">
        <w:t>(l)</w:t>
      </w:r>
    </w:p>
    <w:p w14:paraId="4771B714" w14:textId="149D2300" w:rsidR="005E7B24" w:rsidRPr="005E7B24" w:rsidRDefault="005E7B24" w:rsidP="005E7B24">
      <w:pPr>
        <w:pStyle w:val="AmdtsEntries"/>
      </w:pPr>
      <w:r>
        <w:t>s 5D</w:t>
      </w:r>
      <w:r>
        <w:tab/>
        <w:t xml:space="preserve">ins </w:t>
      </w:r>
      <w:hyperlink r:id="rId147"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4</w:t>
      </w:r>
    </w:p>
    <w:p w14:paraId="70894A5D" w14:textId="77777777" w:rsidR="00E202E1" w:rsidRDefault="00E202E1">
      <w:pPr>
        <w:pStyle w:val="AmdtsEntryHd"/>
      </w:pPr>
      <w:r>
        <w:t>Qualifications for licences—Act s 25</w:t>
      </w:r>
    </w:p>
    <w:p w14:paraId="5DF6B24B" w14:textId="6DF21390" w:rsidR="00E202E1" w:rsidRDefault="00E202E1">
      <w:pPr>
        <w:pStyle w:val="AmdtsEntries"/>
        <w:keepNext/>
      </w:pPr>
      <w:r>
        <w:t>s 6</w:t>
      </w:r>
      <w:r>
        <w:tab/>
        <w:t xml:space="preserve">am </w:t>
      </w:r>
      <w:hyperlink r:id="rId148"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r>
        <w:t xml:space="preserve"> s 10; regs </w:t>
      </w:r>
      <w:proofErr w:type="spellStart"/>
      <w:r>
        <w:t>renum</w:t>
      </w:r>
      <w:proofErr w:type="spellEnd"/>
      <w:r>
        <w:t xml:space="preserve"> R2 LA (see </w:t>
      </w:r>
      <w:hyperlink r:id="rId149"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r>
        <w:t xml:space="preserve"> s 11); </w:t>
      </w:r>
      <w:hyperlink r:id="rId150" w:tooltip="Agents Amendment Regulation 2006 (No 1)" w:history="1">
        <w:r w:rsidR="002B417E" w:rsidRPr="002B417E">
          <w:rPr>
            <w:rStyle w:val="charCitHyperlinkAbbrev"/>
          </w:rPr>
          <w:t>SL2006</w:t>
        </w:r>
        <w:r w:rsidR="002B417E" w:rsidRPr="002B417E">
          <w:rPr>
            <w:rStyle w:val="charCitHyperlinkAbbrev"/>
          </w:rPr>
          <w:noBreakHyphen/>
          <w:t>18</w:t>
        </w:r>
      </w:hyperlink>
      <w:r>
        <w:t xml:space="preserve"> s 5</w:t>
      </w:r>
    </w:p>
    <w:p w14:paraId="5C22BF49" w14:textId="77777777" w:rsidR="00E202E1" w:rsidRDefault="00E202E1">
      <w:pPr>
        <w:pStyle w:val="AmdtsEntries"/>
        <w:keepNext/>
      </w:pPr>
      <w:r>
        <w:tab/>
        <w:t>(4) (d), (5) exp 16 May 2007 (s 6 (5))</w:t>
      </w:r>
    </w:p>
    <w:p w14:paraId="3C113DC5" w14:textId="44ABF7F7" w:rsidR="00E202E1" w:rsidRDefault="00E202E1">
      <w:pPr>
        <w:pStyle w:val="AmdtsEntries"/>
      </w:pPr>
      <w:r>
        <w:tab/>
        <w:t xml:space="preserve">am </w:t>
      </w:r>
      <w:hyperlink r:id="rId151"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w:t>
      </w:r>
      <w:proofErr w:type="spellStart"/>
      <w:r>
        <w:t>amdt</w:t>
      </w:r>
      <w:proofErr w:type="spellEnd"/>
      <w:r>
        <w:t xml:space="preserve"> 1.2; </w:t>
      </w:r>
      <w:hyperlink r:id="rId152"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4; ss </w:t>
      </w:r>
      <w:proofErr w:type="spellStart"/>
      <w:r>
        <w:t>renum</w:t>
      </w:r>
      <w:proofErr w:type="spellEnd"/>
      <w:r>
        <w:t xml:space="preserve"> R13 LA</w:t>
      </w:r>
      <w:r w:rsidR="005E7B24">
        <w:t xml:space="preserve">; </w:t>
      </w:r>
      <w:hyperlink r:id="rId153" w:tooltip="Agents Amendment Regulation 2009 (No 1)" w:history="1">
        <w:r w:rsidR="002B417E" w:rsidRPr="002B417E">
          <w:rPr>
            <w:rStyle w:val="charCitHyperlinkAbbrev"/>
          </w:rPr>
          <w:t>SL2009</w:t>
        </w:r>
        <w:r w:rsidR="002B417E" w:rsidRPr="002B417E">
          <w:rPr>
            <w:rStyle w:val="charCitHyperlinkAbbrev"/>
          </w:rPr>
          <w:noBreakHyphen/>
          <w:t>34</w:t>
        </w:r>
      </w:hyperlink>
      <w:r w:rsidR="005E7B24">
        <w:t xml:space="preserve"> s 5; ss </w:t>
      </w:r>
      <w:proofErr w:type="spellStart"/>
      <w:r w:rsidR="005E7B24">
        <w:t>renum</w:t>
      </w:r>
      <w:proofErr w:type="spellEnd"/>
      <w:r w:rsidR="005E7B24">
        <w:t xml:space="preserve"> R15 LA</w:t>
      </w:r>
      <w:r w:rsidR="00182F6B">
        <w:t xml:space="preserve">; </w:t>
      </w:r>
      <w:hyperlink r:id="rId154" w:tooltip="Justice and Community Safety Legislation Amendment Act 2014" w:history="1">
        <w:r w:rsidR="00182F6B">
          <w:rPr>
            <w:rStyle w:val="charCitHyperlinkAbbrev"/>
          </w:rPr>
          <w:t>A2014</w:t>
        </w:r>
        <w:r w:rsidR="00182F6B">
          <w:rPr>
            <w:rStyle w:val="charCitHyperlinkAbbrev"/>
          </w:rPr>
          <w:noBreakHyphen/>
          <w:t>17</w:t>
        </w:r>
      </w:hyperlink>
      <w:r w:rsidR="00182F6B">
        <w:t xml:space="preserve"> </w:t>
      </w:r>
      <w:proofErr w:type="spellStart"/>
      <w:r w:rsidR="00182F6B">
        <w:t>amdt</w:t>
      </w:r>
      <w:proofErr w:type="spellEnd"/>
      <w:r w:rsidR="00182F6B">
        <w:t xml:space="preserve"> 1.19</w:t>
      </w:r>
    </w:p>
    <w:p w14:paraId="7C7B77C5" w14:textId="77777777" w:rsidR="00E202E1" w:rsidRDefault="00E202E1">
      <w:pPr>
        <w:pStyle w:val="AmdtsEntryHd"/>
      </w:pPr>
      <w:r>
        <w:t>Relevant law for property training packages</w:t>
      </w:r>
    </w:p>
    <w:p w14:paraId="27AEAC2A" w14:textId="14548BD6" w:rsidR="00E202E1" w:rsidRDefault="00E202E1">
      <w:pPr>
        <w:pStyle w:val="AmdtsEntries"/>
      </w:pPr>
      <w:r>
        <w:t>s 7</w:t>
      </w:r>
      <w:r>
        <w:tab/>
        <w:t xml:space="preserve">sub </w:t>
      </w:r>
      <w:hyperlink r:id="rId155"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5</w:t>
      </w:r>
    </w:p>
    <w:p w14:paraId="730F9ACD" w14:textId="77777777" w:rsidR="00E202E1" w:rsidRDefault="00E202E1">
      <w:pPr>
        <w:pStyle w:val="AmdtsEntryHd"/>
      </w:pPr>
      <w:r>
        <w:t>Licence conditions—Act s 34 (1) (a)</w:t>
      </w:r>
    </w:p>
    <w:p w14:paraId="38B2989E" w14:textId="0A8540B3" w:rsidR="00E202E1" w:rsidRDefault="00E202E1">
      <w:pPr>
        <w:pStyle w:val="AmdtsEntries"/>
      </w:pPr>
      <w:r>
        <w:t>s 7A</w:t>
      </w:r>
      <w:r>
        <w:tab/>
        <w:t xml:space="preserve">ins </w:t>
      </w:r>
      <w:hyperlink r:id="rId156"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4</w:t>
      </w:r>
    </w:p>
    <w:p w14:paraId="3695BFD6" w14:textId="77777777" w:rsidR="00E202E1" w:rsidRDefault="00E202E1">
      <w:pPr>
        <w:pStyle w:val="AmdtsEntryHd"/>
      </w:pPr>
      <w:r>
        <w:rPr>
          <w:noProof/>
        </w:rPr>
        <w:t>Eligibility of unqualified real estate salespeople for registration—Act, s 49 (2)</w:t>
      </w:r>
    </w:p>
    <w:p w14:paraId="29ED57CD" w14:textId="350FD018" w:rsidR="00E202E1" w:rsidRDefault="00E202E1">
      <w:pPr>
        <w:pStyle w:val="AmdtsEntries"/>
      </w:pPr>
      <w:r>
        <w:t>s 8A</w:t>
      </w:r>
      <w:r>
        <w:tab/>
        <w:t xml:space="preserve">ins </w:t>
      </w:r>
      <w:hyperlink r:id="rId157"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5</w:t>
      </w:r>
    </w:p>
    <w:p w14:paraId="114E0BE6" w14:textId="441EF43F" w:rsidR="00E202E1" w:rsidRDefault="00E202E1">
      <w:pPr>
        <w:pStyle w:val="AmdtsEntries"/>
      </w:pPr>
      <w:r>
        <w:tab/>
        <w:t xml:space="preserve">am </w:t>
      </w:r>
      <w:hyperlink r:id="rId158"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w:t>
      </w:r>
      <w:proofErr w:type="spellStart"/>
      <w:r>
        <w:t>amdt</w:t>
      </w:r>
      <w:proofErr w:type="spellEnd"/>
      <w:r>
        <w:t xml:space="preserve"> 3.9; </w:t>
      </w:r>
      <w:hyperlink r:id="rId159" w:tooltip="Agents Amendment Regulation 2006 (No 2)" w:history="1">
        <w:r w:rsidR="002B417E" w:rsidRPr="002B417E">
          <w:rPr>
            <w:rStyle w:val="charCitHyperlinkAbbrev"/>
          </w:rPr>
          <w:t>SL2006</w:t>
        </w:r>
        <w:r w:rsidR="002B417E" w:rsidRPr="002B417E">
          <w:rPr>
            <w:rStyle w:val="charCitHyperlinkAbbrev"/>
          </w:rPr>
          <w:noBreakHyphen/>
          <w:t>24</w:t>
        </w:r>
      </w:hyperlink>
      <w:r>
        <w:t xml:space="preserve"> s 4; </w:t>
      </w:r>
      <w:hyperlink r:id="rId160"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6</w:t>
      </w:r>
      <w:r w:rsidR="0075730D">
        <w:t xml:space="preserve">; </w:t>
      </w:r>
      <w:hyperlink r:id="rId161" w:tooltip="Justice and Community Safety Legislation (Red Tape Reduction No 1—Licence Periods) Amendment Act 2013" w:history="1">
        <w:r w:rsidR="0075730D">
          <w:rPr>
            <w:rStyle w:val="charCitHyperlinkAbbrev"/>
          </w:rPr>
          <w:t>A2013</w:t>
        </w:r>
        <w:r w:rsidR="0075730D">
          <w:rPr>
            <w:rStyle w:val="charCitHyperlinkAbbrev"/>
          </w:rPr>
          <w:noBreakHyphen/>
          <w:t>28</w:t>
        </w:r>
      </w:hyperlink>
      <w:r w:rsidR="0075730D">
        <w:t xml:space="preserve"> s 8</w:t>
      </w:r>
    </w:p>
    <w:p w14:paraId="7A2B2169" w14:textId="77777777" w:rsidR="00E202E1" w:rsidRDefault="00E202E1">
      <w:pPr>
        <w:pStyle w:val="AmdtsEntryHd"/>
      </w:pPr>
      <w:r>
        <w:t>Eligibility for registration—certain unqualified real estate salespeople—Act, s 49 (2)</w:t>
      </w:r>
    </w:p>
    <w:p w14:paraId="63ADB573" w14:textId="728CEA74" w:rsidR="00E202E1" w:rsidRDefault="00E202E1">
      <w:pPr>
        <w:pStyle w:val="AmdtsEntries"/>
      </w:pPr>
      <w:r>
        <w:t>s 8B</w:t>
      </w:r>
      <w:r>
        <w:tab/>
        <w:t xml:space="preserve">ins </w:t>
      </w:r>
      <w:hyperlink r:id="rId162" w:tooltip="Agents Amendment Regulation 2006 (No 2)" w:history="1">
        <w:r w:rsidR="002B417E" w:rsidRPr="002B417E">
          <w:rPr>
            <w:rStyle w:val="charCitHyperlinkAbbrev"/>
          </w:rPr>
          <w:t>SL2006</w:t>
        </w:r>
        <w:r w:rsidR="002B417E" w:rsidRPr="002B417E">
          <w:rPr>
            <w:rStyle w:val="charCitHyperlinkAbbrev"/>
          </w:rPr>
          <w:noBreakHyphen/>
          <w:t>24</w:t>
        </w:r>
      </w:hyperlink>
      <w:r>
        <w:t xml:space="preserve"> s 5</w:t>
      </w:r>
    </w:p>
    <w:p w14:paraId="1A16E3CE" w14:textId="77777777" w:rsidR="00E202E1" w:rsidRDefault="00E202E1">
      <w:pPr>
        <w:pStyle w:val="AmdtsEntryHd"/>
      </w:pPr>
      <w:r>
        <w:t>Qualifications for registration as salesperson—Act, s 50</w:t>
      </w:r>
    </w:p>
    <w:p w14:paraId="7B2E264E" w14:textId="230B5A14" w:rsidR="00E202E1" w:rsidRDefault="00E202E1">
      <w:pPr>
        <w:pStyle w:val="AmdtsEntries"/>
      </w:pPr>
      <w:r>
        <w:t>s 9</w:t>
      </w:r>
      <w:r>
        <w:tab/>
        <w:t xml:space="preserve">am </w:t>
      </w:r>
      <w:hyperlink r:id="rId163"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6, s 7</w:t>
      </w:r>
    </w:p>
    <w:p w14:paraId="348081B0" w14:textId="058B8783" w:rsidR="00E202E1" w:rsidRDefault="00E202E1">
      <w:pPr>
        <w:pStyle w:val="AmdtsEntries"/>
      </w:pPr>
      <w:r>
        <w:tab/>
        <w:t xml:space="preserve">sub </w:t>
      </w:r>
      <w:hyperlink r:id="rId164"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7</w:t>
      </w:r>
    </w:p>
    <w:p w14:paraId="40FC0073" w14:textId="77777777" w:rsidR="00E202E1" w:rsidRDefault="00E202E1">
      <w:pPr>
        <w:pStyle w:val="AmdtsEntryHd"/>
      </w:pPr>
      <w:r>
        <w:lastRenderedPageBreak/>
        <w:t>Registration conditions—Act s 58 (1) (a)</w:t>
      </w:r>
    </w:p>
    <w:p w14:paraId="1EAA0882" w14:textId="54DA62B0" w:rsidR="00E202E1" w:rsidRDefault="00E202E1">
      <w:pPr>
        <w:pStyle w:val="AmdtsEntries"/>
      </w:pPr>
      <w:r>
        <w:t>s 10A</w:t>
      </w:r>
      <w:r>
        <w:tab/>
        <w:t xml:space="preserve">ins </w:t>
      </w:r>
      <w:hyperlink r:id="rId165"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8</w:t>
      </w:r>
    </w:p>
    <w:p w14:paraId="7C1516B3" w14:textId="77777777" w:rsidR="00D225A7" w:rsidRDefault="00D225A7" w:rsidP="00D225A7">
      <w:pPr>
        <w:pStyle w:val="AmdtsEntryHd"/>
      </w:pPr>
      <w:r>
        <w:t>Use of excess trust money—Act s 163</w:t>
      </w:r>
    </w:p>
    <w:p w14:paraId="5014C910" w14:textId="5908D952" w:rsidR="00D225A7" w:rsidRDefault="00D225A7" w:rsidP="00D225A7">
      <w:pPr>
        <w:pStyle w:val="AmdtsEntries"/>
      </w:pPr>
      <w:r>
        <w:t>s 16</w:t>
      </w:r>
      <w:r>
        <w:tab/>
        <w:t xml:space="preserve">om </w:t>
      </w:r>
      <w:hyperlink r:id="rId166"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r>
        <w:t xml:space="preserve"> </w:t>
      </w:r>
      <w:proofErr w:type="spellStart"/>
      <w:r>
        <w:t>amdt</w:t>
      </w:r>
      <w:proofErr w:type="spellEnd"/>
      <w:r>
        <w:t xml:space="preserve"> 1.18</w:t>
      </w:r>
    </w:p>
    <w:p w14:paraId="4872445A" w14:textId="77777777" w:rsidR="00E202E1" w:rsidRDefault="00E202E1">
      <w:pPr>
        <w:pStyle w:val="AmdtsEntryHd"/>
      </w:pPr>
      <w:r>
        <w:t>Disapplication of Legislation Act, s 47 (6)</w:t>
      </w:r>
    </w:p>
    <w:p w14:paraId="62B50CDB" w14:textId="43860165" w:rsidR="00E202E1" w:rsidRDefault="00E202E1">
      <w:pPr>
        <w:pStyle w:val="AmdtsEntries"/>
      </w:pPr>
      <w:r>
        <w:t>s 18A</w:t>
      </w:r>
      <w:r>
        <w:tab/>
        <w:t xml:space="preserve">ins </w:t>
      </w:r>
      <w:hyperlink r:id="rId167"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8</w:t>
      </w:r>
    </w:p>
    <w:p w14:paraId="56BB176E" w14:textId="77777777" w:rsidR="00E202E1" w:rsidRDefault="00E202E1">
      <w:pPr>
        <w:pStyle w:val="AmdtsEntryHd"/>
      </w:pPr>
      <w:r>
        <w:t>Transitional provisions</w:t>
      </w:r>
    </w:p>
    <w:p w14:paraId="627ECA0D" w14:textId="77777777" w:rsidR="00E202E1" w:rsidRDefault="00E202E1">
      <w:pPr>
        <w:pStyle w:val="AmdtsEntries"/>
      </w:pPr>
      <w:proofErr w:type="spellStart"/>
      <w:r>
        <w:t>pt</w:t>
      </w:r>
      <w:proofErr w:type="spellEnd"/>
      <w:r>
        <w:t xml:space="preserve"> 7 </w:t>
      </w:r>
      <w:proofErr w:type="spellStart"/>
      <w:r>
        <w:t>hdg</w:t>
      </w:r>
      <w:proofErr w:type="spellEnd"/>
      <w:r>
        <w:tab/>
        <w:t>exp 1 June 2006 (s 21)</w:t>
      </w:r>
    </w:p>
    <w:p w14:paraId="351A2E90" w14:textId="77777777" w:rsidR="00E202E1" w:rsidRDefault="00E202E1">
      <w:pPr>
        <w:pStyle w:val="AmdtsEntryHd"/>
      </w:pPr>
      <w:r>
        <w:rPr>
          <w:noProof/>
        </w:rPr>
        <w:t>Eligibility for registration—unregistered employees before commencement day—Act, s 49 (2)</w:t>
      </w:r>
    </w:p>
    <w:p w14:paraId="48791BFC" w14:textId="77777777" w:rsidR="00E202E1" w:rsidRDefault="00E202E1">
      <w:pPr>
        <w:pStyle w:val="AmdtsEntries"/>
      </w:pPr>
      <w:r>
        <w:t>s 19</w:t>
      </w:r>
      <w:r>
        <w:tab/>
        <w:t>exp 1 June 2006 (s 21)</w:t>
      </w:r>
    </w:p>
    <w:p w14:paraId="69336BEF" w14:textId="77777777" w:rsidR="00E202E1" w:rsidRDefault="00E202E1">
      <w:pPr>
        <w:pStyle w:val="AmdtsEntryHd"/>
      </w:pPr>
      <w:r>
        <w:rPr>
          <w:noProof/>
        </w:rPr>
        <w:t>Eligibility for registration—new employees on and after commencement day—Act, s 49 (2)</w:t>
      </w:r>
    </w:p>
    <w:p w14:paraId="74C0A469" w14:textId="77777777" w:rsidR="00E202E1" w:rsidRDefault="00E202E1">
      <w:pPr>
        <w:pStyle w:val="AmdtsEntries"/>
      </w:pPr>
      <w:r>
        <w:t>s 20</w:t>
      </w:r>
      <w:r>
        <w:tab/>
        <w:t>exp 1 June 2006 (s 21)</w:t>
      </w:r>
    </w:p>
    <w:p w14:paraId="1D704243" w14:textId="77777777" w:rsidR="00E202E1" w:rsidRDefault="00E202E1">
      <w:pPr>
        <w:pStyle w:val="AmdtsEntryHd"/>
      </w:pPr>
      <w:r>
        <w:rPr>
          <w:noProof/>
        </w:rPr>
        <w:t>Eligibility for registration—certain unqualified real estate salespeople—Act, s 49 (2)</w:t>
      </w:r>
    </w:p>
    <w:p w14:paraId="76AAD064" w14:textId="06F05B08" w:rsidR="00E202E1" w:rsidRDefault="00E202E1">
      <w:pPr>
        <w:pStyle w:val="AmdtsEntries"/>
      </w:pPr>
      <w:r>
        <w:t>s 20A</w:t>
      </w:r>
      <w:r>
        <w:tab/>
        <w:t xml:space="preserve">ins </w:t>
      </w:r>
      <w:hyperlink r:id="rId168"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9</w:t>
      </w:r>
    </w:p>
    <w:p w14:paraId="1209742F" w14:textId="4DE1057E" w:rsidR="00E202E1" w:rsidRDefault="00E202E1">
      <w:pPr>
        <w:pStyle w:val="AmdtsEntries"/>
      </w:pPr>
      <w:r>
        <w:tab/>
        <w:t xml:space="preserve">am </w:t>
      </w:r>
      <w:hyperlink r:id="rId169" w:tooltip="Agents Amendment Regulation 2005 (No 1)" w:history="1">
        <w:r w:rsidR="002B417E" w:rsidRPr="002B417E">
          <w:rPr>
            <w:rStyle w:val="charCitHyperlinkAbbrev"/>
          </w:rPr>
          <w:t>SL2005</w:t>
        </w:r>
        <w:r w:rsidR="002B417E" w:rsidRPr="002B417E">
          <w:rPr>
            <w:rStyle w:val="charCitHyperlinkAbbrev"/>
          </w:rPr>
          <w:noBreakHyphen/>
          <w:t>10</w:t>
        </w:r>
      </w:hyperlink>
      <w:r>
        <w:t xml:space="preserve"> s 4</w:t>
      </w:r>
    </w:p>
    <w:p w14:paraId="0FBAD943" w14:textId="77777777" w:rsidR="00E202E1" w:rsidRDefault="00E202E1">
      <w:pPr>
        <w:pStyle w:val="AmdtsEntries"/>
      </w:pPr>
      <w:r>
        <w:tab/>
        <w:t>exp 1 June 2006 (s 21)</w:t>
      </w:r>
    </w:p>
    <w:p w14:paraId="0E2D9CEF" w14:textId="77777777" w:rsidR="00E202E1" w:rsidRDefault="00E202E1">
      <w:pPr>
        <w:pStyle w:val="AmdtsEntryHd"/>
      </w:pPr>
      <w:r>
        <w:t xml:space="preserve">Expiry of </w:t>
      </w:r>
      <w:proofErr w:type="spellStart"/>
      <w:r>
        <w:t>pt</w:t>
      </w:r>
      <w:proofErr w:type="spellEnd"/>
      <w:r>
        <w:t xml:space="preserve"> 7</w:t>
      </w:r>
    </w:p>
    <w:p w14:paraId="06EA3C24" w14:textId="4C9C8678" w:rsidR="00E202E1" w:rsidRDefault="00E202E1">
      <w:pPr>
        <w:pStyle w:val="AmdtsEntries"/>
      </w:pPr>
      <w:r>
        <w:t>s 21</w:t>
      </w:r>
      <w:r>
        <w:tab/>
        <w:t xml:space="preserve">sub </w:t>
      </w:r>
      <w:hyperlink r:id="rId170" w:tooltip="Agents Amendment Regulation 2005 (No 1)" w:history="1">
        <w:r w:rsidR="002B417E" w:rsidRPr="002B417E">
          <w:rPr>
            <w:rStyle w:val="charCitHyperlinkAbbrev"/>
          </w:rPr>
          <w:t>SL2005</w:t>
        </w:r>
        <w:r w:rsidR="002B417E" w:rsidRPr="002B417E">
          <w:rPr>
            <w:rStyle w:val="charCitHyperlinkAbbrev"/>
          </w:rPr>
          <w:noBreakHyphen/>
          <w:t>10</w:t>
        </w:r>
      </w:hyperlink>
      <w:r>
        <w:t xml:space="preserve"> s 5</w:t>
      </w:r>
    </w:p>
    <w:p w14:paraId="6311F736" w14:textId="77777777" w:rsidR="00E202E1" w:rsidRDefault="00E202E1">
      <w:pPr>
        <w:pStyle w:val="AmdtsEntries"/>
      </w:pPr>
      <w:r>
        <w:tab/>
        <w:t>exp 1 June 2006 (s 21)</w:t>
      </w:r>
    </w:p>
    <w:p w14:paraId="4345AD0E" w14:textId="77777777" w:rsidR="005E7B24" w:rsidRDefault="005E7B24">
      <w:pPr>
        <w:pStyle w:val="AmdtsEntryHd"/>
      </w:pPr>
      <w:r w:rsidRPr="00264A27">
        <w:t>Transitional—Unit Titles Amendment Act 2008 (No 2)</w:t>
      </w:r>
    </w:p>
    <w:p w14:paraId="630CD524" w14:textId="2BDF7F50" w:rsidR="005E7B24" w:rsidRDefault="005E7B24" w:rsidP="005E7B24">
      <w:pPr>
        <w:pStyle w:val="AmdtsEntries"/>
      </w:pPr>
      <w:proofErr w:type="spellStart"/>
      <w:r>
        <w:t>pt</w:t>
      </w:r>
      <w:proofErr w:type="spellEnd"/>
      <w:r>
        <w:t xml:space="preserve"> 8 </w:t>
      </w:r>
      <w:proofErr w:type="spellStart"/>
      <w:r>
        <w:t>hdg</w:t>
      </w:r>
      <w:proofErr w:type="spellEnd"/>
      <w:r>
        <w:tab/>
        <w:t xml:space="preserve">ins </w:t>
      </w:r>
      <w:hyperlink r:id="rId171"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14:paraId="7E59A4DC" w14:textId="77777777" w:rsidR="001A58BF" w:rsidRPr="005A6373" w:rsidRDefault="001A58BF" w:rsidP="005E7B24">
      <w:pPr>
        <w:pStyle w:val="AmdtsEntries"/>
      </w:pPr>
      <w:r>
        <w:tab/>
      </w:r>
      <w:r w:rsidRPr="005A6373">
        <w:t>exp 1 January 2010 (s 31)</w:t>
      </w:r>
    </w:p>
    <w:p w14:paraId="50168382" w14:textId="77777777" w:rsidR="005E7B24" w:rsidRDefault="005E7B24">
      <w:pPr>
        <w:pStyle w:val="AmdtsEntryHd"/>
      </w:pPr>
      <w:r w:rsidRPr="00264A27">
        <w:t>Owners corporation managing agents––Act, s 220 (1)</w:t>
      </w:r>
    </w:p>
    <w:p w14:paraId="0ABFE82C" w14:textId="3823F21C" w:rsidR="005E7B24" w:rsidRPr="005E7B24" w:rsidRDefault="005E7B24" w:rsidP="005E7B24">
      <w:pPr>
        <w:pStyle w:val="AmdtsEntries"/>
      </w:pPr>
      <w:r>
        <w:t>s 30</w:t>
      </w:r>
      <w:r>
        <w:tab/>
        <w:t xml:space="preserve">ins </w:t>
      </w:r>
      <w:hyperlink r:id="rId172"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14:paraId="7F3AA092" w14:textId="77777777" w:rsidR="001A58BF" w:rsidRPr="005A6373" w:rsidRDefault="001A58BF" w:rsidP="001A58BF">
      <w:pPr>
        <w:pStyle w:val="AmdtsEntries"/>
      </w:pPr>
      <w:r>
        <w:tab/>
      </w:r>
      <w:r w:rsidRPr="005A6373">
        <w:t>exp 1 January 2010 (s 31)</w:t>
      </w:r>
    </w:p>
    <w:p w14:paraId="072EF0E9" w14:textId="77777777" w:rsidR="005E7B24" w:rsidRDefault="005E7B24">
      <w:pPr>
        <w:pStyle w:val="AmdtsEntryHd"/>
      </w:pPr>
      <w:r>
        <w:t>Expiry—</w:t>
      </w:r>
      <w:proofErr w:type="spellStart"/>
      <w:r>
        <w:t>pt</w:t>
      </w:r>
      <w:proofErr w:type="spellEnd"/>
      <w:r>
        <w:t xml:space="preserve"> 8</w:t>
      </w:r>
    </w:p>
    <w:p w14:paraId="2EDCD577" w14:textId="560BF20A" w:rsidR="005E7B24" w:rsidRPr="005E7B24" w:rsidRDefault="005E7B24" w:rsidP="005E7B24">
      <w:pPr>
        <w:pStyle w:val="AmdtsEntries"/>
      </w:pPr>
      <w:r>
        <w:t>s 31</w:t>
      </w:r>
      <w:r>
        <w:tab/>
        <w:t xml:space="preserve">ins </w:t>
      </w:r>
      <w:hyperlink r:id="rId173"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14:paraId="68F60042" w14:textId="77777777" w:rsidR="001A58BF" w:rsidRPr="005A6373" w:rsidRDefault="001A58BF" w:rsidP="001A58BF">
      <w:pPr>
        <w:pStyle w:val="AmdtsEntries"/>
      </w:pPr>
      <w:r>
        <w:tab/>
      </w:r>
      <w:r w:rsidRPr="005A6373">
        <w:t>exp 1 January 2010 (s 31)</w:t>
      </w:r>
    </w:p>
    <w:p w14:paraId="4074CF80" w14:textId="77777777" w:rsidR="00E202E1" w:rsidRDefault="00E202E1">
      <w:pPr>
        <w:pStyle w:val="AmdtsEntryHd"/>
        <w:rPr>
          <w:rStyle w:val="CharChapText"/>
        </w:rPr>
      </w:pPr>
      <w:r>
        <w:t xml:space="preserve">Licensing of </w:t>
      </w:r>
      <w:r>
        <w:rPr>
          <w:rStyle w:val="CharChapText"/>
        </w:rPr>
        <w:t>real estate, stock and station, and business agents—units of competency in CPP07</w:t>
      </w:r>
    </w:p>
    <w:p w14:paraId="5C492E13" w14:textId="2351499E" w:rsidR="00E202E1" w:rsidRDefault="00E202E1">
      <w:pPr>
        <w:pStyle w:val="AmdtsEntries"/>
      </w:pPr>
      <w:r>
        <w:t>sch 1</w:t>
      </w:r>
      <w:r>
        <w:tab/>
        <w:t xml:space="preserve">sub </w:t>
      </w:r>
      <w:hyperlink r:id="rId174"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9</w:t>
      </w:r>
    </w:p>
    <w:p w14:paraId="7E79812A" w14:textId="77777777" w:rsidR="00E202E1" w:rsidRDefault="00E202E1">
      <w:pPr>
        <w:pStyle w:val="AmdtsEntryHd"/>
        <w:rPr>
          <w:rStyle w:val="CharChapText"/>
        </w:rPr>
      </w:pPr>
      <w:r>
        <w:rPr>
          <w:rStyle w:val="CharChapText"/>
        </w:rPr>
        <w:t>Registration of salespeople—units of competency in CPP07</w:t>
      </w:r>
    </w:p>
    <w:p w14:paraId="165D288A" w14:textId="00820007" w:rsidR="00E202E1" w:rsidRDefault="00E202E1">
      <w:pPr>
        <w:pStyle w:val="AmdtsEntries"/>
      </w:pPr>
      <w:r>
        <w:t>sch 2</w:t>
      </w:r>
      <w:r>
        <w:tab/>
        <w:t xml:space="preserve">sub </w:t>
      </w:r>
      <w:hyperlink r:id="rId175"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10</w:t>
      </w:r>
    </w:p>
    <w:p w14:paraId="0EE8E86A" w14:textId="77777777" w:rsidR="00E202E1" w:rsidRDefault="00E202E1">
      <w:pPr>
        <w:pStyle w:val="AmdtsEntryHd"/>
      </w:pPr>
      <w:r>
        <w:t>Terms applying to all agency agreements</w:t>
      </w:r>
    </w:p>
    <w:p w14:paraId="1828D96A" w14:textId="77777777" w:rsidR="00E202E1" w:rsidRDefault="00E202E1">
      <w:pPr>
        <w:pStyle w:val="AmdtsEntries"/>
      </w:pPr>
      <w:r>
        <w:t>sch 3</w:t>
      </w:r>
      <w:r>
        <w:tab/>
        <w:t xml:space="preserve">ss </w:t>
      </w:r>
      <w:proofErr w:type="spellStart"/>
      <w:r>
        <w:t>renum</w:t>
      </w:r>
      <w:proofErr w:type="spellEnd"/>
      <w:r>
        <w:t xml:space="preserve"> R4 LA</w:t>
      </w:r>
    </w:p>
    <w:p w14:paraId="7229861B" w14:textId="77777777" w:rsidR="00E202E1" w:rsidRDefault="00E202E1">
      <w:pPr>
        <w:pStyle w:val="AmdtsEntryHd"/>
      </w:pPr>
      <w:r>
        <w:lastRenderedPageBreak/>
        <w:t>Terms specific to agency agreements for sale of residential property</w:t>
      </w:r>
    </w:p>
    <w:p w14:paraId="3E0AA867" w14:textId="77777777" w:rsidR="00E202E1" w:rsidRDefault="00E202E1">
      <w:pPr>
        <w:pStyle w:val="AmdtsEntries"/>
      </w:pPr>
      <w:r>
        <w:t>sch 4</w:t>
      </w:r>
      <w:r>
        <w:tab/>
        <w:t xml:space="preserve">ss </w:t>
      </w:r>
      <w:proofErr w:type="spellStart"/>
      <w:r>
        <w:t>renum</w:t>
      </w:r>
      <w:proofErr w:type="spellEnd"/>
      <w:r>
        <w:t xml:space="preserve"> R4 LA</w:t>
      </w:r>
    </w:p>
    <w:p w14:paraId="39EB5527" w14:textId="77777777" w:rsidR="00E202E1" w:rsidRDefault="00E202E1">
      <w:pPr>
        <w:pStyle w:val="AmdtsEntryHd"/>
      </w:pPr>
      <w:r>
        <w:t xml:space="preserve">Terms specific to a </w:t>
      </w:r>
      <w:proofErr w:type="spellStart"/>
      <w:r>
        <w:t>buyers</w:t>
      </w:r>
      <w:proofErr w:type="spellEnd"/>
      <w:r>
        <w:t xml:space="preserve"> agent agency agreements</w:t>
      </w:r>
    </w:p>
    <w:p w14:paraId="142E9BED" w14:textId="77777777" w:rsidR="00E202E1" w:rsidRDefault="00E202E1">
      <w:pPr>
        <w:pStyle w:val="AmdtsEntries"/>
      </w:pPr>
      <w:r>
        <w:t>sch 5</w:t>
      </w:r>
      <w:r>
        <w:tab/>
        <w:t xml:space="preserve">ss </w:t>
      </w:r>
      <w:proofErr w:type="spellStart"/>
      <w:r>
        <w:t>renum</w:t>
      </w:r>
      <w:proofErr w:type="spellEnd"/>
      <w:r>
        <w:t xml:space="preserve"> R4 LA</w:t>
      </w:r>
    </w:p>
    <w:p w14:paraId="5B209602" w14:textId="77777777" w:rsidR="00E202E1" w:rsidRDefault="00E202E1">
      <w:pPr>
        <w:pStyle w:val="AmdtsEntryHd"/>
      </w:pPr>
      <w:r>
        <w:t>Terms specific to agency agreements for sale of rural land</w:t>
      </w:r>
    </w:p>
    <w:p w14:paraId="0C27AC70" w14:textId="77777777" w:rsidR="00E202E1" w:rsidRDefault="00E202E1">
      <w:pPr>
        <w:pStyle w:val="AmdtsEntries"/>
      </w:pPr>
      <w:r>
        <w:t>sch 6</w:t>
      </w:r>
      <w:r>
        <w:tab/>
        <w:t xml:space="preserve">ss </w:t>
      </w:r>
      <w:proofErr w:type="spellStart"/>
      <w:r>
        <w:t>renum</w:t>
      </w:r>
      <w:proofErr w:type="spellEnd"/>
      <w:r>
        <w:t xml:space="preserve"> R4 LA</w:t>
      </w:r>
    </w:p>
    <w:p w14:paraId="690EF2C4" w14:textId="77777777" w:rsidR="00E202E1" w:rsidRDefault="00E202E1">
      <w:pPr>
        <w:pStyle w:val="AmdtsEntryHd"/>
      </w:pPr>
      <w:r>
        <w:t>Terms specific to agency agreements for sale of business</w:t>
      </w:r>
    </w:p>
    <w:p w14:paraId="7D843E3D" w14:textId="77777777" w:rsidR="00E202E1" w:rsidRDefault="00E202E1">
      <w:pPr>
        <w:pStyle w:val="AmdtsEntries"/>
      </w:pPr>
      <w:r>
        <w:t>sch 7</w:t>
      </w:r>
      <w:r>
        <w:tab/>
        <w:t xml:space="preserve">ss </w:t>
      </w:r>
      <w:proofErr w:type="spellStart"/>
      <w:r>
        <w:t>renum</w:t>
      </w:r>
      <w:proofErr w:type="spellEnd"/>
      <w:r>
        <w:t xml:space="preserve"> R4 LA</w:t>
      </w:r>
    </w:p>
    <w:p w14:paraId="55549FB9" w14:textId="77777777" w:rsidR="00E202E1" w:rsidRDefault="00E202E1">
      <w:pPr>
        <w:pStyle w:val="AmdtsEntryHd"/>
      </w:pPr>
      <w:r>
        <w:t>Rules of conduct</w:t>
      </w:r>
    </w:p>
    <w:p w14:paraId="2A8055E6" w14:textId="77777777" w:rsidR="00E202E1" w:rsidRDefault="00E202E1">
      <w:pPr>
        <w:pStyle w:val="AmdtsEntries"/>
      </w:pPr>
      <w:r>
        <w:t>sch 8</w:t>
      </w:r>
      <w:r>
        <w:tab/>
        <w:t xml:space="preserve">ss </w:t>
      </w:r>
      <w:proofErr w:type="spellStart"/>
      <w:r>
        <w:t>renum</w:t>
      </w:r>
      <w:proofErr w:type="spellEnd"/>
      <w:r>
        <w:t xml:space="preserve"> R4 LA</w:t>
      </w:r>
    </w:p>
    <w:p w14:paraId="186C1C4B" w14:textId="77777777" w:rsidR="00E202E1" w:rsidRDefault="00E202E1">
      <w:pPr>
        <w:pStyle w:val="AmdtsEntryHd"/>
      </w:pPr>
      <w:r>
        <w:t>Definitions for sch 8</w:t>
      </w:r>
    </w:p>
    <w:p w14:paraId="06862485" w14:textId="1647C6EA" w:rsidR="00E202E1" w:rsidRDefault="00E202E1">
      <w:pPr>
        <w:pStyle w:val="AmdtsEntries"/>
      </w:pPr>
      <w:r>
        <w:t>s 8.1</w:t>
      </w:r>
      <w:r>
        <w:tab/>
        <w:t xml:space="preserve">def </w:t>
      </w:r>
      <w:r>
        <w:rPr>
          <w:rStyle w:val="charBoldItals"/>
        </w:rPr>
        <w:t xml:space="preserve">property manager </w:t>
      </w:r>
      <w:r>
        <w:t xml:space="preserve">sub </w:t>
      </w:r>
      <w:hyperlink r:id="rId176"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w:t>
      </w:r>
      <w:proofErr w:type="spellStart"/>
      <w:r>
        <w:t>amdt</w:t>
      </w:r>
      <w:proofErr w:type="spellEnd"/>
      <w:r>
        <w:t xml:space="preserve"> 3.10</w:t>
      </w:r>
    </w:p>
    <w:p w14:paraId="6333A96D" w14:textId="77777777" w:rsidR="00E202E1" w:rsidRDefault="00E202E1">
      <w:pPr>
        <w:pStyle w:val="AmdtsEntryHd"/>
      </w:pPr>
      <w:r>
        <w:t>Confirmation of specific instructions—leasing of property</w:t>
      </w:r>
    </w:p>
    <w:p w14:paraId="4FF7B3C2" w14:textId="5AA6C597" w:rsidR="00E202E1" w:rsidRDefault="00E202E1">
      <w:pPr>
        <w:pStyle w:val="AmdtsEntries"/>
      </w:pPr>
      <w:r>
        <w:t>s 8.42</w:t>
      </w:r>
      <w:r>
        <w:tab/>
        <w:t xml:space="preserve">am </w:t>
      </w:r>
      <w:hyperlink r:id="rId177" w:tooltip="Agents Amendment Regulation 2006 (No 2)" w:history="1">
        <w:r w:rsidR="002B417E" w:rsidRPr="002B417E">
          <w:rPr>
            <w:rStyle w:val="charCitHyperlinkAbbrev"/>
          </w:rPr>
          <w:t>SL2006</w:t>
        </w:r>
        <w:r w:rsidR="002B417E" w:rsidRPr="002B417E">
          <w:rPr>
            <w:rStyle w:val="charCitHyperlinkAbbrev"/>
          </w:rPr>
          <w:noBreakHyphen/>
          <w:t>24</w:t>
        </w:r>
      </w:hyperlink>
      <w:r>
        <w:t xml:space="preserve"> s 6</w:t>
      </w:r>
    </w:p>
    <w:p w14:paraId="6CB7E84C" w14:textId="77777777" w:rsidR="00E202E1" w:rsidRDefault="00E202E1">
      <w:pPr>
        <w:pStyle w:val="AmdtsEntryHd"/>
      </w:pPr>
      <w:r>
        <w:t>Property management—real estate agents</w:t>
      </w:r>
    </w:p>
    <w:p w14:paraId="6657AF1B" w14:textId="4AF71B3E" w:rsidR="00E202E1" w:rsidRDefault="00E202E1">
      <w:pPr>
        <w:pStyle w:val="AmdtsEntries"/>
      </w:pPr>
      <w:r>
        <w:t xml:space="preserve">div 8.3.3 </w:t>
      </w:r>
      <w:proofErr w:type="spellStart"/>
      <w:r>
        <w:t>hdg</w:t>
      </w:r>
      <w:proofErr w:type="spellEnd"/>
      <w:r>
        <w:tab/>
        <w:t xml:space="preserve">sub </w:t>
      </w:r>
      <w:hyperlink r:id="rId178"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w:t>
      </w:r>
      <w:proofErr w:type="spellStart"/>
      <w:r>
        <w:t>amdt</w:t>
      </w:r>
      <w:proofErr w:type="spellEnd"/>
      <w:r>
        <w:t xml:space="preserve"> 3.11</w:t>
      </w:r>
    </w:p>
    <w:p w14:paraId="4CE5969E" w14:textId="77777777" w:rsidR="00E202E1" w:rsidRDefault="00E202E1">
      <w:pPr>
        <w:pStyle w:val="AmdtsEntryHd"/>
      </w:pPr>
      <w:r>
        <w:t>Property management—stock and station agents</w:t>
      </w:r>
    </w:p>
    <w:p w14:paraId="1ED01640" w14:textId="04DCF28B" w:rsidR="00E202E1" w:rsidRDefault="00E202E1">
      <w:pPr>
        <w:pStyle w:val="AmdtsEntries"/>
      </w:pPr>
      <w:r>
        <w:t xml:space="preserve">div 8.4.2 </w:t>
      </w:r>
      <w:proofErr w:type="spellStart"/>
      <w:r>
        <w:t>hdg</w:t>
      </w:r>
      <w:proofErr w:type="spellEnd"/>
      <w:r>
        <w:tab/>
        <w:t xml:space="preserve">sub </w:t>
      </w:r>
      <w:hyperlink r:id="rId179"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w:t>
      </w:r>
      <w:proofErr w:type="spellStart"/>
      <w:r>
        <w:t>amdt</w:t>
      </w:r>
      <w:proofErr w:type="spellEnd"/>
      <w:r>
        <w:t xml:space="preserve"> 3.12</w:t>
      </w:r>
    </w:p>
    <w:p w14:paraId="2FF2497A" w14:textId="77777777" w:rsidR="00E202E1" w:rsidRDefault="00E202E1">
      <w:pPr>
        <w:pStyle w:val="AmdtsEntryHd"/>
      </w:pPr>
      <w:r>
        <w:t>Dictionary</w:t>
      </w:r>
    </w:p>
    <w:p w14:paraId="7CF997F2" w14:textId="6D57BD18" w:rsidR="00E202E1" w:rsidRDefault="00E202E1">
      <w:pPr>
        <w:pStyle w:val="AmdtsEntries"/>
      </w:pPr>
      <w:proofErr w:type="spellStart"/>
      <w:r>
        <w:t>dict</w:t>
      </w:r>
      <w:proofErr w:type="spellEnd"/>
      <w:r>
        <w:tab/>
        <w:t xml:space="preserve">am </w:t>
      </w:r>
      <w:hyperlink r:id="rId180" w:tooltip="Agents Amendment Regulation 2006 (No 3)" w:history="1">
        <w:r w:rsidR="002B417E" w:rsidRPr="002B417E">
          <w:rPr>
            <w:rStyle w:val="charCitHyperlinkAbbrev"/>
          </w:rPr>
          <w:t>SL2006</w:t>
        </w:r>
        <w:r w:rsidR="002B417E" w:rsidRPr="002B417E">
          <w:rPr>
            <w:rStyle w:val="charCitHyperlinkAbbrev"/>
          </w:rPr>
          <w:noBreakHyphen/>
          <w:t>47</w:t>
        </w:r>
      </w:hyperlink>
      <w:r>
        <w:t xml:space="preserve"> s 5</w:t>
      </w:r>
      <w:r w:rsidR="001A58BF">
        <w:t xml:space="preserve">; </w:t>
      </w:r>
      <w:hyperlink r:id="rId181" w:tooltip="Agents Amendment Regulation 2009 (No 1)" w:history="1">
        <w:r w:rsidR="002B417E" w:rsidRPr="002B417E">
          <w:rPr>
            <w:rStyle w:val="charCitHyperlinkAbbrev"/>
          </w:rPr>
          <w:t>SL2009</w:t>
        </w:r>
        <w:r w:rsidR="002B417E" w:rsidRPr="002B417E">
          <w:rPr>
            <w:rStyle w:val="charCitHyperlinkAbbrev"/>
          </w:rPr>
          <w:noBreakHyphen/>
          <w:t>34</w:t>
        </w:r>
      </w:hyperlink>
      <w:r w:rsidR="001A58BF">
        <w:t xml:space="preserve"> s 7</w:t>
      </w:r>
    </w:p>
    <w:p w14:paraId="0E471BD3" w14:textId="59FE322F" w:rsidR="00E202E1" w:rsidRDefault="00E202E1">
      <w:pPr>
        <w:pStyle w:val="AmdtsEntries"/>
      </w:pPr>
      <w:r>
        <w:tab/>
        <w:t xml:space="preserve">def </w:t>
      </w:r>
      <w:r w:rsidRPr="002B417E">
        <w:rPr>
          <w:rStyle w:val="charBoldItals"/>
        </w:rPr>
        <w:t xml:space="preserve">approved </w:t>
      </w:r>
      <w:r>
        <w:t xml:space="preserve">ins </w:t>
      </w:r>
      <w:hyperlink r:id="rId182"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11</w:t>
      </w:r>
    </w:p>
    <w:p w14:paraId="59031956" w14:textId="0A758E01" w:rsidR="00E202E1" w:rsidRDefault="00E202E1">
      <w:pPr>
        <w:pStyle w:val="AmdtsEntries"/>
      </w:pPr>
      <w:r>
        <w:tab/>
        <w:t xml:space="preserve">def </w:t>
      </w:r>
      <w:r>
        <w:rPr>
          <w:rStyle w:val="charBoldItals"/>
        </w:rPr>
        <w:t xml:space="preserve">registered training organisation </w:t>
      </w:r>
      <w:r>
        <w:t xml:space="preserve">am </w:t>
      </w:r>
      <w:hyperlink r:id="rId183"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w:t>
      </w:r>
      <w:proofErr w:type="spellStart"/>
      <w:r>
        <w:t>amdt</w:t>
      </w:r>
      <w:proofErr w:type="spellEnd"/>
      <w:r>
        <w:t xml:space="preserve"> 1.3</w:t>
      </w:r>
      <w:r w:rsidR="009A43F2">
        <w:t xml:space="preserve">; </w:t>
      </w:r>
      <w:hyperlink r:id="rId184"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w:t>
      </w:r>
      <w:proofErr w:type="spellStart"/>
      <w:r w:rsidR="009A43F2">
        <w:t>amdt</w:t>
      </w:r>
      <w:proofErr w:type="spellEnd"/>
      <w:r w:rsidR="009A43F2">
        <w:t xml:space="preserve"> 1.4</w:t>
      </w:r>
    </w:p>
    <w:p w14:paraId="66EFCE1C" w14:textId="4C49B915" w:rsidR="00E202E1" w:rsidRDefault="00E202E1">
      <w:pPr>
        <w:pStyle w:val="AmdtsEntries"/>
      </w:pPr>
      <w:r>
        <w:tab/>
        <w:t xml:space="preserve">def </w:t>
      </w:r>
      <w:r>
        <w:rPr>
          <w:rStyle w:val="charBoldItals"/>
        </w:rPr>
        <w:t xml:space="preserve">statement of attainment </w:t>
      </w:r>
      <w:r>
        <w:t xml:space="preserve">am </w:t>
      </w:r>
      <w:hyperlink r:id="rId185"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w:t>
      </w:r>
      <w:proofErr w:type="spellStart"/>
      <w:r>
        <w:t>amdt</w:t>
      </w:r>
      <w:proofErr w:type="spellEnd"/>
      <w:r>
        <w:t xml:space="preserve"> 1.4</w:t>
      </w:r>
      <w:r w:rsidR="009A43F2">
        <w:t xml:space="preserve">; </w:t>
      </w:r>
      <w:hyperlink r:id="rId186"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w:t>
      </w:r>
      <w:proofErr w:type="spellStart"/>
      <w:r w:rsidR="009A43F2">
        <w:t>amdt</w:t>
      </w:r>
      <w:proofErr w:type="spellEnd"/>
      <w:r w:rsidR="009A43F2">
        <w:t xml:space="preserve"> 1.5</w:t>
      </w:r>
    </w:p>
    <w:p w14:paraId="18C2E828" w14:textId="434E4181" w:rsidR="00E202E1" w:rsidRDefault="00E202E1">
      <w:pPr>
        <w:pStyle w:val="AmdtsEntries"/>
        <w:rPr>
          <w:bCs/>
          <w:iCs/>
        </w:rPr>
      </w:pPr>
      <w:r>
        <w:tab/>
        <w:t xml:space="preserve">def </w:t>
      </w:r>
      <w:r w:rsidRPr="002B417E">
        <w:rPr>
          <w:rStyle w:val="charBoldItals"/>
        </w:rPr>
        <w:t xml:space="preserve">unqualified real estate salesperson </w:t>
      </w:r>
      <w:r>
        <w:rPr>
          <w:bCs/>
          <w:iCs/>
        </w:rPr>
        <w:t xml:space="preserve">ins </w:t>
      </w:r>
      <w:hyperlink r:id="rId187" w:tooltip="Agents Amendment Regulations 2004 (No 1)" w:history="1">
        <w:r w:rsidR="002B417E" w:rsidRPr="002B417E">
          <w:rPr>
            <w:rStyle w:val="charCitHyperlinkAbbrev"/>
          </w:rPr>
          <w:t>SL2004</w:t>
        </w:r>
        <w:r w:rsidR="002B417E" w:rsidRPr="002B417E">
          <w:rPr>
            <w:rStyle w:val="charCitHyperlinkAbbrev"/>
          </w:rPr>
          <w:noBreakHyphen/>
          <w:t>49</w:t>
        </w:r>
      </w:hyperlink>
      <w:r>
        <w:rPr>
          <w:bCs/>
          <w:iCs/>
        </w:rPr>
        <w:t xml:space="preserve"> s 10</w:t>
      </w:r>
    </w:p>
    <w:p w14:paraId="08511429" w14:textId="77777777" w:rsidR="00D3389C" w:rsidRPr="00D3389C" w:rsidRDefault="00D3389C" w:rsidP="00D3389C">
      <w:pPr>
        <w:pStyle w:val="PageBreak"/>
      </w:pPr>
      <w:r w:rsidRPr="00D3389C">
        <w:br w:type="page"/>
      </w:r>
    </w:p>
    <w:p w14:paraId="297F2344" w14:textId="77777777" w:rsidR="00E202E1" w:rsidRPr="003A51B3" w:rsidRDefault="00E202E1">
      <w:pPr>
        <w:pStyle w:val="Endnote20"/>
      </w:pPr>
      <w:bookmarkStart w:id="155" w:name="_Toc2003191"/>
      <w:r w:rsidRPr="003A51B3">
        <w:rPr>
          <w:rStyle w:val="charTableNo"/>
        </w:rPr>
        <w:lastRenderedPageBreak/>
        <w:t>5</w:t>
      </w:r>
      <w:r>
        <w:tab/>
      </w:r>
      <w:r w:rsidRPr="003A51B3">
        <w:rPr>
          <w:rStyle w:val="charTableText"/>
        </w:rPr>
        <w:t>Earlier republications</w:t>
      </w:r>
      <w:bookmarkEnd w:id="155"/>
    </w:p>
    <w:p w14:paraId="0D78AE4A" w14:textId="77777777" w:rsidR="00E202E1" w:rsidRDefault="00E202E1">
      <w:pPr>
        <w:pStyle w:val="EndNoteTextPub"/>
        <w:keepNext/>
      </w:pPr>
      <w:r>
        <w:t xml:space="preserve">Some earlier republications were not numbered. The number in column 1 refers to the publication order.  </w:t>
      </w:r>
    </w:p>
    <w:p w14:paraId="69C30467" w14:textId="77777777" w:rsidR="00E202E1" w:rsidRDefault="00E202E1">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98CD41B" w14:textId="77777777" w:rsidR="00E202E1" w:rsidRDefault="00E202E1">
      <w:pPr>
        <w:pStyle w:val="EndNoteTextEPS"/>
        <w:keepNext/>
      </w:pPr>
    </w:p>
    <w:tbl>
      <w:tblPr>
        <w:tblW w:w="6823" w:type="dxa"/>
        <w:tblInd w:w="1077" w:type="dxa"/>
        <w:tblLayout w:type="fixed"/>
        <w:tblLook w:val="0000" w:firstRow="0" w:lastRow="0" w:firstColumn="0" w:lastColumn="0" w:noHBand="0" w:noVBand="0"/>
      </w:tblPr>
      <w:tblGrid>
        <w:gridCol w:w="1576"/>
        <w:gridCol w:w="1681"/>
        <w:gridCol w:w="1783"/>
        <w:gridCol w:w="1783"/>
      </w:tblGrid>
      <w:tr w:rsidR="00E202E1" w14:paraId="69A1A9C5" w14:textId="77777777">
        <w:trPr>
          <w:cantSplit/>
          <w:tblHeader/>
        </w:trPr>
        <w:tc>
          <w:tcPr>
            <w:tcW w:w="1576" w:type="dxa"/>
            <w:tcBorders>
              <w:bottom w:val="single" w:sz="4" w:space="0" w:color="auto"/>
            </w:tcBorders>
          </w:tcPr>
          <w:p w14:paraId="2AB21735" w14:textId="77777777" w:rsidR="00E202E1" w:rsidRDefault="00E202E1">
            <w:pPr>
              <w:pStyle w:val="EarlierRepubHdg"/>
            </w:pPr>
            <w:r>
              <w:t>Republication No and date</w:t>
            </w:r>
          </w:p>
        </w:tc>
        <w:tc>
          <w:tcPr>
            <w:tcW w:w="1681" w:type="dxa"/>
            <w:tcBorders>
              <w:bottom w:val="single" w:sz="4" w:space="0" w:color="auto"/>
            </w:tcBorders>
          </w:tcPr>
          <w:p w14:paraId="0D31086D" w14:textId="77777777" w:rsidR="00E202E1" w:rsidRDefault="00E202E1">
            <w:pPr>
              <w:pStyle w:val="EarlierRepubHdg"/>
            </w:pPr>
            <w:r>
              <w:t>Effective</w:t>
            </w:r>
          </w:p>
        </w:tc>
        <w:tc>
          <w:tcPr>
            <w:tcW w:w="1783" w:type="dxa"/>
            <w:tcBorders>
              <w:bottom w:val="single" w:sz="4" w:space="0" w:color="auto"/>
            </w:tcBorders>
          </w:tcPr>
          <w:p w14:paraId="2D1CEB9B" w14:textId="77777777" w:rsidR="00E202E1" w:rsidRDefault="00E202E1">
            <w:pPr>
              <w:pStyle w:val="EarlierRepubHdg"/>
            </w:pPr>
            <w:r>
              <w:t>Last amendment made by</w:t>
            </w:r>
          </w:p>
        </w:tc>
        <w:tc>
          <w:tcPr>
            <w:tcW w:w="1783" w:type="dxa"/>
            <w:tcBorders>
              <w:bottom w:val="single" w:sz="4" w:space="0" w:color="auto"/>
            </w:tcBorders>
          </w:tcPr>
          <w:p w14:paraId="49876104" w14:textId="77777777" w:rsidR="00E202E1" w:rsidRDefault="00E202E1">
            <w:pPr>
              <w:pStyle w:val="EarlierRepubHdg"/>
            </w:pPr>
            <w:r>
              <w:t>Republication for</w:t>
            </w:r>
          </w:p>
        </w:tc>
      </w:tr>
      <w:tr w:rsidR="00E202E1" w14:paraId="05495583" w14:textId="77777777">
        <w:trPr>
          <w:cantSplit/>
        </w:trPr>
        <w:tc>
          <w:tcPr>
            <w:tcW w:w="1576" w:type="dxa"/>
            <w:tcBorders>
              <w:top w:val="single" w:sz="4" w:space="0" w:color="auto"/>
              <w:bottom w:val="single" w:sz="4" w:space="0" w:color="auto"/>
            </w:tcBorders>
          </w:tcPr>
          <w:p w14:paraId="79FAEA2B" w14:textId="77777777" w:rsidR="00E202E1" w:rsidRDefault="00E202E1">
            <w:pPr>
              <w:pStyle w:val="EarlierRepubEntries"/>
            </w:pPr>
            <w:r>
              <w:t>R1</w:t>
            </w:r>
            <w:r>
              <w:br/>
              <w:t>1 Nov 2003</w:t>
            </w:r>
          </w:p>
        </w:tc>
        <w:tc>
          <w:tcPr>
            <w:tcW w:w="1681" w:type="dxa"/>
            <w:tcBorders>
              <w:top w:val="single" w:sz="4" w:space="0" w:color="auto"/>
              <w:bottom w:val="single" w:sz="4" w:space="0" w:color="auto"/>
            </w:tcBorders>
          </w:tcPr>
          <w:p w14:paraId="29F65A46" w14:textId="77777777" w:rsidR="00E202E1" w:rsidRDefault="00E202E1">
            <w:pPr>
              <w:pStyle w:val="EarlierRepubEntries"/>
            </w:pPr>
            <w:r>
              <w:t>1 Nov 2003–</w:t>
            </w:r>
            <w:r>
              <w:br/>
              <w:t>29 June 2004</w:t>
            </w:r>
          </w:p>
        </w:tc>
        <w:tc>
          <w:tcPr>
            <w:tcW w:w="1783" w:type="dxa"/>
            <w:tcBorders>
              <w:top w:val="single" w:sz="4" w:space="0" w:color="auto"/>
              <w:bottom w:val="single" w:sz="4" w:space="0" w:color="auto"/>
            </w:tcBorders>
          </w:tcPr>
          <w:p w14:paraId="6AF20392" w14:textId="77777777" w:rsidR="00E202E1" w:rsidRDefault="00E202E1">
            <w:pPr>
              <w:pStyle w:val="EarlierRepubEntries"/>
            </w:pPr>
            <w:r>
              <w:t>not amended</w:t>
            </w:r>
          </w:p>
        </w:tc>
        <w:tc>
          <w:tcPr>
            <w:tcW w:w="1783" w:type="dxa"/>
            <w:tcBorders>
              <w:top w:val="single" w:sz="4" w:space="0" w:color="auto"/>
              <w:bottom w:val="single" w:sz="4" w:space="0" w:color="auto"/>
            </w:tcBorders>
          </w:tcPr>
          <w:p w14:paraId="617FF791" w14:textId="77777777" w:rsidR="00E202E1" w:rsidRDefault="00E202E1">
            <w:pPr>
              <w:pStyle w:val="EarlierRepubEntries"/>
            </w:pPr>
            <w:r>
              <w:t>new regulation</w:t>
            </w:r>
          </w:p>
        </w:tc>
      </w:tr>
      <w:tr w:rsidR="00E202E1" w14:paraId="484C6ACC" w14:textId="77777777">
        <w:trPr>
          <w:cantSplit/>
        </w:trPr>
        <w:tc>
          <w:tcPr>
            <w:tcW w:w="1576" w:type="dxa"/>
            <w:tcBorders>
              <w:top w:val="single" w:sz="4" w:space="0" w:color="auto"/>
              <w:bottom w:val="single" w:sz="4" w:space="0" w:color="auto"/>
            </w:tcBorders>
          </w:tcPr>
          <w:p w14:paraId="69624247" w14:textId="77777777" w:rsidR="00E202E1" w:rsidRDefault="00E202E1">
            <w:pPr>
              <w:pStyle w:val="EarlierRepubEntries"/>
            </w:pPr>
            <w:r>
              <w:t>R2</w:t>
            </w:r>
            <w:r>
              <w:br/>
              <w:t>30 June 2004</w:t>
            </w:r>
          </w:p>
        </w:tc>
        <w:tc>
          <w:tcPr>
            <w:tcW w:w="1681" w:type="dxa"/>
            <w:tcBorders>
              <w:top w:val="single" w:sz="4" w:space="0" w:color="auto"/>
              <w:bottom w:val="single" w:sz="4" w:space="0" w:color="auto"/>
            </w:tcBorders>
          </w:tcPr>
          <w:p w14:paraId="799586C4" w14:textId="77777777" w:rsidR="00E202E1" w:rsidRDefault="00E202E1">
            <w:pPr>
              <w:pStyle w:val="EarlierRepubEntries"/>
            </w:pPr>
            <w:r>
              <w:t>30 June 2004</w:t>
            </w:r>
            <w:r>
              <w:noBreakHyphen/>
            </w:r>
            <w:r>
              <w:br/>
              <w:t>13 Sept 2004</w:t>
            </w:r>
          </w:p>
        </w:tc>
        <w:tc>
          <w:tcPr>
            <w:tcW w:w="1783" w:type="dxa"/>
            <w:tcBorders>
              <w:top w:val="single" w:sz="4" w:space="0" w:color="auto"/>
              <w:bottom w:val="single" w:sz="4" w:space="0" w:color="auto"/>
            </w:tcBorders>
          </w:tcPr>
          <w:p w14:paraId="785FF965" w14:textId="2C33DAC4" w:rsidR="00E202E1" w:rsidRDefault="0029286C">
            <w:pPr>
              <w:pStyle w:val="EarlierRepubEntries"/>
            </w:pPr>
            <w:hyperlink r:id="rId188"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p>
        </w:tc>
        <w:tc>
          <w:tcPr>
            <w:tcW w:w="1783" w:type="dxa"/>
            <w:tcBorders>
              <w:top w:val="single" w:sz="4" w:space="0" w:color="auto"/>
              <w:bottom w:val="single" w:sz="4" w:space="0" w:color="auto"/>
            </w:tcBorders>
          </w:tcPr>
          <w:p w14:paraId="14EFA2FC" w14:textId="5C5C5011" w:rsidR="00E202E1" w:rsidRDefault="00E202E1">
            <w:pPr>
              <w:pStyle w:val="EarlierRepubEntries"/>
            </w:pPr>
            <w:r>
              <w:t xml:space="preserve">amendments by </w:t>
            </w:r>
            <w:hyperlink r:id="rId189"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p>
        </w:tc>
      </w:tr>
      <w:tr w:rsidR="00E202E1" w14:paraId="39014760" w14:textId="77777777">
        <w:trPr>
          <w:cantSplit/>
        </w:trPr>
        <w:tc>
          <w:tcPr>
            <w:tcW w:w="1576" w:type="dxa"/>
            <w:tcBorders>
              <w:top w:val="single" w:sz="4" w:space="0" w:color="auto"/>
              <w:bottom w:val="single" w:sz="4" w:space="0" w:color="auto"/>
            </w:tcBorders>
          </w:tcPr>
          <w:p w14:paraId="36A9F85D" w14:textId="77777777" w:rsidR="00E202E1" w:rsidRDefault="00E202E1">
            <w:pPr>
              <w:pStyle w:val="EarlierRepubEntries"/>
            </w:pPr>
            <w:r>
              <w:t>R3</w:t>
            </w:r>
            <w:r>
              <w:br/>
              <w:t>14 Sept 2004</w:t>
            </w:r>
          </w:p>
        </w:tc>
        <w:tc>
          <w:tcPr>
            <w:tcW w:w="1681" w:type="dxa"/>
            <w:tcBorders>
              <w:top w:val="single" w:sz="4" w:space="0" w:color="auto"/>
              <w:bottom w:val="single" w:sz="4" w:space="0" w:color="auto"/>
            </w:tcBorders>
          </w:tcPr>
          <w:p w14:paraId="31A9E2F9" w14:textId="77777777" w:rsidR="00E202E1" w:rsidRDefault="00E202E1">
            <w:pPr>
              <w:pStyle w:val="EarlierRepubEntries"/>
            </w:pPr>
            <w:r>
              <w:t>14 Sept 2004–</w:t>
            </w:r>
            <w:r>
              <w:br/>
              <w:t>3 Nov 2004</w:t>
            </w:r>
          </w:p>
        </w:tc>
        <w:tc>
          <w:tcPr>
            <w:tcW w:w="1783" w:type="dxa"/>
            <w:tcBorders>
              <w:top w:val="single" w:sz="4" w:space="0" w:color="auto"/>
              <w:bottom w:val="single" w:sz="4" w:space="0" w:color="auto"/>
            </w:tcBorders>
          </w:tcPr>
          <w:p w14:paraId="5D754678" w14:textId="5C788539" w:rsidR="00E202E1" w:rsidRDefault="0029286C">
            <w:pPr>
              <w:pStyle w:val="EarlierRepubEntries"/>
            </w:pPr>
            <w:hyperlink r:id="rId190" w:tooltip="Agents Amendment Regulations 2004 (No 1)" w:history="1">
              <w:r w:rsidR="002B417E" w:rsidRPr="002B417E">
                <w:rPr>
                  <w:rStyle w:val="charCitHyperlinkAbbrev"/>
                </w:rPr>
                <w:t>SL2004</w:t>
              </w:r>
              <w:r w:rsidR="002B417E" w:rsidRPr="002B417E">
                <w:rPr>
                  <w:rStyle w:val="charCitHyperlinkAbbrev"/>
                </w:rPr>
                <w:noBreakHyphen/>
                <w:t>49</w:t>
              </w:r>
            </w:hyperlink>
          </w:p>
        </w:tc>
        <w:tc>
          <w:tcPr>
            <w:tcW w:w="1783" w:type="dxa"/>
            <w:tcBorders>
              <w:top w:val="single" w:sz="4" w:space="0" w:color="auto"/>
              <w:bottom w:val="single" w:sz="4" w:space="0" w:color="auto"/>
            </w:tcBorders>
          </w:tcPr>
          <w:p w14:paraId="771D4587" w14:textId="169BCEE0" w:rsidR="00E202E1" w:rsidRDefault="00E202E1">
            <w:pPr>
              <w:pStyle w:val="EarlierRepubEntries"/>
            </w:pPr>
            <w:r>
              <w:t xml:space="preserve">amendments by </w:t>
            </w:r>
            <w:hyperlink r:id="rId191" w:tooltip="Agents Amendment Regulations 2004 (No 1)" w:history="1">
              <w:r w:rsidR="002B417E" w:rsidRPr="002B417E">
                <w:rPr>
                  <w:rStyle w:val="charCitHyperlinkAbbrev"/>
                </w:rPr>
                <w:t>SL2004</w:t>
              </w:r>
              <w:r w:rsidR="002B417E" w:rsidRPr="002B417E">
                <w:rPr>
                  <w:rStyle w:val="charCitHyperlinkAbbrev"/>
                </w:rPr>
                <w:noBreakHyphen/>
                <w:t>49</w:t>
              </w:r>
            </w:hyperlink>
          </w:p>
        </w:tc>
      </w:tr>
      <w:tr w:rsidR="00E202E1" w14:paraId="1663BD43" w14:textId="77777777">
        <w:trPr>
          <w:cantSplit/>
        </w:trPr>
        <w:tc>
          <w:tcPr>
            <w:tcW w:w="1576" w:type="dxa"/>
            <w:tcBorders>
              <w:top w:val="single" w:sz="4" w:space="0" w:color="auto"/>
              <w:bottom w:val="single" w:sz="4" w:space="0" w:color="auto"/>
            </w:tcBorders>
          </w:tcPr>
          <w:p w14:paraId="011C071E" w14:textId="77777777" w:rsidR="00E202E1" w:rsidRDefault="00E202E1">
            <w:pPr>
              <w:pStyle w:val="EarlierRepubEntries"/>
            </w:pPr>
            <w:r>
              <w:t>R4</w:t>
            </w:r>
            <w:r>
              <w:br/>
              <w:t>4 Nov 2004</w:t>
            </w:r>
          </w:p>
        </w:tc>
        <w:tc>
          <w:tcPr>
            <w:tcW w:w="1681" w:type="dxa"/>
            <w:tcBorders>
              <w:top w:val="single" w:sz="4" w:space="0" w:color="auto"/>
              <w:bottom w:val="single" w:sz="4" w:space="0" w:color="auto"/>
            </w:tcBorders>
          </w:tcPr>
          <w:p w14:paraId="2B49CA30" w14:textId="77777777" w:rsidR="00E202E1" w:rsidRDefault="00E202E1">
            <w:pPr>
              <w:pStyle w:val="EarlierRepubEntries"/>
            </w:pPr>
            <w:r>
              <w:t>4 Nov 2004–</w:t>
            </w:r>
            <w:r>
              <w:br/>
              <w:t>27 May 2005</w:t>
            </w:r>
          </w:p>
        </w:tc>
        <w:tc>
          <w:tcPr>
            <w:tcW w:w="1783" w:type="dxa"/>
            <w:tcBorders>
              <w:top w:val="single" w:sz="4" w:space="0" w:color="auto"/>
              <w:bottom w:val="single" w:sz="4" w:space="0" w:color="auto"/>
            </w:tcBorders>
          </w:tcPr>
          <w:p w14:paraId="48DE676F" w14:textId="725C21D1" w:rsidR="00E202E1" w:rsidRDefault="0029286C">
            <w:pPr>
              <w:pStyle w:val="EarlierRepubEntries"/>
            </w:pPr>
            <w:hyperlink r:id="rId192" w:tooltip="Agents Amendment Regulations 2004 (No 1)" w:history="1">
              <w:r w:rsidR="002B417E" w:rsidRPr="002B417E">
                <w:rPr>
                  <w:rStyle w:val="charCitHyperlinkAbbrev"/>
                </w:rPr>
                <w:t>SL2004</w:t>
              </w:r>
              <w:r w:rsidR="002B417E" w:rsidRPr="002B417E">
                <w:rPr>
                  <w:rStyle w:val="charCitHyperlinkAbbrev"/>
                </w:rPr>
                <w:noBreakHyphen/>
                <w:t>49</w:t>
              </w:r>
            </w:hyperlink>
          </w:p>
        </w:tc>
        <w:tc>
          <w:tcPr>
            <w:tcW w:w="1783" w:type="dxa"/>
            <w:tcBorders>
              <w:top w:val="single" w:sz="4" w:space="0" w:color="auto"/>
              <w:bottom w:val="single" w:sz="4" w:space="0" w:color="auto"/>
            </w:tcBorders>
          </w:tcPr>
          <w:p w14:paraId="1732E40E" w14:textId="538A42D7" w:rsidR="00E202E1" w:rsidRDefault="00E202E1">
            <w:pPr>
              <w:pStyle w:val="EarlierRepubEntries"/>
            </w:pPr>
            <w:r>
              <w:t xml:space="preserve">editorial amendments under </w:t>
            </w:r>
            <w:hyperlink r:id="rId193" w:tooltip="A2001-14" w:history="1">
              <w:r w:rsidR="002B417E" w:rsidRPr="002B417E">
                <w:rPr>
                  <w:rStyle w:val="charCitHyperlinkAbbrev"/>
                </w:rPr>
                <w:t>Legislation Act</w:t>
              </w:r>
            </w:hyperlink>
          </w:p>
        </w:tc>
      </w:tr>
      <w:tr w:rsidR="00E202E1" w14:paraId="445F737C" w14:textId="77777777">
        <w:trPr>
          <w:cantSplit/>
        </w:trPr>
        <w:tc>
          <w:tcPr>
            <w:tcW w:w="1576" w:type="dxa"/>
            <w:tcBorders>
              <w:top w:val="single" w:sz="4" w:space="0" w:color="auto"/>
              <w:bottom w:val="single" w:sz="4" w:space="0" w:color="auto"/>
            </w:tcBorders>
          </w:tcPr>
          <w:p w14:paraId="0B607475" w14:textId="77777777" w:rsidR="00E202E1" w:rsidRDefault="00E202E1">
            <w:pPr>
              <w:pStyle w:val="EarlierRepubEntries"/>
            </w:pPr>
            <w:r>
              <w:t>R5</w:t>
            </w:r>
            <w:r>
              <w:br/>
              <w:t>28 May 2005</w:t>
            </w:r>
          </w:p>
        </w:tc>
        <w:tc>
          <w:tcPr>
            <w:tcW w:w="1681" w:type="dxa"/>
            <w:tcBorders>
              <w:top w:val="single" w:sz="4" w:space="0" w:color="auto"/>
              <w:bottom w:val="single" w:sz="4" w:space="0" w:color="auto"/>
            </w:tcBorders>
          </w:tcPr>
          <w:p w14:paraId="0E605A10" w14:textId="77777777" w:rsidR="00E202E1" w:rsidRDefault="00E202E1">
            <w:pPr>
              <w:pStyle w:val="EarlierRepubEntries"/>
            </w:pPr>
            <w:r>
              <w:t>28 May 2005–</w:t>
            </w:r>
            <w:r>
              <w:br/>
              <w:t>1 June 2005</w:t>
            </w:r>
          </w:p>
        </w:tc>
        <w:tc>
          <w:tcPr>
            <w:tcW w:w="1783" w:type="dxa"/>
            <w:tcBorders>
              <w:top w:val="single" w:sz="4" w:space="0" w:color="auto"/>
              <w:bottom w:val="single" w:sz="4" w:space="0" w:color="auto"/>
            </w:tcBorders>
          </w:tcPr>
          <w:p w14:paraId="216BDC13" w14:textId="7A330BF1" w:rsidR="00E202E1" w:rsidRDefault="0029286C">
            <w:pPr>
              <w:pStyle w:val="EarlierRepubEntries"/>
            </w:pPr>
            <w:hyperlink r:id="rId194" w:tooltip="Agents Amendment Regulation 2005 (No 1)" w:history="1">
              <w:r w:rsidR="002B417E" w:rsidRPr="002B417E">
                <w:rPr>
                  <w:rStyle w:val="charCitHyperlinkAbbrev"/>
                </w:rPr>
                <w:t>SL2005</w:t>
              </w:r>
              <w:r w:rsidR="002B417E" w:rsidRPr="002B417E">
                <w:rPr>
                  <w:rStyle w:val="charCitHyperlinkAbbrev"/>
                </w:rPr>
                <w:noBreakHyphen/>
                <w:t>10</w:t>
              </w:r>
            </w:hyperlink>
          </w:p>
        </w:tc>
        <w:tc>
          <w:tcPr>
            <w:tcW w:w="1783" w:type="dxa"/>
            <w:tcBorders>
              <w:top w:val="single" w:sz="4" w:space="0" w:color="auto"/>
              <w:bottom w:val="single" w:sz="4" w:space="0" w:color="auto"/>
            </w:tcBorders>
          </w:tcPr>
          <w:p w14:paraId="41E68A96" w14:textId="135E1497" w:rsidR="00E202E1" w:rsidRDefault="00E202E1">
            <w:pPr>
              <w:pStyle w:val="EarlierRepubEntries"/>
            </w:pPr>
            <w:r>
              <w:t xml:space="preserve">amendments by </w:t>
            </w:r>
            <w:hyperlink r:id="rId195" w:tooltip="Agents Amendment Regulation 2005 (No 1)" w:history="1">
              <w:r w:rsidR="002B417E" w:rsidRPr="002B417E">
                <w:rPr>
                  <w:rStyle w:val="charCitHyperlinkAbbrev"/>
                </w:rPr>
                <w:t>SL2005</w:t>
              </w:r>
              <w:r w:rsidR="002B417E" w:rsidRPr="002B417E">
                <w:rPr>
                  <w:rStyle w:val="charCitHyperlinkAbbrev"/>
                </w:rPr>
                <w:noBreakHyphen/>
                <w:t>10</w:t>
              </w:r>
            </w:hyperlink>
          </w:p>
        </w:tc>
      </w:tr>
      <w:tr w:rsidR="00E202E1" w14:paraId="083AFF41" w14:textId="77777777">
        <w:trPr>
          <w:cantSplit/>
        </w:trPr>
        <w:tc>
          <w:tcPr>
            <w:tcW w:w="1576" w:type="dxa"/>
            <w:tcBorders>
              <w:top w:val="single" w:sz="4" w:space="0" w:color="auto"/>
              <w:bottom w:val="single" w:sz="4" w:space="0" w:color="auto"/>
            </w:tcBorders>
          </w:tcPr>
          <w:p w14:paraId="1CDE3178" w14:textId="77777777" w:rsidR="00E202E1" w:rsidRDefault="00E202E1">
            <w:pPr>
              <w:pStyle w:val="EarlierRepubEntries"/>
            </w:pPr>
            <w:r>
              <w:t>R6</w:t>
            </w:r>
            <w:r>
              <w:br/>
              <w:t>2 June 2005</w:t>
            </w:r>
          </w:p>
        </w:tc>
        <w:tc>
          <w:tcPr>
            <w:tcW w:w="1681" w:type="dxa"/>
            <w:tcBorders>
              <w:top w:val="single" w:sz="4" w:space="0" w:color="auto"/>
              <w:bottom w:val="single" w:sz="4" w:space="0" w:color="auto"/>
            </w:tcBorders>
          </w:tcPr>
          <w:p w14:paraId="131C7EC5" w14:textId="77777777" w:rsidR="00E202E1" w:rsidRDefault="00E202E1">
            <w:pPr>
              <w:pStyle w:val="EarlierRepubEntries"/>
            </w:pPr>
            <w:r>
              <w:t>2 June 2005–</w:t>
            </w:r>
            <w:r>
              <w:br/>
              <w:t>15 May 2006</w:t>
            </w:r>
          </w:p>
        </w:tc>
        <w:tc>
          <w:tcPr>
            <w:tcW w:w="1783" w:type="dxa"/>
            <w:tcBorders>
              <w:top w:val="single" w:sz="4" w:space="0" w:color="auto"/>
              <w:bottom w:val="single" w:sz="4" w:space="0" w:color="auto"/>
            </w:tcBorders>
          </w:tcPr>
          <w:p w14:paraId="47380B8E" w14:textId="1B489809" w:rsidR="00E202E1" w:rsidRDefault="0029286C">
            <w:pPr>
              <w:pStyle w:val="EarlierRepubEntries"/>
            </w:pPr>
            <w:hyperlink r:id="rId196" w:tooltip="Agents Amendment Regulation 2005 (No 1)" w:history="1">
              <w:r w:rsidR="002B417E" w:rsidRPr="002B417E">
                <w:rPr>
                  <w:rStyle w:val="charCitHyperlinkAbbrev"/>
                </w:rPr>
                <w:t>SL2005</w:t>
              </w:r>
              <w:r w:rsidR="002B417E" w:rsidRPr="002B417E">
                <w:rPr>
                  <w:rStyle w:val="charCitHyperlinkAbbrev"/>
                </w:rPr>
                <w:noBreakHyphen/>
                <w:t>10</w:t>
              </w:r>
            </w:hyperlink>
          </w:p>
        </w:tc>
        <w:tc>
          <w:tcPr>
            <w:tcW w:w="1783" w:type="dxa"/>
            <w:tcBorders>
              <w:top w:val="single" w:sz="4" w:space="0" w:color="auto"/>
              <w:bottom w:val="single" w:sz="4" w:space="0" w:color="auto"/>
            </w:tcBorders>
          </w:tcPr>
          <w:p w14:paraId="4C202512" w14:textId="4AFD4711" w:rsidR="00E202E1" w:rsidRDefault="00E202E1">
            <w:pPr>
              <w:pStyle w:val="EarlierRepubEntries"/>
            </w:pPr>
            <w:r>
              <w:t xml:space="preserve">amendments by </w:t>
            </w:r>
            <w:hyperlink r:id="rId197" w:tooltip="Statute Law Amendment Act 2005" w:history="1">
              <w:r w:rsidR="002B417E" w:rsidRPr="002B417E">
                <w:rPr>
                  <w:rStyle w:val="charCitHyperlinkAbbrev"/>
                </w:rPr>
                <w:t>A2005</w:t>
              </w:r>
              <w:r w:rsidR="002B417E" w:rsidRPr="002B417E">
                <w:rPr>
                  <w:rStyle w:val="charCitHyperlinkAbbrev"/>
                </w:rPr>
                <w:noBreakHyphen/>
                <w:t>20</w:t>
              </w:r>
            </w:hyperlink>
          </w:p>
        </w:tc>
      </w:tr>
      <w:tr w:rsidR="00E202E1" w14:paraId="38F64C78" w14:textId="77777777">
        <w:trPr>
          <w:cantSplit/>
        </w:trPr>
        <w:tc>
          <w:tcPr>
            <w:tcW w:w="1576" w:type="dxa"/>
            <w:tcBorders>
              <w:top w:val="single" w:sz="4" w:space="0" w:color="auto"/>
              <w:bottom w:val="single" w:sz="4" w:space="0" w:color="auto"/>
            </w:tcBorders>
          </w:tcPr>
          <w:p w14:paraId="5A5F20AD" w14:textId="77777777" w:rsidR="00E202E1" w:rsidRDefault="00E202E1">
            <w:pPr>
              <w:pStyle w:val="EarlierRepubEntries"/>
            </w:pPr>
            <w:r>
              <w:t>R7</w:t>
            </w:r>
            <w:r>
              <w:br/>
              <w:t>16 May 2006</w:t>
            </w:r>
          </w:p>
        </w:tc>
        <w:tc>
          <w:tcPr>
            <w:tcW w:w="1681" w:type="dxa"/>
            <w:tcBorders>
              <w:top w:val="single" w:sz="4" w:space="0" w:color="auto"/>
              <w:bottom w:val="single" w:sz="4" w:space="0" w:color="auto"/>
            </w:tcBorders>
          </w:tcPr>
          <w:p w14:paraId="0E75724E" w14:textId="77777777" w:rsidR="00E202E1" w:rsidRDefault="00E202E1">
            <w:pPr>
              <w:pStyle w:val="EarlierRepubEntries"/>
            </w:pPr>
            <w:r>
              <w:t>16 May 2006–</w:t>
            </w:r>
            <w:r>
              <w:br/>
              <w:t>1 June 2006</w:t>
            </w:r>
          </w:p>
        </w:tc>
        <w:tc>
          <w:tcPr>
            <w:tcW w:w="1783" w:type="dxa"/>
            <w:tcBorders>
              <w:top w:val="single" w:sz="4" w:space="0" w:color="auto"/>
              <w:bottom w:val="single" w:sz="4" w:space="0" w:color="auto"/>
            </w:tcBorders>
          </w:tcPr>
          <w:p w14:paraId="4AAECB90" w14:textId="719C410C" w:rsidR="00E202E1" w:rsidRDefault="0029286C">
            <w:pPr>
              <w:pStyle w:val="EarlierRepubEntries"/>
            </w:pPr>
            <w:hyperlink r:id="rId198" w:tooltip="Agents Amendment Regulation 2006 (No 1)" w:history="1">
              <w:r w:rsidR="002B417E" w:rsidRPr="002B417E">
                <w:rPr>
                  <w:rStyle w:val="charCitHyperlinkAbbrev"/>
                </w:rPr>
                <w:t>SL2006</w:t>
              </w:r>
              <w:r w:rsidR="002B417E" w:rsidRPr="002B417E">
                <w:rPr>
                  <w:rStyle w:val="charCitHyperlinkAbbrev"/>
                </w:rPr>
                <w:noBreakHyphen/>
                <w:t>18</w:t>
              </w:r>
            </w:hyperlink>
          </w:p>
        </w:tc>
        <w:tc>
          <w:tcPr>
            <w:tcW w:w="1783" w:type="dxa"/>
            <w:tcBorders>
              <w:top w:val="single" w:sz="4" w:space="0" w:color="auto"/>
              <w:bottom w:val="single" w:sz="4" w:space="0" w:color="auto"/>
            </w:tcBorders>
          </w:tcPr>
          <w:p w14:paraId="2EC43A1E" w14:textId="12785C74" w:rsidR="00E202E1" w:rsidRDefault="00E202E1">
            <w:pPr>
              <w:pStyle w:val="EarlierRepubEntries"/>
            </w:pPr>
            <w:r>
              <w:t xml:space="preserve">amendments by </w:t>
            </w:r>
            <w:hyperlink r:id="rId199" w:tooltip="Agents Amendment Regulation 2006 (No 1)" w:history="1">
              <w:r w:rsidR="002B417E" w:rsidRPr="002B417E">
                <w:rPr>
                  <w:rStyle w:val="charCitHyperlinkAbbrev"/>
                </w:rPr>
                <w:t>SL2006</w:t>
              </w:r>
              <w:r w:rsidR="002B417E" w:rsidRPr="002B417E">
                <w:rPr>
                  <w:rStyle w:val="charCitHyperlinkAbbrev"/>
                </w:rPr>
                <w:noBreakHyphen/>
                <w:t>18</w:t>
              </w:r>
            </w:hyperlink>
          </w:p>
        </w:tc>
      </w:tr>
      <w:tr w:rsidR="00E202E1" w14:paraId="57F3FBC6" w14:textId="77777777">
        <w:trPr>
          <w:cantSplit/>
        </w:trPr>
        <w:tc>
          <w:tcPr>
            <w:tcW w:w="1576" w:type="dxa"/>
            <w:tcBorders>
              <w:top w:val="single" w:sz="4" w:space="0" w:color="auto"/>
              <w:bottom w:val="single" w:sz="4" w:space="0" w:color="auto"/>
            </w:tcBorders>
          </w:tcPr>
          <w:p w14:paraId="5BE05A94" w14:textId="77777777" w:rsidR="00E202E1" w:rsidRDefault="00E202E1">
            <w:pPr>
              <w:pStyle w:val="EarlierRepubEntries"/>
            </w:pPr>
            <w:r>
              <w:t>R8</w:t>
            </w:r>
            <w:r>
              <w:br/>
              <w:t>2 June 2006</w:t>
            </w:r>
          </w:p>
        </w:tc>
        <w:tc>
          <w:tcPr>
            <w:tcW w:w="1681" w:type="dxa"/>
            <w:tcBorders>
              <w:top w:val="single" w:sz="4" w:space="0" w:color="auto"/>
              <w:bottom w:val="single" w:sz="4" w:space="0" w:color="auto"/>
            </w:tcBorders>
          </w:tcPr>
          <w:p w14:paraId="48FFC871" w14:textId="77777777" w:rsidR="00E202E1" w:rsidRDefault="00E202E1">
            <w:pPr>
              <w:pStyle w:val="EarlierRepubEntries"/>
            </w:pPr>
            <w:r>
              <w:t>2 June 2006–</w:t>
            </w:r>
            <w:r>
              <w:br/>
              <w:t>2 Nov 2006</w:t>
            </w:r>
          </w:p>
        </w:tc>
        <w:tc>
          <w:tcPr>
            <w:tcW w:w="1783" w:type="dxa"/>
            <w:tcBorders>
              <w:top w:val="single" w:sz="4" w:space="0" w:color="auto"/>
              <w:bottom w:val="single" w:sz="4" w:space="0" w:color="auto"/>
            </w:tcBorders>
          </w:tcPr>
          <w:p w14:paraId="17B96760" w14:textId="2E7F819E" w:rsidR="00E202E1" w:rsidRDefault="0029286C">
            <w:pPr>
              <w:pStyle w:val="EarlierRepubEntries"/>
            </w:pPr>
            <w:hyperlink r:id="rId200" w:tooltip="Agents Amendment Regulation 2006 (No 2)" w:history="1">
              <w:r w:rsidR="002B417E" w:rsidRPr="002B417E">
                <w:rPr>
                  <w:rStyle w:val="charCitHyperlinkAbbrev"/>
                </w:rPr>
                <w:t>SL2006</w:t>
              </w:r>
              <w:r w:rsidR="002B417E" w:rsidRPr="002B417E">
                <w:rPr>
                  <w:rStyle w:val="charCitHyperlinkAbbrev"/>
                </w:rPr>
                <w:noBreakHyphen/>
                <w:t>24</w:t>
              </w:r>
            </w:hyperlink>
          </w:p>
        </w:tc>
        <w:tc>
          <w:tcPr>
            <w:tcW w:w="1783" w:type="dxa"/>
            <w:tcBorders>
              <w:top w:val="single" w:sz="4" w:space="0" w:color="auto"/>
              <w:bottom w:val="single" w:sz="4" w:space="0" w:color="auto"/>
            </w:tcBorders>
          </w:tcPr>
          <w:p w14:paraId="3EBF9CED" w14:textId="6C9C5C11" w:rsidR="00E202E1" w:rsidRDefault="00E202E1">
            <w:pPr>
              <w:pStyle w:val="EarlierRepubEntries"/>
            </w:pPr>
            <w:r>
              <w:t xml:space="preserve">commenced expiry and amendments by </w:t>
            </w:r>
            <w:hyperlink r:id="rId201" w:tooltip="Agents Amendment Regulation 2006 (No 2)" w:history="1">
              <w:r w:rsidR="002B417E" w:rsidRPr="002B417E">
                <w:rPr>
                  <w:rStyle w:val="charCitHyperlinkAbbrev"/>
                </w:rPr>
                <w:t>SL2006</w:t>
              </w:r>
              <w:r w:rsidR="002B417E" w:rsidRPr="002B417E">
                <w:rPr>
                  <w:rStyle w:val="charCitHyperlinkAbbrev"/>
                </w:rPr>
                <w:noBreakHyphen/>
                <w:t>24</w:t>
              </w:r>
            </w:hyperlink>
          </w:p>
        </w:tc>
      </w:tr>
      <w:tr w:rsidR="00E202E1" w14:paraId="3F3602E0" w14:textId="77777777">
        <w:trPr>
          <w:cantSplit/>
        </w:trPr>
        <w:tc>
          <w:tcPr>
            <w:tcW w:w="1576" w:type="dxa"/>
            <w:tcBorders>
              <w:top w:val="single" w:sz="4" w:space="0" w:color="auto"/>
              <w:bottom w:val="single" w:sz="4" w:space="0" w:color="auto"/>
            </w:tcBorders>
          </w:tcPr>
          <w:p w14:paraId="460EC64D" w14:textId="77777777" w:rsidR="00E202E1" w:rsidRDefault="00E202E1">
            <w:pPr>
              <w:pStyle w:val="EarlierRepubEntries"/>
            </w:pPr>
            <w:r>
              <w:t>R9</w:t>
            </w:r>
            <w:r>
              <w:br/>
              <w:t>3 Nov 2006</w:t>
            </w:r>
          </w:p>
        </w:tc>
        <w:tc>
          <w:tcPr>
            <w:tcW w:w="1681" w:type="dxa"/>
            <w:tcBorders>
              <w:top w:val="single" w:sz="4" w:space="0" w:color="auto"/>
              <w:bottom w:val="single" w:sz="4" w:space="0" w:color="auto"/>
            </w:tcBorders>
          </w:tcPr>
          <w:p w14:paraId="3FDA5CFA" w14:textId="77777777" w:rsidR="00E202E1" w:rsidRDefault="00E202E1">
            <w:pPr>
              <w:pStyle w:val="EarlierRepubEntries"/>
            </w:pPr>
            <w:r>
              <w:t>3 Nov 2006–</w:t>
            </w:r>
            <w:r>
              <w:br/>
              <w:t>14 Feb 2007</w:t>
            </w:r>
          </w:p>
        </w:tc>
        <w:tc>
          <w:tcPr>
            <w:tcW w:w="1783" w:type="dxa"/>
            <w:tcBorders>
              <w:top w:val="single" w:sz="4" w:space="0" w:color="auto"/>
              <w:bottom w:val="single" w:sz="4" w:space="0" w:color="auto"/>
            </w:tcBorders>
          </w:tcPr>
          <w:p w14:paraId="372DB6F7" w14:textId="4584F7EE" w:rsidR="00E202E1" w:rsidRDefault="0029286C">
            <w:pPr>
              <w:pStyle w:val="EarlierRepubEntries"/>
            </w:pPr>
            <w:hyperlink r:id="rId202" w:tooltip="Agents Amendment Regulation 2006 (No 3)" w:history="1">
              <w:r w:rsidR="002B417E" w:rsidRPr="002B417E">
                <w:rPr>
                  <w:rStyle w:val="charCitHyperlinkAbbrev"/>
                </w:rPr>
                <w:t>SL2006</w:t>
              </w:r>
              <w:r w:rsidR="002B417E" w:rsidRPr="002B417E">
                <w:rPr>
                  <w:rStyle w:val="charCitHyperlinkAbbrev"/>
                </w:rPr>
                <w:noBreakHyphen/>
                <w:t>47</w:t>
              </w:r>
            </w:hyperlink>
          </w:p>
        </w:tc>
        <w:tc>
          <w:tcPr>
            <w:tcW w:w="1783" w:type="dxa"/>
            <w:tcBorders>
              <w:top w:val="single" w:sz="4" w:space="0" w:color="auto"/>
              <w:bottom w:val="single" w:sz="4" w:space="0" w:color="auto"/>
            </w:tcBorders>
          </w:tcPr>
          <w:p w14:paraId="6FD0FAE4" w14:textId="192833C4" w:rsidR="00E202E1" w:rsidRDefault="00E202E1">
            <w:pPr>
              <w:pStyle w:val="EarlierRepubEntries"/>
            </w:pPr>
            <w:r>
              <w:t xml:space="preserve">amendments by </w:t>
            </w:r>
            <w:hyperlink r:id="rId203" w:tooltip="Agents Amendment Regulation 2006 (No 3)" w:history="1">
              <w:r w:rsidR="002B417E" w:rsidRPr="002B417E">
                <w:rPr>
                  <w:rStyle w:val="charCitHyperlinkAbbrev"/>
                </w:rPr>
                <w:t>SL2006</w:t>
              </w:r>
              <w:r w:rsidR="002B417E" w:rsidRPr="002B417E">
                <w:rPr>
                  <w:rStyle w:val="charCitHyperlinkAbbrev"/>
                </w:rPr>
                <w:noBreakHyphen/>
                <w:t>47</w:t>
              </w:r>
            </w:hyperlink>
          </w:p>
        </w:tc>
      </w:tr>
      <w:tr w:rsidR="00E202E1" w14:paraId="21624F7C" w14:textId="77777777">
        <w:trPr>
          <w:cantSplit/>
        </w:trPr>
        <w:tc>
          <w:tcPr>
            <w:tcW w:w="1576" w:type="dxa"/>
            <w:tcBorders>
              <w:top w:val="single" w:sz="4" w:space="0" w:color="auto"/>
              <w:bottom w:val="single" w:sz="4" w:space="0" w:color="auto"/>
            </w:tcBorders>
          </w:tcPr>
          <w:p w14:paraId="16192392" w14:textId="77777777" w:rsidR="00E202E1" w:rsidRDefault="00E202E1">
            <w:pPr>
              <w:pStyle w:val="EarlierRepubEntries"/>
            </w:pPr>
            <w:r>
              <w:t>R10</w:t>
            </w:r>
            <w:r>
              <w:br/>
              <w:t>15 Feb 2007</w:t>
            </w:r>
          </w:p>
        </w:tc>
        <w:tc>
          <w:tcPr>
            <w:tcW w:w="1681" w:type="dxa"/>
            <w:tcBorders>
              <w:top w:val="single" w:sz="4" w:space="0" w:color="auto"/>
              <w:bottom w:val="single" w:sz="4" w:space="0" w:color="auto"/>
            </w:tcBorders>
          </w:tcPr>
          <w:p w14:paraId="5D76437F" w14:textId="77777777" w:rsidR="00E202E1" w:rsidRDefault="00E202E1">
            <w:pPr>
              <w:pStyle w:val="EarlierRepubEntries"/>
            </w:pPr>
            <w:r>
              <w:t>15 Feb 2007–</w:t>
            </w:r>
            <w:r>
              <w:br/>
              <w:t>16 May 2007</w:t>
            </w:r>
          </w:p>
        </w:tc>
        <w:tc>
          <w:tcPr>
            <w:tcW w:w="1783" w:type="dxa"/>
            <w:tcBorders>
              <w:top w:val="single" w:sz="4" w:space="0" w:color="auto"/>
              <w:bottom w:val="single" w:sz="4" w:space="0" w:color="auto"/>
            </w:tcBorders>
          </w:tcPr>
          <w:p w14:paraId="1D084677" w14:textId="36569290" w:rsidR="00E202E1" w:rsidRDefault="0029286C">
            <w:pPr>
              <w:pStyle w:val="EarlierRepubEntries"/>
            </w:pPr>
            <w:hyperlink r:id="rId204" w:tooltip="Agents Amendment Regulation 2007 (No 1)" w:history="1">
              <w:r w:rsidR="002B417E" w:rsidRPr="002B417E">
                <w:rPr>
                  <w:rStyle w:val="charCitHyperlinkAbbrev"/>
                </w:rPr>
                <w:t>SL2007</w:t>
              </w:r>
              <w:r w:rsidR="002B417E" w:rsidRPr="002B417E">
                <w:rPr>
                  <w:rStyle w:val="charCitHyperlinkAbbrev"/>
                </w:rPr>
                <w:noBreakHyphen/>
                <w:t>3</w:t>
              </w:r>
            </w:hyperlink>
          </w:p>
        </w:tc>
        <w:tc>
          <w:tcPr>
            <w:tcW w:w="1783" w:type="dxa"/>
            <w:tcBorders>
              <w:top w:val="single" w:sz="4" w:space="0" w:color="auto"/>
              <w:bottom w:val="single" w:sz="4" w:space="0" w:color="auto"/>
            </w:tcBorders>
          </w:tcPr>
          <w:p w14:paraId="61840936" w14:textId="3241662B" w:rsidR="00E202E1" w:rsidRDefault="00E202E1">
            <w:pPr>
              <w:pStyle w:val="EarlierRepubEntries"/>
            </w:pPr>
            <w:r>
              <w:t xml:space="preserve">amendments by </w:t>
            </w:r>
            <w:hyperlink r:id="rId205" w:tooltip="Agents Amendment Regulation 2007 (No 1)" w:history="1">
              <w:r w:rsidR="002B417E" w:rsidRPr="002B417E">
                <w:rPr>
                  <w:rStyle w:val="charCitHyperlinkAbbrev"/>
                </w:rPr>
                <w:t>SL2007</w:t>
              </w:r>
              <w:r w:rsidR="002B417E" w:rsidRPr="002B417E">
                <w:rPr>
                  <w:rStyle w:val="charCitHyperlinkAbbrev"/>
                </w:rPr>
                <w:noBreakHyphen/>
                <w:t>3</w:t>
              </w:r>
            </w:hyperlink>
          </w:p>
        </w:tc>
      </w:tr>
      <w:tr w:rsidR="00E202E1" w14:paraId="13379613" w14:textId="77777777">
        <w:trPr>
          <w:cantSplit/>
        </w:trPr>
        <w:tc>
          <w:tcPr>
            <w:tcW w:w="1576" w:type="dxa"/>
            <w:tcBorders>
              <w:top w:val="single" w:sz="4" w:space="0" w:color="auto"/>
              <w:bottom w:val="single" w:sz="4" w:space="0" w:color="auto"/>
            </w:tcBorders>
          </w:tcPr>
          <w:p w14:paraId="53900CFB" w14:textId="77777777" w:rsidR="00E202E1" w:rsidRDefault="00E202E1">
            <w:pPr>
              <w:pStyle w:val="EarlierRepubEntries"/>
            </w:pPr>
            <w:r>
              <w:t>R11</w:t>
            </w:r>
            <w:r>
              <w:br/>
              <w:t>17 May 2007</w:t>
            </w:r>
          </w:p>
        </w:tc>
        <w:tc>
          <w:tcPr>
            <w:tcW w:w="1681" w:type="dxa"/>
            <w:tcBorders>
              <w:top w:val="single" w:sz="4" w:space="0" w:color="auto"/>
              <w:bottom w:val="single" w:sz="4" w:space="0" w:color="auto"/>
            </w:tcBorders>
          </w:tcPr>
          <w:p w14:paraId="584ED738" w14:textId="77777777" w:rsidR="00E202E1" w:rsidRDefault="00E202E1">
            <w:pPr>
              <w:pStyle w:val="EarlierRepubEntries"/>
            </w:pPr>
            <w:r>
              <w:t>17 May 2007–</w:t>
            </w:r>
            <w:r>
              <w:br/>
              <w:t>30 June 2007</w:t>
            </w:r>
          </w:p>
        </w:tc>
        <w:tc>
          <w:tcPr>
            <w:tcW w:w="1783" w:type="dxa"/>
            <w:tcBorders>
              <w:top w:val="single" w:sz="4" w:space="0" w:color="auto"/>
              <w:bottom w:val="single" w:sz="4" w:space="0" w:color="auto"/>
            </w:tcBorders>
          </w:tcPr>
          <w:p w14:paraId="63A3579C" w14:textId="11F960E2" w:rsidR="00E202E1" w:rsidRDefault="0029286C">
            <w:pPr>
              <w:pStyle w:val="EarlierRepubEntries"/>
            </w:pPr>
            <w:hyperlink r:id="rId206" w:tooltip="Agents Amendment Regulation 2007 (No 1)" w:history="1">
              <w:r w:rsidR="002B417E" w:rsidRPr="002B417E">
                <w:rPr>
                  <w:rStyle w:val="charCitHyperlinkAbbrev"/>
                </w:rPr>
                <w:t>SL2007</w:t>
              </w:r>
              <w:r w:rsidR="002B417E" w:rsidRPr="002B417E">
                <w:rPr>
                  <w:rStyle w:val="charCitHyperlinkAbbrev"/>
                </w:rPr>
                <w:noBreakHyphen/>
                <w:t>3</w:t>
              </w:r>
            </w:hyperlink>
          </w:p>
        </w:tc>
        <w:tc>
          <w:tcPr>
            <w:tcW w:w="1783" w:type="dxa"/>
            <w:tcBorders>
              <w:top w:val="single" w:sz="4" w:space="0" w:color="auto"/>
              <w:bottom w:val="single" w:sz="4" w:space="0" w:color="auto"/>
            </w:tcBorders>
          </w:tcPr>
          <w:p w14:paraId="0C64D477" w14:textId="77777777" w:rsidR="00E202E1" w:rsidRDefault="00E202E1">
            <w:pPr>
              <w:pStyle w:val="EarlierRepubEntries"/>
            </w:pPr>
            <w:r>
              <w:t>commenced expiry</w:t>
            </w:r>
          </w:p>
        </w:tc>
      </w:tr>
      <w:tr w:rsidR="00E202E1" w14:paraId="6512CFE0" w14:textId="77777777">
        <w:trPr>
          <w:cantSplit/>
        </w:trPr>
        <w:tc>
          <w:tcPr>
            <w:tcW w:w="1576" w:type="dxa"/>
            <w:tcBorders>
              <w:top w:val="single" w:sz="4" w:space="0" w:color="auto"/>
              <w:bottom w:val="single" w:sz="4" w:space="0" w:color="auto"/>
            </w:tcBorders>
          </w:tcPr>
          <w:p w14:paraId="56851D42" w14:textId="77777777" w:rsidR="00E202E1" w:rsidRDefault="00E202E1">
            <w:pPr>
              <w:pStyle w:val="EarlierRepubEntries"/>
            </w:pPr>
            <w:r>
              <w:lastRenderedPageBreak/>
              <w:t>R12</w:t>
            </w:r>
            <w:r>
              <w:br/>
              <w:t>1 July 2007</w:t>
            </w:r>
          </w:p>
        </w:tc>
        <w:tc>
          <w:tcPr>
            <w:tcW w:w="1681" w:type="dxa"/>
            <w:tcBorders>
              <w:top w:val="single" w:sz="4" w:space="0" w:color="auto"/>
              <w:bottom w:val="single" w:sz="4" w:space="0" w:color="auto"/>
            </w:tcBorders>
          </w:tcPr>
          <w:p w14:paraId="4BC05C52" w14:textId="77777777" w:rsidR="00E202E1" w:rsidRDefault="00E202E1">
            <w:pPr>
              <w:pStyle w:val="EarlierRepubEntries"/>
            </w:pPr>
            <w:r>
              <w:t>1 July 2007–</w:t>
            </w:r>
            <w:r>
              <w:br/>
              <w:t>5 Aug 2008</w:t>
            </w:r>
          </w:p>
        </w:tc>
        <w:tc>
          <w:tcPr>
            <w:tcW w:w="1783" w:type="dxa"/>
            <w:tcBorders>
              <w:top w:val="single" w:sz="4" w:space="0" w:color="auto"/>
              <w:bottom w:val="single" w:sz="4" w:space="0" w:color="auto"/>
            </w:tcBorders>
          </w:tcPr>
          <w:p w14:paraId="2DA28C7C" w14:textId="270668BD" w:rsidR="00E202E1" w:rsidRDefault="0029286C">
            <w:pPr>
              <w:pStyle w:val="EarlierRepubEntries"/>
            </w:pPr>
            <w:hyperlink r:id="rId207"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p>
        </w:tc>
        <w:tc>
          <w:tcPr>
            <w:tcW w:w="1783" w:type="dxa"/>
            <w:tcBorders>
              <w:top w:val="single" w:sz="4" w:space="0" w:color="auto"/>
              <w:bottom w:val="single" w:sz="4" w:space="0" w:color="auto"/>
            </w:tcBorders>
          </w:tcPr>
          <w:p w14:paraId="4FF42A97" w14:textId="3BECDBB3" w:rsidR="00E202E1" w:rsidRDefault="00E202E1">
            <w:pPr>
              <w:pStyle w:val="EarlierRepubEntries"/>
            </w:pPr>
            <w:r>
              <w:t xml:space="preserve">amendments by </w:t>
            </w:r>
            <w:hyperlink r:id="rId208"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p>
        </w:tc>
      </w:tr>
      <w:tr w:rsidR="00D225A7" w14:paraId="0B8645D9" w14:textId="77777777">
        <w:trPr>
          <w:cantSplit/>
        </w:trPr>
        <w:tc>
          <w:tcPr>
            <w:tcW w:w="1576" w:type="dxa"/>
            <w:tcBorders>
              <w:top w:val="single" w:sz="4" w:space="0" w:color="auto"/>
              <w:bottom w:val="single" w:sz="4" w:space="0" w:color="auto"/>
            </w:tcBorders>
          </w:tcPr>
          <w:p w14:paraId="1DBDA93B" w14:textId="77777777" w:rsidR="00D225A7" w:rsidRDefault="00D225A7">
            <w:pPr>
              <w:pStyle w:val="EarlierRepubEntries"/>
            </w:pPr>
            <w:r>
              <w:t>R13</w:t>
            </w:r>
            <w:r>
              <w:br/>
              <w:t>6 Aug 2008</w:t>
            </w:r>
          </w:p>
        </w:tc>
        <w:tc>
          <w:tcPr>
            <w:tcW w:w="1681" w:type="dxa"/>
            <w:tcBorders>
              <w:top w:val="single" w:sz="4" w:space="0" w:color="auto"/>
              <w:bottom w:val="single" w:sz="4" w:space="0" w:color="auto"/>
            </w:tcBorders>
          </w:tcPr>
          <w:p w14:paraId="101202A5" w14:textId="77777777" w:rsidR="00D225A7" w:rsidRDefault="00D225A7">
            <w:pPr>
              <w:pStyle w:val="EarlierRepubEntries"/>
            </w:pPr>
            <w:r>
              <w:t>6 Aug 2008–</w:t>
            </w:r>
            <w:r>
              <w:br/>
              <w:t>1 Feb 2009</w:t>
            </w:r>
          </w:p>
        </w:tc>
        <w:tc>
          <w:tcPr>
            <w:tcW w:w="1783" w:type="dxa"/>
            <w:tcBorders>
              <w:top w:val="single" w:sz="4" w:space="0" w:color="auto"/>
              <w:bottom w:val="single" w:sz="4" w:space="0" w:color="auto"/>
            </w:tcBorders>
          </w:tcPr>
          <w:p w14:paraId="1DFC2EFD" w14:textId="08B52EFB" w:rsidR="00D225A7" w:rsidRDefault="0029286C">
            <w:pPr>
              <w:pStyle w:val="EarlierRepubEntries"/>
            </w:pPr>
            <w:hyperlink r:id="rId209" w:tooltip="Agents Amendment Regulation 2008 (No 1)" w:history="1">
              <w:r w:rsidR="002B417E" w:rsidRPr="002B417E">
                <w:rPr>
                  <w:rStyle w:val="charCitHyperlinkAbbrev"/>
                </w:rPr>
                <w:t>SL2008</w:t>
              </w:r>
              <w:r w:rsidR="002B417E" w:rsidRPr="002B417E">
                <w:rPr>
                  <w:rStyle w:val="charCitHyperlinkAbbrev"/>
                </w:rPr>
                <w:noBreakHyphen/>
                <w:t>32</w:t>
              </w:r>
            </w:hyperlink>
          </w:p>
        </w:tc>
        <w:tc>
          <w:tcPr>
            <w:tcW w:w="1783" w:type="dxa"/>
            <w:tcBorders>
              <w:top w:val="single" w:sz="4" w:space="0" w:color="auto"/>
              <w:bottom w:val="single" w:sz="4" w:space="0" w:color="auto"/>
            </w:tcBorders>
          </w:tcPr>
          <w:p w14:paraId="6EA3587A" w14:textId="29D81B91" w:rsidR="00D225A7" w:rsidRDefault="00D225A7">
            <w:pPr>
              <w:pStyle w:val="EarlierRepubEntries"/>
            </w:pPr>
            <w:r>
              <w:t xml:space="preserve">amendments by </w:t>
            </w:r>
            <w:hyperlink r:id="rId210" w:tooltip="Agents Amendment Regulation 2008 (No 1)" w:history="1">
              <w:r w:rsidR="002B417E" w:rsidRPr="002B417E">
                <w:rPr>
                  <w:rStyle w:val="charCitHyperlinkAbbrev"/>
                </w:rPr>
                <w:t>SL2008</w:t>
              </w:r>
              <w:r w:rsidR="002B417E" w:rsidRPr="002B417E">
                <w:rPr>
                  <w:rStyle w:val="charCitHyperlinkAbbrev"/>
                </w:rPr>
                <w:noBreakHyphen/>
                <w:t>32</w:t>
              </w:r>
            </w:hyperlink>
          </w:p>
        </w:tc>
      </w:tr>
      <w:tr w:rsidR="001A58BF" w14:paraId="22BA5628" w14:textId="77777777">
        <w:trPr>
          <w:cantSplit/>
        </w:trPr>
        <w:tc>
          <w:tcPr>
            <w:tcW w:w="1576" w:type="dxa"/>
            <w:tcBorders>
              <w:top w:val="single" w:sz="4" w:space="0" w:color="auto"/>
              <w:bottom w:val="single" w:sz="4" w:space="0" w:color="auto"/>
            </w:tcBorders>
          </w:tcPr>
          <w:p w14:paraId="39323D52" w14:textId="77777777" w:rsidR="001A58BF" w:rsidRDefault="001A58BF">
            <w:pPr>
              <w:pStyle w:val="EarlierRepubEntries"/>
            </w:pPr>
            <w:r>
              <w:t>R14*</w:t>
            </w:r>
            <w:r>
              <w:br/>
            </w:r>
            <w:r w:rsidR="0060009D">
              <w:t>2 Feb 2009</w:t>
            </w:r>
          </w:p>
        </w:tc>
        <w:tc>
          <w:tcPr>
            <w:tcW w:w="1681" w:type="dxa"/>
            <w:tcBorders>
              <w:top w:val="single" w:sz="4" w:space="0" w:color="auto"/>
              <w:bottom w:val="single" w:sz="4" w:space="0" w:color="auto"/>
            </w:tcBorders>
          </w:tcPr>
          <w:p w14:paraId="57674210" w14:textId="77777777" w:rsidR="001A58BF" w:rsidRDefault="0060009D">
            <w:pPr>
              <w:pStyle w:val="EarlierRepubEntries"/>
            </w:pPr>
            <w:r>
              <w:t>2 Feb 2009–</w:t>
            </w:r>
            <w:r>
              <w:br/>
              <w:t>30 June 2009</w:t>
            </w:r>
          </w:p>
        </w:tc>
        <w:tc>
          <w:tcPr>
            <w:tcW w:w="1783" w:type="dxa"/>
            <w:tcBorders>
              <w:top w:val="single" w:sz="4" w:space="0" w:color="auto"/>
              <w:bottom w:val="single" w:sz="4" w:space="0" w:color="auto"/>
            </w:tcBorders>
          </w:tcPr>
          <w:p w14:paraId="2F5E4065" w14:textId="62A64EFC" w:rsidR="001A58BF" w:rsidRDefault="0029286C">
            <w:pPr>
              <w:pStyle w:val="EarlierRepubEntries"/>
            </w:pPr>
            <w:hyperlink r:id="rId211"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p>
        </w:tc>
        <w:tc>
          <w:tcPr>
            <w:tcW w:w="1783" w:type="dxa"/>
            <w:tcBorders>
              <w:top w:val="single" w:sz="4" w:space="0" w:color="auto"/>
              <w:bottom w:val="single" w:sz="4" w:space="0" w:color="auto"/>
            </w:tcBorders>
          </w:tcPr>
          <w:p w14:paraId="4DD941B3" w14:textId="2130F410" w:rsidR="001A58BF" w:rsidRDefault="0060009D">
            <w:pPr>
              <w:pStyle w:val="EarlierRepubEntries"/>
            </w:pPr>
            <w:r>
              <w:t xml:space="preserve">amendments by </w:t>
            </w:r>
            <w:hyperlink r:id="rId212"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p>
        </w:tc>
      </w:tr>
      <w:tr w:rsidR="005A6373" w14:paraId="46783C42" w14:textId="77777777">
        <w:trPr>
          <w:cantSplit/>
        </w:trPr>
        <w:tc>
          <w:tcPr>
            <w:tcW w:w="1576" w:type="dxa"/>
            <w:tcBorders>
              <w:top w:val="single" w:sz="4" w:space="0" w:color="auto"/>
              <w:bottom w:val="single" w:sz="4" w:space="0" w:color="auto"/>
            </w:tcBorders>
          </w:tcPr>
          <w:p w14:paraId="6188061C" w14:textId="77777777" w:rsidR="005A6373" w:rsidRDefault="005A6373">
            <w:pPr>
              <w:pStyle w:val="EarlierRepubEntries"/>
            </w:pPr>
            <w:r>
              <w:t>R15</w:t>
            </w:r>
            <w:r>
              <w:br/>
              <w:t>1 July 2009</w:t>
            </w:r>
          </w:p>
        </w:tc>
        <w:tc>
          <w:tcPr>
            <w:tcW w:w="1681" w:type="dxa"/>
            <w:tcBorders>
              <w:top w:val="single" w:sz="4" w:space="0" w:color="auto"/>
              <w:bottom w:val="single" w:sz="4" w:space="0" w:color="auto"/>
            </w:tcBorders>
          </w:tcPr>
          <w:p w14:paraId="3A5F483F" w14:textId="77777777" w:rsidR="005A6373" w:rsidRDefault="005A6373">
            <w:pPr>
              <w:pStyle w:val="EarlierRepubEntries"/>
            </w:pPr>
            <w:r>
              <w:t>1 July 2009–</w:t>
            </w:r>
            <w:r>
              <w:br/>
              <w:t>1 Jan 2010</w:t>
            </w:r>
          </w:p>
        </w:tc>
        <w:tc>
          <w:tcPr>
            <w:tcW w:w="1783" w:type="dxa"/>
            <w:tcBorders>
              <w:top w:val="single" w:sz="4" w:space="0" w:color="auto"/>
              <w:bottom w:val="single" w:sz="4" w:space="0" w:color="auto"/>
            </w:tcBorders>
          </w:tcPr>
          <w:p w14:paraId="74637E30" w14:textId="6E0FCD78" w:rsidR="005A6373" w:rsidRDefault="0029286C">
            <w:pPr>
              <w:pStyle w:val="EarlierRepubEntries"/>
            </w:pPr>
            <w:hyperlink r:id="rId213" w:tooltip="Agents Amendment Regulation 2009 (No 1)" w:history="1">
              <w:r w:rsidR="002B417E" w:rsidRPr="002B417E">
                <w:rPr>
                  <w:rStyle w:val="charCitHyperlinkAbbrev"/>
                </w:rPr>
                <w:t>SL2009</w:t>
              </w:r>
              <w:r w:rsidR="002B417E" w:rsidRPr="002B417E">
                <w:rPr>
                  <w:rStyle w:val="charCitHyperlinkAbbrev"/>
                </w:rPr>
                <w:noBreakHyphen/>
                <w:t>34</w:t>
              </w:r>
            </w:hyperlink>
          </w:p>
        </w:tc>
        <w:tc>
          <w:tcPr>
            <w:tcW w:w="1783" w:type="dxa"/>
            <w:tcBorders>
              <w:top w:val="single" w:sz="4" w:space="0" w:color="auto"/>
              <w:bottom w:val="single" w:sz="4" w:space="0" w:color="auto"/>
            </w:tcBorders>
          </w:tcPr>
          <w:p w14:paraId="27ECE775" w14:textId="6F4A759E" w:rsidR="005A6373" w:rsidRDefault="005A6373">
            <w:pPr>
              <w:pStyle w:val="EarlierRepubEntries"/>
            </w:pPr>
            <w:r>
              <w:t xml:space="preserve">amendments by </w:t>
            </w:r>
            <w:hyperlink r:id="rId214" w:tooltip="Agents Amendment Regulation 2009 (No 1)" w:history="1">
              <w:r w:rsidR="002B417E" w:rsidRPr="002B417E">
                <w:rPr>
                  <w:rStyle w:val="charCitHyperlinkAbbrev"/>
                </w:rPr>
                <w:t>SL2009</w:t>
              </w:r>
              <w:r w:rsidR="002B417E" w:rsidRPr="002B417E">
                <w:rPr>
                  <w:rStyle w:val="charCitHyperlinkAbbrev"/>
                </w:rPr>
                <w:noBreakHyphen/>
                <w:t>34</w:t>
              </w:r>
            </w:hyperlink>
          </w:p>
        </w:tc>
      </w:tr>
      <w:tr w:rsidR="0075730D" w14:paraId="624498CE" w14:textId="77777777">
        <w:trPr>
          <w:cantSplit/>
        </w:trPr>
        <w:tc>
          <w:tcPr>
            <w:tcW w:w="1576" w:type="dxa"/>
            <w:tcBorders>
              <w:top w:val="single" w:sz="4" w:space="0" w:color="auto"/>
              <w:bottom w:val="single" w:sz="4" w:space="0" w:color="auto"/>
            </w:tcBorders>
          </w:tcPr>
          <w:p w14:paraId="0DAC9821" w14:textId="77777777" w:rsidR="0075730D" w:rsidRDefault="0075730D">
            <w:pPr>
              <w:pStyle w:val="EarlierRepubEntries"/>
            </w:pPr>
            <w:r>
              <w:t>R16</w:t>
            </w:r>
            <w:r>
              <w:br/>
              <w:t>2 Jan 2010</w:t>
            </w:r>
          </w:p>
        </w:tc>
        <w:tc>
          <w:tcPr>
            <w:tcW w:w="1681" w:type="dxa"/>
            <w:tcBorders>
              <w:top w:val="single" w:sz="4" w:space="0" w:color="auto"/>
              <w:bottom w:val="single" w:sz="4" w:space="0" w:color="auto"/>
            </w:tcBorders>
          </w:tcPr>
          <w:p w14:paraId="3154EFE6" w14:textId="77777777" w:rsidR="0075730D" w:rsidRDefault="0075730D">
            <w:pPr>
              <w:pStyle w:val="EarlierRepubEntries"/>
            </w:pPr>
            <w:r>
              <w:t>2 Jan 2010–</w:t>
            </w:r>
            <w:r>
              <w:br/>
              <w:t>21 Aug 2013</w:t>
            </w:r>
          </w:p>
        </w:tc>
        <w:tc>
          <w:tcPr>
            <w:tcW w:w="1783" w:type="dxa"/>
            <w:tcBorders>
              <w:top w:val="single" w:sz="4" w:space="0" w:color="auto"/>
              <w:bottom w:val="single" w:sz="4" w:space="0" w:color="auto"/>
            </w:tcBorders>
          </w:tcPr>
          <w:p w14:paraId="22841017" w14:textId="168F2683" w:rsidR="0075730D" w:rsidRDefault="0029286C">
            <w:pPr>
              <w:pStyle w:val="EarlierRepubEntries"/>
            </w:pPr>
            <w:hyperlink r:id="rId215" w:tooltip="Agents Amendment Regulation 2009 (No 1)" w:history="1">
              <w:r w:rsidR="0075730D" w:rsidRPr="002B417E">
                <w:rPr>
                  <w:rStyle w:val="charCitHyperlinkAbbrev"/>
                </w:rPr>
                <w:t>SL2009</w:t>
              </w:r>
              <w:r w:rsidR="0075730D" w:rsidRPr="002B417E">
                <w:rPr>
                  <w:rStyle w:val="charCitHyperlinkAbbrev"/>
                </w:rPr>
                <w:noBreakHyphen/>
                <w:t>34</w:t>
              </w:r>
            </w:hyperlink>
          </w:p>
        </w:tc>
        <w:tc>
          <w:tcPr>
            <w:tcW w:w="1783" w:type="dxa"/>
            <w:tcBorders>
              <w:top w:val="single" w:sz="4" w:space="0" w:color="auto"/>
              <w:bottom w:val="single" w:sz="4" w:space="0" w:color="auto"/>
            </w:tcBorders>
          </w:tcPr>
          <w:p w14:paraId="3F6A0B69" w14:textId="77777777" w:rsidR="0075730D" w:rsidRDefault="0075730D">
            <w:pPr>
              <w:pStyle w:val="EarlierRepubEntries"/>
            </w:pPr>
            <w:r>
              <w:t>commenced expiry</w:t>
            </w:r>
          </w:p>
        </w:tc>
      </w:tr>
      <w:tr w:rsidR="00FA1FA8" w14:paraId="5FEA4687" w14:textId="77777777">
        <w:trPr>
          <w:cantSplit/>
        </w:trPr>
        <w:tc>
          <w:tcPr>
            <w:tcW w:w="1576" w:type="dxa"/>
            <w:tcBorders>
              <w:top w:val="single" w:sz="4" w:space="0" w:color="auto"/>
              <w:bottom w:val="single" w:sz="4" w:space="0" w:color="auto"/>
            </w:tcBorders>
          </w:tcPr>
          <w:p w14:paraId="7CA6F29F" w14:textId="77777777" w:rsidR="00FA1FA8" w:rsidRDefault="00FA1FA8">
            <w:pPr>
              <w:pStyle w:val="EarlierRepubEntries"/>
            </w:pPr>
            <w:r>
              <w:t>R17</w:t>
            </w:r>
            <w:r>
              <w:br/>
              <w:t>22 Aug 2013</w:t>
            </w:r>
          </w:p>
        </w:tc>
        <w:tc>
          <w:tcPr>
            <w:tcW w:w="1681" w:type="dxa"/>
            <w:tcBorders>
              <w:top w:val="single" w:sz="4" w:space="0" w:color="auto"/>
              <w:bottom w:val="single" w:sz="4" w:space="0" w:color="auto"/>
            </w:tcBorders>
          </w:tcPr>
          <w:p w14:paraId="2BB6AB29" w14:textId="77777777" w:rsidR="00FA1FA8" w:rsidRDefault="00FA1FA8">
            <w:pPr>
              <w:pStyle w:val="EarlierRepubEntries"/>
            </w:pPr>
            <w:r>
              <w:t>22 Aug 2013–</w:t>
            </w:r>
            <w:r>
              <w:br/>
              <w:t>30 June 2014</w:t>
            </w:r>
          </w:p>
        </w:tc>
        <w:tc>
          <w:tcPr>
            <w:tcW w:w="1783" w:type="dxa"/>
            <w:tcBorders>
              <w:top w:val="single" w:sz="4" w:space="0" w:color="auto"/>
              <w:bottom w:val="single" w:sz="4" w:space="0" w:color="auto"/>
            </w:tcBorders>
          </w:tcPr>
          <w:p w14:paraId="19D0FEDE" w14:textId="0CC529AA" w:rsidR="00FA1FA8" w:rsidRDefault="0029286C">
            <w:pPr>
              <w:pStyle w:val="EarlierRepubEntries"/>
            </w:pPr>
            <w:hyperlink r:id="rId216" w:tooltip="Justice and Community Safety Legislation (Red Tape Reduction No 1—Licence Periods) Amendment Act 2013" w:history="1">
              <w:r w:rsidR="00FA1FA8">
                <w:rPr>
                  <w:rStyle w:val="charCitHyperlinkAbbrev"/>
                </w:rPr>
                <w:t>A2013</w:t>
              </w:r>
              <w:r w:rsidR="00FA1FA8">
                <w:rPr>
                  <w:rStyle w:val="charCitHyperlinkAbbrev"/>
                </w:rPr>
                <w:noBreakHyphen/>
                <w:t>28</w:t>
              </w:r>
            </w:hyperlink>
          </w:p>
        </w:tc>
        <w:tc>
          <w:tcPr>
            <w:tcW w:w="1783" w:type="dxa"/>
            <w:tcBorders>
              <w:top w:val="single" w:sz="4" w:space="0" w:color="auto"/>
              <w:bottom w:val="single" w:sz="4" w:space="0" w:color="auto"/>
            </w:tcBorders>
          </w:tcPr>
          <w:p w14:paraId="01CE3C41" w14:textId="02DC0979" w:rsidR="00FA1FA8" w:rsidRDefault="00FA1FA8">
            <w:pPr>
              <w:pStyle w:val="EarlierRepubEntries"/>
            </w:pPr>
            <w:r>
              <w:t xml:space="preserve">amendments by </w:t>
            </w:r>
            <w:hyperlink r:id="rId217" w:tooltip="Justice and Community Safety Legislation (Red Tape Reduction No 1—Licence Periods) Amendment Act 2013" w:history="1">
              <w:r>
                <w:rPr>
                  <w:rStyle w:val="charCitHyperlinkAbbrev"/>
                </w:rPr>
                <w:t>A2013</w:t>
              </w:r>
              <w:r>
                <w:rPr>
                  <w:rStyle w:val="charCitHyperlinkAbbrev"/>
                </w:rPr>
                <w:noBreakHyphen/>
                <w:t>28</w:t>
              </w:r>
            </w:hyperlink>
          </w:p>
        </w:tc>
      </w:tr>
      <w:tr w:rsidR="0072682B" w14:paraId="218E83C3" w14:textId="77777777">
        <w:trPr>
          <w:cantSplit/>
        </w:trPr>
        <w:tc>
          <w:tcPr>
            <w:tcW w:w="1576" w:type="dxa"/>
            <w:tcBorders>
              <w:top w:val="single" w:sz="4" w:space="0" w:color="auto"/>
              <w:bottom w:val="single" w:sz="4" w:space="0" w:color="auto"/>
            </w:tcBorders>
          </w:tcPr>
          <w:p w14:paraId="39A09CBC" w14:textId="77777777" w:rsidR="0072682B" w:rsidRDefault="0072682B">
            <w:pPr>
              <w:pStyle w:val="EarlierRepubEntries"/>
            </w:pPr>
            <w:r>
              <w:t>R18</w:t>
            </w:r>
            <w:r>
              <w:br/>
              <w:t>1 July 2014</w:t>
            </w:r>
          </w:p>
        </w:tc>
        <w:tc>
          <w:tcPr>
            <w:tcW w:w="1681" w:type="dxa"/>
            <w:tcBorders>
              <w:top w:val="single" w:sz="4" w:space="0" w:color="auto"/>
              <w:bottom w:val="single" w:sz="4" w:space="0" w:color="auto"/>
            </w:tcBorders>
          </w:tcPr>
          <w:p w14:paraId="61A9B428" w14:textId="77777777" w:rsidR="0072682B" w:rsidRDefault="0072682B">
            <w:pPr>
              <w:pStyle w:val="EarlierRepubEntries"/>
            </w:pPr>
            <w:r>
              <w:t>1 July 2014</w:t>
            </w:r>
            <w:r w:rsidR="00CE0836">
              <w:t>–</w:t>
            </w:r>
            <w:r w:rsidR="00CE0836">
              <w:br/>
            </w:r>
            <w:r>
              <w:t>19 Nov 2014</w:t>
            </w:r>
          </w:p>
        </w:tc>
        <w:tc>
          <w:tcPr>
            <w:tcW w:w="1783" w:type="dxa"/>
            <w:tcBorders>
              <w:top w:val="single" w:sz="4" w:space="0" w:color="auto"/>
              <w:bottom w:val="single" w:sz="4" w:space="0" w:color="auto"/>
            </w:tcBorders>
          </w:tcPr>
          <w:p w14:paraId="467156E5" w14:textId="4E640899" w:rsidR="0072682B" w:rsidRDefault="0029286C">
            <w:pPr>
              <w:pStyle w:val="EarlierRepubEntries"/>
            </w:pPr>
            <w:hyperlink r:id="rId218" w:tooltip="Justice and Community Safety Legislation Amendment Act 2014" w:history="1">
              <w:r w:rsidR="0072682B" w:rsidRPr="00FA1FA8">
                <w:rPr>
                  <w:rStyle w:val="charCitHyperlinkAbbrev"/>
                </w:rPr>
                <w:t>A2014</w:t>
              </w:r>
              <w:r w:rsidR="0072682B" w:rsidRPr="00FA1FA8">
                <w:rPr>
                  <w:rStyle w:val="charCitHyperlinkAbbrev"/>
                </w:rPr>
                <w:noBreakHyphen/>
                <w:t>17</w:t>
              </w:r>
            </w:hyperlink>
          </w:p>
        </w:tc>
        <w:tc>
          <w:tcPr>
            <w:tcW w:w="1783" w:type="dxa"/>
            <w:tcBorders>
              <w:top w:val="single" w:sz="4" w:space="0" w:color="auto"/>
              <w:bottom w:val="single" w:sz="4" w:space="0" w:color="auto"/>
            </w:tcBorders>
          </w:tcPr>
          <w:p w14:paraId="051F6C68" w14:textId="6EAAC4C7" w:rsidR="0072682B" w:rsidRDefault="0072682B">
            <w:pPr>
              <w:pStyle w:val="EarlierRepubEntries"/>
            </w:pPr>
            <w:r>
              <w:t xml:space="preserve">amendments by </w:t>
            </w:r>
            <w:hyperlink r:id="rId219" w:tooltip="Justice and Community Safety Legislation Amendment Act 2014" w:history="1">
              <w:r w:rsidRPr="00FA1FA8">
                <w:rPr>
                  <w:rStyle w:val="charCitHyperlinkAbbrev"/>
                </w:rPr>
                <w:t>A2014</w:t>
              </w:r>
              <w:r w:rsidRPr="00FA1FA8">
                <w:rPr>
                  <w:rStyle w:val="charCitHyperlinkAbbrev"/>
                </w:rPr>
                <w:noBreakHyphen/>
                <w:t>17</w:t>
              </w:r>
            </w:hyperlink>
          </w:p>
        </w:tc>
      </w:tr>
      <w:tr w:rsidR="006E4D41" w14:paraId="3351DABE" w14:textId="77777777">
        <w:trPr>
          <w:cantSplit/>
        </w:trPr>
        <w:tc>
          <w:tcPr>
            <w:tcW w:w="1576" w:type="dxa"/>
            <w:tcBorders>
              <w:top w:val="single" w:sz="4" w:space="0" w:color="auto"/>
              <w:bottom w:val="single" w:sz="4" w:space="0" w:color="auto"/>
            </w:tcBorders>
          </w:tcPr>
          <w:p w14:paraId="7361893B" w14:textId="77777777" w:rsidR="006E4D41" w:rsidRDefault="006E4D41" w:rsidP="006E4D41">
            <w:pPr>
              <w:pStyle w:val="EarlierRepubEntries"/>
            </w:pPr>
            <w:r>
              <w:t>R19</w:t>
            </w:r>
            <w:r>
              <w:br/>
              <w:t>20 Nov 2014</w:t>
            </w:r>
          </w:p>
        </w:tc>
        <w:tc>
          <w:tcPr>
            <w:tcW w:w="1681" w:type="dxa"/>
            <w:tcBorders>
              <w:top w:val="single" w:sz="4" w:space="0" w:color="auto"/>
              <w:bottom w:val="single" w:sz="4" w:space="0" w:color="auto"/>
            </w:tcBorders>
          </w:tcPr>
          <w:p w14:paraId="7FDAA1E1" w14:textId="77777777" w:rsidR="006E4D41" w:rsidRDefault="006E4D41" w:rsidP="006E4D41">
            <w:pPr>
              <w:pStyle w:val="EarlierRepubEntries"/>
            </w:pPr>
            <w:r>
              <w:t>20 Nov 2014</w:t>
            </w:r>
            <w:r w:rsidR="00CE0836">
              <w:t>–</w:t>
            </w:r>
            <w:r w:rsidR="00CE0836">
              <w:br/>
            </w:r>
            <w:r>
              <w:t>25 Feb 2019</w:t>
            </w:r>
          </w:p>
        </w:tc>
        <w:tc>
          <w:tcPr>
            <w:tcW w:w="1783" w:type="dxa"/>
            <w:tcBorders>
              <w:top w:val="single" w:sz="4" w:space="0" w:color="auto"/>
              <w:bottom w:val="single" w:sz="4" w:space="0" w:color="auto"/>
            </w:tcBorders>
          </w:tcPr>
          <w:p w14:paraId="018121EA" w14:textId="284BE60E" w:rsidR="006E4D41" w:rsidRDefault="0029286C">
            <w:pPr>
              <w:pStyle w:val="EarlierRepubEntries"/>
              <w:rPr>
                <w:rStyle w:val="charCitHyperlinkAbbrev"/>
              </w:rPr>
            </w:pPr>
            <w:hyperlink r:id="rId220" w:tooltip="Training and Tertiary Education Amendment Act 2014" w:history="1">
              <w:r w:rsidR="00EB5B49">
                <w:rPr>
                  <w:rStyle w:val="charCitHyperlinkAbbrev"/>
                </w:rPr>
                <w:t>A2014</w:t>
              </w:r>
              <w:r w:rsidR="00EB5B49">
                <w:rPr>
                  <w:rStyle w:val="charCitHyperlinkAbbrev"/>
                </w:rPr>
                <w:noBreakHyphen/>
                <w:t>48</w:t>
              </w:r>
            </w:hyperlink>
          </w:p>
        </w:tc>
        <w:tc>
          <w:tcPr>
            <w:tcW w:w="1783" w:type="dxa"/>
            <w:tcBorders>
              <w:top w:val="single" w:sz="4" w:space="0" w:color="auto"/>
              <w:bottom w:val="single" w:sz="4" w:space="0" w:color="auto"/>
            </w:tcBorders>
          </w:tcPr>
          <w:p w14:paraId="51FEB425" w14:textId="02C55FF6" w:rsidR="006E4D41" w:rsidRDefault="006E4D41">
            <w:pPr>
              <w:pStyle w:val="EarlierRepubEntries"/>
            </w:pPr>
            <w:r>
              <w:t xml:space="preserve">amendments by </w:t>
            </w:r>
            <w:hyperlink r:id="rId221" w:tooltip="Training and Tertiary Education Amendment Act 2014" w:history="1">
              <w:r w:rsidR="00EB5B49">
                <w:rPr>
                  <w:rStyle w:val="charCitHyperlinkAbbrev"/>
                </w:rPr>
                <w:t>A2014</w:t>
              </w:r>
              <w:r w:rsidR="00EB5B49">
                <w:rPr>
                  <w:rStyle w:val="charCitHyperlinkAbbrev"/>
                </w:rPr>
                <w:noBreakHyphen/>
                <w:t>48</w:t>
              </w:r>
            </w:hyperlink>
          </w:p>
        </w:tc>
      </w:tr>
    </w:tbl>
    <w:p w14:paraId="66416E28" w14:textId="77777777" w:rsidR="00E202E1" w:rsidRDefault="00E202E1">
      <w:pPr>
        <w:pStyle w:val="05EndNote"/>
        <w:sectPr w:rsidR="00E202E1">
          <w:headerReference w:type="even" r:id="rId222"/>
          <w:headerReference w:type="default" r:id="rId223"/>
          <w:footerReference w:type="even" r:id="rId224"/>
          <w:footerReference w:type="default" r:id="rId225"/>
          <w:pgSz w:w="11907" w:h="16839" w:code="9"/>
          <w:pgMar w:top="3000" w:right="1900" w:bottom="2500" w:left="2300" w:header="2480" w:footer="2100" w:gutter="0"/>
          <w:cols w:space="720"/>
          <w:docGrid w:linePitch="254"/>
        </w:sectPr>
      </w:pPr>
    </w:p>
    <w:p w14:paraId="772BEB24" w14:textId="77777777" w:rsidR="00E202E1" w:rsidRDefault="00E202E1">
      <w:pPr>
        <w:rPr>
          <w:color w:val="000000"/>
          <w:sz w:val="22"/>
        </w:rPr>
      </w:pPr>
    </w:p>
    <w:p w14:paraId="6AE8B285" w14:textId="77777777" w:rsidR="00E202E1" w:rsidRDefault="00E202E1">
      <w:pPr>
        <w:rPr>
          <w:color w:val="000000"/>
          <w:sz w:val="22"/>
        </w:rPr>
      </w:pPr>
    </w:p>
    <w:p w14:paraId="7C158EA0" w14:textId="77777777" w:rsidR="00E202E1" w:rsidRDefault="00E202E1">
      <w:pPr>
        <w:rPr>
          <w:color w:val="000000"/>
          <w:sz w:val="22"/>
        </w:rPr>
      </w:pPr>
    </w:p>
    <w:p w14:paraId="620D8922" w14:textId="77777777" w:rsidR="00E202E1" w:rsidRDefault="00E202E1">
      <w:pPr>
        <w:rPr>
          <w:color w:val="000000"/>
          <w:sz w:val="22"/>
        </w:rPr>
      </w:pPr>
    </w:p>
    <w:p w14:paraId="3C52C4AE" w14:textId="77777777" w:rsidR="00E202E1" w:rsidRDefault="00E202E1">
      <w:pPr>
        <w:rPr>
          <w:color w:val="000000"/>
          <w:sz w:val="22"/>
        </w:rPr>
      </w:pPr>
    </w:p>
    <w:p w14:paraId="4E500D32" w14:textId="77777777" w:rsidR="00E202E1" w:rsidRDefault="00E202E1">
      <w:pPr>
        <w:rPr>
          <w:color w:val="000000"/>
          <w:sz w:val="22"/>
        </w:rPr>
      </w:pPr>
    </w:p>
    <w:p w14:paraId="701703AA" w14:textId="77777777" w:rsidR="00E202E1" w:rsidRDefault="00E202E1">
      <w:pPr>
        <w:rPr>
          <w:color w:val="000000"/>
          <w:sz w:val="22"/>
        </w:rPr>
      </w:pPr>
    </w:p>
    <w:p w14:paraId="3DF47C0E" w14:textId="77777777" w:rsidR="00E202E1" w:rsidRDefault="00E202E1">
      <w:pPr>
        <w:rPr>
          <w:color w:val="000000"/>
          <w:sz w:val="22"/>
        </w:rPr>
      </w:pPr>
      <w:r>
        <w:rPr>
          <w:color w:val="000000"/>
          <w:sz w:val="22"/>
        </w:rPr>
        <w:t xml:space="preserve">©  Australian Capital Territory </w:t>
      </w:r>
      <w:r w:rsidR="003A51B3">
        <w:rPr>
          <w:color w:val="000000"/>
          <w:sz w:val="22"/>
        </w:rPr>
        <w:t>2019</w:t>
      </w:r>
    </w:p>
    <w:p w14:paraId="6748031E" w14:textId="77777777" w:rsidR="00E202E1" w:rsidRDefault="00E202E1">
      <w:pPr>
        <w:rPr>
          <w:color w:val="000000"/>
          <w:sz w:val="22"/>
        </w:rPr>
      </w:pPr>
    </w:p>
    <w:p w14:paraId="50AC9487" w14:textId="77777777" w:rsidR="00E202E1" w:rsidRDefault="00E202E1">
      <w:pPr>
        <w:pStyle w:val="06Copyright"/>
        <w:sectPr w:rsidR="00E202E1">
          <w:headerReference w:type="even" r:id="rId226"/>
          <w:headerReference w:type="default" r:id="rId227"/>
          <w:footerReference w:type="even" r:id="rId228"/>
          <w:footerReference w:type="default" r:id="rId229"/>
          <w:headerReference w:type="first" r:id="rId230"/>
          <w:footerReference w:type="first" r:id="rId231"/>
          <w:type w:val="continuous"/>
          <w:pgSz w:w="11907" w:h="16839" w:code="9"/>
          <w:pgMar w:top="3000" w:right="2300" w:bottom="2500" w:left="2300" w:header="2480" w:footer="2100" w:gutter="0"/>
          <w:pgNumType w:fmt="lowerRoman"/>
          <w:cols w:space="720"/>
          <w:titlePg/>
          <w:docGrid w:linePitch="78"/>
        </w:sectPr>
      </w:pPr>
    </w:p>
    <w:p w14:paraId="07CAD7D6" w14:textId="77777777" w:rsidR="00E202E1" w:rsidRDefault="00E202E1"/>
    <w:sectPr w:rsidR="00E202E1" w:rsidSect="008B6B2B">
      <w:headerReference w:type="first" r:id="rId232"/>
      <w:footerReference w:type="first" r:id="rId23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F9D81B" w14:textId="77777777" w:rsidR="00CE0836" w:rsidRDefault="00CE0836" w:rsidP="00E202E1">
      <w:pPr>
        <w:pStyle w:val="aExamHdgpar"/>
      </w:pPr>
      <w:r>
        <w:separator/>
      </w:r>
    </w:p>
  </w:endnote>
  <w:endnote w:type="continuationSeparator" w:id="0">
    <w:p w14:paraId="153D8545" w14:textId="77777777" w:rsidR="00CE0836" w:rsidRDefault="00CE0836" w:rsidP="00E202E1">
      <w:pPr>
        <w:pStyle w:val="aExamHdg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2A87"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8845F" w14:textId="3647F6C5" w:rsidR="00D072F0" w:rsidRPr="0029286C" w:rsidRDefault="0029286C" w:rsidP="0029286C">
    <w:pPr>
      <w:pStyle w:val="Footer"/>
      <w:jc w:val="center"/>
      <w:rPr>
        <w:rFonts w:cs="Arial"/>
        <w:sz w:val="14"/>
      </w:rPr>
    </w:pPr>
    <w:r w:rsidRPr="0029286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0B22D" w14:textId="7965179E" w:rsidR="00CE0836" w:rsidRPr="0029286C" w:rsidRDefault="00CE0836" w:rsidP="0029286C">
    <w:pPr>
      <w:pStyle w:val="Footer"/>
      <w:jc w:val="center"/>
      <w:rPr>
        <w:rFonts w:cs="Arial"/>
        <w:sz w:val="14"/>
      </w:rPr>
    </w:pPr>
    <w:r w:rsidRPr="0029286C">
      <w:rPr>
        <w:rFonts w:cs="Arial"/>
        <w:sz w:val="14"/>
      </w:rPr>
      <w:fldChar w:fldCharType="begin"/>
    </w:r>
    <w:r w:rsidRPr="0029286C">
      <w:rPr>
        <w:rFonts w:cs="Arial"/>
        <w:sz w:val="14"/>
      </w:rPr>
      <w:instrText xml:space="preserve"> DOCPROPERTY "Status" </w:instrText>
    </w:r>
    <w:r w:rsidRPr="0029286C">
      <w:rPr>
        <w:rFonts w:cs="Arial"/>
        <w:sz w:val="14"/>
      </w:rPr>
      <w:fldChar w:fldCharType="separate"/>
    </w:r>
    <w:r w:rsidR="002B1F92" w:rsidRPr="0029286C">
      <w:rPr>
        <w:rFonts w:cs="Arial"/>
        <w:sz w:val="14"/>
      </w:rPr>
      <w:t xml:space="preserve"> </w:t>
    </w:r>
    <w:r w:rsidRPr="0029286C">
      <w:rPr>
        <w:rFonts w:cs="Arial"/>
        <w:sz w:val="14"/>
      </w:rPr>
      <w:fldChar w:fldCharType="end"/>
    </w:r>
    <w:r w:rsidRPr="0029286C">
      <w:rPr>
        <w:rFonts w:cs="Arial"/>
        <w:sz w:val="14"/>
      </w:rPr>
      <w:fldChar w:fldCharType="begin"/>
    </w:r>
    <w:r w:rsidRPr="0029286C">
      <w:rPr>
        <w:rFonts w:cs="Arial"/>
        <w:sz w:val="14"/>
      </w:rPr>
      <w:instrText xml:space="preserve"> COMMENTS  \* MERGEFORMAT </w:instrText>
    </w:r>
    <w:r w:rsidRPr="0029286C">
      <w:rPr>
        <w:rFonts w:cs="Arial"/>
        <w:sz w:val="14"/>
      </w:rPr>
      <w:fldChar w:fldCharType="end"/>
    </w:r>
    <w:r w:rsidR="0029286C" w:rsidRPr="0029286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2F9A2" w14:textId="646E5FFB" w:rsidR="00D072F0" w:rsidRPr="0029286C" w:rsidRDefault="0029286C" w:rsidP="0029286C">
    <w:pPr>
      <w:pStyle w:val="Footer"/>
      <w:jc w:val="center"/>
      <w:rPr>
        <w:rFonts w:cs="Arial"/>
        <w:sz w:val="14"/>
      </w:rPr>
    </w:pPr>
    <w:r w:rsidRPr="0029286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11B21"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E0836" w14:paraId="024B2B66" w14:textId="77777777">
      <w:tc>
        <w:tcPr>
          <w:tcW w:w="846" w:type="pct"/>
        </w:tcPr>
        <w:p w14:paraId="67DAADA2" w14:textId="77777777" w:rsidR="00CE0836" w:rsidRDefault="00CE083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6</w:t>
          </w:r>
          <w:r>
            <w:rPr>
              <w:rStyle w:val="PageNumber"/>
            </w:rPr>
            <w:fldChar w:fldCharType="end"/>
          </w:r>
        </w:p>
      </w:tc>
      <w:tc>
        <w:tcPr>
          <w:tcW w:w="3093" w:type="pct"/>
        </w:tcPr>
        <w:p w14:paraId="4B44083A" w14:textId="7EFE4ABC"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0BFC73E3" w14:textId="05FB1B38" w:rsidR="00CE0836" w:rsidRDefault="0029286C">
          <w:pPr>
            <w:pStyle w:val="FooterInfoCentre"/>
          </w:pPr>
          <w:r>
            <w:fldChar w:fldCharType="begin"/>
          </w:r>
          <w:r>
            <w:instrText xml:space="preserve"> DOCPROPERTY "Eff"  </w:instrText>
          </w:r>
          <w:r>
            <w:fldChar w:fldCharType="separate"/>
          </w:r>
          <w:r w:rsidR="002B1F92">
            <w:t xml:space="preserve">Effective:  </w:t>
          </w:r>
          <w:r>
            <w:fldChar w:fldCharType="end"/>
          </w:r>
          <w:r>
            <w:fldChar w:fldCharType="begin"/>
          </w:r>
          <w:r>
            <w:instrText xml:space="preserve"> DOCPROPERTY "StartDt"   </w:instrText>
          </w:r>
          <w:r>
            <w:fldChar w:fldCharType="separate"/>
          </w:r>
          <w:r w:rsidR="002B1F92">
            <w:t>26/02/19</w:t>
          </w:r>
          <w:r>
            <w:fldChar w:fldCharType="end"/>
          </w:r>
          <w:r>
            <w:fldChar w:fldCharType="begin"/>
          </w:r>
          <w:r>
            <w:instrText xml:space="preserve"> DOCPROPERTY "EndDt"  </w:instrText>
          </w:r>
          <w:r>
            <w:fldChar w:fldCharType="separate"/>
          </w:r>
          <w:r w:rsidR="002B1F92">
            <w:t>-11/05/22</w:t>
          </w:r>
          <w:r>
            <w:fldChar w:fldCharType="end"/>
          </w:r>
        </w:p>
      </w:tc>
      <w:tc>
        <w:tcPr>
          <w:tcW w:w="1061" w:type="pct"/>
        </w:tcPr>
        <w:p w14:paraId="6EF684A2" w14:textId="5397E93D" w:rsidR="00CE0836" w:rsidRDefault="0029286C">
          <w:pPr>
            <w:pStyle w:val="Footer"/>
            <w:jc w:val="right"/>
          </w:pPr>
          <w:r>
            <w:fldChar w:fldCharType="begin"/>
          </w:r>
          <w:r>
            <w:instrText xml:space="preserve"> DOCPROPERTY "Category"  </w:instrText>
          </w:r>
          <w:r>
            <w:fldChar w:fldCharType="separate"/>
          </w:r>
          <w:r w:rsidR="002B1F92">
            <w:t>R20</w:t>
          </w:r>
          <w:r>
            <w:fldChar w:fldCharType="end"/>
          </w:r>
          <w:r w:rsidR="00CE0836">
            <w:br/>
          </w:r>
          <w:r>
            <w:fldChar w:fldCharType="begin"/>
          </w:r>
          <w:r>
            <w:instrText xml:space="preserve"> DOCPROPERTY "RepubDt"  </w:instrText>
          </w:r>
          <w:r>
            <w:fldChar w:fldCharType="separate"/>
          </w:r>
          <w:r w:rsidR="002B1F92">
            <w:t>26/02/19</w:t>
          </w:r>
          <w:r>
            <w:fldChar w:fldCharType="end"/>
          </w:r>
        </w:p>
      </w:tc>
    </w:tr>
  </w:tbl>
  <w:p w14:paraId="18CC94F1" w14:textId="588F903E"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1C348"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E0836" w14:paraId="17F6B29C" w14:textId="77777777">
      <w:tc>
        <w:tcPr>
          <w:tcW w:w="1061" w:type="pct"/>
        </w:tcPr>
        <w:p w14:paraId="1DFD6BB6" w14:textId="2538725A" w:rsidR="00CE0836" w:rsidRDefault="0029286C">
          <w:pPr>
            <w:pStyle w:val="Footer"/>
          </w:pPr>
          <w:r>
            <w:fldChar w:fldCharType="begin"/>
          </w:r>
          <w:r>
            <w:instrText xml:space="preserve"> DOCPROPERTY "Category"  </w:instrText>
          </w:r>
          <w:r>
            <w:fldChar w:fldCharType="separate"/>
          </w:r>
          <w:r w:rsidR="002B1F92">
            <w:t>R20</w:t>
          </w:r>
          <w:r>
            <w:fldChar w:fldCharType="end"/>
          </w:r>
          <w:r w:rsidR="00CE0836">
            <w:br/>
          </w:r>
          <w:r>
            <w:fldChar w:fldCharType="begin"/>
          </w:r>
          <w:r>
            <w:instrText xml:space="preserve"> DOCPROPERTY "RepubDt"  </w:instrText>
          </w:r>
          <w:r>
            <w:fldChar w:fldCharType="separate"/>
          </w:r>
          <w:r w:rsidR="002B1F92">
            <w:t>26/02/19</w:t>
          </w:r>
          <w:r>
            <w:fldChar w:fldCharType="end"/>
          </w:r>
        </w:p>
      </w:tc>
      <w:tc>
        <w:tcPr>
          <w:tcW w:w="3093" w:type="pct"/>
        </w:tcPr>
        <w:p w14:paraId="1E19F4B2" w14:textId="5A5D76FE"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64CD0064" w14:textId="58413214" w:rsidR="00CE0836" w:rsidRDefault="0029286C">
          <w:pPr>
            <w:pStyle w:val="FooterInfoCentre"/>
          </w:pPr>
          <w:r>
            <w:fldChar w:fldCharType="begin"/>
          </w:r>
          <w:r>
            <w:instrText xml:space="preserve"> DOCPROPERTY "Eff"  </w:instrText>
          </w:r>
          <w:r>
            <w:fldChar w:fldCharType="separate"/>
          </w:r>
          <w:r w:rsidR="002B1F92">
            <w:t xml:space="preserve">Effective:  </w:t>
          </w:r>
          <w:r>
            <w:fldChar w:fldCharType="end"/>
          </w:r>
          <w:r>
            <w:fldChar w:fldCharType="begin"/>
          </w:r>
          <w:r>
            <w:instrText xml:space="preserve"> DOCPROPERTY "StartDt"  </w:instrText>
          </w:r>
          <w:r>
            <w:fldChar w:fldCharType="separate"/>
          </w:r>
          <w:r w:rsidR="002B1F92">
            <w:t>26/02/19</w:t>
          </w:r>
          <w:r>
            <w:fldChar w:fldCharType="end"/>
          </w:r>
          <w:r>
            <w:fldChar w:fldCharType="begin"/>
          </w:r>
          <w:r>
            <w:instrText xml:space="preserve"> DOCPROPERTY "EndDt"  </w:instrText>
          </w:r>
          <w:r>
            <w:fldChar w:fldCharType="separate"/>
          </w:r>
          <w:r w:rsidR="002B1F92">
            <w:t>-11/05/22</w:t>
          </w:r>
          <w:r>
            <w:fldChar w:fldCharType="end"/>
          </w:r>
        </w:p>
      </w:tc>
      <w:tc>
        <w:tcPr>
          <w:tcW w:w="846" w:type="pct"/>
        </w:tcPr>
        <w:p w14:paraId="2794F138" w14:textId="77777777" w:rsidR="00CE0836" w:rsidRDefault="00CE083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7</w:t>
          </w:r>
          <w:r>
            <w:rPr>
              <w:rStyle w:val="PageNumber"/>
            </w:rPr>
            <w:fldChar w:fldCharType="end"/>
          </w:r>
        </w:p>
      </w:tc>
    </w:tr>
  </w:tbl>
  <w:p w14:paraId="6E2EC62A" w14:textId="0A2F6DAF"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22917"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E0836" w14:paraId="216CC9F2" w14:textId="77777777">
      <w:tc>
        <w:tcPr>
          <w:tcW w:w="1061" w:type="pct"/>
        </w:tcPr>
        <w:p w14:paraId="63DF07E8" w14:textId="6FA2B916" w:rsidR="00CE0836" w:rsidRDefault="0029286C">
          <w:pPr>
            <w:pStyle w:val="Footer"/>
          </w:pPr>
          <w:r>
            <w:fldChar w:fldCharType="begin"/>
          </w:r>
          <w:r>
            <w:instrText xml:space="preserve"> DOCPROPERTY "Category"  </w:instrText>
          </w:r>
          <w:r>
            <w:fldChar w:fldCharType="separate"/>
          </w:r>
          <w:r w:rsidR="002B1F92">
            <w:t>R20</w:t>
          </w:r>
          <w:r>
            <w:fldChar w:fldCharType="end"/>
          </w:r>
          <w:r w:rsidR="00CE0836">
            <w:br/>
          </w:r>
          <w:r>
            <w:fldChar w:fldCharType="begin"/>
          </w:r>
          <w:r>
            <w:instrText xml:space="preserve"> DOCPROPERTY "RepubDt"  </w:instrText>
          </w:r>
          <w:r>
            <w:fldChar w:fldCharType="separate"/>
          </w:r>
          <w:r w:rsidR="002B1F92">
            <w:t>26/02/19</w:t>
          </w:r>
          <w:r>
            <w:fldChar w:fldCharType="end"/>
          </w:r>
        </w:p>
      </w:tc>
      <w:tc>
        <w:tcPr>
          <w:tcW w:w="3093" w:type="pct"/>
        </w:tcPr>
        <w:p w14:paraId="7E3F4417" w14:textId="42CD5A2D"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5C242D60" w14:textId="3535CECE" w:rsidR="00CE0836" w:rsidRDefault="0029286C">
          <w:pPr>
            <w:pStyle w:val="FooterInfoCentre"/>
          </w:pPr>
          <w:r>
            <w:fldChar w:fldCharType="begin"/>
          </w:r>
          <w:r>
            <w:instrText xml:space="preserve"> DOCPROPERTY "Eff"  </w:instrText>
          </w:r>
          <w:r>
            <w:fldChar w:fldCharType="separate"/>
          </w:r>
          <w:r w:rsidR="002B1F92">
            <w:t xml:space="preserve">Effective:  </w:t>
          </w:r>
          <w:r>
            <w:fldChar w:fldCharType="end"/>
          </w:r>
          <w:r>
            <w:fldChar w:fldCharType="begin"/>
          </w:r>
          <w:r>
            <w:instrText xml:space="preserve"> DOCPROPERTY "StartDt"   </w:instrText>
          </w:r>
          <w:r>
            <w:fldChar w:fldCharType="separate"/>
          </w:r>
          <w:r w:rsidR="002B1F92">
            <w:t>26/02/19</w:t>
          </w:r>
          <w:r>
            <w:fldChar w:fldCharType="end"/>
          </w:r>
          <w:r>
            <w:fldChar w:fldCharType="begin"/>
          </w:r>
          <w:r>
            <w:instrText xml:space="preserve"> DOCPROPERTY "EndDt"  </w:instrText>
          </w:r>
          <w:r>
            <w:fldChar w:fldCharType="separate"/>
          </w:r>
          <w:r w:rsidR="002B1F92">
            <w:t>-11/05/22</w:t>
          </w:r>
          <w:r>
            <w:fldChar w:fldCharType="end"/>
          </w:r>
        </w:p>
      </w:tc>
      <w:tc>
        <w:tcPr>
          <w:tcW w:w="846" w:type="pct"/>
        </w:tcPr>
        <w:p w14:paraId="72EDA200" w14:textId="77777777" w:rsidR="00CE0836" w:rsidRDefault="00CE083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1</w:t>
          </w:r>
          <w:r>
            <w:rPr>
              <w:rStyle w:val="PageNumber"/>
            </w:rPr>
            <w:fldChar w:fldCharType="end"/>
          </w:r>
        </w:p>
      </w:tc>
    </w:tr>
  </w:tbl>
  <w:p w14:paraId="658C0AC6" w14:textId="01D2AC7A" w:rsidR="00CE0836" w:rsidRPr="0029286C" w:rsidRDefault="0029286C" w:rsidP="0029286C">
    <w:pPr>
      <w:pStyle w:val="Status"/>
      <w:rPr>
        <w:rFonts w:cs="Arial"/>
      </w:rPr>
    </w:pPr>
    <w:r w:rsidRPr="0029286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B9441"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12F4CF12" w14:textId="77777777">
      <w:tc>
        <w:tcPr>
          <w:tcW w:w="847" w:type="pct"/>
        </w:tcPr>
        <w:p w14:paraId="256373CE"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16</w:t>
          </w:r>
          <w:r>
            <w:rPr>
              <w:rStyle w:val="PageNumber"/>
            </w:rPr>
            <w:fldChar w:fldCharType="end"/>
          </w:r>
        </w:p>
      </w:tc>
      <w:tc>
        <w:tcPr>
          <w:tcW w:w="3092" w:type="pct"/>
        </w:tcPr>
        <w:p w14:paraId="735E78C7" w14:textId="24067A2C"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0A4C6D6C" w14:textId="0CA559C6" w:rsidR="00CE0836" w:rsidRDefault="0029286C">
          <w:pPr>
            <w:pStyle w:val="FooterInfoCentre"/>
          </w:pPr>
          <w:r>
            <w:fldChar w:fldCharType="begin"/>
          </w:r>
          <w:r>
            <w:instrText xml:space="preserve"> DOCPROPERTY "Eff"  *\charformat </w:instrText>
          </w:r>
          <w:r>
            <w:fldChar w:fldCharType="separate"/>
          </w:r>
          <w:r w:rsidR="002B1F92">
            <w:t xml:space="preserve">Effective:  </w:t>
          </w:r>
          <w:r>
            <w:fldChar w:fldCharType="end"/>
          </w:r>
          <w:r>
            <w:fldChar w:fldCharType="begin"/>
          </w:r>
          <w:r>
            <w:instrText xml:space="preserve"> DOCPROPERTY "StartDt"  *\charformat </w:instrText>
          </w:r>
          <w:r>
            <w:fldChar w:fldCharType="separate"/>
          </w:r>
          <w:r w:rsidR="002B1F92">
            <w:t>26/02/19</w:t>
          </w:r>
          <w:r>
            <w:fldChar w:fldCharType="end"/>
          </w:r>
          <w:r>
            <w:fldChar w:fldCharType="begin"/>
          </w:r>
          <w:r>
            <w:instrText xml:space="preserve"> DOCPROPERTY "EndDt"  *\charformat </w:instrText>
          </w:r>
          <w:r>
            <w:fldChar w:fldCharType="separate"/>
          </w:r>
          <w:r w:rsidR="002B1F92">
            <w:t>-11/05/22</w:t>
          </w:r>
          <w:r>
            <w:fldChar w:fldCharType="end"/>
          </w:r>
        </w:p>
      </w:tc>
      <w:tc>
        <w:tcPr>
          <w:tcW w:w="1061" w:type="pct"/>
        </w:tcPr>
        <w:p w14:paraId="310E76EA" w14:textId="785B51D5" w:rsidR="00CE0836" w:rsidRDefault="0029286C">
          <w:pPr>
            <w:pStyle w:val="Footer"/>
            <w:jc w:val="right"/>
          </w:pPr>
          <w:r>
            <w:fldChar w:fldCharType="begin"/>
          </w:r>
          <w:r>
            <w:instrText xml:space="preserve"> DOCPROPERTY "Category"  *\charformat  </w:instrText>
          </w:r>
          <w:r>
            <w:fldChar w:fldCharType="separate"/>
          </w:r>
          <w:r w:rsidR="002B1F92">
            <w:t>R20</w:t>
          </w:r>
          <w:r>
            <w:fldChar w:fldCharType="end"/>
          </w:r>
          <w:r w:rsidR="00CE0836">
            <w:br/>
          </w:r>
          <w:r>
            <w:fldChar w:fldCharType="begin"/>
          </w:r>
          <w:r>
            <w:instrText xml:space="preserve"> DOCPROPERTY "RepubDt"  *\charformat  </w:instrText>
          </w:r>
          <w:r>
            <w:fldChar w:fldCharType="separate"/>
          </w:r>
          <w:r w:rsidR="002B1F92">
            <w:t>26/02/19</w:t>
          </w:r>
          <w:r>
            <w:fldChar w:fldCharType="end"/>
          </w:r>
        </w:p>
      </w:tc>
    </w:tr>
  </w:tbl>
  <w:p w14:paraId="54B893C5" w14:textId="3B9DB8AD"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7B0AB"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6403AE1D" w14:textId="77777777">
      <w:tc>
        <w:tcPr>
          <w:tcW w:w="1061" w:type="pct"/>
        </w:tcPr>
        <w:p w14:paraId="1CC16A7D" w14:textId="03C90076" w:rsidR="00CE0836" w:rsidRDefault="0029286C">
          <w:pPr>
            <w:pStyle w:val="Footer"/>
          </w:pPr>
          <w:r>
            <w:fldChar w:fldCharType="begin"/>
          </w:r>
          <w:r>
            <w:instrText xml:space="preserve"> DOCPROPERTY "Category"  *\charfor</w:instrText>
          </w:r>
          <w:r>
            <w:instrText xml:space="preserve">mat  </w:instrText>
          </w:r>
          <w:r>
            <w:fldChar w:fldCharType="separate"/>
          </w:r>
          <w:r w:rsidR="002B1F92">
            <w:t>R20</w:t>
          </w:r>
          <w:r>
            <w:fldChar w:fldCharType="end"/>
          </w:r>
          <w:r w:rsidR="00CE0836">
            <w:br/>
          </w:r>
          <w:r>
            <w:fldChar w:fldCharType="begin"/>
          </w:r>
          <w:r>
            <w:instrText xml:space="preserve"> DOCPROPERTY "RepubDt"  *\charformat  </w:instrText>
          </w:r>
          <w:r>
            <w:fldChar w:fldCharType="separate"/>
          </w:r>
          <w:r w:rsidR="002B1F92">
            <w:t>26/02/19</w:t>
          </w:r>
          <w:r>
            <w:fldChar w:fldCharType="end"/>
          </w:r>
        </w:p>
      </w:tc>
      <w:tc>
        <w:tcPr>
          <w:tcW w:w="3092" w:type="pct"/>
        </w:tcPr>
        <w:p w14:paraId="431EF322" w14:textId="56F150A5"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15624243" w14:textId="128153F3" w:rsidR="00CE0836" w:rsidRDefault="0029286C">
          <w:pPr>
            <w:pStyle w:val="FooterInfoCentre"/>
          </w:pPr>
          <w:r>
            <w:fldChar w:fldCharType="begin"/>
          </w:r>
          <w:r>
            <w:instrText xml:space="preserve"> DOCPROPERTY "Eff"  *\charformat </w:instrText>
          </w:r>
          <w:r>
            <w:fldChar w:fldCharType="separate"/>
          </w:r>
          <w:r w:rsidR="002B1F92">
            <w:t xml:space="preserve">Effective:  </w:t>
          </w:r>
          <w:r>
            <w:fldChar w:fldCharType="end"/>
          </w:r>
          <w:r>
            <w:fldChar w:fldCharType="begin"/>
          </w:r>
          <w:r>
            <w:instrText xml:space="preserve"> DOCPROPERTY "StartDt"  *\charformat </w:instrText>
          </w:r>
          <w:r>
            <w:fldChar w:fldCharType="separate"/>
          </w:r>
          <w:r w:rsidR="002B1F92">
            <w:t>26/02/19</w:t>
          </w:r>
          <w:r>
            <w:fldChar w:fldCharType="end"/>
          </w:r>
          <w:r>
            <w:fldChar w:fldCharType="begin"/>
          </w:r>
          <w:r>
            <w:instrText xml:space="preserve"> DOCPROPERTY "EndDt"  *\charformat </w:instrText>
          </w:r>
          <w:r>
            <w:fldChar w:fldCharType="separate"/>
          </w:r>
          <w:r w:rsidR="002B1F92">
            <w:t>-11/05/22</w:t>
          </w:r>
          <w:r>
            <w:fldChar w:fldCharType="end"/>
          </w:r>
        </w:p>
      </w:tc>
      <w:tc>
        <w:tcPr>
          <w:tcW w:w="847" w:type="pct"/>
        </w:tcPr>
        <w:p w14:paraId="7594AED2"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15</w:t>
          </w:r>
          <w:r>
            <w:rPr>
              <w:rStyle w:val="PageNumber"/>
            </w:rPr>
            <w:fldChar w:fldCharType="end"/>
          </w:r>
        </w:p>
      </w:tc>
    </w:tr>
  </w:tbl>
  <w:p w14:paraId="7C3B8A3D" w14:textId="3209C37F"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B56FB"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E0836" w14:paraId="087F3457" w14:textId="77777777">
      <w:tc>
        <w:tcPr>
          <w:tcW w:w="1061" w:type="pct"/>
        </w:tcPr>
        <w:p w14:paraId="06C4A0DF" w14:textId="6B7A2209" w:rsidR="00CE0836" w:rsidRDefault="0029286C">
          <w:pPr>
            <w:pStyle w:val="Footer"/>
          </w:pPr>
          <w:r>
            <w:fldChar w:fldCharType="begin"/>
          </w:r>
          <w:r>
            <w:instrText xml:space="preserve"> DOCPROPERTY "Category"  *\charformat  </w:instrText>
          </w:r>
          <w:r>
            <w:fldChar w:fldCharType="separate"/>
          </w:r>
          <w:r w:rsidR="002B1F92">
            <w:t>R20</w:t>
          </w:r>
          <w:r>
            <w:fldChar w:fldCharType="end"/>
          </w:r>
          <w:r w:rsidR="00CE0836">
            <w:br/>
          </w:r>
          <w:r>
            <w:fldChar w:fldCharType="begin"/>
          </w:r>
          <w:r>
            <w:instrText xml:space="preserve"> DOCPROPERTY "RepubDt"  *\charformat  </w:instrText>
          </w:r>
          <w:r>
            <w:fldChar w:fldCharType="separate"/>
          </w:r>
          <w:r w:rsidR="002B1F92">
            <w:t>26/02/19</w:t>
          </w:r>
          <w:r>
            <w:fldChar w:fldCharType="end"/>
          </w:r>
        </w:p>
      </w:tc>
      <w:tc>
        <w:tcPr>
          <w:tcW w:w="3092" w:type="pct"/>
        </w:tcPr>
        <w:p w14:paraId="405C3BA4" w14:textId="5E3A3A7A"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2D68D7FF" w14:textId="5D3C96C2" w:rsidR="00CE0836" w:rsidRDefault="0029286C">
          <w:pPr>
            <w:pStyle w:val="FooterInfoCentre"/>
          </w:pPr>
          <w:r>
            <w:fldChar w:fldCharType="begin"/>
          </w:r>
          <w:r>
            <w:instrText xml:space="preserve"> DOCPROPERTY "Eff"  *\charformat </w:instrText>
          </w:r>
          <w:r>
            <w:fldChar w:fldCharType="separate"/>
          </w:r>
          <w:r w:rsidR="002B1F92">
            <w:t xml:space="preserve">Effective:  </w:t>
          </w:r>
          <w:r>
            <w:fldChar w:fldCharType="end"/>
          </w:r>
          <w:r>
            <w:fldChar w:fldCharType="begin"/>
          </w:r>
          <w:r>
            <w:instrText xml:space="preserve"> DOCPROPERTY "StartDt"  *\charformat </w:instrText>
          </w:r>
          <w:r>
            <w:fldChar w:fldCharType="separate"/>
          </w:r>
          <w:r w:rsidR="002B1F92">
            <w:t>26/02/19</w:t>
          </w:r>
          <w:r>
            <w:fldChar w:fldCharType="end"/>
          </w:r>
          <w:r>
            <w:fldChar w:fldCharType="begin"/>
          </w:r>
          <w:r>
            <w:instrText xml:space="preserve"> DOCPROPERTY "EndDt"  *\charformat </w:instrText>
          </w:r>
          <w:r>
            <w:fldChar w:fldCharType="separate"/>
          </w:r>
          <w:r w:rsidR="002B1F92">
            <w:t>-11/05/22</w:t>
          </w:r>
          <w:r>
            <w:fldChar w:fldCharType="end"/>
          </w:r>
        </w:p>
      </w:tc>
      <w:tc>
        <w:tcPr>
          <w:tcW w:w="847" w:type="pct"/>
        </w:tcPr>
        <w:p w14:paraId="2A332E2D"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1</w:t>
          </w:r>
          <w:r>
            <w:rPr>
              <w:rStyle w:val="PageNumber"/>
            </w:rPr>
            <w:fldChar w:fldCharType="end"/>
          </w:r>
        </w:p>
      </w:tc>
    </w:tr>
  </w:tbl>
  <w:p w14:paraId="1307A5BB" w14:textId="169D77CD"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95507"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77460611" w14:textId="77777777">
      <w:tc>
        <w:tcPr>
          <w:tcW w:w="847" w:type="pct"/>
        </w:tcPr>
        <w:p w14:paraId="293FCDC1"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22</w:t>
          </w:r>
          <w:r>
            <w:rPr>
              <w:rStyle w:val="PageNumber"/>
            </w:rPr>
            <w:fldChar w:fldCharType="end"/>
          </w:r>
        </w:p>
      </w:tc>
      <w:tc>
        <w:tcPr>
          <w:tcW w:w="3092" w:type="pct"/>
        </w:tcPr>
        <w:p w14:paraId="0FC52149" w14:textId="196353A4"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189A9B87" w14:textId="3271657D" w:rsidR="00CE0836" w:rsidRDefault="0029286C">
          <w:pPr>
            <w:pStyle w:val="FooterInfoCentre"/>
          </w:pPr>
          <w:r>
            <w:fldChar w:fldCharType="begin"/>
          </w:r>
          <w:r>
            <w:instrText xml:space="preserve"> DOCPROPERTY "Eff"  *\charformat </w:instrText>
          </w:r>
          <w:r>
            <w:fldChar w:fldCharType="separate"/>
          </w:r>
          <w:r w:rsidR="002B1F92">
            <w:t xml:space="preserve">Effective:  </w:t>
          </w:r>
          <w:r>
            <w:fldChar w:fldCharType="end"/>
          </w:r>
          <w:r>
            <w:fldChar w:fldCharType="begin"/>
          </w:r>
          <w:r>
            <w:instrText xml:space="preserve"> DOCPROPERTY "StartDt"  *\charformat </w:instrText>
          </w:r>
          <w:r>
            <w:fldChar w:fldCharType="separate"/>
          </w:r>
          <w:r w:rsidR="002B1F92">
            <w:t>26/02/19</w:t>
          </w:r>
          <w:r>
            <w:fldChar w:fldCharType="end"/>
          </w:r>
          <w:r>
            <w:fldChar w:fldCharType="begin"/>
          </w:r>
          <w:r>
            <w:instrText xml:space="preserve"> DOCPROPERTY "EndDt"  *\charformat </w:instrText>
          </w:r>
          <w:r>
            <w:fldChar w:fldCharType="separate"/>
          </w:r>
          <w:r w:rsidR="002B1F92">
            <w:t>-11/05/22</w:t>
          </w:r>
          <w:r>
            <w:fldChar w:fldCharType="end"/>
          </w:r>
        </w:p>
      </w:tc>
      <w:tc>
        <w:tcPr>
          <w:tcW w:w="1061" w:type="pct"/>
        </w:tcPr>
        <w:p w14:paraId="7E4D51BF" w14:textId="314BD6C2" w:rsidR="00CE0836" w:rsidRDefault="0029286C">
          <w:pPr>
            <w:pStyle w:val="Footer"/>
            <w:jc w:val="right"/>
          </w:pPr>
          <w:r>
            <w:fldChar w:fldCharType="begin"/>
          </w:r>
          <w:r>
            <w:instrText xml:space="preserve"> DOCPROPERTY "Category"  *\charformat  </w:instrText>
          </w:r>
          <w:r>
            <w:fldChar w:fldCharType="separate"/>
          </w:r>
          <w:r w:rsidR="002B1F92">
            <w:t>R20</w:t>
          </w:r>
          <w:r>
            <w:fldChar w:fldCharType="end"/>
          </w:r>
          <w:r w:rsidR="00CE0836">
            <w:br/>
          </w:r>
          <w:r>
            <w:fldChar w:fldCharType="begin"/>
          </w:r>
          <w:r>
            <w:instrText xml:space="preserve"> DOCPROPERTY "RepubDt"  *\charformat  </w:instrText>
          </w:r>
          <w:r>
            <w:fldChar w:fldCharType="separate"/>
          </w:r>
          <w:r w:rsidR="002B1F92">
            <w:t>26/02/19</w:t>
          </w:r>
          <w:r>
            <w:fldChar w:fldCharType="end"/>
          </w:r>
        </w:p>
      </w:tc>
    </w:tr>
  </w:tbl>
  <w:p w14:paraId="5463B9C7" w14:textId="41A7B39A"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A10C8"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68B9BF21" w14:textId="77777777">
      <w:tc>
        <w:tcPr>
          <w:tcW w:w="1061" w:type="pct"/>
        </w:tcPr>
        <w:p w14:paraId="63928FC3" w14:textId="5DE956F2" w:rsidR="00CE0836" w:rsidRDefault="0029286C">
          <w:pPr>
            <w:pStyle w:val="Footer"/>
          </w:pPr>
          <w:r>
            <w:fldChar w:fldCharType="begin"/>
          </w:r>
          <w:r>
            <w:instrText xml:space="preserve"> DOCPROPERTY "Category"  *\charformat  </w:instrText>
          </w:r>
          <w:r>
            <w:fldChar w:fldCharType="separate"/>
          </w:r>
          <w:r w:rsidR="002B1F92">
            <w:t>R20</w:t>
          </w:r>
          <w:r>
            <w:fldChar w:fldCharType="end"/>
          </w:r>
          <w:r w:rsidR="00CE0836">
            <w:br/>
          </w:r>
          <w:r>
            <w:fldChar w:fldCharType="begin"/>
          </w:r>
          <w:r>
            <w:instrText xml:space="preserve"> DOCPROPERTY "RepubDt"  *\charformat  </w:instrText>
          </w:r>
          <w:r>
            <w:fldChar w:fldCharType="separate"/>
          </w:r>
          <w:r w:rsidR="002B1F92">
            <w:t>26/02/19</w:t>
          </w:r>
          <w:r>
            <w:fldChar w:fldCharType="end"/>
          </w:r>
        </w:p>
      </w:tc>
      <w:tc>
        <w:tcPr>
          <w:tcW w:w="3092" w:type="pct"/>
        </w:tcPr>
        <w:p w14:paraId="08A21425" w14:textId="26BC85A3"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4CEB7CEC" w14:textId="776ECE70" w:rsidR="00CE0836" w:rsidRDefault="0029286C">
          <w:pPr>
            <w:pStyle w:val="FooterInfoCentre"/>
          </w:pPr>
          <w:r>
            <w:fldChar w:fldCharType="begin"/>
          </w:r>
          <w:r>
            <w:instrText xml:space="preserve"> DOCPROPERTY "Eff"  *\charformat </w:instrText>
          </w:r>
          <w:r>
            <w:fldChar w:fldCharType="separate"/>
          </w:r>
          <w:r w:rsidR="002B1F92">
            <w:t xml:space="preserve">Effective:  </w:t>
          </w:r>
          <w:r>
            <w:fldChar w:fldCharType="end"/>
          </w:r>
          <w:r>
            <w:fldChar w:fldCharType="begin"/>
          </w:r>
          <w:r>
            <w:instrText xml:space="preserve"> DOCPROPERTY "StartDt"  *\charformat </w:instrText>
          </w:r>
          <w:r>
            <w:fldChar w:fldCharType="separate"/>
          </w:r>
          <w:r w:rsidR="002B1F92">
            <w:t>26/02/19</w:t>
          </w:r>
          <w:r>
            <w:fldChar w:fldCharType="end"/>
          </w:r>
          <w:r>
            <w:fldChar w:fldCharType="begin"/>
          </w:r>
          <w:r>
            <w:instrText xml:space="preserve"> DOCPROPERTY "EndDt"  *\charformat </w:instrText>
          </w:r>
          <w:r>
            <w:fldChar w:fldCharType="separate"/>
          </w:r>
          <w:r w:rsidR="002B1F92">
            <w:t>-11/05/22</w:t>
          </w:r>
          <w:r>
            <w:fldChar w:fldCharType="end"/>
          </w:r>
        </w:p>
      </w:tc>
      <w:tc>
        <w:tcPr>
          <w:tcW w:w="847" w:type="pct"/>
        </w:tcPr>
        <w:p w14:paraId="01244D65"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21</w:t>
          </w:r>
          <w:r>
            <w:rPr>
              <w:rStyle w:val="PageNumber"/>
            </w:rPr>
            <w:fldChar w:fldCharType="end"/>
          </w:r>
        </w:p>
      </w:tc>
    </w:tr>
  </w:tbl>
  <w:p w14:paraId="38E651F8" w14:textId="2CC2A103"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B4563"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41666448" w14:textId="77777777">
      <w:tc>
        <w:tcPr>
          <w:tcW w:w="847" w:type="pct"/>
        </w:tcPr>
        <w:p w14:paraId="53E1C526"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32</w:t>
          </w:r>
          <w:r>
            <w:rPr>
              <w:rStyle w:val="PageNumber"/>
            </w:rPr>
            <w:fldChar w:fldCharType="end"/>
          </w:r>
        </w:p>
      </w:tc>
      <w:tc>
        <w:tcPr>
          <w:tcW w:w="3092" w:type="pct"/>
        </w:tcPr>
        <w:p w14:paraId="17552902" w14:textId="4FBDAE78"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39130246" w14:textId="7E7051A2" w:rsidR="00CE0836" w:rsidRDefault="0029286C">
          <w:pPr>
            <w:pStyle w:val="FooterInfoCentre"/>
          </w:pPr>
          <w:r>
            <w:fldChar w:fldCharType="begin"/>
          </w:r>
          <w:r>
            <w:instrText xml:space="preserve"> DOCPROPERTY "Eff"  *\charformat </w:instrText>
          </w:r>
          <w:r>
            <w:fldChar w:fldCharType="separate"/>
          </w:r>
          <w:r w:rsidR="002B1F92">
            <w:t xml:space="preserve">Effective:  </w:t>
          </w:r>
          <w:r>
            <w:fldChar w:fldCharType="end"/>
          </w:r>
          <w:r>
            <w:fldChar w:fldCharType="begin"/>
          </w:r>
          <w:r>
            <w:instrText xml:space="preserve"> DOCPROPERTY "StartDt"  *\charformat </w:instrText>
          </w:r>
          <w:r>
            <w:fldChar w:fldCharType="separate"/>
          </w:r>
          <w:r w:rsidR="002B1F92">
            <w:t>26/02/19</w:t>
          </w:r>
          <w:r>
            <w:fldChar w:fldCharType="end"/>
          </w:r>
          <w:r>
            <w:fldChar w:fldCharType="begin"/>
          </w:r>
          <w:r>
            <w:instrText xml:space="preserve"> DOCPROPERTY "EndDt"  *\charformat </w:instrText>
          </w:r>
          <w:r>
            <w:fldChar w:fldCharType="separate"/>
          </w:r>
          <w:r w:rsidR="002B1F92">
            <w:t>-11/05/22</w:t>
          </w:r>
          <w:r>
            <w:fldChar w:fldCharType="end"/>
          </w:r>
        </w:p>
      </w:tc>
      <w:tc>
        <w:tcPr>
          <w:tcW w:w="1061" w:type="pct"/>
        </w:tcPr>
        <w:p w14:paraId="294B1B63" w14:textId="3BB0EFDB" w:rsidR="00CE0836" w:rsidRDefault="0029286C">
          <w:pPr>
            <w:pStyle w:val="Footer"/>
            <w:jc w:val="right"/>
          </w:pPr>
          <w:r>
            <w:fldChar w:fldCharType="begin"/>
          </w:r>
          <w:r>
            <w:instrText xml:space="preserve"> DOCPROPERTY "Category"  *\charformat  </w:instrText>
          </w:r>
          <w:r>
            <w:fldChar w:fldCharType="separate"/>
          </w:r>
          <w:r w:rsidR="002B1F92">
            <w:t>R20</w:t>
          </w:r>
          <w:r>
            <w:fldChar w:fldCharType="end"/>
          </w:r>
          <w:r w:rsidR="00CE0836">
            <w:br/>
          </w:r>
          <w:r>
            <w:fldChar w:fldCharType="begin"/>
          </w:r>
          <w:r>
            <w:instrText xml:space="preserve"> DOCPROPERTY "RepubDt"  *\charformat  </w:instrText>
          </w:r>
          <w:r>
            <w:fldChar w:fldCharType="separate"/>
          </w:r>
          <w:r w:rsidR="002B1F92">
            <w:t>26/02/19</w:t>
          </w:r>
          <w:r>
            <w:fldChar w:fldCharType="end"/>
          </w:r>
        </w:p>
      </w:tc>
    </w:tr>
  </w:tbl>
  <w:p w14:paraId="1021E44B" w14:textId="33418B53"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1BDD8"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6EE83E48" w14:textId="77777777">
      <w:tc>
        <w:tcPr>
          <w:tcW w:w="1061" w:type="pct"/>
        </w:tcPr>
        <w:p w14:paraId="285CE668" w14:textId="4E36E77F" w:rsidR="00CE0836" w:rsidRDefault="0029286C">
          <w:pPr>
            <w:pStyle w:val="Footer"/>
          </w:pPr>
          <w:r>
            <w:fldChar w:fldCharType="begin"/>
          </w:r>
          <w:r>
            <w:instrText xml:space="preserve"> DOCPROPERTY "Category"  *\charformat  </w:instrText>
          </w:r>
          <w:r>
            <w:fldChar w:fldCharType="separate"/>
          </w:r>
          <w:r w:rsidR="002B1F92">
            <w:t>R20</w:t>
          </w:r>
          <w:r>
            <w:fldChar w:fldCharType="end"/>
          </w:r>
          <w:r w:rsidR="00CE0836">
            <w:br/>
          </w:r>
          <w:r>
            <w:fldChar w:fldCharType="begin"/>
          </w:r>
          <w:r>
            <w:instrText xml:space="preserve"> DOCPROPERTY "RepubDt"  *\charformat  </w:instrText>
          </w:r>
          <w:r>
            <w:fldChar w:fldCharType="separate"/>
          </w:r>
          <w:r w:rsidR="002B1F92">
            <w:t>26/02/19</w:t>
          </w:r>
          <w:r>
            <w:fldChar w:fldCharType="end"/>
          </w:r>
        </w:p>
      </w:tc>
      <w:tc>
        <w:tcPr>
          <w:tcW w:w="3092" w:type="pct"/>
        </w:tcPr>
        <w:p w14:paraId="0EFFDC95" w14:textId="18D7641E"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08BDE778" w14:textId="349FB812" w:rsidR="00CE0836" w:rsidRDefault="0029286C">
          <w:pPr>
            <w:pStyle w:val="FooterInfoCentre"/>
          </w:pPr>
          <w:r>
            <w:fldChar w:fldCharType="begin"/>
          </w:r>
          <w:r>
            <w:instrText xml:space="preserve"> DOCPROPERTY "Eff"  *\charformat </w:instrText>
          </w:r>
          <w:r>
            <w:fldChar w:fldCharType="separate"/>
          </w:r>
          <w:r w:rsidR="002B1F92">
            <w:t xml:space="preserve">Effective:  </w:t>
          </w:r>
          <w:r>
            <w:fldChar w:fldCharType="end"/>
          </w:r>
          <w:r>
            <w:fldChar w:fldCharType="begin"/>
          </w:r>
          <w:r>
            <w:instrText xml:space="preserve"> DOCPROPERTY "StartDt"  *\char</w:instrText>
          </w:r>
          <w:r>
            <w:instrText xml:space="preserve">format </w:instrText>
          </w:r>
          <w:r>
            <w:fldChar w:fldCharType="separate"/>
          </w:r>
          <w:r w:rsidR="002B1F92">
            <w:t>26/02/19</w:t>
          </w:r>
          <w:r>
            <w:fldChar w:fldCharType="end"/>
          </w:r>
          <w:r>
            <w:fldChar w:fldCharType="begin"/>
          </w:r>
          <w:r>
            <w:instrText xml:space="preserve"> DOCPROPERTY "EndDt"  *\charformat </w:instrText>
          </w:r>
          <w:r>
            <w:fldChar w:fldCharType="separate"/>
          </w:r>
          <w:r w:rsidR="002B1F92">
            <w:t>-11/05/22</w:t>
          </w:r>
          <w:r>
            <w:fldChar w:fldCharType="end"/>
          </w:r>
        </w:p>
      </w:tc>
      <w:tc>
        <w:tcPr>
          <w:tcW w:w="847" w:type="pct"/>
        </w:tcPr>
        <w:p w14:paraId="7865A7EE"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33</w:t>
          </w:r>
          <w:r>
            <w:rPr>
              <w:rStyle w:val="PageNumber"/>
            </w:rPr>
            <w:fldChar w:fldCharType="end"/>
          </w:r>
        </w:p>
      </w:tc>
    </w:tr>
  </w:tbl>
  <w:p w14:paraId="5EAA54DA" w14:textId="59A1E7AC"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1071C"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0999B246" w14:textId="77777777">
      <w:trPr>
        <w:jc w:val="center"/>
      </w:trPr>
      <w:tc>
        <w:tcPr>
          <w:tcW w:w="1240" w:type="dxa"/>
        </w:tcPr>
        <w:p w14:paraId="716A6C00"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38</w:t>
          </w:r>
          <w:r>
            <w:rPr>
              <w:rStyle w:val="PageNumber"/>
            </w:rPr>
            <w:fldChar w:fldCharType="end"/>
          </w:r>
        </w:p>
      </w:tc>
      <w:tc>
        <w:tcPr>
          <w:tcW w:w="4527" w:type="dxa"/>
        </w:tcPr>
        <w:p w14:paraId="1ABE29FF" w14:textId="60972BE4"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r w:rsidR="00CE0836">
            <w:br/>
          </w:r>
          <w:r>
            <w:fldChar w:fldCharType="begin"/>
          </w:r>
          <w:r>
            <w:instrText xml:space="preserve"> DOCPROPERTY "Eff"  </w:instrText>
          </w:r>
          <w:r>
            <w:fldChar w:fldCharType="separate"/>
          </w:r>
          <w:r w:rsidR="002B1F92">
            <w:t xml:space="preserve">Effective:  </w:t>
          </w:r>
          <w:r>
            <w:fldChar w:fldCharType="end"/>
          </w:r>
          <w:r>
            <w:fldChar w:fldCharType="begin"/>
          </w:r>
          <w:r>
            <w:instrText xml:space="preserve"> DOCPROPERTY "StartDt"   </w:instrText>
          </w:r>
          <w:r>
            <w:fldChar w:fldCharType="separate"/>
          </w:r>
          <w:r w:rsidR="002B1F92">
            <w:t>26/02/19</w:t>
          </w:r>
          <w:r>
            <w:fldChar w:fldCharType="end"/>
          </w:r>
          <w:r>
            <w:fldChar w:fldCharType="begin"/>
          </w:r>
          <w:r>
            <w:instrText xml:space="preserve"> DOCPROPERTY "EndDt"  </w:instrText>
          </w:r>
          <w:r>
            <w:fldChar w:fldCharType="separate"/>
          </w:r>
          <w:r w:rsidR="002B1F92">
            <w:t>-11/05/22</w:t>
          </w:r>
          <w:r>
            <w:fldChar w:fldCharType="end"/>
          </w:r>
        </w:p>
      </w:tc>
      <w:tc>
        <w:tcPr>
          <w:tcW w:w="1553" w:type="dxa"/>
        </w:tcPr>
        <w:p w14:paraId="0C5DE7FE" w14:textId="731D046D" w:rsidR="00CE0836" w:rsidRDefault="0029286C">
          <w:pPr>
            <w:pStyle w:val="Footer"/>
            <w:jc w:val="right"/>
          </w:pPr>
          <w:r>
            <w:fldChar w:fldCharType="begin"/>
          </w:r>
          <w:r>
            <w:instrText xml:space="preserve"> DOCPROPERTY "Category"  </w:instrText>
          </w:r>
          <w:r>
            <w:fldChar w:fldCharType="separate"/>
          </w:r>
          <w:r w:rsidR="002B1F92">
            <w:t>R20</w:t>
          </w:r>
          <w:r>
            <w:fldChar w:fldCharType="end"/>
          </w:r>
          <w:r w:rsidR="00CE0836">
            <w:br/>
          </w:r>
          <w:r>
            <w:fldChar w:fldCharType="begin"/>
          </w:r>
          <w:r>
            <w:instrText xml:space="preserve"> DOCPROPERTY "RepubDt"  </w:instrText>
          </w:r>
          <w:r>
            <w:fldChar w:fldCharType="separate"/>
          </w:r>
          <w:r w:rsidR="002B1F92">
            <w:t>26/02/19</w:t>
          </w:r>
          <w:r>
            <w:fldChar w:fldCharType="end"/>
          </w:r>
        </w:p>
      </w:tc>
    </w:tr>
  </w:tbl>
  <w:p w14:paraId="6858E757" w14:textId="0A14380C"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65EE1"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7859828A" w14:textId="77777777">
      <w:trPr>
        <w:jc w:val="center"/>
      </w:trPr>
      <w:tc>
        <w:tcPr>
          <w:tcW w:w="1963" w:type="dxa"/>
        </w:tcPr>
        <w:p w14:paraId="3BA2C3CB" w14:textId="300E4F3B" w:rsidR="00CE0836" w:rsidRDefault="0029286C">
          <w:pPr>
            <w:pStyle w:val="Footer"/>
          </w:pPr>
          <w:r>
            <w:fldChar w:fldCharType="begin"/>
          </w:r>
          <w:r>
            <w:instrText xml:space="preserve"> DOCPROPERTY "Category"  </w:instrText>
          </w:r>
          <w:r>
            <w:fldChar w:fldCharType="separate"/>
          </w:r>
          <w:r w:rsidR="002B1F92">
            <w:t>R20</w:t>
          </w:r>
          <w:r>
            <w:fldChar w:fldCharType="end"/>
          </w:r>
          <w:r w:rsidR="00CE0836">
            <w:br/>
          </w:r>
          <w:r>
            <w:fldChar w:fldCharType="begin"/>
          </w:r>
          <w:r>
            <w:instrText xml:space="preserve"> DOCPROPERTY "RepubDt"  </w:instrText>
          </w:r>
          <w:r>
            <w:fldChar w:fldCharType="separate"/>
          </w:r>
          <w:r w:rsidR="002B1F92">
            <w:t>26/02/19</w:t>
          </w:r>
          <w:r>
            <w:fldChar w:fldCharType="end"/>
          </w:r>
        </w:p>
      </w:tc>
      <w:tc>
        <w:tcPr>
          <w:tcW w:w="4527" w:type="dxa"/>
        </w:tcPr>
        <w:p w14:paraId="6E3E055B" w14:textId="42B35109"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r w:rsidR="00CE0836">
            <w:br/>
          </w:r>
          <w:r>
            <w:fldChar w:fldCharType="begin"/>
          </w:r>
          <w:r>
            <w:instrText xml:space="preserve"> DOCPROPERTY "Eff"  </w:instrText>
          </w:r>
          <w:r>
            <w:fldChar w:fldCharType="separate"/>
          </w:r>
          <w:r w:rsidR="002B1F92">
            <w:t xml:space="preserve">Effective:  </w:t>
          </w:r>
          <w:r>
            <w:fldChar w:fldCharType="end"/>
          </w:r>
          <w:r>
            <w:fldChar w:fldCharType="begin"/>
          </w:r>
          <w:r>
            <w:instrText xml:space="preserve"> DOCPROPERTY "StartDt"   </w:instrText>
          </w:r>
          <w:r>
            <w:fldChar w:fldCharType="separate"/>
          </w:r>
          <w:r w:rsidR="002B1F92">
            <w:t>26/02/19</w:t>
          </w:r>
          <w:r>
            <w:fldChar w:fldCharType="end"/>
          </w:r>
          <w:r>
            <w:fldChar w:fldCharType="begin"/>
          </w:r>
          <w:r>
            <w:instrText xml:space="preserve"> DOCPROPERTY "EndDt"  </w:instrText>
          </w:r>
          <w:r>
            <w:fldChar w:fldCharType="separate"/>
          </w:r>
          <w:r w:rsidR="002B1F92">
            <w:t>-11/05/22</w:t>
          </w:r>
          <w:r>
            <w:fldChar w:fldCharType="end"/>
          </w:r>
        </w:p>
      </w:tc>
      <w:tc>
        <w:tcPr>
          <w:tcW w:w="1240" w:type="dxa"/>
        </w:tcPr>
        <w:p w14:paraId="5C606041"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39</w:t>
          </w:r>
          <w:r>
            <w:rPr>
              <w:rStyle w:val="PageNumber"/>
            </w:rPr>
            <w:fldChar w:fldCharType="end"/>
          </w:r>
        </w:p>
      </w:tc>
    </w:tr>
  </w:tbl>
  <w:p w14:paraId="1CF1DBAD" w14:textId="748AC0D2"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C6A65"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08D32357" w14:textId="77777777">
      <w:trPr>
        <w:jc w:val="center"/>
      </w:trPr>
      <w:tc>
        <w:tcPr>
          <w:tcW w:w="1240" w:type="dxa"/>
        </w:tcPr>
        <w:p w14:paraId="46BA8413"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42</w:t>
          </w:r>
          <w:r>
            <w:rPr>
              <w:rStyle w:val="PageNumber"/>
            </w:rPr>
            <w:fldChar w:fldCharType="end"/>
          </w:r>
        </w:p>
      </w:tc>
      <w:tc>
        <w:tcPr>
          <w:tcW w:w="4527" w:type="dxa"/>
        </w:tcPr>
        <w:p w14:paraId="7C69AF81" w14:textId="5AB776D7"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r w:rsidR="00CE0836">
            <w:br/>
          </w:r>
          <w:r>
            <w:fldChar w:fldCharType="begin"/>
          </w:r>
          <w:r>
            <w:instrText xml:space="preserve"> DOCPROPERTY "Eff"  </w:instrText>
          </w:r>
          <w:r>
            <w:fldChar w:fldCharType="separate"/>
          </w:r>
          <w:r w:rsidR="002B1F92">
            <w:t xml:space="preserve">Effective:  </w:t>
          </w:r>
          <w:r>
            <w:fldChar w:fldCharType="end"/>
          </w:r>
          <w:r>
            <w:fldChar w:fldCharType="begin"/>
          </w:r>
          <w:r>
            <w:instrText xml:space="preserve"> DOCPROPERTY "StartDt"   </w:instrText>
          </w:r>
          <w:r>
            <w:fldChar w:fldCharType="separate"/>
          </w:r>
          <w:r w:rsidR="002B1F92">
            <w:t>26/02/19</w:t>
          </w:r>
          <w:r>
            <w:fldChar w:fldCharType="end"/>
          </w:r>
          <w:r>
            <w:fldChar w:fldCharType="begin"/>
          </w:r>
          <w:r>
            <w:instrText xml:space="preserve"> DOCPROPERTY "EndDt"  </w:instrText>
          </w:r>
          <w:r>
            <w:fldChar w:fldCharType="separate"/>
          </w:r>
          <w:r w:rsidR="002B1F92">
            <w:t>-11/05/22</w:t>
          </w:r>
          <w:r>
            <w:fldChar w:fldCharType="end"/>
          </w:r>
        </w:p>
      </w:tc>
      <w:tc>
        <w:tcPr>
          <w:tcW w:w="1553" w:type="dxa"/>
        </w:tcPr>
        <w:p w14:paraId="7D7EE990" w14:textId="25F28032" w:rsidR="00CE0836" w:rsidRDefault="0029286C">
          <w:pPr>
            <w:pStyle w:val="Footer"/>
            <w:jc w:val="right"/>
          </w:pPr>
          <w:r>
            <w:fldChar w:fldCharType="begin"/>
          </w:r>
          <w:r>
            <w:instrText xml:space="preserve"> DOCPROPERTY "Category"  </w:instrText>
          </w:r>
          <w:r>
            <w:fldChar w:fldCharType="separate"/>
          </w:r>
          <w:r w:rsidR="002B1F92">
            <w:t>R20</w:t>
          </w:r>
          <w:r>
            <w:fldChar w:fldCharType="end"/>
          </w:r>
          <w:r w:rsidR="00CE0836">
            <w:br/>
          </w:r>
          <w:r>
            <w:fldChar w:fldCharType="begin"/>
          </w:r>
          <w:r>
            <w:instrText xml:space="preserve"> DOCPROPERTY "RepubDt"  </w:instrText>
          </w:r>
          <w:r>
            <w:fldChar w:fldCharType="separate"/>
          </w:r>
          <w:r w:rsidR="002B1F92">
            <w:t>26/02/19</w:t>
          </w:r>
          <w:r>
            <w:fldChar w:fldCharType="end"/>
          </w:r>
        </w:p>
      </w:tc>
    </w:tr>
  </w:tbl>
  <w:p w14:paraId="26FF74FB" w14:textId="33C85255"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2290D"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58FB5005" w14:textId="77777777">
      <w:trPr>
        <w:jc w:val="center"/>
      </w:trPr>
      <w:tc>
        <w:tcPr>
          <w:tcW w:w="1963" w:type="dxa"/>
        </w:tcPr>
        <w:p w14:paraId="7CBDAA71" w14:textId="33484D08" w:rsidR="00CE0836" w:rsidRDefault="0029286C">
          <w:pPr>
            <w:pStyle w:val="Footer"/>
          </w:pPr>
          <w:r>
            <w:fldChar w:fldCharType="begin"/>
          </w:r>
          <w:r>
            <w:instrText xml:space="preserve"> DOCPROPERTY "Category"  </w:instrText>
          </w:r>
          <w:r>
            <w:fldChar w:fldCharType="separate"/>
          </w:r>
          <w:r w:rsidR="002B1F92">
            <w:t>R20</w:t>
          </w:r>
          <w:r>
            <w:fldChar w:fldCharType="end"/>
          </w:r>
          <w:r w:rsidR="00CE0836">
            <w:br/>
          </w:r>
          <w:r>
            <w:fldChar w:fldCharType="begin"/>
          </w:r>
          <w:r>
            <w:instrText xml:space="preserve"> DOCPROPERTY "RepubDt"  </w:instrText>
          </w:r>
          <w:r>
            <w:fldChar w:fldCharType="separate"/>
          </w:r>
          <w:r w:rsidR="002B1F92">
            <w:t>26/02/19</w:t>
          </w:r>
          <w:r>
            <w:fldChar w:fldCharType="end"/>
          </w:r>
        </w:p>
      </w:tc>
      <w:tc>
        <w:tcPr>
          <w:tcW w:w="4527" w:type="dxa"/>
        </w:tcPr>
        <w:p w14:paraId="13409F46" w14:textId="595827BC"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r w:rsidR="00CE0836">
            <w:br/>
          </w:r>
          <w:r>
            <w:fldChar w:fldCharType="begin"/>
          </w:r>
          <w:r>
            <w:instrText xml:space="preserve"> DOCPROPERTY "Eff"  </w:instrText>
          </w:r>
          <w:r>
            <w:fldChar w:fldCharType="separate"/>
          </w:r>
          <w:r w:rsidR="002B1F92">
            <w:t xml:space="preserve">Effective:  </w:t>
          </w:r>
          <w:r>
            <w:fldChar w:fldCharType="end"/>
          </w:r>
          <w:r>
            <w:fldChar w:fldCharType="begin"/>
          </w:r>
          <w:r>
            <w:instrText xml:space="preserve"> D</w:instrText>
          </w:r>
          <w:r>
            <w:instrText xml:space="preserve">OCPROPERTY "StartDt"   </w:instrText>
          </w:r>
          <w:r>
            <w:fldChar w:fldCharType="separate"/>
          </w:r>
          <w:r w:rsidR="002B1F92">
            <w:t>26/02/19</w:t>
          </w:r>
          <w:r>
            <w:fldChar w:fldCharType="end"/>
          </w:r>
          <w:r>
            <w:fldChar w:fldCharType="begin"/>
          </w:r>
          <w:r>
            <w:instrText xml:space="preserve"> DOCPROPERTY "EndDt"  </w:instrText>
          </w:r>
          <w:r>
            <w:fldChar w:fldCharType="separate"/>
          </w:r>
          <w:r w:rsidR="002B1F92">
            <w:t>-11/05/22</w:t>
          </w:r>
          <w:r>
            <w:fldChar w:fldCharType="end"/>
          </w:r>
        </w:p>
      </w:tc>
      <w:tc>
        <w:tcPr>
          <w:tcW w:w="1240" w:type="dxa"/>
        </w:tcPr>
        <w:p w14:paraId="312AFB66"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41</w:t>
          </w:r>
          <w:r>
            <w:rPr>
              <w:rStyle w:val="PageNumber"/>
            </w:rPr>
            <w:fldChar w:fldCharType="end"/>
          </w:r>
        </w:p>
      </w:tc>
    </w:tr>
  </w:tbl>
  <w:p w14:paraId="3C39B319" w14:textId="44B6CC4C"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6D18A"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1C2ADE24" w14:textId="77777777">
      <w:trPr>
        <w:jc w:val="center"/>
      </w:trPr>
      <w:tc>
        <w:tcPr>
          <w:tcW w:w="1240" w:type="dxa"/>
        </w:tcPr>
        <w:p w14:paraId="50D1464A"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48</w:t>
          </w:r>
          <w:r>
            <w:rPr>
              <w:rStyle w:val="PageNumber"/>
            </w:rPr>
            <w:fldChar w:fldCharType="end"/>
          </w:r>
        </w:p>
      </w:tc>
      <w:tc>
        <w:tcPr>
          <w:tcW w:w="4527" w:type="dxa"/>
        </w:tcPr>
        <w:p w14:paraId="078276B4" w14:textId="3AB50073"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r w:rsidR="00CE0836">
            <w:br/>
          </w:r>
          <w:r>
            <w:fldChar w:fldCharType="begin"/>
          </w:r>
          <w:r>
            <w:instrText xml:space="preserve"> DOCPROPERTY "Eff"  </w:instrText>
          </w:r>
          <w:r>
            <w:fldChar w:fldCharType="separate"/>
          </w:r>
          <w:r w:rsidR="002B1F92">
            <w:t xml:space="preserve">Effective:  </w:t>
          </w:r>
          <w:r>
            <w:fldChar w:fldCharType="end"/>
          </w:r>
          <w:r>
            <w:fldChar w:fldCharType="begin"/>
          </w:r>
          <w:r>
            <w:instrText xml:space="preserve"> DOCPROPERTY "StartDt"   </w:instrText>
          </w:r>
          <w:r>
            <w:fldChar w:fldCharType="separate"/>
          </w:r>
          <w:r w:rsidR="002B1F92">
            <w:t>26/02/19</w:t>
          </w:r>
          <w:r>
            <w:fldChar w:fldCharType="end"/>
          </w:r>
          <w:r>
            <w:fldChar w:fldCharType="begin"/>
          </w:r>
          <w:r>
            <w:instrText xml:space="preserve"> DOCPROPERTY "EndDt"  </w:instrText>
          </w:r>
          <w:r>
            <w:fldChar w:fldCharType="separate"/>
          </w:r>
          <w:r w:rsidR="002B1F92">
            <w:t>-11/05/22</w:t>
          </w:r>
          <w:r>
            <w:fldChar w:fldCharType="end"/>
          </w:r>
        </w:p>
      </w:tc>
      <w:tc>
        <w:tcPr>
          <w:tcW w:w="1553" w:type="dxa"/>
        </w:tcPr>
        <w:p w14:paraId="3310877F" w14:textId="33BE6D8D" w:rsidR="00CE0836" w:rsidRDefault="0029286C">
          <w:pPr>
            <w:pStyle w:val="Footer"/>
            <w:jc w:val="right"/>
          </w:pPr>
          <w:r>
            <w:fldChar w:fldCharType="begin"/>
          </w:r>
          <w:r>
            <w:instrText xml:space="preserve"> DOCPROPERTY "Category"  </w:instrText>
          </w:r>
          <w:r>
            <w:fldChar w:fldCharType="separate"/>
          </w:r>
          <w:r w:rsidR="002B1F92">
            <w:t>R20</w:t>
          </w:r>
          <w:r>
            <w:fldChar w:fldCharType="end"/>
          </w:r>
          <w:r w:rsidR="00CE0836">
            <w:br/>
          </w:r>
          <w:r>
            <w:fldChar w:fldCharType="begin"/>
          </w:r>
          <w:r>
            <w:instrText xml:space="preserve"> DOCPROPERTY "RepubDt"  </w:instrText>
          </w:r>
          <w:r>
            <w:fldChar w:fldCharType="separate"/>
          </w:r>
          <w:r w:rsidR="002B1F92">
            <w:t>26/02/19</w:t>
          </w:r>
          <w:r>
            <w:fldChar w:fldCharType="end"/>
          </w:r>
        </w:p>
      </w:tc>
    </w:tr>
  </w:tbl>
  <w:p w14:paraId="3398DE1A" w14:textId="77D8638D"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F2455"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61770523" w14:textId="77777777">
      <w:trPr>
        <w:jc w:val="center"/>
      </w:trPr>
      <w:tc>
        <w:tcPr>
          <w:tcW w:w="1963" w:type="dxa"/>
        </w:tcPr>
        <w:p w14:paraId="5091C9BD" w14:textId="5BDCCC29" w:rsidR="00CE0836" w:rsidRDefault="0029286C">
          <w:pPr>
            <w:pStyle w:val="Footer"/>
          </w:pPr>
          <w:r>
            <w:fldChar w:fldCharType="begin"/>
          </w:r>
          <w:r>
            <w:instrText xml:space="preserve"> DOCPROPERTY "Category"  </w:instrText>
          </w:r>
          <w:r>
            <w:fldChar w:fldCharType="separate"/>
          </w:r>
          <w:r w:rsidR="002B1F92">
            <w:t>R20</w:t>
          </w:r>
          <w:r>
            <w:fldChar w:fldCharType="end"/>
          </w:r>
          <w:r w:rsidR="00CE0836">
            <w:br/>
          </w:r>
          <w:r>
            <w:fldChar w:fldCharType="begin"/>
          </w:r>
          <w:r>
            <w:instrText xml:space="preserve"> DOCPROPERTY "RepubDt"  </w:instrText>
          </w:r>
          <w:r>
            <w:fldChar w:fldCharType="separate"/>
          </w:r>
          <w:r w:rsidR="002B1F92">
            <w:t>26/02/19</w:t>
          </w:r>
          <w:r>
            <w:fldChar w:fldCharType="end"/>
          </w:r>
        </w:p>
      </w:tc>
      <w:tc>
        <w:tcPr>
          <w:tcW w:w="4527" w:type="dxa"/>
        </w:tcPr>
        <w:p w14:paraId="03F530FB" w14:textId="6947876C"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r w:rsidR="00CE0836">
            <w:br/>
          </w:r>
          <w:r>
            <w:fldChar w:fldCharType="begin"/>
          </w:r>
          <w:r>
            <w:instrText xml:space="preserve"> DOCPROPERTY "Eff"  </w:instrText>
          </w:r>
          <w:r>
            <w:fldChar w:fldCharType="separate"/>
          </w:r>
          <w:r w:rsidR="002B1F92">
            <w:t xml:space="preserve">Effective:  </w:t>
          </w:r>
          <w:r>
            <w:fldChar w:fldCharType="end"/>
          </w:r>
          <w:r>
            <w:fldChar w:fldCharType="begin"/>
          </w:r>
          <w:r>
            <w:instrText xml:space="preserve"> DOCPROPERTY "StartDt"   </w:instrText>
          </w:r>
          <w:r>
            <w:fldChar w:fldCharType="separate"/>
          </w:r>
          <w:r w:rsidR="002B1F92">
            <w:t>26/02/19</w:t>
          </w:r>
          <w:r>
            <w:fldChar w:fldCharType="end"/>
          </w:r>
          <w:r>
            <w:fldChar w:fldCharType="begin"/>
          </w:r>
          <w:r>
            <w:instrText xml:space="preserve"> DOCPROPERTY "EndDt"  </w:instrText>
          </w:r>
          <w:r>
            <w:fldChar w:fldCharType="separate"/>
          </w:r>
          <w:r w:rsidR="002B1F92">
            <w:t>-11/05/22</w:t>
          </w:r>
          <w:r>
            <w:fldChar w:fldCharType="end"/>
          </w:r>
        </w:p>
      </w:tc>
      <w:tc>
        <w:tcPr>
          <w:tcW w:w="1240" w:type="dxa"/>
        </w:tcPr>
        <w:p w14:paraId="7064AE13"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49</w:t>
          </w:r>
          <w:r>
            <w:rPr>
              <w:rStyle w:val="PageNumber"/>
            </w:rPr>
            <w:fldChar w:fldCharType="end"/>
          </w:r>
        </w:p>
      </w:tc>
    </w:tr>
  </w:tbl>
  <w:p w14:paraId="2E0D01D5" w14:textId="270B4EBD"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F19B2"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3494D888" w14:textId="77777777">
      <w:trPr>
        <w:jc w:val="center"/>
      </w:trPr>
      <w:tc>
        <w:tcPr>
          <w:tcW w:w="1240" w:type="dxa"/>
        </w:tcPr>
        <w:p w14:paraId="5FD9B175"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50</w:t>
          </w:r>
          <w:r>
            <w:rPr>
              <w:rStyle w:val="PageNumber"/>
            </w:rPr>
            <w:fldChar w:fldCharType="end"/>
          </w:r>
        </w:p>
      </w:tc>
      <w:tc>
        <w:tcPr>
          <w:tcW w:w="4527" w:type="dxa"/>
        </w:tcPr>
        <w:p w14:paraId="3D79AFA5" w14:textId="6F15A964"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r w:rsidR="00CE0836">
            <w:br/>
          </w:r>
          <w:r>
            <w:fldChar w:fldCharType="begin"/>
          </w:r>
          <w:r>
            <w:instrText xml:space="preserve"> DOCPROPERTY "Eff"  </w:instrText>
          </w:r>
          <w:r>
            <w:fldChar w:fldCharType="separate"/>
          </w:r>
          <w:r w:rsidR="002B1F92">
            <w:t xml:space="preserve">Effective:  </w:t>
          </w:r>
          <w:r>
            <w:fldChar w:fldCharType="end"/>
          </w:r>
          <w:r>
            <w:fldChar w:fldCharType="begin"/>
          </w:r>
          <w:r>
            <w:instrText xml:space="preserve"> DOCPROPERTY "StartDt"   </w:instrText>
          </w:r>
          <w:r>
            <w:fldChar w:fldCharType="separate"/>
          </w:r>
          <w:r w:rsidR="002B1F92">
            <w:t>26/02/19</w:t>
          </w:r>
          <w:r>
            <w:fldChar w:fldCharType="end"/>
          </w:r>
          <w:r>
            <w:fldChar w:fldCharType="begin"/>
          </w:r>
          <w:r>
            <w:instrText xml:space="preserve"> DOCPROPERTY "EndDt"  </w:instrText>
          </w:r>
          <w:r>
            <w:fldChar w:fldCharType="separate"/>
          </w:r>
          <w:r w:rsidR="002B1F92">
            <w:t>-11/05/22</w:t>
          </w:r>
          <w:r>
            <w:fldChar w:fldCharType="end"/>
          </w:r>
        </w:p>
      </w:tc>
      <w:tc>
        <w:tcPr>
          <w:tcW w:w="1553" w:type="dxa"/>
        </w:tcPr>
        <w:p w14:paraId="00541421" w14:textId="0F428F3E" w:rsidR="00CE0836" w:rsidRDefault="0029286C">
          <w:pPr>
            <w:pStyle w:val="Footer"/>
            <w:jc w:val="right"/>
          </w:pPr>
          <w:r>
            <w:fldChar w:fldCharType="begin"/>
          </w:r>
          <w:r>
            <w:instrText xml:space="preserve"> DOCPROPERTY "Category"  </w:instrText>
          </w:r>
          <w:r>
            <w:fldChar w:fldCharType="separate"/>
          </w:r>
          <w:r w:rsidR="002B1F92">
            <w:t>R20</w:t>
          </w:r>
          <w:r>
            <w:fldChar w:fldCharType="end"/>
          </w:r>
          <w:r w:rsidR="00CE0836">
            <w:br/>
          </w:r>
          <w:r>
            <w:fldChar w:fldCharType="begin"/>
          </w:r>
          <w:r>
            <w:instrText xml:space="preserve"> DOCPROPERTY "RepubDt"  </w:instrText>
          </w:r>
          <w:r>
            <w:fldChar w:fldCharType="separate"/>
          </w:r>
          <w:r w:rsidR="002B1F92">
            <w:t>26/02/19</w:t>
          </w:r>
          <w:r>
            <w:fldChar w:fldCharType="end"/>
          </w:r>
        </w:p>
      </w:tc>
    </w:tr>
  </w:tbl>
  <w:p w14:paraId="4D43A922" w14:textId="3D12AE9B"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8DC45"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718E9295" w14:textId="77777777">
      <w:trPr>
        <w:jc w:val="center"/>
      </w:trPr>
      <w:tc>
        <w:tcPr>
          <w:tcW w:w="1963" w:type="dxa"/>
        </w:tcPr>
        <w:p w14:paraId="65071376" w14:textId="321C73BF" w:rsidR="00CE0836" w:rsidRDefault="0029286C">
          <w:pPr>
            <w:pStyle w:val="Footer"/>
          </w:pPr>
          <w:r>
            <w:fldChar w:fldCharType="begin"/>
          </w:r>
          <w:r>
            <w:instrText xml:space="preserve"> DOCPROPERTY "Category"  </w:instrText>
          </w:r>
          <w:r>
            <w:fldChar w:fldCharType="separate"/>
          </w:r>
          <w:r w:rsidR="002B1F92">
            <w:t>R20</w:t>
          </w:r>
          <w:r>
            <w:fldChar w:fldCharType="end"/>
          </w:r>
          <w:r w:rsidR="00CE0836">
            <w:br/>
          </w:r>
          <w:r>
            <w:fldChar w:fldCharType="begin"/>
          </w:r>
          <w:r>
            <w:instrText xml:space="preserve"> DOCPROPERTY "RepubDt"  </w:instrText>
          </w:r>
          <w:r>
            <w:fldChar w:fldCharType="separate"/>
          </w:r>
          <w:r w:rsidR="002B1F92">
            <w:t>26/02/19</w:t>
          </w:r>
          <w:r>
            <w:fldChar w:fldCharType="end"/>
          </w:r>
        </w:p>
      </w:tc>
      <w:tc>
        <w:tcPr>
          <w:tcW w:w="4527" w:type="dxa"/>
        </w:tcPr>
        <w:p w14:paraId="5B82923F" w14:textId="3DE50503"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r w:rsidR="00CE0836">
            <w:br/>
          </w:r>
          <w:r>
            <w:fldChar w:fldCharType="begin"/>
          </w:r>
          <w:r>
            <w:instrText xml:space="preserve"> DOCPROPERTY "Eff"  </w:instrText>
          </w:r>
          <w:r>
            <w:fldChar w:fldCharType="separate"/>
          </w:r>
          <w:r w:rsidR="002B1F92">
            <w:t xml:space="preserve">Effective:  </w:t>
          </w:r>
          <w:r>
            <w:fldChar w:fldCharType="end"/>
          </w:r>
          <w:r>
            <w:fldChar w:fldCharType="begin"/>
          </w:r>
          <w:r>
            <w:instrText xml:space="preserve"> DOCPROPERTY "StartDt"   </w:instrText>
          </w:r>
          <w:r>
            <w:fldChar w:fldCharType="separate"/>
          </w:r>
          <w:r w:rsidR="002B1F92">
            <w:t>26/02/19</w:t>
          </w:r>
          <w:r>
            <w:fldChar w:fldCharType="end"/>
          </w:r>
          <w:r>
            <w:fldChar w:fldCharType="begin"/>
          </w:r>
          <w:r>
            <w:instrText xml:space="preserve"> DOCPROPERTY "EndDt"  </w:instrText>
          </w:r>
          <w:r>
            <w:fldChar w:fldCharType="separate"/>
          </w:r>
          <w:r w:rsidR="002B1F92">
            <w:t>-11/05/22</w:t>
          </w:r>
          <w:r>
            <w:fldChar w:fldCharType="end"/>
          </w:r>
        </w:p>
      </w:tc>
      <w:tc>
        <w:tcPr>
          <w:tcW w:w="1240" w:type="dxa"/>
        </w:tcPr>
        <w:p w14:paraId="3B3168CF"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072F0">
            <w:rPr>
              <w:rStyle w:val="PageNumber"/>
              <w:noProof/>
            </w:rPr>
            <w:t>50</w:t>
          </w:r>
          <w:r>
            <w:rPr>
              <w:rStyle w:val="PageNumber"/>
            </w:rPr>
            <w:fldChar w:fldCharType="end"/>
          </w:r>
        </w:p>
      </w:tc>
    </w:tr>
  </w:tbl>
  <w:p w14:paraId="059A3F9D" w14:textId="43700F95"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40AD6"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38ACB052" w14:textId="77777777">
      <w:trPr>
        <w:jc w:val="center"/>
      </w:trPr>
      <w:tc>
        <w:tcPr>
          <w:tcW w:w="1240" w:type="dxa"/>
        </w:tcPr>
        <w:p w14:paraId="43406D5D"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60</w:t>
          </w:r>
          <w:r>
            <w:rPr>
              <w:rStyle w:val="PageNumber"/>
            </w:rPr>
            <w:fldChar w:fldCharType="end"/>
          </w:r>
        </w:p>
      </w:tc>
      <w:tc>
        <w:tcPr>
          <w:tcW w:w="4527" w:type="dxa"/>
        </w:tcPr>
        <w:p w14:paraId="19B0566A" w14:textId="438D64B4"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r w:rsidR="00CE0836">
            <w:br/>
          </w:r>
          <w:r>
            <w:fldChar w:fldCharType="begin"/>
          </w:r>
          <w:r>
            <w:instrText xml:space="preserve"> DOCPROPERTY "Eff"  </w:instrText>
          </w:r>
          <w:r>
            <w:fldChar w:fldCharType="separate"/>
          </w:r>
          <w:r w:rsidR="002B1F92">
            <w:t xml:space="preserve">Effective:  </w:t>
          </w:r>
          <w:r>
            <w:fldChar w:fldCharType="end"/>
          </w:r>
          <w:r>
            <w:fldChar w:fldCharType="begin"/>
          </w:r>
          <w:r>
            <w:instrText xml:space="preserve"> DOCPROPERTY "StartDt"   </w:instrText>
          </w:r>
          <w:r>
            <w:fldChar w:fldCharType="separate"/>
          </w:r>
          <w:r w:rsidR="002B1F92">
            <w:t>26/02/19</w:t>
          </w:r>
          <w:r>
            <w:fldChar w:fldCharType="end"/>
          </w:r>
          <w:r>
            <w:fldChar w:fldCharType="begin"/>
          </w:r>
          <w:r>
            <w:instrText xml:space="preserve"> DOCPROPERTY "EndDt"  </w:instrText>
          </w:r>
          <w:r>
            <w:fldChar w:fldCharType="separate"/>
          </w:r>
          <w:r w:rsidR="002B1F92">
            <w:t>-11/05/22</w:t>
          </w:r>
          <w:r>
            <w:fldChar w:fldCharType="end"/>
          </w:r>
        </w:p>
      </w:tc>
      <w:tc>
        <w:tcPr>
          <w:tcW w:w="1553" w:type="dxa"/>
        </w:tcPr>
        <w:p w14:paraId="1CEFDAE1" w14:textId="11DE2313" w:rsidR="00CE0836" w:rsidRDefault="0029286C">
          <w:pPr>
            <w:pStyle w:val="Footer"/>
            <w:jc w:val="right"/>
          </w:pPr>
          <w:r>
            <w:fldChar w:fldCharType="begin"/>
          </w:r>
          <w:r>
            <w:instrText xml:space="preserve"> DOCPROPERTY "Category"  </w:instrText>
          </w:r>
          <w:r>
            <w:fldChar w:fldCharType="separate"/>
          </w:r>
          <w:r w:rsidR="002B1F92">
            <w:t>R20</w:t>
          </w:r>
          <w:r>
            <w:fldChar w:fldCharType="end"/>
          </w:r>
          <w:r w:rsidR="00CE0836">
            <w:br/>
          </w:r>
          <w:r>
            <w:fldChar w:fldCharType="begin"/>
          </w:r>
          <w:r>
            <w:instrText xml:space="preserve"> D</w:instrText>
          </w:r>
          <w:r>
            <w:instrText xml:space="preserve">OCPROPERTY "RepubDt"  </w:instrText>
          </w:r>
          <w:r>
            <w:fldChar w:fldCharType="separate"/>
          </w:r>
          <w:r w:rsidR="002B1F92">
            <w:t>26/02/19</w:t>
          </w:r>
          <w:r>
            <w:fldChar w:fldCharType="end"/>
          </w:r>
        </w:p>
      </w:tc>
    </w:tr>
  </w:tbl>
  <w:p w14:paraId="53F517AC" w14:textId="61634FB1"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82961"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77069B82" w14:textId="77777777">
      <w:trPr>
        <w:jc w:val="center"/>
      </w:trPr>
      <w:tc>
        <w:tcPr>
          <w:tcW w:w="1963" w:type="dxa"/>
        </w:tcPr>
        <w:p w14:paraId="5D1850C4" w14:textId="5549DC0B" w:rsidR="00CE0836" w:rsidRDefault="0029286C">
          <w:pPr>
            <w:pStyle w:val="Footer"/>
          </w:pPr>
          <w:r>
            <w:fldChar w:fldCharType="begin"/>
          </w:r>
          <w:r>
            <w:instrText xml:space="preserve"> DOCPROPERTY "Category"  </w:instrText>
          </w:r>
          <w:r>
            <w:fldChar w:fldCharType="separate"/>
          </w:r>
          <w:r w:rsidR="002B1F92">
            <w:t>R20</w:t>
          </w:r>
          <w:r>
            <w:fldChar w:fldCharType="end"/>
          </w:r>
          <w:r w:rsidR="00CE0836">
            <w:br/>
          </w:r>
          <w:r>
            <w:fldChar w:fldCharType="begin"/>
          </w:r>
          <w:r>
            <w:instrText xml:space="preserve"> DOCPROPERTY "RepubDt"  </w:instrText>
          </w:r>
          <w:r>
            <w:fldChar w:fldCharType="separate"/>
          </w:r>
          <w:r w:rsidR="002B1F92">
            <w:t>26/02/19</w:t>
          </w:r>
          <w:r>
            <w:fldChar w:fldCharType="end"/>
          </w:r>
        </w:p>
      </w:tc>
      <w:tc>
        <w:tcPr>
          <w:tcW w:w="4527" w:type="dxa"/>
        </w:tcPr>
        <w:p w14:paraId="08DF69F0" w14:textId="3B52AA8B"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r w:rsidR="00CE0836">
            <w:br/>
          </w:r>
          <w:r>
            <w:fldChar w:fldCharType="begin"/>
          </w:r>
          <w:r>
            <w:instrText xml:space="preserve"> DOCPROPERTY "Eff"  </w:instrText>
          </w:r>
          <w:r>
            <w:fldChar w:fldCharType="separate"/>
          </w:r>
          <w:r w:rsidR="002B1F92">
            <w:t xml:space="preserve">Effective:  </w:t>
          </w:r>
          <w:r>
            <w:fldChar w:fldCharType="end"/>
          </w:r>
          <w:r>
            <w:fldChar w:fldCharType="begin"/>
          </w:r>
          <w:r>
            <w:instrText xml:space="preserve"> DOCPROPERTY "StartDt"   </w:instrText>
          </w:r>
          <w:r>
            <w:fldChar w:fldCharType="separate"/>
          </w:r>
          <w:r w:rsidR="002B1F92">
            <w:t>26/02/19</w:t>
          </w:r>
          <w:r>
            <w:fldChar w:fldCharType="end"/>
          </w:r>
          <w:r>
            <w:fldChar w:fldCharType="begin"/>
          </w:r>
          <w:r>
            <w:instrText xml:space="preserve"> DOCPROPERTY "EndDt"  </w:instrText>
          </w:r>
          <w:r>
            <w:fldChar w:fldCharType="separate"/>
          </w:r>
          <w:r w:rsidR="002B1F92">
            <w:t>-11/05/22</w:t>
          </w:r>
          <w:r>
            <w:fldChar w:fldCharType="end"/>
          </w:r>
        </w:p>
      </w:tc>
      <w:tc>
        <w:tcPr>
          <w:tcW w:w="1240" w:type="dxa"/>
        </w:tcPr>
        <w:p w14:paraId="7DEFE3E4"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59</w:t>
          </w:r>
          <w:r>
            <w:rPr>
              <w:rStyle w:val="PageNumber"/>
            </w:rPr>
            <w:fldChar w:fldCharType="end"/>
          </w:r>
        </w:p>
      </w:tc>
    </w:tr>
  </w:tbl>
  <w:p w14:paraId="5388C9D4" w14:textId="10C1443B"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FCA9C"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4552469F" w14:textId="77777777">
      <w:tc>
        <w:tcPr>
          <w:tcW w:w="847" w:type="pct"/>
        </w:tcPr>
        <w:p w14:paraId="012C85BD"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62</w:t>
          </w:r>
          <w:r>
            <w:rPr>
              <w:rStyle w:val="PageNumber"/>
            </w:rPr>
            <w:fldChar w:fldCharType="end"/>
          </w:r>
        </w:p>
      </w:tc>
      <w:tc>
        <w:tcPr>
          <w:tcW w:w="3092" w:type="pct"/>
        </w:tcPr>
        <w:p w14:paraId="24134694" w14:textId="5461A814"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128767F9" w14:textId="0FB7DEA6" w:rsidR="00CE0836" w:rsidRDefault="0029286C">
          <w:pPr>
            <w:pStyle w:val="FooterInfoCentre"/>
          </w:pPr>
          <w:r>
            <w:fldChar w:fldCharType="begin"/>
          </w:r>
          <w:r>
            <w:instrText xml:space="preserve"> DOCPROPERTY "Eff"  *\charformat </w:instrText>
          </w:r>
          <w:r>
            <w:fldChar w:fldCharType="separate"/>
          </w:r>
          <w:r w:rsidR="002B1F92">
            <w:t xml:space="preserve">Effective:  </w:t>
          </w:r>
          <w:r>
            <w:fldChar w:fldCharType="end"/>
          </w:r>
          <w:r>
            <w:fldChar w:fldCharType="begin"/>
          </w:r>
          <w:r>
            <w:instrText xml:space="preserve"> DOCPROPERTY "StartDt"  *\charformat </w:instrText>
          </w:r>
          <w:r>
            <w:fldChar w:fldCharType="separate"/>
          </w:r>
          <w:r w:rsidR="002B1F92">
            <w:t>26/02/19</w:t>
          </w:r>
          <w:r>
            <w:fldChar w:fldCharType="end"/>
          </w:r>
          <w:r>
            <w:fldChar w:fldCharType="begin"/>
          </w:r>
          <w:r>
            <w:instrText xml:space="preserve"> DOCPROPERTY "EndDt"  *\charformat </w:instrText>
          </w:r>
          <w:r>
            <w:fldChar w:fldCharType="separate"/>
          </w:r>
          <w:r w:rsidR="002B1F92">
            <w:t>-11/05/22</w:t>
          </w:r>
          <w:r>
            <w:fldChar w:fldCharType="end"/>
          </w:r>
        </w:p>
      </w:tc>
      <w:tc>
        <w:tcPr>
          <w:tcW w:w="1061" w:type="pct"/>
        </w:tcPr>
        <w:p w14:paraId="6FAC7004" w14:textId="62AE82A0" w:rsidR="00CE0836" w:rsidRDefault="0029286C">
          <w:pPr>
            <w:pStyle w:val="Footer"/>
            <w:jc w:val="right"/>
          </w:pPr>
          <w:r>
            <w:fldChar w:fldCharType="begin"/>
          </w:r>
          <w:r>
            <w:instrText xml:space="preserve"> DOCPROPERTY "Category"  *\charformat  </w:instrText>
          </w:r>
          <w:r>
            <w:fldChar w:fldCharType="separate"/>
          </w:r>
          <w:r w:rsidR="002B1F92">
            <w:t>R20</w:t>
          </w:r>
          <w:r>
            <w:fldChar w:fldCharType="end"/>
          </w:r>
          <w:r w:rsidR="00CE0836">
            <w:br/>
          </w:r>
          <w:r>
            <w:fldChar w:fldCharType="begin"/>
          </w:r>
          <w:r>
            <w:instrText xml:space="preserve"> DOCPROPERTY "RepubDt"  *\charformat  </w:instrText>
          </w:r>
          <w:r>
            <w:fldChar w:fldCharType="separate"/>
          </w:r>
          <w:r w:rsidR="002B1F92">
            <w:t>26/02/19</w:t>
          </w:r>
          <w:r>
            <w:fldChar w:fldCharType="end"/>
          </w:r>
        </w:p>
      </w:tc>
    </w:tr>
  </w:tbl>
  <w:p w14:paraId="006C190F" w14:textId="0CA69E54"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2DA81"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37AB0750" w14:textId="77777777">
      <w:tc>
        <w:tcPr>
          <w:tcW w:w="1061" w:type="pct"/>
        </w:tcPr>
        <w:p w14:paraId="55A57A2D" w14:textId="7D59E5B5" w:rsidR="00CE0836" w:rsidRDefault="0029286C">
          <w:pPr>
            <w:pStyle w:val="Footer"/>
          </w:pPr>
          <w:r>
            <w:fldChar w:fldCharType="begin"/>
          </w:r>
          <w:r>
            <w:instrText xml:space="preserve"> DOCPROPERTY "Category"  *\charformat  </w:instrText>
          </w:r>
          <w:r>
            <w:fldChar w:fldCharType="separate"/>
          </w:r>
          <w:r w:rsidR="002B1F92">
            <w:t>R20</w:t>
          </w:r>
          <w:r>
            <w:fldChar w:fldCharType="end"/>
          </w:r>
          <w:r w:rsidR="00CE0836">
            <w:br/>
          </w:r>
          <w:r>
            <w:fldChar w:fldCharType="begin"/>
          </w:r>
          <w:r>
            <w:instrText xml:space="preserve"> DOCPROPERTY "RepubDt"  *\charformat  </w:instrText>
          </w:r>
          <w:r>
            <w:fldChar w:fldCharType="separate"/>
          </w:r>
          <w:r w:rsidR="002B1F92">
            <w:t>26/02/19</w:t>
          </w:r>
          <w:r>
            <w:fldChar w:fldCharType="end"/>
          </w:r>
        </w:p>
      </w:tc>
      <w:tc>
        <w:tcPr>
          <w:tcW w:w="3092" w:type="pct"/>
        </w:tcPr>
        <w:p w14:paraId="484CFF2B" w14:textId="0DEB548A"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4CE5E0E6" w14:textId="2B393F3C" w:rsidR="00CE0836" w:rsidRDefault="0029286C">
          <w:pPr>
            <w:pStyle w:val="FooterInfoCentre"/>
          </w:pPr>
          <w:r>
            <w:fldChar w:fldCharType="begin"/>
          </w:r>
          <w:r>
            <w:instrText xml:space="preserve"> DOCPROPERTY "Eff"  *\charf</w:instrText>
          </w:r>
          <w:r>
            <w:instrText xml:space="preserve">ormat </w:instrText>
          </w:r>
          <w:r>
            <w:fldChar w:fldCharType="separate"/>
          </w:r>
          <w:r w:rsidR="002B1F92">
            <w:t xml:space="preserve">Effective:  </w:t>
          </w:r>
          <w:r>
            <w:fldChar w:fldCharType="end"/>
          </w:r>
          <w:r>
            <w:fldChar w:fldCharType="begin"/>
          </w:r>
          <w:r>
            <w:instrText xml:space="preserve"> DOCPROPERTY "StartDt"  *\charformat </w:instrText>
          </w:r>
          <w:r>
            <w:fldChar w:fldCharType="separate"/>
          </w:r>
          <w:r w:rsidR="002B1F92">
            <w:t>26/02/19</w:t>
          </w:r>
          <w:r>
            <w:fldChar w:fldCharType="end"/>
          </w:r>
          <w:r>
            <w:fldChar w:fldCharType="begin"/>
          </w:r>
          <w:r>
            <w:instrText xml:space="preserve"> DOCPROPERTY "EndDt"  *\charformat </w:instrText>
          </w:r>
          <w:r>
            <w:fldChar w:fldCharType="separate"/>
          </w:r>
          <w:r w:rsidR="002B1F92">
            <w:t>-11/05/22</w:t>
          </w:r>
          <w:r>
            <w:fldChar w:fldCharType="end"/>
          </w:r>
        </w:p>
      </w:tc>
      <w:tc>
        <w:tcPr>
          <w:tcW w:w="847" w:type="pct"/>
        </w:tcPr>
        <w:p w14:paraId="29F1ADF3"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61</w:t>
          </w:r>
          <w:r>
            <w:rPr>
              <w:rStyle w:val="PageNumber"/>
            </w:rPr>
            <w:fldChar w:fldCharType="end"/>
          </w:r>
        </w:p>
      </w:tc>
    </w:tr>
  </w:tbl>
  <w:p w14:paraId="37445F34" w14:textId="39F52559"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6AA8D"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638239F7" w14:textId="77777777">
      <w:tc>
        <w:tcPr>
          <w:tcW w:w="847" w:type="pct"/>
        </w:tcPr>
        <w:p w14:paraId="6499BBF0"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70</w:t>
          </w:r>
          <w:r>
            <w:rPr>
              <w:rStyle w:val="PageNumber"/>
            </w:rPr>
            <w:fldChar w:fldCharType="end"/>
          </w:r>
        </w:p>
      </w:tc>
      <w:tc>
        <w:tcPr>
          <w:tcW w:w="3092" w:type="pct"/>
        </w:tcPr>
        <w:p w14:paraId="78CBC26C" w14:textId="55F3CB27"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3BEE9A14" w14:textId="72E1D76C" w:rsidR="00CE0836" w:rsidRDefault="0029286C">
          <w:pPr>
            <w:pStyle w:val="FooterInfoCentre"/>
          </w:pPr>
          <w:r>
            <w:fldChar w:fldCharType="begin"/>
          </w:r>
          <w:r>
            <w:instrText xml:space="preserve"> DOCPROPERTY "Eff"  *\charformat </w:instrText>
          </w:r>
          <w:r>
            <w:fldChar w:fldCharType="separate"/>
          </w:r>
          <w:r w:rsidR="002B1F92">
            <w:t xml:space="preserve">Effective:  </w:t>
          </w:r>
          <w:r>
            <w:fldChar w:fldCharType="end"/>
          </w:r>
          <w:r>
            <w:fldChar w:fldCharType="begin"/>
          </w:r>
          <w:r>
            <w:instrText xml:space="preserve"> DOCPROPERTY "StartDt"  *\charformat </w:instrText>
          </w:r>
          <w:r>
            <w:fldChar w:fldCharType="separate"/>
          </w:r>
          <w:r w:rsidR="002B1F92">
            <w:t>26/02/19</w:t>
          </w:r>
          <w:r>
            <w:fldChar w:fldCharType="end"/>
          </w:r>
          <w:r>
            <w:fldChar w:fldCharType="begin"/>
          </w:r>
          <w:r>
            <w:instrText xml:space="preserve"> DOCPROPERTY "EndDt"  *\charformat </w:instrText>
          </w:r>
          <w:r>
            <w:fldChar w:fldCharType="separate"/>
          </w:r>
          <w:r w:rsidR="002B1F92">
            <w:t>-11/05/22</w:t>
          </w:r>
          <w:r>
            <w:fldChar w:fldCharType="end"/>
          </w:r>
        </w:p>
      </w:tc>
      <w:tc>
        <w:tcPr>
          <w:tcW w:w="1061" w:type="pct"/>
        </w:tcPr>
        <w:p w14:paraId="4B99BA05" w14:textId="5ECEE0E7" w:rsidR="00CE0836" w:rsidRDefault="0029286C">
          <w:pPr>
            <w:pStyle w:val="Footer"/>
            <w:jc w:val="right"/>
          </w:pPr>
          <w:r>
            <w:fldChar w:fldCharType="begin"/>
          </w:r>
          <w:r>
            <w:instrText xml:space="preserve"> DOCPROPERTY "Category"  *\charformat  </w:instrText>
          </w:r>
          <w:r>
            <w:fldChar w:fldCharType="separate"/>
          </w:r>
          <w:r w:rsidR="002B1F92">
            <w:t>R20</w:t>
          </w:r>
          <w:r>
            <w:fldChar w:fldCharType="end"/>
          </w:r>
          <w:r w:rsidR="00CE0836">
            <w:br/>
          </w:r>
          <w:r>
            <w:fldChar w:fldCharType="begin"/>
          </w:r>
          <w:r>
            <w:instrText xml:space="preserve"> DOCPROPERTY "RepubDt"  *\charformat  </w:instrText>
          </w:r>
          <w:r>
            <w:fldChar w:fldCharType="separate"/>
          </w:r>
          <w:r w:rsidR="002B1F92">
            <w:t>26/02/19</w:t>
          </w:r>
          <w:r>
            <w:fldChar w:fldCharType="end"/>
          </w:r>
        </w:p>
      </w:tc>
    </w:tr>
  </w:tbl>
  <w:p w14:paraId="15F6A501" w14:textId="0706DC94"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B2C9C"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0A756C78" w14:textId="77777777">
      <w:tc>
        <w:tcPr>
          <w:tcW w:w="1061" w:type="pct"/>
        </w:tcPr>
        <w:p w14:paraId="382B3A55" w14:textId="5D42F8ED" w:rsidR="00CE0836" w:rsidRDefault="0029286C">
          <w:pPr>
            <w:pStyle w:val="Footer"/>
          </w:pPr>
          <w:r>
            <w:fldChar w:fldCharType="begin"/>
          </w:r>
          <w:r>
            <w:instrText xml:space="preserve"> DOCPROPERTY "Category"  *\charformat  </w:instrText>
          </w:r>
          <w:r>
            <w:fldChar w:fldCharType="separate"/>
          </w:r>
          <w:r w:rsidR="002B1F92">
            <w:t>R20</w:t>
          </w:r>
          <w:r>
            <w:fldChar w:fldCharType="end"/>
          </w:r>
          <w:r w:rsidR="00CE0836">
            <w:br/>
          </w:r>
          <w:r>
            <w:fldChar w:fldCharType="begin"/>
          </w:r>
          <w:r>
            <w:instrText xml:space="preserve"> DOCPROPERTY "RepubDt"  *\charformat  </w:instrText>
          </w:r>
          <w:r>
            <w:fldChar w:fldCharType="separate"/>
          </w:r>
          <w:r w:rsidR="002B1F92">
            <w:t>26/02/19</w:t>
          </w:r>
          <w:r>
            <w:fldChar w:fldCharType="end"/>
          </w:r>
        </w:p>
      </w:tc>
      <w:tc>
        <w:tcPr>
          <w:tcW w:w="3092" w:type="pct"/>
        </w:tcPr>
        <w:p w14:paraId="6D69AAAA" w14:textId="2AC983FB" w:rsidR="00CE0836" w:rsidRDefault="0029286C">
          <w:pPr>
            <w:pStyle w:val="Footer"/>
            <w:jc w:val="center"/>
          </w:pPr>
          <w:r>
            <w:fldChar w:fldCharType="begin"/>
          </w:r>
          <w:r>
            <w:instrText xml:space="preserve"> REF Citation *\charformat </w:instrText>
          </w:r>
          <w:r>
            <w:fldChar w:fldCharType="separate"/>
          </w:r>
          <w:r w:rsidR="002B1F92">
            <w:t>Agents Regulation 2003</w:t>
          </w:r>
          <w:r>
            <w:fldChar w:fldCharType="end"/>
          </w:r>
        </w:p>
        <w:p w14:paraId="09C52928" w14:textId="269992F5" w:rsidR="00CE0836" w:rsidRDefault="0029286C">
          <w:pPr>
            <w:pStyle w:val="FooterInfoCentre"/>
          </w:pPr>
          <w:r>
            <w:fldChar w:fldCharType="begin"/>
          </w:r>
          <w:r>
            <w:instrText xml:space="preserve"> DOCPROPERTY "Eff"  *\charformat </w:instrText>
          </w:r>
          <w:r>
            <w:fldChar w:fldCharType="separate"/>
          </w:r>
          <w:r w:rsidR="002B1F92">
            <w:t xml:space="preserve">Effective:  </w:t>
          </w:r>
          <w:r>
            <w:fldChar w:fldCharType="end"/>
          </w:r>
          <w:r>
            <w:fldChar w:fldCharType="begin"/>
          </w:r>
          <w:r>
            <w:instrText xml:space="preserve"> DOCPROPERTY "StartDt"  *\charformat </w:instrText>
          </w:r>
          <w:r>
            <w:fldChar w:fldCharType="separate"/>
          </w:r>
          <w:r w:rsidR="002B1F92">
            <w:t>26/02/19</w:t>
          </w:r>
          <w:r>
            <w:fldChar w:fldCharType="end"/>
          </w:r>
          <w:r>
            <w:fldChar w:fldCharType="begin"/>
          </w:r>
          <w:r>
            <w:instrText xml:space="preserve"> DOCPROPERTY "EndDt"  *\charformat </w:instrText>
          </w:r>
          <w:r>
            <w:fldChar w:fldCharType="separate"/>
          </w:r>
          <w:r w:rsidR="002B1F92">
            <w:t>-11/05/22</w:t>
          </w:r>
          <w:r>
            <w:fldChar w:fldCharType="end"/>
          </w:r>
        </w:p>
      </w:tc>
      <w:tc>
        <w:tcPr>
          <w:tcW w:w="847" w:type="pct"/>
        </w:tcPr>
        <w:p w14:paraId="6BC89E7F"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F58C0">
            <w:rPr>
              <w:rStyle w:val="PageNumber"/>
              <w:noProof/>
            </w:rPr>
            <w:t>71</w:t>
          </w:r>
          <w:r>
            <w:rPr>
              <w:rStyle w:val="PageNumber"/>
            </w:rPr>
            <w:fldChar w:fldCharType="end"/>
          </w:r>
        </w:p>
      </w:tc>
    </w:tr>
  </w:tbl>
  <w:p w14:paraId="55CEF4A9" w14:textId="6F14AB91" w:rsidR="00CE0836" w:rsidRPr="0029286C" w:rsidRDefault="0029286C" w:rsidP="0029286C">
    <w:pPr>
      <w:pStyle w:val="Status"/>
      <w:rPr>
        <w:rFonts w:cs="Arial"/>
      </w:rPr>
    </w:pPr>
    <w:r w:rsidRPr="0029286C">
      <w:rPr>
        <w:rFonts w:cs="Arial"/>
      </w:rPr>
      <w:fldChar w:fldCharType="begin"/>
    </w:r>
    <w:r w:rsidRPr="0029286C">
      <w:rPr>
        <w:rFonts w:cs="Arial"/>
      </w:rPr>
      <w:instrText xml:space="preserve"> DOCPROPERTY "Status" </w:instrText>
    </w:r>
    <w:r w:rsidRPr="0029286C">
      <w:rPr>
        <w:rFonts w:cs="Arial"/>
      </w:rPr>
      <w:fldChar w:fldCharType="separate"/>
    </w:r>
    <w:r w:rsidR="002B1F92" w:rsidRPr="0029286C">
      <w:rPr>
        <w:rFonts w:cs="Arial"/>
      </w:rPr>
      <w:t xml:space="preserve"> </w:t>
    </w:r>
    <w:r w:rsidRPr="0029286C">
      <w:rPr>
        <w:rFonts w:cs="Arial"/>
      </w:rPr>
      <w:fldChar w:fldCharType="end"/>
    </w:r>
    <w:r w:rsidRPr="0029286C">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D00FA" w14:textId="58FBF62F" w:rsidR="00CE0836" w:rsidRPr="0029286C" w:rsidRDefault="0029286C" w:rsidP="0029286C">
    <w:pPr>
      <w:pStyle w:val="Footer"/>
      <w:jc w:val="center"/>
      <w:rPr>
        <w:rFonts w:cs="Arial"/>
        <w:sz w:val="14"/>
      </w:rPr>
    </w:pPr>
    <w:r w:rsidRPr="0029286C">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EF3C6" w14:textId="5ED97F78" w:rsidR="00CE0836" w:rsidRPr="0029286C" w:rsidRDefault="00CE0836" w:rsidP="0029286C">
    <w:pPr>
      <w:pStyle w:val="Footer"/>
      <w:jc w:val="center"/>
      <w:rPr>
        <w:rFonts w:cs="Arial"/>
        <w:sz w:val="14"/>
      </w:rPr>
    </w:pPr>
    <w:r w:rsidRPr="0029286C">
      <w:rPr>
        <w:rFonts w:cs="Arial"/>
        <w:sz w:val="14"/>
      </w:rPr>
      <w:fldChar w:fldCharType="begin"/>
    </w:r>
    <w:r w:rsidRPr="0029286C">
      <w:rPr>
        <w:rFonts w:cs="Arial"/>
        <w:sz w:val="14"/>
      </w:rPr>
      <w:instrText xml:space="preserve"> COMMENTS  \* MERGEFORMAT </w:instrText>
    </w:r>
    <w:r w:rsidRPr="0029286C">
      <w:rPr>
        <w:rFonts w:cs="Arial"/>
        <w:sz w:val="14"/>
      </w:rPr>
      <w:fldChar w:fldCharType="end"/>
    </w:r>
    <w:r w:rsidR="0029286C" w:rsidRPr="0029286C">
      <w:rPr>
        <w:rFonts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E5A88" w14:textId="2D48D9D5" w:rsidR="00CE0836" w:rsidRPr="0029286C" w:rsidRDefault="0029286C" w:rsidP="0029286C">
    <w:pPr>
      <w:pStyle w:val="Footer"/>
      <w:jc w:val="center"/>
      <w:rPr>
        <w:rFonts w:cs="Arial"/>
        <w:sz w:val="14"/>
      </w:rPr>
    </w:pPr>
    <w:r w:rsidRPr="0029286C">
      <w:rPr>
        <w:rFonts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9D82A" w14:textId="77777777" w:rsidR="00CE0836" w:rsidRDefault="00CE08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194963" w14:textId="77777777" w:rsidR="00CE0836" w:rsidRDefault="00CE0836" w:rsidP="00E202E1">
      <w:pPr>
        <w:pStyle w:val="aExamHdgpar"/>
      </w:pPr>
      <w:r>
        <w:separator/>
      </w:r>
    </w:p>
  </w:footnote>
  <w:footnote w:type="continuationSeparator" w:id="0">
    <w:p w14:paraId="4A15E772" w14:textId="77777777" w:rsidR="00CE0836" w:rsidRDefault="00CE0836" w:rsidP="00E202E1">
      <w:pPr>
        <w:pStyle w:val="aExamHdg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44D8A" w14:textId="77777777" w:rsidR="00D072F0" w:rsidRDefault="00D072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3F927" w14:textId="77777777" w:rsidR="00D072F0" w:rsidRDefault="00D072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C5C86" w14:textId="77777777" w:rsidR="00D072F0" w:rsidRDefault="00D072F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E0836" w14:paraId="0010AF6F" w14:textId="77777777">
      <w:tc>
        <w:tcPr>
          <w:tcW w:w="900" w:type="pct"/>
        </w:tcPr>
        <w:p w14:paraId="53BE57DD" w14:textId="77777777" w:rsidR="00CE0836" w:rsidRDefault="00CE0836">
          <w:pPr>
            <w:pStyle w:val="HeaderEven"/>
          </w:pPr>
        </w:p>
      </w:tc>
      <w:tc>
        <w:tcPr>
          <w:tcW w:w="4100" w:type="pct"/>
        </w:tcPr>
        <w:p w14:paraId="483DA5DB" w14:textId="77777777" w:rsidR="00CE0836" w:rsidRDefault="00CE0836">
          <w:pPr>
            <w:pStyle w:val="HeaderEven"/>
          </w:pPr>
        </w:p>
      </w:tc>
    </w:tr>
    <w:tr w:rsidR="00CE0836" w14:paraId="3E4DB731" w14:textId="77777777">
      <w:tc>
        <w:tcPr>
          <w:tcW w:w="4100" w:type="pct"/>
          <w:gridSpan w:val="2"/>
          <w:tcBorders>
            <w:bottom w:val="single" w:sz="4" w:space="0" w:color="auto"/>
          </w:tcBorders>
        </w:tcPr>
        <w:p w14:paraId="1B26E5E1" w14:textId="00B62015" w:rsidR="00CE0836" w:rsidRDefault="00CE0836">
          <w:pPr>
            <w:pStyle w:val="HeaderEven6"/>
          </w:pPr>
          <w:r>
            <w:rPr>
              <w:noProof/>
            </w:rPr>
            <w:fldChar w:fldCharType="begin"/>
          </w:r>
          <w:r>
            <w:rPr>
              <w:noProof/>
            </w:rPr>
            <w:instrText xml:space="preserve"> STYLEREF charContents \* MERGEFORMAT </w:instrText>
          </w:r>
          <w:r>
            <w:rPr>
              <w:noProof/>
            </w:rPr>
            <w:fldChar w:fldCharType="separate"/>
          </w:r>
          <w:r w:rsidR="0029286C">
            <w:rPr>
              <w:noProof/>
            </w:rPr>
            <w:t>Contents</w:t>
          </w:r>
          <w:r>
            <w:rPr>
              <w:noProof/>
            </w:rPr>
            <w:fldChar w:fldCharType="end"/>
          </w:r>
        </w:p>
      </w:tc>
    </w:tr>
  </w:tbl>
  <w:p w14:paraId="46799ABB" w14:textId="2C7D0B71" w:rsidR="00CE0836" w:rsidRDefault="00CE0836">
    <w:pPr>
      <w:pStyle w:val="N-9pt"/>
    </w:pPr>
    <w:r>
      <w:tab/>
    </w:r>
    <w:r>
      <w:rPr>
        <w:noProof/>
      </w:rPr>
      <w:fldChar w:fldCharType="begin"/>
    </w:r>
    <w:r>
      <w:rPr>
        <w:noProof/>
      </w:rPr>
      <w:instrText xml:space="preserve"> STYLEREF charPage \* MERGEFORMAT </w:instrText>
    </w:r>
    <w:r>
      <w:rPr>
        <w:noProof/>
      </w:rPr>
      <w:fldChar w:fldCharType="separate"/>
    </w:r>
    <w:r w:rsidR="0029286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E0836" w14:paraId="34772B66" w14:textId="77777777">
      <w:tc>
        <w:tcPr>
          <w:tcW w:w="4100" w:type="pct"/>
        </w:tcPr>
        <w:p w14:paraId="0E7151C6" w14:textId="77777777" w:rsidR="00CE0836" w:rsidRDefault="00CE0836">
          <w:pPr>
            <w:pStyle w:val="HeaderOdd"/>
          </w:pPr>
        </w:p>
      </w:tc>
      <w:tc>
        <w:tcPr>
          <w:tcW w:w="900" w:type="pct"/>
        </w:tcPr>
        <w:p w14:paraId="2C5ADA58" w14:textId="77777777" w:rsidR="00CE0836" w:rsidRDefault="00CE0836">
          <w:pPr>
            <w:pStyle w:val="HeaderOdd"/>
          </w:pPr>
        </w:p>
      </w:tc>
    </w:tr>
    <w:tr w:rsidR="00CE0836" w14:paraId="62CEBF58" w14:textId="77777777">
      <w:tc>
        <w:tcPr>
          <w:tcW w:w="900" w:type="pct"/>
          <w:gridSpan w:val="2"/>
          <w:tcBorders>
            <w:bottom w:val="single" w:sz="4" w:space="0" w:color="auto"/>
          </w:tcBorders>
        </w:tcPr>
        <w:p w14:paraId="5AC8C231" w14:textId="42931026" w:rsidR="00CE0836" w:rsidRDefault="00CE0836">
          <w:pPr>
            <w:pStyle w:val="HeaderOdd6"/>
          </w:pPr>
          <w:r>
            <w:rPr>
              <w:noProof/>
            </w:rPr>
            <w:fldChar w:fldCharType="begin"/>
          </w:r>
          <w:r>
            <w:rPr>
              <w:noProof/>
            </w:rPr>
            <w:instrText xml:space="preserve"> STYLEREF charContents \* MERGEFORMAT </w:instrText>
          </w:r>
          <w:r>
            <w:rPr>
              <w:noProof/>
            </w:rPr>
            <w:fldChar w:fldCharType="separate"/>
          </w:r>
          <w:r w:rsidR="0029286C">
            <w:rPr>
              <w:noProof/>
            </w:rPr>
            <w:t>Contents</w:t>
          </w:r>
          <w:r>
            <w:rPr>
              <w:noProof/>
            </w:rPr>
            <w:fldChar w:fldCharType="end"/>
          </w:r>
        </w:p>
      </w:tc>
    </w:tr>
  </w:tbl>
  <w:p w14:paraId="308F823D" w14:textId="77E8B056" w:rsidR="00CE0836" w:rsidRDefault="00CE0836">
    <w:pPr>
      <w:pStyle w:val="N-9pt"/>
    </w:pPr>
    <w:r>
      <w:tab/>
    </w:r>
    <w:r>
      <w:rPr>
        <w:noProof/>
      </w:rPr>
      <w:fldChar w:fldCharType="begin"/>
    </w:r>
    <w:r>
      <w:rPr>
        <w:noProof/>
      </w:rPr>
      <w:instrText xml:space="preserve"> STYLEREF charPage \* MERGEFORMAT </w:instrText>
    </w:r>
    <w:r>
      <w:rPr>
        <w:noProof/>
      </w:rPr>
      <w:fldChar w:fldCharType="separate"/>
    </w:r>
    <w:r w:rsidR="0029286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E0836" w14:paraId="714B1F2F" w14:textId="77777777">
      <w:tc>
        <w:tcPr>
          <w:tcW w:w="900" w:type="pct"/>
        </w:tcPr>
        <w:p w14:paraId="617EF665" w14:textId="0D9B79B1" w:rsidR="00CE0836" w:rsidRDefault="00CE0836">
          <w:pPr>
            <w:pStyle w:val="HeaderEven"/>
            <w:rPr>
              <w:b/>
            </w:rPr>
          </w:pPr>
          <w:r>
            <w:rPr>
              <w:b/>
            </w:rPr>
            <w:fldChar w:fldCharType="begin"/>
          </w:r>
          <w:r>
            <w:rPr>
              <w:b/>
            </w:rPr>
            <w:instrText xml:space="preserve"> STYLEREF CharPartNo \*charformat </w:instrText>
          </w:r>
          <w:r>
            <w:rPr>
              <w:b/>
            </w:rPr>
            <w:fldChar w:fldCharType="separate"/>
          </w:r>
          <w:r w:rsidR="0029286C">
            <w:rPr>
              <w:b/>
              <w:noProof/>
            </w:rPr>
            <w:t>Part 6</w:t>
          </w:r>
          <w:r>
            <w:rPr>
              <w:b/>
            </w:rPr>
            <w:fldChar w:fldCharType="end"/>
          </w:r>
        </w:p>
      </w:tc>
      <w:tc>
        <w:tcPr>
          <w:tcW w:w="4100" w:type="pct"/>
        </w:tcPr>
        <w:p w14:paraId="5EBF707C" w14:textId="09ABF571"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29286C">
            <w:rPr>
              <w:noProof/>
            </w:rPr>
            <w:t>Miscellaneous</w:t>
          </w:r>
          <w:r>
            <w:rPr>
              <w:noProof/>
            </w:rPr>
            <w:fldChar w:fldCharType="end"/>
          </w:r>
        </w:p>
      </w:tc>
    </w:tr>
    <w:tr w:rsidR="00CE0836" w14:paraId="63162E96" w14:textId="77777777">
      <w:tc>
        <w:tcPr>
          <w:tcW w:w="900" w:type="pct"/>
        </w:tcPr>
        <w:p w14:paraId="69F83B9E" w14:textId="24F3AC4C" w:rsidR="00CE0836" w:rsidRDefault="00CE0836">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3140BD0" w14:textId="33259496" w:rsidR="00CE0836" w:rsidRDefault="00CE0836">
          <w:pPr>
            <w:pStyle w:val="HeaderEven"/>
          </w:pPr>
          <w:r>
            <w:fldChar w:fldCharType="begin"/>
          </w:r>
          <w:r>
            <w:instrText xml:space="preserve"> STYLEREF CharDivText \*charformat </w:instrText>
          </w:r>
          <w:r>
            <w:fldChar w:fldCharType="end"/>
          </w:r>
        </w:p>
      </w:tc>
    </w:tr>
    <w:tr w:rsidR="00CE0836" w14:paraId="3417ACEE" w14:textId="77777777">
      <w:trPr>
        <w:cantSplit/>
      </w:trPr>
      <w:tc>
        <w:tcPr>
          <w:tcW w:w="4997" w:type="pct"/>
          <w:gridSpan w:val="2"/>
          <w:tcBorders>
            <w:bottom w:val="single" w:sz="4" w:space="0" w:color="auto"/>
          </w:tcBorders>
        </w:tcPr>
        <w:p w14:paraId="65060C6D" w14:textId="04D68CF7" w:rsidR="00CE0836" w:rsidRDefault="0029286C">
          <w:pPr>
            <w:pStyle w:val="HeaderEven6"/>
          </w:pPr>
          <w:r>
            <w:fldChar w:fldCharType="begin"/>
          </w:r>
          <w:r>
            <w:instrText xml:space="preserve"> DOCPROPERTY "Company"  \* MERGEFORMAT </w:instrText>
          </w:r>
          <w:r>
            <w:fldChar w:fldCharType="separate"/>
          </w:r>
          <w:r w:rsidR="002B1F92">
            <w:t>Section</w:t>
          </w:r>
          <w:r>
            <w:fldChar w:fldCharType="end"/>
          </w:r>
          <w:r w:rsidR="00CE0836">
            <w:t xml:space="preserve"> </w:t>
          </w:r>
          <w:r w:rsidR="00CE0836">
            <w:rPr>
              <w:noProof/>
            </w:rPr>
            <w:fldChar w:fldCharType="begin"/>
          </w:r>
          <w:r w:rsidR="00CE0836">
            <w:rPr>
              <w:noProof/>
            </w:rPr>
            <w:instrText xml:space="preserve"> STYLEREF CharSectNo \*charformat </w:instrText>
          </w:r>
          <w:r w:rsidR="00CE0836">
            <w:rPr>
              <w:noProof/>
            </w:rPr>
            <w:fldChar w:fldCharType="separate"/>
          </w:r>
          <w:r>
            <w:rPr>
              <w:noProof/>
            </w:rPr>
            <w:t>17</w:t>
          </w:r>
          <w:r w:rsidR="00CE0836">
            <w:rPr>
              <w:noProof/>
            </w:rPr>
            <w:fldChar w:fldCharType="end"/>
          </w:r>
        </w:p>
      </w:tc>
    </w:tr>
  </w:tbl>
  <w:p w14:paraId="0B51FF8E" w14:textId="77777777" w:rsidR="00CE0836" w:rsidRDefault="00CE083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E0836" w14:paraId="023D1EE0" w14:textId="77777777">
      <w:tc>
        <w:tcPr>
          <w:tcW w:w="4100" w:type="pct"/>
        </w:tcPr>
        <w:p w14:paraId="2F227F6D" w14:textId="620F5D09"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29286C">
            <w:rPr>
              <w:noProof/>
            </w:rPr>
            <w:t>Agency agreements</w:t>
          </w:r>
          <w:r>
            <w:rPr>
              <w:noProof/>
            </w:rPr>
            <w:fldChar w:fldCharType="end"/>
          </w:r>
        </w:p>
      </w:tc>
      <w:tc>
        <w:tcPr>
          <w:tcW w:w="900" w:type="pct"/>
        </w:tcPr>
        <w:p w14:paraId="597F4313" w14:textId="483BD987"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29286C">
            <w:rPr>
              <w:b/>
              <w:noProof/>
            </w:rPr>
            <w:t>Part 5</w:t>
          </w:r>
          <w:r>
            <w:rPr>
              <w:b/>
            </w:rPr>
            <w:fldChar w:fldCharType="end"/>
          </w:r>
        </w:p>
      </w:tc>
    </w:tr>
    <w:tr w:rsidR="00CE0836" w14:paraId="22A54C7F" w14:textId="77777777">
      <w:tc>
        <w:tcPr>
          <w:tcW w:w="4100" w:type="pct"/>
        </w:tcPr>
        <w:p w14:paraId="7DD62B39" w14:textId="3B14E4F1" w:rsidR="00CE0836" w:rsidRDefault="00CE0836">
          <w:pPr>
            <w:pStyle w:val="HeaderEven"/>
            <w:jc w:val="right"/>
          </w:pPr>
          <w:r>
            <w:fldChar w:fldCharType="begin"/>
          </w:r>
          <w:r>
            <w:instrText xml:space="preserve"> STYLEREF CharDivText \*charformat </w:instrText>
          </w:r>
          <w:r>
            <w:fldChar w:fldCharType="end"/>
          </w:r>
        </w:p>
      </w:tc>
      <w:tc>
        <w:tcPr>
          <w:tcW w:w="900" w:type="pct"/>
        </w:tcPr>
        <w:p w14:paraId="1C451E3A" w14:textId="2B9FB450" w:rsidR="00CE0836" w:rsidRDefault="00CE0836">
          <w:pPr>
            <w:pStyle w:val="HeaderEven"/>
            <w:jc w:val="right"/>
            <w:rPr>
              <w:b/>
            </w:rPr>
          </w:pPr>
          <w:r>
            <w:rPr>
              <w:b/>
            </w:rPr>
            <w:fldChar w:fldCharType="begin"/>
          </w:r>
          <w:r>
            <w:rPr>
              <w:b/>
            </w:rPr>
            <w:instrText xml:space="preserve"> STYLEREF CharDivNo \*charformat </w:instrText>
          </w:r>
          <w:r>
            <w:rPr>
              <w:b/>
            </w:rPr>
            <w:fldChar w:fldCharType="end"/>
          </w:r>
        </w:p>
      </w:tc>
    </w:tr>
    <w:tr w:rsidR="00CE0836" w14:paraId="1F4031F5" w14:textId="77777777">
      <w:trPr>
        <w:cantSplit/>
      </w:trPr>
      <w:tc>
        <w:tcPr>
          <w:tcW w:w="5000" w:type="pct"/>
          <w:gridSpan w:val="2"/>
          <w:tcBorders>
            <w:bottom w:val="single" w:sz="4" w:space="0" w:color="auto"/>
          </w:tcBorders>
        </w:tcPr>
        <w:p w14:paraId="3A746B2B" w14:textId="1658AC11" w:rsidR="00CE0836" w:rsidRDefault="0029286C">
          <w:pPr>
            <w:pStyle w:val="HeaderOdd6"/>
          </w:pPr>
          <w:r>
            <w:fldChar w:fldCharType="begin"/>
          </w:r>
          <w:r>
            <w:instrText xml:space="preserve"> DOCPROPERTY "Company"  \* MERGEFORMAT </w:instrText>
          </w:r>
          <w:r>
            <w:fldChar w:fldCharType="separate"/>
          </w:r>
          <w:r w:rsidR="002B1F92">
            <w:t>Section</w:t>
          </w:r>
          <w:r>
            <w:fldChar w:fldCharType="end"/>
          </w:r>
          <w:r w:rsidR="00CE0836">
            <w:t xml:space="preserve"> </w:t>
          </w:r>
          <w:r w:rsidR="00CE0836">
            <w:rPr>
              <w:noProof/>
            </w:rPr>
            <w:fldChar w:fldCharType="begin"/>
          </w:r>
          <w:r w:rsidR="00CE0836">
            <w:rPr>
              <w:noProof/>
            </w:rPr>
            <w:instrText xml:space="preserve"> STYLEREF CharSectNo \*charformat </w:instrText>
          </w:r>
          <w:r w:rsidR="00CE0836">
            <w:rPr>
              <w:noProof/>
            </w:rPr>
            <w:fldChar w:fldCharType="separate"/>
          </w:r>
          <w:r>
            <w:rPr>
              <w:noProof/>
            </w:rPr>
            <w:t>15</w:t>
          </w:r>
          <w:r w:rsidR="00CE0836">
            <w:rPr>
              <w:noProof/>
            </w:rPr>
            <w:fldChar w:fldCharType="end"/>
          </w:r>
        </w:p>
      </w:tc>
    </w:tr>
  </w:tbl>
  <w:p w14:paraId="7CC9359A" w14:textId="77777777" w:rsidR="00CE0836" w:rsidRDefault="00CE083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E0836" w14:paraId="7B726CB7" w14:textId="77777777">
      <w:trPr>
        <w:jc w:val="center"/>
      </w:trPr>
      <w:tc>
        <w:tcPr>
          <w:tcW w:w="1560" w:type="dxa"/>
        </w:tcPr>
        <w:p w14:paraId="35772C96" w14:textId="0D23725B" w:rsidR="00CE0836" w:rsidRDefault="00CE0836">
          <w:pPr>
            <w:pStyle w:val="HeaderEven"/>
            <w:rPr>
              <w:b/>
            </w:rPr>
          </w:pPr>
          <w:r>
            <w:rPr>
              <w:b/>
            </w:rPr>
            <w:fldChar w:fldCharType="begin"/>
          </w:r>
          <w:r>
            <w:rPr>
              <w:b/>
            </w:rPr>
            <w:instrText xml:space="preserve"> STYLEREF CharChapNo \*charformat </w:instrText>
          </w:r>
          <w:r>
            <w:rPr>
              <w:b/>
            </w:rPr>
            <w:fldChar w:fldCharType="separate"/>
          </w:r>
          <w:r w:rsidR="0029286C">
            <w:rPr>
              <w:b/>
              <w:noProof/>
            </w:rPr>
            <w:t>Schedule 2</w:t>
          </w:r>
          <w:r>
            <w:rPr>
              <w:b/>
            </w:rPr>
            <w:fldChar w:fldCharType="end"/>
          </w:r>
        </w:p>
      </w:tc>
      <w:tc>
        <w:tcPr>
          <w:tcW w:w="5741" w:type="dxa"/>
        </w:tcPr>
        <w:p w14:paraId="37F63595" w14:textId="64DFCBAD"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29286C">
            <w:rPr>
              <w:noProof/>
            </w:rPr>
            <w:t>Registration of salespeople—units of competency in CPP07</w:t>
          </w:r>
          <w:r>
            <w:rPr>
              <w:noProof/>
            </w:rPr>
            <w:fldChar w:fldCharType="end"/>
          </w:r>
        </w:p>
      </w:tc>
    </w:tr>
    <w:tr w:rsidR="00CE0836" w14:paraId="5991C06F" w14:textId="77777777">
      <w:trPr>
        <w:jc w:val="center"/>
      </w:trPr>
      <w:tc>
        <w:tcPr>
          <w:tcW w:w="1560" w:type="dxa"/>
        </w:tcPr>
        <w:p w14:paraId="6FC1B5A5" w14:textId="78958ADB" w:rsidR="00CE0836" w:rsidRDefault="00CE0836">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5625CDF" w14:textId="1BFCD9B0" w:rsidR="00CE0836" w:rsidRDefault="0029286C">
          <w:pPr>
            <w:pStyle w:val="HeaderEven"/>
          </w:pPr>
          <w:r>
            <w:rPr>
              <w:noProof/>
            </w:rPr>
            <w:fldChar w:fldCharType="begin"/>
          </w:r>
          <w:r>
            <w:rPr>
              <w:noProof/>
            </w:rPr>
            <w:instrText xml:space="preserve"> STYLEREF CharPartText \*charformat </w:instrText>
          </w:r>
          <w:r>
            <w:rPr>
              <w:noProof/>
            </w:rPr>
            <w:fldChar w:fldCharType="end"/>
          </w:r>
        </w:p>
      </w:tc>
    </w:tr>
    <w:tr w:rsidR="00CE0836" w14:paraId="06A8432C" w14:textId="77777777">
      <w:trPr>
        <w:jc w:val="center"/>
      </w:trPr>
      <w:tc>
        <w:tcPr>
          <w:tcW w:w="7296" w:type="dxa"/>
          <w:gridSpan w:val="2"/>
          <w:tcBorders>
            <w:bottom w:val="single" w:sz="4" w:space="0" w:color="auto"/>
          </w:tcBorders>
        </w:tcPr>
        <w:p w14:paraId="4790520B" w14:textId="77777777" w:rsidR="00CE0836" w:rsidRDefault="00CE0836">
          <w:pPr>
            <w:pStyle w:val="HeaderEven6"/>
          </w:pPr>
        </w:p>
      </w:tc>
    </w:tr>
  </w:tbl>
  <w:p w14:paraId="002593EE" w14:textId="77777777" w:rsidR="00CE0836" w:rsidRDefault="00CE083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E0836" w14:paraId="79701C9D" w14:textId="77777777">
      <w:trPr>
        <w:jc w:val="center"/>
      </w:trPr>
      <w:tc>
        <w:tcPr>
          <w:tcW w:w="5741" w:type="dxa"/>
        </w:tcPr>
        <w:p w14:paraId="2EFFFABD" w14:textId="45A41E29"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29286C">
            <w:rPr>
              <w:noProof/>
            </w:rPr>
            <w:t>Licensing of real estate, stock and station, and business agents—units of competency in CPP07</w:t>
          </w:r>
          <w:r>
            <w:rPr>
              <w:noProof/>
            </w:rPr>
            <w:fldChar w:fldCharType="end"/>
          </w:r>
        </w:p>
      </w:tc>
      <w:tc>
        <w:tcPr>
          <w:tcW w:w="1560" w:type="dxa"/>
        </w:tcPr>
        <w:p w14:paraId="2D42DEF5" w14:textId="7CBF1239"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29286C">
            <w:rPr>
              <w:b/>
              <w:noProof/>
            </w:rPr>
            <w:t>Schedule 1</w:t>
          </w:r>
          <w:r>
            <w:rPr>
              <w:b/>
            </w:rPr>
            <w:fldChar w:fldCharType="end"/>
          </w:r>
        </w:p>
      </w:tc>
    </w:tr>
    <w:tr w:rsidR="00CE0836" w14:paraId="31E966DA" w14:textId="77777777">
      <w:trPr>
        <w:jc w:val="center"/>
      </w:trPr>
      <w:tc>
        <w:tcPr>
          <w:tcW w:w="5741" w:type="dxa"/>
        </w:tcPr>
        <w:p w14:paraId="5D06BB67" w14:textId="15F8F2F2"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29286C">
            <w:rPr>
              <w:noProof/>
            </w:rPr>
            <w:t>Elective units</w:t>
          </w:r>
          <w:r>
            <w:rPr>
              <w:noProof/>
            </w:rPr>
            <w:fldChar w:fldCharType="end"/>
          </w:r>
        </w:p>
      </w:tc>
      <w:tc>
        <w:tcPr>
          <w:tcW w:w="1560" w:type="dxa"/>
        </w:tcPr>
        <w:p w14:paraId="66504EBC" w14:textId="59ACAB21"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29286C">
            <w:rPr>
              <w:b/>
              <w:noProof/>
            </w:rPr>
            <w:t>Part 1.3</w:t>
          </w:r>
          <w:r>
            <w:rPr>
              <w:b/>
            </w:rPr>
            <w:fldChar w:fldCharType="end"/>
          </w:r>
        </w:p>
      </w:tc>
    </w:tr>
    <w:tr w:rsidR="00CE0836" w14:paraId="5585E1B8" w14:textId="77777777">
      <w:trPr>
        <w:jc w:val="center"/>
      </w:trPr>
      <w:tc>
        <w:tcPr>
          <w:tcW w:w="7296" w:type="dxa"/>
          <w:gridSpan w:val="2"/>
          <w:tcBorders>
            <w:bottom w:val="single" w:sz="4" w:space="0" w:color="auto"/>
          </w:tcBorders>
        </w:tcPr>
        <w:p w14:paraId="621B89E4" w14:textId="77777777" w:rsidR="00CE0836" w:rsidRDefault="00CE0836">
          <w:pPr>
            <w:pStyle w:val="HeaderOdd6"/>
          </w:pPr>
        </w:p>
      </w:tc>
    </w:tr>
  </w:tbl>
  <w:p w14:paraId="0C312D48" w14:textId="77777777" w:rsidR="00CE0836" w:rsidRDefault="00CE083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E0836" w14:paraId="72E134BA" w14:textId="77777777">
      <w:trPr>
        <w:jc w:val="center"/>
      </w:trPr>
      <w:tc>
        <w:tcPr>
          <w:tcW w:w="1560" w:type="dxa"/>
        </w:tcPr>
        <w:p w14:paraId="1005A044" w14:textId="0950F148" w:rsidR="00CE0836" w:rsidRDefault="00CE0836">
          <w:pPr>
            <w:pStyle w:val="HeaderEven"/>
            <w:rPr>
              <w:b/>
            </w:rPr>
          </w:pPr>
          <w:r>
            <w:rPr>
              <w:b/>
            </w:rPr>
            <w:fldChar w:fldCharType="begin"/>
          </w:r>
          <w:r>
            <w:rPr>
              <w:b/>
            </w:rPr>
            <w:instrText xml:space="preserve"> STYLEREF CharChapNo \*charformat </w:instrText>
          </w:r>
          <w:r>
            <w:rPr>
              <w:b/>
            </w:rPr>
            <w:fldChar w:fldCharType="separate"/>
          </w:r>
          <w:r w:rsidR="0029286C">
            <w:rPr>
              <w:b/>
              <w:noProof/>
            </w:rPr>
            <w:t>Schedule 7</w:t>
          </w:r>
          <w:r>
            <w:rPr>
              <w:b/>
            </w:rPr>
            <w:fldChar w:fldCharType="end"/>
          </w:r>
        </w:p>
      </w:tc>
      <w:tc>
        <w:tcPr>
          <w:tcW w:w="5741" w:type="dxa"/>
        </w:tcPr>
        <w:p w14:paraId="42E1FE2F" w14:textId="4EE6EF58"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29286C">
            <w:rPr>
              <w:noProof/>
            </w:rPr>
            <w:t>Terms specific to agency agreements for sale of business</w:t>
          </w:r>
          <w:r>
            <w:rPr>
              <w:noProof/>
            </w:rPr>
            <w:fldChar w:fldCharType="end"/>
          </w:r>
        </w:p>
      </w:tc>
    </w:tr>
    <w:tr w:rsidR="00CE0836" w14:paraId="0507CC9C" w14:textId="77777777">
      <w:trPr>
        <w:jc w:val="center"/>
      </w:trPr>
      <w:tc>
        <w:tcPr>
          <w:tcW w:w="1560" w:type="dxa"/>
        </w:tcPr>
        <w:p w14:paraId="44B0B3BD" w14:textId="155C9B96" w:rsidR="00CE0836" w:rsidRDefault="00CE0836">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9EC305A" w14:textId="79F6FA50" w:rsidR="00CE0836" w:rsidRDefault="00CE0836">
          <w:pPr>
            <w:pStyle w:val="HeaderEven"/>
          </w:pPr>
          <w:r>
            <w:fldChar w:fldCharType="begin"/>
          </w:r>
          <w:r>
            <w:instrText xml:space="preserve"> STYLEREF CharPartText \*charformat </w:instrText>
          </w:r>
          <w:r>
            <w:fldChar w:fldCharType="end"/>
          </w:r>
        </w:p>
      </w:tc>
    </w:tr>
    <w:tr w:rsidR="00CE0836" w14:paraId="38011496" w14:textId="77777777">
      <w:trPr>
        <w:jc w:val="center"/>
      </w:trPr>
      <w:tc>
        <w:tcPr>
          <w:tcW w:w="7296" w:type="dxa"/>
          <w:gridSpan w:val="2"/>
          <w:tcBorders>
            <w:bottom w:val="single" w:sz="4" w:space="0" w:color="auto"/>
          </w:tcBorders>
        </w:tcPr>
        <w:p w14:paraId="17411CF8" w14:textId="4727019B"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29286C">
            <w:rPr>
              <w:noProof/>
            </w:rPr>
            <w:t>7.3</w:t>
          </w:r>
          <w:r>
            <w:rPr>
              <w:noProof/>
            </w:rPr>
            <w:fldChar w:fldCharType="end"/>
          </w:r>
        </w:p>
      </w:tc>
    </w:tr>
  </w:tbl>
  <w:p w14:paraId="1C7F84B4" w14:textId="77777777" w:rsidR="00CE0836" w:rsidRDefault="00CE083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E0836" w14:paraId="1F4D746B" w14:textId="77777777">
      <w:trPr>
        <w:jc w:val="center"/>
      </w:trPr>
      <w:tc>
        <w:tcPr>
          <w:tcW w:w="5741" w:type="dxa"/>
        </w:tcPr>
        <w:p w14:paraId="5DD48942" w14:textId="3C0C5EC2"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29286C">
            <w:rPr>
              <w:noProof/>
            </w:rPr>
            <w:t>Terms specific to agency agreements for sale of business</w:t>
          </w:r>
          <w:r>
            <w:rPr>
              <w:noProof/>
            </w:rPr>
            <w:fldChar w:fldCharType="end"/>
          </w:r>
        </w:p>
      </w:tc>
      <w:tc>
        <w:tcPr>
          <w:tcW w:w="1560" w:type="dxa"/>
        </w:tcPr>
        <w:p w14:paraId="3DA28823" w14:textId="1D070D20"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29286C">
            <w:rPr>
              <w:b/>
              <w:noProof/>
            </w:rPr>
            <w:t>Schedule 7</w:t>
          </w:r>
          <w:r>
            <w:rPr>
              <w:b/>
            </w:rPr>
            <w:fldChar w:fldCharType="end"/>
          </w:r>
        </w:p>
      </w:tc>
    </w:tr>
    <w:tr w:rsidR="00CE0836" w14:paraId="05DEED9B" w14:textId="77777777">
      <w:trPr>
        <w:jc w:val="center"/>
      </w:trPr>
      <w:tc>
        <w:tcPr>
          <w:tcW w:w="5741" w:type="dxa"/>
        </w:tcPr>
        <w:p w14:paraId="7977EE35" w14:textId="3BBB6B5E" w:rsidR="00CE0836" w:rsidRDefault="00CE0836">
          <w:pPr>
            <w:pStyle w:val="HeaderEven"/>
            <w:jc w:val="right"/>
          </w:pPr>
          <w:r>
            <w:fldChar w:fldCharType="begin"/>
          </w:r>
          <w:r>
            <w:instrText xml:space="preserve"> STYLEREF CharPartText \*charformat </w:instrText>
          </w:r>
          <w:r>
            <w:fldChar w:fldCharType="end"/>
          </w:r>
        </w:p>
      </w:tc>
      <w:tc>
        <w:tcPr>
          <w:tcW w:w="1560" w:type="dxa"/>
        </w:tcPr>
        <w:p w14:paraId="08FA5015" w14:textId="0BE0B9FE" w:rsidR="00CE0836" w:rsidRDefault="00CE0836">
          <w:pPr>
            <w:pStyle w:val="HeaderEven"/>
            <w:jc w:val="right"/>
            <w:rPr>
              <w:b/>
            </w:rPr>
          </w:pPr>
          <w:r>
            <w:rPr>
              <w:b/>
            </w:rPr>
            <w:fldChar w:fldCharType="begin"/>
          </w:r>
          <w:r>
            <w:rPr>
              <w:b/>
            </w:rPr>
            <w:instrText xml:space="preserve"> STYLEREF CharPartNo \*charformat </w:instrText>
          </w:r>
          <w:r>
            <w:rPr>
              <w:b/>
            </w:rPr>
            <w:fldChar w:fldCharType="end"/>
          </w:r>
        </w:p>
      </w:tc>
    </w:tr>
    <w:tr w:rsidR="00CE0836" w14:paraId="4E985383" w14:textId="77777777">
      <w:trPr>
        <w:jc w:val="center"/>
      </w:trPr>
      <w:tc>
        <w:tcPr>
          <w:tcW w:w="7296" w:type="dxa"/>
          <w:gridSpan w:val="2"/>
          <w:tcBorders>
            <w:bottom w:val="single" w:sz="4" w:space="0" w:color="auto"/>
          </w:tcBorders>
        </w:tcPr>
        <w:p w14:paraId="544DFAB8" w14:textId="4867915D"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9286C">
            <w:rPr>
              <w:noProof/>
            </w:rPr>
            <w:t>7.5</w:t>
          </w:r>
          <w:r>
            <w:rPr>
              <w:noProof/>
            </w:rPr>
            <w:fldChar w:fldCharType="end"/>
          </w:r>
        </w:p>
      </w:tc>
    </w:tr>
  </w:tbl>
  <w:p w14:paraId="44C8AD4B" w14:textId="77777777" w:rsidR="00CE0836" w:rsidRDefault="00CE083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6194"/>
    </w:tblGrid>
    <w:tr w:rsidR="00CE0836" w14:paraId="5A33B826" w14:textId="77777777">
      <w:trPr>
        <w:jc w:val="center"/>
      </w:trPr>
      <w:tc>
        <w:tcPr>
          <w:tcW w:w="1560" w:type="dxa"/>
        </w:tcPr>
        <w:p w14:paraId="0009426C" w14:textId="3F00F6AE" w:rsidR="00CE0836" w:rsidRDefault="00CE0836">
          <w:pPr>
            <w:pStyle w:val="HeaderEven"/>
            <w:rPr>
              <w:b/>
            </w:rPr>
          </w:pPr>
          <w:r>
            <w:rPr>
              <w:b/>
            </w:rPr>
            <w:fldChar w:fldCharType="begin"/>
          </w:r>
          <w:r>
            <w:rPr>
              <w:b/>
            </w:rPr>
            <w:instrText xml:space="preserve"> STYLEREF CharChapNo \*charformat  </w:instrText>
          </w:r>
          <w:r>
            <w:rPr>
              <w:b/>
            </w:rPr>
            <w:fldChar w:fldCharType="separate"/>
          </w:r>
          <w:r w:rsidR="0029286C">
            <w:rPr>
              <w:b/>
              <w:noProof/>
            </w:rPr>
            <w:t>Schedule 8</w:t>
          </w:r>
          <w:r>
            <w:rPr>
              <w:b/>
            </w:rPr>
            <w:fldChar w:fldCharType="end"/>
          </w:r>
        </w:p>
      </w:tc>
      <w:tc>
        <w:tcPr>
          <w:tcW w:w="5741" w:type="dxa"/>
        </w:tcPr>
        <w:p w14:paraId="7E45E373" w14:textId="782E82F1"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29286C">
            <w:rPr>
              <w:noProof/>
            </w:rPr>
            <w:t>Rules of conduct</w:t>
          </w:r>
          <w:r>
            <w:rPr>
              <w:noProof/>
            </w:rPr>
            <w:fldChar w:fldCharType="end"/>
          </w:r>
        </w:p>
      </w:tc>
    </w:tr>
    <w:tr w:rsidR="00CE0836" w14:paraId="6C128C5F" w14:textId="77777777">
      <w:trPr>
        <w:jc w:val="center"/>
      </w:trPr>
      <w:tc>
        <w:tcPr>
          <w:tcW w:w="1560" w:type="dxa"/>
        </w:tcPr>
        <w:p w14:paraId="0D2C7DB9" w14:textId="734101B9" w:rsidR="00CE0836" w:rsidRDefault="00CE0836">
          <w:pPr>
            <w:pStyle w:val="HeaderEven"/>
            <w:rPr>
              <w:b/>
            </w:rPr>
          </w:pPr>
          <w:r>
            <w:rPr>
              <w:b/>
            </w:rPr>
            <w:fldChar w:fldCharType="begin"/>
          </w:r>
          <w:r>
            <w:rPr>
              <w:b/>
            </w:rPr>
            <w:instrText xml:space="preserve"> STYLEREF CharPartNo \*charformat </w:instrText>
          </w:r>
          <w:r>
            <w:rPr>
              <w:b/>
            </w:rPr>
            <w:fldChar w:fldCharType="separate"/>
          </w:r>
          <w:r w:rsidR="0029286C">
            <w:rPr>
              <w:b/>
              <w:noProof/>
            </w:rPr>
            <w:t>Part 8.2</w:t>
          </w:r>
          <w:r>
            <w:rPr>
              <w:b/>
            </w:rPr>
            <w:fldChar w:fldCharType="end"/>
          </w:r>
        </w:p>
      </w:tc>
      <w:tc>
        <w:tcPr>
          <w:tcW w:w="5741" w:type="dxa"/>
        </w:tcPr>
        <w:p w14:paraId="7EDFD59B" w14:textId="3FCE2456"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29286C">
            <w:rPr>
              <w:noProof/>
            </w:rPr>
            <w:t>General rules applying to all licensees and registered salespeople</w:t>
          </w:r>
          <w:r>
            <w:rPr>
              <w:noProof/>
            </w:rPr>
            <w:fldChar w:fldCharType="end"/>
          </w:r>
        </w:p>
      </w:tc>
    </w:tr>
    <w:tr w:rsidR="00CE0836" w14:paraId="21139DF7" w14:textId="77777777">
      <w:trPr>
        <w:jc w:val="center"/>
      </w:trPr>
      <w:tc>
        <w:tcPr>
          <w:tcW w:w="1560" w:type="dxa"/>
        </w:tcPr>
        <w:p w14:paraId="1EA01C76" w14:textId="6AFA0365" w:rsidR="00CE0836" w:rsidRDefault="00CE0836">
          <w:pPr>
            <w:pStyle w:val="HeaderEven"/>
            <w:rPr>
              <w:b/>
            </w:rPr>
          </w:pPr>
          <w:r>
            <w:rPr>
              <w:b/>
            </w:rPr>
            <w:fldChar w:fldCharType="begin"/>
          </w:r>
          <w:r>
            <w:rPr>
              <w:b/>
            </w:rPr>
            <w:instrText xml:space="preserve"> STYLEREF CharDivNo \*charformat </w:instrText>
          </w:r>
          <w:r>
            <w:rPr>
              <w:b/>
            </w:rPr>
            <w:fldChar w:fldCharType="end"/>
          </w:r>
        </w:p>
      </w:tc>
      <w:tc>
        <w:tcPr>
          <w:tcW w:w="5741" w:type="dxa"/>
        </w:tcPr>
        <w:p w14:paraId="7F70AFC2" w14:textId="6C92EA6D" w:rsidR="00CE0836" w:rsidRDefault="00CE0836">
          <w:pPr>
            <w:pStyle w:val="HeaderEven"/>
          </w:pPr>
          <w:r>
            <w:fldChar w:fldCharType="begin"/>
          </w:r>
          <w:r>
            <w:instrText xml:space="preserve"> STYLEREF CharDivText \*charformat </w:instrText>
          </w:r>
          <w:r>
            <w:fldChar w:fldCharType="end"/>
          </w:r>
        </w:p>
      </w:tc>
    </w:tr>
    <w:tr w:rsidR="00CE0836" w14:paraId="74107DC0" w14:textId="77777777">
      <w:trPr>
        <w:cantSplit/>
        <w:jc w:val="center"/>
      </w:trPr>
      <w:tc>
        <w:tcPr>
          <w:tcW w:w="7754" w:type="dxa"/>
          <w:gridSpan w:val="2"/>
          <w:tcBorders>
            <w:bottom w:val="single" w:sz="4" w:space="0" w:color="auto"/>
          </w:tcBorders>
        </w:tcPr>
        <w:p w14:paraId="089FC335" w14:textId="1B7EC5F2"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29286C">
            <w:rPr>
              <w:noProof/>
            </w:rPr>
            <w:t>8.14</w:t>
          </w:r>
          <w:r>
            <w:rPr>
              <w:noProof/>
            </w:rPr>
            <w:fldChar w:fldCharType="end"/>
          </w:r>
        </w:p>
      </w:tc>
    </w:tr>
  </w:tbl>
  <w:p w14:paraId="37B5231D" w14:textId="77777777" w:rsidR="00CE0836" w:rsidRDefault="00CE083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25AB33CE" w14:textId="77777777">
      <w:trPr>
        <w:jc w:val="center"/>
      </w:trPr>
      <w:tc>
        <w:tcPr>
          <w:tcW w:w="6165" w:type="dxa"/>
        </w:tcPr>
        <w:p w14:paraId="135A139A" w14:textId="68E55D5F"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29286C">
            <w:rPr>
              <w:noProof/>
            </w:rPr>
            <w:t>Rules of conduct</w:t>
          </w:r>
          <w:r>
            <w:rPr>
              <w:noProof/>
            </w:rPr>
            <w:fldChar w:fldCharType="end"/>
          </w:r>
        </w:p>
      </w:tc>
      <w:tc>
        <w:tcPr>
          <w:tcW w:w="1560" w:type="dxa"/>
        </w:tcPr>
        <w:p w14:paraId="01AEB039" w14:textId="0E982A00"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29286C">
            <w:rPr>
              <w:b/>
              <w:noProof/>
            </w:rPr>
            <w:t>Schedule 8</w:t>
          </w:r>
          <w:r>
            <w:rPr>
              <w:b/>
            </w:rPr>
            <w:fldChar w:fldCharType="end"/>
          </w:r>
        </w:p>
      </w:tc>
    </w:tr>
    <w:tr w:rsidR="00CE0836" w14:paraId="0E24D207" w14:textId="77777777">
      <w:trPr>
        <w:jc w:val="center"/>
      </w:trPr>
      <w:tc>
        <w:tcPr>
          <w:tcW w:w="6165" w:type="dxa"/>
        </w:tcPr>
        <w:p w14:paraId="33EF290D" w14:textId="7302C3EA"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29286C">
            <w:rPr>
              <w:noProof/>
            </w:rPr>
            <w:t>General rules applying to all licensees and registered salespeople</w:t>
          </w:r>
          <w:r>
            <w:rPr>
              <w:noProof/>
            </w:rPr>
            <w:fldChar w:fldCharType="end"/>
          </w:r>
        </w:p>
      </w:tc>
      <w:tc>
        <w:tcPr>
          <w:tcW w:w="1560" w:type="dxa"/>
        </w:tcPr>
        <w:p w14:paraId="79069F93" w14:textId="6EC398EF"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29286C">
            <w:rPr>
              <w:b/>
              <w:noProof/>
            </w:rPr>
            <w:t>Part 8.2</w:t>
          </w:r>
          <w:r>
            <w:rPr>
              <w:b/>
            </w:rPr>
            <w:fldChar w:fldCharType="end"/>
          </w:r>
        </w:p>
      </w:tc>
    </w:tr>
    <w:tr w:rsidR="00CE0836" w14:paraId="3FFF207C" w14:textId="77777777">
      <w:trPr>
        <w:jc w:val="center"/>
      </w:trPr>
      <w:tc>
        <w:tcPr>
          <w:tcW w:w="6165" w:type="dxa"/>
        </w:tcPr>
        <w:p w14:paraId="359A0154" w14:textId="01D68081" w:rsidR="00CE0836" w:rsidRDefault="00CE0836">
          <w:pPr>
            <w:pStyle w:val="HeaderEven"/>
            <w:jc w:val="right"/>
          </w:pPr>
          <w:r>
            <w:fldChar w:fldCharType="begin"/>
          </w:r>
          <w:r>
            <w:instrText xml:space="preserve"> STYLEREF CharDivText \*charformat </w:instrText>
          </w:r>
          <w:r>
            <w:fldChar w:fldCharType="end"/>
          </w:r>
        </w:p>
      </w:tc>
      <w:tc>
        <w:tcPr>
          <w:tcW w:w="1560" w:type="dxa"/>
        </w:tcPr>
        <w:p w14:paraId="7031C27D" w14:textId="034D7500" w:rsidR="00CE0836" w:rsidRDefault="00CE0836">
          <w:pPr>
            <w:pStyle w:val="HeaderEven"/>
            <w:jc w:val="right"/>
            <w:rPr>
              <w:b/>
            </w:rPr>
          </w:pPr>
          <w:r>
            <w:rPr>
              <w:b/>
            </w:rPr>
            <w:fldChar w:fldCharType="begin"/>
          </w:r>
          <w:r>
            <w:rPr>
              <w:b/>
            </w:rPr>
            <w:instrText xml:space="preserve"> STYLEREF CharDivNo \*charformat </w:instrText>
          </w:r>
          <w:r>
            <w:rPr>
              <w:b/>
            </w:rPr>
            <w:fldChar w:fldCharType="end"/>
          </w:r>
        </w:p>
      </w:tc>
    </w:tr>
    <w:tr w:rsidR="00CE0836" w14:paraId="175FC8DA" w14:textId="77777777">
      <w:trPr>
        <w:cantSplit/>
        <w:jc w:val="center"/>
      </w:trPr>
      <w:tc>
        <w:tcPr>
          <w:tcW w:w="7725" w:type="dxa"/>
          <w:gridSpan w:val="2"/>
          <w:tcBorders>
            <w:bottom w:val="single" w:sz="4" w:space="0" w:color="auto"/>
          </w:tcBorders>
        </w:tcPr>
        <w:p w14:paraId="398DFE41" w14:textId="654069D1"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9286C">
            <w:rPr>
              <w:noProof/>
            </w:rPr>
            <w:t>8.18</w:t>
          </w:r>
          <w:r>
            <w:rPr>
              <w:noProof/>
            </w:rPr>
            <w:fldChar w:fldCharType="end"/>
          </w:r>
        </w:p>
      </w:tc>
    </w:tr>
  </w:tbl>
  <w:p w14:paraId="50A90060" w14:textId="77777777" w:rsidR="00CE0836" w:rsidRDefault="00CE083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2013"/>
      <w:gridCol w:w="5741"/>
    </w:tblGrid>
    <w:tr w:rsidR="00CE0836" w14:paraId="027809F5" w14:textId="77777777">
      <w:trPr>
        <w:jc w:val="center"/>
      </w:trPr>
      <w:tc>
        <w:tcPr>
          <w:tcW w:w="2013" w:type="dxa"/>
        </w:tcPr>
        <w:p w14:paraId="61FF4E9D" w14:textId="0A30227B" w:rsidR="00CE0836" w:rsidRDefault="00CE0836">
          <w:pPr>
            <w:pStyle w:val="HeaderEven"/>
            <w:rPr>
              <w:b/>
            </w:rPr>
          </w:pPr>
          <w:r>
            <w:rPr>
              <w:b/>
            </w:rPr>
            <w:fldChar w:fldCharType="begin"/>
          </w:r>
          <w:r>
            <w:rPr>
              <w:b/>
            </w:rPr>
            <w:instrText xml:space="preserve"> STYLEREF CharChapNo \*charformat  </w:instrText>
          </w:r>
          <w:r>
            <w:rPr>
              <w:b/>
            </w:rPr>
            <w:fldChar w:fldCharType="separate"/>
          </w:r>
          <w:r w:rsidR="0029286C">
            <w:rPr>
              <w:b/>
              <w:noProof/>
            </w:rPr>
            <w:t>Schedule 8</w:t>
          </w:r>
          <w:r>
            <w:rPr>
              <w:b/>
            </w:rPr>
            <w:fldChar w:fldCharType="end"/>
          </w:r>
        </w:p>
      </w:tc>
      <w:tc>
        <w:tcPr>
          <w:tcW w:w="5741" w:type="dxa"/>
        </w:tcPr>
        <w:p w14:paraId="1A77D6CC" w14:textId="7975D808"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29286C">
            <w:rPr>
              <w:noProof/>
            </w:rPr>
            <w:t>Rules of conduct</w:t>
          </w:r>
          <w:r>
            <w:rPr>
              <w:noProof/>
            </w:rPr>
            <w:fldChar w:fldCharType="end"/>
          </w:r>
        </w:p>
      </w:tc>
    </w:tr>
    <w:tr w:rsidR="00CE0836" w14:paraId="3A4B35C5" w14:textId="77777777">
      <w:trPr>
        <w:jc w:val="center"/>
      </w:trPr>
      <w:tc>
        <w:tcPr>
          <w:tcW w:w="2013" w:type="dxa"/>
        </w:tcPr>
        <w:p w14:paraId="5222B82C" w14:textId="0FC1AED2" w:rsidR="00CE0836" w:rsidRDefault="00CE0836">
          <w:pPr>
            <w:pStyle w:val="HeaderEven"/>
            <w:rPr>
              <w:b/>
            </w:rPr>
          </w:pPr>
          <w:r>
            <w:rPr>
              <w:b/>
            </w:rPr>
            <w:fldChar w:fldCharType="begin"/>
          </w:r>
          <w:r>
            <w:rPr>
              <w:b/>
            </w:rPr>
            <w:instrText xml:space="preserve"> STYLEREF CharPartNo \*charformat </w:instrText>
          </w:r>
          <w:r>
            <w:rPr>
              <w:b/>
            </w:rPr>
            <w:fldChar w:fldCharType="separate"/>
          </w:r>
          <w:r w:rsidR="0029286C">
            <w:rPr>
              <w:b/>
              <w:noProof/>
            </w:rPr>
            <w:t>Part 8.3</w:t>
          </w:r>
          <w:r>
            <w:rPr>
              <w:b/>
            </w:rPr>
            <w:fldChar w:fldCharType="end"/>
          </w:r>
        </w:p>
      </w:tc>
      <w:tc>
        <w:tcPr>
          <w:tcW w:w="5741" w:type="dxa"/>
        </w:tcPr>
        <w:p w14:paraId="1900445C" w14:textId="376D0A62"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29286C">
            <w:rPr>
              <w:noProof/>
            </w:rPr>
            <w:t>Rules specific to real estate agents and registered salespeople they employ</w:t>
          </w:r>
          <w:r>
            <w:rPr>
              <w:noProof/>
            </w:rPr>
            <w:fldChar w:fldCharType="end"/>
          </w:r>
        </w:p>
      </w:tc>
    </w:tr>
    <w:tr w:rsidR="00CE0836" w14:paraId="23CB3D6D" w14:textId="77777777">
      <w:trPr>
        <w:jc w:val="center"/>
      </w:trPr>
      <w:tc>
        <w:tcPr>
          <w:tcW w:w="2013" w:type="dxa"/>
        </w:tcPr>
        <w:p w14:paraId="725A90D1" w14:textId="05F4B9E8" w:rsidR="00CE0836" w:rsidRDefault="00CE0836">
          <w:pPr>
            <w:pStyle w:val="HeaderEven"/>
            <w:rPr>
              <w:b/>
            </w:rPr>
          </w:pPr>
          <w:r>
            <w:rPr>
              <w:b/>
            </w:rPr>
            <w:fldChar w:fldCharType="begin"/>
          </w:r>
          <w:r>
            <w:rPr>
              <w:b/>
            </w:rPr>
            <w:instrText xml:space="preserve"> STYLEREF CharDivNo \*charformat </w:instrText>
          </w:r>
          <w:r>
            <w:rPr>
              <w:b/>
            </w:rPr>
            <w:fldChar w:fldCharType="separate"/>
          </w:r>
          <w:r w:rsidR="0029286C">
            <w:rPr>
              <w:b/>
              <w:noProof/>
            </w:rPr>
            <w:t>Division 8.3.2</w:t>
          </w:r>
          <w:r>
            <w:rPr>
              <w:b/>
            </w:rPr>
            <w:fldChar w:fldCharType="end"/>
          </w:r>
        </w:p>
      </w:tc>
      <w:tc>
        <w:tcPr>
          <w:tcW w:w="5741" w:type="dxa"/>
        </w:tcPr>
        <w:p w14:paraId="1772A25B" w14:textId="68B255CD" w:rsidR="00CE0836" w:rsidRDefault="00CE0836">
          <w:pPr>
            <w:pStyle w:val="HeaderEven"/>
          </w:pPr>
          <w:r>
            <w:rPr>
              <w:noProof/>
            </w:rPr>
            <w:fldChar w:fldCharType="begin"/>
          </w:r>
          <w:r>
            <w:rPr>
              <w:noProof/>
            </w:rPr>
            <w:instrText xml:space="preserve"> STYLEREF CharDivText \*charformat </w:instrText>
          </w:r>
          <w:r>
            <w:rPr>
              <w:noProof/>
            </w:rPr>
            <w:fldChar w:fldCharType="separate"/>
          </w:r>
          <w:r w:rsidR="0029286C">
            <w:rPr>
              <w:noProof/>
            </w:rPr>
            <w:t>Buyers agents</w:t>
          </w:r>
          <w:r>
            <w:rPr>
              <w:noProof/>
            </w:rPr>
            <w:fldChar w:fldCharType="end"/>
          </w:r>
        </w:p>
      </w:tc>
    </w:tr>
    <w:tr w:rsidR="00CE0836" w14:paraId="6DB8F2A2" w14:textId="77777777">
      <w:trPr>
        <w:cantSplit/>
        <w:jc w:val="center"/>
      </w:trPr>
      <w:tc>
        <w:tcPr>
          <w:tcW w:w="7754" w:type="dxa"/>
          <w:gridSpan w:val="2"/>
          <w:tcBorders>
            <w:bottom w:val="single" w:sz="4" w:space="0" w:color="auto"/>
          </w:tcBorders>
        </w:tcPr>
        <w:p w14:paraId="47003332" w14:textId="3BA33B9C"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29286C">
            <w:rPr>
              <w:noProof/>
            </w:rPr>
            <w:t>8.24</w:t>
          </w:r>
          <w:r>
            <w:rPr>
              <w:noProof/>
            </w:rPr>
            <w:fldChar w:fldCharType="end"/>
          </w:r>
        </w:p>
      </w:tc>
    </w:tr>
  </w:tbl>
  <w:p w14:paraId="6B411926" w14:textId="77777777" w:rsidR="00CE0836" w:rsidRDefault="00CE083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0FE40850" w14:textId="77777777">
      <w:trPr>
        <w:jc w:val="center"/>
      </w:trPr>
      <w:tc>
        <w:tcPr>
          <w:tcW w:w="6165" w:type="dxa"/>
        </w:tcPr>
        <w:p w14:paraId="22EF73D2" w14:textId="5B14B308"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29286C">
            <w:rPr>
              <w:noProof/>
            </w:rPr>
            <w:t>Rules of conduct</w:t>
          </w:r>
          <w:r>
            <w:rPr>
              <w:noProof/>
            </w:rPr>
            <w:fldChar w:fldCharType="end"/>
          </w:r>
        </w:p>
      </w:tc>
      <w:tc>
        <w:tcPr>
          <w:tcW w:w="1560" w:type="dxa"/>
        </w:tcPr>
        <w:p w14:paraId="573B1010" w14:textId="5E031197"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29286C">
            <w:rPr>
              <w:b/>
              <w:noProof/>
            </w:rPr>
            <w:t>Schedule 8</w:t>
          </w:r>
          <w:r>
            <w:rPr>
              <w:b/>
            </w:rPr>
            <w:fldChar w:fldCharType="end"/>
          </w:r>
        </w:p>
      </w:tc>
    </w:tr>
    <w:tr w:rsidR="00CE0836" w14:paraId="494A4DFE" w14:textId="77777777">
      <w:trPr>
        <w:jc w:val="center"/>
      </w:trPr>
      <w:tc>
        <w:tcPr>
          <w:tcW w:w="6165" w:type="dxa"/>
        </w:tcPr>
        <w:p w14:paraId="3A1F9804" w14:textId="01A88079"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29286C">
            <w:rPr>
              <w:noProof/>
            </w:rPr>
            <w:t>Rules specific to real estate agents and registered salespeople they employ</w:t>
          </w:r>
          <w:r>
            <w:rPr>
              <w:noProof/>
            </w:rPr>
            <w:fldChar w:fldCharType="end"/>
          </w:r>
        </w:p>
      </w:tc>
      <w:tc>
        <w:tcPr>
          <w:tcW w:w="1560" w:type="dxa"/>
        </w:tcPr>
        <w:p w14:paraId="691798B5" w14:textId="3CFA9227"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29286C">
            <w:rPr>
              <w:b/>
              <w:noProof/>
            </w:rPr>
            <w:t>Part 8.3</w:t>
          </w:r>
          <w:r>
            <w:rPr>
              <w:b/>
            </w:rPr>
            <w:fldChar w:fldCharType="end"/>
          </w:r>
        </w:p>
      </w:tc>
    </w:tr>
    <w:tr w:rsidR="00CE0836" w14:paraId="1DA1B06B" w14:textId="77777777">
      <w:trPr>
        <w:jc w:val="center"/>
      </w:trPr>
      <w:tc>
        <w:tcPr>
          <w:tcW w:w="6165" w:type="dxa"/>
        </w:tcPr>
        <w:p w14:paraId="429ED4E0" w14:textId="035A4F72" w:rsidR="00CE0836" w:rsidRDefault="00CE0836">
          <w:pPr>
            <w:pStyle w:val="HeaderEven"/>
            <w:jc w:val="right"/>
          </w:pPr>
          <w:r>
            <w:rPr>
              <w:noProof/>
            </w:rPr>
            <w:fldChar w:fldCharType="begin"/>
          </w:r>
          <w:r>
            <w:rPr>
              <w:noProof/>
            </w:rPr>
            <w:instrText xml:space="preserve"> STYLEREF CharDivText \*charformat </w:instrText>
          </w:r>
          <w:r>
            <w:rPr>
              <w:noProof/>
            </w:rPr>
            <w:fldChar w:fldCharType="separate"/>
          </w:r>
          <w:r w:rsidR="0029286C">
            <w:rPr>
              <w:noProof/>
            </w:rPr>
            <w:t>Sales</w:t>
          </w:r>
          <w:r>
            <w:rPr>
              <w:noProof/>
            </w:rPr>
            <w:fldChar w:fldCharType="end"/>
          </w:r>
        </w:p>
      </w:tc>
      <w:tc>
        <w:tcPr>
          <w:tcW w:w="1560" w:type="dxa"/>
        </w:tcPr>
        <w:p w14:paraId="625979C7" w14:textId="20F41F9B" w:rsidR="00CE0836" w:rsidRDefault="00CE0836">
          <w:pPr>
            <w:pStyle w:val="HeaderEven"/>
            <w:jc w:val="right"/>
            <w:rPr>
              <w:b/>
            </w:rPr>
          </w:pPr>
          <w:r>
            <w:rPr>
              <w:b/>
            </w:rPr>
            <w:fldChar w:fldCharType="begin"/>
          </w:r>
          <w:r>
            <w:rPr>
              <w:b/>
            </w:rPr>
            <w:instrText xml:space="preserve"> STYLEREF CharDivNo \*charformat </w:instrText>
          </w:r>
          <w:r>
            <w:rPr>
              <w:b/>
            </w:rPr>
            <w:fldChar w:fldCharType="separate"/>
          </w:r>
          <w:r w:rsidR="0029286C">
            <w:rPr>
              <w:b/>
              <w:noProof/>
            </w:rPr>
            <w:t>Division 8.3.1</w:t>
          </w:r>
          <w:r>
            <w:rPr>
              <w:b/>
            </w:rPr>
            <w:fldChar w:fldCharType="end"/>
          </w:r>
        </w:p>
      </w:tc>
    </w:tr>
    <w:tr w:rsidR="00CE0836" w14:paraId="302C8C44" w14:textId="77777777">
      <w:trPr>
        <w:cantSplit/>
        <w:jc w:val="center"/>
      </w:trPr>
      <w:tc>
        <w:tcPr>
          <w:tcW w:w="7725" w:type="dxa"/>
          <w:gridSpan w:val="2"/>
          <w:tcBorders>
            <w:bottom w:val="single" w:sz="4" w:space="0" w:color="auto"/>
          </w:tcBorders>
        </w:tcPr>
        <w:p w14:paraId="5EF9CCA4" w14:textId="089099B6"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9286C">
            <w:rPr>
              <w:noProof/>
            </w:rPr>
            <w:t>8.22</w:t>
          </w:r>
          <w:r>
            <w:rPr>
              <w:noProof/>
            </w:rPr>
            <w:fldChar w:fldCharType="end"/>
          </w:r>
        </w:p>
      </w:tc>
    </w:tr>
  </w:tbl>
  <w:p w14:paraId="380DDAA1" w14:textId="77777777" w:rsidR="00CE0836" w:rsidRDefault="00CE083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6194"/>
    </w:tblGrid>
    <w:tr w:rsidR="00CE0836" w14:paraId="0AD4695A" w14:textId="77777777">
      <w:trPr>
        <w:jc w:val="center"/>
      </w:trPr>
      <w:tc>
        <w:tcPr>
          <w:tcW w:w="1560" w:type="dxa"/>
        </w:tcPr>
        <w:p w14:paraId="545BE801" w14:textId="2F09789A" w:rsidR="00CE0836" w:rsidRDefault="00CE0836">
          <w:pPr>
            <w:pStyle w:val="HeaderEven"/>
            <w:rPr>
              <w:b/>
            </w:rPr>
          </w:pPr>
          <w:r>
            <w:rPr>
              <w:b/>
            </w:rPr>
            <w:fldChar w:fldCharType="begin"/>
          </w:r>
          <w:r>
            <w:rPr>
              <w:b/>
            </w:rPr>
            <w:instrText xml:space="preserve"> STYLEREF CharChapNo \*charformat  </w:instrText>
          </w:r>
          <w:r>
            <w:rPr>
              <w:b/>
            </w:rPr>
            <w:fldChar w:fldCharType="separate"/>
          </w:r>
          <w:r w:rsidR="0029286C">
            <w:rPr>
              <w:b/>
              <w:noProof/>
            </w:rPr>
            <w:t>Schedule 8</w:t>
          </w:r>
          <w:r>
            <w:rPr>
              <w:b/>
            </w:rPr>
            <w:fldChar w:fldCharType="end"/>
          </w:r>
        </w:p>
      </w:tc>
      <w:tc>
        <w:tcPr>
          <w:tcW w:w="5741" w:type="dxa"/>
        </w:tcPr>
        <w:p w14:paraId="64E0456E" w14:textId="3BAA7887"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29286C">
            <w:rPr>
              <w:noProof/>
            </w:rPr>
            <w:t>Rules of conduct</w:t>
          </w:r>
          <w:r>
            <w:rPr>
              <w:noProof/>
            </w:rPr>
            <w:fldChar w:fldCharType="end"/>
          </w:r>
        </w:p>
      </w:tc>
    </w:tr>
    <w:tr w:rsidR="00CE0836" w14:paraId="43BD0C80" w14:textId="77777777">
      <w:trPr>
        <w:jc w:val="center"/>
      </w:trPr>
      <w:tc>
        <w:tcPr>
          <w:tcW w:w="1560" w:type="dxa"/>
        </w:tcPr>
        <w:p w14:paraId="11DA53C0" w14:textId="17EF0A8E" w:rsidR="00CE0836" w:rsidRDefault="00CE0836">
          <w:pPr>
            <w:pStyle w:val="HeaderEven"/>
            <w:rPr>
              <w:b/>
            </w:rPr>
          </w:pPr>
          <w:r>
            <w:rPr>
              <w:b/>
            </w:rPr>
            <w:fldChar w:fldCharType="begin"/>
          </w:r>
          <w:r>
            <w:rPr>
              <w:b/>
            </w:rPr>
            <w:instrText xml:space="preserve"> STYLEREF CharPartNo \*charformat </w:instrText>
          </w:r>
          <w:r>
            <w:rPr>
              <w:b/>
            </w:rPr>
            <w:fldChar w:fldCharType="separate"/>
          </w:r>
          <w:r w:rsidR="0029286C">
            <w:rPr>
              <w:b/>
              <w:noProof/>
            </w:rPr>
            <w:t>Part 8.3</w:t>
          </w:r>
          <w:r>
            <w:rPr>
              <w:b/>
            </w:rPr>
            <w:fldChar w:fldCharType="end"/>
          </w:r>
        </w:p>
      </w:tc>
      <w:tc>
        <w:tcPr>
          <w:tcW w:w="5741" w:type="dxa"/>
        </w:tcPr>
        <w:p w14:paraId="7FCBAD1C" w14:textId="3FEA9BC2"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29286C">
            <w:rPr>
              <w:noProof/>
            </w:rPr>
            <w:t>Rules specific to real estate agents and registered salespeople they employ</w:t>
          </w:r>
          <w:r>
            <w:rPr>
              <w:noProof/>
            </w:rPr>
            <w:fldChar w:fldCharType="end"/>
          </w:r>
        </w:p>
      </w:tc>
    </w:tr>
    <w:tr w:rsidR="00CE0836" w14:paraId="47E6FB4C" w14:textId="77777777">
      <w:trPr>
        <w:jc w:val="center"/>
      </w:trPr>
      <w:tc>
        <w:tcPr>
          <w:tcW w:w="1560" w:type="dxa"/>
        </w:tcPr>
        <w:p w14:paraId="469551C2" w14:textId="3801C680" w:rsidR="00CE0836" w:rsidRDefault="00CE0836">
          <w:pPr>
            <w:pStyle w:val="HeaderEven"/>
            <w:rPr>
              <w:b/>
            </w:rPr>
          </w:pPr>
          <w:r>
            <w:rPr>
              <w:b/>
            </w:rPr>
            <w:fldChar w:fldCharType="begin"/>
          </w:r>
          <w:r>
            <w:rPr>
              <w:b/>
            </w:rPr>
            <w:instrText xml:space="preserve"> STYLEREF CharDivNo \*charformat </w:instrText>
          </w:r>
          <w:r>
            <w:rPr>
              <w:b/>
            </w:rPr>
            <w:fldChar w:fldCharType="separate"/>
          </w:r>
          <w:r w:rsidR="0029286C">
            <w:rPr>
              <w:b/>
              <w:noProof/>
            </w:rPr>
            <w:t>Division 8.3.3</w:t>
          </w:r>
          <w:r>
            <w:rPr>
              <w:b/>
            </w:rPr>
            <w:fldChar w:fldCharType="end"/>
          </w:r>
        </w:p>
      </w:tc>
      <w:tc>
        <w:tcPr>
          <w:tcW w:w="5741" w:type="dxa"/>
        </w:tcPr>
        <w:p w14:paraId="696E4F59" w14:textId="36FB563F" w:rsidR="00CE0836" w:rsidRDefault="00CE0836">
          <w:pPr>
            <w:pStyle w:val="HeaderEven"/>
          </w:pPr>
          <w:r>
            <w:rPr>
              <w:noProof/>
            </w:rPr>
            <w:fldChar w:fldCharType="begin"/>
          </w:r>
          <w:r>
            <w:rPr>
              <w:noProof/>
            </w:rPr>
            <w:instrText xml:space="preserve"> STYLEREF CharDivText \*charformat </w:instrText>
          </w:r>
          <w:r>
            <w:rPr>
              <w:noProof/>
            </w:rPr>
            <w:fldChar w:fldCharType="separate"/>
          </w:r>
          <w:r w:rsidR="0029286C">
            <w:rPr>
              <w:noProof/>
            </w:rPr>
            <w:t>Property management—real estate agents</w:t>
          </w:r>
          <w:r>
            <w:rPr>
              <w:noProof/>
            </w:rPr>
            <w:fldChar w:fldCharType="end"/>
          </w:r>
        </w:p>
      </w:tc>
    </w:tr>
    <w:tr w:rsidR="00CE0836" w14:paraId="4E399737" w14:textId="77777777">
      <w:trPr>
        <w:cantSplit/>
        <w:jc w:val="center"/>
      </w:trPr>
      <w:tc>
        <w:tcPr>
          <w:tcW w:w="7754" w:type="dxa"/>
          <w:gridSpan w:val="2"/>
          <w:tcBorders>
            <w:bottom w:val="single" w:sz="4" w:space="0" w:color="auto"/>
          </w:tcBorders>
        </w:tcPr>
        <w:p w14:paraId="03437704" w14:textId="255CD5E2"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29286C">
            <w:rPr>
              <w:noProof/>
            </w:rPr>
            <w:t>8.41</w:t>
          </w:r>
          <w:r>
            <w:rPr>
              <w:noProof/>
            </w:rPr>
            <w:fldChar w:fldCharType="end"/>
          </w:r>
        </w:p>
      </w:tc>
    </w:tr>
  </w:tbl>
  <w:p w14:paraId="126AECC1" w14:textId="77777777" w:rsidR="00CE0836" w:rsidRDefault="00CE083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00371382" w14:textId="77777777">
      <w:trPr>
        <w:jc w:val="center"/>
      </w:trPr>
      <w:tc>
        <w:tcPr>
          <w:tcW w:w="6165" w:type="dxa"/>
        </w:tcPr>
        <w:p w14:paraId="24EB34E9" w14:textId="2FD75C82"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29286C">
            <w:rPr>
              <w:noProof/>
            </w:rPr>
            <w:t>Rules of conduct</w:t>
          </w:r>
          <w:r>
            <w:rPr>
              <w:noProof/>
            </w:rPr>
            <w:fldChar w:fldCharType="end"/>
          </w:r>
        </w:p>
      </w:tc>
      <w:tc>
        <w:tcPr>
          <w:tcW w:w="1560" w:type="dxa"/>
        </w:tcPr>
        <w:p w14:paraId="6E59A5B5" w14:textId="711FAC82"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29286C">
            <w:rPr>
              <w:b/>
              <w:noProof/>
            </w:rPr>
            <w:t>Schedule 8</w:t>
          </w:r>
          <w:r>
            <w:rPr>
              <w:b/>
            </w:rPr>
            <w:fldChar w:fldCharType="end"/>
          </w:r>
        </w:p>
      </w:tc>
    </w:tr>
    <w:tr w:rsidR="00CE0836" w14:paraId="30D8178F" w14:textId="77777777">
      <w:trPr>
        <w:jc w:val="center"/>
      </w:trPr>
      <w:tc>
        <w:tcPr>
          <w:tcW w:w="6165" w:type="dxa"/>
        </w:tcPr>
        <w:p w14:paraId="5BF4145A" w14:textId="4BAABAE3"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29286C">
            <w:rPr>
              <w:noProof/>
            </w:rPr>
            <w:t>Rules specific to real estate agents and registered salespeople they employ</w:t>
          </w:r>
          <w:r>
            <w:rPr>
              <w:noProof/>
            </w:rPr>
            <w:fldChar w:fldCharType="end"/>
          </w:r>
        </w:p>
      </w:tc>
      <w:tc>
        <w:tcPr>
          <w:tcW w:w="1560" w:type="dxa"/>
        </w:tcPr>
        <w:p w14:paraId="3DBDAE64" w14:textId="2993DBF8"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29286C">
            <w:rPr>
              <w:b/>
              <w:noProof/>
            </w:rPr>
            <w:t>Part 8.3</w:t>
          </w:r>
          <w:r>
            <w:rPr>
              <w:b/>
            </w:rPr>
            <w:fldChar w:fldCharType="end"/>
          </w:r>
        </w:p>
      </w:tc>
    </w:tr>
    <w:tr w:rsidR="00CE0836" w14:paraId="14A7AF57" w14:textId="77777777">
      <w:trPr>
        <w:jc w:val="center"/>
      </w:trPr>
      <w:tc>
        <w:tcPr>
          <w:tcW w:w="6165" w:type="dxa"/>
        </w:tcPr>
        <w:p w14:paraId="6D0C8BA2" w14:textId="17551D62" w:rsidR="00CE0836" w:rsidRDefault="00CE0836">
          <w:pPr>
            <w:pStyle w:val="HeaderEven"/>
            <w:jc w:val="right"/>
          </w:pPr>
          <w:r>
            <w:rPr>
              <w:noProof/>
            </w:rPr>
            <w:fldChar w:fldCharType="begin"/>
          </w:r>
          <w:r>
            <w:rPr>
              <w:noProof/>
            </w:rPr>
            <w:instrText xml:space="preserve"> STYLEREF CharDivText \*charformat </w:instrText>
          </w:r>
          <w:r>
            <w:rPr>
              <w:noProof/>
            </w:rPr>
            <w:fldChar w:fldCharType="separate"/>
          </w:r>
          <w:r w:rsidR="0029286C">
            <w:rPr>
              <w:noProof/>
            </w:rPr>
            <w:t>Property management—real estate agents</w:t>
          </w:r>
          <w:r>
            <w:rPr>
              <w:noProof/>
            </w:rPr>
            <w:fldChar w:fldCharType="end"/>
          </w:r>
        </w:p>
      </w:tc>
      <w:tc>
        <w:tcPr>
          <w:tcW w:w="1560" w:type="dxa"/>
        </w:tcPr>
        <w:p w14:paraId="1555B905" w14:textId="535B659F" w:rsidR="00CE0836" w:rsidRDefault="00CE0836">
          <w:pPr>
            <w:pStyle w:val="HeaderEven"/>
            <w:jc w:val="right"/>
            <w:rPr>
              <w:b/>
            </w:rPr>
          </w:pPr>
          <w:r>
            <w:rPr>
              <w:b/>
            </w:rPr>
            <w:fldChar w:fldCharType="begin"/>
          </w:r>
          <w:r>
            <w:rPr>
              <w:b/>
            </w:rPr>
            <w:instrText xml:space="preserve"> STYLEREF CharDivNo \*charformat </w:instrText>
          </w:r>
          <w:r>
            <w:rPr>
              <w:b/>
            </w:rPr>
            <w:fldChar w:fldCharType="separate"/>
          </w:r>
          <w:r w:rsidR="0029286C">
            <w:rPr>
              <w:b/>
              <w:noProof/>
            </w:rPr>
            <w:t>Division 8.3.3</w:t>
          </w:r>
          <w:r>
            <w:rPr>
              <w:b/>
            </w:rPr>
            <w:fldChar w:fldCharType="end"/>
          </w:r>
        </w:p>
      </w:tc>
    </w:tr>
    <w:tr w:rsidR="00CE0836" w14:paraId="5986F07B" w14:textId="77777777">
      <w:trPr>
        <w:cantSplit/>
        <w:jc w:val="center"/>
      </w:trPr>
      <w:tc>
        <w:tcPr>
          <w:tcW w:w="7725" w:type="dxa"/>
          <w:gridSpan w:val="2"/>
          <w:tcBorders>
            <w:bottom w:val="single" w:sz="4" w:space="0" w:color="auto"/>
          </w:tcBorders>
        </w:tcPr>
        <w:p w14:paraId="7FFE4AC2" w14:textId="3260B5A2"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9286C">
            <w:rPr>
              <w:noProof/>
            </w:rPr>
            <w:t>8.42</w:t>
          </w:r>
          <w:r>
            <w:rPr>
              <w:noProof/>
            </w:rPr>
            <w:fldChar w:fldCharType="end"/>
          </w:r>
        </w:p>
      </w:tc>
    </w:tr>
  </w:tbl>
  <w:p w14:paraId="28C49034" w14:textId="77777777" w:rsidR="00CE0836" w:rsidRDefault="00CE083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CE0836" w14:paraId="1727B12F" w14:textId="77777777">
      <w:trPr>
        <w:jc w:val="center"/>
      </w:trPr>
      <w:tc>
        <w:tcPr>
          <w:tcW w:w="1560" w:type="dxa"/>
        </w:tcPr>
        <w:p w14:paraId="1E75C7F1" w14:textId="7760A713" w:rsidR="00CE0836" w:rsidRDefault="00CE0836">
          <w:pPr>
            <w:pStyle w:val="HeaderEven"/>
            <w:rPr>
              <w:b/>
            </w:rPr>
          </w:pPr>
          <w:r>
            <w:rPr>
              <w:b/>
            </w:rPr>
            <w:fldChar w:fldCharType="begin"/>
          </w:r>
          <w:r>
            <w:rPr>
              <w:b/>
            </w:rPr>
            <w:instrText xml:space="preserve"> STYLEREF CharChapNo \*charformat  </w:instrText>
          </w:r>
          <w:r>
            <w:rPr>
              <w:b/>
            </w:rPr>
            <w:fldChar w:fldCharType="separate"/>
          </w:r>
          <w:r w:rsidR="0029286C">
            <w:rPr>
              <w:b/>
              <w:noProof/>
            </w:rPr>
            <w:t>Schedule 8</w:t>
          </w:r>
          <w:r>
            <w:rPr>
              <w:b/>
            </w:rPr>
            <w:fldChar w:fldCharType="end"/>
          </w:r>
        </w:p>
      </w:tc>
      <w:tc>
        <w:tcPr>
          <w:tcW w:w="5741" w:type="dxa"/>
        </w:tcPr>
        <w:p w14:paraId="27843D12" w14:textId="795F0FBE"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29286C">
            <w:rPr>
              <w:noProof/>
            </w:rPr>
            <w:t>Rules of conduct</w:t>
          </w:r>
          <w:r>
            <w:rPr>
              <w:noProof/>
            </w:rPr>
            <w:fldChar w:fldCharType="end"/>
          </w:r>
        </w:p>
      </w:tc>
    </w:tr>
    <w:tr w:rsidR="00CE0836" w14:paraId="21E90324" w14:textId="77777777">
      <w:trPr>
        <w:jc w:val="center"/>
      </w:trPr>
      <w:tc>
        <w:tcPr>
          <w:tcW w:w="1560" w:type="dxa"/>
        </w:tcPr>
        <w:p w14:paraId="68C52326" w14:textId="49E6B4DB" w:rsidR="00CE0836" w:rsidRDefault="00CE0836">
          <w:pPr>
            <w:pStyle w:val="HeaderEven"/>
            <w:rPr>
              <w:b/>
            </w:rPr>
          </w:pPr>
          <w:r>
            <w:rPr>
              <w:b/>
            </w:rPr>
            <w:fldChar w:fldCharType="begin"/>
          </w:r>
          <w:r>
            <w:rPr>
              <w:b/>
            </w:rPr>
            <w:instrText xml:space="preserve"> STYLEREF CharPartNo \*charformat </w:instrText>
          </w:r>
          <w:r>
            <w:rPr>
              <w:b/>
            </w:rPr>
            <w:fldChar w:fldCharType="separate"/>
          </w:r>
          <w:r w:rsidR="0029286C">
            <w:rPr>
              <w:b/>
              <w:noProof/>
            </w:rPr>
            <w:t>Part 8.4</w:t>
          </w:r>
          <w:r>
            <w:rPr>
              <w:b/>
            </w:rPr>
            <w:fldChar w:fldCharType="end"/>
          </w:r>
        </w:p>
      </w:tc>
      <w:tc>
        <w:tcPr>
          <w:tcW w:w="5741" w:type="dxa"/>
        </w:tcPr>
        <w:p w14:paraId="6DE26928" w14:textId="692A960F"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29286C">
            <w:rPr>
              <w:noProof/>
            </w:rPr>
            <w:t>Rules specific to stock and station agents and registered salespeople they employ</w:t>
          </w:r>
          <w:r>
            <w:rPr>
              <w:noProof/>
            </w:rPr>
            <w:fldChar w:fldCharType="end"/>
          </w:r>
        </w:p>
      </w:tc>
    </w:tr>
    <w:tr w:rsidR="00CE0836" w14:paraId="4CED8612" w14:textId="77777777">
      <w:trPr>
        <w:jc w:val="center"/>
      </w:trPr>
      <w:tc>
        <w:tcPr>
          <w:tcW w:w="1560" w:type="dxa"/>
        </w:tcPr>
        <w:p w14:paraId="032A4D3B" w14:textId="1C5D8DB3" w:rsidR="00CE0836" w:rsidRDefault="00CE0836">
          <w:pPr>
            <w:pStyle w:val="HeaderEven"/>
            <w:rPr>
              <w:b/>
            </w:rPr>
          </w:pPr>
          <w:r>
            <w:rPr>
              <w:b/>
            </w:rPr>
            <w:fldChar w:fldCharType="begin"/>
          </w:r>
          <w:r>
            <w:rPr>
              <w:b/>
            </w:rPr>
            <w:instrText xml:space="preserve"> STYLEREF CharDivNo \*charformat </w:instrText>
          </w:r>
          <w:r>
            <w:rPr>
              <w:b/>
            </w:rPr>
            <w:fldChar w:fldCharType="separate"/>
          </w:r>
          <w:r w:rsidR="0029286C">
            <w:rPr>
              <w:b/>
              <w:noProof/>
            </w:rPr>
            <w:t>Division 8.4.1</w:t>
          </w:r>
          <w:r>
            <w:rPr>
              <w:b/>
            </w:rPr>
            <w:fldChar w:fldCharType="end"/>
          </w:r>
        </w:p>
      </w:tc>
      <w:tc>
        <w:tcPr>
          <w:tcW w:w="5741" w:type="dxa"/>
        </w:tcPr>
        <w:p w14:paraId="08E1790C" w14:textId="64B7F250" w:rsidR="00CE0836" w:rsidRDefault="00CE0836">
          <w:pPr>
            <w:pStyle w:val="HeaderEven"/>
          </w:pPr>
          <w:r>
            <w:rPr>
              <w:noProof/>
            </w:rPr>
            <w:fldChar w:fldCharType="begin"/>
          </w:r>
          <w:r>
            <w:rPr>
              <w:noProof/>
            </w:rPr>
            <w:instrText xml:space="preserve"> STYLEREF CharDivText \*charformat </w:instrText>
          </w:r>
          <w:r>
            <w:rPr>
              <w:noProof/>
            </w:rPr>
            <w:fldChar w:fldCharType="separate"/>
          </w:r>
          <w:r w:rsidR="0029286C">
            <w:rPr>
              <w:noProof/>
            </w:rPr>
            <w:t>Sales</w:t>
          </w:r>
          <w:r>
            <w:rPr>
              <w:noProof/>
            </w:rPr>
            <w:fldChar w:fldCharType="end"/>
          </w:r>
        </w:p>
      </w:tc>
    </w:tr>
    <w:tr w:rsidR="00CE0836" w14:paraId="7BE68608" w14:textId="77777777">
      <w:trPr>
        <w:cantSplit/>
        <w:jc w:val="center"/>
      </w:trPr>
      <w:tc>
        <w:tcPr>
          <w:tcW w:w="7296" w:type="dxa"/>
          <w:gridSpan w:val="2"/>
          <w:tcBorders>
            <w:bottom w:val="single" w:sz="4" w:space="0" w:color="auto"/>
          </w:tcBorders>
        </w:tcPr>
        <w:p w14:paraId="4F3D40A9" w14:textId="13BF87B4"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29286C">
            <w:rPr>
              <w:noProof/>
            </w:rPr>
            <w:t>8.43</w:t>
          </w:r>
          <w:r>
            <w:rPr>
              <w:noProof/>
            </w:rPr>
            <w:fldChar w:fldCharType="end"/>
          </w:r>
        </w:p>
      </w:tc>
    </w:tr>
  </w:tbl>
  <w:p w14:paraId="55B0DDA9" w14:textId="77777777" w:rsidR="00CE0836" w:rsidRDefault="00CE083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6433F7C9" w14:textId="77777777">
      <w:trPr>
        <w:jc w:val="center"/>
      </w:trPr>
      <w:tc>
        <w:tcPr>
          <w:tcW w:w="6165" w:type="dxa"/>
        </w:tcPr>
        <w:p w14:paraId="6326D0C2" w14:textId="27072A2B"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2B1F92">
            <w:rPr>
              <w:noProof/>
            </w:rPr>
            <w:t>Rules of conduct</w:t>
          </w:r>
          <w:r>
            <w:rPr>
              <w:noProof/>
            </w:rPr>
            <w:fldChar w:fldCharType="end"/>
          </w:r>
        </w:p>
      </w:tc>
      <w:tc>
        <w:tcPr>
          <w:tcW w:w="1560" w:type="dxa"/>
        </w:tcPr>
        <w:p w14:paraId="632381B5" w14:textId="11D3A5D4"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2B1F92">
            <w:rPr>
              <w:b/>
              <w:noProof/>
            </w:rPr>
            <w:t>Schedule 8</w:t>
          </w:r>
          <w:r>
            <w:rPr>
              <w:b/>
            </w:rPr>
            <w:fldChar w:fldCharType="end"/>
          </w:r>
        </w:p>
      </w:tc>
    </w:tr>
    <w:tr w:rsidR="00CE0836" w14:paraId="7F2DF664" w14:textId="77777777">
      <w:trPr>
        <w:jc w:val="center"/>
      </w:trPr>
      <w:tc>
        <w:tcPr>
          <w:tcW w:w="6165" w:type="dxa"/>
        </w:tcPr>
        <w:p w14:paraId="38B5BD9A" w14:textId="70316BA4"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2B1F92">
            <w:rPr>
              <w:noProof/>
            </w:rPr>
            <w:t>Rules specific to real estate agents and registered salespeople they employ</w:t>
          </w:r>
          <w:r>
            <w:rPr>
              <w:noProof/>
            </w:rPr>
            <w:fldChar w:fldCharType="end"/>
          </w:r>
        </w:p>
      </w:tc>
      <w:tc>
        <w:tcPr>
          <w:tcW w:w="1560" w:type="dxa"/>
        </w:tcPr>
        <w:p w14:paraId="2F377FC8" w14:textId="6FBA9F14"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2B1F92">
            <w:rPr>
              <w:b/>
              <w:noProof/>
            </w:rPr>
            <w:t>Part 8.3</w:t>
          </w:r>
          <w:r>
            <w:rPr>
              <w:b/>
            </w:rPr>
            <w:fldChar w:fldCharType="end"/>
          </w:r>
        </w:p>
      </w:tc>
    </w:tr>
    <w:tr w:rsidR="00CE0836" w14:paraId="2D24C142" w14:textId="77777777">
      <w:trPr>
        <w:jc w:val="center"/>
      </w:trPr>
      <w:tc>
        <w:tcPr>
          <w:tcW w:w="6165" w:type="dxa"/>
        </w:tcPr>
        <w:p w14:paraId="21525942" w14:textId="6F81C07B" w:rsidR="00CE0836" w:rsidRDefault="00CE0836">
          <w:pPr>
            <w:pStyle w:val="HeaderEven"/>
            <w:jc w:val="right"/>
          </w:pPr>
          <w:r>
            <w:rPr>
              <w:noProof/>
            </w:rPr>
            <w:fldChar w:fldCharType="begin"/>
          </w:r>
          <w:r>
            <w:rPr>
              <w:noProof/>
            </w:rPr>
            <w:instrText xml:space="preserve"> STYLEREF CharDivText \*charformat </w:instrText>
          </w:r>
          <w:r>
            <w:rPr>
              <w:noProof/>
            </w:rPr>
            <w:fldChar w:fldCharType="separate"/>
          </w:r>
          <w:r w:rsidR="002B1F92">
            <w:rPr>
              <w:noProof/>
            </w:rPr>
            <w:t>Property management—real estate agents</w:t>
          </w:r>
          <w:r>
            <w:rPr>
              <w:noProof/>
            </w:rPr>
            <w:fldChar w:fldCharType="end"/>
          </w:r>
        </w:p>
      </w:tc>
      <w:tc>
        <w:tcPr>
          <w:tcW w:w="1560" w:type="dxa"/>
        </w:tcPr>
        <w:p w14:paraId="6F37076D" w14:textId="372EB08E" w:rsidR="00CE0836" w:rsidRDefault="00CE0836">
          <w:pPr>
            <w:pStyle w:val="HeaderEven"/>
            <w:jc w:val="right"/>
            <w:rPr>
              <w:b/>
            </w:rPr>
          </w:pPr>
          <w:r>
            <w:rPr>
              <w:b/>
            </w:rPr>
            <w:fldChar w:fldCharType="begin"/>
          </w:r>
          <w:r>
            <w:rPr>
              <w:b/>
            </w:rPr>
            <w:instrText xml:space="preserve"> STYLEREF CharDivNo \*charformat </w:instrText>
          </w:r>
          <w:r>
            <w:rPr>
              <w:b/>
            </w:rPr>
            <w:fldChar w:fldCharType="separate"/>
          </w:r>
          <w:r w:rsidR="002B1F92">
            <w:rPr>
              <w:b/>
              <w:noProof/>
            </w:rPr>
            <w:t>Division 8.3.3</w:t>
          </w:r>
          <w:r>
            <w:rPr>
              <w:b/>
            </w:rPr>
            <w:fldChar w:fldCharType="end"/>
          </w:r>
        </w:p>
      </w:tc>
    </w:tr>
    <w:tr w:rsidR="00CE0836" w14:paraId="61ED029A" w14:textId="77777777">
      <w:trPr>
        <w:cantSplit/>
        <w:jc w:val="center"/>
      </w:trPr>
      <w:tc>
        <w:tcPr>
          <w:tcW w:w="7725" w:type="dxa"/>
          <w:gridSpan w:val="2"/>
          <w:tcBorders>
            <w:bottom w:val="single" w:sz="4" w:space="0" w:color="auto"/>
          </w:tcBorders>
        </w:tcPr>
        <w:p w14:paraId="7616C0BD" w14:textId="2268FB20"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B1F92">
            <w:rPr>
              <w:noProof/>
            </w:rPr>
            <w:t>8.42</w:t>
          </w:r>
          <w:r>
            <w:rPr>
              <w:noProof/>
            </w:rPr>
            <w:fldChar w:fldCharType="end"/>
          </w:r>
        </w:p>
      </w:tc>
    </w:tr>
  </w:tbl>
  <w:p w14:paraId="5C89B62B" w14:textId="77777777" w:rsidR="00CE0836" w:rsidRDefault="00CE083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6189"/>
    </w:tblGrid>
    <w:tr w:rsidR="00CE0836" w14:paraId="2222E802" w14:textId="77777777">
      <w:trPr>
        <w:jc w:val="center"/>
      </w:trPr>
      <w:tc>
        <w:tcPr>
          <w:tcW w:w="1560" w:type="dxa"/>
        </w:tcPr>
        <w:p w14:paraId="2155A750" w14:textId="5DDC2057" w:rsidR="00CE0836" w:rsidRDefault="00CE0836">
          <w:pPr>
            <w:pStyle w:val="HeaderEven"/>
            <w:rPr>
              <w:b/>
            </w:rPr>
          </w:pPr>
          <w:r>
            <w:rPr>
              <w:b/>
            </w:rPr>
            <w:fldChar w:fldCharType="begin"/>
          </w:r>
          <w:r>
            <w:rPr>
              <w:b/>
            </w:rPr>
            <w:instrText xml:space="preserve"> STYLEREF CharChapNo \*charformat  </w:instrText>
          </w:r>
          <w:r>
            <w:rPr>
              <w:b/>
            </w:rPr>
            <w:fldChar w:fldCharType="separate"/>
          </w:r>
          <w:r w:rsidR="0029286C">
            <w:rPr>
              <w:b/>
              <w:noProof/>
            </w:rPr>
            <w:t>Schedule 8</w:t>
          </w:r>
          <w:r>
            <w:rPr>
              <w:b/>
            </w:rPr>
            <w:fldChar w:fldCharType="end"/>
          </w:r>
        </w:p>
      </w:tc>
      <w:tc>
        <w:tcPr>
          <w:tcW w:w="5850" w:type="dxa"/>
        </w:tcPr>
        <w:p w14:paraId="6E007204" w14:textId="6421D640"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29286C">
            <w:rPr>
              <w:noProof/>
            </w:rPr>
            <w:t>Rules of conduct</w:t>
          </w:r>
          <w:r>
            <w:rPr>
              <w:noProof/>
            </w:rPr>
            <w:fldChar w:fldCharType="end"/>
          </w:r>
        </w:p>
      </w:tc>
    </w:tr>
    <w:tr w:rsidR="00CE0836" w14:paraId="5ABCC6D7" w14:textId="77777777">
      <w:trPr>
        <w:jc w:val="center"/>
      </w:trPr>
      <w:tc>
        <w:tcPr>
          <w:tcW w:w="1560" w:type="dxa"/>
        </w:tcPr>
        <w:p w14:paraId="302B6593" w14:textId="0FBC5B48" w:rsidR="00CE0836" w:rsidRDefault="00CE0836">
          <w:pPr>
            <w:pStyle w:val="HeaderEven"/>
            <w:rPr>
              <w:b/>
            </w:rPr>
          </w:pPr>
          <w:r>
            <w:rPr>
              <w:b/>
            </w:rPr>
            <w:fldChar w:fldCharType="begin"/>
          </w:r>
          <w:r>
            <w:rPr>
              <w:b/>
            </w:rPr>
            <w:instrText xml:space="preserve"> STYLEREF CharPartNo \*charformat </w:instrText>
          </w:r>
          <w:r>
            <w:rPr>
              <w:b/>
            </w:rPr>
            <w:fldChar w:fldCharType="separate"/>
          </w:r>
          <w:r w:rsidR="0029286C">
            <w:rPr>
              <w:b/>
              <w:noProof/>
            </w:rPr>
            <w:t>Part 8.5</w:t>
          </w:r>
          <w:r>
            <w:rPr>
              <w:b/>
            </w:rPr>
            <w:fldChar w:fldCharType="end"/>
          </w:r>
        </w:p>
      </w:tc>
      <w:tc>
        <w:tcPr>
          <w:tcW w:w="5850" w:type="dxa"/>
        </w:tcPr>
        <w:p w14:paraId="0BE491DF" w14:textId="405EE83B"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29286C">
            <w:rPr>
              <w:noProof/>
            </w:rPr>
            <w:t>Rules specific to business agents and registered salespeople they employ</w:t>
          </w:r>
          <w:r>
            <w:rPr>
              <w:noProof/>
            </w:rPr>
            <w:fldChar w:fldCharType="end"/>
          </w:r>
        </w:p>
      </w:tc>
    </w:tr>
    <w:tr w:rsidR="00CE0836" w14:paraId="62627078" w14:textId="77777777">
      <w:trPr>
        <w:jc w:val="center"/>
      </w:trPr>
      <w:tc>
        <w:tcPr>
          <w:tcW w:w="1560" w:type="dxa"/>
        </w:tcPr>
        <w:p w14:paraId="1725141A" w14:textId="5BC33E5A" w:rsidR="00CE0836" w:rsidRDefault="00CE0836">
          <w:pPr>
            <w:pStyle w:val="HeaderEven"/>
            <w:rPr>
              <w:b/>
            </w:rPr>
          </w:pPr>
          <w:r>
            <w:rPr>
              <w:b/>
            </w:rPr>
            <w:fldChar w:fldCharType="begin"/>
          </w:r>
          <w:r>
            <w:rPr>
              <w:b/>
            </w:rPr>
            <w:instrText xml:space="preserve"> STYLEREF CharDivNo \*charformat </w:instrText>
          </w:r>
          <w:r>
            <w:rPr>
              <w:b/>
            </w:rPr>
            <w:fldChar w:fldCharType="end"/>
          </w:r>
        </w:p>
      </w:tc>
      <w:tc>
        <w:tcPr>
          <w:tcW w:w="5850" w:type="dxa"/>
        </w:tcPr>
        <w:p w14:paraId="0480F5CD" w14:textId="541A30CE" w:rsidR="00CE0836" w:rsidRDefault="0029286C">
          <w:pPr>
            <w:pStyle w:val="HeaderEven"/>
          </w:pPr>
          <w:r>
            <w:rPr>
              <w:noProof/>
            </w:rPr>
            <w:fldChar w:fldCharType="begin"/>
          </w:r>
          <w:r>
            <w:rPr>
              <w:noProof/>
            </w:rPr>
            <w:instrText xml:space="preserve"> STYLEREF CharDivText \*charformat </w:instrText>
          </w:r>
          <w:r>
            <w:rPr>
              <w:noProof/>
            </w:rPr>
            <w:fldChar w:fldCharType="end"/>
          </w:r>
        </w:p>
      </w:tc>
    </w:tr>
    <w:tr w:rsidR="00CE0836" w14:paraId="06C5EF88" w14:textId="77777777">
      <w:trPr>
        <w:cantSplit/>
        <w:jc w:val="center"/>
      </w:trPr>
      <w:tc>
        <w:tcPr>
          <w:tcW w:w="7749" w:type="dxa"/>
          <w:gridSpan w:val="2"/>
          <w:tcBorders>
            <w:bottom w:val="single" w:sz="4" w:space="0" w:color="auto"/>
          </w:tcBorders>
        </w:tcPr>
        <w:p w14:paraId="758191DE" w14:textId="26E4F4AD"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29286C">
            <w:rPr>
              <w:noProof/>
            </w:rPr>
            <w:t>8.61</w:t>
          </w:r>
          <w:r>
            <w:rPr>
              <w:noProof/>
            </w:rPr>
            <w:fldChar w:fldCharType="end"/>
          </w:r>
        </w:p>
      </w:tc>
    </w:tr>
  </w:tbl>
  <w:p w14:paraId="7282EDE0" w14:textId="77777777" w:rsidR="00CE0836" w:rsidRDefault="00CE083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548FAD81" w14:textId="77777777">
      <w:trPr>
        <w:jc w:val="center"/>
      </w:trPr>
      <w:tc>
        <w:tcPr>
          <w:tcW w:w="6165" w:type="dxa"/>
        </w:tcPr>
        <w:p w14:paraId="456D8EB9" w14:textId="37A8AE09"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29286C">
            <w:rPr>
              <w:noProof/>
            </w:rPr>
            <w:t>Rules of conduct</w:t>
          </w:r>
          <w:r>
            <w:rPr>
              <w:noProof/>
            </w:rPr>
            <w:fldChar w:fldCharType="end"/>
          </w:r>
        </w:p>
      </w:tc>
      <w:tc>
        <w:tcPr>
          <w:tcW w:w="1560" w:type="dxa"/>
        </w:tcPr>
        <w:p w14:paraId="170922FB" w14:textId="19FCB9F9"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29286C">
            <w:rPr>
              <w:b/>
              <w:noProof/>
            </w:rPr>
            <w:t>Schedule 8</w:t>
          </w:r>
          <w:r>
            <w:rPr>
              <w:b/>
            </w:rPr>
            <w:fldChar w:fldCharType="end"/>
          </w:r>
        </w:p>
      </w:tc>
    </w:tr>
    <w:tr w:rsidR="00CE0836" w14:paraId="4CEE809B" w14:textId="77777777">
      <w:trPr>
        <w:jc w:val="center"/>
      </w:trPr>
      <w:tc>
        <w:tcPr>
          <w:tcW w:w="6165" w:type="dxa"/>
        </w:tcPr>
        <w:p w14:paraId="27002227" w14:textId="6F763076"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29286C">
            <w:rPr>
              <w:noProof/>
            </w:rPr>
            <w:t>Rules specific to business agents and registered salespeople they employ</w:t>
          </w:r>
          <w:r>
            <w:rPr>
              <w:noProof/>
            </w:rPr>
            <w:fldChar w:fldCharType="end"/>
          </w:r>
        </w:p>
      </w:tc>
      <w:tc>
        <w:tcPr>
          <w:tcW w:w="1560" w:type="dxa"/>
        </w:tcPr>
        <w:p w14:paraId="4B2B0869" w14:textId="18DAE252"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29286C">
            <w:rPr>
              <w:b/>
              <w:noProof/>
            </w:rPr>
            <w:t>Part 8.5</w:t>
          </w:r>
          <w:r>
            <w:rPr>
              <w:b/>
            </w:rPr>
            <w:fldChar w:fldCharType="end"/>
          </w:r>
        </w:p>
      </w:tc>
    </w:tr>
    <w:tr w:rsidR="00CE0836" w14:paraId="4365889E" w14:textId="77777777">
      <w:trPr>
        <w:jc w:val="center"/>
      </w:trPr>
      <w:tc>
        <w:tcPr>
          <w:tcW w:w="6165" w:type="dxa"/>
        </w:tcPr>
        <w:p w14:paraId="74C899B0" w14:textId="20291D7C" w:rsidR="00CE0836" w:rsidRDefault="0029286C">
          <w:pPr>
            <w:pStyle w:val="HeaderEven"/>
            <w:jc w:val="right"/>
          </w:pPr>
          <w:r>
            <w:rPr>
              <w:noProof/>
            </w:rPr>
            <w:fldChar w:fldCharType="begin"/>
          </w:r>
          <w:r>
            <w:rPr>
              <w:noProof/>
            </w:rPr>
            <w:instrText xml:space="preserve"> STYLEREF CharDivText \*charformat </w:instrText>
          </w:r>
          <w:r>
            <w:rPr>
              <w:noProof/>
            </w:rPr>
            <w:fldChar w:fldCharType="end"/>
          </w:r>
        </w:p>
      </w:tc>
      <w:tc>
        <w:tcPr>
          <w:tcW w:w="1560" w:type="dxa"/>
        </w:tcPr>
        <w:p w14:paraId="4EBCFDE8" w14:textId="645CF2A4" w:rsidR="00CE0836" w:rsidRDefault="00CE0836">
          <w:pPr>
            <w:pStyle w:val="HeaderEven"/>
            <w:jc w:val="right"/>
            <w:rPr>
              <w:b/>
            </w:rPr>
          </w:pPr>
          <w:r>
            <w:rPr>
              <w:b/>
            </w:rPr>
            <w:fldChar w:fldCharType="begin"/>
          </w:r>
          <w:r>
            <w:rPr>
              <w:b/>
            </w:rPr>
            <w:instrText xml:space="preserve"> STYLEREF CharDivNo \*charformat </w:instrText>
          </w:r>
          <w:r>
            <w:rPr>
              <w:b/>
            </w:rPr>
            <w:fldChar w:fldCharType="end"/>
          </w:r>
        </w:p>
      </w:tc>
    </w:tr>
    <w:tr w:rsidR="00CE0836" w14:paraId="3DEECD07" w14:textId="77777777">
      <w:trPr>
        <w:cantSplit/>
        <w:jc w:val="center"/>
      </w:trPr>
      <w:tc>
        <w:tcPr>
          <w:tcW w:w="7725" w:type="dxa"/>
          <w:gridSpan w:val="2"/>
          <w:tcBorders>
            <w:bottom w:val="single" w:sz="4" w:space="0" w:color="auto"/>
          </w:tcBorders>
        </w:tcPr>
        <w:p w14:paraId="2936FF59" w14:textId="7FF1D0C1"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9286C">
            <w:rPr>
              <w:noProof/>
            </w:rPr>
            <w:t>8.60</w:t>
          </w:r>
          <w:r>
            <w:rPr>
              <w:noProof/>
            </w:rPr>
            <w:fldChar w:fldCharType="end"/>
          </w:r>
        </w:p>
      </w:tc>
    </w:tr>
  </w:tbl>
  <w:p w14:paraId="0D3C5B44" w14:textId="77777777" w:rsidR="00CE0836" w:rsidRDefault="00CE0836">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E0836" w14:paraId="7F7969C0" w14:textId="77777777">
      <w:trPr>
        <w:jc w:val="center"/>
      </w:trPr>
      <w:tc>
        <w:tcPr>
          <w:tcW w:w="1340" w:type="dxa"/>
        </w:tcPr>
        <w:p w14:paraId="259043FD" w14:textId="77777777" w:rsidR="00CE0836" w:rsidRDefault="00CE0836">
          <w:pPr>
            <w:pStyle w:val="HeaderEven"/>
          </w:pPr>
        </w:p>
      </w:tc>
      <w:tc>
        <w:tcPr>
          <w:tcW w:w="6583" w:type="dxa"/>
        </w:tcPr>
        <w:p w14:paraId="2A8D0805" w14:textId="77777777" w:rsidR="00CE0836" w:rsidRDefault="00CE0836">
          <w:pPr>
            <w:pStyle w:val="HeaderEven"/>
          </w:pPr>
        </w:p>
      </w:tc>
    </w:tr>
    <w:tr w:rsidR="00CE0836" w14:paraId="3B8E6EBC" w14:textId="77777777">
      <w:trPr>
        <w:jc w:val="center"/>
      </w:trPr>
      <w:tc>
        <w:tcPr>
          <w:tcW w:w="7923" w:type="dxa"/>
          <w:gridSpan w:val="2"/>
          <w:tcBorders>
            <w:bottom w:val="single" w:sz="4" w:space="0" w:color="auto"/>
          </w:tcBorders>
        </w:tcPr>
        <w:p w14:paraId="6FDAE4F5" w14:textId="77777777" w:rsidR="00CE0836" w:rsidRDefault="00CE0836">
          <w:pPr>
            <w:pStyle w:val="HeaderEven6"/>
          </w:pPr>
          <w:r>
            <w:t>Dictionary</w:t>
          </w:r>
        </w:p>
      </w:tc>
    </w:tr>
  </w:tbl>
  <w:p w14:paraId="623AF325" w14:textId="77777777" w:rsidR="00CE0836" w:rsidRDefault="00CE083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E0836" w14:paraId="506947FE" w14:textId="77777777">
      <w:trPr>
        <w:jc w:val="center"/>
      </w:trPr>
      <w:tc>
        <w:tcPr>
          <w:tcW w:w="6583" w:type="dxa"/>
        </w:tcPr>
        <w:p w14:paraId="1E65B87A" w14:textId="77777777" w:rsidR="00CE0836" w:rsidRDefault="00CE0836">
          <w:pPr>
            <w:pStyle w:val="HeaderOdd"/>
          </w:pPr>
        </w:p>
      </w:tc>
      <w:tc>
        <w:tcPr>
          <w:tcW w:w="1340" w:type="dxa"/>
        </w:tcPr>
        <w:p w14:paraId="3F62E7F4" w14:textId="77777777" w:rsidR="00CE0836" w:rsidRDefault="00CE0836">
          <w:pPr>
            <w:pStyle w:val="HeaderOdd"/>
          </w:pPr>
        </w:p>
      </w:tc>
    </w:tr>
    <w:tr w:rsidR="00CE0836" w14:paraId="60E70521" w14:textId="77777777">
      <w:trPr>
        <w:jc w:val="center"/>
      </w:trPr>
      <w:tc>
        <w:tcPr>
          <w:tcW w:w="7923" w:type="dxa"/>
          <w:gridSpan w:val="2"/>
          <w:tcBorders>
            <w:bottom w:val="single" w:sz="4" w:space="0" w:color="auto"/>
          </w:tcBorders>
        </w:tcPr>
        <w:p w14:paraId="71FBB8A2" w14:textId="77777777" w:rsidR="00CE0836" w:rsidRDefault="00CE0836">
          <w:pPr>
            <w:pStyle w:val="HeaderOdd6"/>
          </w:pPr>
          <w:r>
            <w:t>Dictionary</w:t>
          </w:r>
        </w:p>
      </w:tc>
    </w:tr>
  </w:tbl>
  <w:p w14:paraId="19BC9A95" w14:textId="77777777" w:rsidR="00CE0836" w:rsidRDefault="00CE0836">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E0836" w14:paraId="2C4DE401" w14:textId="77777777">
      <w:trPr>
        <w:jc w:val="center"/>
      </w:trPr>
      <w:tc>
        <w:tcPr>
          <w:tcW w:w="1234" w:type="dxa"/>
          <w:gridSpan w:val="2"/>
        </w:tcPr>
        <w:p w14:paraId="433F122E" w14:textId="77777777" w:rsidR="00CE0836" w:rsidRDefault="00CE0836">
          <w:pPr>
            <w:pStyle w:val="HeaderEven"/>
            <w:rPr>
              <w:b/>
            </w:rPr>
          </w:pPr>
          <w:r>
            <w:rPr>
              <w:b/>
            </w:rPr>
            <w:t>Endnotes</w:t>
          </w:r>
        </w:p>
      </w:tc>
      <w:tc>
        <w:tcPr>
          <w:tcW w:w="6062" w:type="dxa"/>
        </w:tcPr>
        <w:p w14:paraId="65A955CF" w14:textId="77777777" w:rsidR="00CE0836" w:rsidRDefault="00CE0836">
          <w:pPr>
            <w:pStyle w:val="HeaderEven"/>
          </w:pPr>
        </w:p>
      </w:tc>
    </w:tr>
    <w:tr w:rsidR="00CE0836" w14:paraId="4324423E" w14:textId="77777777">
      <w:trPr>
        <w:cantSplit/>
        <w:jc w:val="center"/>
      </w:trPr>
      <w:tc>
        <w:tcPr>
          <w:tcW w:w="7296" w:type="dxa"/>
          <w:gridSpan w:val="3"/>
        </w:tcPr>
        <w:p w14:paraId="4330D33A" w14:textId="77777777" w:rsidR="00CE0836" w:rsidRDefault="00CE0836">
          <w:pPr>
            <w:pStyle w:val="HeaderEven"/>
          </w:pPr>
        </w:p>
      </w:tc>
    </w:tr>
    <w:tr w:rsidR="00CE0836" w14:paraId="4AE7895B" w14:textId="77777777">
      <w:trPr>
        <w:cantSplit/>
        <w:jc w:val="center"/>
      </w:trPr>
      <w:tc>
        <w:tcPr>
          <w:tcW w:w="700" w:type="dxa"/>
          <w:tcBorders>
            <w:bottom w:val="single" w:sz="4" w:space="0" w:color="auto"/>
          </w:tcBorders>
        </w:tcPr>
        <w:p w14:paraId="610E2D1F" w14:textId="02B4D669" w:rsidR="00CE0836" w:rsidRDefault="00CE0836">
          <w:pPr>
            <w:pStyle w:val="HeaderEven6"/>
          </w:pPr>
          <w:r>
            <w:rPr>
              <w:noProof/>
            </w:rPr>
            <w:fldChar w:fldCharType="begin"/>
          </w:r>
          <w:r>
            <w:rPr>
              <w:noProof/>
            </w:rPr>
            <w:instrText xml:space="preserve"> STYLEREF charTableNo \*charformat </w:instrText>
          </w:r>
          <w:r>
            <w:rPr>
              <w:noProof/>
            </w:rPr>
            <w:fldChar w:fldCharType="separate"/>
          </w:r>
          <w:r w:rsidR="0029286C">
            <w:rPr>
              <w:noProof/>
            </w:rPr>
            <w:t>5</w:t>
          </w:r>
          <w:r>
            <w:rPr>
              <w:noProof/>
            </w:rPr>
            <w:fldChar w:fldCharType="end"/>
          </w:r>
        </w:p>
      </w:tc>
      <w:tc>
        <w:tcPr>
          <w:tcW w:w="6600" w:type="dxa"/>
          <w:gridSpan w:val="2"/>
          <w:tcBorders>
            <w:bottom w:val="single" w:sz="4" w:space="0" w:color="auto"/>
          </w:tcBorders>
        </w:tcPr>
        <w:p w14:paraId="77E5EDFA" w14:textId="776EAFA2" w:rsidR="00CE0836" w:rsidRDefault="00CE0836">
          <w:pPr>
            <w:pStyle w:val="HeaderEven6"/>
          </w:pPr>
          <w:r>
            <w:rPr>
              <w:noProof/>
            </w:rPr>
            <w:fldChar w:fldCharType="begin"/>
          </w:r>
          <w:r>
            <w:rPr>
              <w:noProof/>
            </w:rPr>
            <w:instrText xml:space="preserve"> STYLEREF charTableText \*charformat </w:instrText>
          </w:r>
          <w:r>
            <w:rPr>
              <w:noProof/>
            </w:rPr>
            <w:fldChar w:fldCharType="separate"/>
          </w:r>
          <w:r w:rsidR="0029286C">
            <w:rPr>
              <w:noProof/>
            </w:rPr>
            <w:t>Earlier republications</w:t>
          </w:r>
          <w:r>
            <w:rPr>
              <w:noProof/>
            </w:rPr>
            <w:fldChar w:fldCharType="end"/>
          </w:r>
        </w:p>
      </w:tc>
    </w:tr>
  </w:tbl>
  <w:p w14:paraId="2F8D3383" w14:textId="77777777" w:rsidR="00CE0836" w:rsidRDefault="00CE083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E0836" w14:paraId="0F491EA1" w14:textId="77777777">
      <w:trPr>
        <w:jc w:val="center"/>
      </w:trPr>
      <w:tc>
        <w:tcPr>
          <w:tcW w:w="5741" w:type="dxa"/>
        </w:tcPr>
        <w:p w14:paraId="692EAD73" w14:textId="77777777" w:rsidR="00CE0836" w:rsidRDefault="00CE0836">
          <w:pPr>
            <w:pStyle w:val="HeaderEven"/>
            <w:jc w:val="right"/>
          </w:pPr>
        </w:p>
      </w:tc>
      <w:tc>
        <w:tcPr>
          <w:tcW w:w="1560" w:type="dxa"/>
          <w:gridSpan w:val="2"/>
        </w:tcPr>
        <w:p w14:paraId="3EC10E29" w14:textId="77777777" w:rsidR="00CE0836" w:rsidRDefault="00CE0836">
          <w:pPr>
            <w:pStyle w:val="HeaderEven"/>
            <w:jc w:val="right"/>
            <w:rPr>
              <w:b/>
            </w:rPr>
          </w:pPr>
          <w:r>
            <w:rPr>
              <w:b/>
            </w:rPr>
            <w:t>Endnotes</w:t>
          </w:r>
        </w:p>
      </w:tc>
    </w:tr>
    <w:tr w:rsidR="00CE0836" w14:paraId="4B173A0D" w14:textId="77777777">
      <w:trPr>
        <w:jc w:val="center"/>
      </w:trPr>
      <w:tc>
        <w:tcPr>
          <w:tcW w:w="7301" w:type="dxa"/>
          <w:gridSpan w:val="3"/>
        </w:tcPr>
        <w:p w14:paraId="0328B0E7" w14:textId="77777777" w:rsidR="00CE0836" w:rsidRDefault="00CE0836">
          <w:pPr>
            <w:pStyle w:val="HeaderEven"/>
            <w:jc w:val="right"/>
            <w:rPr>
              <w:b/>
            </w:rPr>
          </w:pPr>
        </w:p>
      </w:tc>
    </w:tr>
    <w:tr w:rsidR="00CE0836" w14:paraId="5B332EFF" w14:textId="77777777">
      <w:trPr>
        <w:jc w:val="center"/>
      </w:trPr>
      <w:tc>
        <w:tcPr>
          <w:tcW w:w="6600" w:type="dxa"/>
          <w:gridSpan w:val="2"/>
          <w:tcBorders>
            <w:bottom w:val="single" w:sz="4" w:space="0" w:color="auto"/>
          </w:tcBorders>
        </w:tcPr>
        <w:p w14:paraId="551ADE0A" w14:textId="2BF24945" w:rsidR="00CE0836" w:rsidRDefault="00CE0836">
          <w:pPr>
            <w:pStyle w:val="HeaderOdd6"/>
          </w:pPr>
          <w:r>
            <w:rPr>
              <w:noProof/>
            </w:rPr>
            <w:fldChar w:fldCharType="begin"/>
          </w:r>
          <w:r>
            <w:rPr>
              <w:noProof/>
            </w:rPr>
            <w:instrText xml:space="preserve"> STYLEREF charTableText \*charformat </w:instrText>
          </w:r>
          <w:r>
            <w:rPr>
              <w:noProof/>
            </w:rPr>
            <w:fldChar w:fldCharType="separate"/>
          </w:r>
          <w:r w:rsidR="0029286C">
            <w:rPr>
              <w:noProof/>
            </w:rPr>
            <w:t>Earlier republications</w:t>
          </w:r>
          <w:r>
            <w:rPr>
              <w:noProof/>
            </w:rPr>
            <w:fldChar w:fldCharType="end"/>
          </w:r>
        </w:p>
      </w:tc>
      <w:tc>
        <w:tcPr>
          <w:tcW w:w="700" w:type="dxa"/>
          <w:tcBorders>
            <w:bottom w:val="single" w:sz="4" w:space="0" w:color="auto"/>
          </w:tcBorders>
        </w:tcPr>
        <w:p w14:paraId="02C503E6" w14:textId="3758CAF1" w:rsidR="00CE0836" w:rsidRDefault="00CE0836">
          <w:pPr>
            <w:pStyle w:val="HeaderOdd6"/>
          </w:pPr>
          <w:r>
            <w:rPr>
              <w:noProof/>
            </w:rPr>
            <w:fldChar w:fldCharType="begin"/>
          </w:r>
          <w:r>
            <w:rPr>
              <w:noProof/>
            </w:rPr>
            <w:instrText xml:space="preserve"> STYLEREF charTableNo \*charformat </w:instrText>
          </w:r>
          <w:r>
            <w:rPr>
              <w:noProof/>
            </w:rPr>
            <w:fldChar w:fldCharType="separate"/>
          </w:r>
          <w:r w:rsidR="0029286C">
            <w:rPr>
              <w:noProof/>
            </w:rPr>
            <w:t>5</w:t>
          </w:r>
          <w:r>
            <w:rPr>
              <w:noProof/>
            </w:rPr>
            <w:fldChar w:fldCharType="end"/>
          </w:r>
        </w:p>
      </w:tc>
    </w:tr>
  </w:tbl>
  <w:p w14:paraId="559EDF6E" w14:textId="77777777" w:rsidR="00CE0836" w:rsidRDefault="00CE083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A5A03" w14:textId="77777777" w:rsidR="00CE0836" w:rsidRDefault="00CE0836">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057E" w14:textId="77777777" w:rsidR="00CE0836" w:rsidRDefault="00CE0836">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FF8EE" w14:textId="77777777" w:rsidR="00CE0836" w:rsidRDefault="00CE0836">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EB380" w14:textId="77777777" w:rsidR="00CE0836" w:rsidRDefault="00CE08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6"/>
  </w:num>
  <w:num w:numId="3">
    <w:abstractNumId w:val="14"/>
  </w:num>
  <w:num w:numId="4">
    <w:abstractNumId w:val="13"/>
  </w:num>
  <w:num w:numId="5">
    <w:abstractNumId w:val="17"/>
  </w:num>
  <w:num w:numId="6">
    <w:abstractNumId w:val="19"/>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419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02E1"/>
    <w:rsid w:val="00007526"/>
    <w:rsid w:val="0007242B"/>
    <w:rsid w:val="000856D1"/>
    <w:rsid w:val="000A0B78"/>
    <w:rsid w:val="00121B0B"/>
    <w:rsid w:val="00182F6B"/>
    <w:rsid w:val="001A01B1"/>
    <w:rsid w:val="001A4EAA"/>
    <w:rsid w:val="001A58BF"/>
    <w:rsid w:val="001E5AEA"/>
    <w:rsid w:val="0020318F"/>
    <w:rsid w:val="00272D1D"/>
    <w:rsid w:val="0029286C"/>
    <w:rsid w:val="0029405D"/>
    <w:rsid w:val="002A17B6"/>
    <w:rsid w:val="002B1F92"/>
    <w:rsid w:val="002B417E"/>
    <w:rsid w:val="002D61E4"/>
    <w:rsid w:val="002D7DAA"/>
    <w:rsid w:val="00320288"/>
    <w:rsid w:val="0035119D"/>
    <w:rsid w:val="0037064D"/>
    <w:rsid w:val="003726B3"/>
    <w:rsid w:val="0039374E"/>
    <w:rsid w:val="003A51B3"/>
    <w:rsid w:val="003B046F"/>
    <w:rsid w:val="00404FB4"/>
    <w:rsid w:val="00411178"/>
    <w:rsid w:val="00431FF1"/>
    <w:rsid w:val="00442F5E"/>
    <w:rsid w:val="004C4CCC"/>
    <w:rsid w:val="00506E34"/>
    <w:rsid w:val="00517904"/>
    <w:rsid w:val="00531DFF"/>
    <w:rsid w:val="00543DEE"/>
    <w:rsid w:val="00583409"/>
    <w:rsid w:val="005A6373"/>
    <w:rsid w:val="005B554E"/>
    <w:rsid w:val="005E7B24"/>
    <w:rsid w:val="005F2BA0"/>
    <w:rsid w:val="0060009D"/>
    <w:rsid w:val="00615BBF"/>
    <w:rsid w:val="00620C8B"/>
    <w:rsid w:val="006214C1"/>
    <w:rsid w:val="00643249"/>
    <w:rsid w:val="00675FB6"/>
    <w:rsid w:val="006B18CF"/>
    <w:rsid w:val="006C1FA8"/>
    <w:rsid w:val="006C4890"/>
    <w:rsid w:val="006E4D41"/>
    <w:rsid w:val="006F4287"/>
    <w:rsid w:val="0072682B"/>
    <w:rsid w:val="0073110B"/>
    <w:rsid w:val="00746738"/>
    <w:rsid w:val="007566D1"/>
    <w:rsid w:val="0075730D"/>
    <w:rsid w:val="007C458F"/>
    <w:rsid w:val="007D6DC5"/>
    <w:rsid w:val="007D733F"/>
    <w:rsid w:val="007E64E0"/>
    <w:rsid w:val="008504B3"/>
    <w:rsid w:val="0087079A"/>
    <w:rsid w:val="008B6B2B"/>
    <w:rsid w:val="008D708A"/>
    <w:rsid w:val="008E3631"/>
    <w:rsid w:val="008F6EAE"/>
    <w:rsid w:val="009061C9"/>
    <w:rsid w:val="0092310A"/>
    <w:rsid w:val="009A43F2"/>
    <w:rsid w:val="009E7383"/>
    <w:rsid w:val="00A50E48"/>
    <w:rsid w:val="00A655E3"/>
    <w:rsid w:val="00A71738"/>
    <w:rsid w:val="00AA4E76"/>
    <w:rsid w:val="00AE1509"/>
    <w:rsid w:val="00AE1737"/>
    <w:rsid w:val="00AF58C0"/>
    <w:rsid w:val="00B045C5"/>
    <w:rsid w:val="00B2636E"/>
    <w:rsid w:val="00BD2BA7"/>
    <w:rsid w:val="00C255B5"/>
    <w:rsid w:val="00C47BAD"/>
    <w:rsid w:val="00C81E44"/>
    <w:rsid w:val="00CA0196"/>
    <w:rsid w:val="00CA11BF"/>
    <w:rsid w:val="00CA65AB"/>
    <w:rsid w:val="00CE0836"/>
    <w:rsid w:val="00D072F0"/>
    <w:rsid w:val="00D225A7"/>
    <w:rsid w:val="00D3389C"/>
    <w:rsid w:val="00D36223"/>
    <w:rsid w:val="00D4764B"/>
    <w:rsid w:val="00D53028"/>
    <w:rsid w:val="00D55A26"/>
    <w:rsid w:val="00E018AE"/>
    <w:rsid w:val="00E10273"/>
    <w:rsid w:val="00E202E1"/>
    <w:rsid w:val="00E2646B"/>
    <w:rsid w:val="00E27980"/>
    <w:rsid w:val="00E32069"/>
    <w:rsid w:val="00E36E50"/>
    <w:rsid w:val="00E37F84"/>
    <w:rsid w:val="00E809E1"/>
    <w:rsid w:val="00E84132"/>
    <w:rsid w:val="00EA342C"/>
    <w:rsid w:val="00EB3F6C"/>
    <w:rsid w:val="00EB5B49"/>
    <w:rsid w:val="00EE21E2"/>
    <w:rsid w:val="00EE481E"/>
    <w:rsid w:val="00EF2D20"/>
    <w:rsid w:val="00F24F88"/>
    <w:rsid w:val="00FA1FA8"/>
    <w:rsid w:val="00FA3B36"/>
    <w:rsid w:val="00FF39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985"/>
    <o:shapelayout v:ext="edit">
      <o:idmap v:ext="edit" data="1"/>
    </o:shapelayout>
  </w:shapeDefaults>
  <w:decimalSymbol w:val="."/>
  <w:listSeparator w:val=","/>
  <w14:docId w14:val="2723BD8D"/>
  <w15:docId w15:val="{1B79170C-E782-4907-ABDD-D65975067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B417E"/>
    <w:pPr>
      <w:tabs>
        <w:tab w:val="left" w:pos="0"/>
      </w:tabs>
    </w:pPr>
    <w:rPr>
      <w:sz w:val="24"/>
      <w:lang w:eastAsia="en-US"/>
    </w:rPr>
  </w:style>
  <w:style w:type="paragraph" w:styleId="Heading1">
    <w:name w:val="heading 1"/>
    <w:basedOn w:val="Normal"/>
    <w:next w:val="Normal"/>
    <w:qFormat/>
    <w:rsid w:val="002B41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B41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B417E"/>
    <w:pPr>
      <w:keepNext/>
      <w:spacing w:before="140"/>
      <w:outlineLvl w:val="2"/>
    </w:pPr>
    <w:rPr>
      <w:b/>
    </w:rPr>
  </w:style>
  <w:style w:type="paragraph" w:styleId="Heading4">
    <w:name w:val="heading 4"/>
    <w:basedOn w:val="Normal"/>
    <w:next w:val="Normal"/>
    <w:qFormat/>
    <w:rsid w:val="002B417E"/>
    <w:pPr>
      <w:keepNext/>
      <w:spacing w:before="240" w:after="60"/>
      <w:outlineLvl w:val="3"/>
    </w:pPr>
    <w:rPr>
      <w:rFonts w:ascii="Arial" w:hAnsi="Arial"/>
      <w:b/>
      <w:bCs/>
      <w:sz w:val="22"/>
      <w:szCs w:val="28"/>
    </w:rPr>
  </w:style>
  <w:style w:type="paragraph" w:styleId="Heading5">
    <w:name w:val="heading 5"/>
    <w:basedOn w:val="Normal"/>
    <w:next w:val="Normal"/>
    <w:qFormat/>
    <w:rsid w:val="008B6B2B"/>
    <w:pPr>
      <w:numPr>
        <w:ilvl w:val="4"/>
        <w:numId w:val="1"/>
      </w:numPr>
      <w:spacing w:before="240" w:after="60"/>
      <w:outlineLvl w:val="4"/>
    </w:pPr>
    <w:rPr>
      <w:sz w:val="22"/>
    </w:rPr>
  </w:style>
  <w:style w:type="paragraph" w:styleId="Heading6">
    <w:name w:val="heading 6"/>
    <w:basedOn w:val="Normal"/>
    <w:next w:val="Normal"/>
    <w:qFormat/>
    <w:rsid w:val="008B6B2B"/>
    <w:pPr>
      <w:numPr>
        <w:ilvl w:val="5"/>
        <w:numId w:val="1"/>
      </w:numPr>
      <w:spacing w:before="240" w:after="60"/>
      <w:outlineLvl w:val="5"/>
    </w:pPr>
    <w:rPr>
      <w:i/>
      <w:sz w:val="22"/>
    </w:rPr>
  </w:style>
  <w:style w:type="paragraph" w:styleId="Heading7">
    <w:name w:val="heading 7"/>
    <w:basedOn w:val="Normal"/>
    <w:next w:val="Normal"/>
    <w:qFormat/>
    <w:rsid w:val="008B6B2B"/>
    <w:pPr>
      <w:numPr>
        <w:ilvl w:val="6"/>
        <w:numId w:val="1"/>
      </w:numPr>
      <w:spacing w:before="240" w:after="60"/>
      <w:outlineLvl w:val="6"/>
    </w:pPr>
    <w:rPr>
      <w:rFonts w:ascii="Arial" w:hAnsi="Arial"/>
      <w:sz w:val="20"/>
    </w:rPr>
  </w:style>
  <w:style w:type="paragraph" w:styleId="Heading8">
    <w:name w:val="heading 8"/>
    <w:basedOn w:val="Normal"/>
    <w:next w:val="Normal"/>
    <w:qFormat/>
    <w:rsid w:val="008B6B2B"/>
    <w:pPr>
      <w:numPr>
        <w:ilvl w:val="7"/>
        <w:numId w:val="1"/>
      </w:numPr>
      <w:spacing w:before="240" w:after="60"/>
      <w:outlineLvl w:val="7"/>
    </w:pPr>
    <w:rPr>
      <w:rFonts w:ascii="Arial" w:hAnsi="Arial"/>
      <w:i/>
      <w:sz w:val="20"/>
    </w:rPr>
  </w:style>
  <w:style w:type="paragraph" w:styleId="Heading9">
    <w:name w:val="heading 9"/>
    <w:basedOn w:val="Normal"/>
    <w:next w:val="Normal"/>
    <w:qFormat/>
    <w:rsid w:val="008B6B2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B41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B417E"/>
  </w:style>
  <w:style w:type="paragraph" w:customStyle="1" w:styleId="00ClientCover">
    <w:name w:val="00ClientCover"/>
    <w:basedOn w:val="Normal"/>
    <w:rsid w:val="002B417E"/>
  </w:style>
  <w:style w:type="paragraph" w:customStyle="1" w:styleId="02Text">
    <w:name w:val="02Text"/>
    <w:basedOn w:val="Normal"/>
    <w:rsid w:val="002B417E"/>
  </w:style>
  <w:style w:type="paragraph" w:customStyle="1" w:styleId="BillBasic">
    <w:name w:val="BillBasic"/>
    <w:rsid w:val="002B417E"/>
    <w:pPr>
      <w:spacing w:before="140"/>
      <w:jc w:val="both"/>
    </w:pPr>
    <w:rPr>
      <w:sz w:val="24"/>
      <w:lang w:eastAsia="en-US"/>
    </w:rPr>
  </w:style>
  <w:style w:type="paragraph" w:styleId="Header">
    <w:name w:val="header"/>
    <w:basedOn w:val="Normal"/>
    <w:rsid w:val="002B417E"/>
    <w:pPr>
      <w:tabs>
        <w:tab w:val="center" w:pos="4153"/>
        <w:tab w:val="right" w:pos="8306"/>
      </w:tabs>
    </w:pPr>
  </w:style>
  <w:style w:type="paragraph" w:styleId="Footer">
    <w:name w:val="footer"/>
    <w:basedOn w:val="Normal"/>
    <w:link w:val="FooterChar"/>
    <w:rsid w:val="002B417E"/>
    <w:pPr>
      <w:spacing w:before="120" w:line="240" w:lineRule="exact"/>
    </w:pPr>
    <w:rPr>
      <w:rFonts w:ascii="Arial" w:hAnsi="Arial"/>
      <w:sz w:val="18"/>
    </w:rPr>
  </w:style>
  <w:style w:type="paragraph" w:customStyle="1" w:styleId="Billname">
    <w:name w:val="Billname"/>
    <w:basedOn w:val="Normal"/>
    <w:rsid w:val="002B417E"/>
    <w:pPr>
      <w:spacing w:before="1220"/>
    </w:pPr>
    <w:rPr>
      <w:rFonts w:ascii="Arial" w:hAnsi="Arial"/>
      <w:b/>
      <w:sz w:val="40"/>
    </w:rPr>
  </w:style>
  <w:style w:type="paragraph" w:customStyle="1" w:styleId="BillBasicHeading">
    <w:name w:val="BillBasicHeading"/>
    <w:basedOn w:val="BillBasic"/>
    <w:rsid w:val="002B417E"/>
    <w:pPr>
      <w:keepNext/>
      <w:tabs>
        <w:tab w:val="left" w:pos="2600"/>
      </w:tabs>
      <w:jc w:val="left"/>
    </w:pPr>
    <w:rPr>
      <w:rFonts w:ascii="Arial" w:hAnsi="Arial"/>
      <w:b/>
    </w:rPr>
  </w:style>
  <w:style w:type="paragraph" w:customStyle="1" w:styleId="EnactingWordsRules">
    <w:name w:val="EnactingWordsRules"/>
    <w:basedOn w:val="EnactingWords"/>
    <w:rsid w:val="002B417E"/>
    <w:pPr>
      <w:spacing w:before="240"/>
    </w:pPr>
  </w:style>
  <w:style w:type="paragraph" w:customStyle="1" w:styleId="EnactingWords">
    <w:name w:val="EnactingWords"/>
    <w:basedOn w:val="BillBasic"/>
    <w:rsid w:val="002B417E"/>
    <w:pPr>
      <w:spacing w:before="120"/>
    </w:pPr>
  </w:style>
  <w:style w:type="paragraph" w:customStyle="1" w:styleId="BillCrest">
    <w:name w:val="Bill Crest"/>
    <w:basedOn w:val="Normal"/>
    <w:next w:val="Normal"/>
    <w:rsid w:val="002B417E"/>
    <w:pPr>
      <w:tabs>
        <w:tab w:val="center" w:pos="3160"/>
      </w:tabs>
      <w:spacing w:after="60"/>
    </w:pPr>
    <w:rPr>
      <w:sz w:val="216"/>
    </w:rPr>
  </w:style>
  <w:style w:type="paragraph" w:customStyle="1" w:styleId="Amain">
    <w:name w:val="A main"/>
    <w:basedOn w:val="BillBasic"/>
    <w:rsid w:val="002B417E"/>
    <w:pPr>
      <w:tabs>
        <w:tab w:val="right" w:pos="900"/>
        <w:tab w:val="left" w:pos="1100"/>
      </w:tabs>
      <w:ind w:left="1100" w:hanging="1100"/>
      <w:outlineLvl w:val="5"/>
    </w:pPr>
  </w:style>
  <w:style w:type="paragraph" w:customStyle="1" w:styleId="Amainreturn">
    <w:name w:val="A main return"/>
    <w:basedOn w:val="BillBasic"/>
    <w:rsid w:val="002B417E"/>
    <w:pPr>
      <w:ind w:left="1100"/>
    </w:pPr>
  </w:style>
  <w:style w:type="paragraph" w:customStyle="1" w:styleId="Apara">
    <w:name w:val="A para"/>
    <w:basedOn w:val="BillBasic"/>
    <w:rsid w:val="002B417E"/>
    <w:pPr>
      <w:tabs>
        <w:tab w:val="right" w:pos="1400"/>
        <w:tab w:val="left" w:pos="1600"/>
      </w:tabs>
      <w:ind w:left="1600" w:hanging="1600"/>
      <w:outlineLvl w:val="6"/>
    </w:pPr>
  </w:style>
  <w:style w:type="paragraph" w:customStyle="1" w:styleId="Asubpara">
    <w:name w:val="A subpara"/>
    <w:basedOn w:val="BillBasic"/>
    <w:rsid w:val="002B417E"/>
    <w:pPr>
      <w:tabs>
        <w:tab w:val="right" w:pos="1900"/>
        <w:tab w:val="left" w:pos="2100"/>
      </w:tabs>
      <w:ind w:left="2100" w:hanging="2100"/>
      <w:outlineLvl w:val="7"/>
    </w:pPr>
  </w:style>
  <w:style w:type="paragraph" w:customStyle="1" w:styleId="Asubsubpara">
    <w:name w:val="A subsubpara"/>
    <w:basedOn w:val="BillBasic"/>
    <w:rsid w:val="002B417E"/>
    <w:pPr>
      <w:tabs>
        <w:tab w:val="right" w:pos="2400"/>
        <w:tab w:val="left" w:pos="2600"/>
      </w:tabs>
      <w:ind w:left="2600" w:hanging="2600"/>
      <w:outlineLvl w:val="8"/>
    </w:pPr>
  </w:style>
  <w:style w:type="paragraph" w:customStyle="1" w:styleId="aDef">
    <w:name w:val="aDef"/>
    <w:basedOn w:val="BillBasic"/>
    <w:link w:val="aDefChar"/>
    <w:rsid w:val="002B417E"/>
    <w:pPr>
      <w:ind w:left="1100"/>
    </w:pPr>
  </w:style>
  <w:style w:type="paragraph" w:customStyle="1" w:styleId="aExamHead">
    <w:name w:val="aExam Head"/>
    <w:basedOn w:val="BillBasicHeading"/>
    <w:next w:val="aExam"/>
    <w:rsid w:val="002B417E"/>
    <w:pPr>
      <w:tabs>
        <w:tab w:val="clear" w:pos="2600"/>
      </w:tabs>
      <w:ind w:left="1100"/>
    </w:pPr>
    <w:rPr>
      <w:sz w:val="18"/>
    </w:rPr>
  </w:style>
  <w:style w:type="paragraph" w:customStyle="1" w:styleId="aExam">
    <w:name w:val="aExam"/>
    <w:basedOn w:val="aNoteSymb"/>
    <w:rsid w:val="002B417E"/>
    <w:pPr>
      <w:spacing w:before="60"/>
      <w:ind w:left="1100" w:firstLine="0"/>
    </w:pPr>
  </w:style>
  <w:style w:type="paragraph" w:customStyle="1" w:styleId="aNote">
    <w:name w:val="aNote"/>
    <w:basedOn w:val="BillBasic"/>
    <w:link w:val="aNoteChar"/>
    <w:rsid w:val="002B417E"/>
    <w:pPr>
      <w:ind w:left="1900" w:hanging="800"/>
    </w:pPr>
    <w:rPr>
      <w:sz w:val="20"/>
    </w:rPr>
  </w:style>
  <w:style w:type="paragraph" w:customStyle="1" w:styleId="HeaderEven">
    <w:name w:val="HeaderEven"/>
    <w:basedOn w:val="Normal"/>
    <w:rsid w:val="002B417E"/>
    <w:rPr>
      <w:rFonts w:ascii="Arial" w:hAnsi="Arial"/>
      <w:sz w:val="18"/>
    </w:rPr>
  </w:style>
  <w:style w:type="paragraph" w:customStyle="1" w:styleId="HeaderEven6">
    <w:name w:val="HeaderEven6"/>
    <w:basedOn w:val="HeaderEven"/>
    <w:rsid w:val="002B417E"/>
    <w:pPr>
      <w:spacing w:before="120" w:after="60"/>
    </w:pPr>
  </w:style>
  <w:style w:type="paragraph" w:customStyle="1" w:styleId="HeaderOdd6">
    <w:name w:val="HeaderOdd6"/>
    <w:basedOn w:val="HeaderEven6"/>
    <w:rsid w:val="002B417E"/>
    <w:pPr>
      <w:jc w:val="right"/>
    </w:pPr>
  </w:style>
  <w:style w:type="paragraph" w:customStyle="1" w:styleId="HeaderOdd">
    <w:name w:val="HeaderOdd"/>
    <w:basedOn w:val="HeaderEven"/>
    <w:rsid w:val="002B417E"/>
    <w:pPr>
      <w:jc w:val="right"/>
    </w:pPr>
  </w:style>
  <w:style w:type="paragraph" w:customStyle="1" w:styleId="BillNo">
    <w:name w:val="BillNo"/>
    <w:basedOn w:val="BillBasicHeading"/>
    <w:rsid w:val="002B417E"/>
    <w:pPr>
      <w:keepNext w:val="0"/>
      <w:spacing w:before="240"/>
      <w:jc w:val="both"/>
    </w:pPr>
  </w:style>
  <w:style w:type="paragraph" w:customStyle="1" w:styleId="N-TOCheading">
    <w:name w:val="N-TOCheading"/>
    <w:basedOn w:val="BillBasicHeading"/>
    <w:next w:val="N-9pt"/>
    <w:rsid w:val="002B417E"/>
    <w:pPr>
      <w:pBdr>
        <w:bottom w:val="single" w:sz="4" w:space="1" w:color="auto"/>
      </w:pBdr>
      <w:spacing w:before="800"/>
    </w:pPr>
    <w:rPr>
      <w:sz w:val="32"/>
    </w:rPr>
  </w:style>
  <w:style w:type="paragraph" w:customStyle="1" w:styleId="N-9pt">
    <w:name w:val="N-9pt"/>
    <w:basedOn w:val="BillBasic"/>
    <w:next w:val="BillBasic"/>
    <w:rsid w:val="002B417E"/>
    <w:pPr>
      <w:keepNext/>
      <w:tabs>
        <w:tab w:val="right" w:pos="7707"/>
      </w:tabs>
      <w:spacing w:before="120"/>
    </w:pPr>
    <w:rPr>
      <w:rFonts w:ascii="Arial" w:hAnsi="Arial"/>
      <w:sz w:val="18"/>
    </w:rPr>
  </w:style>
  <w:style w:type="paragraph" w:customStyle="1" w:styleId="N-14pt">
    <w:name w:val="N-14pt"/>
    <w:basedOn w:val="BillBasic"/>
    <w:rsid w:val="002B417E"/>
    <w:pPr>
      <w:spacing w:before="0"/>
    </w:pPr>
    <w:rPr>
      <w:b/>
      <w:sz w:val="28"/>
    </w:rPr>
  </w:style>
  <w:style w:type="paragraph" w:customStyle="1" w:styleId="N-16pt">
    <w:name w:val="N-16pt"/>
    <w:basedOn w:val="BillBasic"/>
    <w:rsid w:val="002B417E"/>
    <w:pPr>
      <w:spacing w:before="800"/>
    </w:pPr>
    <w:rPr>
      <w:b/>
      <w:sz w:val="32"/>
    </w:rPr>
  </w:style>
  <w:style w:type="paragraph" w:customStyle="1" w:styleId="N-line3">
    <w:name w:val="N-line3"/>
    <w:basedOn w:val="BillBasic"/>
    <w:next w:val="BillBasic"/>
    <w:rsid w:val="002B417E"/>
    <w:pPr>
      <w:pBdr>
        <w:bottom w:val="single" w:sz="12" w:space="1" w:color="auto"/>
      </w:pBdr>
      <w:spacing w:before="60"/>
    </w:pPr>
  </w:style>
  <w:style w:type="paragraph" w:customStyle="1" w:styleId="Comment">
    <w:name w:val="Comment"/>
    <w:basedOn w:val="BillBasic"/>
    <w:rsid w:val="002B417E"/>
    <w:pPr>
      <w:tabs>
        <w:tab w:val="left" w:pos="1800"/>
      </w:tabs>
      <w:ind w:left="1300"/>
      <w:jc w:val="left"/>
    </w:pPr>
    <w:rPr>
      <w:b/>
      <w:sz w:val="18"/>
    </w:rPr>
  </w:style>
  <w:style w:type="paragraph" w:customStyle="1" w:styleId="FooterInfo">
    <w:name w:val="FooterInfo"/>
    <w:basedOn w:val="Normal"/>
    <w:rsid w:val="002B417E"/>
    <w:pPr>
      <w:tabs>
        <w:tab w:val="right" w:pos="7707"/>
      </w:tabs>
    </w:pPr>
    <w:rPr>
      <w:rFonts w:ascii="Arial" w:hAnsi="Arial"/>
      <w:sz w:val="18"/>
    </w:rPr>
  </w:style>
  <w:style w:type="paragraph" w:customStyle="1" w:styleId="AH1Chapter">
    <w:name w:val="A H1 Chapter"/>
    <w:basedOn w:val="BillBasicHeading"/>
    <w:next w:val="AH2Part"/>
    <w:rsid w:val="002B417E"/>
    <w:pPr>
      <w:spacing w:before="320"/>
      <w:ind w:left="2600" w:hanging="2600"/>
      <w:outlineLvl w:val="0"/>
    </w:pPr>
    <w:rPr>
      <w:sz w:val="34"/>
    </w:rPr>
  </w:style>
  <w:style w:type="paragraph" w:customStyle="1" w:styleId="AH2Part">
    <w:name w:val="A H2 Part"/>
    <w:basedOn w:val="BillBasicHeading"/>
    <w:next w:val="AH3Div"/>
    <w:rsid w:val="002B417E"/>
    <w:pPr>
      <w:spacing w:before="380"/>
      <w:ind w:left="2600" w:hanging="2600"/>
      <w:outlineLvl w:val="1"/>
    </w:pPr>
    <w:rPr>
      <w:sz w:val="32"/>
    </w:rPr>
  </w:style>
  <w:style w:type="paragraph" w:customStyle="1" w:styleId="AH3Div">
    <w:name w:val="A H3 Div"/>
    <w:basedOn w:val="BillBasicHeading"/>
    <w:next w:val="AH5Sec"/>
    <w:rsid w:val="002B417E"/>
    <w:pPr>
      <w:spacing w:before="240"/>
      <w:ind w:left="2600" w:hanging="2600"/>
      <w:outlineLvl w:val="2"/>
    </w:pPr>
    <w:rPr>
      <w:sz w:val="28"/>
    </w:rPr>
  </w:style>
  <w:style w:type="paragraph" w:customStyle="1" w:styleId="AH5Sec">
    <w:name w:val="A H5 Sec"/>
    <w:basedOn w:val="BillBasicHeading"/>
    <w:next w:val="Amain"/>
    <w:rsid w:val="002B417E"/>
    <w:pPr>
      <w:tabs>
        <w:tab w:val="clear" w:pos="2600"/>
        <w:tab w:val="left" w:pos="1100"/>
      </w:tabs>
      <w:spacing w:before="240"/>
      <w:ind w:left="1100" w:hanging="1100"/>
      <w:outlineLvl w:val="4"/>
    </w:pPr>
  </w:style>
  <w:style w:type="paragraph" w:customStyle="1" w:styleId="AH4SubDiv">
    <w:name w:val="A H4 SubDiv"/>
    <w:basedOn w:val="BillBasicHeading"/>
    <w:next w:val="AH5Sec"/>
    <w:rsid w:val="002B417E"/>
    <w:pPr>
      <w:spacing w:before="240"/>
      <w:ind w:left="2600" w:hanging="2600"/>
      <w:outlineLvl w:val="3"/>
    </w:pPr>
    <w:rPr>
      <w:sz w:val="26"/>
    </w:rPr>
  </w:style>
  <w:style w:type="paragraph" w:customStyle="1" w:styleId="Sched-heading">
    <w:name w:val="Sched-heading"/>
    <w:basedOn w:val="BillBasicHeading"/>
    <w:next w:val="refSymb"/>
    <w:rsid w:val="002B417E"/>
    <w:pPr>
      <w:spacing w:before="380"/>
      <w:ind w:left="2600" w:hanging="2600"/>
      <w:outlineLvl w:val="0"/>
    </w:pPr>
    <w:rPr>
      <w:sz w:val="34"/>
    </w:rPr>
  </w:style>
  <w:style w:type="paragraph" w:customStyle="1" w:styleId="ref">
    <w:name w:val="ref"/>
    <w:basedOn w:val="BillBasic"/>
    <w:next w:val="Normal"/>
    <w:rsid w:val="002B417E"/>
    <w:pPr>
      <w:spacing w:before="60"/>
    </w:pPr>
    <w:rPr>
      <w:sz w:val="18"/>
    </w:rPr>
  </w:style>
  <w:style w:type="paragraph" w:customStyle="1" w:styleId="Sched-Part">
    <w:name w:val="Sched-Part"/>
    <w:basedOn w:val="BillBasicHeading"/>
    <w:next w:val="Sched-Form"/>
    <w:rsid w:val="002B417E"/>
    <w:pPr>
      <w:spacing w:before="380"/>
      <w:ind w:left="2600" w:hanging="2600"/>
      <w:outlineLvl w:val="1"/>
    </w:pPr>
    <w:rPr>
      <w:sz w:val="32"/>
    </w:rPr>
  </w:style>
  <w:style w:type="paragraph" w:customStyle="1" w:styleId="Sched-Form">
    <w:name w:val="Sched-Form"/>
    <w:basedOn w:val="BillBasicHeading"/>
    <w:next w:val="Schclauseheading"/>
    <w:rsid w:val="002B417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B417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B417E"/>
  </w:style>
  <w:style w:type="paragraph" w:customStyle="1" w:styleId="ShadedSchClause">
    <w:name w:val="Shaded Sch Clause"/>
    <w:basedOn w:val="Schclauseheading"/>
    <w:next w:val="direction"/>
    <w:rsid w:val="002B417E"/>
    <w:pPr>
      <w:shd w:val="pct25" w:color="auto" w:fill="auto"/>
      <w:outlineLvl w:val="3"/>
    </w:pPr>
  </w:style>
  <w:style w:type="paragraph" w:customStyle="1" w:styleId="direction">
    <w:name w:val="direction"/>
    <w:basedOn w:val="BillBasic"/>
    <w:next w:val="AmainreturnSymb"/>
    <w:rsid w:val="002B417E"/>
    <w:pPr>
      <w:ind w:left="1100"/>
    </w:pPr>
    <w:rPr>
      <w:i/>
    </w:rPr>
  </w:style>
  <w:style w:type="paragraph" w:customStyle="1" w:styleId="Dict-Heading">
    <w:name w:val="Dict-Heading"/>
    <w:basedOn w:val="BillBasicHeading"/>
    <w:next w:val="Normal"/>
    <w:rsid w:val="002B417E"/>
    <w:pPr>
      <w:spacing w:before="320"/>
      <w:ind w:left="2600" w:hanging="2600"/>
      <w:jc w:val="both"/>
      <w:outlineLvl w:val="0"/>
    </w:pPr>
    <w:rPr>
      <w:sz w:val="34"/>
    </w:rPr>
  </w:style>
  <w:style w:type="paragraph" w:styleId="TOC7">
    <w:name w:val="toc 7"/>
    <w:basedOn w:val="TOC2"/>
    <w:next w:val="Normal"/>
    <w:autoRedefine/>
    <w:uiPriority w:val="39"/>
    <w:rsid w:val="002B417E"/>
    <w:pPr>
      <w:keepNext w:val="0"/>
      <w:spacing w:before="120"/>
    </w:pPr>
    <w:rPr>
      <w:sz w:val="20"/>
    </w:rPr>
  </w:style>
  <w:style w:type="paragraph" w:styleId="TOC2">
    <w:name w:val="toc 2"/>
    <w:basedOn w:val="Normal"/>
    <w:next w:val="Normal"/>
    <w:autoRedefine/>
    <w:uiPriority w:val="39"/>
    <w:rsid w:val="002B41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B417E"/>
    <w:pPr>
      <w:keepNext/>
      <w:tabs>
        <w:tab w:val="left" w:pos="400"/>
      </w:tabs>
      <w:spacing w:before="0"/>
      <w:jc w:val="left"/>
    </w:pPr>
    <w:rPr>
      <w:rFonts w:ascii="Arial" w:hAnsi="Arial"/>
      <w:b/>
      <w:sz w:val="28"/>
    </w:rPr>
  </w:style>
  <w:style w:type="paragraph" w:customStyle="1" w:styleId="EndNote2">
    <w:name w:val="EndNote2"/>
    <w:basedOn w:val="BillBasic"/>
    <w:rsid w:val="008B6B2B"/>
    <w:pPr>
      <w:keepNext/>
      <w:tabs>
        <w:tab w:val="left" w:pos="240"/>
      </w:tabs>
      <w:spacing w:before="160" w:after="80"/>
      <w:jc w:val="left"/>
    </w:pPr>
    <w:rPr>
      <w:b/>
      <w:sz w:val="18"/>
    </w:rPr>
  </w:style>
  <w:style w:type="paragraph" w:customStyle="1" w:styleId="IH1Chap">
    <w:name w:val="I H1 Chap"/>
    <w:basedOn w:val="BillBasicHeading"/>
    <w:next w:val="Normal"/>
    <w:rsid w:val="002B417E"/>
    <w:pPr>
      <w:spacing w:before="320"/>
      <w:ind w:left="2600" w:hanging="2600"/>
    </w:pPr>
    <w:rPr>
      <w:sz w:val="34"/>
    </w:rPr>
  </w:style>
  <w:style w:type="paragraph" w:customStyle="1" w:styleId="IH2Part">
    <w:name w:val="I H2 Part"/>
    <w:basedOn w:val="BillBasicHeading"/>
    <w:next w:val="Normal"/>
    <w:rsid w:val="002B417E"/>
    <w:pPr>
      <w:spacing w:before="380"/>
      <w:ind w:left="2600" w:hanging="2600"/>
    </w:pPr>
    <w:rPr>
      <w:sz w:val="32"/>
    </w:rPr>
  </w:style>
  <w:style w:type="paragraph" w:customStyle="1" w:styleId="IH3Div">
    <w:name w:val="I H3 Div"/>
    <w:basedOn w:val="BillBasicHeading"/>
    <w:next w:val="Normal"/>
    <w:rsid w:val="002B417E"/>
    <w:pPr>
      <w:spacing w:before="240"/>
      <w:ind w:left="2600" w:hanging="2600"/>
    </w:pPr>
    <w:rPr>
      <w:sz w:val="28"/>
    </w:rPr>
  </w:style>
  <w:style w:type="paragraph" w:customStyle="1" w:styleId="IH5Sec">
    <w:name w:val="I H5 Sec"/>
    <w:basedOn w:val="BillBasicHeading"/>
    <w:next w:val="Normal"/>
    <w:rsid w:val="002B417E"/>
    <w:pPr>
      <w:tabs>
        <w:tab w:val="clear" w:pos="2600"/>
        <w:tab w:val="left" w:pos="1100"/>
      </w:tabs>
      <w:spacing w:before="240"/>
      <w:ind w:left="1100" w:hanging="1100"/>
    </w:pPr>
  </w:style>
  <w:style w:type="paragraph" w:customStyle="1" w:styleId="IH4SubDiv">
    <w:name w:val="I H4 SubDiv"/>
    <w:basedOn w:val="BillBasicHeading"/>
    <w:next w:val="Normal"/>
    <w:rsid w:val="002B417E"/>
    <w:pPr>
      <w:spacing w:before="240"/>
      <w:ind w:left="2600" w:hanging="2600"/>
      <w:jc w:val="both"/>
    </w:pPr>
    <w:rPr>
      <w:sz w:val="26"/>
    </w:rPr>
  </w:style>
  <w:style w:type="character" w:styleId="LineNumber">
    <w:name w:val="line number"/>
    <w:basedOn w:val="DefaultParagraphFont"/>
    <w:rsid w:val="002B417E"/>
    <w:rPr>
      <w:rFonts w:ascii="Arial" w:hAnsi="Arial"/>
      <w:sz w:val="16"/>
    </w:rPr>
  </w:style>
  <w:style w:type="paragraph" w:customStyle="1" w:styleId="PageBreak">
    <w:name w:val="PageBreak"/>
    <w:basedOn w:val="Normal"/>
    <w:rsid w:val="002B417E"/>
    <w:rPr>
      <w:sz w:val="4"/>
    </w:rPr>
  </w:style>
  <w:style w:type="paragraph" w:customStyle="1" w:styleId="04Dictionary">
    <w:name w:val="04Dictionary"/>
    <w:basedOn w:val="Normal"/>
    <w:rsid w:val="002B417E"/>
  </w:style>
  <w:style w:type="paragraph" w:customStyle="1" w:styleId="N-line1">
    <w:name w:val="N-line1"/>
    <w:basedOn w:val="BillBasic"/>
    <w:rsid w:val="002B417E"/>
    <w:pPr>
      <w:pBdr>
        <w:bottom w:val="single" w:sz="4" w:space="0" w:color="auto"/>
      </w:pBdr>
      <w:spacing w:before="100"/>
      <w:ind w:left="2980" w:right="3020"/>
      <w:jc w:val="center"/>
    </w:pPr>
  </w:style>
  <w:style w:type="paragraph" w:customStyle="1" w:styleId="N-line2">
    <w:name w:val="N-line2"/>
    <w:basedOn w:val="Normal"/>
    <w:rsid w:val="002B417E"/>
    <w:pPr>
      <w:pBdr>
        <w:bottom w:val="single" w:sz="8" w:space="0" w:color="auto"/>
      </w:pBdr>
    </w:pPr>
  </w:style>
  <w:style w:type="paragraph" w:customStyle="1" w:styleId="EndNote">
    <w:name w:val="EndNote"/>
    <w:basedOn w:val="BillBasicHeading"/>
    <w:rsid w:val="002B41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B417E"/>
    <w:pPr>
      <w:tabs>
        <w:tab w:val="left" w:pos="700"/>
      </w:tabs>
      <w:spacing w:before="160"/>
      <w:ind w:left="700" w:hanging="700"/>
    </w:pPr>
    <w:rPr>
      <w:rFonts w:ascii="Arial (W1)" w:hAnsi="Arial (W1)"/>
    </w:rPr>
  </w:style>
  <w:style w:type="paragraph" w:customStyle="1" w:styleId="PenaltyHeading">
    <w:name w:val="PenaltyHeading"/>
    <w:basedOn w:val="Normal"/>
    <w:rsid w:val="002B417E"/>
    <w:pPr>
      <w:tabs>
        <w:tab w:val="left" w:pos="1100"/>
      </w:tabs>
      <w:spacing w:before="120"/>
      <w:ind w:left="1100" w:hanging="1100"/>
    </w:pPr>
    <w:rPr>
      <w:rFonts w:ascii="Arial" w:hAnsi="Arial"/>
      <w:b/>
      <w:sz w:val="20"/>
    </w:rPr>
  </w:style>
  <w:style w:type="paragraph" w:customStyle="1" w:styleId="05EndNote">
    <w:name w:val="05EndNote"/>
    <w:basedOn w:val="Normal"/>
    <w:rsid w:val="002B417E"/>
  </w:style>
  <w:style w:type="paragraph" w:customStyle="1" w:styleId="03Schedule">
    <w:name w:val="03Schedule"/>
    <w:basedOn w:val="Normal"/>
    <w:rsid w:val="002B417E"/>
  </w:style>
  <w:style w:type="paragraph" w:customStyle="1" w:styleId="ISched-heading">
    <w:name w:val="I Sched-heading"/>
    <w:basedOn w:val="BillBasicHeading"/>
    <w:next w:val="Normal"/>
    <w:rsid w:val="002B417E"/>
    <w:pPr>
      <w:spacing w:before="320"/>
      <w:ind w:left="2600" w:hanging="2600"/>
    </w:pPr>
    <w:rPr>
      <w:sz w:val="34"/>
    </w:rPr>
  </w:style>
  <w:style w:type="paragraph" w:customStyle="1" w:styleId="ISched-Part">
    <w:name w:val="I Sched-Part"/>
    <w:basedOn w:val="BillBasicHeading"/>
    <w:rsid w:val="002B417E"/>
    <w:pPr>
      <w:spacing w:before="380"/>
      <w:ind w:left="2600" w:hanging="2600"/>
    </w:pPr>
    <w:rPr>
      <w:sz w:val="32"/>
    </w:rPr>
  </w:style>
  <w:style w:type="paragraph" w:customStyle="1" w:styleId="ISched-form">
    <w:name w:val="I Sched-form"/>
    <w:basedOn w:val="BillBasicHeading"/>
    <w:rsid w:val="002B417E"/>
    <w:pPr>
      <w:tabs>
        <w:tab w:val="right" w:pos="7200"/>
      </w:tabs>
      <w:spacing w:before="240"/>
      <w:ind w:left="2600" w:hanging="2600"/>
    </w:pPr>
    <w:rPr>
      <w:sz w:val="28"/>
    </w:rPr>
  </w:style>
  <w:style w:type="paragraph" w:customStyle="1" w:styleId="ISchclauseheading">
    <w:name w:val="I Sch clause heading"/>
    <w:basedOn w:val="BillBasic"/>
    <w:rsid w:val="002B417E"/>
    <w:pPr>
      <w:keepNext/>
      <w:tabs>
        <w:tab w:val="left" w:pos="1100"/>
      </w:tabs>
      <w:spacing w:before="240"/>
      <w:ind w:left="1100" w:hanging="1100"/>
      <w:jc w:val="left"/>
    </w:pPr>
    <w:rPr>
      <w:rFonts w:ascii="Arial" w:hAnsi="Arial"/>
      <w:b/>
    </w:rPr>
  </w:style>
  <w:style w:type="paragraph" w:customStyle="1" w:styleId="IMain">
    <w:name w:val="I Main"/>
    <w:basedOn w:val="Amain"/>
    <w:rsid w:val="002B417E"/>
  </w:style>
  <w:style w:type="paragraph" w:customStyle="1" w:styleId="Ipara">
    <w:name w:val="I para"/>
    <w:basedOn w:val="Apara"/>
    <w:rsid w:val="002B417E"/>
    <w:pPr>
      <w:outlineLvl w:val="9"/>
    </w:pPr>
  </w:style>
  <w:style w:type="paragraph" w:customStyle="1" w:styleId="Isubpara">
    <w:name w:val="I subpara"/>
    <w:basedOn w:val="Asubpara"/>
    <w:rsid w:val="002B41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B417E"/>
    <w:pPr>
      <w:tabs>
        <w:tab w:val="clear" w:pos="2400"/>
        <w:tab w:val="clear" w:pos="2600"/>
        <w:tab w:val="right" w:pos="2460"/>
        <w:tab w:val="left" w:pos="2660"/>
      </w:tabs>
      <w:ind w:left="2660" w:hanging="2660"/>
    </w:pPr>
  </w:style>
  <w:style w:type="character" w:customStyle="1" w:styleId="CharSectNo">
    <w:name w:val="CharSectNo"/>
    <w:basedOn w:val="DefaultParagraphFont"/>
    <w:rsid w:val="002B417E"/>
  </w:style>
  <w:style w:type="character" w:customStyle="1" w:styleId="CharDivNo">
    <w:name w:val="CharDivNo"/>
    <w:basedOn w:val="DefaultParagraphFont"/>
    <w:rsid w:val="002B417E"/>
  </w:style>
  <w:style w:type="character" w:customStyle="1" w:styleId="CharDivText">
    <w:name w:val="CharDivText"/>
    <w:basedOn w:val="DefaultParagraphFont"/>
    <w:rsid w:val="002B417E"/>
  </w:style>
  <w:style w:type="character" w:customStyle="1" w:styleId="CharPartNo">
    <w:name w:val="CharPartNo"/>
    <w:basedOn w:val="DefaultParagraphFont"/>
    <w:rsid w:val="002B417E"/>
  </w:style>
  <w:style w:type="paragraph" w:customStyle="1" w:styleId="Placeholder">
    <w:name w:val="Placeholder"/>
    <w:basedOn w:val="Normal"/>
    <w:rsid w:val="002B417E"/>
    <w:rPr>
      <w:sz w:val="10"/>
    </w:rPr>
  </w:style>
  <w:style w:type="paragraph" w:styleId="PlainText">
    <w:name w:val="Plain Text"/>
    <w:basedOn w:val="Normal"/>
    <w:rsid w:val="002B417E"/>
    <w:rPr>
      <w:rFonts w:ascii="Courier New" w:hAnsi="Courier New"/>
      <w:sz w:val="20"/>
    </w:rPr>
  </w:style>
  <w:style w:type="character" w:customStyle="1" w:styleId="CharChapNo">
    <w:name w:val="CharChapNo"/>
    <w:basedOn w:val="DefaultParagraphFont"/>
    <w:rsid w:val="002B417E"/>
  </w:style>
  <w:style w:type="character" w:customStyle="1" w:styleId="CharChapText">
    <w:name w:val="CharChapText"/>
    <w:basedOn w:val="DefaultParagraphFont"/>
    <w:rsid w:val="002B417E"/>
  </w:style>
  <w:style w:type="character" w:customStyle="1" w:styleId="CharPartText">
    <w:name w:val="CharPartText"/>
    <w:basedOn w:val="DefaultParagraphFont"/>
    <w:rsid w:val="002B417E"/>
  </w:style>
  <w:style w:type="paragraph" w:styleId="TOC1">
    <w:name w:val="toc 1"/>
    <w:basedOn w:val="Normal"/>
    <w:next w:val="Normal"/>
    <w:autoRedefine/>
    <w:uiPriority w:val="39"/>
    <w:rsid w:val="002B41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B41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B41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B41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B417E"/>
  </w:style>
  <w:style w:type="paragraph" w:styleId="Title">
    <w:name w:val="Title"/>
    <w:basedOn w:val="Normal"/>
    <w:qFormat/>
    <w:rsid w:val="008B6B2B"/>
    <w:pPr>
      <w:spacing w:before="240" w:after="60"/>
      <w:jc w:val="center"/>
      <w:outlineLvl w:val="0"/>
    </w:pPr>
    <w:rPr>
      <w:rFonts w:ascii="Arial" w:hAnsi="Arial"/>
      <w:b/>
      <w:kern w:val="28"/>
      <w:sz w:val="32"/>
    </w:rPr>
  </w:style>
  <w:style w:type="paragraph" w:styleId="Signature">
    <w:name w:val="Signature"/>
    <w:basedOn w:val="Normal"/>
    <w:rsid w:val="002B417E"/>
    <w:pPr>
      <w:ind w:left="4252"/>
    </w:pPr>
  </w:style>
  <w:style w:type="paragraph" w:customStyle="1" w:styleId="ActNo">
    <w:name w:val="ActNo"/>
    <w:basedOn w:val="BillBasicHeading"/>
    <w:rsid w:val="002B417E"/>
    <w:pPr>
      <w:keepNext w:val="0"/>
      <w:tabs>
        <w:tab w:val="clear" w:pos="2600"/>
      </w:tabs>
      <w:spacing w:before="220"/>
    </w:pPr>
  </w:style>
  <w:style w:type="paragraph" w:customStyle="1" w:styleId="aParaNote">
    <w:name w:val="aParaNote"/>
    <w:basedOn w:val="BillBasic"/>
    <w:rsid w:val="002B417E"/>
    <w:pPr>
      <w:ind w:left="2840" w:hanging="1240"/>
    </w:pPr>
    <w:rPr>
      <w:sz w:val="20"/>
    </w:rPr>
  </w:style>
  <w:style w:type="paragraph" w:customStyle="1" w:styleId="aExamNum">
    <w:name w:val="aExamNum"/>
    <w:basedOn w:val="aExam"/>
    <w:rsid w:val="002B417E"/>
    <w:pPr>
      <w:ind w:left="1500" w:hanging="400"/>
    </w:pPr>
  </w:style>
  <w:style w:type="paragraph" w:customStyle="1" w:styleId="LongTitle">
    <w:name w:val="LongTitle"/>
    <w:basedOn w:val="BillBasic"/>
    <w:rsid w:val="002B417E"/>
    <w:pPr>
      <w:spacing w:before="300"/>
    </w:pPr>
  </w:style>
  <w:style w:type="paragraph" w:customStyle="1" w:styleId="Minister">
    <w:name w:val="Minister"/>
    <w:basedOn w:val="BillBasic"/>
    <w:rsid w:val="002B417E"/>
    <w:pPr>
      <w:spacing w:before="640"/>
      <w:jc w:val="right"/>
    </w:pPr>
    <w:rPr>
      <w:caps/>
    </w:rPr>
  </w:style>
  <w:style w:type="paragraph" w:customStyle="1" w:styleId="DateLine">
    <w:name w:val="DateLine"/>
    <w:basedOn w:val="BillBasic"/>
    <w:rsid w:val="002B417E"/>
    <w:pPr>
      <w:tabs>
        <w:tab w:val="left" w:pos="4320"/>
      </w:tabs>
    </w:pPr>
  </w:style>
  <w:style w:type="paragraph" w:customStyle="1" w:styleId="madeunder">
    <w:name w:val="made under"/>
    <w:basedOn w:val="BillBasic"/>
    <w:rsid w:val="002B417E"/>
    <w:pPr>
      <w:spacing w:before="240"/>
    </w:pPr>
  </w:style>
  <w:style w:type="paragraph" w:customStyle="1" w:styleId="EndNoteSubHeading">
    <w:name w:val="EndNoteSubHeading"/>
    <w:basedOn w:val="Normal"/>
    <w:next w:val="EndNoteText"/>
    <w:rsid w:val="008B6B2B"/>
    <w:pPr>
      <w:keepNext/>
      <w:tabs>
        <w:tab w:val="left" w:pos="700"/>
      </w:tabs>
      <w:spacing w:before="120"/>
      <w:ind w:left="700" w:hanging="700"/>
    </w:pPr>
    <w:rPr>
      <w:rFonts w:ascii="Arial" w:hAnsi="Arial"/>
      <w:b/>
      <w:sz w:val="20"/>
    </w:rPr>
  </w:style>
  <w:style w:type="paragraph" w:customStyle="1" w:styleId="EndNoteText">
    <w:name w:val="EndNoteText"/>
    <w:basedOn w:val="BillBasic"/>
    <w:rsid w:val="002B417E"/>
    <w:pPr>
      <w:tabs>
        <w:tab w:val="left" w:pos="700"/>
        <w:tab w:val="right" w:pos="6160"/>
      </w:tabs>
      <w:spacing w:before="80"/>
      <w:ind w:left="700" w:hanging="700"/>
    </w:pPr>
    <w:rPr>
      <w:sz w:val="20"/>
    </w:rPr>
  </w:style>
  <w:style w:type="paragraph" w:customStyle="1" w:styleId="BillBasicItalics">
    <w:name w:val="BillBasicItalics"/>
    <w:basedOn w:val="BillBasic"/>
    <w:rsid w:val="002B417E"/>
    <w:rPr>
      <w:i/>
    </w:rPr>
  </w:style>
  <w:style w:type="paragraph" w:customStyle="1" w:styleId="00SigningPage">
    <w:name w:val="00SigningPage"/>
    <w:basedOn w:val="Normal"/>
    <w:rsid w:val="002B417E"/>
  </w:style>
  <w:style w:type="paragraph" w:customStyle="1" w:styleId="Aparareturn">
    <w:name w:val="A para return"/>
    <w:basedOn w:val="BillBasic"/>
    <w:rsid w:val="002B417E"/>
    <w:pPr>
      <w:ind w:left="1600"/>
    </w:pPr>
  </w:style>
  <w:style w:type="paragraph" w:customStyle="1" w:styleId="Asubparareturn">
    <w:name w:val="A subpara return"/>
    <w:basedOn w:val="BillBasic"/>
    <w:rsid w:val="002B417E"/>
    <w:pPr>
      <w:ind w:left="2100"/>
    </w:pPr>
  </w:style>
  <w:style w:type="paragraph" w:customStyle="1" w:styleId="CommentNum">
    <w:name w:val="CommentNum"/>
    <w:basedOn w:val="Comment"/>
    <w:rsid w:val="002B417E"/>
    <w:pPr>
      <w:ind w:left="1800" w:hanging="1800"/>
    </w:pPr>
  </w:style>
  <w:style w:type="paragraph" w:styleId="TOC8">
    <w:name w:val="toc 8"/>
    <w:basedOn w:val="TOC3"/>
    <w:next w:val="Normal"/>
    <w:autoRedefine/>
    <w:uiPriority w:val="39"/>
    <w:rsid w:val="002B417E"/>
    <w:pPr>
      <w:keepNext w:val="0"/>
      <w:spacing w:before="120"/>
    </w:pPr>
  </w:style>
  <w:style w:type="paragraph" w:customStyle="1" w:styleId="Judges">
    <w:name w:val="Judges"/>
    <w:basedOn w:val="Minister"/>
    <w:rsid w:val="002B417E"/>
    <w:pPr>
      <w:spacing w:before="180"/>
    </w:pPr>
  </w:style>
  <w:style w:type="paragraph" w:customStyle="1" w:styleId="BillFor">
    <w:name w:val="BillFor"/>
    <w:basedOn w:val="BillBasicHeading"/>
    <w:rsid w:val="002B417E"/>
    <w:pPr>
      <w:keepNext w:val="0"/>
      <w:spacing w:before="320"/>
      <w:jc w:val="both"/>
    </w:pPr>
    <w:rPr>
      <w:sz w:val="28"/>
    </w:rPr>
  </w:style>
  <w:style w:type="paragraph" w:customStyle="1" w:styleId="draft">
    <w:name w:val="draft"/>
    <w:basedOn w:val="Normal"/>
    <w:rsid w:val="002B41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B417E"/>
    <w:pPr>
      <w:spacing w:line="260" w:lineRule="atLeast"/>
      <w:jc w:val="center"/>
    </w:pPr>
  </w:style>
  <w:style w:type="paragraph" w:customStyle="1" w:styleId="Amainbullet">
    <w:name w:val="A main bullet"/>
    <w:basedOn w:val="BillBasic"/>
    <w:rsid w:val="002B417E"/>
    <w:pPr>
      <w:spacing w:before="60"/>
      <w:ind w:left="1500" w:hanging="400"/>
    </w:pPr>
  </w:style>
  <w:style w:type="paragraph" w:customStyle="1" w:styleId="Aparabullet">
    <w:name w:val="A para bullet"/>
    <w:basedOn w:val="BillBasic"/>
    <w:rsid w:val="002B417E"/>
    <w:pPr>
      <w:spacing w:before="60"/>
      <w:ind w:left="2000" w:hanging="400"/>
    </w:pPr>
  </w:style>
  <w:style w:type="paragraph" w:customStyle="1" w:styleId="Asubparabullet">
    <w:name w:val="A subpara bullet"/>
    <w:basedOn w:val="BillBasic"/>
    <w:rsid w:val="002B417E"/>
    <w:pPr>
      <w:spacing w:before="60"/>
      <w:ind w:left="2540" w:hanging="400"/>
    </w:pPr>
  </w:style>
  <w:style w:type="paragraph" w:customStyle="1" w:styleId="aDefpara">
    <w:name w:val="aDef para"/>
    <w:basedOn w:val="Apara"/>
    <w:rsid w:val="002B417E"/>
  </w:style>
  <w:style w:type="paragraph" w:customStyle="1" w:styleId="aDefsubpara">
    <w:name w:val="aDef subpara"/>
    <w:basedOn w:val="Asubpara"/>
    <w:rsid w:val="002B417E"/>
  </w:style>
  <w:style w:type="paragraph" w:customStyle="1" w:styleId="Idefpara">
    <w:name w:val="I def para"/>
    <w:basedOn w:val="Ipara"/>
    <w:rsid w:val="002B417E"/>
  </w:style>
  <w:style w:type="paragraph" w:customStyle="1" w:styleId="Idefsubpara">
    <w:name w:val="I def subpara"/>
    <w:basedOn w:val="Isubpara"/>
    <w:rsid w:val="002B417E"/>
  </w:style>
  <w:style w:type="paragraph" w:customStyle="1" w:styleId="Notified">
    <w:name w:val="Notified"/>
    <w:basedOn w:val="BillBasic"/>
    <w:rsid w:val="002B417E"/>
    <w:pPr>
      <w:spacing w:before="360"/>
      <w:jc w:val="right"/>
    </w:pPr>
    <w:rPr>
      <w:i/>
    </w:rPr>
  </w:style>
  <w:style w:type="paragraph" w:customStyle="1" w:styleId="03ScheduleLandscape">
    <w:name w:val="03ScheduleLandscape"/>
    <w:basedOn w:val="Normal"/>
    <w:rsid w:val="002B417E"/>
  </w:style>
  <w:style w:type="paragraph" w:customStyle="1" w:styleId="IDict-Heading">
    <w:name w:val="I Dict-Heading"/>
    <w:basedOn w:val="BillBasicHeading"/>
    <w:rsid w:val="002B417E"/>
    <w:pPr>
      <w:spacing w:before="320"/>
      <w:ind w:left="2600" w:hanging="2600"/>
      <w:jc w:val="both"/>
    </w:pPr>
    <w:rPr>
      <w:sz w:val="34"/>
    </w:rPr>
  </w:style>
  <w:style w:type="paragraph" w:customStyle="1" w:styleId="02TextLandscape">
    <w:name w:val="02TextLandscape"/>
    <w:basedOn w:val="Normal"/>
    <w:rsid w:val="002B417E"/>
  </w:style>
  <w:style w:type="paragraph" w:styleId="Salutation">
    <w:name w:val="Salutation"/>
    <w:basedOn w:val="Normal"/>
    <w:next w:val="Normal"/>
    <w:rsid w:val="008B6B2B"/>
  </w:style>
  <w:style w:type="paragraph" w:customStyle="1" w:styleId="aNoteBullet">
    <w:name w:val="aNoteBullet"/>
    <w:basedOn w:val="aNoteSymb"/>
    <w:rsid w:val="002B417E"/>
    <w:pPr>
      <w:tabs>
        <w:tab w:val="left" w:pos="2200"/>
      </w:tabs>
      <w:spacing w:before="60"/>
      <w:ind w:left="2600" w:hanging="700"/>
    </w:pPr>
  </w:style>
  <w:style w:type="paragraph" w:customStyle="1" w:styleId="aParaNoteBullet">
    <w:name w:val="aParaNoteBullet"/>
    <w:basedOn w:val="aParaNote"/>
    <w:rsid w:val="002B417E"/>
    <w:pPr>
      <w:tabs>
        <w:tab w:val="left" w:pos="2700"/>
      </w:tabs>
      <w:spacing w:before="60"/>
      <w:ind w:left="3100" w:hanging="700"/>
    </w:pPr>
  </w:style>
  <w:style w:type="paragraph" w:customStyle="1" w:styleId="MinisterWord">
    <w:name w:val="MinisterWord"/>
    <w:basedOn w:val="Normal"/>
    <w:rsid w:val="002B417E"/>
    <w:pPr>
      <w:spacing w:before="60"/>
      <w:jc w:val="right"/>
    </w:pPr>
  </w:style>
  <w:style w:type="paragraph" w:customStyle="1" w:styleId="aExamPara">
    <w:name w:val="aExamPara"/>
    <w:basedOn w:val="aExam"/>
    <w:rsid w:val="002B417E"/>
    <w:pPr>
      <w:tabs>
        <w:tab w:val="right" w:pos="1720"/>
        <w:tab w:val="left" w:pos="2000"/>
        <w:tab w:val="left" w:pos="2300"/>
      </w:tabs>
      <w:ind w:left="2400" w:hanging="1300"/>
    </w:pPr>
  </w:style>
  <w:style w:type="paragraph" w:customStyle="1" w:styleId="aExamNumText">
    <w:name w:val="aExamNumText"/>
    <w:basedOn w:val="aExam"/>
    <w:rsid w:val="002B417E"/>
    <w:pPr>
      <w:ind w:left="1500"/>
    </w:pPr>
  </w:style>
  <w:style w:type="paragraph" w:customStyle="1" w:styleId="aExamBullet">
    <w:name w:val="aExamBullet"/>
    <w:basedOn w:val="aExam"/>
    <w:rsid w:val="002B417E"/>
    <w:pPr>
      <w:tabs>
        <w:tab w:val="left" w:pos="1500"/>
        <w:tab w:val="left" w:pos="2300"/>
      </w:tabs>
      <w:ind w:left="1900" w:hanging="800"/>
    </w:pPr>
  </w:style>
  <w:style w:type="paragraph" w:customStyle="1" w:styleId="aNotePara">
    <w:name w:val="aNotePara"/>
    <w:basedOn w:val="aNote"/>
    <w:rsid w:val="002B417E"/>
    <w:pPr>
      <w:tabs>
        <w:tab w:val="right" w:pos="2140"/>
        <w:tab w:val="left" w:pos="2400"/>
      </w:tabs>
      <w:spacing w:before="60"/>
      <w:ind w:left="2400" w:hanging="1300"/>
    </w:pPr>
  </w:style>
  <w:style w:type="paragraph" w:customStyle="1" w:styleId="aExplanHeading">
    <w:name w:val="aExplanHeading"/>
    <w:basedOn w:val="BillBasicHeading"/>
    <w:next w:val="Normal"/>
    <w:rsid w:val="002B417E"/>
    <w:rPr>
      <w:rFonts w:ascii="Arial (W1)" w:hAnsi="Arial (W1)"/>
      <w:sz w:val="18"/>
    </w:rPr>
  </w:style>
  <w:style w:type="paragraph" w:customStyle="1" w:styleId="aExplanText">
    <w:name w:val="aExplanText"/>
    <w:basedOn w:val="BillBasic"/>
    <w:rsid w:val="002B417E"/>
    <w:rPr>
      <w:sz w:val="20"/>
    </w:rPr>
  </w:style>
  <w:style w:type="paragraph" w:customStyle="1" w:styleId="aParaNotePara">
    <w:name w:val="aParaNotePara"/>
    <w:basedOn w:val="aNoteParaSymb"/>
    <w:rsid w:val="002B417E"/>
    <w:pPr>
      <w:tabs>
        <w:tab w:val="clear" w:pos="2140"/>
        <w:tab w:val="clear" w:pos="2400"/>
        <w:tab w:val="right" w:pos="2644"/>
      </w:tabs>
      <w:ind w:left="3320" w:hanging="1720"/>
    </w:pPr>
  </w:style>
  <w:style w:type="character" w:customStyle="1" w:styleId="charBold">
    <w:name w:val="charBold"/>
    <w:basedOn w:val="DefaultParagraphFont"/>
    <w:rsid w:val="002B417E"/>
    <w:rPr>
      <w:b/>
    </w:rPr>
  </w:style>
  <w:style w:type="character" w:customStyle="1" w:styleId="charBoldItals">
    <w:name w:val="charBoldItals"/>
    <w:basedOn w:val="DefaultParagraphFont"/>
    <w:rsid w:val="002B417E"/>
    <w:rPr>
      <w:b/>
      <w:i/>
    </w:rPr>
  </w:style>
  <w:style w:type="character" w:customStyle="1" w:styleId="charItals">
    <w:name w:val="charItals"/>
    <w:basedOn w:val="DefaultParagraphFont"/>
    <w:rsid w:val="002B417E"/>
    <w:rPr>
      <w:i/>
    </w:rPr>
  </w:style>
  <w:style w:type="character" w:customStyle="1" w:styleId="charUnderline">
    <w:name w:val="charUnderline"/>
    <w:basedOn w:val="DefaultParagraphFont"/>
    <w:rsid w:val="002B417E"/>
    <w:rPr>
      <w:u w:val="single"/>
    </w:rPr>
  </w:style>
  <w:style w:type="paragraph" w:customStyle="1" w:styleId="TableHd">
    <w:name w:val="TableHd"/>
    <w:basedOn w:val="Normal"/>
    <w:rsid w:val="002B417E"/>
    <w:pPr>
      <w:keepNext/>
      <w:spacing w:before="300"/>
      <w:ind w:left="1200" w:hanging="1200"/>
    </w:pPr>
    <w:rPr>
      <w:rFonts w:ascii="Arial" w:hAnsi="Arial"/>
      <w:b/>
      <w:sz w:val="20"/>
    </w:rPr>
  </w:style>
  <w:style w:type="paragraph" w:customStyle="1" w:styleId="TableColHd">
    <w:name w:val="TableColHd"/>
    <w:basedOn w:val="Normal"/>
    <w:rsid w:val="002B417E"/>
    <w:pPr>
      <w:keepNext/>
      <w:spacing w:after="60"/>
    </w:pPr>
    <w:rPr>
      <w:rFonts w:ascii="Arial" w:hAnsi="Arial"/>
      <w:b/>
      <w:sz w:val="18"/>
    </w:rPr>
  </w:style>
  <w:style w:type="paragraph" w:customStyle="1" w:styleId="PenaltyPara">
    <w:name w:val="PenaltyPara"/>
    <w:basedOn w:val="Normal"/>
    <w:rsid w:val="002B417E"/>
    <w:pPr>
      <w:tabs>
        <w:tab w:val="right" w:pos="1360"/>
      </w:tabs>
      <w:spacing w:before="60"/>
      <w:ind w:left="1600" w:hanging="1600"/>
      <w:jc w:val="both"/>
    </w:pPr>
  </w:style>
  <w:style w:type="paragraph" w:customStyle="1" w:styleId="tablepara">
    <w:name w:val="table para"/>
    <w:basedOn w:val="Normal"/>
    <w:rsid w:val="002B417E"/>
    <w:pPr>
      <w:tabs>
        <w:tab w:val="right" w:pos="800"/>
        <w:tab w:val="left" w:pos="1100"/>
      </w:tabs>
      <w:spacing w:before="80" w:after="60"/>
      <w:ind w:left="1100" w:hanging="1100"/>
    </w:pPr>
  </w:style>
  <w:style w:type="paragraph" w:customStyle="1" w:styleId="tablesubpara">
    <w:name w:val="table subpara"/>
    <w:basedOn w:val="Normal"/>
    <w:rsid w:val="002B417E"/>
    <w:pPr>
      <w:tabs>
        <w:tab w:val="right" w:pos="1500"/>
        <w:tab w:val="left" w:pos="1800"/>
      </w:tabs>
      <w:spacing w:before="80" w:after="60"/>
      <w:ind w:left="1800" w:hanging="1800"/>
    </w:pPr>
  </w:style>
  <w:style w:type="paragraph" w:customStyle="1" w:styleId="TableText">
    <w:name w:val="TableText"/>
    <w:basedOn w:val="Normal"/>
    <w:rsid w:val="002B417E"/>
    <w:pPr>
      <w:spacing w:before="60" w:after="60"/>
    </w:pPr>
  </w:style>
  <w:style w:type="paragraph" w:customStyle="1" w:styleId="IshadedH5Sec">
    <w:name w:val="I shaded H5 Sec"/>
    <w:basedOn w:val="AH5Sec"/>
    <w:rsid w:val="002B417E"/>
    <w:pPr>
      <w:shd w:val="pct25" w:color="auto" w:fill="auto"/>
      <w:outlineLvl w:val="9"/>
    </w:pPr>
  </w:style>
  <w:style w:type="paragraph" w:customStyle="1" w:styleId="IshadedSchClause">
    <w:name w:val="I shaded Sch Clause"/>
    <w:basedOn w:val="IshadedH5Sec"/>
    <w:rsid w:val="002B417E"/>
  </w:style>
  <w:style w:type="paragraph" w:customStyle="1" w:styleId="Penalty">
    <w:name w:val="Penalty"/>
    <w:basedOn w:val="Amainreturn"/>
    <w:rsid w:val="002B417E"/>
  </w:style>
  <w:style w:type="paragraph" w:customStyle="1" w:styleId="aNoteText">
    <w:name w:val="aNoteText"/>
    <w:basedOn w:val="aNoteSymb"/>
    <w:rsid w:val="002B417E"/>
    <w:pPr>
      <w:spacing w:before="60"/>
      <w:ind w:firstLine="0"/>
    </w:pPr>
  </w:style>
  <w:style w:type="character" w:styleId="PageNumber">
    <w:name w:val="page number"/>
    <w:basedOn w:val="DefaultParagraphFont"/>
    <w:rsid w:val="002B417E"/>
  </w:style>
  <w:style w:type="paragraph" w:customStyle="1" w:styleId="Paragraph">
    <w:name w:val="Paragraph"/>
    <w:basedOn w:val="Normal"/>
    <w:rsid w:val="008B6B2B"/>
    <w:pPr>
      <w:spacing w:after="200"/>
      <w:ind w:left="340" w:hanging="340"/>
    </w:pPr>
    <w:rPr>
      <w:rFonts w:ascii="Arial" w:hAnsi="Arial" w:cs="Arial"/>
      <w:sz w:val="16"/>
      <w:szCs w:val="16"/>
    </w:rPr>
  </w:style>
  <w:style w:type="paragraph" w:customStyle="1" w:styleId="Status">
    <w:name w:val="Status"/>
    <w:basedOn w:val="Normal"/>
    <w:rsid w:val="002B417E"/>
    <w:pPr>
      <w:spacing w:before="280"/>
      <w:jc w:val="center"/>
    </w:pPr>
    <w:rPr>
      <w:rFonts w:ascii="Arial" w:hAnsi="Arial"/>
      <w:sz w:val="14"/>
    </w:rPr>
  </w:style>
  <w:style w:type="paragraph" w:customStyle="1" w:styleId="Sched-Form-18Space">
    <w:name w:val="Sched-Form-18Space"/>
    <w:basedOn w:val="Normal"/>
    <w:rsid w:val="002B417E"/>
    <w:pPr>
      <w:spacing w:before="360" w:after="60"/>
    </w:pPr>
    <w:rPr>
      <w:sz w:val="22"/>
    </w:rPr>
  </w:style>
  <w:style w:type="paragraph" w:customStyle="1" w:styleId="AH1ChapterSymb">
    <w:name w:val="A H1 Chapter Symb"/>
    <w:basedOn w:val="AH1Chapter"/>
    <w:next w:val="AH2Part"/>
    <w:rsid w:val="002B417E"/>
    <w:pPr>
      <w:tabs>
        <w:tab w:val="clear" w:pos="2600"/>
        <w:tab w:val="left" w:pos="0"/>
      </w:tabs>
      <w:ind w:left="2480" w:hanging="2960"/>
    </w:pPr>
  </w:style>
  <w:style w:type="paragraph" w:customStyle="1" w:styleId="EndnotesAbbrev">
    <w:name w:val="EndnotesAbbrev"/>
    <w:basedOn w:val="Normal"/>
    <w:rsid w:val="002B417E"/>
    <w:pPr>
      <w:spacing w:before="20"/>
    </w:pPr>
    <w:rPr>
      <w:rFonts w:ascii="Arial" w:hAnsi="Arial"/>
      <w:color w:val="000000"/>
      <w:sz w:val="16"/>
    </w:rPr>
  </w:style>
  <w:style w:type="paragraph" w:customStyle="1" w:styleId="RepubNo">
    <w:name w:val="RepubNo"/>
    <w:basedOn w:val="BillBasicHeading"/>
    <w:rsid w:val="002B417E"/>
    <w:pPr>
      <w:keepNext w:val="0"/>
      <w:spacing w:before="600"/>
      <w:jc w:val="both"/>
    </w:pPr>
    <w:rPr>
      <w:sz w:val="26"/>
    </w:rPr>
  </w:style>
  <w:style w:type="paragraph" w:customStyle="1" w:styleId="NewAct">
    <w:name w:val="New Act"/>
    <w:basedOn w:val="Normal"/>
    <w:next w:val="Actdetails"/>
    <w:link w:val="NewActChar"/>
    <w:rsid w:val="002B417E"/>
    <w:pPr>
      <w:keepNext/>
      <w:spacing w:before="180"/>
      <w:ind w:left="1100"/>
    </w:pPr>
    <w:rPr>
      <w:rFonts w:ascii="Arial" w:hAnsi="Arial"/>
      <w:b/>
      <w:sz w:val="20"/>
    </w:rPr>
  </w:style>
  <w:style w:type="paragraph" w:customStyle="1" w:styleId="Actdetails">
    <w:name w:val="Act details"/>
    <w:basedOn w:val="Normal"/>
    <w:rsid w:val="002B417E"/>
    <w:pPr>
      <w:spacing w:before="20"/>
      <w:ind w:left="1400"/>
    </w:pPr>
    <w:rPr>
      <w:rFonts w:ascii="Arial" w:hAnsi="Arial"/>
      <w:sz w:val="20"/>
    </w:rPr>
  </w:style>
  <w:style w:type="paragraph" w:customStyle="1" w:styleId="CoverInForce">
    <w:name w:val="CoverInForce"/>
    <w:basedOn w:val="BillBasicHeading"/>
    <w:rsid w:val="002B417E"/>
    <w:pPr>
      <w:keepNext w:val="0"/>
      <w:spacing w:before="400"/>
    </w:pPr>
    <w:rPr>
      <w:b w:val="0"/>
    </w:rPr>
  </w:style>
  <w:style w:type="paragraph" w:styleId="Subtitle">
    <w:name w:val="Subtitle"/>
    <w:basedOn w:val="Normal"/>
    <w:qFormat/>
    <w:rsid w:val="002B417E"/>
    <w:pPr>
      <w:spacing w:after="60"/>
      <w:jc w:val="center"/>
      <w:outlineLvl w:val="1"/>
    </w:pPr>
    <w:rPr>
      <w:rFonts w:ascii="Arial" w:hAnsi="Arial"/>
    </w:rPr>
  </w:style>
  <w:style w:type="paragraph" w:customStyle="1" w:styleId="CoverActName">
    <w:name w:val="CoverActName"/>
    <w:basedOn w:val="BillBasicHeading"/>
    <w:rsid w:val="002B417E"/>
    <w:pPr>
      <w:keepNext w:val="0"/>
      <w:spacing w:before="260"/>
    </w:pPr>
  </w:style>
  <w:style w:type="paragraph" w:customStyle="1" w:styleId="FormRule">
    <w:name w:val="FormRule"/>
    <w:basedOn w:val="Normal"/>
    <w:rsid w:val="002B417E"/>
    <w:pPr>
      <w:pBdr>
        <w:top w:val="single" w:sz="4" w:space="1" w:color="auto"/>
      </w:pBdr>
      <w:spacing w:before="160" w:after="40"/>
      <w:ind w:left="3220" w:right="3260"/>
    </w:pPr>
    <w:rPr>
      <w:sz w:val="8"/>
    </w:rPr>
  </w:style>
  <w:style w:type="paragraph" w:customStyle="1" w:styleId="SchSubClause">
    <w:name w:val="Sch SubClause"/>
    <w:basedOn w:val="Schclauseheading"/>
    <w:rsid w:val="002B417E"/>
    <w:rPr>
      <w:b w:val="0"/>
    </w:rPr>
  </w:style>
  <w:style w:type="paragraph" w:customStyle="1" w:styleId="Endnote20">
    <w:name w:val="Endnote2"/>
    <w:basedOn w:val="Normal"/>
    <w:rsid w:val="002B417E"/>
    <w:pPr>
      <w:keepNext/>
      <w:tabs>
        <w:tab w:val="left" w:pos="1100"/>
      </w:tabs>
      <w:spacing w:before="360"/>
    </w:pPr>
    <w:rPr>
      <w:rFonts w:ascii="Arial" w:hAnsi="Arial"/>
      <w:b/>
    </w:rPr>
  </w:style>
  <w:style w:type="paragraph" w:customStyle="1" w:styleId="Asamby">
    <w:name w:val="As am by"/>
    <w:basedOn w:val="Normal"/>
    <w:next w:val="Normal"/>
    <w:rsid w:val="002B417E"/>
    <w:pPr>
      <w:spacing w:before="240"/>
      <w:ind w:left="1100"/>
    </w:pPr>
    <w:rPr>
      <w:rFonts w:ascii="Arial" w:hAnsi="Arial"/>
      <w:sz w:val="20"/>
    </w:rPr>
  </w:style>
  <w:style w:type="paragraph" w:customStyle="1" w:styleId="AmdtsEntries">
    <w:name w:val="AmdtsEntries"/>
    <w:basedOn w:val="BillBasicHeading"/>
    <w:rsid w:val="002B417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B417E"/>
    <w:pPr>
      <w:tabs>
        <w:tab w:val="clear" w:pos="2600"/>
        <w:tab w:val="left" w:pos="0"/>
      </w:tabs>
      <w:ind w:left="2480" w:hanging="2960"/>
    </w:pPr>
  </w:style>
  <w:style w:type="paragraph" w:customStyle="1" w:styleId="AmdtsEntryHd">
    <w:name w:val="AmdtsEntryHd"/>
    <w:basedOn w:val="BillBasicHeading"/>
    <w:next w:val="AmdtsEntries"/>
    <w:rsid w:val="002B417E"/>
    <w:pPr>
      <w:tabs>
        <w:tab w:val="clear" w:pos="2600"/>
      </w:tabs>
      <w:spacing w:before="120"/>
      <w:ind w:left="1100"/>
    </w:pPr>
    <w:rPr>
      <w:sz w:val="18"/>
    </w:rPr>
  </w:style>
  <w:style w:type="paragraph" w:customStyle="1" w:styleId="EndNoteParas">
    <w:name w:val="EndNoteParas"/>
    <w:basedOn w:val="EndNoteTextEPS"/>
    <w:rsid w:val="002B417E"/>
    <w:pPr>
      <w:tabs>
        <w:tab w:val="right" w:pos="1432"/>
      </w:tabs>
      <w:ind w:left="1840" w:hanging="1840"/>
    </w:pPr>
  </w:style>
  <w:style w:type="paragraph" w:customStyle="1" w:styleId="EndNoteTextEPS">
    <w:name w:val="EndNoteTextEPS"/>
    <w:basedOn w:val="Normal"/>
    <w:rsid w:val="002B417E"/>
    <w:pPr>
      <w:spacing w:before="60"/>
      <w:ind w:left="1100"/>
      <w:jc w:val="both"/>
    </w:pPr>
    <w:rPr>
      <w:sz w:val="20"/>
    </w:rPr>
  </w:style>
  <w:style w:type="paragraph" w:customStyle="1" w:styleId="NewReg">
    <w:name w:val="New Reg"/>
    <w:basedOn w:val="NewAct"/>
    <w:next w:val="Actdetails"/>
    <w:rsid w:val="002B417E"/>
  </w:style>
  <w:style w:type="paragraph" w:customStyle="1" w:styleId="Endnote3">
    <w:name w:val="Endnote3"/>
    <w:basedOn w:val="Normal"/>
    <w:rsid w:val="002B417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B417E"/>
  </w:style>
  <w:style w:type="character" w:customStyle="1" w:styleId="charTableText">
    <w:name w:val="charTableText"/>
    <w:basedOn w:val="DefaultParagraphFont"/>
    <w:rsid w:val="002B417E"/>
  </w:style>
  <w:style w:type="paragraph" w:customStyle="1" w:styleId="TLegEntries">
    <w:name w:val="TLegEntries"/>
    <w:basedOn w:val="Normal"/>
    <w:rsid w:val="002B417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B417E"/>
    <w:pPr>
      <w:tabs>
        <w:tab w:val="clear" w:pos="2600"/>
        <w:tab w:val="left" w:leader="dot" w:pos="2700"/>
      </w:tabs>
      <w:ind w:left="2700" w:hanging="2000"/>
    </w:pPr>
    <w:rPr>
      <w:sz w:val="18"/>
    </w:rPr>
  </w:style>
  <w:style w:type="paragraph" w:customStyle="1" w:styleId="CoverText">
    <w:name w:val="CoverText"/>
    <w:basedOn w:val="Normal"/>
    <w:uiPriority w:val="99"/>
    <w:rsid w:val="002B417E"/>
    <w:pPr>
      <w:spacing w:before="100"/>
      <w:jc w:val="both"/>
    </w:pPr>
    <w:rPr>
      <w:sz w:val="20"/>
    </w:rPr>
  </w:style>
  <w:style w:type="paragraph" w:customStyle="1" w:styleId="CoverHeading">
    <w:name w:val="CoverHeading"/>
    <w:basedOn w:val="Normal"/>
    <w:rsid w:val="002B417E"/>
    <w:rPr>
      <w:rFonts w:ascii="Arial" w:hAnsi="Arial"/>
      <w:b/>
    </w:rPr>
  </w:style>
  <w:style w:type="paragraph" w:customStyle="1" w:styleId="OldAmdt2ndLine">
    <w:name w:val="OldAmdt2ndLine"/>
    <w:basedOn w:val="OldAmdtsEntries"/>
    <w:rsid w:val="002B417E"/>
    <w:pPr>
      <w:tabs>
        <w:tab w:val="left" w:pos="2700"/>
      </w:tabs>
      <w:spacing w:before="0"/>
    </w:pPr>
  </w:style>
  <w:style w:type="paragraph" w:customStyle="1" w:styleId="EarlierRepubEntries">
    <w:name w:val="EarlierRepubEntries"/>
    <w:basedOn w:val="Normal"/>
    <w:rsid w:val="002B417E"/>
    <w:pPr>
      <w:spacing w:before="60" w:after="60"/>
    </w:pPr>
    <w:rPr>
      <w:rFonts w:ascii="Arial" w:hAnsi="Arial"/>
      <w:sz w:val="18"/>
    </w:rPr>
  </w:style>
  <w:style w:type="paragraph" w:customStyle="1" w:styleId="RenumProvEntries">
    <w:name w:val="RenumProvEntries"/>
    <w:basedOn w:val="Normal"/>
    <w:rsid w:val="002B417E"/>
    <w:pPr>
      <w:spacing w:before="60"/>
    </w:pPr>
    <w:rPr>
      <w:rFonts w:ascii="Arial" w:hAnsi="Arial"/>
      <w:sz w:val="20"/>
    </w:rPr>
  </w:style>
  <w:style w:type="paragraph" w:customStyle="1" w:styleId="CoverSubHdg">
    <w:name w:val="CoverSubHdg"/>
    <w:basedOn w:val="CoverHeading"/>
    <w:rsid w:val="002B417E"/>
    <w:pPr>
      <w:spacing w:before="120"/>
    </w:pPr>
    <w:rPr>
      <w:sz w:val="20"/>
    </w:rPr>
  </w:style>
  <w:style w:type="paragraph" w:customStyle="1" w:styleId="CoverTextPara">
    <w:name w:val="CoverTextPara"/>
    <w:basedOn w:val="CoverText"/>
    <w:rsid w:val="002B417E"/>
    <w:pPr>
      <w:tabs>
        <w:tab w:val="right" w:pos="600"/>
        <w:tab w:val="left" w:pos="840"/>
      </w:tabs>
      <w:ind w:left="840" w:hanging="840"/>
    </w:pPr>
  </w:style>
  <w:style w:type="paragraph" w:customStyle="1" w:styleId="AH5SecSymb">
    <w:name w:val="A H5 Sec Symb"/>
    <w:basedOn w:val="AH5Sec"/>
    <w:next w:val="Amain"/>
    <w:rsid w:val="002B417E"/>
    <w:pPr>
      <w:tabs>
        <w:tab w:val="clear" w:pos="1100"/>
        <w:tab w:val="left" w:pos="0"/>
      </w:tabs>
      <w:ind w:hanging="1580"/>
    </w:pPr>
  </w:style>
  <w:style w:type="character" w:customStyle="1" w:styleId="charSymb">
    <w:name w:val="charSymb"/>
    <w:basedOn w:val="DefaultParagraphFont"/>
    <w:rsid w:val="002B417E"/>
    <w:rPr>
      <w:rFonts w:ascii="Arial" w:hAnsi="Arial"/>
      <w:sz w:val="24"/>
      <w:bdr w:val="single" w:sz="4" w:space="0" w:color="auto"/>
    </w:rPr>
  </w:style>
  <w:style w:type="paragraph" w:customStyle="1" w:styleId="AH3DivSymb">
    <w:name w:val="A H3 Div Symb"/>
    <w:basedOn w:val="AH3Div"/>
    <w:next w:val="AH5Sec"/>
    <w:rsid w:val="002B417E"/>
    <w:pPr>
      <w:tabs>
        <w:tab w:val="clear" w:pos="2600"/>
        <w:tab w:val="left" w:pos="0"/>
      </w:tabs>
      <w:ind w:left="2480" w:hanging="2960"/>
    </w:pPr>
  </w:style>
  <w:style w:type="paragraph" w:customStyle="1" w:styleId="AH4SubDivSymb">
    <w:name w:val="A H4 SubDiv Symb"/>
    <w:basedOn w:val="AH4SubDiv"/>
    <w:next w:val="AH5Sec"/>
    <w:rsid w:val="002B417E"/>
    <w:pPr>
      <w:tabs>
        <w:tab w:val="clear" w:pos="2600"/>
        <w:tab w:val="left" w:pos="0"/>
      </w:tabs>
      <w:ind w:left="2480" w:hanging="2960"/>
    </w:pPr>
  </w:style>
  <w:style w:type="paragraph" w:customStyle="1" w:styleId="Dict-HeadingSymb">
    <w:name w:val="Dict-Heading Symb"/>
    <w:basedOn w:val="Dict-Heading"/>
    <w:rsid w:val="002B417E"/>
    <w:pPr>
      <w:tabs>
        <w:tab w:val="left" w:pos="0"/>
      </w:tabs>
      <w:ind w:left="2480" w:hanging="2960"/>
    </w:pPr>
  </w:style>
  <w:style w:type="paragraph" w:customStyle="1" w:styleId="Sched-headingSymb">
    <w:name w:val="Sched-heading Symb"/>
    <w:basedOn w:val="Sched-heading"/>
    <w:rsid w:val="002B417E"/>
    <w:pPr>
      <w:tabs>
        <w:tab w:val="left" w:pos="0"/>
      </w:tabs>
      <w:ind w:left="2480" w:hanging="2960"/>
    </w:pPr>
  </w:style>
  <w:style w:type="paragraph" w:customStyle="1" w:styleId="Sched-PartSymb">
    <w:name w:val="Sched-Part Symb"/>
    <w:basedOn w:val="Sched-Part"/>
    <w:rsid w:val="002B417E"/>
    <w:pPr>
      <w:tabs>
        <w:tab w:val="left" w:pos="0"/>
      </w:tabs>
      <w:ind w:left="2480" w:hanging="2960"/>
    </w:pPr>
  </w:style>
  <w:style w:type="paragraph" w:customStyle="1" w:styleId="Sched-FormSymb">
    <w:name w:val="Sched-Form Symb"/>
    <w:basedOn w:val="Sched-Form"/>
    <w:rsid w:val="002B417E"/>
    <w:pPr>
      <w:tabs>
        <w:tab w:val="left" w:pos="0"/>
      </w:tabs>
      <w:ind w:left="2480" w:hanging="2960"/>
    </w:pPr>
  </w:style>
  <w:style w:type="paragraph" w:customStyle="1" w:styleId="SchclauseheadingSymb">
    <w:name w:val="Sch clause heading Symb"/>
    <w:basedOn w:val="Schclauseheading"/>
    <w:rsid w:val="002B417E"/>
    <w:pPr>
      <w:tabs>
        <w:tab w:val="left" w:pos="0"/>
      </w:tabs>
      <w:ind w:left="980" w:hanging="1460"/>
    </w:pPr>
  </w:style>
  <w:style w:type="paragraph" w:customStyle="1" w:styleId="TLegAsAmBy">
    <w:name w:val="TLegAsAmBy"/>
    <w:basedOn w:val="TLegEntries"/>
    <w:rsid w:val="002B417E"/>
    <w:pPr>
      <w:ind w:firstLine="0"/>
    </w:pPr>
    <w:rPr>
      <w:b/>
    </w:rPr>
  </w:style>
  <w:style w:type="paragraph" w:customStyle="1" w:styleId="00Spine">
    <w:name w:val="00Spine"/>
    <w:basedOn w:val="Normal"/>
    <w:rsid w:val="002B417E"/>
  </w:style>
  <w:style w:type="paragraph" w:customStyle="1" w:styleId="AuthorisedBlock">
    <w:name w:val="AuthorisedBlock"/>
    <w:basedOn w:val="Normal"/>
    <w:rsid w:val="002B417E"/>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B417E"/>
    <w:pPr>
      <w:ind w:left="1920" w:right="600"/>
    </w:pPr>
  </w:style>
  <w:style w:type="paragraph" w:customStyle="1" w:styleId="AmdtsEntriesDefL2">
    <w:name w:val="AmdtsEntriesDefL2"/>
    <w:basedOn w:val="Normal"/>
    <w:rsid w:val="002B417E"/>
    <w:pPr>
      <w:tabs>
        <w:tab w:val="left" w:pos="3000"/>
      </w:tabs>
      <w:ind w:left="3100" w:hanging="2000"/>
    </w:pPr>
    <w:rPr>
      <w:rFonts w:ascii="Arial" w:hAnsi="Arial"/>
      <w:sz w:val="18"/>
    </w:rPr>
  </w:style>
  <w:style w:type="paragraph" w:customStyle="1" w:styleId="AmdtEntries">
    <w:name w:val="AmdtEntries"/>
    <w:basedOn w:val="BillBasicHeading"/>
    <w:rsid w:val="002B417E"/>
    <w:pPr>
      <w:keepNext w:val="0"/>
      <w:tabs>
        <w:tab w:val="clear" w:pos="2600"/>
      </w:tabs>
      <w:spacing w:before="0"/>
      <w:ind w:left="3200" w:hanging="2100"/>
    </w:pPr>
    <w:rPr>
      <w:sz w:val="18"/>
    </w:rPr>
  </w:style>
  <w:style w:type="paragraph" w:customStyle="1" w:styleId="06Copyright">
    <w:name w:val="06Copyright"/>
    <w:basedOn w:val="Normal"/>
    <w:rsid w:val="002B417E"/>
  </w:style>
  <w:style w:type="paragraph" w:customStyle="1" w:styleId="AFHdg">
    <w:name w:val="AFHdg"/>
    <w:basedOn w:val="BillBasicHeading"/>
    <w:rsid w:val="002B417E"/>
    <w:rPr>
      <w:b w:val="0"/>
      <w:sz w:val="32"/>
    </w:rPr>
  </w:style>
  <w:style w:type="paragraph" w:customStyle="1" w:styleId="LegHistNote">
    <w:name w:val="LegHistNote"/>
    <w:basedOn w:val="Actdetails"/>
    <w:rsid w:val="002B417E"/>
    <w:pPr>
      <w:spacing w:before="60"/>
      <w:ind w:left="2700" w:right="-60" w:hanging="1300"/>
    </w:pPr>
    <w:rPr>
      <w:sz w:val="18"/>
    </w:rPr>
  </w:style>
  <w:style w:type="paragraph" w:customStyle="1" w:styleId="MH1Chapter">
    <w:name w:val="M H1 Chapter"/>
    <w:basedOn w:val="AH1Chapter"/>
    <w:rsid w:val="002B417E"/>
    <w:pPr>
      <w:tabs>
        <w:tab w:val="clear" w:pos="2600"/>
        <w:tab w:val="left" w:pos="2720"/>
      </w:tabs>
      <w:ind w:left="4000" w:hanging="3300"/>
    </w:pPr>
  </w:style>
  <w:style w:type="paragraph" w:customStyle="1" w:styleId="ModH1Chapter">
    <w:name w:val="Mod H1 Chapter"/>
    <w:basedOn w:val="IH1ChapSymb"/>
    <w:rsid w:val="002B417E"/>
    <w:pPr>
      <w:tabs>
        <w:tab w:val="clear" w:pos="2600"/>
        <w:tab w:val="left" w:pos="3300"/>
      </w:tabs>
      <w:ind w:left="3300"/>
    </w:pPr>
  </w:style>
  <w:style w:type="paragraph" w:customStyle="1" w:styleId="ModH2Part">
    <w:name w:val="Mod H2 Part"/>
    <w:basedOn w:val="IH2PartSymb"/>
    <w:rsid w:val="002B417E"/>
    <w:pPr>
      <w:tabs>
        <w:tab w:val="clear" w:pos="2600"/>
        <w:tab w:val="left" w:pos="3300"/>
      </w:tabs>
      <w:ind w:left="3300"/>
    </w:pPr>
  </w:style>
  <w:style w:type="paragraph" w:customStyle="1" w:styleId="ModH3Div">
    <w:name w:val="Mod H3 Div"/>
    <w:basedOn w:val="IH3DivSymb"/>
    <w:rsid w:val="002B417E"/>
    <w:pPr>
      <w:tabs>
        <w:tab w:val="clear" w:pos="2600"/>
        <w:tab w:val="left" w:pos="3300"/>
      </w:tabs>
      <w:ind w:left="3300"/>
    </w:pPr>
  </w:style>
  <w:style w:type="paragraph" w:customStyle="1" w:styleId="ModH4SubDiv">
    <w:name w:val="Mod H4 SubDiv"/>
    <w:basedOn w:val="IH4SubDivSymb"/>
    <w:rsid w:val="002B417E"/>
    <w:pPr>
      <w:tabs>
        <w:tab w:val="clear" w:pos="2600"/>
        <w:tab w:val="left" w:pos="3300"/>
      </w:tabs>
      <w:ind w:left="3300"/>
    </w:pPr>
  </w:style>
  <w:style w:type="paragraph" w:customStyle="1" w:styleId="ModH5Sec">
    <w:name w:val="Mod H5 Sec"/>
    <w:basedOn w:val="IH5SecSymb"/>
    <w:rsid w:val="002B417E"/>
    <w:pPr>
      <w:tabs>
        <w:tab w:val="clear" w:pos="1100"/>
        <w:tab w:val="left" w:pos="1800"/>
      </w:tabs>
      <w:ind w:left="2200"/>
    </w:pPr>
  </w:style>
  <w:style w:type="paragraph" w:customStyle="1" w:styleId="Modmain">
    <w:name w:val="Mod main"/>
    <w:basedOn w:val="Amain"/>
    <w:rsid w:val="002B417E"/>
    <w:pPr>
      <w:tabs>
        <w:tab w:val="clear" w:pos="900"/>
        <w:tab w:val="clear" w:pos="1100"/>
        <w:tab w:val="right" w:pos="1600"/>
        <w:tab w:val="left" w:pos="1800"/>
      </w:tabs>
      <w:ind w:left="2200"/>
    </w:pPr>
  </w:style>
  <w:style w:type="paragraph" w:customStyle="1" w:styleId="Modpara">
    <w:name w:val="Mod para"/>
    <w:basedOn w:val="BillBasic"/>
    <w:rsid w:val="002B417E"/>
    <w:pPr>
      <w:tabs>
        <w:tab w:val="right" w:pos="2100"/>
        <w:tab w:val="left" w:pos="2300"/>
      </w:tabs>
      <w:ind w:left="2700" w:hanging="1600"/>
      <w:outlineLvl w:val="6"/>
    </w:pPr>
  </w:style>
  <w:style w:type="paragraph" w:customStyle="1" w:styleId="Modsubpara">
    <w:name w:val="Mod subpara"/>
    <w:basedOn w:val="Asubpara"/>
    <w:rsid w:val="002B417E"/>
    <w:pPr>
      <w:tabs>
        <w:tab w:val="clear" w:pos="1900"/>
        <w:tab w:val="clear" w:pos="2100"/>
        <w:tab w:val="right" w:pos="2640"/>
        <w:tab w:val="left" w:pos="2840"/>
      </w:tabs>
      <w:ind w:left="3240" w:hanging="2140"/>
    </w:pPr>
  </w:style>
  <w:style w:type="paragraph" w:customStyle="1" w:styleId="Modsubsubpara">
    <w:name w:val="Mod subsubpara"/>
    <w:basedOn w:val="AsubsubparaSymb"/>
    <w:rsid w:val="002B417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B417E"/>
    <w:pPr>
      <w:ind w:left="1800"/>
    </w:pPr>
  </w:style>
  <w:style w:type="paragraph" w:customStyle="1" w:styleId="Modparareturn">
    <w:name w:val="Mod para return"/>
    <w:basedOn w:val="AparareturnSymb"/>
    <w:rsid w:val="002B417E"/>
    <w:pPr>
      <w:ind w:left="2300"/>
    </w:pPr>
  </w:style>
  <w:style w:type="paragraph" w:customStyle="1" w:styleId="Modsubparareturn">
    <w:name w:val="Mod subpara return"/>
    <w:basedOn w:val="AsubparareturnSymb"/>
    <w:rsid w:val="002B417E"/>
    <w:pPr>
      <w:ind w:left="3040"/>
    </w:pPr>
  </w:style>
  <w:style w:type="paragraph" w:customStyle="1" w:styleId="Modref">
    <w:name w:val="Mod ref"/>
    <w:basedOn w:val="refSymb"/>
    <w:rsid w:val="002B417E"/>
    <w:pPr>
      <w:ind w:left="1100"/>
    </w:pPr>
  </w:style>
  <w:style w:type="paragraph" w:customStyle="1" w:styleId="ModaNote">
    <w:name w:val="Mod aNote"/>
    <w:basedOn w:val="aNoteSymb"/>
    <w:rsid w:val="002B417E"/>
    <w:pPr>
      <w:tabs>
        <w:tab w:val="left" w:pos="2600"/>
      </w:tabs>
      <w:ind w:left="2600"/>
    </w:pPr>
  </w:style>
  <w:style w:type="paragraph" w:customStyle="1" w:styleId="ModNote">
    <w:name w:val="Mod Note"/>
    <w:basedOn w:val="aNoteSymb"/>
    <w:rsid w:val="002B417E"/>
    <w:pPr>
      <w:tabs>
        <w:tab w:val="left" w:pos="2600"/>
      </w:tabs>
      <w:ind w:left="2600"/>
    </w:pPr>
  </w:style>
  <w:style w:type="paragraph" w:customStyle="1" w:styleId="ApprFormHd">
    <w:name w:val="ApprFormHd"/>
    <w:basedOn w:val="Sched-heading"/>
    <w:rsid w:val="002B417E"/>
    <w:pPr>
      <w:ind w:left="0" w:firstLine="0"/>
    </w:pPr>
  </w:style>
  <w:style w:type="paragraph" w:customStyle="1" w:styleId="EarlierRepubHdg">
    <w:name w:val="EarlierRepubHdg"/>
    <w:basedOn w:val="Normal"/>
    <w:rsid w:val="002B417E"/>
    <w:pPr>
      <w:keepNext/>
    </w:pPr>
    <w:rPr>
      <w:rFonts w:ascii="Arial" w:hAnsi="Arial"/>
      <w:b/>
      <w:sz w:val="20"/>
    </w:rPr>
  </w:style>
  <w:style w:type="paragraph" w:customStyle="1" w:styleId="RenumProvHdg">
    <w:name w:val="RenumProvHdg"/>
    <w:basedOn w:val="Normal"/>
    <w:rsid w:val="002B417E"/>
    <w:rPr>
      <w:rFonts w:ascii="Arial" w:hAnsi="Arial"/>
      <w:b/>
      <w:sz w:val="22"/>
    </w:rPr>
  </w:style>
  <w:style w:type="paragraph" w:customStyle="1" w:styleId="RenumProvHeader">
    <w:name w:val="RenumProvHeader"/>
    <w:basedOn w:val="Normal"/>
    <w:rsid w:val="002B417E"/>
    <w:rPr>
      <w:rFonts w:ascii="Arial" w:hAnsi="Arial"/>
      <w:b/>
      <w:sz w:val="22"/>
    </w:rPr>
  </w:style>
  <w:style w:type="paragraph" w:customStyle="1" w:styleId="RenumTableHdg">
    <w:name w:val="RenumTableHdg"/>
    <w:basedOn w:val="Normal"/>
    <w:rsid w:val="002B417E"/>
    <w:pPr>
      <w:spacing w:before="120"/>
    </w:pPr>
    <w:rPr>
      <w:rFonts w:ascii="Arial" w:hAnsi="Arial"/>
      <w:b/>
      <w:sz w:val="20"/>
    </w:rPr>
  </w:style>
  <w:style w:type="paragraph" w:customStyle="1" w:styleId="EPSCoverTop">
    <w:name w:val="EPSCoverTop"/>
    <w:basedOn w:val="Normal"/>
    <w:rsid w:val="002B417E"/>
    <w:pPr>
      <w:jc w:val="right"/>
    </w:pPr>
    <w:rPr>
      <w:rFonts w:ascii="Arial" w:hAnsi="Arial"/>
      <w:sz w:val="20"/>
    </w:rPr>
  </w:style>
  <w:style w:type="paragraph" w:customStyle="1" w:styleId="AmainSymb">
    <w:name w:val="A main Symb"/>
    <w:basedOn w:val="Amain"/>
    <w:rsid w:val="002B417E"/>
    <w:pPr>
      <w:tabs>
        <w:tab w:val="left" w:pos="0"/>
      </w:tabs>
      <w:ind w:left="1120" w:hanging="1600"/>
    </w:pPr>
  </w:style>
  <w:style w:type="paragraph" w:customStyle="1" w:styleId="AparaSymb">
    <w:name w:val="A para Symb"/>
    <w:basedOn w:val="Apara"/>
    <w:rsid w:val="002B417E"/>
    <w:pPr>
      <w:tabs>
        <w:tab w:val="right" w:pos="0"/>
      </w:tabs>
      <w:ind w:hanging="2080"/>
    </w:pPr>
  </w:style>
  <w:style w:type="paragraph" w:customStyle="1" w:styleId="AsubparaSymb">
    <w:name w:val="A subpara Symb"/>
    <w:basedOn w:val="Asubpara"/>
    <w:rsid w:val="002B417E"/>
    <w:pPr>
      <w:tabs>
        <w:tab w:val="left" w:pos="0"/>
      </w:tabs>
      <w:ind w:left="2098" w:hanging="2580"/>
    </w:pPr>
  </w:style>
  <w:style w:type="paragraph" w:customStyle="1" w:styleId="RenumProvSubsectEntries">
    <w:name w:val="RenumProvSubsectEntries"/>
    <w:basedOn w:val="RenumProvEntries"/>
    <w:rsid w:val="002B417E"/>
    <w:pPr>
      <w:ind w:left="252"/>
    </w:pPr>
  </w:style>
  <w:style w:type="paragraph" w:customStyle="1" w:styleId="Endnote4">
    <w:name w:val="Endnote4"/>
    <w:basedOn w:val="Endnote20"/>
    <w:rsid w:val="002B417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B417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B417E"/>
    <w:pPr>
      <w:ind w:hanging="480"/>
    </w:pPr>
  </w:style>
  <w:style w:type="paragraph" w:customStyle="1" w:styleId="EffectiveDate">
    <w:name w:val="EffectiveDate"/>
    <w:basedOn w:val="Normal"/>
    <w:rsid w:val="002B417E"/>
    <w:pPr>
      <w:spacing w:before="120"/>
    </w:pPr>
    <w:rPr>
      <w:rFonts w:ascii="Arial" w:hAnsi="Arial"/>
      <w:b/>
      <w:sz w:val="26"/>
    </w:rPr>
  </w:style>
  <w:style w:type="paragraph" w:customStyle="1" w:styleId="05Endnote0">
    <w:name w:val="05Endnote"/>
    <w:basedOn w:val="Normal"/>
    <w:rsid w:val="002B417E"/>
  </w:style>
  <w:style w:type="paragraph" w:customStyle="1" w:styleId="AmdtEntriesDefL2">
    <w:name w:val="AmdtEntriesDefL2"/>
    <w:basedOn w:val="AmdtEntries"/>
    <w:rsid w:val="002B417E"/>
    <w:pPr>
      <w:tabs>
        <w:tab w:val="left" w:pos="3000"/>
      </w:tabs>
      <w:ind w:left="3600" w:hanging="2500"/>
    </w:pPr>
  </w:style>
  <w:style w:type="character" w:customStyle="1" w:styleId="charContents">
    <w:name w:val="charContents"/>
    <w:basedOn w:val="DefaultParagraphFont"/>
    <w:rsid w:val="002B417E"/>
  </w:style>
  <w:style w:type="character" w:customStyle="1" w:styleId="charPage">
    <w:name w:val="charPage"/>
    <w:basedOn w:val="DefaultParagraphFont"/>
    <w:rsid w:val="002B417E"/>
  </w:style>
  <w:style w:type="paragraph" w:customStyle="1" w:styleId="FooterInfoCentre">
    <w:name w:val="FooterInfoCentre"/>
    <w:basedOn w:val="FooterInfo"/>
    <w:rsid w:val="002B417E"/>
    <w:pPr>
      <w:spacing w:before="60"/>
      <w:jc w:val="center"/>
    </w:pPr>
  </w:style>
  <w:style w:type="paragraph" w:styleId="MacroText">
    <w:name w:val="macro"/>
    <w:semiHidden/>
    <w:rsid w:val="002B41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B417E"/>
    <w:pPr>
      <w:spacing w:before="60"/>
      <w:ind w:left="1100"/>
      <w:jc w:val="both"/>
    </w:pPr>
    <w:rPr>
      <w:sz w:val="20"/>
    </w:rPr>
  </w:style>
  <w:style w:type="paragraph" w:customStyle="1" w:styleId="aExamHdgss">
    <w:name w:val="aExamHdgss"/>
    <w:basedOn w:val="BillBasicHeading"/>
    <w:next w:val="Normal"/>
    <w:rsid w:val="002B417E"/>
    <w:pPr>
      <w:tabs>
        <w:tab w:val="clear" w:pos="2600"/>
      </w:tabs>
      <w:ind w:left="1100"/>
    </w:pPr>
    <w:rPr>
      <w:sz w:val="18"/>
    </w:rPr>
  </w:style>
  <w:style w:type="paragraph" w:customStyle="1" w:styleId="aExamss">
    <w:name w:val="aExamss"/>
    <w:basedOn w:val="aNoteSymb"/>
    <w:rsid w:val="002B417E"/>
    <w:pPr>
      <w:spacing w:before="60"/>
      <w:ind w:left="1100" w:firstLine="0"/>
    </w:pPr>
  </w:style>
  <w:style w:type="paragraph" w:customStyle="1" w:styleId="aExamINumss">
    <w:name w:val="aExamINumss"/>
    <w:basedOn w:val="aExamss"/>
    <w:rsid w:val="002B417E"/>
    <w:pPr>
      <w:tabs>
        <w:tab w:val="left" w:pos="1500"/>
      </w:tabs>
      <w:ind w:left="1500" w:hanging="400"/>
    </w:pPr>
  </w:style>
  <w:style w:type="paragraph" w:customStyle="1" w:styleId="aExamNumTextss">
    <w:name w:val="aExamNumTextss"/>
    <w:basedOn w:val="aExamss"/>
    <w:rsid w:val="002B417E"/>
    <w:pPr>
      <w:ind w:left="1500"/>
    </w:pPr>
  </w:style>
  <w:style w:type="paragraph" w:customStyle="1" w:styleId="AExamIPara">
    <w:name w:val="AExamIPara"/>
    <w:basedOn w:val="aExam"/>
    <w:rsid w:val="002B417E"/>
    <w:pPr>
      <w:tabs>
        <w:tab w:val="right" w:pos="1720"/>
        <w:tab w:val="left" w:pos="2000"/>
      </w:tabs>
      <w:ind w:left="2000" w:hanging="900"/>
    </w:pPr>
  </w:style>
  <w:style w:type="paragraph" w:customStyle="1" w:styleId="aNoteTextss">
    <w:name w:val="aNoteTextss"/>
    <w:basedOn w:val="Normal"/>
    <w:rsid w:val="002B417E"/>
    <w:pPr>
      <w:spacing w:before="60"/>
      <w:ind w:left="1900"/>
      <w:jc w:val="both"/>
    </w:pPr>
    <w:rPr>
      <w:sz w:val="20"/>
    </w:rPr>
  </w:style>
  <w:style w:type="paragraph" w:customStyle="1" w:styleId="aNoteParass">
    <w:name w:val="aNoteParass"/>
    <w:basedOn w:val="Normal"/>
    <w:rsid w:val="002B417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B417E"/>
    <w:pPr>
      <w:ind w:left="1600"/>
    </w:pPr>
  </w:style>
  <w:style w:type="paragraph" w:customStyle="1" w:styleId="aExampar">
    <w:name w:val="aExampar"/>
    <w:basedOn w:val="aExamss"/>
    <w:rsid w:val="002B417E"/>
    <w:pPr>
      <w:ind w:left="1600"/>
    </w:pPr>
  </w:style>
  <w:style w:type="paragraph" w:customStyle="1" w:styleId="aNotepar">
    <w:name w:val="aNotepar"/>
    <w:basedOn w:val="BillBasic"/>
    <w:next w:val="Normal"/>
    <w:rsid w:val="002B417E"/>
    <w:pPr>
      <w:ind w:left="2400" w:hanging="800"/>
    </w:pPr>
    <w:rPr>
      <w:sz w:val="20"/>
    </w:rPr>
  </w:style>
  <w:style w:type="paragraph" w:customStyle="1" w:styleId="aNoteTextpar">
    <w:name w:val="aNoteTextpar"/>
    <w:basedOn w:val="aNotepar"/>
    <w:rsid w:val="002B417E"/>
    <w:pPr>
      <w:spacing w:before="60"/>
      <w:ind w:firstLine="0"/>
    </w:pPr>
  </w:style>
  <w:style w:type="paragraph" w:customStyle="1" w:styleId="aNoteParapar">
    <w:name w:val="aNoteParapar"/>
    <w:basedOn w:val="aNotepar"/>
    <w:rsid w:val="002B417E"/>
    <w:pPr>
      <w:tabs>
        <w:tab w:val="right" w:pos="2640"/>
      </w:tabs>
      <w:spacing w:before="60"/>
      <w:ind w:left="2920" w:hanging="1320"/>
    </w:pPr>
  </w:style>
  <w:style w:type="paragraph" w:customStyle="1" w:styleId="aExamHdgsubpar">
    <w:name w:val="aExamHdgsubpar"/>
    <w:basedOn w:val="aExamHdgss"/>
    <w:next w:val="Normal"/>
    <w:rsid w:val="002B417E"/>
    <w:pPr>
      <w:ind w:left="2140"/>
    </w:pPr>
  </w:style>
  <w:style w:type="paragraph" w:customStyle="1" w:styleId="aExamsubpar">
    <w:name w:val="aExamsubpar"/>
    <w:basedOn w:val="aExamss"/>
    <w:rsid w:val="002B417E"/>
    <w:pPr>
      <w:ind w:left="2140"/>
    </w:pPr>
  </w:style>
  <w:style w:type="paragraph" w:customStyle="1" w:styleId="aNotesubpar">
    <w:name w:val="aNotesubpar"/>
    <w:basedOn w:val="BillBasic"/>
    <w:next w:val="Normal"/>
    <w:rsid w:val="002B417E"/>
    <w:pPr>
      <w:ind w:left="2940" w:hanging="800"/>
    </w:pPr>
    <w:rPr>
      <w:sz w:val="20"/>
    </w:rPr>
  </w:style>
  <w:style w:type="paragraph" w:customStyle="1" w:styleId="aNoteTextsubpar">
    <w:name w:val="aNoteTextsubpar"/>
    <w:basedOn w:val="aNotesubpar"/>
    <w:rsid w:val="002B417E"/>
    <w:pPr>
      <w:spacing w:before="60"/>
      <w:ind w:firstLine="0"/>
    </w:pPr>
  </w:style>
  <w:style w:type="paragraph" w:customStyle="1" w:styleId="aExamBulletss">
    <w:name w:val="aExamBulletss"/>
    <w:basedOn w:val="aExamss"/>
    <w:rsid w:val="002B417E"/>
    <w:pPr>
      <w:ind w:left="1500" w:hanging="400"/>
    </w:pPr>
  </w:style>
  <w:style w:type="paragraph" w:customStyle="1" w:styleId="aNoteBulletss">
    <w:name w:val="aNoteBulletss"/>
    <w:basedOn w:val="Normal"/>
    <w:rsid w:val="002B417E"/>
    <w:pPr>
      <w:spacing w:before="60"/>
      <w:ind w:left="2300" w:hanging="400"/>
      <w:jc w:val="both"/>
    </w:pPr>
    <w:rPr>
      <w:sz w:val="20"/>
    </w:rPr>
  </w:style>
  <w:style w:type="paragraph" w:customStyle="1" w:styleId="aExamBulletpar">
    <w:name w:val="aExamBulletpar"/>
    <w:basedOn w:val="aExampar"/>
    <w:rsid w:val="002B417E"/>
    <w:pPr>
      <w:ind w:left="2000" w:hanging="400"/>
    </w:pPr>
  </w:style>
  <w:style w:type="paragraph" w:customStyle="1" w:styleId="aNoteBulletpar">
    <w:name w:val="aNoteBulletpar"/>
    <w:basedOn w:val="aNotepar"/>
    <w:rsid w:val="002B417E"/>
    <w:pPr>
      <w:spacing w:before="60"/>
      <w:ind w:left="2800" w:hanging="400"/>
    </w:pPr>
  </w:style>
  <w:style w:type="paragraph" w:customStyle="1" w:styleId="aExplanBullet">
    <w:name w:val="aExplanBullet"/>
    <w:basedOn w:val="Normal"/>
    <w:rsid w:val="002B417E"/>
    <w:pPr>
      <w:spacing w:before="140"/>
      <w:ind w:left="400" w:hanging="400"/>
      <w:jc w:val="both"/>
    </w:pPr>
    <w:rPr>
      <w:snapToGrid w:val="0"/>
      <w:sz w:val="20"/>
    </w:rPr>
  </w:style>
  <w:style w:type="paragraph" w:customStyle="1" w:styleId="SchApara">
    <w:name w:val="Sch A para"/>
    <w:basedOn w:val="Apara"/>
    <w:rsid w:val="002B417E"/>
  </w:style>
  <w:style w:type="paragraph" w:customStyle="1" w:styleId="SchAsubpara">
    <w:name w:val="Sch A subpara"/>
    <w:basedOn w:val="Asubpara"/>
    <w:rsid w:val="002B417E"/>
  </w:style>
  <w:style w:type="paragraph" w:customStyle="1" w:styleId="SchAsubsubpara">
    <w:name w:val="Sch A subsubpara"/>
    <w:basedOn w:val="Asubsubpara"/>
    <w:rsid w:val="002B417E"/>
  </w:style>
  <w:style w:type="paragraph" w:customStyle="1" w:styleId="TOCOL1">
    <w:name w:val="TOCOL 1"/>
    <w:basedOn w:val="TOC1"/>
    <w:rsid w:val="002B417E"/>
  </w:style>
  <w:style w:type="paragraph" w:customStyle="1" w:styleId="TOCOL2">
    <w:name w:val="TOCOL 2"/>
    <w:basedOn w:val="TOC2"/>
    <w:rsid w:val="002B417E"/>
    <w:pPr>
      <w:keepNext w:val="0"/>
    </w:pPr>
  </w:style>
  <w:style w:type="paragraph" w:customStyle="1" w:styleId="TOCOL3">
    <w:name w:val="TOCOL 3"/>
    <w:basedOn w:val="TOC3"/>
    <w:rsid w:val="002B417E"/>
    <w:pPr>
      <w:keepNext w:val="0"/>
    </w:pPr>
  </w:style>
  <w:style w:type="paragraph" w:customStyle="1" w:styleId="TOCOL4">
    <w:name w:val="TOCOL 4"/>
    <w:basedOn w:val="TOC4"/>
    <w:rsid w:val="002B417E"/>
    <w:pPr>
      <w:keepNext w:val="0"/>
    </w:pPr>
  </w:style>
  <w:style w:type="paragraph" w:customStyle="1" w:styleId="TOCOL5">
    <w:name w:val="TOCOL 5"/>
    <w:basedOn w:val="TOC5"/>
    <w:rsid w:val="002B417E"/>
    <w:pPr>
      <w:tabs>
        <w:tab w:val="left" w:pos="400"/>
      </w:tabs>
    </w:pPr>
  </w:style>
  <w:style w:type="paragraph" w:customStyle="1" w:styleId="TOCOL6">
    <w:name w:val="TOCOL 6"/>
    <w:basedOn w:val="TOC6"/>
    <w:rsid w:val="002B417E"/>
    <w:pPr>
      <w:keepNext w:val="0"/>
    </w:pPr>
  </w:style>
  <w:style w:type="paragraph" w:customStyle="1" w:styleId="TOCOL7">
    <w:name w:val="TOCOL 7"/>
    <w:basedOn w:val="TOC7"/>
    <w:rsid w:val="002B417E"/>
  </w:style>
  <w:style w:type="paragraph" w:customStyle="1" w:styleId="TOCOL8">
    <w:name w:val="TOCOL 8"/>
    <w:basedOn w:val="TOC8"/>
    <w:rsid w:val="002B417E"/>
  </w:style>
  <w:style w:type="paragraph" w:customStyle="1" w:styleId="TOCOL9">
    <w:name w:val="TOCOL 9"/>
    <w:basedOn w:val="TOC9"/>
    <w:rsid w:val="002B417E"/>
    <w:pPr>
      <w:ind w:right="0"/>
    </w:pPr>
  </w:style>
  <w:style w:type="paragraph" w:customStyle="1" w:styleId="TOC10">
    <w:name w:val="TOC 10"/>
    <w:basedOn w:val="TOC5"/>
    <w:rsid w:val="002B417E"/>
    <w:rPr>
      <w:szCs w:val="24"/>
    </w:rPr>
  </w:style>
  <w:style w:type="character" w:customStyle="1" w:styleId="charNotBold">
    <w:name w:val="charNotBold"/>
    <w:basedOn w:val="DefaultParagraphFont"/>
    <w:rsid w:val="002B417E"/>
    <w:rPr>
      <w:rFonts w:ascii="Arial" w:hAnsi="Arial"/>
      <w:sz w:val="20"/>
    </w:rPr>
  </w:style>
  <w:style w:type="paragraph" w:customStyle="1" w:styleId="Billname1">
    <w:name w:val="Billname1"/>
    <w:basedOn w:val="Normal"/>
    <w:rsid w:val="002B417E"/>
    <w:pPr>
      <w:tabs>
        <w:tab w:val="left" w:pos="2400"/>
      </w:tabs>
      <w:spacing w:before="1220"/>
    </w:pPr>
    <w:rPr>
      <w:rFonts w:ascii="Arial" w:hAnsi="Arial"/>
      <w:b/>
      <w:sz w:val="40"/>
    </w:rPr>
  </w:style>
  <w:style w:type="paragraph" w:customStyle="1" w:styleId="aNoteBulletsubpar">
    <w:name w:val="aNoteBulletsubpar"/>
    <w:basedOn w:val="aNotesubpar"/>
    <w:rsid w:val="008B6B2B"/>
    <w:pPr>
      <w:numPr>
        <w:numId w:val="3"/>
      </w:numPr>
      <w:tabs>
        <w:tab w:val="left" w:pos="3240"/>
      </w:tabs>
      <w:spacing w:before="0"/>
    </w:pPr>
  </w:style>
  <w:style w:type="paragraph" w:customStyle="1" w:styleId="TablePara10">
    <w:name w:val="TablePara10"/>
    <w:basedOn w:val="tablepara"/>
    <w:rsid w:val="002B41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B41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B417E"/>
    <w:rPr>
      <w:sz w:val="20"/>
    </w:rPr>
  </w:style>
  <w:style w:type="paragraph" w:customStyle="1" w:styleId="aExamINumpar">
    <w:name w:val="aExamINumpar"/>
    <w:basedOn w:val="aExampar"/>
    <w:rsid w:val="002B417E"/>
    <w:pPr>
      <w:tabs>
        <w:tab w:val="left" w:pos="2000"/>
      </w:tabs>
      <w:ind w:left="2000" w:hanging="400"/>
    </w:pPr>
  </w:style>
  <w:style w:type="character" w:customStyle="1" w:styleId="FooterChar">
    <w:name w:val="Footer Char"/>
    <w:basedOn w:val="DefaultParagraphFont"/>
    <w:link w:val="Footer"/>
    <w:rsid w:val="002B417E"/>
    <w:rPr>
      <w:rFonts w:ascii="Arial" w:hAnsi="Arial"/>
      <w:sz w:val="18"/>
      <w:lang w:eastAsia="en-US"/>
    </w:rPr>
  </w:style>
  <w:style w:type="paragraph" w:customStyle="1" w:styleId="ShadedSchClauseSymb">
    <w:name w:val="Shaded Sch Clause Symb"/>
    <w:basedOn w:val="ShadedSchClause"/>
    <w:rsid w:val="002B417E"/>
    <w:pPr>
      <w:tabs>
        <w:tab w:val="left" w:pos="0"/>
      </w:tabs>
      <w:ind w:left="975" w:hanging="1457"/>
    </w:pPr>
  </w:style>
  <w:style w:type="paragraph" w:styleId="BalloonText">
    <w:name w:val="Balloon Text"/>
    <w:basedOn w:val="Normal"/>
    <w:link w:val="BalloonTextChar"/>
    <w:uiPriority w:val="99"/>
    <w:unhideWhenUsed/>
    <w:rsid w:val="002B417E"/>
    <w:rPr>
      <w:rFonts w:ascii="Tahoma" w:hAnsi="Tahoma" w:cs="Tahoma"/>
      <w:sz w:val="16"/>
      <w:szCs w:val="16"/>
    </w:rPr>
  </w:style>
  <w:style w:type="character" w:customStyle="1" w:styleId="BalloonTextChar">
    <w:name w:val="Balloon Text Char"/>
    <w:basedOn w:val="DefaultParagraphFont"/>
    <w:link w:val="BalloonText"/>
    <w:uiPriority w:val="99"/>
    <w:rsid w:val="002B417E"/>
    <w:rPr>
      <w:rFonts w:ascii="Tahoma" w:hAnsi="Tahoma" w:cs="Tahoma"/>
      <w:sz w:val="16"/>
      <w:szCs w:val="16"/>
      <w:lang w:eastAsia="en-US"/>
    </w:rPr>
  </w:style>
  <w:style w:type="paragraph" w:customStyle="1" w:styleId="CoverTextBullet">
    <w:name w:val="CoverTextBullet"/>
    <w:basedOn w:val="CoverText"/>
    <w:qFormat/>
    <w:rsid w:val="002B417E"/>
    <w:pPr>
      <w:numPr>
        <w:numId w:val="2"/>
      </w:numPr>
    </w:pPr>
    <w:rPr>
      <w:color w:val="000000"/>
    </w:rPr>
  </w:style>
  <w:style w:type="paragraph" w:customStyle="1" w:styleId="01aPreamble">
    <w:name w:val="01aPreamble"/>
    <w:basedOn w:val="Normal"/>
    <w:qFormat/>
    <w:rsid w:val="002B417E"/>
  </w:style>
  <w:style w:type="paragraph" w:customStyle="1" w:styleId="TableBullet">
    <w:name w:val="TableBullet"/>
    <w:basedOn w:val="TableText10"/>
    <w:qFormat/>
    <w:rsid w:val="002B417E"/>
    <w:pPr>
      <w:numPr>
        <w:numId w:val="5"/>
      </w:numPr>
    </w:pPr>
  </w:style>
  <w:style w:type="paragraph" w:customStyle="1" w:styleId="TableNumbered">
    <w:name w:val="TableNumbered"/>
    <w:basedOn w:val="TableText10"/>
    <w:qFormat/>
    <w:rsid w:val="002B417E"/>
    <w:pPr>
      <w:numPr>
        <w:numId w:val="6"/>
      </w:numPr>
    </w:pPr>
  </w:style>
  <w:style w:type="character" w:customStyle="1" w:styleId="charCitHyperlinkItal">
    <w:name w:val="charCitHyperlinkItal"/>
    <w:basedOn w:val="Hyperlink"/>
    <w:uiPriority w:val="1"/>
    <w:rsid w:val="002B417E"/>
    <w:rPr>
      <w:i/>
      <w:color w:val="0000FF" w:themeColor="hyperlink"/>
      <w:u w:val="none"/>
    </w:rPr>
  </w:style>
  <w:style w:type="character" w:styleId="Hyperlink">
    <w:name w:val="Hyperlink"/>
    <w:basedOn w:val="DefaultParagraphFont"/>
    <w:uiPriority w:val="99"/>
    <w:unhideWhenUsed/>
    <w:rsid w:val="002B417E"/>
    <w:rPr>
      <w:color w:val="0000FF" w:themeColor="hyperlink"/>
      <w:u w:val="single"/>
    </w:rPr>
  </w:style>
  <w:style w:type="character" w:customStyle="1" w:styleId="charCitHyperlinkAbbrev">
    <w:name w:val="charCitHyperlinkAbbrev"/>
    <w:basedOn w:val="Hyperlink"/>
    <w:uiPriority w:val="1"/>
    <w:rsid w:val="002B417E"/>
    <w:rPr>
      <w:color w:val="0000FF" w:themeColor="hyperlink"/>
      <w:u w:val="none"/>
    </w:rPr>
  </w:style>
  <w:style w:type="character" w:customStyle="1" w:styleId="Heading3Char">
    <w:name w:val="Heading 3 Char"/>
    <w:aliases w:val="h3 Char,sec Char"/>
    <w:basedOn w:val="DefaultParagraphFont"/>
    <w:link w:val="Heading3"/>
    <w:rsid w:val="002B417E"/>
    <w:rPr>
      <w:b/>
      <w:sz w:val="24"/>
      <w:lang w:eastAsia="en-US"/>
    </w:rPr>
  </w:style>
  <w:style w:type="paragraph" w:customStyle="1" w:styleId="parainpara">
    <w:name w:val="para in para"/>
    <w:rsid w:val="002B417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B417E"/>
    <w:pPr>
      <w:spacing w:after="60"/>
      <w:ind w:left="2800"/>
    </w:pPr>
    <w:rPr>
      <w:rFonts w:ascii="ACTCrest" w:hAnsi="ACTCrest"/>
      <w:sz w:val="216"/>
    </w:rPr>
  </w:style>
  <w:style w:type="paragraph" w:customStyle="1" w:styleId="Actbullet">
    <w:name w:val="Act bullet"/>
    <w:basedOn w:val="Normal"/>
    <w:uiPriority w:val="99"/>
    <w:rsid w:val="002B417E"/>
    <w:pPr>
      <w:numPr>
        <w:numId w:val="17"/>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2B417E"/>
    <w:pPr>
      <w:ind w:left="1620" w:right="-60" w:hanging="720"/>
    </w:pPr>
    <w:rPr>
      <w:sz w:val="18"/>
    </w:rPr>
  </w:style>
  <w:style w:type="paragraph" w:customStyle="1" w:styleId="DetailsNo">
    <w:name w:val="Details No"/>
    <w:basedOn w:val="Actdetails"/>
    <w:uiPriority w:val="99"/>
    <w:rsid w:val="002B417E"/>
    <w:pPr>
      <w:ind w:left="0"/>
    </w:pPr>
    <w:rPr>
      <w:sz w:val="18"/>
    </w:rPr>
  </w:style>
  <w:style w:type="paragraph" w:customStyle="1" w:styleId="ISchMain">
    <w:name w:val="I Sch Main"/>
    <w:basedOn w:val="BillBasic"/>
    <w:rsid w:val="002B417E"/>
    <w:pPr>
      <w:tabs>
        <w:tab w:val="right" w:pos="900"/>
        <w:tab w:val="left" w:pos="1100"/>
      </w:tabs>
      <w:ind w:left="1100" w:hanging="1100"/>
    </w:pPr>
  </w:style>
  <w:style w:type="paragraph" w:customStyle="1" w:styleId="ISchpara">
    <w:name w:val="I Sch para"/>
    <w:basedOn w:val="BillBasic"/>
    <w:rsid w:val="002B417E"/>
    <w:pPr>
      <w:tabs>
        <w:tab w:val="right" w:pos="1400"/>
        <w:tab w:val="left" w:pos="1600"/>
      </w:tabs>
      <w:ind w:left="1600" w:hanging="1600"/>
    </w:pPr>
  </w:style>
  <w:style w:type="paragraph" w:customStyle="1" w:styleId="ISchsubpara">
    <w:name w:val="I Sch subpara"/>
    <w:basedOn w:val="BillBasic"/>
    <w:rsid w:val="002B417E"/>
    <w:pPr>
      <w:tabs>
        <w:tab w:val="right" w:pos="1940"/>
        <w:tab w:val="left" w:pos="2140"/>
      </w:tabs>
      <w:ind w:left="2140" w:hanging="2140"/>
    </w:pPr>
  </w:style>
  <w:style w:type="paragraph" w:customStyle="1" w:styleId="ISchsubsubpara">
    <w:name w:val="I Sch subsubpara"/>
    <w:basedOn w:val="BillBasic"/>
    <w:rsid w:val="002B417E"/>
    <w:pPr>
      <w:tabs>
        <w:tab w:val="right" w:pos="2460"/>
        <w:tab w:val="left" w:pos="2660"/>
      </w:tabs>
      <w:ind w:left="2660" w:hanging="2660"/>
    </w:pPr>
  </w:style>
  <w:style w:type="paragraph" w:customStyle="1" w:styleId="AssectheadingSymb">
    <w:name w:val="A ssect heading Symb"/>
    <w:basedOn w:val="Amain"/>
    <w:rsid w:val="002B417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B417E"/>
    <w:pPr>
      <w:tabs>
        <w:tab w:val="left" w:pos="0"/>
        <w:tab w:val="right" w:pos="2400"/>
        <w:tab w:val="left" w:pos="2600"/>
      </w:tabs>
      <w:ind w:left="2602" w:hanging="3084"/>
      <w:outlineLvl w:val="8"/>
    </w:pPr>
  </w:style>
  <w:style w:type="paragraph" w:customStyle="1" w:styleId="AmainreturnSymb">
    <w:name w:val="A main return Symb"/>
    <w:basedOn w:val="BillBasic"/>
    <w:rsid w:val="002B417E"/>
    <w:pPr>
      <w:tabs>
        <w:tab w:val="left" w:pos="1582"/>
      </w:tabs>
      <w:ind w:left="1100" w:hanging="1582"/>
    </w:pPr>
  </w:style>
  <w:style w:type="paragraph" w:customStyle="1" w:styleId="AparareturnSymb">
    <w:name w:val="A para return Symb"/>
    <w:basedOn w:val="BillBasic"/>
    <w:rsid w:val="002B417E"/>
    <w:pPr>
      <w:tabs>
        <w:tab w:val="left" w:pos="2081"/>
      </w:tabs>
      <w:ind w:left="1599" w:hanging="2081"/>
    </w:pPr>
  </w:style>
  <w:style w:type="paragraph" w:customStyle="1" w:styleId="AsubparareturnSymb">
    <w:name w:val="A subpara return Symb"/>
    <w:basedOn w:val="BillBasic"/>
    <w:rsid w:val="002B417E"/>
    <w:pPr>
      <w:tabs>
        <w:tab w:val="left" w:pos="2580"/>
      </w:tabs>
      <w:ind w:left="2098" w:hanging="2580"/>
    </w:pPr>
  </w:style>
  <w:style w:type="paragraph" w:customStyle="1" w:styleId="aDefSymb">
    <w:name w:val="aDef Symb"/>
    <w:basedOn w:val="BillBasic"/>
    <w:rsid w:val="002B417E"/>
    <w:pPr>
      <w:tabs>
        <w:tab w:val="left" w:pos="1582"/>
      </w:tabs>
      <w:ind w:left="1100" w:hanging="1582"/>
    </w:pPr>
  </w:style>
  <w:style w:type="paragraph" w:customStyle="1" w:styleId="aDefparaSymb">
    <w:name w:val="aDef para Symb"/>
    <w:basedOn w:val="Apara"/>
    <w:rsid w:val="002B417E"/>
    <w:pPr>
      <w:tabs>
        <w:tab w:val="clear" w:pos="1600"/>
        <w:tab w:val="left" w:pos="0"/>
        <w:tab w:val="left" w:pos="1599"/>
      </w:tabs>
      <w:ind w:left="1599" w:hanging="2081"/>
    </w:pPr>
  </w:style>
  <w:style w:type="paragraph" w:customStyle="1" w:styleId="aDefsubparaSymb">
    <w:name w:val="aDef subpara Symb"/>
    <w:basedOn w:val="Asubpara"/>
    <w:rsid w:val="002B417E"/>
    <w:pPr>
      <w:tabs>
        <w:tab w:val="left" w:pos="0"/>
      </w:tabs>
      <w:ind w:left="2098" w:hanging="2580"/>
    </w:pPr>
  </w:style>
  <w:style w:type="paragraph" w:customStyle="1" w:styleId="SchAmainSymb">
    <w:name w:val="Sch A main Symb"/>
    <w:basedOn w:val="Amain"/>
    <w:rsid w:val="002B417E"/>
    <w:pPr>
      <w:tabs>
        <w:tab w:val="left" w:pos="0"/>
      </w:tabs>
      <w:ind w:hanging="1580"/>
    </w:pPr>
  </w:style>
  <w:style w:type="paragraph" w:customStyle="1" w:styleId="SchAparaSymb">
    <w:name w:val="Sch A para Symb"/>
    <w:basedOn w:val="Apara"/>
    <w:rsid w:val="002B417E"/>
    <w:pPr>
      <w:tabs>
        <w:tab w:val="left" w:pos="0"/>
      </w:tabs>
      <w:ind w:hanging="2080"/>
    </w:pPr>
  </w:style>
  <w:style w:type="paragraph" w:customStyle="1" w:styleId="SchAsubparaSymb">
    <w:name w:val="Sch A subpara Symb"/>
    <w:basedOn w:val="Asubpara"/>
    <w:rsid w:val="002B417E"/>
    <w:pPr>
      <w:tabs>
        <w:tab w:val="left" w:pos="0"/>
      </w:tabs>
      <w:ind w:hanging="2580"/>
    </w:pPr>
  </w:style>
  <w:style w:type="paragraph" w:customStyle="1" w:styleId="SchAsubsubparaSymb">
    <w:name w:val="Sch A subsubpara Symb"/>
    <w:basedOn w:val="AsubsubparaSymb"/>
    <w:rsid w:val="002B417E"/>
  </w:style>
  <w:style w:type="paragraph" w:customStyle="1" w:styleId="refSymb">
    <w:name w:val="ref Symb"/>
    <w:basedOn w:val="BillBasic"/>
    <w:next w:val="Normal"/>
    <w:rsid w:val="002B417E"/>
    <w:pPr>
      <w:tabs>
        <w:tab w:val="left" w:pos="-480"/>
      </w:tabs>
      <w:spacing w:before="60"/>
      <w:ind w:hanging="480"/>
    </w:pPr>
    <w:rPr>
      <w:sz w:val="18"/>
    </w:rPr>
  </w:style>
  <w:style w:type="paragraph" w:customStyle="1" w:styleId="IshadedH5SecSymb">
    <w:name w:val="I shaded H5 Sec Symb"/>
    <w:basedOn w:val="AH5Sec"/>
    <w:rsid w:val="002B41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B417E"/>
    <w:pPr>
      <w:tabs>
        <w:tab w:val="clear" w:pos="-1580"/>
      </w:tabs>
      <w:ind w:left="975" w:hanging="1457"/>
    </w:pPr>
  </w:style>
  <w:style w:type="paragraph" w:customStyle="1" w:styleId="IH1ChapSymb">
    <w:name w:val="I H1 Chap Symb"/>
    <w:basedOn w:val="BillBasicHeading"/>
    <w:next w:val="Normal"/>
    <w:rsid w:val="002B417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B417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B417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B417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B417E"/>
    <w:pPr>
      <w:tabs>
        <w:tab w:val="clear" w:pos="2600"/>
        <w:tab w:val="left" w:pos="-1580"/>
        <w:tab w:val="left" w:pos="0"/>
        <w:tab w:val="left" w:pos="1100"/>
      </w:tabs>
      <w:spacing w:before="240"/>
      <w:ind w:left="1100" w:hanging="1580"/>
    </w:pPr>
  </w:style>
  <w:style w:type="paragraph" w:customStyle="1" w:styleId="IMainSymb">
    <w:name w:val="I Main Symb"/>
    <w:basedOn w:val="Amain"/>
    <w:rsid w:val="002B417E"/>
    <w:pPr>
      <w:tabs>
        <w:tab w:val="left" w:pos="0"/>
      </w:tabs>
      <w:ind w:hanging="1580"/>
    </w:pPr>
  </w:style>
  <w:style w:type="paragraph" w:customStyle="1" w:styleId="IparaSymb">
    <w:name w:val="I para Symb"/>
    <w:basedOn w:val="Apara"/>
    <w:rsid w:val="002B417E"/>
    <w:pPr>
      <w:tabs>
        <w:tab w:val="left" w:pos="0"/>
      </w:tabs>
      <w:ind w:hanging="2080"/>
      <w:outlineLvl w:val="9"/>
    </w:pPr>
  </w:style>
  <w:style w:type="paragraph" w:customStyle="1" w:styleId="IsubparaSymb">
    <w:name w:val="I subpara Symb"/>
    <w:basedOn w:val="Asubpara"/>
    <w:rsid w:val="002B41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B417E"/>
    <w:pPr>
      <w:tabs>
        <w:tab w:val="clear" w:pos="2400"/>
        <w:tab w:val="clear" w:pos="2600"/>
        <w:tab w:val="right" w:pos="2460"/>
        <w:tab w:val="left" w:pos="2660"/>
      </w:tabs>
      <w:ind w:left="2660" w:hanging="3140"/>
    </w:pPr>
  </w:style>
  <w:style w:type="paragraph" w:customStyle="1" w:styleId="IdefparaSymb">
    <w:name w:val="I def para Symb"/>
    <w:basedOn w:val="IparaSymb"/>
    <w:rsid w:val="002B417E"/>
    <w:pPr>
      <w:ind w:left="1599" w:hanging="2081"/>
    </w:pPr>
  </w:style>
  <w:style w:type="paragraph" w:customStyle="1" w:styleId="IdefsubparaSymb">
    <w:name w:val="I def subpara Symb"/>
    <w:basedOn w:val="IsubparaSymb"/>
    <w:rsid w:val="002B417E"/>
    <w:pPr>
      <w:ind w:left="2138"/>
    </w:pPr>
  </w:style>
  <w:style w:type="paragraph" w:customStyle="1" w:styleId="ISched-headingSymb">
    <w:name w:val="I Sched-heading Symb"/>
    <w:basedOn w:val="BillBasicHeading"/>
    <w:next w:val="Normal"/>
    <w:rsid w:val="002B417E"/>
    <w:pPr>
      <w:tabs>
        <w:tab w:val="left" w:pos="-3080"/>
        <w:tab w:val="left" w:pos="0"/>
      </w:tabs>
      <w:spacing w:before="320"/>
      <w:ind w:left="2600" w:hanging="3080"/>
    </w:pPr>
    <w:rPr>
      <w:sz w:val="34"/>
    </w:rPr>
  </w:style>
  <w:style w:type="paragraph" w:customStyle="1" w:styleId="ISched-PartSymb">
    <w:name w:val="I Sched-Part Symb"/>
    <w:basedOn w:val="BillBasicHeading"/>
    <w:rsid w:val="002B417E"/>
    <w:pPr>
      <w:tabs>
        <w:tab w:val="left" w:pos="-3080"/>
        <w:tab w:val="left" w:pos="0"/>
      </w:tabs>
      <w:spacing w:before="380"/>
      <w:ind w:left="2600" w:hanging="3080"/>
    </w:pPr>
    <w:rPr>
      <w:sz w:val="32"/>
    </w:rPr>
  </w:style>
  <w:style w:type="paragraph" w:customStyle="1" w:styleId="ISched-formSymb">
    <w:name w:val="I Sched-form Symb"/>
    <w:basedOn w:val="BillBasicHeading"/>
    <w:rsid w:val="002B41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B41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B41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B417E"/>
    <w:pPr>
      <w:tabs>
        <w:tab w:val="left" w:pos="1100"/>
      </w:tabs>
      <w:spacing w:before="60"/>
      <w:ind w:left="1500" w:hanging="1986"/>
    </w:pPr>
  </w:style>
  <w:style w:type="paragraph" w:customStyle="1" w:styleId="aExamHdgssSymb">
    <w:name w:val="aExamHdgss Symb"/>
    <w:basedOn w:val="BillBasicHeading"/>
    <w:next w:val="Normal"/>
    <w:rsid w:val="002B417E"/>
    <w:pPr>
      <w:tabs>
        <w:tab w:val="clear" w:pos="2600"/>
        <w:tab w:val="left" w:pos="1582"/>
      </w:tabs>
      <w:ind w:left="1100" w:hanging="1582"/>
    </w:pPr>
    <w:rPr>
      <w:sz w:val="18"/>
    </w:rPr>
  </w:style>
  <w:style w:type="paragraph" w:customStyle="1" w:styleId="aExamssSymb">
    <w:name w:val="aExamss Symb"/>
    <w:basedOn w:val="aNote"/>
    <w:rsid w:val="002B417E"/>
    <w:pPr>
      <w:tabs>
        <w:tab w:val="left" w:pos="1582"/>
      </w:tabs>
      <w:spacing w:before="60"/>
      <w:ind w:left="1100" w:hanging="1582"/>
    </w:pPr>
  </w:style>
  <w:style w:type="paragraph" w:customStyle="1" w:styleId="aExamINumssSymb">
    <w:name w:val="aExamINumss Symb"/>
    <w:basedOn w:val="aExamssSymb"/>
    <w:rsid w:val="002B417E"/>
    <w:pPr>
      <w:tabs>
        <w:tab w:val="left" w:pos="1100"/>
      </w:tabs>
      <w:ind w:left="1500" w:hanging="1986"/>
    </w:pPr>
  </w:style>
  <w:style w:type="paragraph" w:customStyle="1" w:styleId="aExamNumTextssSymb">
    <w:name w:val="aExamNumTextss Symb"/>
    <w:basedOn w:val="aExamssSymb"/>
    <w:rsid w:val="002B417E"/>
    <w:pPr>
      <w:tabs>
        <w:tab w:val="clear" w:pos="1582"/>
        <w:tab w:val="left" w:pos="1985"/>
      </w:tabs>
      <w:ind w:left="1503" w:hanging="1985"/>
    </w:pPr>
  </w:style>
  <w:style w:type="paragraph" w:customStyle="1" w:styleId="AExamIParaSymb">
    <w:name w:val="AExamIPara Symb"/>
    <w:basedOn w:val="aExam"/>
    <w:rsid w:val="002B417E"/>
    <w:pPr>
      <w:tabs>
        <w:tab w:val="right" w:pos="1718"/>
      </w:tabs>
      <w:ind w:left="1984" w:hanging="2466"/>
    </w:pPr>
  </w:style>
  <w:style w:type="paragraph" w:customStyle="1" w:styleId="aExamBulletssSymb">
    <w:name w:val="aExamBulletss Symb"/>
    <w:basedOn w:val="aExamssSymb"/>
    <w:rsid w:val="002B417E"/>
    <w:pPr>
      <w:tabs>
        <w:tab w:val="left" w:pos="1100"/>
      </w:tabs>
      <w:ind w:left="1500" w:hanging="1986"/>
    </w:pPr>
  </w:style>
  <w:style w:type="paragraph" w:customStyle="1" w:styleId="aNoteSymb">
    <w:name w:val="aNote Symb"/>
    <w:basedOn w:val="BillBasic"/>
    <w:rsid w:val="002B417E"/>
    <w:pPr>
      <w:tabs>
        <w:tab w:val="left" w:pos="1100"/>
        <w:tab w:val="left" w:pos="2381"/>
      </w:tabs>
      <w:ind w:left="1899" w:hanging="2381"/>
    </w:pPr>
    <w:rPr>
      <w:sz w:val="20"/>
    </w:rPr>
  </w:style>
  <w:style w:type="paragraph" w:customStyle="1" w:styleId="aNoteTextssSymb">
    <w:name w:val="aNoteTextss Symb"/>
    <w:basedOn w:val="Normal"/>
    <w:rsid w:val="002B417E"/>
    <w:pPr>
      <w:tabs>
        <w:tab w:val="clear" w:pos="0"/>
        <w:tab w:val="left" w:pos="1418"/>
      </w:tabs>
      <w:spacing w:before="60"/>
      <w:ind w:left="1417" w:hanging="1899"/>
      <w:jc w:val="both"/>
    </w:pPr>
    <w:rPr>
      <w:sz w:val="20"/>
    </w:rPr>
  </w:style>
  <w:style w:type="paragraph" w:customStyle="1" w:styleId="aNoteParaSymb">
    <w:name w:val="aNotePara Symb"/>
    <w:basedOn w:val="aNoteSymb"/>
    <w:rsid w:val="002B417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B41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B417E"/>
    <w:pPr>
      <w:tabs>
        <w:tab w:val="left" w:pos="1616"/>
        <w:tab w:val="left" w:pos="2495"/>
      </w:tabs>
      <w:spacing w:before="60"/>
      <w:ind w:left="2013" w:hanging="2495"/>
    </w:pPr>
  </w:style>
  <w:style w:type="paragraph" w:customStyle="1" w:styleId="aExamHdgparSymb">
    <w:name w:val="aExamHdgpar Symb"/>
    <w:basedOn w:val="aExamHdgssSymb"/>
    <w:next w:val="Normal"/>
    <w:rsid w:val="002B417E"/>
    <w:pPr>
      <w:tabs>
        <w:tab w:val="clear" w:pos="1582"/>
        <w:tab w:val="left" w:pos="1599"/>
      </w:tabs>
      <w:ind w:left="1599" w:hanging="2081"/>
    </w:pPr>
  </w:style>
  <w:style w:type="paragraph" w:customStyle="1" w:styleId="aExamparSymb">
    <w:name w:val="aExampar Symb"/>
    <w:basedOn w:val="aExamssSymb"/>
    <w:rsid w:val="002B417E"/>
    <w:pPr>
      <w:tabs>
        <w:tab w:val="clear" w:pos="1582"/>
        <w:tab w:val="left" w:pos="1599"/>
      </w:tabs>
      <w:ind w:left="1599" w:hanging="2081"/>
    </w:pPr>
  </w:style>
  <w:style w:type="paragraph" w:customStyle="1" w:styleId="aExamINumparSymb">
    <w:name w:val="aExamINumpar Symb"/>
    <w:basedOn w:val="aExamparSymb"/>
    <w:rsid w:val="002B417E"/>
    <w:pPr>
      <w:tabs>
        <w:tab w:val="left" w:pos="2000"/>
      </w:tabs>
      <w:ind w:left="2041" w:hanging="2495"/>
    </w:pPr>
  </w:style>
  <w:style w:type="paragraph" w:customStyle="1" w:styleId="aExamBulletparSymb">
    <w:name w:val="aExamBulletpar Symb"/>
    <w:basedOn w:val="aExamparSymb"/>
    <w:rsid w:val="002B417E"/>
    <w:pPr>
      <w:tabs>
        <w:tab w:val="clear" w:pos="1599"/>
        <w:tab w:val="left" w:pos="1616"/>
        <w:tab w:val="left" w:pos="2495"/>
      </w:tabs>
      <w:ind w:left="2013" w:hanging="2495"/>
    </w:pPr>
  </w:style>
  <w:style w:type="paragraph" w:customStyle="1" w:styleId="aNoteparSymb">
    <w:name w:val="aNotepar Symb"/>
    <w:basedOn w:val="BillBasic"/>
    <w:next w:val="Normal"/>
    <w:rsid w:val="002B417E"/>
    <w:pPr>
      <w:tabs>
        <w:tab w:val="left" w:pos="1599"/>
        <w:tab w:val="left" w:pos="2398"/>
      </w:tabs>
      <w:ind w:left="2410" w:hanging="2892"/>
    </w:pPr>
    <w:rPr>
      <w:sz w:val="20"/>
    </w:rPr>
  </w:style>
  <w:style w:type="paragraph" w:customStyle="1" w:styleId="aNoteTextparSymb">
    <w:name w:val="aNoteTextpar Symb"/>
    <w:basedOn w:val="aNoteparSymb"/>
    <w:rsid w:val="002B417E"/>
    <w:pPr>
      <w:tabs>
        <w:tab w:val="clear" w:pos="1599"/>
        <w:tab w:val="clear" w:pos="2398"/>
        <w:tab w:val="left" w:pos="2880"/>
      </w:tabs>
      <w:spacing w:before="60"/>
      <w:ind w:left="2398" w:hanging="2880"/>
    </w:pPr>
  </w:style>
  <w:style w:type="paragraph" w:customStyle="1" w:styleId="aNoteParaparSymb">
    <w:name w:val="aNoteParapar Symb"/>
    <w:basedOn w:val="aNoteparSymb"/>
    <w:rsid w:val="002B417E"/>
    <w:pPr>
      <w:tabs>
        <w:tab w:val="right" w:pos="2640"/>
      </w:tabs>
      <w:spacing w:before="60"/>
      <w:ind w:left="2920" w:hanging="3402"/>
    </w:pPr>
  </w:style>
  <w:style w:type="paragraph" w:customStyle="1" w:styleId="aNoteBulletparSymb">
    <w:name w:val="aNoteBulletpar Symb"/>
    <w:basedOn w:val="aNoteparSymb"/>
    <w:rsid w:val="002B417E"/>
    <w:pPr>
      <w:tabs>
        <w:tab w:val="clear" w:pos="1599"/>
        <w:tab w:val="left" w:pos="3289"/>
      </w:tabs>
      <w:spacing w:before="60"/>
      <w:ind w:left="2807" w:hanging="3289"/>
    </w:pPr>
  </w:style>
  <w:style w:type="paragraph" w:customStyle="1" w:styleId="AsubparabulletSymb">
    <w:name w:val="A subpara bullet Symb"/>
    <w:basedOn w:val="BillBasic"/>
    <w:rsid w:val="002B417E"/>
    <w:pPr>
      <w:tabs>
        <w:tab w:val="left" w:pos="2138"/>
        <w:tab w:val="left" w:pos="3005"/>
      </w:tabs>
      <w:spacing w:before="60"/>
      <w:ind w:left="2523" w:hanging="3005"/>
    </w:pPr>
  </w:style>
  <w:style w:type="paragraph" w:customStyle="1" w:styleId="aExamHdgsubparSymb">
    <w:name w:val="aExamHdgsubpar Symb"/>
    <w:basedOn w:val="aExamHdgssSymb"/>
    <w:next w:val="Normal"/>
    <w:rsid w:val="002B417E"/>
    <w:pPr>
      <w:tabs>
        <w:tab w:val="clear" w:pos="1582"/>
        <w:tab w:val="left" w:pos="2620"/>
      </w:tabs>
      <w:ind w:left="2138" w:hanging="2620"/>
    </w:pPr>
  </w:style>
  <w:style w:type="paragraph" w:customStyle="1" w:styleId="aExamsubparSymb">
    <w:name w:val="aExamsubpar Symb"/>
    <w:basedOn w:val="aExamssSymb"/>
    <w:rsid w:val="002B417E"/>
    <w:pPr>
      <w:tabs>
        <w:tab w:val="clear" w:pos="1582"/>
        <w:tab w:val="left" w:pos="2620"/>
      </w:tabs>
      <w:ind w:left="2138" w:hanging="2620"/>
    </w:pPr>
  </w:style>
  <w:style w:type="paragraph" w:customStyle="1" w:styleId="aNotesubparSymb">
    <w:name w:val="aNotesubpar Symb"/>
    <w:basedOn w:val="BillBasic"/>
    <w:next w:val="Normal"/>
    <w:rsid w:val="002B417E"/>
    <w:pPr>
      <w:tabs>
        <w:tab w:val="left" w:pos="2138"/>
        <w:tab w:val="left" w:pos="2937"/>
      </w:tabs>
      <w:ind w:left="2455" w:hanging="2937"/>
    </w:pPr>
    <w:rPr>
      <w:sz w:val="20"/>
    </w:rPr>
  </w:style>
  <w:style w:type="paragraph" w:customStyle="1" w:styleId="aNoteTextsubparSymb">
    <w:name w:val="aNoteTextsubpar Symb"/>
    <w:basedOn w:val="aNotesubparSymb"/>
    <w:rsid w:val="002B417E"/>
    <w:pPr>
      <w:tabs>
        <w:tab w:val="clear" w:pos="2138"/>
        <w:tab w:val="clear" w:pos="2937"/>
        <w:tab w:val="left" w:pos="2943"/>
      </w:tabs>
      <w:spacing w:before="60"/>
      <w:ind w:left="2943" w:hanging="3425"/>
    </w:pPr>
  </w:style>
  <w:style w:type="paragraph" w:customStyle="1" w:styleId="PenaltySymb">
    <w:name w:val="Penalty Symb"/>
    <w:basedOn w:val="AmainreturnSymb"/>
    <w:rsid w:val="002B417E"/>
  </w:style>
  <w:style w:type="paragraph" w:customStyle="1" w:styleId="PenaltyParaSymb">
    <w:name w:val="PenaltyPara Symb"/>
    <w:basedOn w:val="Normal"/>
    <w:rsid w:val="002B417E"/>
    <w:pPr>
      <w:tabs>
        <w:tab w:val="right" w:pos="1360"/>
      </w:tabs>
      <w:spacing w:before="60"/>
      <w:ind w:left="1599" w:hanging="2081"/>
      <w:jc w:val="both"/>
    </w:pPr>
  </w:style>
  <w:style w:type="paragraph" w:customStyle="1" w:styleId="FormulaSymb">
    <w:name w:val="Formula Symb"/>
    <w:basedOn w:val="BillBasic"/>
    <w:rsid w:val="002B417E"/>
    <w:pPr>
      <w:tabs>
        <w:tab w:val="left" w:pos="-480"/>
      </w:tabs>
      <w:spacing w:line="260" w:lineRule="atLeast"/>
      <w:ind w:hanging="480"/>
      <w:jc w:val="center"/>
    </w:pPr>
  </w:style>
  <w:style w:type="paragraph" w:customStyle="1" w:styleId="NormalSymb">
    <w:name w:val="Normal Symb"/>
    <w:basedOn w:val="Normal"/>
    <w:qFormat/>
    <w:rsid w:val="002B417E"/>
    <w:pPr>
      <w:ind w:hanging="482"/>
    </w:pPr>
  </w:style>
  <w:style w:type="character" w:styleId="PlaceholderText">
    <w:name w:val="Placeholder Text"/>
    <w:basedOn w:val="DefaultParagraphFont"/>
    <w:uiPriority w:val="99"/>
    <w:semiHidden/>
    <w:rsid w:val="002B417E"/>
    <w:rPr>
      <w:color w:val="808080"/>
    </w:rPr>
  </w:style>
  <w:style w:type="character" w:customStyle="1" w:styleId="NewActChar">
    <w:name w:val="New Act Char"/>
    <w:basedOn w:val="DefaultParagraphFont"/>
    <w:link w:val="NewAct"/>
    <w:rsid w:val="00182F6B"/>
    <w:rPr>
      <w:rFonts w:ascii="Arial" w:hAnsi="Arial"/>
      <w:b/>
      <w:lang w:eastAsia="en-US"/>
    </w:rPr>
  </w:style>
  <w:style w:type="character" w:customStyle="1" w:styleId="aNoteChar">
    <w:name w:val="aNote Char"/>
    <w:basedOn w:val="DefaultParagraphFont"/>
    <w:link w:val="aNote"/>
    <w:locked/>
    <w:rsid w:val="007E64E0"/>
    <w:rPr>
      <w:lang w:eastAsia="en-US"/>
    </w:rPr>
  </w:style>
  <w:style w:type="character" w:customStyle="1" w:styleId="aDefChar">
    <w:name w:val="aDef Char"/>
    <w:basedOn w:val="DefaultParagraphFont"/>
    <w:link w:val="aDef"/>
    <w:locked/>
    <w:rsid w:val="007E64E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eader" Target="header10.xm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sl/2019-5" TargetMode="External"/><Relationship Id="rId159" Type="http://schemas.openxmlformats.org/officeDocument/2006/relationships/hyperlink" Target="http://www.legislation.act.gov.au/sl/2006-24" TargetMode="External"/><Relationship Id="rId170" Type="http://schemas.openxmlformats.org/officeDocument/2006/relationships/hyperlink" Target="http://www.legislation.act.gov.au/sl/2005-10" TargetMode="External"/><Relationship Id="rId191" Type="http://schemas.openxmlformats.org/officeDocument/2006/relationships/hyperlink" Target="http://www.legislation.act.gov.au/sl/2004-49" TargetMode="External"/><Relationship Id="rId205" Type="http://schemas.openxmlformats.org/officeDocument/2006/relationships/hyperlink" Target="http://www.legislation.act.gov.au/sl/2007-3" TargetMode="External"/><Relationship Id="rId226" Type="http://schemas.openxmlformats.org/officeDocument/2006/relationships/header" Target="header26.xml"/><Relationship Id="rId107" Type="http://schemas.openxmlformats.org/officeDocument/2006/relationships/hyperlink" Target="http://www.comlaw.gov.au/Series/C2011A0001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3-20/default.asp" TargetMode="External"/><Relationship Id="rId53" Type="http://schemas.openxmlformats.org/officeDocument/2006/relationships/hyperlink" Target="http://www.legislation.act.gov.au/a/2001-14" TargetMode="External"/><Relationship Id="rId74" Type="http://schemas.openxmlformats.org/officeDocument/2006/relationships/header" Target="header12.xml"/><Relationship Id="rId128" Type="http://schemas.openxmlformats.org/officeDocument/2006/relationships/hyperlink" Target="http://www.legislation.act.gov.au/a/2007-12" TargetMode="External"/><Relationship Id="rId149" Type="http://schemas.openxmlformats.org/officeDocument/2006/relationships/hyperlink" Target="http://www.legislation.act.gov.au/a/2004-32"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8-32" TargetMode="External"/><Relationship Id="rId181" Type="http://schemas.openxmlformats.org/officeDocument/2006/relationships/hyperlink" Target="http://www.legislation.act.gov.au/sl/2009-34" TargetMode="External"/><Relationship Id="rId216" Type="http://schemas.openxmlformats.org/officeDocument/2006/relationships/hyperlink" Target="http://www.legislation.act.gov.au/a/2013-28" TargetMode="External"/><Relationship Id="rId22" Type="http://schemas.openxmlformats.org/officeDocument/2006/relationships/header" Target="header4.xml"/><Relationship Id="rId43" Type="http://schemas.openxmlformats.org/officeDocument/2006/relationships/hyperlink" Target="http://www.legislation.act.gov.au/a/2003-20/default.asp" TargetMode="External"/><Relationship Id="rId64" Type="http://schemas.openxmlformats.org/officeDocument/2006/relationships/header" Target="header11.xml"/><Relationship Id="rId118" Type="http://schemas.openxmlformats.org/officeDocument/2006/relationships/hyperlink" Target="http://www.legislation.act.gov.au/sl/2003-38" TargetMode="External"/><Relationship Id="rId139" Type="http://schemas.openxmlformats.org/officeDocument/2006/relationships/hyperlink" Target="http://www.legislation.act.gov.au/a/2007-12" TargetMode="External"/><Relationship Id="rId80" Type="http://schemas.openxmlformats.org/officeDocument/2006/relationships/header" Target="header15.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sl/2006-18" TargetMode="External"/><Relationship Id="rId155" Type="http://schemas.openxmlformats.org/officeDocument/2006/relationships/hyperlink" Target="http://www.legislation.act.gov.au/sl/2008-32" TargetMode="External"/><Relationship Id="rId171" Type="http://schemas.openxmlformats.org/officeDocument/2006/relationships/hyperlink" Target="http://www.legislation.act.gov.au/sl/2009-34" TargetMode="External"/><Relationship Id="rId176" Type="http://schemas.openxmlformats.org/officeDocument/2006/relationships/hyperlink" Target="http://www.legislation.act.gov.au/a/2005-20" TargetMode="External"/><Relationship Id="rId192" Type="http://schemas.openxmlformats.org/officeDocument/2006/relationships/hyperlink" Target="http://www.legislation.act.gov.au/sl/2004-49" TargetMode="External"/><Relationship Id="rId197" Type="http://schemas.openxmlformats.org/officeDocument/2006/relationships/hyperlink" Target="http://www.legislation.act.gov.au/a/2005-20" TargetMode="External"/><Relationship Id="rId206" Type="http://schemas.openxmlformats.org/officeDocument/2006/relationships/hyperlink" Target="http://www.legislation.act.gov.au/sl/2007-3" TargetMode="External"/><Relationship Id="rId227" Type="http://schemas.openxmlformats.org/officeDocument/2006/relationships/header" Target="header27.xml"/><Relationship Id="rId201" Type="http://schemas.openxmlformats.org/officeDocument/2006/relationships/hyperlink" Target="http://www.legislation.act.gov.au/sl/2006-24" TargetMode="External"/><Relationship Id="rId222" Type="http://schemas.openxmlformats.org/officeDocument/2006/relationships/header" Target="header24.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sl/2008-32" TargetMode="External"/><Relationship Id="rId38" Type="http://schemas.openxmlformats.org/officeDocument/2006/relationships/hyperlink" Target="http://www.legislation.act.gov.au/a/2003-20/default.asp" TargetMode="External"/><Relationship Id="rId59" Type="http://schemas.openxmlformats.org/officeDocument/2006/relationships/header" Target="header8.xml"/><Relationship Id="rId103" Type="http://schemas.openxmlformats.org/officeDocument/2006/relationships/hyperlink" Target="http://www.legislation.act.gov.au/a/2003-20" TargetMode="External"/><Relationship Id="rId108" Type="http://schemas.openxmlformats.org/officeDocument/2006/relationships/hyperlink" Target="http://www.legislation.act.gov.au/a/1968-26" TargetMode="External"/><Relationship Id="rId124" Type="http://schemas.openxmlformats.org/officeDocument/2006/relationships/hyperlink" Target="http://www.legislation.act.gov.au/sl/2006-18" TargetMode="External"/><Relationship Id="rId129" Type="http://schemas.openxmlformats.org/officeDocument/2006/relationships/hyperlink" Target="http://www.legislation.act.gov.au/cn/2007-3/default.asp" TargetMode="External"/><Relationship Id="rId54" Type="http://schemas.openxmlformats.org/officeDocument/2006/relationships/header" Target="header6.xml"/><Relationship Id="rId70" Type="http://schemas.openxmlformats.org/officeDocument/2006/relationships/hyperlink" Target="http://www.legislation.act.gov.au/a/2001-14" TargetMode="External"/><Relationship Id="rId75" Type="http://schemas.openxmlformats.org/officeDocument/2006/relationships/header" Target="header13.xml"/><Relationship Id="rId91" Type="http://schemas.openxmlformats.org/officeDocument/2006/relationships/header" Target="header19.xm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4-48" TargetMode="External"/><Relationship Id="rId145" Type="http://schemas.openxmlformats.org/officeDocument/2006/relationships/hyperlink" Target="http://www.legislation.act.gov.au/sl/2007-3" TargetMode="External"/><Relationship Id="rId161" Type="http://schemas.openxmlformats.org/officeDocument/2006/relationships/hyperlink" Target="http://www.legislation.act.gov.au/a/2013-28" TargetMode="External"/><Relationship Id="rId166" Type="http://schemas.openxmlformats.org/officeDocument/2006/relationships/hyperlink" Target="http://www.legislation.act.gov.au/a/2008-37" TargetMode="External"/><Relationship Id="rId182" Type="http://schemas.openxmlformats.org/officeDocument/2006/relationships/hyperlink" Target="http://www.legislation.act.gov.au/sl/2008-32" TargetMode="External"/><Relationship Id="rId187" Type="http://schemas.openxmlformats.org/officeDocument/2006/relationships/hyperlink" Target="http://www.legislation.act.gov.au/sl/2004-49" TargetMode="External"/><Relationship Id="rId217" Type="http://schemas.openxmlformats.org/officeDocument/2006/relationships/hyperlink" Target="http://www.legislation.act.gov.au/a/2013-28"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8-37" TargetMode="External"/><Relationship Id="rId233" Type="http://schemas.openxmlformats.org/officeDocument/2006/relationships/footer" Target="footer31.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68-26/" TargetMode="External"/><Relationship Id="rId114" Type="http://schemas.openxmlformats.org/officeDocument/2006/relationships/header" Target="header23.xml"/><Relationship Id="rId119"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60" Type="http://schemas.openxmlformats.org/officeDocument/2006/relationships/header" Target="header9.xml"/><Relationship Id="rId65" Type="http://schemas.openxmlformats.org/officeDocument/2006/relationships/footer" Target="footer12.xml"/><Relationship Id="rId81" Type="http://schemas.openxmlformats.org/officeDocument/2006/relationships/footer" Target="footer16.xml"/><Relationship Id="rId86" Type="http://schemas.openxmlformats.org/officeDocument/2006/relationships/header" Target="header16.xml"/><Relationship Id="rId130" Type="http://schemas.openxmlformats.org/officeDocument/2006/relationships/hyperlink" Target="http://www.legislation.act.gov.au/sl/2008-32" TargetMode="External"/><Relationship Id="rId135" Type="http://schemas.openxmlformats.org/officeDocument/2006/relationships/hyperlink" Target="http://www.legislation.act.gov.au/a/2013-28" TargetMode="External"/><Relationship Id="rId151" Type="http://schemas.openxmlformats.org/officeDocument/2006/relationships/hyperlink" Target="http://www.legislation.act.gov.au/a/2007-12" TargetMode="External"/><Relationship Id="rId156" Type="http://schemas.openxmlformats.org/officeDocument/2006/relationships/hyperlink" Target="http://www.legislation.act.gov.au/sl/2004-49" TargetMode="External"/><Relationship Id="rId177" Type="http://schemas.openxmlformats.org/officeDocument/2006/relationships/hyperlink" Target="http://www.legislation.act.gov.au/sl/2006-24" TargetMode="External"/><Relationship Id="rId198" Type="http://schemas.openxmlformats.org/officeDocument/2006/relationships/hyperlink" Target="http://www.legislation.act.gov.au/sl/2006-18" TargetMode="External"/><Relationship Id="rId172" Type="http://schemas.openxmlformats.org/officeDocument/2006/relationships/hyperlink" Target="http://www.legislation.act.gov.au/sl/2009-34" TargetMode="External"/><Relationship Id="rId193" Type="http://schemas.openxmlformats.org/officeDocument/2006/relationships/hyperlink" Target="http://www.legislation.act.gov.au/a/2001-14" TargetMode="External"/><Relationship Id="rId202" Type="http://schemas.openxmlformats.org/officeDocument/2006/relationships/hyperlink" Target="http://www.legislation.act.gov.au/sl/2006-47" TargetMode="External"/><Relationship Id="rId207" Type="http://schemas.openxmlformats.org/officeDocument/2006/relationships/hyperlink" Target="http://www.legislation.act.gov.au/a/2007-12" TargetMode="External"/><Relationship Id="rId223" Type="http://schemas.openxmlformats.org/officeDocument/2006/relationships/header" Target="header25.xml"/><Relationship Id="rId228" Type="http://schemas.openxmlformats.org/officeDocument/2006/relationships/footer" Target="footer28.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comlaw.gov.au/Series/C2004A00818" TargetMode="External"/><Relationship Id="rId109" Type="http://schemas.openxmlformats.org/officeDocument/2006/relationships/hyperlink" Target="http://www.legislation.act.gov.au/a/2003-20" TargetMode="External"/><Relationship Id="rId34" Type="http://schemas.openxmlformats.org/officeDocument/2006/relationships/hyperlink" Target="http://www.legislation.act.gov.au/a/1968-26/" TargetMode="External"/><Relationship Id="rId50" Type="http://schemas.openxmlformats.org/officeDocument/2006/relationships/hyperlink" Target="http://www.legislation.act.gov.au/a/2001-14" TargetMode="External"/><Relationship Id="rId55" Type="http://schemas.openxmlformats.org/officeDocument/2006/relationships/header" Target="header7.xml"/><Relationship Id="rId76" Type="http://schemas.openxmlformats.org/officeDocument/2006/relationships/footer" Target="footer14.xml"/><Relationship Id="rId97" Type="http://schemas.openxmlformats.org/officeDocument/2006/relationships/header" Target="header20.xm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04-32" TargetMode="External"/><Relationship Id="rId125" Type="http://schemas.openxmlformats.org/officeDocument/2006/relationships/hyperlink" Target="http://www.legislation.act.gov.au/sl/2006-24" TargetMode="External"/><Relationship Id="rId141" Type="http://schemas.openxmlformats.org/officeDocument/2006/relationships/hyperlink" Target="http://www.legislation.act.gov.au/sl/2006-18" TargetMode="External"/><Relationship Id="rId146" Type="http://schemas.openxmlformats.org/officeDocument/2006/relationships/hyperlink" Target="http://www.legislation.act.gov.au/sl/2019-5/default.asp" TargetMode="External"/><Relationship Id="rId167" Type="http://schemas.openxmlformats.org/officeDocument/2006/relationships/hyperlink" Target="http://www.legislation.act.gov.au/sl/2008-32" TargetMode="External"/><Relationship Id="rId188" Type="http://schemas.openxmlformats.org/officeDocument/2006/relationships/hyperlink" Target="http://www.legislation.act.gov.au/a/2004-32"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footer" Target="footer20.xml"/><Relationship Id="rId162" Type="http://schemas.openxmlformats.org/officeDocument/2006/relationships/hyperlink" Target="http://www.legislation.act.gov.au/sl/2006-24" TargetMode="External"/><Relationship Id="rId183" Type="http://schemas.openxmlformats.org/officeDocument/2006/relationships/hyperlink" Target="http://www.legislation.act.gov.au/a/2007-12" TargetMode="External"/><Relationship Id="rId213" Type="http://schemas.openxmlformats.org/officeDocument/2006/relationships/hyperlink" Target="http://www.legislation.act.gov.au/sl/2009-34" TargetMode="External"/><Relationship Id="rId218" Type="http://schemas.openxmlformats.org/officeDocument/2006/relationships/hyperlink" Target="http://www.legislation.act.gov.au/a/2014-17" TargetMode="External"/><Relationship Id="rId234"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3-40" TargetMode="External"/><Relationship Id="rId45" Type="http://schemas.openxmlformats.org/officeDocument/2006/relationships/hyperlink" Target="http://www.legislation.act.gov.au/a/2003-20/default.asp" TargetMode="External"/><Relationship Id="rId66" Type="http://schemas.openxmlformats.org/officeDocument/2006/relationships/footer" Target="footer13.xml"/><Relationship Id="rId87" Type="http://schemas.openxmlformats.org/officeDocument/2006/relationships/header" Target="header17.xml"/><Relationship Id="rId110" Type="http://schemas.openxmlformats.org/officeDocument/2006/relationships/hyperlink" Target="http://www.comlaw.gov.au/Series/C2011A00012" TargetMode="External"/><Relationship Id="rId115" Type="http://schemas.openxmlformats.org/officeDocument/2006/relationships/footer" Target="footer24.xml"/><Relationship Id="rId131" Type="http://schemas.openxmlformats.org/officeDocument/2006/relationships/hyperlink" Target="http://www.legislation.act.gov.au/a/2008-37" TargetMode="External"/><Relationship Id="rId136" Type="http://schemas.openxmlformats.org/officeDocument/2006/relationships/hyperlink" Target="http://www.legislation.act.gov.au/a/2014-17" TargetMode="External"/><Relationship Id="rId157" Type="http://schemas.openxmlformats.org/officeDocument/2006/relationships/hyperlink" Target="http://www.legislation.act.gov.au/sl/2004-49" TargetMode="External"/><Relationship Id="rId178" Type="http://schemas.openxmlformats.org/officeDocument/2006/relationships/hyperlink" Target="http://www.legislation.act.gov.au/a/2005-20" TargetMode="External"/><Relationship Id="rId61" Type="http://schemas.openxmlformats.org/officeDocument/2006/relationships/footer" Target="footer10.xml"/><Relationship Id="rId82" Type="http://schemas.openxmlformats.org/officeDocument/2006/relationships/footer" Target="footer17.xml"/><Relationship Id="rId152" Type="http://schemas.openxmlformats.org/officeDocument/2006/relationships/hyperlink" Target="http://www.legislation.act.gov.au/sl/2008-32" TargetMode="External"/><Relationship Id="rId173" Type="http://schemas.openxmlformats.org/officeDocument/2006/relationships/hyperlink" Target="http://www.legislation.act.gov.au/sl/2009-34" TargetMode="External"/><Relationship Id="rId194" Type="http://schemas.openxmlformats.org/officeDocument/2006/relationships/hyperlink" Target="http://www.legislation.act.gov.au/sl/2005-10" TargetMode="External"/><Relationship Id="rId199" Type="http://schemas.openxmlformats.org/officeDocument/2006/relationships/hyperlink" Target="http://www.legislation.act.gov.au/sl/2006-18" TargetMode="External"/><Relationship Id="rId203" Type="http://schemas.openxmlformats.org/officeDocument/2006/relationships/hyperlink" Target="http://www.legislation.act.gov.au/sl/2006-47" TargetMode="External"/><Relationship Id="rId208" Type="http://schemas.openxmlformats.org/officeDocument/2006/relationships/hyperlink" Target="http://www.legislation.act.gov.au/a/2007-12" TargetMode="External"/><Relationship Id="rId229" Type="http://schemas.openxmlformats.org/officeDocument/2006/relationships/footer" Target="footer29.xml"/><Relationship Id="rId19" Type="http://schemas.openxmlformats.org/officeDocument/2006/relationships/footer" Target="footer2.xml"/><Relationship Id="rId224" Type="http://schemas.openxmlformats.org/officeDocument/2006/relationships/footer" Target="footer26.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footer" Target="footer7.xml"/><Relationship Id="rId77" Type="http://schemas.openxmlformats.org/officeDocument/2006/relationships/footer" Target="footer15.xml"/><Relationship Id="rId100" Type="http://schemas.openxmlformats.org/officeDocument/2006/relationships/footer" Target="footer23.xml"/><Relationship Id="rId105" Type="http://schemas.openxmlformats.org/officeDocument/2006/relationships/hyperlink" Target="http://www.legislation.act.gov.au/a/2003-20" TargetMode="External"/><Relationship Id="rId126" Type="http://schemas.openxmlformats.org/officeDocument/2006/relationships/hyperlink" Target="http://www.legislation.act.gov.au/sl/2006-47" TargetMode="External"/><Relationship Id="rId147" Type="http://schemas.openxmlformats.org/officeDocument/2006/relationships/hyperlink" Target="http://www.legislation.act.gov.au/sl/2009-34" TargetMode="External"/><Relationship Id="rId168" Type="http://schemas.openxmlformats.org/officeDocument/2006/relationships/hyperlink" Target="http://www.legislation.act.gov.au/sl/2004-49"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21.xml"/><Relationship Id="rId98" Type="http://schemas.openxmlformats.org/officeDocument/2006/relationships/header" Target="header21.xml"/><Relationship Id="rId121" Type="http://schemas.openxmlformats.org/officeDocument/2006/relationships/hyperlink" Target="http://www.legislation.act.gov.au/sl/2004-49" TargetMode="External"/><Relationship Id="rId142" Type="http://schemas.openxmlformats.org/officeDocument/2006/relationships/hyperlink" Target="http://www.legislation.act.gov.au/a/2014-17" TargetMode="External"/><Relationship Id="rId163" Type="http://schemas.openxmlformats.org/officeDocument/2006/relationships/hyperlink" Target="http://www.legislation.act.gov.au/sl/2004-49" TargetMode="External"/><Relationship Id="rId184" Type="http://schemas.openxmlformats.org/officeDocument/2006/relationships/hyperlink" Target="http://www.legislation.act.gov.au/a/2014-48" TargetMode="External"/><Relationship Id="rId189" Type="http://schemas.openxmlformats.org/officeDocument/2006/relationships/hyperlink" Target="http://www.legislation.act.gov.au/a/2004-32" TargetMode="External"/><Relationship Id="rId219" Type="http://schemas.openxmlformats.org/officeDocument/2006/relationships/hyperlink" Target="http://www.legislation.act.gov.au/a/2014-17" TargetMode="External"/><Relationship Id="rId3" Type="http://schemas.openxmlformats.org/officeDocument/2006/relationships/settings" Target="settings.xml"/><Relationship Id="rId214" Type="http://schemas.openxmlformats.org/officeDocument/2006/relationships/hyperlink" Target="http://www.legislation.act.gov.au/sl/2009-34" TargetMode="External"/><Relationship Id="rId230" Type="http://schemas.openxmlformats.org/officeDocument/2006/relationships/header" Target="header28.xml"/><Relationship Id="rId235"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hyperlink" Target="http://www.legislation.act.gov.au/a/1968-26/" TargetMode="External"/><Relationship Id="rId67" Type="http://schemas.openxmlformats.org/officeDocument/2006/relationships/hyperlink" Target="http://www.legislation.act.gov.au/a/2001-14" TargetMode="External"/><Relationship Id="rId116" Type="http://schemas.openxmlformats.org/officeDocument/2006/relationships/footer" Target="footer25.xml"/><Relationship Id="rId137" Type="http://schemas.openxmlformats.org/officeDocument/2006/relationships/hyperlink" Target="http://www.legislation.act.gov.au/a/2014-48" TargetMode="External"/><Relationship Id="rId158" Type="http://schemas.openxmlformats.org/officeDocument/2006/relationships/hyperlink" Target="http://www.legislation.act.gov.au/a/2005-20" TargetMode="External"/><Relationship Id="rId20" Type="http://schemas.openxmlformats.org/officeDocument/2006/relationships/header" Target="header3.xml"/><Relationship Id="rId41" Type="http://schemas.openxmlformats.org/officeDocument/2006/relationships/hyperlink" Target="http://www.legislation.act.gov.au/sl/2008-32" TargetMode="External"/><Relationship Id="rId62" Type="http://schemas.openxmlformats.org/officeDocument/2006/relationships/footer" Target="footer11.xml"/><Relationship Id="rId83" Type="http://schemas.openxmlformats.org/officeDocument/2006/relationships/hyperlink" Target="http://www.legislation.act.gov.au/a/2001-14" TargetMode="External"/><Relationship Id="rId88" Type="http://schemas.openxmlformats.org/officeDocument/2006/relationships/footer" Target="footer18.xml"/><Relationship Id="rId111" Type="http://schemas.openxmlformats.org/officeDocument/2006/relationships/hyperlink" Target="http://www.legislation.act.gov.au/a/2003-20/default.asp" TargetMode="External"/><Relationship Id="rId132" Type="http://schemas.openxmlformats.org/officeDocument/2006/relationships/hyperlink" Target="http://www.legislation.act.gov.au/a/2008-35" TargetMode="External"/><Relationship Id="rId153" Type="http://schemas.openxmlformats.org/officeDocument/2006/relationships/hyperlink" Target="http://www.legislation.act.gov.au/sl/2009-34" TargetMode="External"/><Relationship Id="rId174" Type="http://schemas.openxmlformats.org/officeDocument/2006/relationships/hyperlink" Target="http://www.legislation.act.gov.au/sl/2008-32" TargetMode="External"/><Relationship Id="rId179" Type="http://schemas.openxmlformats.org/officeDocument/2006/relationships/hyperlink" Target="http://www.legislation.act.gov.au/a/2005-20" TargetMode="External"/><Relationship Id="rId195" Type="http://schemas.openxmlformats.org/officeDocument/2006/relationships/hyperlink" Target="http://www.legislation.act.gov.au/sl/2005-10" TargetMode="External"/><Relationship Id="rId209" Type="http://schemas.openxmlformats.org/officeDocument/2006/relationships/hyperlink" Target="http://www.legislation.act.gov.au/sl/2008-32" TargetMode="External"/><Relationship Id="rId190" Type="http://schemas.openxmlformats.org/officeDocument/2006/relationships/hyperlink" Target="http://www.legislation.act.gov.au/sl/2004-49" TargetMode="External"/><Relationship Id="rId204" Type="http://schemas.openxmlformats.org/officeDocument/2006/relationships/hyperlink" Target="http://www.legislation.act.gov.au/sl/2007-3" TargetMode="External"/><Relationship Id="rId220" Type="http://schemas.openxmlformats.org/officeDocument/2006/relationships/hyperlink" Target="http://www.legislation.act.gov.au/a/2014-48" TargetMode="External"/><Relationship Id="rId225" Type="http://schemas.openxmlformats.org/officeDocument/2006/relationships/footer" Target="footer2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20/default.asp" TargetMode="External"/><Relationship Id="rId57" Type="http://schemas.openxmlformats.org/officeDocument/2006/relationships/footer" Target="footer8.xml"/><Relationship Id="rId106" Type="http://schemas.openxmlformats.org/officeDocument/2006/relationships/hyperlink" Target="http://www.comlaw.gov.au/Series/C2004A04494" TargetMode="External"/><Relationship Id="rId127" Type="http://schemas.openxmlformats.org/officeDocument/2006/relationships/hyperlink" Target="http://www.legislation.act.gov.au/sl/2007-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3-20/default.asp"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3-20/default.asp"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footer" Target="footer22.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5-20" TargetMode="External"/><Relationship Id="rId143" Type="http://schemas.openxmlformats.org/officeDocument/2006/relationships/hyperlink" Target="http://www.legislation.act.gov.au/sl/2006-47" TargetMode="External"/><Relationship Id="rId148" Type="http://schemas.openxmlformats.org/officeDocument/2006/relationships/hyperlink" Target="http://www.legislation.act.gov.au/a/2004-32" TargetMode="External"/><Relationship Id="rId164" Type="http://schemas.openxmlformats.org/officeDocument/2006/relationships/hyperlink" Target="http://www.legislation.act.gov.au/sl/2008-32" TargetMode="External"/><Relationship Id="rId169" Type="http://schemas.openxmlformats.org/officeDocument/2006/relationships/hyperlink" Target="http://www.legislation.act.gov.au/sl/2005-10" TargetMode="External"/><Relationship Id="rId185" Type="http://schemas.openxmlformats.org/officeDocument/2006/relationships/hyperlink" Target="http://www.legislation.act.gov.au/a/2007-1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06-47" TargetMode="External"/><Relationship Id="rId210" Type="http://schemas.openxmlformats.org/officeDocument/2006/relationships/hyperlink" Target="http://www.legislation.act.gov.au/sl/2008-32" TargetMode="External"/><Relationship Id="rId215" Type="http://schemas.openxmlformats.org/officeDocument/2006/relationships/hyperlink" Target="http://www.legislation.act.gov.au/sl/2009-34" TargetMode="External"/><Relationship Id="rId26" Type="http://schemas.openxmlformats.org/officeDocument/2006/relationships/footer" Target="footer6.xml"/><Relationship Id="rId231" Type="http://schemas.openxmlformats.org/officeDocument/2006/relationships/footer" Target="footer30.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footer" Target="footer19.xml"/><Relationship Id="rId112" Type="http://schemas.openxmlformats.org/officeDocument/2006/relationships/hyperlink" Target="http://www.legislation.act.gov.au/a/2003-20/default.asp" TargetMode="External"/><Relationship Id="rId133" Type="http://schemas.openxmlformats.org/officeDocument/2006/relationships/hyperlink" Target="http://www.legislation.act.gov.au/cn/2009-2/default.asp" TargetMode="External"/><Relationship Id="rId154" Type="http://schemas.openxmlformats.org/officeDocument/2006/relationships/hyperlink" Target="http://www.legislation.act.gov.au/a/2014-17" TargetMode="External"/><Relationship Id="rId175" Type="http://schemas.openxmlformats.org/officeDocument/2006/relationships/hyperlink" Target="http://www.legislation.act.gov.au/sl/2008-32" TargetMode="External"/><Relationship Id="rId196" Type="http://schemas.openxmlformats.org/officeDocument/2006/relationships/hyperlink" Target="http://www.legislation.act.gov.au/sl/2005-10" TargetMode="External"/><Relationship Id="rId200" Type="http://schemas.openxmlformats.org/officeDocument/2006/relationships/hyperlink" Target="http://www.legislation.act.gov.au/sl/2006-24" TargetMode="External"/><Relationship Id="rId16" Type="http://schemas.openxmlformats.org/officeDocument/2006/relationships/header" Target="header1.xml"/><Relationship Id="rId221" Type="http://schemas.openxmlformats.org/officeDocument/2006/relationships/hyperlink" Target="http://www.legislation.act.gov.au/a/2014-48" TargetMode="External"/><Relationship Id="rId37" Type="http://schemas.openxmlformats.org/officeDocument/2006/relationships/hyperlink" Target="http://www.legislation.act.gov.au/a/2001-14" TargetMode="External"/><Relationship Id="rId58" Type="http://schemas.openxmlformats.org/officeDocument/2006/relationships/footer" Target="footer9.xml"/><Relationship Id="rId79" Type="http://schemas.openxmlformats.org/officeDocument/2006/relationships/header" Target="header14.xm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sl/2005-10/default.asp" TargetMode="External"/><Relationship Id="rId144" Type="http://schemas.openxmlformats.org/officeDocument/2006/relationships/hyperlink" Target="http://www.legislation.act.gov.au/a/2014-17" TargetMode="External"/><Relationship Id="rId90" Type="http://schemas.openxmlformats.org/officeDocument/2006/relationships/header" Target="header18.xml"/><Relationship Id="rId165" Type="http://schemas.openxmlformats.org/officeDocument/2006/relationships/hyperlink" Target="http://www.legislation.act.gov.au/sl/2004-49" TargetMode="External"/><Relationship Id="rId186" Type="http://schemas.openxmlformats.org/officeDocument/2006/relationships/hyperlink" Target="http://www.legislation.act.gov.au/a/2014-48" TargetMode="External"/><Relationship Id="rId211" Type="http://schemas.openxmlformats.org/officeDocument/2006/relationships/hyperlink" Target="http://www.legislation.act.gov.au/a/2008-37" TargetMode="External"/><Relationship Id="rId232" Type="http://schemas.openxmlformats.org/officeDocument/2006/relationships/header" Target="header29.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3-20/default.asp" TargetMode="External"/><Relationship Id="rId69" Type="http://schemas.openxmlformats.org/officeDocument/2006/relationships/hyperlink" Target="http://www.legislation.act.gov.au/a/2001-14" TargetMode="External"/><Relationship Id="rId113" Type="http://schemas.openxmlformats.org/officeDocument/2006/relationships/header" Target="header22.xml"/><Relationship Id="rId134" Type="http://schemas.openxmlformats.org/officeDocument/2006/relationships/hyperlink" Target="http://www.legislation.act.gov.au/sl/2009-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81</Pages>
  <Words>15117</Words>
  <Characters>75150</Characters>
  <Application>Microsoft Office Word</Application>
  <DocSecurity>0</DocSecurity>
  <Lines>2237</Lines>
  <Paragraphs>1343</Paragraphs>
  <ScaleCrop>false</ScaleCrop>
  <HeadingPairs>
    <vt:vector size="2" baseType="variant">
      <vt:variant>
        <vt:lpstr>Title</vt:lpstr>
      </vt:variant>
      <vt:variant>
        <vt:i4>1</vt:i4>
      </vt:variant>
    </vt:vector>
  </HeadingPairs>
  <TitlesOfParts>
    <vt:vector size="1" baseType="lpstr">
      <vt:lpstr>Agents Regulation 2003</vt:lpstr>
    </vt:vector>
  </TitlesOfParts>
  <Manager>Regulation</Manager>
  <Company>Section</Company>
  <LinksUpToDate>false</LinksUpToDate>
  <CharactersWithSpaces>89408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Agents Regulation 2003</dc:title>
  <dc:creator>Ann Moxon</dc:creator>
  <cp:keywords>R20</cp:keywords>
  <dc:description/>
  <cp:lastModifiedBy>Moxon, KarenL</cp:lastModifiedBy>
  <cp:revision>4</cp:revision>
  <cp:lastPrinted>2014-11-07T03:03:00Z</cp:lastPrinted>
  <dcterms:created xsi:type="dcterms:W3CDTF">2022-05-11T05:29:00Z</dcterms:created>
  <dcterms:modified xsi:type="dcterms:W3CDTF">2022-05-11T05:29:00Z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-11/05/22</vt:lpwstr>
  </property>
  <property fmtid="{D5CDD505-2E9C-101B-9397-08002B2CF9AE}" pid="5" name="RepubDt">
    <vt:lpwstr>26/02/19</vt:lpwstr>
  </property>
  <property fmtid="{D5CDD505-2E9C-101B-9397-08002B2CF9AE}" pid="6" name="StartDt">
    <vt:lpwstr>26/02/19</vt:lpwstr>
  </property>
  <property fmtid="{D5CDD505-2E9C-101B-9397-08002B2CF9AE}" pid="7" name="DMSID">
    <vt:lpwstr>7964618</vt:lpwstr>
  </property>
  <property fmtid="{D5CDD505-2E9C-101B-9397-08002B2CF9AE}" pid="8" name="CHECKEDOUTFROMJMS">
    <vt:lpwstr/>
  </property>
  <property fmtid="{D5CDD505-2E9C-101B-9397-08002B2CF9AE}" pid="9" name="JMSREQUIREDCHECKIN">
    <vt:lpwstr/>
  </property>
</Properties>
</file>