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8A7507">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60595C">
      <w:pPr>
        <w:pStyle w:val="Billname1"/>
      </w:pPr>
      <w:r>
        <w:fldChar w:fldCharType="begin"/>
      </w:r>
      <w:r>
        <w:instrText xml:space="preserve"> REF Citation \*charformat  \* MERGEFORMAT </w:instrText>
      </w:r>
      <w:r>
        <w:fldChar w:fldCharType="separate"/>
      </w:r>
      <w:r w:rsidR="000B794C">
        <w:t>Planning and Development Regulation 2008</w:t>
      </w:r>
      <w:r>
        <w:fldChar w:fldCharType="end"/>
      </w:r>
      <w:r w:rsidR="00AB1BB3">
        <w:t xml:space="preserve">    </w:t>
      </w:r>
    </w:p>
    <w:p w:rsidR="00AB1BB3" w:rsidRDefault="00B43E3F">
      <w:pPr>
        <w:pStyle w:val="ActNo"/>
      </w:pPr>
      <w:bookmarkStart w:id="1" w:name="LawNo"/>
      <w:r>
        <w:t>SL2008-2</w:t>
      </w:r>
      <w:bookmarkEnd w:id="1"/>
    </w:p>
    <w:p w:rsidR="00AB1BB3" w:rsidRDefault="00AB1BB3">
      <w:pPr>
        <w:pStyle w:val="CoverInForce"/>
      </w:pPr>
      <w:r>
        <w:t>made under the</w:t>
      </w:r>
    </w:p>
    <w:p w:rsidR="00AB1BB3" w:rsidRDefault="0060595C">
      <w:pPr>
        <w:pStyle w:val="CoverActName"/>
      </w:pPr>
      <w:r>
        <w:fldChar w:fldCharType="begin"/>
      </w:r>
      <w:r>
        <w:instrText xml:space="preserve"> REF ActName \*charformat </w:instrText>
      </w:r>
      <w:r>
        <w:fldChar w:fldCharType="separate"/>
      </w:r>
      <w:r w:rsidR="000B794C">
        <w:t>Planning and Development Act 2007</w:t>
      </w:r>
      <w:r>
        <w:fldChar w:fldCharType="end"/>
      </w:r>
    </w:p>
    <w:p w:rsidR="00AB1BB3" w:rsidRDefault="00AB1BB3">
      <w:pPr>
        <w:pStyle w:val="RepubNo"/>
      </w:pPr>
      <w:r>
        <w:t xml:space="preserve">Republication No </w:t>
      </w:r>
      <w:bookmarkStart w:id="2" w:name="RepubNo"/>
      <w:r w:rsidR="00B43E3F">
        <w:t>11</w:t>
      </w:r>
      <w:bookmarkEnd w:id="2"/>
    </w:p>
    <w:p w:rsidR="00AB1BB3" w:rsidRDefault="00AB1BB3">
      <w:pPr>
        <w:pStyle w:val="EffectiveDate"/>
      </w:pPr>
      <w:r>
        <w:t xml:space="preserve">Effective:  </w:t>
      </w:r>
      <w:bookmarkStart w:id="3" w:name="EffectiveDate"/>
      <w:r w:rsidR="00B43E3F">
        <w:t>24 April 2009</w:t>
      </w:r>
      <w:bookmarkEnd w:id="3"/>
      <w:r w:rsidR="00B43E3F">
        <w:t xml:space="preserve"> – </w:t>
      </w:r>
      <w:bookmarkStart w:id="4" w:name="EndEffDate"/>
      <w:r w:rsidR="00B43E3F">
        <w:t>24 April 2009</w:t>
      </w:r>
      <w:bookmarkEnd w:id="4"/>
    </w:p>
    <w:p w:rsidR="00AB1BB3" w:rsidRDefault="00AB1BB3">
      <w:pPr>
        <w:pStyle w:val="CoverInForce"/>
      </w:pPr>
      <w:r>
        <w:t xml:space="preserve">Republication date: </w:t>
      </w:r>
      <w:bookmarkStart w:id="5" w:name="InForceDate"/>
      <w:r w:rsidR="00B43E3F">
        <w:t>24 April 2009</w:t>
      </w:r>
      <w:bookmarkEnd w:id="5"/>
    </w:p>
    <w:p w:rsidR="00AB1BB3" w:rsidRDefault="00AB1BB3" w:rsidP="0010450A">
      <w:pPr>
        <w:pStyle w:val="CoverInForce"/>
      </w:pPr>
      <w:r>
        <w:t xml:space="preserve">Last amendment made by </w:t>
      </w:r>
      <w:bookmarkStart w:id="6" w:name="LastAmdt"/>
      <w:r w:rsidR="00B43E3F">
        <w:t>SL2009-14</w:t>
      </w:r>
      <w:bookmarkEnd w:id="6"/>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B43E3F">
        <w:rPr>
          <w:i/>
        </w:rPr>
        <w:fldChar w:fldCharType="begin"/>
      </w:r>
      <w:r w:rsidRPr="00B43E3F">
        <w:rPr>
          <w:i/>
        </w:rPr>
        <w:instrText xml:space="preserve"> REF citation *\charformat  \* MERGEFORMAT </w:instrText>
      </w:r>
      <w:r w:rsidRPr="00B43E3F">
        <w:rPr>
          <w:i/>
        </w:rPr>
        <w:fldChar w:fldCharType="separate"/>
      </w:r>
      <w:r w:rsidR="000B794C" w:rsidRPr="000B794C">
        <w:rPr>
          <w:i/>
        </w:rPr>
        <w:t>Planning and Development Regulation 2008</w:t>
      </w:r>
      <w:r w:rsidRPr="00B43E3F">
        <w:rPr>
          <w:i/>
        </w:rPr>
        <w:fldChar w:fldCharType="end"/>
      </w:r>
      <w:r>
        <w:rPr>
          <w:iCs/>
        </w:rPr>
        <w:t>,</w:t>
      </w:r>
      <w:r>
        <w:t xml:space="preserve"> made under the </w:t>
      </w:r>
      <w:r w:rsidRPr="00B43E3F">
        <w:rPr>
          <w:i/>
        </w:rPr>
        <w:fldChar w:fldCharType="begin"/>
      </w:r>
      <w:r w:rsidRPr="00B43E3F">
        <w:rPr>
          <w:i/>
        </w:rPr>
        <w:instrText xml:space="preserve"> REF ActName \*charformat  \* MERGEFORMAT </w:instrText>
      </w:r>
      <w:r w:rsidRPr="00B43E3F">
        <w:rPr>
          <w:i/>
        </w:rPr>
        <w:fldChar w:fldCharType="separate"/>
      </w:r>
      <w:r w:rsidR="000B794C" w:rsidRPr="000B794C">
        <w:rPr>
          <w:i/>
        </w:rPr>
        <w:t>Planning and Development Act 2007</w:t>
      </w:r>
      <w:r w:rsidRPr="00B43E3F">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60595C">
        <w:fldChar w:fldCharType="begin"/>
      </w:r>
      <w:r w:rsidR="0060595C">
        <w:instrText xml:space="preserve"> REF InForceDate *\charformat </w:instrText>
      </w:r>
      <w:r w:rsidR="0060595C">
        <w:fldChar w:fldCharType="separate"/>
      </w:r>
      <w:r w:rsidR="000B794C">
        <w:t>24 April 2009</w:t>
      </w:r>
      <w:r w:rsidR="0060595C">
        <w:fldChar w:fldCharType="end"/>
      </w:r>
      <w:r>
        <w:rPr>
          <w:i/>
        </w:rPr>
        <w:t xml:space="preserve">.  </w:t>
      </w:r>
      <w:r>
        <w:t xml:space="preserve">It also includes any amendment, repeal or expiry affecting the republished law to </w:t>
      </w:r>
      <w:r w:rsidR="0060595C">
        <w:fldChar w:fldCharType="begin"/>
      </w:r>
      <w:r w:rsidR="0060595C">
        <w:instrText xml:space="preserve"> REF EffectiveDate *\charformat </w:instrText>
      </w:r>
      <w:r w:rsidR="0060595C">
        <w:fldChar w:fldCharType="separate"/>
      </w:r>
      <w:r w:rsidR="000B794C">
        <w:t>24 April 2009</w:t>
      </w:r>
      <w:r w:rsidR="0060595C">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w:t>
      </w:r>
      <w:r w:rsidR="00B600CC">
        <w:t xml:space="preserve"> does not</w:t>
      </w:r>
      <w:r>
        <w:t xml:space="preserve"> include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8A7507">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60595C">
      <w:pPr>
        <w:pStyle w:val="Billname"/>
      </w:pPr>
      <w:r>
        <w:fldChar w:fldCharType="begin"/>
      </w:r>
      <w:r>
        <w:instrText xml:space="preserve"> REF Citation \*charformat </w:instrText>
      </w:r>
      <w:r>
        <w:fldChar w:fldCharType="separate"/>
      </w:r>
      <w:r w:rsidR="000B794C">
        <w:t>Planning and Development Regulation 2008</w:t>
      </w:r>
      <w:r>
        <w:fldChar w:fldCharType="end"/>
      </w:r>
    </w:p>
    <w:p w:rsidR="00AB1BB3" w:rsidRDefault="00AB1BB3">
      <w:pPr>
        <w:pStyle w:val="CoverInForce"/>
      </w:pPr>
      <w:r>
        <w:t>made under the</w:t>
      </w:r>
    </w:p>
    <w:p w:rsidR="00AB1BB3" w:rsidRDefault="0060595C">
      <w:pPr>
        <w:pStyle w:val="CoverActName"/>
      </w:pPr>
      <w:r>
        <w:fldChar w:fldCharType="begin"/>
      </w:r>
      <w:r>
        <w:instrText xml:space="preserve"> REF ActName \*charformat </w:instrText>
      </w:r>
      <w:r>
        <w:fldChar w:fldCharType="separate"/>
      </w:r>
      <w:r w:rsidR="000B794C">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5C5A77" w:rsidRDefault="005C5A77" w:rsidP="005C5A77">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heading,5,Endnote2,5,Sh </w:instrText>
      </w:r>
      <w:r>
        <w:fldChar w:fldCharType="separate"/>
      </w:r>
      <w:r>
        <w:t>Chapter 1</w:t>
      </w:r>
      <w:r>
        <w:rPr>
          <w:rFonts w:ascii="Times New Roman" w:hAnsi="Times New Roman"/>
          <w:szCs w:val="24"/>
          <w:lang w:eastAsia="en-AU"/>
        </w:rPr>
        <w:tab/>
      </w:r>
      <w:r>
        <w:t>Preliminary</w:t>
      </w:r>
    </w:p>
    <w:p w:rsidR="005C5A77" w:rsidRDefault="005C5A77" w:rsidP="005C5A77">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_Toc228250883 \h </w:instrText>
      </w:r>
      <w:r>
        <w:fldChar w:fldCharType="separate"/>
      </w:r>
      <w:r w:rsidR="000B794C">
        <w:t>2</w:t>
      </w:r>
      <w:r>
        <w:fldChar w:fldCharType="end"/>
      </w:r>
    </w:p>
    <w:p w:rsidR="005C5A77" w:rsidRDefault="005C5A77" w:rsidP="005C5A77">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_Toc228250884 \h </w:instrText>
      </w:r>
      <w:r>
        <w:fldChar w:fldCharType="separate"/>
      </w:r>
      <w:r w:rsidR="000B794C">
        <w:t>2</w:t>
      </w:r>
      <w:r>
        <w:fldChar w:fldCharType="end"/>
      </w:r>
    </w:p>
    <w:p w:rsidR="005C5A77" w:rsidRDefault="005C5A77" w:rsidP="005C5A77">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_Toc228250885 \h </w:instrText>
      </w:r>
      <w:r>
        <w:fldChar w:fldCharType="separate"/>
      </w:r>
      <w:r w:rsidR="000B794C">
        <w:t>2</w:t>
      </w:r>
      <w:r>
        <w:fldChar w:fldCharType="end"/>
      </w:r>
    </w:p>
    <w:p w:rsidR="005C5A77" w:rsidRDefault="005C5A77" w:rsidP="005C5A77">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77122F">
        <w:rPr>
          <w:i/>
          <w:iCs/>
        </w:rPr>
        <w:t>dwelling</w:t>
      </w:r>
      <w:r>
        <w:t>—regulation</w:t>
      </w:r>
      <w:r>
        <w:tab/>
      </w:r>
      <w:r>
        <w:fldChar w:fldCharType="begin"/>
      </w:r>
      <w:r>
        <w:instrText xml:space="preserve"> PAGEREF _Toc228250886 \h </w:instrText>
      </w:r>
      <w:r>
        <w:fldChar w:fldCharType="separate"/>
      </w:r>
      <w:r w:rsidR="000B794C">
        <w:t>2</w:t>
      </w:r>
      <w:r>
        <w:fldChar w:fldCharType="end"/>
      </w:r>
    </w:p>
    <w:p w:rsidR="005C5A77" w:rsidRDefault="005C5A77" w:rsidP="005C5A77">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5C5A77" w:rsidRDefault="005C5A77" w:rsidP="005C5A77">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77122F">
        <w:rPr>
          <w:i/>
          <w:iCs/>
        </w:rPr>
        <w:t>proposal</w:t>
      </w:r>
      <w:r>
        <w:t>—ch 2</w:t>
      </w:r>
      <w:r>
        <w:tab/>
      </w:r>
      <w:r>
        <w:fldChar w:fldCharType="begin"/>
      </w:r>
      <w:r>
        <w:instrText xml:space="preserve"> PAGEREF _Toc228250888 \h </w:instrText>
      </w:r>
      <w:r>
        <w:fldChar w:fldCharType="separate"/>
      </w:r>
      <w:r w:rsidR="000B794C">
        <w:t>4</w:t>
      </w:r>
      <w:r>
        <w:fldChar w:fldCharType="end"/>
      </w:r>
    </w:p>
    <w:p w:rsidR="005C5A77" w:rsidRDefault="005C5A77" w:rsidP="005C5A77">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_Toc228250889 \h </w:instrText>
      </w:r>
      <w:r>
        <w:fldChar w:fldCharType="separate"/>
      </w:r>
      <w:r w:rsidR="000B794C">
        <w:t>4</w:t>
      </w:r>
      <w:r>
        <w:fldChar w:fldCharType="end"/>
      </w:r>
    </w:p>
    <w:p w:rsidR="005C5A77" w:rsidRDefault="005C5A77" w:rsidP="005C5A77">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_Toc228250890 \h </w:instrText>
      </w:r>
      <w:r>
        <w:fldChar w:fldCharType="separate"/>
      </w:r>
      <w:r w:rsidR="000B794C">
        <w:t>5</w:t>
      </w:r>
      <w:r>
        <w:fldChar w:fldCharType="end"/>
      </w:r>
    </w:p>
    <w:p w:rsidR="005C5A77" w:rsidRDefault="005C5A77" w:rsidP="005C5A77">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_Toc228250891 \h </w:instrText>
      </w:r>
      <w:r>
        <w:fldChar w:fldCharType="separate"/>
      </w:r>
      <w:r w:rsidR="000B794C">
        <w:t>6</w:t>
      </w:r>
      <w:r>
        <w:fldChar w:fldCharType="end"/>
      </w:r>
    </w:p>
    <w:p w:rsidR="005C5A77" w:rsidRDefault="005C5A77" w:rsidP="005C5A77">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_Toc228250892 \h </w:instrText>
      </w:r>
      <w:r>
        <w:fldChar w:fldCharType="separate"/>
      </w:r>
      <w:r w:rsidR="000B794C">
        <w:t>7</w:t>
      </w:r>
      <w:r>
        <w:fldChar w:fldCharType="end"/>
      </w:r>
    </w:p>
    <w:p w:rsidR="005C5A77" w:rsidRDefault="005C5A77" w:rsidP="005C5A77">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_Toc228250893 \h </w:instrText>
      </w:r>
      <w:r>
        <w:fldChar w:fldCharType="separate"/>
      </w:r>
      <w:r w:rsidR="000B794C">
        <w:t>8</w:t>
      </w:r>
      <w:r>
        <w:fldChar w:fldCharType="end"/>
      </w:r>
    </w:p>
    <w:p w:rsidR="005C5A77" w:rsidRDefault="005C5A77" w:rsidP="005C5A77">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_Toc228250894 \h </w:instrText>
      </w:r>
      <w:r>
        <w:fldChar w:fldCharType="separate"/>
      </w:r>
      <w:r w:rsidR="000B794C">
        <w:t>9</w:t>
      </w:r>
      <w:r>
        <w:fldChar w:fldCharType="end"/>
      </w:r>
    </w:p>
    <w:p w:rsidR="005C5A77" w:rsidRDefault="005C5A77" w:rsidP="005C5A77">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_Toc228250895 \h </w:instrText>
      </w:r>
      <w:r>
        <w:fldChar w:fldCharType="separate"/>
      </w:r>
      <w:r w:rsidR="000B794C">
        <w:t>9</w:t>
      </w:r>
      <w:r>
        <w:fldChar w:fldCharType="end"/>
      </w:r>
    </w:p>
    <w:p w:rsidR="005C5A77" w:rsidRDefault="005C5A77" w:rsidP="005C5A77">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5C5A77" w:rsidRDefault="005C5A77" w:rsidP="005C5A77">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5C5A77" w:rsidRDefault="005C5A77" w:rsidP="005C5A77">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77122F">
        <w:rPr>
          <w:lang w:val="en-US"/>
        </w:rPr>
        <w:t xml:space="preserve">Exempt developments—Act, s 133, def </w:t>
      </w:r>
      <w:r w:rsidRPr="0077122F">
        <w:rPr>
          <w:i/>
        </w:rPr>
        <w:t>exempt development</w:t>
      </w:r>
      <w:r w:rsidRPr="0077122F">
        <w:rPr>
          <w:lang w:val="en-US"/>
        </w:rPr>
        <w:t>, par (c)</w:t>
      </w:r>
      <w:r>
        <w:tab/>
      </w:r>
      <w:r>
        <w:fldChar w:fldCharType="begin"/>
      </w:r>
      <w:r>
        <w:instrText xml:space="preserve"> PAGEREF _Toc228250898 \h </w:instrText>
      </w:r>
      <w:r>
        <w:fldChar w:fldCharType="separate"/>
      </w:r>
      <w:r w:rsidR="000B794C">
        <w:t>12</w:t>
      </w:r>
      <w:r>
        <w:fldChar w:fldCharType="end"/>
      </w:r>
    </w:p>
    <w:p w:rsidR="005C5A77" w:rsidRDefault="005C5A77" w:rsidP="005C5A77">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5C5A77" w:rsidRDefault="005C5A77" w:rsidP="005C5A77">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_Toc228250900 \h </w:instrText>
      </w:r>
      <w:r>
        <w:fldChar w:fldCharType="separate"/>
      </w:r>
      <w:r w:rsidR="000B794C">
        <w:t>15</w:t>
      </w:r>
      <w:r>
        <w:fldChar w:fldCharType="end"/>
      </w:r>
    </w:p>
    <w:p w:rsidR="005C5A77" w:rsidRDefault="005C5A77" w:rsidP="005C5A77">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_Toc228250901 \h </w:instrText>
      </w:r>
      <w:r>
        <w:fldChar w:fldCharType="separate"/>
      </w:r>
      <w:r w:rsidR="000B794C">
        <w:t>16</w:t>
      </w:r>
      <w:r>
        <w:fldChar w:fldCharType="end"/>
      </w:r>
    </w:p>
    <w:p w:rsidR="005C5A77" w:rsidRDefault="005C5A77" w:rsidP="005C5A77">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_Toc228250902 \h </w:instrText>
      </w:r>
      <w:r>
        <w:fldChar w:fldCharType="separate"/>
      </w:r>
      <w:r w:rsidR="000B794C">
        <w:t>18</w:t>
      </w:r>
      <w:r>
        <w:fldChar w:fldCharType="end"/>
      </w:r>
    </w:p>
    <w:p w:rsidR="005C5A77" w:rsidRDefault="005C5A77" w:rsidP="005C5A77">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77122F">
        <w:rPr>
          <w:i/>
        </w:rPr>
        <w:t>public consultation period</w:t>
      </w:r>
      <w:r>
        <w:t>, par (a)</w:t>
      </w:r>
      <w:r>
        <w:tab/>
      </w:r>
      <w:r>
        <w:fldChar w:fldCharType="begin"/>
      </w:r>
      <w:r>
        <w:instrText xml:space="preserve"> PAGEREF _Toc228250903 \h </w:instrText>
      </w:r>
      <w:r>
        <w:fldChar w:fldCharType="separate"/>
      </w:r>
      <w:r w:rsidR="000B794C">
        <w:t>18</w:t>
      </w:r>
      <w:r>
        <w:fldChar w:fldCharType="end"/>
      </w:r>
    </w:p>
    <w:p w:rsidR="005C5A77" w:rsidRDefault="005C5A77" w:rsidP="005C5A77">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_Toc228250904 \h </w:instrText>
      </w:r>
      <w:r>
        <w:fldChar w:fldCharType="separate"/>
      </w:r>
      <w:r w:rsidR="000B794C">
        <w:t>18</w:t>
      </w:r>
      <w:r>
        <w:fldChar w:fldCharType="end"/>
      </w:r>
    </w:p>
    <w:p w:rsidR="005C5A77" w:rsidRDefault="005C5A77" w:rsidP="005C5A77">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5C5A77" w:rsidRDefault="005C5A77" w:rsidP="005C5A77">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_Toc228250906 \h </w:instrText>
      </w:r>
      <w:r>
        <w:fldChar w:fldCharType="separate"/>
      </w:r>
      <w:r w:rsidR="000B794C">
        <w:t>20</w:t>
      </w:r>
      <w:r>
        <w:fldChar w:fldCharType="end"/>
      </w:r>
    </w:p>
    <w:p w:rsidR="005C5A77" w:rsidRDefault="005C5A77" w:rsidP="005C5A77">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_Toc228250907 \h </w:instrText>
      </w:r>
      <w:r>
        <w:fldChar w:fldCharType="separate"/>
      </w:r>
      <w:r w:rsidR="000B794C">
        <w:t>21</w:t>
      </w:r>
      <w:r>
        <w:fldChar w:fldCharType="end"/>
      </w:r>
    </w:p>
    <w:p w:rsidR="005C5A77" w:rsidRDefault="005C5A77" w:rsidP="005C5A77">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5C5A77" w:rsidRDefault="005C5A77" w:rsidP="005C5A77">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5C5A77" w:rsidRDefault="005C5A77" w:rsidP="005C5A77">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_Toc228250910 \h </w:instrText>
      </w:r>
      <w:r>
        <w:fldChar w:fldCharType="separate"/>
      </w:r>
      <w:r w:rsidR="000B794C">
        <w:t>22</w:t>
      </w:r>
      <w:r>
        <w:fldChar w:fldCharType="end"/>
      </w:r>
    </w:p>
    <w:p w:rsidR="005C5A77" w:rsidRDefault="005C5A77" w:rsidP="005C5A77">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_Toc228250911 \h </w:instrText>
      </w:r>
      <w:r>
        <w:fldChar w:fldCharType="separate"/>
      </w:r>
      <w:r w:rsidR="000B794C">
        <w:t>25</w:t>
      </w:r>
      <w:r>
        <w:fldChar w:fldCharType="end"/>
      </w:r>
    </w:p>
    <w:p w:rsidR="005C5A77" w:rsidRDefault="005C5A77" w:rsidP="005C5A77">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_Toc228250912 \h </w:instrText>
      </w:r>
      <w:r>
        <w:fldChar w:fldCharType="separate"/>
      </w:r>
      <w:r w:rsidR="000B794C">
        <w:t>26</w:t>
      </w:r>
      <w:r>
        <w:fldChar w:fldCharType="end"/>
      </w:r>
    </w:p>
    <w:p w:rsidR="005C5A77" w:rsidRDefault="005C5A77" w:rsidP="005C5A77">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_Toc228250913 \h </w:instrText>
      </w:r>
      <w:r>
        <w:fldChar w:fldCharType="separate"/>
      </w:r>
      <w:r w:rsidR="000B794C">
        <w:t>27</w:t>
      </w:r>
      <w:r>
        <w:fldChar w:fldCharType="end"/>
      </w:r>
    </w:p>
    <w:p w:rsidR="005C5A77" w:rsidRDefault="005C5A77" w:rsidP="005C5A77">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_Toc228250914 \h </w:instrText>
      </w:r>
      <w:r>
        <w:fldChar w:fldCharType="separate"/>
      </w:r>
      <w:r w:rsidR="000B794C">
        <w:t>28</w:t>
      </w:r>
      <w:r>
        <w:fldChar w:fldCharType="end"/>
      </w:r>
    </w:p>
    <w:p w:rsidR="005C5A77" w:rsidRDefault="005C5A77" w:rsidP="005C5A77">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77122F">
        <w:rPr>
          <w:i/>
          <w:iCs/>
        </w:rPr>
        <w:t>consultant</w:t>
      </w:r>
      <w:r>
        <w:tab/>
      </w:r>
      <w:r>
        <w:fldChar w:fldCharType="begin"/>
      </w:r>
      <w:r>
        <w:instrText xml:space="preserve"> PAGEREF _Toc228250915 \h </w:instrText>
      </w:r>
      <w:r>
        <w:fldChar w:fldCharType="separate"/>
      </w:r>
      <w:r w:rsidR="000B794C">
        <w:t>30</w:t>
      </w:r>
      <w:r>
        <w:fldChar w:fldCharType="end"/>
      </w:r>
    </w:p>
    <w:p w:rsidR="005C5A77" w:rsidRDefault="005C5A77" w:rsidP="005C5A77">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5C5A77" w:rsidRDefault="005C5A77" w:rsidP="005C5A77">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_Toc228250917 \h </w:instrText>
      </w:r>
      <w:r>
        <w:fldChar w:fldCharType="separate"/>
      </w:r>
      <w:r w:rsidR="000B794C">
        <w:t>31</w:t>
      </w:r>
      <w:r>
        <w:fldChar w:fldCharType="end"/>
      </w:r>
    </w:p>
    <w:p w:rsidR="005C5A77" w:rsidRDefault="005C5A77" w:rsidP="005C5A77">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_Toc228250918 \h </w:instrText>
      </w:r>
      <w:r>
        <w:fldChar w:fldCharType="separate"/>
      </w:r>
      <w:r w:rsidR="000B794C">
        <w:t>31</w:t>
      </w:r>
      <w:r>
        <w:fldChar w:fldCharType="end"/>
      </w:r>
    </w:p>
    <w:p w:rsidR="005C5A77" w:rsidRDefault="005C5A77" w:rsidP="005C5A77">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_Toc228250919 \h </w:instrText>
      </w:r>
      <w:r>
        <w:fldChar w:fldCharType="separate"/>
      </w:r>
      <w:r w:rsidR="000B794C">
        <w:t>32</w:t>
      </w:r>
      <w:r>
        <w:fldChar w:fldCharType="end"/>
      </w:r>
    </w:p>
    <w:p w:rsidR="005C5A77" w:rsidRDefault="005C5A77" w:rsidP="005C5A77">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_Toc228250920 \h </w:instrText>
      </w:r>
      <w:r>
        <w:fldChar w:fldCharType="separate"/>
      </w:r>
      <w:r w:rsidR="000B794C">
        <w:t>32</w:t>
      </w:r>
      <w:r>
        <w:fldChar w:fldCharType="end"/>
      </w:r>
    </w:p>
    <w:p w:rsidR="005C5A77" w:rsidRDefault="005C5A77" w:rsidP="005C5A77">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_Toc228250921 \h </w:instrText>
      </w:r>
      <w:r>
        <w:fldChar w:fldCharType="separate"/>
      </w:r>
      <w:r w:rsidR="000B794C">
        <w:t>33</w:t>
      </w:r>
      <w:r>
        <w:fldChar w:fldCharType="end"/>
      </w:r>
    </w:p>
    <w:p w:rsidR="005C5A77" w:rsidRDefault="005C5A77" w:rsidP="005C5A77">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_Toc228250922 \h </w:instrText>
      </w:r>
      <w:r>
        <w:fldChar w:fldCharType="separate"/>
      </w:r>
      <w:r w:rsidR="000B794C">
        <w:t>33</w:t>
      </w:r>
      <w:r>
        <w:fldChar w:fldCharType="end"/>
      </w:r>
    </w:p>
    <w:p w:rsidR="005C5A77" w:rsidRDefault="005C5A77" w:rsidP="005C5A77">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_Toc228250923 \h </w:instrText>
      </w:r>
      <w:r>
        <w:fldChar w:fldCharType="separate"/>
      </w:r>
      <w:r w:rsidR="000B794C">
        <w:t>34</w:t>
      </w:r>
      <w:r>
        <w:fldChar w:fldCharType="end"/>
      </w:r>
    </w:p>
    <w:p w:rsidR="005C5A77" w:rsidRDefault="005C5A77" w:rsidP="005C5A77">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_Toc228250924 \h </w:instrText>
      </w:r>
      <w:r>
        <w:fldChar w:fldCharType="separate"/>
      </w:r>
      <w:r w:rsidR="000B794C">
        <w:t>35</w:t>
      </w:r>
      <w:r>
        <w:fldChar w:fldCharType="end"/>
      </w:r>
    </w:p>
    <w:p w:rsidR="005C5A77" w:rsidRDefault="005C5A77" w:rsidP="005C5A77">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_Toc228250925 \h </w:instrText>
      </w:r>
      <w:r>
        <w:fldChar w:fldCharType="separate"/>
      </w:r>
      <w:r w:rsidR="000B794C">
        <w:t>36</w:t>
      </w:r>
      <w:r>
        <w:fldChar w:fldCharType="end"/>
      </w:r>
    </w:p>
    <w:p w:rsidR="005C5A77" w:rsidRDefault="005C5A77" w:rsidP="005C5A77">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5C5A77" w:rsidRDefault="005C5A77" w:rsidP="005C5A77">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5C5A77" w:rsidRDefault="005C5A77" w:rsidP="005C5A77">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5C5A77" w:rsidRDefault="005C5A77" w:rsidP="005C5A77">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_Toc228250929 \h </w:instrText>
      </w:r>
      <w:r>
        <w:fldChar w:fldCharType="separate"/>
      </w:r>
      <w:r w:rsidR="000B794C">
        <w:t>37</w:t>
      </w:r>
      <w:r>
        <w:fldChar w:fldCharType="end"/>
      </w:r>
    </w:p>
    <w:p w:rsidR="005C5A77" w:rsidRDefault="005C5A77" w:rsidP="005C5A77">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77122F">
        <w:rPr>
          <w:bCs/>
          <w:i/>
        </w:rPr>
        <w:t>business-case</w:t>
      </w:r>
      <w:r w:rsidRPr="0077122F">
        <w:rPr>
          <w:i/>
        </w:rPr>
        <w:t xml:space="preserve"> </w:t>
      </w:r>
      <w:r w:rsidRPr="0077122F">
        <w:rPr>
          <w:i/>
          <w:iCs/>
        </w:rPr>
        <w:t>criteria</w:t>
      </w:r>
      <w:r>
        <w:t xml:space="preserve"> and </w:t>
      </w:r>
      <w:r w:rsidRPr="0077122F">
        <w:rPr>
          <w:i/>
          <w:iCs/>
        </w:rPr>
        <w:t>business-case documentation</w:t>
      </w:r>
      <w:r>
        <w:t>—pt 5.1</w:t>
      </w:r>
      <w:r>
        <w:tab/>
      </w:r>
      <w:r>
        <w:fldChar w:fldCharType="begin"/>
      </w:r>
      <w:r>
        <w:instrText xml:space="preserve"> PAGEREF _Toc228250930 \h </w:instrText>
      </w:r>
      <w:r>
        <w:fldChar w:fldCharType="separate"/>
      </w:r>
      <w:r w:rsidR="000B794C">
        <w:t>39</w:t>
      </w:r>
      <w:r>
        <w:fldChar w:fldCharType="end"/>
      </w:r>
    </w:p>
    <w:p w:rsidR="005C5A77" w:rsidRDefault="005C5A77" w:rsidP="005C5A77">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77122F">
        <w:rPr>
          <w:i/>
          <w:iCs/>
        </w:rPr>
        <w:t>City West precinct</w:t>
      </w:r>
      <w:r>
        <w:t>—pt 5.1</w:t>
      </w:r>
      <w:r>
        <w:tab/>
      </w:r>
      <w:r>
        <w:fldChar w:fldCharType="begin"/>
      </w:r>
      <w:r>
        <w:instrText xml:space="preserve"> PAGEREF _Toc228250931 \h </w:instrText>
      </w:r>
      <w:r>
        <w:fldChar w:fldCharType="separate"/>
      </w:r>
      <w:r w:rsidR="000B794C">
        <w:t>40</w:t>
      </w:r>
      <w:r>
        <w:fldChar w:fldCharType="end"/>
      </w:r>
    </w:p>
    <w:p w:rsidR="005C5A77" w:rsidRDefault="005C5A77" w:rsidP="005C5A77">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5C5A77" w:rsidRDefault="005C5A77" w:rsidP="005C5A77">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_Toc228250933 \h </w:instrText>
      </w:r>
      <w:r>
        <w:fldChar w:fldCharType="separate"/>
      </w:r>
      <w:r w:rsidR="000B794C">
        <w:t>41</w:t>
      </w:r>
      <w:r>
        <w:fldChar w:fldCharType="end"/>
      </w:r>
    </w:p>
    <w:p w:rsidR="005C5A77" w:rsidRDefault="005C5A77" w:rsidP="005C5A77">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_Toc228250934 \h </w:instrText>
      </w:r>
      <w:r>
        <w:fldChar w:fldCharType="separate"/>
      </w:r>
      <w:r w:rsidR="000B794C">
        <w:t>42</w:t>
      </w:r>
      <w:r>
        <w:fldChar w:fldCharType="end"/>
      </w:r>
    </w:p>
    <w:p w:rsidR="005C5A77" w:rsidRDefault="005C5A77" w:rsidP="005C5A77">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_Toc228250935 \h </w:instrText>
      </w:r>
      <w:r>
        <w:fldChar w:fldCharType="separate"/>
      </w:r>
      <w:r w:rsidR="000B794C">
        <w:t>42</w:t>
      </w:r>
      <w:r>
        <w:fldChar w:fldCharType="end"/>
      </w:r>
    </w:p>
    <w:p w:rsidR="005C5A77" w:rsidRDefault="005C5A77" w:rsidP="005C5A77">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_Toc228250936 \h </w:instrText>
      </w:r>
      <w:r>
        <w:fldChar w:fldCharType="separate"/>
      </w:r>
      <w:r w:rsidR="000B794C">
        <w:t>43</w:t>
      </w:r>
      <w:r>
        <w:fldChar w:fldCharType="end"/>
      </w:r>
    </w:p>
    <w:p w:rsidR="005C5A77" w:rsidRDefault="005C5A77" w:rsidP="005C5A77">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_Toc228250937 \h </w:instrText>
      </w:r>
      <w:r>
        <w:fldChar w:fldCharType="separate"/>
      </w:r>
      <w:r w:rsidR="000B794C">
        <w:t>45</w:t>
      </w:r>
      <w:r>
        <w:fldChar w:fldCharType="end"/>
      </w:r>
    </w:p>
    <w:p w:rsidR="005C5A77" w:rsidRDefault="005C5A77" w:rsidP="005C5A77">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_Toc228250938 \h </w:instrText>
      </w:r>
      <w:r>
        <w:fldChar w:fldCharType="separate"/>
      </w:r>
      <w:r w:rsidR="000B794C">
        <w:t>45</w:t>
      </w:r>
      <w:r>
        <w:fldChar w:fldCharType="end"/>
      </w:r>
    </w:p>
    <w:p w:rsidR="005C5A77" w:rsidRDefault="005C5A77" w:rsidP="005C5A77">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_Toc228250939 \h </w:instrText>
      </w:r>
      <w:r>
        <w:fldChar w:fldCharType="separate"/>
      </w:r>
      <w:r w:rsidR="000B794C">
        <w:t>46</w:t>
      </w:r>
      <w:r>
        <w:fldChar w:fldCharType="end"/>
      </w:r>
    </w:p>
    <w:p w:rsidR="005C5A77" w:rsidRDefault="005C5A77" w:rsidP="005C5A77">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_Toc228250940 \h </w:instrText>
      </w:r>
      <w:r>
        <w:fldChar w:fldCharType="separate"/>
      </w:r>
      <w:r w:rsidR="000B794C">
        <w:t>47</w:t>
      </w:r>
      <w:r>
        <w:fldChar w:fldCharType="end"/>
      </w:r>
    </w:p>
    <w:p w:rsidR="005C5A77" w:rsidRDefault="005C5A77" w:rsidP="005C5A77">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_Toc228250941 \h </w:instrText>
      </w:r>
      <w:r>
        <w:fldChar w:fldCharType="separate"/>
      </w:r>
      <w:r w:rsidR="000B794C">
        <w:t>48</w:t>
      </w:r>
      <w:r>
        <w:fldChar w:fldCharType="end"/>
      </w:r>
    </w:p>
    <w:p w:rsidR="005C5A77" w:rsidRDefault="005C5A77" w:rsidP="005C5A77">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_Toc228250942 \h </w:instrText>
      </w:r>
      <w:r>
        <w:fldChar w:fldCharType="separate"/>
      </w:r>
      <w:r w:rsidR="000B794C">
        <w:t>49</w:t>
      </w:r>
      <w:r>
        <w:fldChar w:fldCharType="end"/>
      </w:r>
    </w:p>
    <w:p w:rsidR="005C5A77" w:rsidRDefault="005C5A77" w:rsidP="005C5A77">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5C5A77" w:rsidRDefault="005C5A77" w:rsidP="005C5A77">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_Toc228250944 \h </w:instrText>
      </w:r>
      <w:r>
        <w:fldChar w:fldCharType="separate"/>
      </w:r>
      <w:r w:rsidR="000B794C">
        <w:t>50</w:t>
      </w:r>
      <w:r>
        <w:fldChar w:fldCharType="end"/>
      </w:r>
    </w:p>
    <w:p w:rsidR="005C5A77" w:rsidRDefault="005C5A77" w:rsidP="005C5A77">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_Toc228250945 \h </w:instrText>
      </w:r>
      <w:r>
        <w:fldChar w:fldCharType="separate"/>
      </w:r>
      <w:r w:rsidR="000B794C">
        <w:t>50</w:t>
      </w:r>
      <w:r>
        <w:fldChar w:fldCharType="end"/>
      </w:r>
    </w:p>
    <w:p w:rsidR="005C5A77" w:rsidRDefault="005C5A77" w:rsidP="005C5A77">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_Toc228250946 \h </w:instrText>
      </w:r>
      <w:r>
        <w:fldChar w:fldCharType="separate"/>
      </w:r>
      <w:r w:rsidR="000B794C">
        <w:t>50</w:t>
      </w:r>
      <w:r>
        <w:fldChar w:fldCharType="end"/>
      </w:r>
    </w:p>
    <w:p w:rsidR="005C5A77" w:rsidRDefault="005C5A77" w:rsidP="005C5A77">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5C5A77" w:rsidRDefault="005C5A77" w:rsidP="005C5A77">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_Toc228250948 \h </w:instrText>
      </w:r>
      <w:r>
        <w:fldChar w:fldCharType="separate"/>
      </w:r>
      <w:r w:rsidR="000B794C">
        <w:t>51</w:t>
      </w:r>
      <w:r>
        <w:fldChar w:fldCharType="end"/>
      </w:r>
    </w:p>
    <w:p w:rsidR="005C5A77" w:rsidRDefault="005C5A77" w:rsidP="005C5A77">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5C5A77" w:rsidRDefault="005C5A77" w:rsidP="005C5A77">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_Toc228250950 \h </w:instrText>
      </w:r>
      <w:r>
        <w:fldChar w:fldCharType="separate"/>
      </w:r>
      <w:r w:rsidR="000B794C">
        <w:t>53</w:t>
      </w:r>
      <w:r>
        <w:fldChar w:fldCharType="end"/>
      </w:r>
    </w:p>
    <w:p w:rsidR="005C5A77" w:rsidRDefault="005C5A77" w:rsidP="005C5A77">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_Toc228250951 \h </w:instrText>
      </w:r>
      <w:r>
        <w:fldChar w:fldCharType="separate"/>
      </w:r>
      <w:r w:rsidR="000B794C">
        <w:t>53</w:t>
      </w:r>
      <w:r>
        <w:fldChar w:fldCharType="end"/>
      </w:r>
    </w:p>
    <w:p w:rsidR="005C5A77" w:rsidRDefault="005C5A77" w:rsidP="005C5A77">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_Toc228250952 \h </w:instrText>
      </w:r>
      <w:r>
        <w:fldChar w:fldCharType="separate"/>
      </w:r>
      <w:r w:rsidR="000B794C">
        <w:t>53</w:t>
      </w:r>
      <w:r>
        <w:fldChar w:fldCharType="end"/>
      </w:r>
    </w:p>
    <w:p w:rsidR="005C5A77" w:rsidRDefault="005C5A77" w:rsidP="005C5A77">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5C5A77" w:rsidRDefault="005C5A77" w:rsidP="005C5A77">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_Toc228250954 \h </w:instrText>
      </w:r>
      <w:r>
        <w:fldChar w:fldCharType="separate"/>
      </w:r>
      <w:r w:rsidR="000B794C">
        <w:t>55</w:t>
      </w:r>
      <w:r>
        <w:fldChar w:fldCharType="end"/>
      </w:r>
    </w:p>
    <w:p w:rsidR="005C5A77" w:rsidRDefault="005C5A77" w:rsidP="005C5A77">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_Toc228250955 \h </w:instrText>
      </w:r>
      <w:r>
        <w:fldChar w:fldCharType="separate"/>
      </w:r>
      <w:r w:rsidR="000B794C">
        <w:t>55</w:t>
      </w:r>
      <w:r>
        <w:fldChar w:fldCharType="end"/>
      </w:r>
    </w:p>
    <w:p w:rsidR="005C5A77" w:rsidRDefault="005C5A77" w:rsidP="005C5A77">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5C5A77" w:rsidRDefault="005C5A77" w:rsidP="005C5A77">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_Toc228250957 \h </w:instrText>
      </w:r>
      <w:r>
        <w:fldChar w:fldCharType="separate"/>
      </w:r>
      <w:r w:rsidR="000B794C">
        <w:t>57</w:t>
      </w:r>
      <w:r>
        <w:fldChar w:fldCharType="end"/>
      </w:r>
    </w:p>
    <w:p w:rsidR="005C5A77" w:rsidRDefault="005C5A77" w:rsidP="005C5A77">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_Toc228250958 \h </w:instrText>
      </w:r>
      <w:r>
        <w:fldChar w:fldCharType="separate"/>
      </w:r>
      <w:r w:rsidR="000B794C">
        <w:t>57</w:t>
      </w:r>
      <w:r>
        <w:fldChar w:fldCharType="end"/>
      </w:r>
    </w:p>
    <w:p w:rsidR="005C5A77" w:rsidRDefault="005C5A77" w:rsidP="005C5A77">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5C5A77" w:rsidRDefault="005C5A77" w:rsidP="005C5A77">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5C5A77" w:rsidRDefault="005C5A77" w:rsidP="005C5A77">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77122F">
        <w:rPr>
          <w:i/>
          <w:iCs/>
        </w:rPr>
        <w:t>added value</w:t>
      </w:r>
      <w:r>
        <w:t>—pt 5.5</w:t>
      </w:r>
      <w:r>
        <w:tab/>
      </w:r>
      <w:r>
        <w:fldChar w:fldCharType="begin"/>
      </w:r>
      <w:r>
        <w:instrText xml:space="preserve"> PAGEREF _Toc228250961 \h </w:instrText>
      </w:r>
      <w:r>
        <w:fldChar w:fldCharType="separate"/>
      </w:r>
      <w:r w:rsidR="000B794C">
        <w:t>58</w:t>
      </w:r>
      <w:r>
        <w:fldChar w:fldCharType="end"/>
      </w:r>
    </w:p>
    <w:p w:rsidR="005C5A77" w:rsidRDefault="005C5A77" w:rsidP="005C5A77">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5C5A77" w:rsidRDefault="005C5A77" w:rsidP="005C5A77">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_Toc228250963 \h </w:instrText>
      </w:r>
      <w:r>
        <w:fldChar w:fldCharType="separate"/>
      </w:r>
      <w:r w:rsidR="000B794C">
        <w:t>58</w:t>
      </w:r>
      <w:r>
        <w:fldChar w:fldCharType="end"/>
      </w:r>
    </w:p>
    <w:p w:rsidR="005C5A77" w:rsidRDefault="005C5A77" w:rsidP="005C5A77">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_Toc228250964 \h </w:instrText>
      </w:r>
      <w:r>
        <w:fldChar w:fldCharType="separate"/>
      </w:r>
      <w:r w:rsidR="000B794C">
        <w:t>59</w:t>
      </w:r>
      <w:r>
        <w:fldChar w:fldCharType="end"/>
      </w:r>
    </w:p>
    <w:p w:rsidR="005C5A77" w:rsidRDefault="005C5A77" w:rsidP="005C5A77">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_Toc228250965 \h </w:instrText>
      </w:r>
      <w:r>
        <w:fldChar w:fldCharType="separate"/>
      </w:r>
      <w:r w:rsidR="000B794C">
        <w:t>60</w:t>
      </w:r>
      <w:r>
        <w:fldChar w:fldCharType="end"/>
      </w:r>
    </w:p>
    <w:p w:rsidR="005C5A77" w:rsidRDefault="005C5A77" w:rsidP="005C5A77">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5C5A77" w:rsidRDefault="005C5A77" w:rsidP="005C5A77">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77122F">
        <w:rPr>
          <w:i/>
          <w:iCs/>
        </w:rPr>
        <w:t>recently commenced lease</w:t>
      </w:r>
      <w:r>
        <w:t>—div 5.5.3</w:t>
      </w:r>
      <w:r>
        <w:tab/>
      </w:r>
      <w:r>
        <w:fldChar w:fldCharType="begin"/>
      </w:r>
      <w:r>
        <w:instrText xml:space="preserve"> PAGEREF _Toc228250967 \h </w:instrText>
      </w:r>
      <w:r>
        <w:fldChar w:fldCharType="separate"/>
      </w:r>
      <w:r w:rsidR="000B794C">
        <w:t>60</w:t>
      </w:r>
      <w:r>
        <w:fldChar w:fldCharType="end"/>
      </w:r>
    </w:p>
    <w:p w:rsidR="005C5A77" w:rsidRDefault="005C5A77" w:rsidP="005C5A77">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_Toc228250968 \h </w:instrText>
      </w:r>
      <w:r>
        <w:fldChar w:fldCharType="separate"/>
      </w:r>
      <w:r w:rsidR="000B794C">
        <w:t>61</w:t>
      </w:r>
      <w:r>
        <w:fldChar w:fldCharType="end"/>
      </w:r>
    </w:p>
    <w:p w:rsidR="005C5A77" w:rsidRDefault="005C5A77" w:rsidP="005C5A77">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_Toc228250969 \h </w:instrText>
      </w:r>
      <w:r>
        <w:fldChar w:fldCharType="separate"/>
      </w:r>
      <w:r w:rsidR="000B794C">
        <w:t>62</w:t>
      </w:r>
      <w:r>
        <w:fldChar w:fldCharType="end"/>
      </w:r>
    </w:p>
    <w:p w:rsidR="005C5A77" w:rsidRDefault="005C5A77" w:rsidP="005C5A77">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5C5A77" w:rsidRDefault="005C5A77" w:rsidP="005C5A77">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_Toc228250971 \h </w:instrText>
      </w:r>
      <w:r>
        <w:fldChar w:fldCharType="separate"/>
      </w:r>
      <w:r w:rsidR="000B794C">
        <w:t>63</w:t>
      </w:r>
      <w:r>
        <w:fldChar w:fldCharType="end"/>
      </w:r>
    </w:p>
    <w:p w:rsidR="005C5A77" w:rsidRDefault="005C5A77" w:rsidP="005C5A77">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77122F">
        <w:rPr>
          <w:i/>
          <w:iCs/>
        </w:rPr>
        <w:t>discharge amount</w:t>
      </w:r>
      <w:r>
        <w:tab/>
      </w:r>
      <w:r>
        <w:fldChar w:fldCharType="begin"/>
      </w:r>
      <w:r>
        <w:instrText xml:space="preserve"> PAGEREF _Toc228250972 \h </w:instrText>
      </w:r>
      <w:r>
        <w:fldChar w:fldCharType="separate"/>
      </w:r>
      <w:r w:rsidR="000B794C">
        <w:t>64</w:t>
      </w:r>
      <w:r>
        <w:fldChar w:fldCharType="end"/>
      </w:r>
    </w:p>
    <w:p w:rsidR="005C5A77" w:rsidRDefault="005C5A77" w:rsidP="005C5A77">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77122F">
        <w:rPr>
          <w:i/>
          <w:iCs/>
        </w:rPr>
        <w:t>discharge amount</w:t>
      </w:r>
      <w:r>
        <w:tab/>
      </w:r>
      <w:r>
        <w:fldChar w:fldCharType="begin"/>
      </w:r>
      <w:r>
        <w:instrText xml:space="preserve"> PAGEREF _Toc228250973 \h </w:instrText>
      </w:r>
      <w:r>
        <w:fldChar w:fldCharType="separate"/>
      </w:r>
      <w:r w:rsidR="000B794C">
        <w:t>65</w:t>
      </w:r>
      <w:r>
        <w:fldChar w:fldCharType="end"/>
      </w:r>
    </w:p>
    <w:p w:rsidR="005C5A77" w:rsidRDefault="005C5A77" w:rsidP="005C5A77">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5C5A77" w:rsidRDefault="005C5A77" w:rsidP="005C5A77">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5C5A77" w:rsidRDefault="005C5A77" w:rsidP="005C5A77">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_Toc228250976 \h </w:instrText>
      </w:r>
      <w:r>
        <w:fldChar w:fldCharType="separate"/>
      </w:r>
      <w:r w:rsidR="000B794C">
        <w:t>67</w:t>
      </w:r>
      <w:r>
        <w:fldChar w:fldCharType="end"/>
      </w:r>
    </w:p>
    <w:p w:rsidR="005C5A77" w:rsidRDefault="005C5A77" w:rsidP="005C5A77">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_Toc228250977 \h </w:instrText>
      </w:r>
      <w:r>
        <w:fldChar w:fldCharType="separate"/>
      </w:r>
      <w:r w:rsidR="000B794C">
        <w:t>68</w:t>
      </w:r>
      <w:r>
        <w:fldChar w:fldCharType="end"/>
      </w:r>
    </w:p>
    <w:p w:rsidR="005C5A77" w:rsidRDefault="005C5A77" w:rsidP="005C5A77">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5C5A77" w:rsidRDefault="005C5A77" w:rsidP="005C5A77">
      <w:pPr>
        <w:pStyle w:val="TOC5"/>
        <w:rPr>
          <w:rFonts w:ascii="Times New Roman" w:hAnsi="Times New Roman"/>
          <w:sz w:val="24"/>
          <w:szCs w:val="24"/>
          <w:lang w:eastAsia="en-AU"/>
        </w:rPr>
      </w:pPr>
      <w:r>
        <w:tab/>
        <w:t>202</w:t>
      </w:r>
      <w:r>
        <w:rPr>
          <w:rFonts w:ascii="Times New Roman" w:hAnsi="Times New Roman"/>
          <w:sz w:val="24"/>
          <w:szCs w:val="24"/>
          <w:lang w:eastAsia="en-AU"/>
        </w:rPr>
        <w:tab/>
      </w:r>
      <w:r>
        <w:t xml:space="preserve">Meaning of </w:t>
      </w:r>
      <w:r w:rsidRPr="0077122F">
        <w:rPr>
          <w:i/>
        </w:rPr>
        <w:t>period of extension</w:t>
      </w:r>
      <w:r>
        <w:t>—div 5.7.2</w:t>
      </w:r>
      <w:r>
        <w:tab/>
      </w:r>
      <w:r>
        <w:fldChar w:fldCharType="begin"/>
      </w:r>
      <w:r>
        <w:instrText xml:space="preserve"> PAGEREF _Toc228250979 \h </w:instrText>
      </w:r>
      <w:r>
        <w:fldChar w:fldCharType="separate"/>
      </w:r>
      <w:r w:rsidR="000B794C">
        <w:t>69</w:t>
      </w:r>
      <w:r>
        <w:fldChar w:fldCharType="end"/>
      </w:r>
    </w:p>
    <w:p w:rsidR="005C5A77" w:rsidRDefault="005C5A77" w:rsidP="005C5A77">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77122F">
        <w:rPr>
          <w:i/>
          <w:iCs/>
        </w:rPr>
        <w:t>A</w:t>
      </w:r>
      <w:r>
        <w:t>, par (b)</w:t>
      </w:r>
      <w:r>
        <w:tab/>
      </w:r>
      <w:r>
        <w:fldChar w:fldCharType="begin"/>
      </w:r>
      <w:r>
        <w:instrText xml:space="preserve"> PAGEREF _Toc228250980 \h </w:instrText>
      </w:r>
      <w:r>
        <w:fldChar w:fldCharType="separate"/>
      </w:r>
      <w:r w:rsidR="000B794C">
        <w:t>69</w:t>
      </w:r>
      <w:r>
        <w:fldChar w:fldCharType="end"/>
      </w:r>
    </w:p>
    <w:p w:rsidR="005C5A77" w:rsidRDefault="005C5A77" w:rsidP="005C5A77">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77122F">
        <w:rPr>
          <w:i/>
          <w:iCs/>
        </w:rPr>
        <w:t>A</w:t>
      </w:r>
      <w:r>
        <w:t>, par (b)</w:t>
      </w:r>
      <w:r>
        <w:tab/>
      </w:r>
      <w:r>
        <w:fldChar w:fldCharType="begin"/>
      </w:r>
      <w:r>
        <w:instrText xml:space="preserve"> PAGEREF _Toc228250981 \h </w:instrText>
      </w:r>
      <w:r>
        <w:fldChar w:fldCharType="separate"/>
      </w:r>
      <w:r w:rsidR="000B794C">
        <w:t>70</w:t>
      </w:r>
      <w:r>
        <w:fldChar w:fldCharType="end"/>
      </w:r>
    </w:p>
    <w:p w:rsidR="005C5A77" w:rsidRDefault="005C5A77" w:rsidP="005C5A77">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77122F">
        <w:rPr>
          <w:i/>
          <w:iCs/>
        </w:rPr>
        <w:t>A</w:t>
      </w:r>
      <w:r>
        <w:t>, par (b)</w:t>
      </w:r>
      <w:r>
        <w:tab/>
      </w:r>
      <w:r>
        <w:fldChar w:fldCharType="begin"/>
      </w:r>
      <w:r>
        <w:instrText xml:space="preserve"> PAGEREF _Toc228250982 \h </w:instrText>
      </w:r>
      <w:r>
        <w:fldChar w:fldCharType="separate"/>
      </w:r>
      <w:r w:rsidR="000B794C">
        <w:t>71</w:t>
      </w:r>
      <w:r>
        <w:fldChar w:fldCharType="end"/>
      </w:r>
    </w:p>
    <w:p w:rsidR="005C5A77" w:rsidRDefault="005C5A77" w:rsidP="005C5A77">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77122F">
        <w:rPr>
          <w:i/>
          <w:iCs/>
        </w:rPr>
        <w:t>A</w:t>
      </w:r>
      <w:r>
        <w:t>, par (b)</w:t>
      </w:r>
      <w:r>
        <w:tab/>
      </w:r>
      <w:r>
        <w:fldChar w:fldCharType="begin"/>
      </w:r>
      <w:r>
        <w:instrText xml:space="preserve"> PAGEREF _Toc228250983 \h </w:instrText>
      </w:r>
      <w:r>
        <w:fldChar w:fldCharType="separate"/>
      </w:r>
      <w:r w:rsidR="000B794C">
        <w:t>72</w:t>
      </w:r>
      <w:r>
        <w:fldChar w:fldCharType="end"/>
      </w:r>
    </w:p>
    <w:p w:rsidR="005C5A77" w:rsidRDefault="005C5A77" w:rsidP="005C5A77">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77122F">
        <w:rPr>
          <w:i/>
          <w:iCs/>
        </w:rPr>
        <w:t>A</w:t>
      </w:r>
      <w:r>
        <w:t>, par (b)</w:t>
      </w:r>
      <w:r>
        <w:tab/>
      </w:r>
      <w:r>
        <w:fldChar w:fldCharType="begin"/>
      </w:r>
      <w:r>
        <w:instrText xml:space="preserve"> PAGEREF _Toc228250984 \h </w:instrText>
      </w:r>
      <w:r>
        <w:fldChar w:fldCharType="separate"/>
      </w:r>
      <w:r w:rsidR="000B794C">
        <w:t>73</w:t>
      </w:r>
      <w:r>
        <w:fldChar w:fldCharType="end"/>
      </w:r>
    </w:p>
    <w:p w:rsidR="005C5A77" w:rsidRDefault="005C5A77" w:rsidP="005C5A77">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5C5A77" w:rsidRDefault="005C5A77" w:rsidP="005C5A77">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_Toc228250986 \h </w:instrText>
      </w:r>
      <w:r>
        <w:fldChar w:fldCharType="separate"/>
      </w:r>
      <w:r w:rsidR="000B794C">
        <w:t>75</w:t>
      </w:r>
      <w:r>
        <w:fldChar w:fldCharType="end"/>
      </w:r>
    </w:p>
    <w:p w:rsidR="005C5A77" w:rsidRDefault="005C5A77" w:rsidP="005C5A77">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_Toc228250987 \h </w:instrText>
      </w:r>
      <w:r>
        <w:fldChar w:fldCharType="separate"/>
      </w:r>
      <w:r w:rsidR="000B794C">
        <w:t>76</w:t>
      </w:r>
      <w:r>
        <w:fldChar w:fldCharType="end"/>
      </w:r>
    </w:p>
    <w:p w:rsidR="005C5A77" w:rsidRDefault="005C5A77" w:rsidP="005C5A77">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5C5A77" w:rsidRDefault="005C5A77" w:rsidP="005C5A77">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_Toc228250989 \h </w:instrText>
      </w:r>
      <w:r>
        <w:fldChar w:fldCharType="separate"/>
      </w:r>
      <w:r w:rsidR="000B794C">
        <w:t>77</w:t>
      </w:r>
      <w:r>
        <w:fldChar w:fldCharType="end"/>
      </w:r>
    </w:p>
    <w:p w:rsidR="005C5A77" w:rsidRDefault="005C5A77" w:rsidP="005C5A77">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5C5A77" w:rsidRDefault="005C5A77" w:rsidP="005C5A77">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77122F">
        <w:rPr>
          <w:i/>
          <w:iCs/>
        </w:rPr>
        <w:t>concessional lease</w:t>
      </w:r>
      <w:r>
        <w:t>, par (c) (v)</w:t>
      </w:r>
      <w:r>
        <w:tab/>
      </w:r>
      <w:r>
        <w:fldChar w:fldCharType="begin"/>
      </w:r>
      <w:r>
        <w:instrText xml:space="preserve"> PAGEREF _Toc228250991 \h </w:instrText>
      </w:r>
      <w:r>
        <w:fldChar w:fldCharType="separate"/>
      </w:r>
      <w:r w:rsidR="000B794C">
        <w:t>78</w:t>
      </w:r>
      <w:r>
        <w:fldChar w:fldCharType="end"/>
      </w:r>
    </w:p>
    <w:p w:rsidR="005C5A77" w:rsidRDefault="005C5A77" w:rsidP="005C5A77">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5C5A77" w:rsidRDefault="005C5A77" w:rsidP="005C5A77">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_Toc228250993 \h </w:instrText>
      </w:r>
      <w:r>
        <w:fldChar w:fldCharType="separate"/>
      </w:r>
      <w:r w:rsidR="000B794C">
        <w:t>80</w:t>
      </w:r>
      <w:r>
        <w:fldChar w:fldCharType="end"/>
      </w:r>
    </w:p>
    <w:p w:rsidR="005C5A77" w:rsidRDefault="005C5A77" w:rsidP="005C5A77">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_Toc228250994 \h </w:instrText>
      </w:r>
      <w:r>
        <w:fldChar w:fldCharType="separate"/>
      </w:r>
      <w:r w:rsidR="000B794C">
        <w:t>80</w:t>
      </w:r>
      <w:r>
        <w:fldChar w:fldCharType="end"/>
      </w:r>
    </w:p>
    <w:p w:rsidR="005C5A77" w:rsidRDefault="005C5A77" w:rsidP="005C5A77">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5C5A77" w:rsidRDefault="005C5A77" w:rsidP="005C5A77">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_Toc228250996 \h </w:instrText>
      </w:r>
      <w:r>
        <w:fldChar w:fldCharType="separate"/>
      </w:r>
      <w:r w:rsidR="000B794C">
        <w:t>81</w:t>
      </w:r>
      <w:r>
        <w:fldChar w:fldCharType="end"/>
      </w:r>
    </w:p>
    <w:p w:rsidR="005C5A77" w:rsidRDefault="005C5A77" w:rsidP="005C5A77">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_Toc228250997 \h </w:instrText>
      </w:r>
      <w:r>
        <w:fldChar w:fldCharType="separate"/>
      </w:r>
      <w:r w:rsidR="000B794C">
        <w:t>81</w:t>
      </w:r>
      <w:r>
        <w:fldChar w:fldCharType="end"/>
      </w:r>
    </w:p>
    <w:p w:rsidR="005C5A77" w:rsidRDefault="005C5A77" w:rsidP="005C5A77">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5C5A77" w:rsidRDefault="005C5A77" w:rsidP="005C5A77">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_Toc228250999 \h </w:instrText>
      </w:r>
      <w:r>
        <w:fldChar w:fldCharType="separate"/>
      </w:r>
      <w:r w:rsidR="000B794C">
        <w:t>82</w:t>
      </w:r>
      <w:r>
        <w:fldChar w:fldCharType="end"/>
      </w:r>
    </w:p>
    <w:p w:rsidR="005C5A77" w:rsidRDefault="005C5A77" w:rsidP="005C5A77">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_Toc228251000 \h </w:instrText>
      </w:r>
      <w:r>
        <w:fldChar w:fldCharType="separate"/>
      </w:r>
      <w:r w:rsidR="000B794C">
        <w:t>82</w:t>
      </w:r>
      <w:r>
        <w:fldChar w:fldCharType="end"/>
      </w:r>
    </w:p>
    <w:p w:rsidR="005C5A77" w:rsidRDefault="005C5A77" w:rsidP="005C5A77">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77122F">
        <w:rPr>
          <w:i/>
          <w:iCs/>
        </w:rPr>
        <w:t>bushfire emergency</w:t>
      </w:r>
      <w:r>
        <w:t>—ch 9</w:t>
      </w:r>
      <w:r>
        <w:tab/>
      </w:r>
      <w:r>
        <w:fldChar w:fldCharType="begin"/>
      </w:r>
      <w:r>
        <w:instrText xml:space="preserve"> PAGEREF _Toc228251001 \h </w:instrText>
      </w:r>
      <w:r>
        <w:fldChar w:fldCharType="separate"/>
      </w:r>
      <w:r w:rsidR="000B794C">
        <w:t>82</w:t>
      </w:r>
      <w:r>
        <w:fldChar w:fldCharType="end"/>
      </w:r>
    </w:p>
    <w:p w:rsidR="005C5A77" w:rsidRDefault="005C5A77" w:rsidP="005C5A77">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_Toc228251002 \h </w:instrText>
      </w:r>
      <w:r>
        <w:fldChar w:fldCharType="separate"/>
      </w:r>
      <w:r w:rsidR="000B794C">
        <w:t>83</w:t>
      </w:r>
      <w:r>
        <w:fldChar w:fldCharType="end"/>
      </w:r>
    </w:p>
    <w:p w:rsidR="005C5A77" w:rsidRDefault="005C5A77" w:rsidP="005C5A77">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_Toc228251003 \h </w:instrText>
      </w:r>
      <w:r>
        <w:fldChar w:fldCharType="separate"/>
      </w:r>
      <w:r w:rsidR="000B794C">
        <w:t>83</w:t>
      </w:r>
      <w:r>
        <w:fldChar w:fldCharType="end"/>
      </w:r>
    </w:p>
    <w:p w:rsidR="005C5A77" w:rsidRDefault="005C5A77" w:rsidP="005C5A77">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77122F">
        <w:rPr>
          <w:i/>
          <w:iCs/>
        </w:rPr>
        <w:t>exempt development</w:t>
      </w:r>
      <w:r>
        <w:t>, par (c)</w:t>
      </w:r>
      <w:r>
        <w:tab/>
      </w:r>
      <w:r>
        <w:fldChar w:fldCharType="begin"/>
      </w:r>
      <w:r>
        <w:instrText xml:space="preserve"> PAGEREF _Toc228251004 \h </w:instrText>
      </w:r>
      <w:r>
        <w:fldChar w:fldCharType="separate"/>
      </w:r>
      <w:r w:rsidR="000B794C">
        <w:t>84</w:t>
      </w:r>
      <w:r>
        <w:fldChar w:fldCharType="end"/>
      </w:r>
    </w:p>
    <w:p w:rsidR="005C5A77" w:rsidRDefault="005C5A77" w:rsidP="005C5A77">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5C5A77" w:rsidRDefault="005C5A77" w:rsidP="005C5A77">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_Toc228251006 \h </w:instrText>
      </w:r>
      <w:r>
        <w:fldChar w:fldCharType="separate"/>
      </w:r>
      <w:r w:rsidR="000B794C">
        <w:t>87</w:t>
      </w:r>
      <w:r>
        <w:fldChar w:fldCharType="end"/>
      </w:r>
    </w:p>
    <w:p w:rsidR="005C5A77" w:rsidRDefault="005C5A77" w:rsidP="005C5A77">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_Toc228251007 \h </w:instrText>
      </w:r>
      <w:r>
        <w:fldChar w:fldCharType="separate"/>
      </w:r>
      <w:r w:rsidR="000B794C">
        <w:t>88</w:t>
      </w:r>
      <w:r>
        <w:fldChar w:fldCharType="end"/>
      </w:r>
    </w:p>
    <w:p w:rsidR="005C5A77" w:rsidRDefault="005C5A77" w:rsidP="005C5A77">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_Toc228251008 \h </w:instrText>
      </w:r>
      <w:r>
        <w:fldChar w:fldCharType="separate"/>
      </w:r>
      <w:r w:rsidR="000B794C">
        <w:t>88</w:t>
      </w:r>
      <w:r>
        <w:fldChar w:fldCharType="end"/>
      </w:r>
    </w:p>
    <w:p w:rsidR="005C5A77" w:rsidRDefault="005C5A77" w:rsidP="005C5A77">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_Toc228251009 \h </w:instrText>
      </w:r>
      <w:r>
        <w:fldChar w:fldCharType="separate"/>
      </w:r>
      <w:r w:rsidR="000B794C">
        <w:t>88</w:t>
      </w:r>
      <w:r>
        <w:fldChar w:fldCharType="end"/>
      </w:r>
    </w:p>
    <w:p w:rsidR="005C5A77" w:rsidRDefault="005C5A77" w:rsidP="005C5A77">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77122F">
        <w:rPr>
          <w:lang w:val="en-US"/>
        </w:rPr>
        <w:t>Application of Planning and Development Amendment Regulation 2008 (No 5) and Planning and Development Amendment Regulation 2009 (No 1)</w:t>
      </w:r>
      <w:r>
        <w:tab/>
      </w:r>
      <w:r>
        <w:fldChar w:fldCharType="begin"/>
      </w:r>
      <w:r>
        <w:instrText xml:space="preserve"> PAGEREF _Toc228251010 \h </w:instrText>
      </w:r>
      <w:r>
        <w:fldChar w:fldCharType="separate"/>
      </w:r>
      <w:r w:rsidR="000B794C">
        <w:t>89</w:t>
      </w:r>
      <w:r>
        <w:fldChar w:fldCharType="end"/>
      </w:r>
    </w:p>
    <w:p w:rsidR="005C5A77" w:rsidRDefault="005C5A77" w:rsidP="005C5A77">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77122F">
        <w:rPr>
          <w:i/>
        </w:rPr>
        <w:t>declared funding program</w:t>
      </w:r>
      <w:r>
        <w:tab/>
      </w:r>
      <w:r>
        <w:fldChar w:fldCharType="begin"/>
      </w:r>
      <w:r>
        <w:instrText xml:space="preserve"> PAGEREF _Toc228251011 \h </w:instrText>
      </w:r>
      <w:r>
        <w:fldChar w:fldCharType="separate"/>
      </w:r>
      <w:r w:rsidR="000B794C">
        <w:t>89</w:t>
      </w:r>
      <w:r>
        <w:fldChar w:fldCharType="end"/>
      </w:r>
    </w:p>
    <w:p w:rsidR="005C5A77" w:rsidRDefault="005C5A77" w:rsidP="005C5A77">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_Toc228251012 \h </w:instrText>
      </w:r>
      <w:r>
        <w:fldChar w:fldCharType="separate"/>
      </w:r>
      <w:r w:rsidR="000B794C">
        <w:t>90</w:t>
      </w:r>
      <w:r>
        <w:fldChar w:fldCharType="end"/>
      </w:r>
    </w:p>
    <w:p w:rsidR="005C5A77" w:rsidRDefault="005C5A77" w:rsidP="005C5A77">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_Toc228251013 \h </w:instrText>
      </w:r>
      <w:r>
        <w:fldChar w:fldCharType="separate"/>
      </w:r>
      <w:r w:rsidR="000B794C">
        <w:t>90</w:t>
      </w:r>
      <w:r>
        <w:fldChar w:fldCharType="end"/>
      </w:r>
    </w:p>
    <w:p w:rsidR="005C5A77" w:rsidRDefault="005C5A77" w:rsidP="005C5A77">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_Toc228251014 \h </w:instrText>
      </w:r>
      <w:r>
        <w:fldChar w:fldCharType="separate"/>
      </w:r>
      <w:r w:rsidR="000B794C">
        <w:t>90</w:t>
      </w:r>
      <w:r>
        <w:fldChar w:fldCharType="end"/>
      </w:r>
    </w:p>
    <w:p w:rsidR="005C5A77" w:rsidRDefault="005C5A77" w:rsidP="005C5A77">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5C5A77">
        <w:rPr>
          <w:b w:val="0"/>
          <w:sz w:val="20"/>
        </w:rPr>
        <w:fldChar w:fldCharType="begin"/>
      </w:r>
      <w:r w:rsidRPr="005C5A77">
        <w:rPr>
          <w:b w:val="0"/>
          <w:sz w:val="20"/>
        </w:rPr>
        <w:instrText xml:space="preserve"> PAGEREF _Toc228251015 \h </w:instrText>
      </w:r>
      <w:r w:rsidRPr="005C5A77">
        <w:rPr>
          <w:b w:val="0"/>
          <w:sz w:val="20"/>
        </w:rPr>
      </w:r>
      <w:r w:rsidRPr="005C5A77">
        <w:rPr>
          <w:b w:val="0"/>
          <w:sz w:val="20"/>
        </w:rPr>
        <w:fldChar w:fldCharType="separate"/>
      </w:r>
      <w:r w:rsidR="000B794C">
        <w:rPr>
          <w:b w:val="0"/>
          <w:sz w:val="20"/>
        </w:rPr>
        <w:t>91</w:t>
      </w:r>
      <w:r w:rsidRPr="005C5A77">
        <w:rPr>
          <w:b w:val="0"/>
          <w:sz w:val="20"/>
        </w:rPr>
        <w:fldChar w:fldCharType="end"/>
      </w:r>
    </w:p>
    <w:p w:rsidR="005C5A77" w:rsidRDefault="005C5A77">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5C5A77">
        <w:rPr>
          <w:b w:val="0"/>
        </w:rPr>
        <w:fldChar w:fldCharType="begin"/>
      </w:r>
      <w:r w:rsidRPr="005C5A77">
        <w:rPr>
          <w:b w:val="0"/>
        </w:rPr>
        <w:instrText xml:space="preserve"> PAGEREF _Toc228251016 \h </w:instrText>
      </w:r>
      <w:r w:rsidRPr="005C5A77">
        <w:rPr>
          <w:b w:val="0"/>
        </w:rPr>
      </w:r>
      <w:r w:rsidRPr="005C5A77">
        <w:rPr>
          <w:b w:val="0"/>
        </w:rPr>
        <w:fldChar w:fldCharType="separate"/>
      </w:r>
      <w:r w:rsidR="000B794C">
        <w:rPr>
          <w:b w:val="0"/>
        </w:rPr>
        <w:t>91</w:t>
      </w:r>
      <w:r w:rsidRPr="005C5A77">
        <w:rPr>
          <w:b w:val="0"/>
        </w:rPr>
        <w:fldChar w:fldCharType="end"/>
      </w:r>
    </w:p>
    <w:p w:rsidR="005C5A77" w:rsidRDefault="005C5A77" w:rsidP="005C5A77">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_Toc228251017 \h </w:instrText>
      </w:r>
      <w:r>
        <w:fldChar w:fldCharType="separate"/>
      </w:r>
      <w:r w:rsidR="000B794C">
        <w:t>91</w:t>
      </w:r>
      <w:r>
        <w:fldChar w:fldCharType="end"/>
      </w:r>
    </w:p>
    <w:p w:rsidR="005C5A77" w:rsidRDefault="005C5A77" w:rsidP="005C5A77">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77122F">
        <w:rPr>
          <w:i/>
        </w:rPr>
        <w:t>designated development</w:t>
      </w:r>
      <w:r>
        <w:t>—sch 1</w:t>
      </w:r>
      <w:r>
        <w:tab/>
      </w:r>
      <w:r>
        <w:fldChar w:fldCharType="begin"/>
      </w:r>
      <w:r>
        <w:instrText xml:space="preserve"> PAGEREF _Toc228251018 \h </w:instrText>
      </w:r>
      <w:r>
        <w:fldChar w:fldCharType="separate"/>
      </w:r>
      <w:r w:rsidR="000B794C">
        <w:t>91</w:t>
      </w:r>
      <w:r>
        <w:fldChar w:fldCharType="end"/>
      </w:r>
    </w:p>
    <w:p w:rsidR="005C5A77" w:rsidRDefault="005C5A77" w:rsidP="005C5A77">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_Toc228251019 \h </w:instrText>
      </w:r>
      <w:r>
        <w:fldChar w:fldCharType="separate"/>
      </w:r>
      <w:r w:rsidR="000B794C">
        <w:t>92</w:t>
      </w:r>
      <w:r>
        <w:fldChar w:fldCharType="end"/>
      </w:r>
    </w:p>
    <w:p w:rsidR="005C5A77" w:rsidRDefault="005C5A77" w:rsidP="005C5A77">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_Toc228251020 \h </w:instrText>
      </w:r>
      <w:r>
        <w:fldChar w:fldCharType="separate"/>
      </w:r>
      <w:r w:rsidR="000B794C">
        <w:t>92</w:t>
      </w:r>
      <w:r>
        <w:fldChar w:fldCharType="end"/>
      </w:r>
    </w:p>
    <w:p w:rsidR="005C5A77" w:rsidRDefault="005C5A77">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5C5A77">
        <w:rPr>
          <w:b w:val="0"/>
        </w:rPr>
        <w:fldChar w:fldCharType="begin"/>
      </w:r>
      <w:r w:rsidRPr="005C5A77">
        <w:rPr>
          <w:b w:val="0"/>
        </w:rPr>
        <w:instrText xml:space="preserve"> PAGEREF _Toc228251021 \h </w:instrText>
      </w:r>
      <w:r w:rsidRPr="005C5A77">
        <w:rPr>
          <w:b w:val="0"/>
        </w:rPr>
      </w:r>
      <w:r w:rsidRPr="005C5A77">
        <w:rPr>
          <w:b w:val="0"/>
        </w:rPr>
        <w:fldChar w:fldCharType="separate"/>
      </w:r>
      <w:r w:rsidR="000B794C">
        <w:rPr>
          <w:b w:val="0"/>
        </w:rPr>
        <w:t>93</w:t>
      </w:r>
      <w:r w:rsidRPr="005C5A77">
        <w:rPr>
          <w:b w:val="0"/>
        </w:rPr>
        <w:fldChar w:fldCharType="end"/>
      </w:r>
    </w:p>
    <w:p w:rsidR="005C5A77" w:rsidRDefault="005C5A77" w:rsidP="005C5A77">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_Toc228251022 \h </w:instrText>
      </w:r>
      <w:r>
        <w:fldChar w:fldCharType="separate"/>
      </w:r>
      <w:r w:rsidR="000B794C">
        <w:t>93</w:t>
      </w:r>
      <w:r>
        <w:fldChar w:fldCharType="end"/>
      </w:r>
    </w:p>
    <w:p w:rsidR="005C5A77" w:rsidRDefault="005C5A77" w:rsidP="005C5A77">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_Toc228251023 \h </w:instrText>
      </w:r>
      <w:r>
        <w:fldChar w:fldCharType="separate"/>
      </w:r>
      <w:r w:rsidR="000B794C">
        <w:t>93</w:t>
      </w:r>
      <w:r>
        <w:fldChar w:fldCharType="end"/>
      </w:r>
    </w:p>
    <w:p w:rsidR="005C5A77" w:rsidRDefault="005C5A77" w:rsidP="005C5A77">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_Toc228251024 \h </w:instrText>
      </w:r>
      <w:r>
        <w:fldChar w:fldCharType="separate"/>
      </w:r>
      <w:r w:rsidR="000B794C">
        <w:t>94</w:t>
      </w:r>
      <w:r>
        <w:fldChar w:fldCharType="end"/>
      </w:r>
    </w:p>
    <w:p w:rsidR="005C5A77" w:rsidRDefault="005C5A77" w:rsidP="005C5A77">
      <w:pPr>
        <w:pStyle w:val="TOC5"/>
        <w:rPr>
          <w:rFonts w:ascii="Times New Roman" w:hAnsi="Times New Roman"/>
          <w:sz w:val="24"/>
          <w:szCs w:val="24"/>
          <w:lang w:eastAsia="en-AU"/>
        </w:rPr>
      </w:pPr>
      <w:r>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_Toc228251025 \h </w:instrText>
      </w:r>
      <w:r>
        <w:fldChar w:fldCharType="separate"/>
      </w:r>
      <w:r w:rsidR="000B794C">
        <w:t>95</w:t>
      </w:r>
      <w:r>
        <w:fldChar w:fldCharType="end"/>
      </w:r>
    </w:p>
    <w:p w:rsidR="005C5A77" w:rsidRDefault="005C5A77" w:rsidP="005C5A77">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_Toc228251026 \h </w:instrText>
      </w:r>
      <w:r>
        <w:fldChar w:fldCharType="separate"/>
      </w:r>
      <w:r w:rsidR="000B794C">
        <w:t>95</w:t>
      </w:r>
      <w:r>
        <w:fldChar w:fldCharType="end"/>
      </w:r>
    </w:p>
    <w:p w:rsidR="005C5A77" w:rsidRDefault="005C5A77" w:rsidP="005C5A77">
      <w:pPr>
        <w:pStyle w:val="TOC5"/>
        <w:rPr>
          <w:rFonts w:ascii="Times New Roman" w:hAnsi="Times New Roman"/>
          <w:sz w:val="24"/>
          <w:szCs w:val="24"/>
          <w:lang w:eastAsia="en-AU"/>
        </w:rPr>
      </w:pPr>
      <w:r>
        <w:lastRenderedPageBreak/>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_Toc228251027 \h </w:instrText>
      </w:r>
      <w:r>
        <w:fldChar w:fldCharType="separate"/>
      </w:r>
      <w:r w:rsidR="000B794C">
        <w:t>95</w:t>
      </w:r>
      <w:r>
        <w:fldChar w:fldCharType="end"/>
      </w:r>
    </w:p>
    <w:p w:rsidR="005C5A77" w:rsidRDefault="005C5A77" w:rsidP="005C5A77">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_Toc228251028 \h </w:instrText>
      </w:r>
      <w:r>
        <w:fldChar w:fldCharType="separate"/>
      </w:r>
      <w:r w:rsidR="000B794C">
        <w:t>96</w:t>
      </w:r>
      <w:r>
        <w:fldChar w:fldCharType="end"/>
      </w:r>
    </w:p>
    <w:p w:rsidR="005C5A77" w:rsidRDefault="005C5A77" w:rsidP="005C5A77">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_Toc228251029 \h </w:instrText>
      </w:r>
      <w:r>
        <w:fldChar w:fldCharType="separate"/>
      </w:r>
      <w:r w:rsidR="000B794C">
        <w:t>97</w:t>
      </w:r>
      <w:r>
        <w:fldChar w:fldCharType="end"/>
      </w:r>
    </w:p>
    <w:p w:rsidR="005C5A77" w:rsidRDefault="005C5A77">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5C5A77">
        <w:rPr>
          <w:b w:val="0"/>
        </w:rPr>
        <w:fldChar w:fldCharType="begin"/>
      </w:r>
      <w:r w:rsidRPr="005C5A77">
        <w:rPr>
          <w:b w:val="0"/>
        </w:rPr>
        <w:instrText xml:space="preserve"> PAGEREF _Toc228251030 \h </w:instrText>
      </w:r>
      <w:r w:rsidRPr="005C5A77">
        <w:rPr>
          <w:b w:val="0"/>
        </w:rPr>
      </w:r>
      <w:r w:rsidRPr="005C5A77">
        <w:rPr>
          <w:b w:val="0"/>
        </w:rPr>
        <w:fldChar w:fldCharType="separate"/>
      </w:r>
      <w:r w:rsidR="000B794C">
        <w:rPr>
          <w:b w:val="0"/>
        </w:rPr>
        <w:t>98</w:t>
      </w:r>
      <w:r w:rsidRPr="005C5A77">
        <w:rPr>
          <w:b w:val="0"/>
        </w:rPr>
        <w:fldChar w:fldCharType="end"/>
      </w:r>
    </w:p>
    <w:p w:rsidR="005C5A77" w:rsidRDefault="005C5A77">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5C5A77">
        <w:rPr>
          <w:b w:val="0"/>
        </w:rPr>
        <w:fldChar w:fldCharType="begin"/>
      </w:r>
      <w:r w:rsidRPr="005C5A77">
        <w:rPr>
          <w:b w:val="0"/>
        </w:rPr>
        <w:instrText xml:space="preserve"> PAGEREF _Toc228251031 \h </w:instrText>
      </w:r>
      <w:r w:rsidRPr="005C5A77">
        <w:rPr>
          <w:b w:val="0"/>
        </w:rPr>
      </w:r>
      <w:r w:rsidRPr="005C5A77">
        <w:rPr>
          <w:b w:val="0"/>
        </w:rPr>
        <w:fldChar w:fldCharType="separate"/>
      </w:r>
      <w:r w:rsidR="000B794C">
        <w:rPr>
          <w:b w:val="0"/>
        </w:rPr>
        <w:t>98</w:t>
      </w:r>
      <w:r w:rsidRPr="005C5A77">
        <w:rPr>
          <w:b w:val="0"/>
        </w:rPr>
        <w:fldChar w:fldCharType="end"/>
      </w:r>
    </w:p>
    <w:p w:rsidR="005C5A77" w:rsidRDefault="005C5A77" w:rsidP="005C5A77">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_Toc228251032 \h </w:instrText>
      </w:r>
      <w:r>
        <w:fldChar w:fldCharType="separate"/>
      </w:r>
      <w:r w:rsidR="000B794C">
        <w:t>98</w:t>
      </w:r>
      <w:r>
        <w:fldChar w:fldCharType="end"/>
      </w:r>
    </w:p>
    <w:p w:rsidR="005C5A77" w:rsidRDefault="005C5A77" w:rsidP="005C5A77">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77122F">
        <w:rPr>
          <w:lang w:val="en-US"/>
        </w:rPr>
        <w:t>Installation, alteration and removal of low impact external doors and windows in buildings</w:t>
      </w:r>
      <w:r>
        <w:tab/>
      </w:r>
      <w:r>
        <w:fldChar w:fldCharType="begin"/>
      </w:r>
      <w:r>
        <w:instrText xml:space="preserve"> PAGEREF _Toc228251033 \h </w:instrText>
      </w:r>
      <w:r>
        <w:fldChar w:fldCharType="separate"/>
      </w:r>
      <w:r w:rsidR="000B794C">
        <w:t>99</w:t>
      </w:r>
      <w:r>
        <w:fldChar w:fldCharType="end"/>
      </w:r>
    </w:p>
    <w:p w:rsidR="005C5A77" w:rsidRDefault="005C5A77" w:rsidP="005C5A77">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77122F">
        <w:rPr>
          <w:lang w:val="en-US"/>
        </w:rPr>
        <w:t>Installation, alteration and removal of high impact external doors and windows in buildings</w:t>
      </w:r>
      <w:r>
        <w:tab/>
      </w:r>
      <w:r>
        <w:fldChar w:fldCharType="begin"/>
      </w:r>
      <w:r>
        <w:instrText xml:space="preserve"> PAGEREF _Toc228251034 \h </w:instrText>
      </w:r>
      <w:r>
        <w:fldChar w:fldCharType="separate"/>
      </w:r>
      <w:r w:rsidR="000B794C">
        <w:t>100</w:t>
      </w:r>
      <w:r>
        <w:fldChar w:fldCharType="end"/>
      </w:r>
    </w:p>
    <w:p w:rsidR="005C5A77" w:rsidRDefault="005C5A77" w:rsidP="005C5A77">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_Toc228251035 \h </w:instrText>
      </w:r>
      <w:r>
        <w:fldChar w:fldCharType="separate"/>
      </w:r>
      <w:r w:rsidR="000B794C">
        <w:t>102</w:t>
      </w:r>
      <w:r>
        <w:fldChar w:fldCharType="end"/>
      </w:r>
    </w:p>
    <w:p w:rsidR="005C5A77" w:rsidRDefault="005C5A77" w:rsidP="005C5A77">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_Toc228251036 \h </w:instrText>
      </w:r>
      <w:r>
        <w:fldChar w:fldCharType="separate"/>
      </w:r>
      <w:r w:rsidR="000B794C">
        <w:t>103</w:t>
      </w:r>
      <w:r>
        <w:fldChar w:fldCharType="end"/>
      </w:r>
    </w:p>
    <w:p w:rsidR="005C5A77" w:rsidRDefault="005C5A77" w:rsidP="005C5A77">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_Toc228251037 \h </w:instrText>
      </w:r>
      <w:r>
        <w:fldChar w:fldCharType="separate"/>
      </w:r>
      <w:r w:rsidR="000B794C">
        <w:t>104</w:t>
      </w:r>
      <w:r>
        <w:fldChar w:fldCharType="end"/>
      </w:r>
    </w:p>
    <w:p w:rsidR="005C5A77" w:rsidRDefault="005C5A77" w:rsidP="005C5A77">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_Toc228251038 \h </w:instrText>
      </w:r>
      <w:r>
        <w:fldChar w:fldCharType="separate"/>
      </w:r>
      <w:r w:rsidR="000B794C">
        <w:t>105</w:t>
      </w:r>
      <w:r>
        <w:fldChar w:fldCharType="end"/>
      </w:r>
    </w:p>
    <w:p w:rsidR="005C5A77" w:rsidRDefault="005C5A77" w:rsidP="005C5A77">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_Toc228251039 \h </w:instrText>
      </w:r>
      <w:r>
        <w:fldChar w:fldCharType="separate"/>
      </w:r>
      <w:r w:rsidR="000B794C">
        <w:t>105</w:t>
      </w:r>
      <w:r>
        <w:fldChar w:fldCharType="end"/>
      </w:r>
    </w:p>
    <w:p w:rsidR="005C5A77" w:rsidRDefault="005C5A77" w:rsidP="005C5A77">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_Toc228251040 \h </w:instrText>
      </w:r>
      <w:r>
        <w:fldChar w:fldCharType="separate"/>
      </w:r>
      <w:r w:rsidR="000B794C">
        <w:t>106</w:t>
      </w:r>
      <w:r>
        <w:fldChar w:fldCharType="end"/>
      </w:r>
    </w:p>
    <w:p w:rsidR="005C5A77" w:rsidRDefault="005C5A77" w:rsidP="005C5A77">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_Toc228251041 \h </w:instrText>
      </w:r>
      <w:r>
        <w:fldChar w:fldCharType="separate"/>
      </w:r>
      <w:r w:rsidR="000B794C">
        <w:t>107</w:t>
      </w:r>
      <w:r>
        <w:fldChar w:fldCharType="end"/>
      </w:r>
    </w:p>
    <w:p w:rsidR="005C5A77" w:rsidRDefault="005C5A77" w:rsidP="005C5A77">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_Toc228251042 \h </w:instrText>
      </w:r>
      <w:r>
        <w:fldChar w:fldCharType="separate"/>
      </w:r>
      <w:r w:rsidR="000B794C">
        <w:t>107</w:t>
      </w:r>
      <w:r>
        <w:fldChar w:fldCharType="end"/>
      </w:r>
    </w:p>
    <w:p w:rsidR="005C5A77" w:rsidRDefault="005C5A77" w:rsidP="005C5A77">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_Toc228251043 \h </w:instrText>
      </w:r>
      <w:r>
        <w:fldChar w:fldCharType="separate"/>
      </w:r>
      <w:r w:rsidR="000B794C">
        <w:t>107</w:t>
      </w:r>
      <w:r>
        <w:fldChar w:fldCharType="end"/>
      </w:r>
    </w:p>
    <w:p w:rsidR="005C5A77" w:rsidRDefault="005C5A77" w:rsidP="005C5A77">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_Toc228251044 \h </w:instrText>
      </w:r>
      <w:r>
        <w:fldChar w:fldCharType="separate"/>
      </w:r>
      <w:r w:rsidR="000B794C">
        <w:t>108</w:t>
      </w:r>
      <w:r>
        <w:fldChar w:fldCharType="end"/>
      </w:r>
    </w:p>
    <w:p w:rsidR="005C5A77" w:rsidRDefault="005C5A77" w:rsidP="005C5A77">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5C5A77" w:rsidRDefault="005C5A77" w:rsidP="005C5A77">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5C5A77" w:rsidRDefault="005C5A77" w:rsidP="005C5A77">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77122F">
        <w:rPr>
          <w:i/>
          <w:iCs/>
        </w:rPr>
        <w:t>class 10a building</w:t>
      </w:r>
      <w:r>
        <w:t>—div 1.3.2</w:t>
      </w:r>
      <w:r>
        <w:tab/>
      </w:r>
      <w:r>
        <w:fldChar w:fldCharType="begin"/>
      </w:r>
      <w:r>
        <w:instrText xml:space="preserve"> PAGEREF _Toc228251047 \h </w:instrText>
      </w:r>
      <w:r>
        <w:fldChar w:fldCharType="separate"/>
      </w:r>
      <w:r w:rsidR="000B794C">
        <w:t>109</w:t>
      </w:r>
      <w:r>
        <w:fldChar w:fldCharType="end"/>
      </w:r>
    </w:p>
    <w:p w:rsidR="005C5A77" w:rsidRDefault="005C5A77" w:rsidP="005C5A77">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_Toc228251048 \h </w:instrText>
      </w:r>
      <w:r>
        <w:fldChar w:fldCharType="separate"/>
      </w:r>
      <w:r w:rsidR="000B794C">
        <w:t>110</w:t>
      </w:r>
      <w:r>
        <w:fldChar w:fldCharType="end"/>
      </w:r>
    </w:p>
    <w:p w:rsidR="005C5A77" w:rsidRDefault="005C5A77" w:rsidP="005C5A77">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5C5A77" w:rsidRDefault="005C5A77" w:rsidP="005C5A77">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_Toc228251050 \h </w:instrText>
      </w:r>
      <w:r>
        <w:fldChar w:fldCharType="separate"/>
      </w:r>
      <w:r w:rsidR="000B794C">
        <w:t>112</w:t>
      </w:r>
      <w:r>
        <w:fldChar w:fldCharType="end"/>
      </w:r>
    </w:p>
    <w:p w:rsidR="005C5A77" w:rsidRDefault="005C5A77" w:rsidP="005C5A77">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_Toc228251051 \h </w:instrText>
      </w:r>
      <w:r>
        <w:fldChar w:fldCharType="separate"/>
      </w:r>
      <w:r w:rsidR="000B794C">
        <w:t>113</w:t>
      </w:r>
      <w:r>
        <w:fldChar w:fldCharType="end"/>
      </w:r>
    </w:p>
    <w:p w:rsidR="005C5A77" w:rsidRDefault="005C5A77" w:rsidP="005C5A77">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_Toc228251052 \h </w:instrText>
      </w:r>
      <w:r>
        <w:fldChar w:fldCharType="separate"/>
      </w:r>
      <w:r w:rsidR="000B794C">
        <w:t>115</w:t>
      </w:r>
      <w:r>
        <w:fldChar w:fldCharType="end"/>
      </w:r>
    </w:p>
    <w:p w:rsidR="005C5A77" w:rsidRDefault="005C5A77" w:rsidP="005C5A77">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_Toc228251053 \h </w:instrText>
      </w:r>
      <w:r>
        <w:fldChar w:fldCharType="separate"/>
      </w:r>
      <w:r w:rsidR="000B794C">
        <w:t>116</w:t>
      </w:r>
      <w:r>
        <w:fldChar w:fldCharType="end"/>
      </w:r>
    </w:p>
    <w:p w:rsidR="005C5A77" w:rsidRDefault="005C5A77" w:rsidP="005C5A77">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_Toc228251054 \h </w:instrText>
      </w:r>
      <w:r>
        <w:fldChar w:fldCharType="separate"/>
      </w:r>
      <w:r w:rsidR="000B794C">
        <w:t>117</w:t>
      </w:r>
      <w:r>
        <w:fldChar w:fldCharType="end"/>
      </w:r>
    </w:p>
    <w:p w:rsidR="005C5A77" w:rsidRDefault="005C5A77" w:rsidP="005C5A77">
      <w:pPr>
        <w:pStyle w:val="TOC4"/>
        <w:rPr>
          <w:rFonts w:ascii="Times New Roman" w:hAnsi="Times New Roman"/>
          <w:sz w:val="24"/>
          <w:szCs w:val="24"/>
          <w:lang w:eastAsia="en-AU"/>
        </w:rPr>
      </w:pPr>
      <w:r>
        <w:lastRenderedPageBreak/>
        <w:t>Subdivision 1.3.2.3</w:t>
      </w:r>
      <w:r>
        <w:rPr>
          <w:rFonts w:ascii="Times New Roman" w:hAnsi="Times New Roman"/>
          <w:sz w:val="24"/>
          <w:szCs w:val="24"/>
          <w:lang w:eastAsia="en-AU"/>
        </w:rPr>
        <w:tab/>
      </w:r>
      <w:r>
        <w:t>Class 10b structures</w:t>
      </w:r>
    </w:p>
    <w:p w:rsidR="005C5A77" w:rsidRDefault="005C5A77" w:rsidP="005C5A77">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77122F">
        <w:rPr>
          <w:vertAlign w:val="superscript"/>
        </w:rPr>
        <w:t>2</w:t>
      </w:r>
      <w:r>
        <w:tab/>
      </w:r>
      <w:r>
        <w:fldChar w:fldCharType="begin"/>
      </w:r>
      <w:r>
        <w:instrText xml:space="preserve"> PAGEREF _Toc228251056 \h </w:instrText>
      </w:r>
      <w:r>
        <w:fldChar w:fldCharType="separate"/>
      </w:r>
      <w:r w:rsidR="000B794C">
        <w:t>118</w:t>
      </w:r>
      <w:r>
        <w:fldChar w:fldCharType="end"/>
      </w:r>
    </w:p>
    <w:p w:rsidR="005C5A77" w:rsidRDefault="005C5A77" w:rsidP="005C5A77">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_Toc228251057 \h </w:instrText>
      </w:r>
      <w:r>
        <w:fldChar w:fldCharType="separate"/>
      </w:r>
      <w:r w:rsidR="000B794C">
        <w:t>120</w:t>
      </w:r>
      <w:r>
        <w:fldChar w:fldCharType="end"/>
      </w:r>
    </w:p>
    <w:p w:rsidR="005C5A77" w:rsidRDefault="005C5A77" w:rsidP="005C5A77">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_Toc228251058 \h </w:instrText>
      </w:r>
      <w:r>
        <w:fldChar w:fldCharType="separate"/>
      </w:r>
      <w:r w:rsidR="000B794C">
        <w:t>121</w:t>
      </w:r>
      <w:r>
        <w:fldChar w:fldCharType="end"/>
      </w:r>
    </w:p>
    <w:p w:rsidR="005C5A77" w:rsidRDefault="005C5A77" w:rsidP="005C5A77">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_Toc228251059 \h </w:instrText>
      </w:r>
      <w:r>
        <w:fldChar w:fldCharType="separate"/>
      </w:r>
      <w:r w:rsidR="000B794C">
        <w:t>123</w:t>
      </w:r>
      <w:r>
        <w:fldChar w:fldCharType="end"/>
      </w:r>
    </w:p>
    <w:p w:rsidR="005C5A77" w:rsidRDefault="005C5A77" w:rsidP="005C5A77">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_Toc228251060 \h </w:instrText>
      </w:r>
      <w:r>
        <w:fldChar w:fldCharType="separate"/>
      </w:r>
      <w:r w:rsidR="000B794C">
        <w:t>124</w:t>
      </w:r>
      <w:r>
        <w:fldChar w:fldCharType="end"/>
      </w:r>
    </w:p>
    <w:p w:rsidR="005C5A77" w:rsidRDefault="005C5A77" w:rsidP="005C5A77">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_Toc228251061 \h </w:instrText>
      </w:r>
      <w:r>
        <w:fldChar w:fldCharType="separate"/>
      </w:r>
      <w:r w:rsidR="000B794C">
        <w:t>125</w:t>
      </w:r>
      <w:r>
        <w:fldChar w:fldCharType="end"/>
      </w:r>
    </w:p>
    <w:p w:rsidR="005C5A77" w:rsidRDefault="005C5A77" w:rsidP="005C5A77">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_Toc228251062 \h </w:instrText>
      </w:r>
      <w:r>
        <w:fldChar w:fldCharType="separate"/>
      </w:r>
      <w:r w:rsidR="000B794C">
        <w:t>126</w:t>
      </w:r>
      <w:r>
        <w:fldChar w:fldCharType="end"/>
      </w:r>
    </w:p>
    <w:p w:rsidR="005C5A77" w:rsidRDefault="005C5A77" w:rsidP="005C5A77">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_Toc228251063 \h </w:instrText>
      </w:r>
      <w:r>
        <w:fldChar w:fldCharType="separate"/>
      </w:r>
      <w:r w:rsidR="000B794C">
        <w:t>127</w:t>
      </w:r>
      <w:r>
        <w:fldChar w:fldCharType="end"/>
      </w:r>
    </w:p>
    <w:p w:rsidR="005C5A77" w:rsidRDefault="005C5A77" w:rsidP="005C5A77">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_Toc228251064 \h </w:instrText>
      </w:r>
      <w:r>
        <w:fldChar w:fldCharType="separate"/>
      </w:r>
      <w:r w:rsidR="000B794C">
        <w:t>128</w:t>
      </w:r>
      <w:r>
        <w:fldChar w:fldCharType="end"/>
      </w:r>
    </w:p>
    <w:p w:rsidR="005C5A77" w:rsidRDefault="005C5A77" w:rsidP="005C5A77">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_Toc228251065 \h </w:instrText>
      </w:r>
      <w:r>
        <w:fldChar w:fldCharType="separate"/>
      </w:r>
      <w:r w:rsidR="000B794C">
        <w:t>129</w:t>
      </w:r>
      <w:r>
        <w:fldChar w:fldCharType="end"/>
      </w:r>
    </w:p>
    <w:p w:rsidR="005C5A77" w:rsidRDefault="005C5A77" w:rsidP="005C5A77">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_Toc228251066 \h </w:instrText>
      </w:r>
      <w:r>
        <w:fldChar w:fldCharType="separate"/>
      </w:r>
      <w:r w:rsidR="000B794C">
        <w:t>131</w:t>
      </w:r>
      <w:r>
        <w:fldChar w:fldCharType="end"/>
      </w:r>
    </w:p>
    <w:p w:rsidR="005C5A77" w:rsidRDefault="005C5A77">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5C5A77">
        <w:rPr>
          <w:b w:val="0"/>
        </w:rPr>
        <w:fldChar w:fldCharType="begin"/>
      </w:r>
      <w:r w:rsidRPr="005C5A77">
        <w:rPr>
          <w:b w:val="0"/>
        </w:rPr>
        <w:instrText xml:space="preserve"> PAGEREF _Toc228251067 \h </w:instrText>
      </w:r>
      <w:r w:rsidRPr="005C5A77">
        <w:rPr>
          <w:b w:val="0"/>
        </w:rPr>
      </w:r>
      <w:r w:rsidRPr="005C5A77">
        <w:rPr>
          <w:b w:val="0"/>
        </w:rPr>
        <w:fldChar w:fldCharType="separate"/>
      </w:r>
      <w:r w:rsidR="000B794C">
        <w:rPr>
          <w:b w:val="0"/>
        </w:rPr>
        <w:t>133</w:t>
      </w:r>
      <w:r w:rsidRPr="005C5A77">
        <w:rPr>
          <w:b w:val="0"/>
        </w:rPr>
        <w:fldChar w:fldCharType="end"/>
      </w:r>
    </w:p>
    <w:p w:rsidR="005C5A77" w:rsidRDefault="005C5A77" w:rsidP="005C5A77">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_Toc228251068 \h </w:instrText>
      </w:r>
      <w:r>
        <w:fldChar w:fldCharType="separate"/>
      </w:r>
      <w:r w:rsidR="000B794C">
        <w:t>133</w:t>
      </w:r>
      <w:r>
        <w:fldChar w:fldCharType="end"/>
      </w:r>
    </w:p>
    <w:p w:rsidR="005C5A77" w:rsidRDefault="005C5A77" w:rsidP="005C5A77">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77122F">
        <w:rPr>
          <w:i/>
          <w:iCs/>
        </w:rPr>
        <w:t>prescribed general exemption criteria</w:t>
      </w:r>
      <w:r>
        <w:t>—div 1.3.3</w:t>
      </w:r>
      <w:r>
        <w:tab/>
      </w:r>
      <w:r>
        <w:fldChar w:fldCharType="begin"/>
      </w:r>
      <w:r>
        <w:instrText xml:space="preserve"> PAGEREF _Toc228251069 \h </w:instrText>
      </w:r>
      <w:r>
        <w:fldChar w:fldCharType="separate"/>
      </w:r>
      <w:r w:rsidR="000B794C">
        <w:t>133</w:t>
      </w:r>
      <w:r>
        <w:fldChar w:fldCharType="end"/>
      </w:r>
    </w:p>
    <w:p w:rsidR="005C5A77" w:rsidRDefault="005C5A77" w:rsidP="005C5A77">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_Toc228251070 \h </w:instrText>
      </w:r>
      <w:r>
        <w:fldChar w:fldCharType="separate"/>
      </w:r>
      <w:r w:rsidR="000B794C">
        <w:t>133</w:t>
      </w:r>
      <w:r>
        <w:fldChar w:fldCharType="end"/>
      </w:r>
    </w:p>
    <w:p w:rsidR="005C5A77" w:rsidRDefault="005C5A77" w:rsidP="005C5A77">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_Toc228251071 \h </w:instrText>
      </w:r>
      <w:r>
        <w:fldChar w:fldCharType="separate"/>
      </w:r>
      <w:r w:rsidR="000B794C">
        <w:t>134</w:t>
      </w:r>
      <w:r>
        <w:fldChar w:fldCharType="end"/>
      </w:r>
    </w:p>
    <w:p w:rsidR="005C5A77" w:rsidRDefault="005C5A77" w:rsidP="005C5A77">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_Toc228251072 \h </w:instrText>
      </w:r>
      <w:r>
        <w:fldChar w:fldCharType="separate"/>
      </w:r>
      <w:r w:rsidR="000B794C">
        <w:t>135</w:t>
      </w:r>
      <w:r>
        <w:fldChar w:fldCharType="end"/>
      </w:r>
    </w:p>
    <w:p w:rsidR="005C5A77" w:rsidRDefault="005C5A77" w:rsidP="005C5A77">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_Toc228251073 \h </w:instrText>
      </w:r>
      <w:r>
        <w:fldChar w:fldCharType="separate"/>
      </w:r>
      <w:r w:rsidR="000B794C">
        <w:t>135</w:t>
      </w:r>
      <w:r>
        <w:fldChar w:fldCharType="end"/>
      </w:r>
    </w:p>
    <w:p w:rsidR="005C5A77" w:rsidRDefault="005C5A77">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5C5A77">
        <w:rPr>
          <w:b w:val="0"/>
        </w:rPr>
        <w:fldChar w:fldCharType="begin"/>
      </w:r>
      <w:r w:rsidRPr="005C5A77">
        <w:rPr>
          <w:b w:val="0"/>
        </w:rPr>
        <w:instrText xml:space="preserve"> PAGEREF _Toc228251074 \h </w:instrText>
      </w:r>
      <w:r w:rsidRPr="005C5A77">
        <w:rPr>
          <w:b w:val="0"/>
        </w:rPr>
      </w:r>
      <w:r w:rsidRPr="005C5A77">
        <w:rPr>
          <w:b w:val="0"/>
        </w:rPr>
        <w:fldChar w:fldCharType="separate"/>
      </w:r>
      <w:r w:rsidR="000B794C">
        <w:rPr>
          <w:b w:val="0"/>
        </w:rPr>
        <w:t>136</w:t>
      </w:r>
      <w:r w:rsidRPr="005C5A77">
        <w:rPr>
          <w:b w:val="0"/>
        </w:rPr>
        <w:fldChar w:fldCharType="end"/>
      </w:r>
    </w:p>
    <w:p w:rsidR="005C5A77" w:rsidRDefault="005C5A77" w:rsidP="005C5A77">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_Toc228251075 \h </w:instrText>
      </w:r>
      <w:r>
        <w:fldChar w:fldCharType="separate"/>
      </w:r>
      <w:r w:rsidR="000B794C">
        <w:t>136</w:t>
      </w:r>
      <w:r>
        <w:fldChar w:fldCharType="end"/>
      </w:r>
    </w:p>
    <w:p w:rsidR="005C5A77" w:rsidRDefault="005C5A77" w:rsidP="005C5A77">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_Toc228251076 \h </w:instrText>
      </w:r>
      <w:r>
        <w:fldChar w:fldCharType="separate"/>
      </w:r>
      <w:r w:rsidR="000B794C">
        <w:t>136</w:t>
      </w:r>
      <w:r>
        <w:fldChar w:fldCharType="end"/>
      </w:r>
    </w:p>
    <w:p w:rsidR="005C5A77" w:rsidRDefault="005C5A77" w:rsidP="005C5A77">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_Toc228251077 \h </w:instrText>
      </w:r>
      <w:r>
        <w:fldChar w:fldCharType="separate"/>
      </w:r>
      <w:r w:rsidR="000B794C">
        <w:t>136</w:t>
      </w:r>
      <w:r>
        <w:fldChar w:fldCharType="end"/>
      </w:r>
    </w:p>
    <w:p w:rsidR="005C5A77" w:rsidRDefault="005C5A77" w:rsidP="005C5A77">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_Toc228251078 \h </w:instrText>
      </w:r>
      <w:r>
        <w:fldChar w:fldCharType="separate"/>
      </w:r>
      <w:r w:rsidR="000B794C">
        <w:t>137</w:t>
      </w:r>
      <w:r>
        <w:fldChar w:fldCharType="end"/>
      </w:r>
    </w:p>
    <w:p w:rsidR="005C5A77" w:rsidRDefault="005C5A77">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5C5A77">
        <w:rPr>
          <w:b w:val="0"/>
        </w:rPr>
        <w:fldChar w:fldCharType="begin"/>
      </w:r>
      <w:r w:rsidRPr="005C5A77">
        <w:rPr>
          <w:b w:val="0"/>
        </w:rPr>
        <w:instrText xml:space="preserve"> PAGEREF _Toc228251079 \h </w:instrText>
      </w:r>
      <w:r w:rsidRPr="005C5A77">
        <w:rPr>
          <w:b w:val="0"/>
        </w:rPr>
      </w:r>
      <w:r w:rsidRPr="005C5A77">
        <w:rPr>
          <w:b w:val="0"/>
        </w:rPr>
        <w:fldChar w:fldCharType="separate"/>
      </w:r>
      <w:r w:rsidR="000B794C">
        <w:rPr>
          <w:b w:val="0"/>
        </w:rPr>
        <w:t>137</w:t>
      </w:r>
      <w:r w:rsidRPr="005C5A77">
        <w:rPr>
          <w:b w:val="0"/>
        </w:rPr>
        <w:fldChar w:fldCharType="end"/>
      </w:r>
    </w:p>
    <w:p w:rsidR="005C5A77" w:rsidRDefault="005C5A77" w:rsidP="005C5A77">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_Toc228251080 \h </w:instrText>
      </w:r>
      <w:r>
        <w:fldChar w:fldCharType="separate"/>
      </w:r>
      <w:r w:rsidR="000B794C">
        <w:t>137</w:t>
      </w:r>
      <w:r>
        <w:fldChar w:fldCharType="end"/>
      </w:r>
    </w:p>
    <w:p w:rsidR="005C5A77" w:rsidRDefault="005C5A77" w:rsidP="005C5A77">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_Toc228251081 \h </w:instrText>
      </w:r>
      <w:r>
        <w:fldChar w:fldCharType="separate"/>
      </w:r>
      <w:r w:rsidR="000B794C">
        <w:t>139</w:t>
      </w:r>
      <w:r>
        <w:fldChar w:fldCharType="end"/>
      </w:r>
    </w:p>
    <w:p w:rsidR="005C5A77" w:rsidRDefault="005C5A77">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5C5A77">
        <w:rPr>
          <w:b w:val="0"/>
        </w:rPr>
        <w:fldChar w:fldCharType="begin"/>
      </w:r>
      <w:r w:rsidRPr="005C5A77">
        <w:rPr>
          <w:b w:val="0"/>
        </w:rPr>
        <w:instrText xml:space="preserve"> PAGEREF _Toc228251082 \h </w:instrText>
      </w:r>
      <w:r w:rsidRPr="005C5A77">
        <w:rPr>
          <w:b w:val="0"/>
        </w:rPr>
      </w:r>
      <w:r w:rsidRPr="005C5A77">
        <w:rPr>
          <w:b w:val="0"/>
        </w:rPr>
        <w:fldChar w:fldCharType="separate"/>
      </w:r>
      <w:r w:rsidR="000B794C">
        <w:rPr>
          <w:b w:val="0"/>
        </w:rPr>
        <w:t>139</w:t>
      </w:r>
      <w:r w:rsidRPr="005C5A77">
        <w:rPr>
          <w:b w:val="0"/>
        </w:rPr>
        <w:fldChar w:fldCharType="end"/>
      </w:r>
    </w:p>
    <w:p w:rsidR="005C5A77" w:rsidRDefault="005C5A77" w:rsidP="005C5A77">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_Toc228251083 \h </w:instrText>
      </w:r>
      <w:r>
        <w:fldChar w:fldCharType="separate"/>
      </w:r>
      <w:r w:rsidR="000B794C">
        <w:t>139</w:t>
      </w:r>
      <w:r>
        <w:fldChar w:fldCharType="end"/>
      </w:r>
    </w:p>
    <w:p w:rsidR="005C5A77" w:rsidRDefault="005C5A77" w:rsidP="005C5A77">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_Toc228251084 \h </w:instrText>
      </w:r>
      <w:r>
        <w:fldChar w:fldCharType="separate"/>
      </w:r>
      <w:r w:rsidR="000B794C">
        <w:t>141</w:t>
      </w:r>
      <w:r>
        <w:fldChar w:fldCharType="end"/>
      </w:r>
    </w:p>
    <w:p w:rsidR="005C5A77" w:rsidRDefault="005C5A77" w:rsidP="005C5A77">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_Toc228251085 \h </w:instrText>
      </w:r>
      <w:r>
        <w:fldChar w:fldCharType="separate"/>
      </w:r>
      <w:r w:rsidR="000B794C">
        <w:t>142</w:t>
      </w:r>
      <w:r>
        <w:fldChar w:fldCharType="end"/>
      </w:r>
    </w:p>
    <w:p w:rsidR="005C5A77" w:rsidRDefault="005C5A77" w:rsidP="005C5A77">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_Toc228251086 \h </w:instrText>
      </w:r>
      <w:r>
        <w:fldChar w:fldCharType="separate"/>
      </w:r>
      <w:r w:rsidR="000B794C">
        <w:t>142</w:t>
      </w:r>
      <w:r>
        <w:fldChar w:fldCharType="end"/>
      </w:r>
    </w:p>
    <w:p w:rsidR="005C5A77" w:rsidRDefault="005C5A77" w:rsidP="005C5A77">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_Toc228251087 \h </w:instrText>
      </w:r>
      <w:r>
        <w:fldChar w:fldCharType="separate"/>
      </w:r>
      <w:r w:rsidR="000B794C">
        <w:t>143</w:t>
      </w:r>
      <w:r>
        <w:fldChar w:fldCharType="end"/>
      </w:r>
    </w:p>
    <w:p w:rsidR="005C5A77" w:rsidRDefault="005C5A77" w:rsidP="005C5A77">
      <w:pPr>
        <w:pStyle w:val="TOC5"/>
        <w:rPr>
          <w:rFonts w:ascii="Times New Roman" w:hAnsi="Times New Roman"/>
          <w:sz w:val="24"/>
          <w:szCs w:val="24"/>
          <w:lang w:eastAsia="en-AU"/>
        </w:rPr>
      </w:pPr>
      <w:r>
        <w:lastRenderedPageBreak/>
        <w:tab/>
        <w:t>1.95</w:t>
      </w:r>
      <w:r>
        <w:rPr>
          <w:rFonts w:ascii="Times New Roman" w:hAnsi="Times New Roman"/>
          <w:sz w:val="24"/>
          <w:szCs w:val="24"/>
          <w:lang w:eastAsia="en-AU"/>
        </w:rPr>
        <w:tab/>
      </w:r>
      <w:r>
        <w:t>Temporary flood mitigation measures</w:t>
      </w:r>
      <w:r>
        <w:tab/>
      </w:r>
      <w:r>
        <w:fldChar w:fldCharType="begin"/>
      </w:r>
      <w:r>
        <w:instrText xml:space="preserve"> PAGEREF _Toc228251088 \h </w:instrText>
      </w:r>
      <w:r>
        <w:fldChar w:fldCharType="separate"/>
      </w:r>
      <w:r w:rsidR="000B794C">
        <w:t>144</w:t>
      </w:r>
      <w:r>
        <w:fldChar w:fldCharType="end"/>
      </w:r>
    </w:p>
    <w:p w:rsidR="005C5A77" w:rsidRDefault="005C5A77" w:rsidP="005C5A77">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5C5A77" w:rsidRDefault="005C5A77" w:rsidP="005C5A77">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5C5A77" w:rsidRDefault="005C5A77" w:rsidP="005C5A77">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_Toc228251091 \h </w:instrText>
      </w:r>
      <w:r>
        <w:fldChar w:fldCharType="separate"/>
      </w:r>
      <w:r w:rsidR="000B794C">
        <w:t>144</w:t>
      </w:r>
      <w:r>
        <w:fldChar w:fldCharType="end"/>
      </w:r>
    </w:p>
    <w:p w:rsidR="005C5A77" w:rsidRDefault="005C5A77" w:rsidP="005C5A77">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77122F">
        <w:rPr>
          <w:i/>
        </w:rPr>
        <w:t>existing school campus</w:t>
      </w:r>
      <w:r>
        <w:t>—regulation</w:t>
      </w:r>
      <w:r>
        <w:tab/>
      </w:r>
      <w:r>
        <w:fldChar w:fldCharType="begin"/>
      </w:r>
      <w:r>
        <w:instrText xml:space="preserve"> PAGEREF _Toc228251092 \h </w:instrText>
      </w:r>
      <w:r>
        <w:fldChar w:fldCharType="separate"/>
      </w:r>
      <w:r w:rsidR="000B794C">
        <w:t>145</w:t>
      </w:r>
      <w:r>
        <w:fldChar w:fldCharType="end"/>
      </w:r>
    </w:p>
    <w:p w:rsidR="005C5A77" w:rsidRDefault="005C5A77" w:rsidP="005C5A77">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_Toc228251093 \h </w:instrText>
      </w:r>
      <w:r>
        <w:fldChar w:fldCharType="separate"/>
      </w:r>
      <w:r w:rsidR="000B794C">
        <w:t>145</w:t>
      </w:r>
      <w:r>
        <w:fldChar w:fldCharType="end"/>
      </w:r>
    </w:p>
    <w:p w:rsidR="005C5A77" w:rsidRDefault="005C5A77" w:rsidP="005C5A77">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_Toc228251094 \h </w:instrText>
      </w:r>
      <w:r>
        <w:fldChar w:fldCharType="separate"/>
      </w:r>
      <w:r w:rsidR="000B794C">
        <w:t>145</w:t>
      </w:r>
      <w:r>
        <w:fldChar w:fldCharType="end"/>
      </w:r>
    </w:p>
    <w:p w:rsidR="005C5A77" w:rsidRDefault="005C5A77" w:rsidP="005C5A77">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_Toc228251095 \h </w:instrText>
      </w:r>
      <w:r>
        <w:fldChar w:fldCharType="separate"/>
      </w:r>
      <w:r w:rsidR="000B794C">
        <w:t>146</w:t>
      </w:r>
      <w:r>
        <w:fldChar w:fldCharType="end"/>
      </w:r>
    </w:p>
    <w:p w:rsidR="005C5A77" w:rsidRDefault="005C5A77" w:rsidP="005C5A77">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_Toc228251096 \h </w:instrText>
      </w:r>
      <w:r>
        <w:fldChar w:fldCharType="separate"/>
      </w:r>
      <w:r w:rsidR="000B794C">
        <w:t>146</w:t>
      </w:r>
      <w:r>
        <w:fldChar w:fldCharType="end"/>
      </w:r>
    </w:p>
    <w:p w:rsidR="005C5A77" w:rsidRDefault="005C5A77" w:rsidP="005C5A77">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5C5A77" w:rsidRDefault="005C5A77" w:rsidP="005C5A77">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_Toc228251098 \h </w:instrText>
      </w:r>
      <w:r>
        <w:fldChar w:fldCharType="separate"/>
      </w:r>
      <w:r w:rsidR="000B794C">
        <w:t>146</w:t>
      </w:r>
      <w:r>
        <w:fldChar w:fldCharType="end"/>
      </w:r>
    </w:p>
    <w:p w:rsidR="005C5A77" w:rsidRDefault="005C5A77" w:rsidP="005C5A77">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_Toc228251099 \h </w:instrText>
      </w:r>
      <w:r>
        <w:fldChar w:fldCharType="separate"/>
      </w:r>
      <w:r w:rsidR="000B794C">
        <w:t>148</w:t>
      </w:r>
      <w:r>
        <w:fldChar w:fldCharType="end"/>
      </w:r>
    </w:p>
    <w:p w:rsidR="005C5A77" w:rsidRDefault="005C5A77" w:rsidP="005C5A77">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_Toc228251100 \h </w:instrText>
      </w:r>
      <w:r>
        <w:fldChar w:fldCharType="separate"/>
      </w:r>
      <w:r w:rsidR="000B794C">
        <w:t>148</w:t>
      </w:r>
      <w:r>
        <w:fldChar w:fldCharType="end"/>
      </w:r>
    </w:p>
    <w:p w:rsidR="005C5A77" w:rsidRDefault="005C5A77" w:rsidP="005C5A77">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_Toc228251101 \h </w:instrText>
      </w:r>
      <w:r>
        <w:fldChar w:fldCharType="separate"/>
      </w:r>
      <w:r w:rsidR="000B794C">
        <w:t>149</w:t>
      </w:r>
      <w:r>
        <w:fldChar w:fldCharType="end"/>
      </w:r>
    </w:p>
    <w:p w:rsidR="005C5A77" w:rsidRDefault="005C5A77" w:rsidP="005C5A77">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_Toc228251102 \h </w:instrText>
      </w:r>
      <w:r>
        <w:fldChar w:fldCharType="separate"/>
      </w:r>
      <w:r w:rsidR="000B794C">
        <w:t>149</w:t>
      </w:r>
      <w:r>
        <w:fldChar w:fldCharType="end"/>
      </w:r>
    </w:p>
    <w:p w:rsidR="005C5A77" w:rsidRDefault="005C5A77" w:rsidP="005C5A77">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_Toc228251103 \h </w:instrText>
      </w:r>
      <w:r>
        <w:fldChar w:fldCharType="separate"/>
      </w:r>
      <w:r w:rsidR="000B794C">
        <w:t>150</w:t>
      </w:r>
      <w:r>
        <w:fldChar w:fldCharType="end"/>
      </w:r>
    </w:p>
    <w:p w:rsidR="005C5A77" w:rsidRDefault="005C5A77" w:rsidP="005C5A77">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_Toc228251104 \h </w:instrText>
      </w:r>
      <w:r>
        <w:fldChar w:fldCharType="separate"/>
      </w:r>
      <w:r w:rsidR="000B794C">
        <w:t>151</w:t>
      </w:r>
      <w:r>
        <w:fldChar w:fldCharType="end"/>
      </w:r>
    </w:p>
    <w:p w:rsidR="005C5A77" w:rsidRDefault="005C5A77" w:rsidP="005C5A77">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_Toc228251105 \h </w:instrText>
      </w:r>
      <w:r>
        <w:fldChar w:fldCharType="separate"/>
      </w:r>
      <w:r w:rsidR="000B794C">
        <w:t>152</w:t>
      </w:r>
      <w:r>
        <w:fldChar w:fldCharType="end"/>
      </w:r>
    </w:p>
    <w:p w:rsidR="005C5A77" w:rsidRDefault="005C5A77" w:rsidP="005C5A77">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_Toc228251106 \h </w:instrText>
      </w:r>
      <w:r>
        <w:fldChar w:fldCharType="separate"/>
      </w:r>
      <w:r w:rsidR="000B794C">
        <w:t>152</w:t>
      </w:r>
      <w:r>
        <w:fldChar w:fldCharType="end"/>
      </w:r>
    </w:p>
    <w:p w:rsidR="005C5A77" w:rsidRDefault="005C5A77" w:rsidP="005C5A77">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_Toc228251107 \h </w:instrText>
      </w:r>
      <w:r>
        <w:fldChar w:fldCharType="separate"/>
      </w:r>
      <w:r w:rsidR="000B794C">
        <w:t>152</w:t>
      </w:r>
      <w:r>
        <w:fldChar w:fldCharType="end"/>
      </w:r>
    </w:p>
    <w:p w:rsidR="005C5A77" w:rsidRDefault="005C5A77" w:rsidP="005C5A77">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_Toc228251108 \h </w:instrText>
      </w:r>
      <w:r>
        <w:fldChar w:fldCharType="separate"/>
      </w:r>
      <w:r w:rsidR="000B794C">
        <w:t>153</w:t>
      </w:r>
      <w:r>
        <w:fldChar w:fldCharType="end"/>
      </w:r>
    </w:p>
    <w:p w:rsidR="005C5A77" w:rsidRDefault="005C5A77" w:rsidP="005C5A77">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_Toc228251109 \h </w:instrText>
      </w:r>
      <w:r>
        <w:fldChar w:fldCharType="separate"/>
      </w:r>
      <w:r w:rsidR="000B794C">
        <w:t>153</w:t>
      </w:r>
      <w:r>
        <w:fldChar w:fldCharType="end"/>
      </w:r>
    </w:p>
    <w:p w:rsidR="005C5A77" w:rsidRDefault="005C5A77" w:rsidP="005C5A77">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_Toc228251110 \h </w:instrText>
      </w:r>
      <w:r>
        <w:fldChar w:fldCharType="separate"/>
      </w:r>
      <w:r w:rsidR="000B794C">
        <w:t>154</w:t>
      </w:r>
      <w:r>
        <w:fldChar w:fldCharType="end"/>
      </w:r>
    </w:p>
    <w:p w:rsidR="005C5A77" w:rsidRDefault="005C5A77" w:rsidP="005C5A77">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_Toc228251111 \h </w:instrText>
      </w:r>
      <w:r>
        <w:fldChar w:fldCharType="separate"/>
      </w:r>
      <w:r w:rsidR="000B794C">
        <w:t>154</w:t>
      </w:r>
      <w:r>
        <w:fldChar w:fldCharType="end"/>
      </w:r>
    </w:p>
    <w:p w:rsidR="005C5A77" w:rsidRDefault="005C5A77" w:rsidP="005C5A77">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_Toc228251112 \h </w:instrText>
      </w:r>
      <w:r>
        <w:fldChar w:fldCharType="separate"/>
      </w:r>
      <w:r w:rsidR="000B794C">
        <w:t>155</w:t>
      </w:r>
      <w:r>
        <w:fldChar w:fldCharType="end"/>
      </w:r>
    </w:p>
    <w:p w:rsidR="005C5A77" w:rsidRDefault="005C5A77" w:rsidP="005C5A77">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_Toc228251113 \h </w:instrText>
      </w:r>
      <w:r>
        <w:fldChar w:fldCharType="separate"/>
      </w:r>
      <w:r w:rsidR="000B794C">
        <w:t>155</w:t>
      </w:r>
      <w:r>
        <w:fldChar w:fldCharType="end"/>
      </w:r>
    </w:p>
    <w:p w:rsidR="005C5A77" w:rsidRDefault="005C5A77" w:rsidP="005C5A77">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_Toc228251114 \h </w:instrText>
      </w:r>
      <w:r>
        <w:fldChar w:fldCharType="separate"/>
      </w:r>
      <w:r w:rsidR="000B794C">
        <w:t>155</w:t>
      </w:r>
      <w:r>
        <w:fldChar w:fldCharType="end"/>
      </w:r>
    </w:p>
    <w:p w:rsidR="005C5A77" w:rsidRDefault="005C5A77" w:rsidP="005C5A77">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_Toc228251115 \h </w:instrText>
      </w:r>
      <w:r>
        <w:fldChar w:fldCharType="separate"/>
      </w:r>
      <w:r w:rsidR="000B794C">
        <w:t>155</w:t>
      </w:r>
      <w:r>
        <w:fldChar w:fldCharType="end"/>
      </w:r>
    </w:p>
    <w:p w:rsidR="005C5A77" w:rsidRDefault="005C5A77" w:rsidP="005C5A77">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_Toc228251116 \h </w:instrText>
      </w:r>
      <w:r>
        <w:fldChar w:fldCharType="separate"/>
      </w:r>
      <w:r w:rsidR="000B794C">
        <w:t>155</w:t>
      </w:r>
      <w:r>
        <w:fldChar w:fldCharType="end"/>
      </w:r>
    </w:p>
    <w:p w:rsidR="005C5A77" w:rsidRDefault="005C5A77" w:rsidP="005C5A77">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_Toc228251117 \h </w:instrText>
      </w:r>
      <w:r>
        <w:fldChar w:fldCharType="separate"/>
      </w:r>
      <w:r w:rsidR="000B794C">
        <w:t>156</w:t>
      </w:r>
      <w:r>
        <w:fldChar w:fldCharType="end"/>
      </w:r>
    </w:p>
    <w:p w:rsidR="005C5A77" w:rsidRDefault="005C5A77">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5C5A77">
        <w:rPr>
          <w:b w:val="0"/>
        </w:rPr>
        <w:fldChar w:fldCharType="begin"/>
      </w:r>
      <w:r w:rsidRPr="005C5A77">
        <w:rPr>
          <w:b w:val="0"/>
        </w:rPr>
        <w:instrText xml:space="preserve"> PAGEREF _Toc228251118 \h </w:instrText>
      </w:r>
      <w:r w:rsidRPr="005C5A77">
        <w:rPr>
          <w:b w:val="0"/>
        </w:rPr>
      </w:r>
      <w:r w:rsidRPr="005C5A77">
        <w:rPr>
          <w:b w:val="0"/>
        </w:rPr>
        <w:fldChar w:fldCharType="separate"/>
      </w:r>
      <w:r w:rsidR="000B794C">
        <w:rPr>
          <w:b w:val="0"/>
        </w:rPr>
        <w:t>156</w:t>
      </w:r>
      <w:r w:rsidRPr="005C5A77">
        <w:rPr>
          <w:b w:val="0"/>
        </w:rPr>
        <w:fldChar w:fldCharType="end"/>
      </w:r>
    </w:p>
    <w:p w:rsidR="005C5A77" w:rsidRDefault="005C5A77" w:rsidP="005C5A77">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dwellings—new residential land</w:t>
      </w:r>
      <w:r>
        <w:tab/>
      </w:r>
      <w:r>
        <w:fldChar w:fldCharType="begin"/>
      </w:r>
      <w:r>
        <w:instrText xml:space="preserve"> PAGEREF _Toc228251119 \h </w:instrText>
      </w:r>
      <w:r>
        <w:fldChar w:fldCharType="separate"/>
      </w:r>
      <w:r w:rsidR="000B794C">
        <w:t>156</w:t>
      </w:r>
      <w:r>
        <w:fldChar w:fldCharType="end"/>
      </w:r>
    </w:p>
    <w:p w:rsidR="005C5A77" w:rsidRDefault="005C5A77" w:rsidP="005C5A77">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dwellings—new residential land</w:t>
      </w:r>
      <w:r>
        <w:tab/>
      </w:r>
      <w:r>
        <w:fldChar w:fldCharType="begin"/>
      </w:r>
      <w:r>
        <w:instrText xml:space="preserve"> PAGEREF _Toc228251120 \h </w:instrText>
      </w:r>
      <w:r>
        <w:fldChar w:fldCharType="separate"/>
      </w:r>
      <w:r w:rsidR="000B794C">
        <w:t>158</w:t>
      </w:r>
      <w:r>
        <w:fldChar w:fldCharType="end"/>
      </w:r>
    </w:p>
    <w:p w:rsidR="005C5A77" w:rsidRDefault="005C5A77" w:rsidP="005C5A77">
      <w:pPr>
        <w:pStyle w:val="TOC5"/>
        <w:rPr>
          <w:rFonts w:ascii="Times New Roman" w:hAnsi="Times New Roman"/>
          <w:sz w:val="24"/>
          <w:szCs w:val="24"/>
          <w:lang w:eastAsia="en-AU"/>
        </w:rPr>
      </w:pPr>
      <w:r>
        <w:lastRenderedPageBreak/>
        <w:tab/>
        <w:t>1.101</w:t>
      </w:r>
      <w:r>
        <w:rPr>
          <w:rFonts w:ascii="Times New Roman" w:hAnsi="Times New Roman"/>
          <w:sz w:val="24"/>
          <w:szCs w:val="24"/>
          <w:lang w:eastAsia="en-AU"/>
        </w:rPr>
        <w:tab/>
      </w:r>
      <w:r>
        <w:t>Buildings and structures—demolition</w:t>
      </w:r>
      <w:r>
        <w:tab/>
      </w:r>
      <w:r>
        <w:fldChar w:fldCharType="begin"/>
      </w:r>
      <w:r>
        <w:instrText xml:space="preserve"> PAGEREF _Toc228251121 \h </w:instrText>
      </w:r>
      <w:r>
        <w:fldChar w:fldCharType="separate"/>
      </w:r>
      <w:r w:rsidR="000B794C">
        <w:t>160</w:t>
      </w:r>
      <w:r>
        <w:fldChar w:fldCharType="end"/>
      </w:r>
    </w:p>
    <w:p w:rsidR="005C5A77" w:rsidRDefault="005C5A77" w:rsidP="005C5A77">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_Toc228251122 \h </w:instrText>
      </w:r>
      <w:r>
        <w:fldChar w:fldCharType="separate"/>
      </w:r>
      <w:r w:rsidR="000B794C">
        <w:t>161</w:t>
      </w:r>
      <w:r>
        <w:fldChar w:fldCharType="end"/>
      </w:r>
    </w:p>
    <w:p w:rsidR="005C5A77" w:rsidRDefault="005C5A77" w:rsidP="005C5A77">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_Toc228251123 \h </w:instrText>
      </w:r>
      <w:r>
        <w:fldChar w:fldCharType="separate"/>
      </w:r>
      <w:r w:rsidR="000B794C">
        <w:t>162</w:t>
      </w:r>
      <w:r>
        <w:fldChar w:fldCharType="end"/>
      </w:r>
    </w:p>
    <w:p w:rsidR="005C5A77" w:rsidRDefault="005C5A77" w:rsidP="005C5A77">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_Toc228251124 \h </w:instrText>
      </w:r>
      <w:r>
        <w:fldChar w:fldCharType="separate"/>
      </w:r>
      <w:r w:rsidR="000B794C">
        <w:t>162</w:t>
      </w:r>
      <w:r>
        <w:fldChar w:fldCharType="end"/>
      </w:r>
    </w:p>
    <w:p w:rsidR="005C5A77" w:rsidRDefault="005C5A77" w:rsidP="005C5A77">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_Toc228251125 \h </w:instrText>
      </w:r>
      <w:r>
        <w:fldChar w:fldCharType="separate"/>
      </w:r>
      <w:r w:rsidR="000B794C">
        <w:t>164</w:t>
      </w:r>
      <w:r>
        <w:fldChar w:fldCharType="end"/>
      </w:r>
    </w:p>
    <w:p w:rsidR="005C5A77" w:rsidRDefault="005C5A77" w:rsidP="005C5A77">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_Toc228251126 \h </w:instrText>
      </w:r>
      <w:r>
        <w:fldChar w:fldCharType="separate"/>
      </w:r>
      <w:r w:rsidR="000B794C">
        <w:t>164</w:t>
      </w:r>
      <w:r>
        <w:fldChar w:fldCharType="end"/>
      </w:r>
    </w:p>
    <w:p w:rsidR="005C5A77" w:rsidRDefault="005C5A77" w:rsidP="005C5A77">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_Toc228251127 \h </w:instrText>
      </w:r>
      <w:r>
        <w:fldChar w:fldCharType="separate"/>
      </w:r>
      <w:r w:rsidR="000B794C">
        <w:t>166</w:t>
      </w:r>
      <w:r>
        <w:fldChar w:fldCharType="end"/>
      </w:r>
    </w:p>
    <w:p w:rsidR="005C5A77" w:rsidRDefault="005C5A77">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5C5A77">
        <w:rPr>
          <w:b w:val="0"/>
        </w:rPr>
        <w:fldChar w:fldCharType="begin"/>
      </w:r>
      <w:r w:rsidRPr="005C5A77">
        <w:rPr>
          <w:b w:val="0"/>
        </w:rPr>
        <w:instrText xml:space="preserve"> PAGEREF _Toc228251128 \h </w:instrText>
      </w:r>
      <w:r w:rsidRPr="005C5A77">
        <w:rPr>
          <w:b w:val="0"/>
        </w:rPr>
      </w:r>
      <w:r w:rsidRPr="005C5A77">
        <w:rPr>
          <w:b w:val="0"/>
        </w:rPr>
        <w:fldChar w:fldCharType="separate"/>
      </w:r>
      <w:r w:rsidR="000B794C">
        <w:rPr>
          <w:b w:val="0"/>
        </w:rPr>
        <w:t>167</w:t>
      </w:r>
      <w:r w:rsidRPr="005C5A77">
        <w:rPr>
          <w:b w:val="0"/>
        </w:rPr>
        <w:fldChar w:fldCharType="end"/>
      </w:r>
    </w:p>
    <w:p w:rsidR="005C5A77" w:rsidRDefault="005C5A77">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5C5A77">
        <w:rPr>
          <w:b w:val="0"/>
        </w:rPr>
        <w:fldChar w:fldCharType="begin"/>
      </w:r>
      <w:r w:rsidRPr="005C5A77">
        <w:rPr>
          <w:b w:val="0"/>
        </w:rPr>
        <w:instrText xml:space="preserve"> PAGEREF _Toc228251129 \h </w:instrText>
      </w:r>
      <w:r w:rsidRPr="005C5A77">
        <w:rPr>
          <w:b w:val="0"/>
        </w:rPr>
      </w:r>
      <w:r w:rsidRPr="005C5A77">
        <w:rPr>
          <w:b w:val="0"/>
        </w:rPr>
        <w:fldChar w:fldCharType="separate"/>
      </w:r>
      <w:r w:rsidR="000B794C">
        <w:rPr>
          <w:b w:val="0"/>
        </w:rPr>
        <w:t>170</w:t>
      </w:r>
      <w:r w:rsidRPr="005C5A77">
        <w:rPr>
          <w:b w:val="0"/>
        </w:rPr>
        <w:fldChar w:fldCharType="end"/>
      </w:r>
    </w:p>
    <w:p w:rsidR="005C5A77" w:rsidRDefault="005C5A77" w:rsidP="005C5A77">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5C5A77">
        <w:rPr>
          <w:b w:val="0"/>
          <w:sz w:val="20"/>
        </w:rPr>
        <w:fldChar w:fldCharType="begin"/>
      </w:r>
      <w:r w:rsidRPr="005C5A77">
        <w:rPr>
          <w:b w:val="0"/>
          <w:sz w:val="20"/>
        </w:rPr>
        <w:instrText xml:space="preserve"> PAGEREF _Toc228251130 \h </w:instrText>
      </w:r>
      <w:r w:rsidRPr="005C5A77">
        <w:rPr>
          <w:b w:val="0"/>
          <w:sz w:val="20"/>
        </w:rPr>
      </w:r>
      <w:r w:rsidRPr="005C5A77">
        <w:rPr>
          <w:b w:val="0"/>
          <w:sz w:val="20"/>
        </w:rPr>
        <w:fldChar w:fldCharType="separate"/>
      </w:r>
      <w:r w:rsidR="000B794C">
        <w:rPr>
          <w:b w:val="0"/>
          <w:sz w:val="20"/>
        </w:rPr>
        <w:t>175</w:t>
      </w:r>
      <w:r w:rsidRPr="005C5A77">
        <w:rPr>
          <w:b w:val="0"/>
          <w:sz w:val="20"/>
        </w:rPr>
        <w:fldChar w:fldCharType="end"/>
      </w:r>
    </w:p>
    <w:p w:rsidR="005C5A77" w:rsidRDefault="005C5A77">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5C5A77">
        <w:rPr>
          <w:b w:val="0"/>
        </w:rPr>
        <w:fldChar w:fldCharType="begin"/>
      </w:r>
      <w:r w:rsidRPr="005C5A77">
        <w:rPr>
          <w:b w:val="0"/>
        </w:rPr>
        <w:instrText xml:space="preserve"> PAGEREF _Toc228251131 \h </w:instrText>
      </w:r>
      <w:r w:rsidRPr="005C5A77">
        <w:rPr>
          <w:b w:val="0"/>
        </w:rPr>
      </w:r>
      <w:r w:rsidRPr="005C5A77">
        <w:rPr>
          <w:b w:val="0"/>
        </w:rPr>
        <w:fldChar w:fldCharType="separate"/>
      </w:r>
      <w:r w:rsidR="000B794C">
        <w:rPr>
          <w:b w:val="0"/>
        </w:rPr>
        <w:t>175</w:t>
      </w:r>
      <w:r w:rsidRPr="005C5A77">
        <w:rPr>
          <w:b w:val="0"/>
        </w:rPr>
        <w:fldChar w:fldCharType="end"/>
      </w:r>
    </w:p>
    <w:p w:rsidR="005C5A77" w:rsidRDefault="005C5A77" w:rsidP="005C5A77">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77122F">
        <w:rPr>
          <w:lang w:val="en-US"/>
        </w:rPr>
        <w:t>Definitions—sch 1A</w:t>
      </w:r>
      <w:r>
        <w:tab/>
      </w:r>
      <w:r>
        <w:fldChar w:fldCharType="begin"/>
      </w:r>
      <w:r>
        <w:instrText xml:space="preserve"> PAGEREF _Toc228251132 \h </w:instrText>
      </w:r>
      <w:r>
        <w:fldChar w:fldCharType="separate"/>
      </w:r>
      <w:r w:rsidR="000B794C">
        <w:t>175</w:t>
      </w:r>
      <w:r>
        <w:fldChar w:fldCharType="end"/>
      </w:r>
    </w:p>
    <w:p w:rsidR="005C5A77" w:rsidRDefault="005C5A77">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5C5A77">
        <w:rPr>
          <w:b w:val="0"/>
        </w:rPr>
        <w:fldChar w:fldCharType="begin"/>
      </w:r>
      <w:r w:rsidRPr="005C5A77">
        <w:rPr>
          <w:b w:val="0"/>
        </w:rPr>
        <w:instrText xml:space="preserve"> PAGEREF _Toc228251133 \h </w:instrText>
      </w:r>
      <w:r w:rsidRPr="005C5A77">
        <w:rPr>
          <w:b w:val="0"/>
        </w:rPr>
      </w:r>
      <w:r w:rsidRPr="005C5A77">
        <w:rPr>
          <w:b w:val="0"/>
        </w:rPr>
        <w:fldChar w:fldCharType="separate"/>
      </w:r>
      <w:r w:rsidR="000B794C">
        <w:rPr>
          <w:b w:val="0"/>
        </w:rPr>
        <w:t>175</w:t>
      </w:r>
      <w:r w:rsidRPr="005C5A77">
        <w:rPr>
          <w:b w:val="0"/>
        </w:rPr>
        <w:fldChar w:fldCharType="end"/>
      </w:r>
    </w:p>
    <w:p w:rsidR="005C5A77" w:rsidRDefault="005C5A77" w:rsidP="005C5A77">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77122F">
        <w:rPr>
          <w:lang w:val="en-US"/>
        </w:rPr>
        <w:t>Permitted variations—</w:t>
      </w:r>
      <w:r>
        <w:t>horizontal siting tolerances for buildings and structures</w:t>
      </w:r>
      <w:r>
        <w:tab/>
      </w:r>
      <w:r>
        <w:fldChar w:fldCharType="begin"/>
      </w:r>
      <w:r>
        <w:instrText xml:space="preserve"> PAGEREF _Toc228251134 \h </w:instrText>
      </w:r>
      <w:r>
        <w:fldChar w:fldCharType="separate"/>
      </w:r>
      <w:r w:rsidR="000B794C">
        <w:t>175</w:t>
      </w:r>
      <w:r>
        <w:fldChar w:fldCharType="end"/>
      </w:r>
    </w:p>
    <w:p w:rsidR="005C5A77" w:rsidRDefault="005C5A77" w:rsidP="005C5A77">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77122F">
        <w:rPr>
          <w:lang w:val="en-US"/>
        </w:rPr>
        <w:t>Permitted variations—h</w:t>
      </w:r>
      <w:r>
        <w:t>eight tolerances for buildings and structures</w:t>
      </w:r>
      <w:r>
        <w:tab/>
      </w:r>
      <w:r>
        <w:fldChar w:fldCharType="begin"/>
      </w:r>
      <w:r>
        <w:instrText xml:space="preserve"> PAGEREF _Toc228251135 \h </w:instrText>
      </w:r>
      <w:r>
        <w:fldChar w:fldCharType="separate"/>
      </w:r>
      <w:r w:rsidR="000B794C">
        <w:t>179</w:t>
      </w:r>
      <w:r>
        <w:fldChar w:fldCharType="end"/>
      </w:r>
    </w:p>
    <w:p w:rsidR="005C5A77" w:rsidRDefault="005C5A77" w:rsidP="005C5A77">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5C5A77">
        <w:rPr>
          <w:b w:val="0"/>
          <w:sz w:val="20"/>
        </w:rPr>
        <w:fldChar w:fldCharType="begin"/>
      </w:r>
      <w:r w:rsidRPr="005C5A77">
        <w:rPr>
          <w:b w:val="0"/>
          <w:sz w:val="20"/>
        </w:rPr>
        <w:instrText xml:space="preserve"> PAGEREF _Toc228251136 \h </w:instrText>
      </w:r>
      <w:r w:rsidRPr="005C5A77">
        <w:rPr>
          <w:b w:val="0"/>
          <w:sz w:val="20"/>
        </w:rPr>
      </w:r>
      <w:r w:rsidRPr="005C5A77">
        <w:rPr>
          <w:b w:val="0"/>
          <w:sz w:val="20"/>
        </w:rPr>
        <w:fldChar w:fldCharType="separate"/>
      </w:r>
      <w:r w:rsidR="000B794C">
        <w:rPr>
          <w:b w:val="0"/>
          <w:sz w:val="20"/>
        </w:rPr>
        <w:t>181</w:t>
      </w:r>
      <w:r w:rsidRPr="005C5A77">
        <w:rPr>
          <w:b w:val="0"/>
          <w:sz w:val="20"/>
        </w:rPr>
        <w:fldChar w:fldCharType="end"/>
      </w:r>
    </w:p>
    <w:p w:rsidR="005C5A77" w:rsidRDefault="005C5A77" w:rsidP="005C5A77">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5C5A77">
        <w:rPr>
          <w:b w:val="0"/>
          <w:sz w:val="20"/>
        </w:rPr>
        <w:fldChar w:fldCharType="begin"/>
      </w:r>
      <w:r w:rsidRPr="005C5A77">
        <w:rPr>
          <w:b w:val="0"/>
          <w:sz w:val="20"/>
        </w:rPr>
        <w:instrText xml:space="preserve"> PAGEREF _Toc228251137 \h </w:instrText>
      </w:r>
      <w:r w:rsidRPr="005C5A77">
        <w:rPr>
          <w:b w:val="0"/>
          <w:sz w:val="20"/>
        </w:rPr>
      </w:r>
      <w:r w:rsidRPr="005C5A77">
        <w:rPr>
          <w:b w:val="0"/>
          <w:sz w:val="20"/>
        </w:rPr>
        <w:fldChar w:fldCharType="separate"/>
      </w:r>
      <w:r w:rsidR="000B794C">
        <w:rPr>
          <w:b w:val="0"/>
          <w:sz w:val="20"/>
        </w:rPr>
        <w:t>186</w:t>
      </w:r>
      <w:r w:rsidRPr="005C5A77">
        <w:rPr>
          <w:b w:val="0"/>
          <w:sz w:val="20"/>
        </w:rPr>
        <w:fldChar w:fldCharType="end"/>
      </w:r>
    </w:p>
    <w:p w:rsidR="005C5A77" w:rsidRDefault="005C5A77">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5C5A77">
        <w:rPr>
          <w:b w:val="0"/>
        </w:rPr>
        <w:fldChar w:fldCharType="begin"/>
      </w:r>
      <w:r w:rsidRPr="005C5A77">
        <w:rPr>
          <w:b w:val="0"/>
        </w:rPr>
        <w:instrText xml:space="preserve"> PAGEREF _Toc228251138 \h </w:instrText>
      </w:r>
      <w:r w:rsidRPr="005C5A77">
        <w:rPr>
          <w:b w:val="0"/>
        </w:rPr>
      </w:r>
      <w:r w:rsidRPr="005C5A77">
        <w:rPr>
          <w:b w:val="0"/>
        </w:rPr>
        <w:fldChar w:fldCharType="separate"/>
      </w:r>
      <w:r w:rsidR="000B794C">
        <w:rPr>
          <w:b w:val="0"/>
        </w:rPr>
        <w:t>186</w:t>
      </w:r>
      <w:r w:rsidRPr="005C5A77">
        <w:rPr>
          <w:b w:val="0"/>
        </w:rPr>
        <w:fldChar w:fldCharType="end"/>
      </w:r>
    </w:p>
    <w:p w:rsidR="005C5A77" w:rsidRDefault="005C5A77" w:rsidP="005C5A77">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_Toc228251139 \h </w:instrText>
      </w:r>
      <w:r>
        <w:fldChar w:fldCharType="separate"/>
      </w:r>
      <w:r w:rsidR="000B794C">
        <w:t>186</w:t>
      </w:r>
      <w:r>
        <w:fldChar w:fldCharType="end"/>
      </w:r>
    </w:p>
    <w:p w:rsidR="005C5A77" w:rsidRDefault="005C5A77">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5C5A77">
        <w:rPr>
          <w:b w:val="0"/>
        </w:rPr>
        <w:fldChar w:fldCharType="begin"/>
      </w:r>
      <w:r w:rsidRPr="005C5A77">
        <w:rPr>
          <w:b w:val="0"/>
        </w:rPr>
        <w:instrText xml:space="preserve"> PAGEREF _Toc228251140 \h </w:instrText>
      </w:r>
      <w:r w:rsidRPr="005C5A77">
        <w:rPr>
          <w:b w:val="0"/>
        </w:rPr>
      </w:r>
      <w:r w:rsidRPr="005C5A77">
        <w:rPr>
          <w:b w:val="0"/>
        </w:rPr>
        <w:fldChar w:fldCharType="separate"/>
      </w:r>
      <w:r w:rsidR="000B794C">
        <w:rPr>
          <w:b w:val="0"/>
        </w:rPr>
        <w:t>187</w:t>
      </w:r>
      <w:r w:rsidRPr="005C5A77">
        <w:rPr>
          <w:b w:val="0"/>
        </w:rPr>
        <w:fldChar w:fldCharType="end"/>
      </w:r>
    </w:p>
    <w:p w:rsidR="005C5A77" w:rsidRDefault="005C5A77">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5C5A77">
        <w:rPr>
          <w:b w:val="0"/>
        </w:rPr>
        <w:fldChar w:fldCharType="begin"/>
      </w:r>
      <w:r w:rsidRPr="005C5A77">
        <w:rPr>
          <w:b w:val="0"/>
        </w:rPr>
        <w:instrText xml:space="preserve"> PAGEREF _Toc228251141 \h </w:instrText>
      </w:r>
      <w:r w:rsidRPr="005C5A77">
        <w:rPr>
          <w:b w:val="0"/>
        </w:rPr>
      </w:r>
      <w:r w:rsidRPr="005C5A77">
        <w:rPr>
          <w:b w:val="0"/>
        </w:rPr>
        <w:fldChar w:fldCharType="separate"/>
      </w:r>
      <w:r w:rsidR="000B794C">
        <w:rPr>
          <w:b w:val="0"/>
        </w:rPr>
        <w:t>197</w:t>
      </w:r>
      <w:r w:rsidRPr="005C5A77">
        <w:rPr>
          <w:b w:val="0"/>
        </w:rPr>
        <w:fldChar w:fldCharType="end"/>
      </w:r>
    </w:p>
    <w:p w:rsidR="005C5A77" w:rsidRDefault="005C5A77">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5C5A77">
        <w:rPr>
          <w:b w:val="0"/>
        </w:rPr>
        <w:fldChar w:fldCharType="begin"/>
      </w:r>
      <w:r w:rsidRPr="005C5A77">
        <w:rPr>
          <w:b w:val="0"/>
        </w:rPr>
        <w:instrText xml:space="preserve"> PAGEREF _Toc228251142 \h </w:instrText>
      </w:r>
      <w:r w:rsidRPr="005C5A77">
        <w:rPr>
          <w:b w:val="0"/>
        </w:rPr>
      </w:r>
      <w:r w:rsidRPr="005C5A77">
        <w:rPr>
          <w:b w:val="0"/>
        </w:rPr>
        <w:fldChar w:fldCharType="separate"/>
      </w:r>
      <w:r w:rsidR="000B794C">
        <w:rPr>
          <w:b w:val="0"/>
        </w:rPr>
        <w:t>198</w:t>
      </w:r>
      <w:r w:rsidRPr="005C5A77">
        <w:rPr>
          <w:b w:val="0"/>
        </w:rPr>
        <w:fldChar w:fldCharType="end"/>
      </w:r>
    </w:p>
    <w:p w:rsidR="005C5A77" w:rsidRDefault="005C5A77">
      <w:pPr>
        <w:pStyle w:val="TOC8"/>
        <w:rPr>
          <w:rFonts w:ascii="Times New Roman" w:hAnsi="Times New Roman"/>
          <w:b w:val="0"/>
          <w:sz w:val="24"/>
          <w:szCs w:val="24"/>
          <w:lang w:eastAsia="en-AU"/>
        </w:rPr>
      </w:pPr>
      <w:r>
        <w:lastRenderedPageBreak/>
        <w:t>Division 3.4.1</w:t>
      </w:r>
      <w:r>
        <w:rPr>
          <w:rFonts w:ascii="Times New Roman" w:hAnsi="Times New Roman"/>
          <w:b w:val="0"/>
          <w:sz w:val="24"/>
          <w:szCs w:val="24"/>
          <w:lang w:eastAsia="en-AU"/>
        </w:rPr>
        <w:tab/>
      </w:r>
      <w:r>
        <w:t>City centre</w:t>
      </w:r>
      <w:r>
        <w:tab/>
      </w:r>
      <w:r w:rsidRPr="005C5A77">
        <w:rPr>
          <w:b w:val="0"/>
        </w:rPr>
        <w:fldChar w:fldCharType="begin"/>
      </w:r>
      <w:r w:rsidRPr="005C5A77">
        <w:rPr>
          <w:b w:val="0"/>
        </w:rPr>
        <w:instrText xml:space="preserve"> PAGEREF _Toc228251143 \h </w:instrText>
      </w:r>
      <w:r w:rsidRPr="005C5A77">
        <w:rPr>
          <w:b w:val="0"/>
        </w:rPr>
      </w:r>
      <w:r w:rsidRPr="005C5A77">
        <w:rPr>
          <w:b w:val="0"/>
        </w:rPr>
        <w:fldChar w:fldCharType="separate"/>
      </w:r>
      <w:r w:rsidR="000B794C">
        <w:rPr>
          <w:b w:val="0"/>
        </w:rPr>
        <w:t>198</w:t>
      </w:r>
      <w:r w:rsidRPr="005C5A77">
        <w:rPr>
          <w:b w:val="0"/>
        </w:rPr>
        <w:fldChar w:fldCharType="end"/>
      </w:r>
    </w:p>
    <w:p w:rsidR="005C5A77" w:rsidRDefault="005C5A77">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5C5A77">
        <w:rPr>
          <w:b w:val="0"/>
        </w:rPr>
        <w:fldChar w:fldCharType="begin"/>
      </w:r>
      <w:r w:rsidRPr="005C5A77">
        <w:rPr>
          <w:b w:val="0"/>
        </w:rPr>
        <w:instrText xml:space="preserve"> PAGEREF _Toc228251144 \h </w:instrText>
      </w:r>
      <w:r w:rsidRPr="005C5A77">
        <w:rPr>
          <w:b w:val="0"/>
        </w:rPr>
      </w:r>
      <w:r w:rsidRPr="005C5A77">
        <w:rPr>
          <w:b w:val="0"/>
        </w:rPr>
        <w:fldChar w:fldCharType="separate"/>
      </w:r>
      <w:r w:rsidR="000B794C">
        <w:rPr>
          <w:b w:val="0"/>
        </w:rPr>
        <w:t>199</w:t>
      </w:r>
      <w:r w:rsidRPr="005C5A77">
        <w:rPr>
          <w:b w:val="0"/>
        </w:rPr>
        <w:fldChar w:fldCharType="end"/>
      </w:r>
    </w:p>
    <w:p w:rsidR="005C5A77" w:rsidRDefault="005C5A77">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5C5A77">
        <w:rPr>
          <w:b w:val="0"/>
        </w:rPr>
        <w:fldChar w:fldCharType="begin"/>
      </w:r>
      <w:r w:rsidRPr="005C5A77">
        <w:rPr>
          <w:b w:val="0"/>
        </w:rPr>
        <w:instrText xml:space="preserve"> PAGEREF _Toc228251145 \h </w:instrText>
      </w:r>
      <w:r w:rsidRPr="005C5A77">
        <w:rPr>
          <w:b w:val="0"/>
        </w:rPr>
      </w:r>
      <w:r w:rsidRPr="005C5A77">
        <w:rPr>
          <w:b w:val="0"/>
        </w:rPr>
        <w:fldChar w:fldCharType="separate"/>
      </w:r>
      <w:r w:rsidR="000B794C">
        <w:rPr>
          <w:b w:val="0"/>
        </w:rPr>
        <w:t>200</w:t>
      </w:r>
      <w:r w:rsidRPr="005C5A77">
        <w:rPr>
          <w:b w:val="0"/>
        </w:rPr>
        <w:fldChar w:fldCharType="end"/>
      </w:r>
    </w:p>
    <w:p w:rsidR="005C5A77" w:rsidRDefault="005C5A77">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5C5A77">
        <w:rPr>
          <w:b w:val="0"/>
        </w:rPr>
        <w:fldChar w:fldCharType="begin"/>
      </w:r>
      <w:r w:rsidRPr="005C5A77">
        <w:rPr>
          <w:b w:val="0"/>
        </w:rPr>
        <w:instrText xml:space="preserve"> PAGEREF _Toc228251146 \h </w:instrText>
      </w:r>
      <w:r w:rsidRPr="005C5A77">
        <w:rPr>
          <w:b w:val="0"/>
        </w:rPr>
      </w:r>
      <w:r w:rsidRPr="005C5A77">
        <w:rPr>
          <w:b w:val="0"/>
        </w:rPr>
        <w:fldChar w:fldCharType="separate"/>
      </w:r>
      <w:r w:rsidR="000B794C">
        <w:rPr>
          <w:b w:val="0"/>
        </w:rPr>
        <w:t>201</w:t>
      </w:r>
      <w:r w:rsidRPr="005C5A77">
        <w:rPr>
          <w:b w:val="0"/>
        </w:rPr>
        <w:fldChar w:fldCharType="end"/>
      </w:r>
    </w:p>
    <w:p w:rsidR="005C5A77" w:rsidRDefault="005C5A77">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5C5A77">
        <w:rPr>
          <w:b w:val="0"/>
        </w:rPr>
        <w:fldChar w:fldCharType="begin"/>
      </w:r>
      <w:r w:rsidRPr="005C5A77">
        <w:rPr>
          <w:b w:val="0"/>
        </w:rPr>
        <w:instrText xml:space="preserve"> PAGEREF _Toc228251147 \h </w:instrText>
      </w:r>
      <w:r w:rsidRPr="005C5A77">
        <w:rPr>
          <w:b w:val="0"/>
        </w:rPr>
      </w:r>
      <w:r w:rsidRPr="005C5A77">
        <w:rPr>
          <w:b w:val="0"/>
        </w:rPr>
        <w:fldChar w:fldCharType="separate"/>
      </w:r>
      <w:r w:rsidR="000B794C">
        <w:rPr>
          <w:b w:val="0"/>
        </w:rPr>
        <w:t>202</w:t>
      </w:r>
      <w:r w:rsidRPr="005C5A77">
        <w:rPr>
          <w:b w:val="0"/>
        </w:rPr>
        <w:fldChar w:fldCharType="end"/>
      </w:r>
    </w:p>
    <w:p w:rsidR="005C5A77" w:rsidRDefault="005C5A77" w:rsidP="005C5A77">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5C5A77">
        <w:rPr>
          <w:b w:val="0"/>
          <w:sz w:val="20"/>
        </w:rPr>
        <w:fldChar w:fldCharType="begin"/>
      </w:r>
      <w:r w:rsidRPr="005C5A77">
        <w:rPr>
          <w:b w:val="0"/>
          <w:sz w:val="20"/>
        </w:rPr>
        <w:instrText xml:space="preserve"> PAGEREF _Toc228251148 \h </w:instrText>
      </w:r>
      <w:r w:rsidRPr="005C5A77">
        <w:rPr>
          <w:b w:val="0"/>
          <w:sz w:val="20"/>
        </w:rPr>
      </w:r>
      <w:r w:rsidRPr="005C5A77">
        <w:rPr>
          <w:b w:val="0"/>
          <w:sz w:val="20"/>
        </w:rPr>
        <w:fldChar w:fldCharType="separate"/>
      </w:r>
      <w:r w:rsidR="000B794C">
        <w:rPr>
          <w:b w:val="0"/>
          <w:sz w:val="20"/>
        </w:rPr>
        <w:t>203</w:t>
      </w:r>
      <w:r w:rsidRPr="005C5A77">
        <w:rPr>
          <w:b w:val="0"/>
          <w:sz w:val="20"/>
        </w:rPr>
        <w:fldChar w:fldCharType="end"/>
      </w:r>
    </w:p>
    <w:p w:rsidR="005C5A77" w:rsidRDefault="005C5A77">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5C5A77">
        <w:rPr>
          <w:b w:val="0"/>
        </w:rPr>
        <w:fldChar w:fldCharType="begin"/>
      </w:r>
      <w:r w:rsidRPr="005C5A77">
        <w:rPr>
          <w:b w:val="0"/>
        </w:rPr>
        <w:instrText xml:space="preserve"> PAGEREF _Toc228251149 \h </w:instrText>
      </w:r>
      <w:r w:rsidRPr="005C5A77">
        <w:rPr>
          <w:b w:val="0"/>
        </w:rPr>
      </w:r>
      <w:r w:rsidRPr="005C5A77">
        <w:rPr>
          <w:b w:val="0"/>
        </w:rPr>
        <w:fldChar w:fldCharType="separate"/>
      </w:r>
      <w:r w:rsidR="000B794C">
        <w:rPr>
          <w:b w:val="0"/>
        </w:rPr>
        <w:t>203</w:t>
      </w:r>
      <w:r w:rsidRPr="005C5A77">
        <w:rPr>
          <w:b w:val="0"/>
        </w:rPr>
        <w:fldChar w:fldCharType="end"/>
      </w:r>
    </w:p>
    <w:p w:rsidR="005C5A77" w:rsidRDefault="005C5A77">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5C5A77">
        <w:rPr>
          <w:b w:val="0"/>
        </w:rPr>
        <w:fldChar w:fldCharType="begin"/>
      </w:r>
      <w:r w:rsidRPr="005C5A77">
        <w:rPr>
          <w:b w:val="0"/>
        </w:rPr>
        <w:instrText xml:space="preserve"> PAGEREF _Toc228251150 \h </w:instrText>
      </w:r>
      <w:r w:rsidRPr="005C5A77">
        <w:rPr>
          <w:b w:val="0"/>
        </w:rPr>
      </w:r>
      <w:r w:rsidRPr="005C5A77">
        <w:rPr>
          <w:b w:val="0"/>
        </w:rPr>
        <w:fldChar w:fldCharType="separate"/>
      </w:r>
      <w:r w:rsidR="000B794C">
        <w:rPr>
          <w:b w:val="0"/>
        </w:rPr>
        <w:t>205</w:t>
      </w:r>
      <w:r w:rsidRPr="005C5A77">
        <w:rPr>
          <w:b w:val="0"/>
        </w:rPr>
        <w:fldChar w:fldCharType="end"/>
      </w:r>
    </w:p>
    <w:p w:rsidR="005C5A77" w:rsidRDefault="005C5A77">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5C5A77">
        <w:rPr>
          <w:b w:val="0"/>
        </w:rPr>
        <w:fldChar w:fldCharType="begin"/>
      </w:r>
      <w:r w:rsidRPr="005C5A77">
        <w:rPr>
          <w:b w:val="0"/>
        </w:rPr>
        <w:instrText xml:space="preserve"> PAGEREF _Toc228251151 \h </w:instrText>
      </w:r>
      <w:r w:rsidRPr="005C5A77">
        <w:rPr>
          <w:b w:val="0"/>
        </w:rPr>
      </w:r>
      <w:r w:rsidRPr="005C5A77">
        <w:rPr>
          <w:b w:val="0"/>
        </w:rPr>
        <w:fldChar w:fldCharType="separate"/>
      </w:r>
      <w:r w:rsidR="000B794C">
        <w:rPr>
          <w:b w:val="0"/>
        </w:rPr>
        <w:t>206</w:t>
      </w:r>
      <w:r w:rsidRPr="005C5A77">
        <w:rPr>
          <w:b w:val="0"/>
        </w:rPr>
        <w:fldChar w:fldCharType="end"/>
      </w:r>
    </w:p>
    <w:p w:rsidR="005C5A77" w:rsidRDefault="005C5A77" w:rsidP="005C5A77">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5C5A77">
        <w:rPr>
          <w:b w:val="0"/>
          <w:sz w:val="20"/>
        </w:rPr>
        <w:fldChar w:fldCharType="begin"/>
      </w:r>
      <w:r w:rsidRPr="005C5A77">
        <w:rPr>
          <w:b w:val="0"/>
          <w:sz w:val="20"/>
        </w:rPr>
        <w:instrText xml:space="preserve"> PAGEREF _Toc228251152 \h </w:instrText>
      </w:r>
      <w:r w:rsidRPr="005C5A77">
        <w:rPr>
          <w:b w:val="0"/>
          <w:sz w:val="20"/>
        </w:rPr>
      </w:r>
      <w:r w:rsidRPr="005C5A77">
        <w:rPr>
          <w:b w:val="0"/>
          <w:sz w:val="20"/>
        </w:rPr>
        <w:fldChar w:fldCharType="separate"/>
      </w:r>
      <w:r w:rsidR="000B794C">
        <w:rPr>
          <w:b w:val="0"/>
          <w:sz w:val="20"/>
        </w:rPr>
        <w:t>207</w:t>
      </w:r>
      <w:r w:rsidRPr="005C5A77">
        <w:rPr>
          <w:b w:val="0"/>
          <w:sz w:val="20"/>
        </w:rPr>
        <w:fldChar w:fldCharType="end"/>
      </w:r>
    </w:p>
    <w:p w:rsidR="005C5A77" w:rsidRDefault="005C5A77" w:rsidP="005C5A77">
      <w:pPr>
        <w:pStyle w:val="TOC6"/>
        <w:rPr>
          <w:rFonts w:ascii="Times New Roman" w:hAnsi="Times New Roman"/>
          <w:szCs w:val="24"/>
          <w:lang w:eastAsia="en-AU"/>
        </w:rPr>
      </w:pPr>
      <w:r>
        <w:t>Dictionary</w:t>
      </w:r>
      <w:r>
        <w:tab/>
      </w:r>
      <w:r>
        <w:tab/>
      </w:r>
      <w:r w:rsidRPr="005C5A77">
        <w:rPr>
          <w:b w:val="0"/>
          <w:sz w:val="20"/>
        </w:rPr>
        <w:fldChar w:fldCharType="begin"/>
      </w:r>
      <w:r w:rsidRPr="005C5A77">
        <w:rPr>
          <w:b w:val="0"/>
          <w:sz w:val="20"/>
        </w:rPr>
        <w:instrText xml:space="preserve"> PAGEREF _Toc228251153 \h </w:instrText>
      </w:r>
      <w:r w:rsidRPr="005C5A77">
        <w:rPr>
          <w:b w:val="0"/>
          <w:sz w:val="20"/>
        </w:rPr>
      </w:r>
      <w:r w:rsidRPr="005C5A77">
        <w:rPr>
          <w:b w:val="0"/>
          <w:sz w:val="20"/>
        </w:rPr>
        <w:fldChar w:fldCharType="separate"/>
      </w:r>
      <w:r w:rsidR="000B794C">
        <w:rPr>
          <w:b w:val="0"/>
          <w:sz w:val="20"/>
        </w:rPr>
        <w:t>224</w:t>
      </w:r>
      <w:r w:rsidRPr="005C5A77">
        <w:rPr>
          <w:b w:val="0"/>
          <w:sz w:val="20"/>
        </w:rPr>
        <w:fldChar w:fldCharType="end"/>
      </w:r>
    </w:p>
    <w:p w:rsidR="005C5A77" w:rsidRDefault="005C5A77" w:rsidP="005C5A77">
      <w:pPr>
        <w:pStyle w:val="TOC7"/>
        <w:spacing w:before="480"/>
        <w:rPr>
          <w:rFonts w:ascii="Times New Roman" w:hAnsi="Times New Roman"/>
          <w:b w:val="0"/>
          <w:sz w:val="24"/>
          <w:szCs w:val="24"/>
          <w:lang w:eastAsia="en-AU"/>
        </w:rPr>
      </w:pPr>
      <w:r>
        <w:t>Endnotes</w:t>
      </w:r>
    </w:p>
    <w:p w:rsidR="005C5A77" w:rsidRDefault="005C5A77" w:rsidP="005C5A77">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_Toc228251155 \h </w:instrText>
      </w:r>
      <w:r>
        <w:fldChar w:fldCharType="separate"/>
      </w:r>
      <w:r w:rsidR="000B794C">
        <w:t>231</w:t>
      </w:r>
      <w:r>
        <w:fldChar w:fldCharType="end"/>
      </w:r>
    </w:p>
    <w:p w:rsidR="005C5A77" w:rsidRDefault="005C5A77" w:rsidP="005C5A77">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_Toc228251156 \h </w:instrText>
      </w:r>
      <w:r>
        <w:fldChar w:fldCharType="separate"/>
      </w:r>
      <w:r w:rsidR="000B794C">
        <w:t>231</w:t>
      </w:r>
      <w:r>
        <w:fldChar w:fldCharType="end"/>
      </w:r>
    </w:p>
    <w:p w:rsidR="005C5A77" w:rsidRDefault="005C5A77" w:rsidP="005C5A77">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_Toc228251157 \h </w:instrText>
      </w:r>
      <w:r>
        <w:fldChar w:fldCharType="separate"/>
      </w:r>
      <w:r w:rsidR="000B794C">
        <w:t>232</w:t>
      </w:r>
      <w:r>
        <w:fldChar w:fldCharType="end"/>
      </w:r>
    </w:p>
    <w:p w:rsidR="005C5A77" w:rsidRDefault="005C5A77" w:rsidP="005C5A77">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_Toc228251158 \h </w:instrText>
      </w:r>
      <w:r>
        <w:fldChar w:fldCharType="separate"/>
      </w:r>
      <w:r w:rsidR="000B794C">
        <w:t>233</w:t>
      </w:r>
      <w:r>
        <w:fldChar w:fldCharType="end"/>
      </w:r>
    </w:p>
    <w:p w:rsidR="005C5A77" w:rsidRDefault="005C5A77" w:rsidP="005C5A77">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_Toc228251159 \h </w:instrText>
      </w:r>
      <w:r>
        <w:fldChar w:fldCharType="separate"/>
      </w:r>
      <w:r w:rsidR="000B794C">
        <w:t>245</w:t>
      </w:r>
      <w:r>
        <w:fldChar w:fldCharType="end"/>
      </w:r>
    </w:p>
    <w:p w:rsidR="00AB1BB3" w:rsidRDefault="005C5A77">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8A7507">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B43E3F">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B43E3F">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5C5A77" w:rsidRDefault="00AB1BB3">
      <w:pPr>
        <w:pStyle w:val="AH1Chapter"/>
      </w:pPr>
      <w:bookmarkStart w:id="9" w:name="_Toc228250882"/>
      <w:r w:rsidRPr="005C5A77">
        <w:rPr>
          <w:rStyle w:val="CharChapNo"/>
        </w:rPr>
        <w:lastRenderedPageBreak/>
        <w:t>Chapter 1</w:t>
      </w:r>
      <w:r>
        <w:tab/>
      </w:r>
      <w:r w:rsidRPr="005C5A77">
        <w:rPr>
          <w:rStyle w:val="CharChapText"/>
        </w:rPr>
        <w:t>Preliminary</w:t>
      </w:r>
      <w:bookmarkEnd w:id="9"/>
    </w:p>
    <w:p w:rsidR="00AB1BB3" w:rsidRDefault="00AB1BB3">
      <w:pPr>
        <w:pStyle w:val="AH5Sec"/>
      </w:pPr>
      <w:bookmarkStart w:id="10" w:name="_Toc228250883"/>
      <w:r w:rsidRPr="005C5A77">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28250884"/>
      <w:r w:rsidRPr="005C5A77">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28250885"/>
      <w:r w:rsidRPr="005C5A77">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28250886"/>
      <w:r w:rsidRPr="005C5A77">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pPr>
        <w:pStyle w:val="aDefpara"/>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5C5A77" w:rsidRDefault="00AB1BB3">
      <w:pPr>
        <w:pStyle w:val="AH1Chapter"/>
      </w:pPr>
      <w:bookmarkStart w:id="14" w:name="_Toc228250887"/>
      <w:r w:rsidRPr="005C5A77">
        <w:rPr>
          <w:rStyle w:val="CharChapNo"/>
        </w:rPr>
        <w:lastRenderedPageBreak/>
        <w:t>Chapter 2</w:t>
      </w:r>
      <w:r>
        <w:tab/>
      </w:r>
      <w:r w:rsidRPr="005C5A77">
        <w:rPr>
          <w:rStyle w:val="CharChapText"/>
        </w:rPr>
        <w:t>Strategic environmental assessments</w:t>
      </w:r>
      <w:bookmarkEnd w:id="14"/>
    </w:p>
    <w:p w:rsidR="00AB1BB3" w:rsidRDefault="00AB1BB3">
      <w:pPr>
        <w:pStyle w:val="AH5Sec"/>
      </w:pPr>
      <w:bookmarkStart w:id="15" w:name="_Toc228250888"/>
      <w:r w:rsidRPr="005C5A77">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28250889"/>
      <w:r w:rsidRPr="005C5A77">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28250890"/>
      <w:r w:rsidRPr="005C5A77">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28250891"/>
      <w:r w:rsidRPr="005C5A77">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28250892"/>
      <w:r w:rsidRPr="005C5A77">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28250893"/>
      <w:r w:rsidRPr="005C5A77">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28250894"/>
      <w:r w:rsidRPr="005C5A77">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28250895"/>
      <w:r w:rsidRPr="005C5A77">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C5A77" w:rsidRDefault="00AB1BB3">
      <w:pPr>
        <w:pStyle w:val="AH1Chapter"/>
      </w:pPr>
      <w:bookmarkStart w:id="23" w:name="_Toc228250896"/>
      <w:r w:rsidRPr="005C5A77">
        <w:rPr>
          <w:rStyle w:val="CharChapNo"/>
        </w:rPr>
        <w:lastRenderedPageBreak/>
        <w:t>Chapter 3</w:t>
      </w:r>
      <w:r>
        <w:tab/>
      </w:r>
      <w:r w:rsidRPr="005C5A77">
        <w:rPr>
          <w:rStyle w:val="CharChapText"/>
        </w:rPr>
        <w:t>Development approvals</w:t>
      </w:r>
      <w:bookmarkEnd w:id="23"/>
    </w:p>
    <w:p w:rsidR="00AB1BB3" w:rsidRPr="005C5A77" w:rsidRDefault="00AB1BB3">
      <w:pPr>
        <w:pStyle w:val="AH2Part"/>
      </w:pPr>
      <w:bookmarkStart w:id="24" w:name="_Toc228250897"/>
      <w:r w:rsidRPr="005C5A77">
        <w:rPr>
          <w:rStyle w:val="CharPartNo"/>
        </w:rPr>
        <w:t>Part 3.1</w:t>
      </w:r>
      <w:r>
        <w:tab/>
      </w:r>
      <w:r w:rsidRPr="005C5A77">
        <w:rPr>
          <w:rStyle w:val="CharPartText"/>
        </w:rPr>
        <w:t>Exemptions from requirement for development approval</w:t>
      </w:r>
      <w:bookmarkEnd w:id="24"/>
    </w:p>
    <w:p w:rsidR="00AB1BB3" w:rsidRDefault="00AB1BB3">
      <w:pPr>
        <w:pStyle w:val="AH5Sec"/>
        <w:rPr>
          <w:lang w:val="en-US"/>
        </w:rPr>
      </w:pPr>
      <w:bookmarkStart w:id="25" w:name="_Toc228250898"/>
      <w:r w:rsidRPr="005C5A77">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BD78EB" w:rsidRPr="000D42A2" w:rsidRDefault="00BD78EB" w:rsidP="00BD78EB">
      <w:pPr>
        <w:pStyle w:val="Apara"/>
      </w:pPr>
      <w:r w:rsidRPr="000D42A2">
        <w:rPr>
          <w:lang w:val="en-US"/>
        </w:rPr>
        <w:tab/>
        <w:t>(c)</w:t>
      </w:r>
      <w:r w:rsidRPr="000D42A2">
        <w:rPr>
          <w:lang w:val="en-US"/>
        </w:rPr>
        <w:tab/>
        <w:t>the requirement</w:t>
      </w:r>
      <w:r>
        <w:rPr>
          <w:lang w:val="en-US"/>
        </w:rPr>
        <w:t xml:space="preserve"> under</w:t>
      </w:r>
      <w:r w:rsidRPr="000D42A2">
        <w:rPr>
          <w:lang w:val="en-US"/>
        </w:rPr>
        <w:t xml:space="preserve"> schedule 1, section 1.100 (</w:t>
      </w:r>
      <w:r w:rsidRPr="000D42A2">
        <w:t>Single dwellings—new residential land)</w:t>
      </w:r>
      <w:r>
        <w:rPr>
          <w:lang w:val="en-US"/>
        </w:rPr>
        <w:t xml:space="preserve"> that there be not more than 1 </w:t>
      </w:r>
      <w:r w:rsidRPr="000D42A2">
        <w:rPr>
          <w:lang w:val="en-US"/>
        </w:rPr>
        <w:t>dwelling on a block</w:t>
      </w:r>
      <w:r w:rsidRPr="000D42A2">
        <w:t>.</w:t>
      </w:r>
    </w:p>
    <w:p w:rsidR="00AB1BB3" w:rsidRDefault="00AB1BB3">
      <w:pPr>
        <w:pStyle w:val="PageBreak"/>
      </w:pPr>
      <w:r>
        <w:br w:type="page"/>
      </w:r>
    </w:p>
    <w:p w:rsidR="00AB1BB3" w:rsidRPr="005C5A77" w:rsidRDefault="00AB1BB3">
      <w:pPr>
        <w:pStyle w:val="AH2Part"/>
      </w:pPr>
      <w:bookmarkStart w:id="26" w:name="_Toc228250899"/>
      <w:r w:rsidRPr="005C5A77">
        <w:rPr>
          <w:rStyle w:val="CharPartNo"/>
        </w:rPr>
        <w:lastRenderedPageBreak/>
        <w:t>Part 3.2</w:t>
      </w:r>
      <w:r>
        <w:tab/>
      </w:r>
      <w:r w:rsidRPr="005C5A77">
        <w:rPr>
          <w:rStyle w:val="CharPartText"/>
        </w:rPr>
        <w:t>Development applications</w:t>
      </w:r>
      <w:bookmarkEnd w:id="26"/>
    </w:p>
    <w:p w:rsidR="00AB1BB3" w:rsidRDefault="00AB1BB3">
      <w:pPr>
        <w:pStyle w:val="AH5Sec"/>
      </w:pPr>
      <w:bookmarkStart w:id="27" w:name="_Toc228250900"/>
      <w:r w:rsidRPr="005C5A77">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28250901"/>
      <w:r w:rsidRPr="005C5A77">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28250902"/>
      <w:r w:rsidRPr="005C5A77">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30" w:name="_Toc228250903"/>
      <w:r w:rsidRPr="005C5A77">
        <w:rPr>
          <w:rStyle w:val="CharSectNo"/>
        </w:rPr>
        <w:t>28</w:t>
      </w:r>
      <w:r>
        <w:tab/>
        <w:t>Public consultation period—Act, s 157, def </w:t>
      </w:r>
      <w:r>
        <w:rPr>
          <w:rStyle w:val="charItals"/>
        </w:rPr>
        <w:t>public consultation period</w:t>
      </w:r>
      <w:r>
        <w:t>, par (a)</w:t>
      </w:r>
      <w:bookmarkEnd w:id="30"/>
    </w:p>
    <w:p w:rsidR="00AB1BB3" w:rsidRDefault="00AB1BB3">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31" w:name="_Toc228250904"/>
      <w:r w:rsidRPr="005C5A77">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pPr>
        <w:pStyle w:val="Apara"/>
      </w:pPr>
      <w:r>
        <w:tab/>
        <w:t>(c)</w:t>
      </w:r>
      <w:r>
        <w:tab/>
        <w:t>that stated action be taken to manage the impact of the development, whether on or off the development site, including—</w:t>
      </w:r>
    </w:p>
    <w:p w:rsidR="00AB1BB3" w:rsidRDefault="00AB1BB3">
      <w:pPr>
        <w:pStyle w:val="Asubpara"/>
      </w:pPr>
      <w:r>
        <w:lastRenderedPageBreak/>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C5A77" w:rsidRDefault="00AB1BB3">
      <w:pPr>
        <w:pStyle w:val="AH2Part"/>
      </w:pPr>
      <w:bookmarkStart w:id="32" w:name="_Toc228250905"/>
      <w:r w:rsidRPr="005C5A77">
        <w:rPr>
          <w:rStyle w:val="CharPartNo"/>
        </w:rPr>
        <w:lastRenderedPageBreak/>
        <w:t>Part 3.3</w:t>
      </w:r>
      <w:r>
        <w:tab/>
      </w:r>
      <w:r w:rsidRPr="005C5A77">
        <w:rPr>
          <w:rStyle w:val="CharPartText"/>
        </w:rPr>
        <w:t>Development approvals—when amendment not required</w:t>
      </w:r>
      <w:bookmarkEnd w:id="32"/>
    </w:p>
    <w:p w:rsidR="00AB1BB3" w:rsidRDefault="00AB1BB3">
      <w:pPr>
        <w:pStyle w:val="AH5Sec"/>
      </w:pPr>
      <w:bookmarkStart w:id="33" w:name="_Toc228250906"/>
      <w:r w:rsidRPr="005C5A77">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9B517A" w:rsidRPr="000D42A2" w:rsidRDefault="009B517A" w:rsidP="009B517A">
      <w:pPr>
        <w:pStyle w:val="Apara"/>
      </w:pPr>
      <w:r w:rsidRPr="000D42A2">
        <w:rPr>
          <w:lang w:val="en-US"/>
        </w:rPr>
        <w:tab/>
        <w:t>(c)</w:t>
      </w:r>
      <w:r w:rsidRPr="000D42A2">
        <w:rPr>
          <w:lang w:val="en-US"/>
        </w:rPr>
        <w:tab/>
        <w:t xml:space="preserve">the requirement </w:t>
      </w:r>
      <w:r>
        <w:rPr>
          <w:lang w:val="en-US"/>
        </w:rPr>
        <w:t xml:space="preserve">under </w:t>
      </w:r>
      <w:r w:rsidRPr="000D42A2">
        <w:rPr>
          <w:lang w:val="en-US"/>
        </w:rPr>
        <w:t>schedule 1, section 1.100 (</w:t>
      </w:r>
      <w:r w:rsidRPr="000D42A2">
        <w:t>Single dwellings—new residential land)</w:t>
      </w:r>
      <w:r>
        <w:t xml:space="preserve"> </w:t>
      </w:r>
      <w:r w:rsidRPr="000D42A2">
        <w:rPr>
          <w:lang w:val="en-US"/>
        </w:rPr>
        <w:t>that there be no</w:t>
      </w:r>
      <w:r>
        <w:rPr>
          <w:lang w:val="en-US"/>
        </w:rPr>
        <w:t>t more than 1 </w:t>
      </w:r>
      <w:r w:rsidRPr="000D42A2">
        <w:rPr>
          <w:lang w:val="en-US"/>
        </w:rPr>
        <w:t>dwelling on a block</w:t>
      </w:r>
      <w:r w:rsidRPr="000D42A2">
        <w:t>.</w:t>
      </w:r>
    </w:p>
    <w:p w:rsidR="00AB1BB3" w:rsidRDefault="00AB1BB3">
      <w:pPr>
        <w:pStyle w:val="AH5Sec"/>
      </w:pPr>
      <w:bookmarkStart w:id="34" w:name="_Toc228250907"/>
      <w:r w:rsidRPr="005C5A77">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5C5A77" w:rsidRDefault="00AB1BB3">
      <w:pPr>
        <w:pStyle w:val="AH1Chapter"/>
      </w:pPr>
      <w:bookmarkStart w:id="35" w:name="_Toc228250908"/>
      <w:r w:rsidRPr="005C5A77">
        <w:rPr>
          <w:rStyle w:val="CharChapNo"/>
        </w:rPr>
        <w:lastRenderedPageBreak/>
        <w:t>Chapter 4</w:t>
      </w:r>
      <w:r>
        <w:tab/>
      </w:r>
      <w:r w:rsidRPr="005C5A77">
        <w:rPr>
          <w:rStyle w:val="CharChapText"/>
        </w:rPr>
        <w:t>Environmental impact statements and inquiries</w:t>
      </w:r>
      <w:bookmarkEnd w:id="35"/>
    </w:p>
    <w:p w:rsidR="00AB1BB3" w:rsidRPr="005C5A77" w:rsidRDefault="00AB1BB3">
      <w:pPr>
        <w:pStyle w:val="AH2Part"/>
      </w:pPr>
      <w:bookmarkStart w:id="36" w:name="_Toc228250909"/>
      <w:r w:rsidRPr="005C5A77">
        <w:rPr>
          <w:rStyle w:val="CharPartNo"/>
        </w:rPr>
        <w:t>Part 4.1</w:t>
      </w:r>
      <w:r>
        <w:tab/>
      </w:r>
      <w:r w:rsidRPr="005C5A77">
        <w:rPr>
          <w:rStyle w:val="CharPartText"/>
        </w:rPr>
        <w:t>Environmental impact statements</w:t>
      </w:r>
      <w:bookmarkEnd w:id="36"/>
    </w:p>
    <w:p w:rsidR="00AB1BB3" w:rsidRDefault="00AB1BB3">
      <w:pPr>
        <w:pStyle w:val="AH5Sec"/>
      </w:pPr>
      <w:bookmarkStart w:id="37" w:name="_Toc228250910"/>
      <w:r w:rsidRPr="005C5A77">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28250911"/>
      <w:r w:rsidRPr="005C5A77">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28250912"/>
      <w:r w:rsidRPr="005C5A77">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28250913"/>
      <w:r w:rsidRPr="005C5A77">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28250914"/>
      <w:r w:rsidRPr="005C5A77">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28250915"/>
      <w:r w:rsidRPr="005C5A77">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C5A77" w:rsidRDefault="00AB1BB3">
      <w:pPr>
        <w:pStyle w:val="AH2Part"/>
      </w:pPr>
      <w:bookmarkStart w:id="43" w:name="_Toc228250916"/>
      <w:r w:rsidRPr="005C5A77">
        <w:rPr>
          <w:rStyle w:val="CharPartNo"/>
        </w:rPr>
        <w:lastRenderedPageBreak/>
        <w:t>Part 4.2</w:t>
      </w:r>
      <w:r>
        <w:tab/>
      </w:r>
      <w:r w:rsidRPr="005C5A77">
        <w:rPr>
          <w:rStyle w:val="CharPartText"/>
        </w:rPr>
        <w:t>Inquiry panels</w:t>
      </w:r>
      <w:bookmarkEnd w:id="43"/>
    </w:p>
    <w:p w:rsidR="00AB1BB3" w:rsidRDefault="00AB1BB3">
      <w:pPr>
        <w:pStyle w:val="AH5Sec"/>
      </w:pPr>
      <w:bookmarkStart w:id="44" w:name="_Toc228250917"/>
      <w:r w:rsidRPr="005C5A77">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28250918"/>
      <w:r w:rsidRPr="005C5A77">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28250919"/>
      <w:r w:rsidRPr="005C5A77">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28250920"/>
      <w:r w:rsidRPr="005C5A77">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28250921"/>
      <w:r w:rsidRPr="005C5A77">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28250922"/>
      <w:r w:rsidRPr="005C5A77">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28250923"/>
      <w:r w:rsidRPr="005C5A77">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28250924"/>
      <w:r w:rsidRPr="005C5A77">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28250925"/>
      <w:r w:rsidRPr="005C5A77">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C5A77" w:rsidRDefault="00AB1BB3">
      <w:pPr>
        <w:pStyle w:val="AH1Chapter"/>
      </w:pPr>
      <w:bookmarkStart w:id="53" w:name="_Toc228250926"/>
      <w:r w:rsidRPr="005C5A77">
        <w:rPr>
          <w:rStyle w:val="CharChapNo"/>
        </w:rPr>
        <w:lastRenderedPageBreak/>
        <w:t>Chapter 5</w:t>
      </w:r>
      <w:r>
        <w:tab/>
      </w:r>
      <w:r w:rsidRPr="005C5A77">
        <w:rPr>
          <w:rStyle w:val="CharChapText"/>
        </w:rPr>
        <w:t>Leases generally</w:t>
      </w:r>
      <w:bookmarkEnd w:id="53"/>
    </w:p>
    <w:p w:rsidR="00AB1BB3" w:rsidRPr="005C5A77" w:rsidRDefault="00AB1BB3">
      <w:pPr>
        <w:pStyle w:val="AH2Part"/>
      </w:pPr>
      <w:bookmarkStart w:id="54" w:name="_Toc228250927"/>
      <w:r w:rsidRPr="005C5A77">
        <w:rPr>
          <w:rStyle w:val="CharPartNo"/>
        </w:rPr>
        <w:t>Part 5.1</w:t>
      </w:r>
      <w:r>
        <w:tab/>
      </w:r>
      <w:r w:rsidRPr="005C5A77">
        <w:rPr>
          <w:rStyle w:val="CharPartText"/>
        </w:rPr>
        <w:t>Direct sale of leases</w:t>
      </w:r>
      <w:bookmarkEnd w:id="54"/>
    </w:p>
    <w:p w:rsidR="00AB1BB3" w:rsidRPr="005C5A77" w:rsidRDefault="00AB1BB3">
      <w:pPr>
        <w:pStyle w:val="AH3Div"/>
      </w:pPr>
      <w:bookmarkStart w:id="55" w:name="_Toc228250928"/>
      <w:r w:rsidRPr="005C5A77">
        <w:rPr>
          <w:rStyle w:val="CharDivNo"/>
        </w:rPr>
        <w:t>Division 5.1.1</w:t>
      </w:r>
      <w:r>
        <w:tab/>
      </w:r>
      <w:r w:rsidRPr="005C5A77">
        <w:rPr>
          <w:rStyle w:val="CharDivText"/>
        </w:rPr>
        <w:t>Interpretation—pt 5.1</w:t>
      </w:r>
      <w:bookmarkEnd w:id="55"/>
    </w:p>
    <w:p w:rsidR="00AB1BB3" w:rsidRDefault="00AB1BB3">
      <w:pPr>
        <w:pStyle w:val="AH5Sec"/>
      </w:pPr>
      <w:bookmarkStart w:id="56" w:name="_Toc228250929"/>
      <w:r w:rsidRPr="005C5A77">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28250930"/>
      <w:r w:rsidRPr="005C5A77">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28250931"/>
      <w:r w:rsidRPr="005C5A77">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C5A77" w:rsidRDefault="00AB1BB3">
      <w:pPr>
        <w:pStyle w:val="AH3Div"/>
      </w:pPr>
      <w:bookmarkStart w:id="59" w:name="_Toc228250932"/>
      <w:r w:rsidRPr="005C5A77">
        <w:rPr>
          <w:rStyle w:val="CharDivNo"/>
        </w:rPr>
        <w:lastRenderedPageBreak/>
        <w:t>Division 5.1.2</w:t>
      </w:r>
      <w:r>
        <w:tab/>
      </w:r>
      <w:r w:rsidRPr="005C5A77">
        <w:rPr>
          <w:rStyle w:val="CharDivText"/>
        </w:rPr>
        <w:t>Direct sales approved by Executive</w:t>
      </w:r>
      <w:bookmarkEnd w:id="59"/>
    </w:p>
    <w:p w:rsidR="00AB1BB3" w:rsidRDefault="00AB1BB3">
      <w:pPr>
        <w:pStyle w:val="AH5Sec"/>
      </w:pPr>
      <w:bookmarkStart w:id="60" w:name="_Toc228250933"/>
      <w:r w:rsidRPr="005C5A77">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28250934"/>
      <w:r w:rsidRPr="005C5A77">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28250935"/>
      <w:r w:rsidRPr="005C5A77">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3" w:name="_Toc228250936"/>
      <w:r w:rsidRPr="005C5A77">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28250937"/>
      <w:r w:rsidRPr="005C5A77">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28250938"/>
      <w:r w:rsidRPr="005C5A77">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28250939"/>
      <w:r w:rsidRPr="005C5A77">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6"/>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28250940"/>
      <w:r w:rsidRPr="005C5A77">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28250941"/>
      <w:r w:rsidRPr="005C5A77">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28250942"/>
      <w:r w:rsidRPr="005C5A77">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C5A77" w:rsidRDefault="00AB1BB3">
      <w:pPr>
        <w:pStyle w:val="AH3Div"/>
      </w:pPr>
      <w:bookmarkStart w:id="70" w:name="_Toc228250943"/>
      <w:r w:rsidRPr="005C5A77">
        <w:rPr>
          <w:rStyle w:val="CharDivNo"/>
        </w:rPr>
        <w:lastRenderedPageBreak/>
        <w:t>Division 5.1.3</w:t>
      </w:r>
      <w:r>
        <w:tab/>
      </w:r>
      <w:r w:rsidRPr="005C5A77">
        <w:rPr>
          <w:rStyle w:val="CharDivText"/>
        </w:rPr>
        <w:t>Direct sales approved by Minister</w:t>
      </w:r>
      <w:bookmarkEnd w:id="70"/>
    </w:p>
    <w:p w:rsidR="00AB1BB3" w:rsidRDefault="00AB1BB3">
      <w:pPr>
        <w:pStyle w:val="AH5Sec"/>
      </w:pPr>
      <w:bookmarkStart w:id="71" w:name="_Toc228250944"/>
      <w:r w:rsidRPr="005C5A77">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28250945"/>
      <w:r w:rsidRPr="005C5A77">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28250946"/>
      <w:r w:rsidRPr="005C5A77">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C5A77" w:rsidRDefault="00AB1BB3">
      <w:pPr>
        <w:pStyle w:val="AH3Div"/>
      </w:pPr>
      <w:bookmarkStart w:id="74" w:name="_Toc228250947"/>
      <w:r w:rsidRPr="005C5A77">
        <w:rPr>
          <w:rStyle w:val="CharDivNo"/>
        </w:rPr>
        <w:t>Division 5.1.4</w:t>
      </w:r>
      <w:r>
        <w:tab/>
      </w:r>
      <w:r w:rsidRPr="005C5A77">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28250948"/>
      <w:r w:rsidRPr="005C5A77">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5C5A77" w:rsidRDefault="00AB1BB3">
      <w:pPr>
        <w:pStyle w:val="AH2Part"/>
      </w:pPr>
      <w:bookmarkStart w:id="76" w:name="_Toc228250949"/>
      <w:r w:rsidRPr="005C5A77">
        <w:rPr>
          <w:rStyle w:val="CharPartNo"/>
        </w:rPr>
        <w:lastRenderedPageBreak/>
        <w:t>Part 5.2</w:t>
      </w:r>
      <w:r>
        <w:tab/>
      </w:r>
      <w:r w:rsidRPr="005C5A77">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28250950"/>
      <w:r w:rsidRPr="005C5A77">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28250951"/>
      <w:r w:rsidRPr="005C5A77">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28250952"/>
      <w:r w:rsidRPr="005C5A77">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Pr="005C5A77" w:rsidRDefault="00AB1BB3">
      <w:pPr>
        <w:pStyle w:val="AH2Part"/>
      </w:pPr>
      <w:bookmarkStart w:id="80" w:name="_Toc228250953"/>
      <w:r w:rsidRPr="005C5A77">
        <w:rPr>
          <w:rStyle w:val="CharPartNo"/>
        </w:rPr>
        <w:lastRenderedPageBreak/>
        <w:t>Part 5.3</w:t>
      </w:r>
      <w:r>
        <w:tab/>
      </w:r>
      <w:r w:rsidRPr="005C5A77">
        <w:rPr>
          <w:rStyle w:val="CharPartText"/>
        </w:rPr>
        <w:t>Grants of further leases</w:t>
      </w:r>
      <w:bookmarkEnd w:id="80"/>
    </w:p>
    <w:p w:rsidR="00AB1BB3" w:rsidRDefault="00AB1BB3">
      <w:pPr>
        <w:pStyle w:val="AH5Sec"/>
      </w:pPr>
      <w:bookmarkStart w:id="81" w:name="_Toc228250954"/>
      <w:r w:rsidRPr="005C5A77">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28250955"/>
      <w:r w:rsidRPr="005C5A77">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5C5A77" w:rsidRDefault="00AB1BB3">
      <w:pPr>
        <w:pStyle w:val="AH2Part"/>
      </w:pPr>
      <w:bookmarkStart w:id="83" w:name="_Toc228250956"/>
      <w:r w:rsidRPr="005C5A77">
        <w:rPr>
          <w:rStyle w:val="CharPartNo"/>
        </w:rPr>
        <w:lastRenderedPageBreak/>
        <w:t>Part 5.4</w:t>
      </w:r>
      <w:r>
        <w:tab/>
      </w:r>
      <w:r w:rsidRPr="005C5A77">
        <w:rPr>
          <w:rStyle w:val="CharPartText"/>
        </w:rPr>
        <w:t>Lease variations</w:t>
      </w:r>
      <w:bookmarkEnd w:id="83"/>
    </w:p>
    <w:p w:rsidR="00AB1BB3" w:rsidRDefault="00AB1BB3">
      <w:pPr>
        <w:pStyle w:val="AH5Sec"/>
      </w:pPr>
      <w:bookmarkStart w:id="84" w:name="_Toc228250957"/>
      <w:r w:rsidRPr="005C5A77">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28250958"/>
      <w:r w:rsidRPr="005C5A77">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Pr="005C5A77" w:rsidRDefault="00AB1BB3">
      <w:pPr>
        <w:pStyle w:val="AH2Part"/>
      </w:pPr>
      <w:bookmarkStart w:id="86" w:name="_Toc228250959"/>
      <w:r w:rsidRPr="005C5A77">
        <w:rPr>
          <w:rStyle w:val="CharPartNo"/>
        </w:rPr>
        <w:lastRenderedPageBreak/>
        <w:t>Part 5.5</w:t>
      </w:r>
      <w:r>
        <w:tab/>
      </w:r>
      <w:r w:rsidRPr="005C5A77">
        <w:rPr>
          <w:rStyle w:val="CharPartText"/>
        </w:rPr>
        <w:t>Change of use charges</w:t>
      </w:r>
      <w:bookmarkEnd w:id="86"/>
    </w:p>
    <w:p w:rsidR="00AB1BB3" w:rsidRPr="005C5A77" w:rsidRDefault="00AB1BB3">
      <w:pPr>
        <w:pStyle w:val="AH3Div"/>
      </w:pPr>
      <w:bookmarkStart w:id="87" w:name="_Toc228250960"/>
      <w:r w:rsidRPr="005C5A77">
        <w:rPr>
          <w:rStyle w:val="CharDivNo"/>
        </w:rPr>
        <w:t>Division 5.5.1</w:t>
      </w:r>
      <w:r>
        <w:tab/>
      </w:r>
      <w:r w:rsidRPr="005C5A77">
        <w:rPr>
          <w:rStyle w:val="CharDivText"/>
        </w:rPr>
        <w:t>Added value</w:t>
      </w:r>
      <w:bookmarkEnd w:id="87"/>
    </w:p>
    <w:p w:rsidR="00AB1BB3" w:rsidRDefault="00AB1BB3">
      <w:pPr>
        <w:pStyle w:val="AH5Sec"/>
      </w:pPr>
      <w:bookmarkStart w:id="88" w:name="_Toc228250961"/>
      <w:r w:rsidRPr="005C5A77">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5C5A77" w:rsidRDefault="00AB1BB3">
      <w:pPr>
        <w:pStyle w:val="AH3Div"/>
      </w:pPr>
      <w:bookmarkStart w:id="89" w:name="_Toc228250962"/>
      <w:r w:rsidRPr="005C5A77">
        <w:rPr>
          <w:rStyle w:val="CharDivNo"/>
        </w:rPr>
        <w:t>Division 5.5.2</w:t>
      </w:r>
      <w:r>
        <w:tab/>
      </w:r>
      <w:r w:rsidRPr="005C5A77">
        <w:rPr>
          <w:rStyle w:val="CharDivText"/>
        </w:rPr>
        <w:t>Remission of change of use charges</w:t>
      </w:r>
      <w:bookmarkEnd w:id="89"/>
    </w:p>
    <w:p w:rsidR="00AB1BB3" w:rsidRDefault="00AB1BB3">
      <w:pPr>
        <w:pStyle w:val="AH5Sec"/>
      </w:pPr>
      <w:bookmarkStart w:id="90" w:name="_Toc228250963"/>
      <w:r w:rsidRPr="005C5A77">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 in the following circumstances:</w:t>
      </w:r>
    </w:p>
    <w:p w:rsidR="00AB1BB3" w:rsidRDefault="00AB1BB3">
      <w:pPr>
        <w:pStyle w:val="Apara"/>
      </w:pPr>
      <w:r>
        <w:tab/>
        <w:t>(a)</w:t>
      </w:r>
      <w:r>
        <w:tab/>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AB1BB3" w:rsidRDefault="00AB1BB3">
      <w:pPr>
        <w:pStyle w:val="Apara"/>
      </w:pPr>
      <w:r>
        <w:tab/>
        <w:t>(b)</w:t>
      </w:r>
      <w:r>
        <w:tab/>
        <w:t>a circumstance stated in a policy direction.</w:t>
      </w:r>
    </w:p>
    <w:p w:rsidR="00AB1BB3" w:rsidRDefault="00AB1BB3">
      <w:pPr>
        <w:pStyle w:val="Amain"/>
      </w:pPr>
      <w:r>
        <w:tab/>
        <w:t>(2)</w:t>
      </w:r>
      <w:r>
        <w:tab/>
        <w:t>The amount of the change of use charge to be remitted is—</w:t>
      </w:r>
    </w:p>
    <w:p w:rsidR="00AB1BB3" w:rsidRDefault="00AB1BB3">
      <w:pPr>
        <w:pStyle w:val="Apara"/>
      </w:pPr>
      <w:r>
        <w:tab/>
        <w:t>(a)</w:t>
      </w:r>
      <w:r>
        <w:tab/>
        <w:t>if a policy direction applies to the circumstance—the amount worked out in accordance with the policy direction; or</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1" w:name="_Toc228250964"/>
      <w:r w:rsidRPr="005C5A77">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28250965"/>
      <w:r w:rsidRPr="005C5A77">
        <w:rPr>
          <w:rStyle w:val="CharSectNo"/>
        </w:rPr>
        <w:lastRenderedPageBreak/>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5C5A77" w:rsidRDefault="00AB1BB3">
      <w:pPr>
        <w:pStyle w:val="AH3Div"/>
      </w:pPr>
      <w:bookmarkStart w:id="93" w:name="_Toc228250966"/>
      <w:r w:rsidRPr="005C5A77">
        <w:rPr>
          <w:rStyle w:val="CharDivNo"/>
        </w:rPr>
        <w:t>Division 5.5.3</w:t>
      </w:r>
      <w:r>
        <w:tab/>
      </w:r>
      <w:r w:rsidRPr="005C5A77">
        <w:rPr>
          <w:rStyle w:val="CharDivText"/>
        </w:rPr>
        <w:t>Increase of change of use charge</w:t>
      </w:r>
      <w:bookmarkEnd w:id="93"/>
    </w:p>
    <w:p w:rsidR="00AB1BB3" w:rsidRDefault="00AB1BB3">
      <w:pPr>
        <w:pStyle w:val="AH5Sec"/>
      </w:pPr>
      <w:bookmarkStart w:id="94" w:name="_Toc228250967"/>
      <w:r w:rsidRPr="005C5A77">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28250968"/>
      <w:r w:rsidRPr="005C5A77">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28250969"/>
      <w:r w:rsidRPr="005C5A77">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5C5A77" w:rsidRDefault="00AB1BB3">
      <w:pPr>
        <w:pStyle w:val="AH2Part"/>
      </w:pPr>
      <w:bookmarkStart w:id="97" w:name="_Toc228250970"/>
      <w:r w:rsidRPr="005C5A77">
        <w:rPr>
          <w:rStyle w:val="CharPartNo"/>
        </w:rPr>
        <w:lastRenderedPageBreak/>
        <w:t>Part 5.6</w:t>
      </w:r>
      <w:r>
        <w:tab/>
      </w:r>
      <w:r w:rsidRPr="005C5A77">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28250971"/>
      <w:r w:rsidRPr="005C5A77">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28250972"/>
      <w:r w:rsidRPr="005C5A77">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8A7507">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8A7507">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28250973"/>
      <w:r w:rsidRPr="005C5A77">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8A7507">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8A7507">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8A7507">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5C5A77" w:rsidRDefault="00AB1BB3">
      <w:pPr>
        <w:pStyle w:val="AH2Part"/>
      </w:pPr>
      <w:bookmarkStart w:id="101" w:name="_Toc228250974"/>
      <w:r w:rsidRPr="005C5A77">
        <w:rPr>
          <w:rStyle w:val="CharPartNo"/>
        </w:rPr>
        <w:lastRenderedPageBreak/>
        <w:t>Part 5.7</w:t>
      </w:r>
      <w:r>
        <w:tab/>
      </w:r>
      <w:r w:rsidRPr="005C5A77">
        <w:rPr>
          <w:rStyle w:val="CharPartText"/>
        </w:rPr>
        <w:t>Transfer or assignment of leases subject to building and development provision</w:t>
      </w:r>
      <w:bookmarkEnd w:id="101"/>
    </w:p>
    <w:p w:rsidR="00AB1BB3" w:rsidRPr="005C5A77" w:rsidRDefault="00AB1BB3">
      <w:pPr>
        <w:pStyle w:val="AH3Div"/>
      </w:pPr>
      <w:bookmarkStart w:id="102" w:name="_Toc228250975"/>
      <w:r w:rsidRPr="005C5A77">
        <w:rPr>
          <w:rStyle w:val="CharDivNo"/>
        </w:rPr>
        <w:t>Division 5.7.1</w:t>
      </w:r>
      <w:r>
        <w:tab/>
      </w:r>
      <w:r w:rsidRPr="005C5A77">
        <w:rPr>
          <w:rStyle w:val="CharDivText"/>
        </w:rPr>
        <w:t>Transfer of land subject to building and development provision</w:t>
      </w:r>
      <w:bookmarkEnd w:id="102"/>
    </w:p>
    <w:p w:rsidR="00AB1BB3" w:rsidRDefault="00AB1BB3">
      <w:pPr>
        <w:pStyle w:val="AH5Sec"/>
      </w:pPr>
      <w:bookmarkStart w:id="103" w:name="_Toc228250976"/>
      <w:r w:rsidRPr="005C5A77">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28250977"/>
      <w:r w:rsidRPr="005C5A77">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C5A77" w:rsidRDefault="00AB1BB3">
      <w:pPr>
        <w:pStyle w:val="AH3Div"/>
      </w:pPr>
      <w:bookmarkStart w:id="105" w:name="_Toc228250978"/>
      <w:r w:rsidRPr="005C5A77">
        <w:rPr>
          <w:rStyle w:val="CharDivNo"/>
        </w:rPr>
        <w:lastRenderedPageBreak/>
        <w:t>Division 5.7.2</w:t>
      </w:r>
      <w:r>
        <w:tab/>
      </w:r>
      <w:r w:rsidRPr="005C5A77">
        <w:rPr>
          <w:rStyle w:val="CharDivText"/>
        </w:rPr>
        <w:t>Applications for extension of time to commence or complete required works</w:t>
      </w:r>
      <w:bookmarkEnd w:id="105"/>
    </w:p>
    <w:p w:rsidR="00AB1BB3" w:rsidRDefault="00AB1BB3">
      <w:pPr>
        <w:pStyle w:val="AH5Sec"/>
      </w:pPr>
      <w:bookmarkStart w:id="106" w:name="_Toc228250979"/>
      <w:r w:rsidRPr="005C5A77">
        <w:rPr>
          <w:rStyle w:val="CharSectNo"/>
        </w:rPr>
        <w:t>202</w:t>
      </w:r>
      <w:r>
        <w:tab/>
        <w:t xml:space="preserve">Meaning of </w:t>
      </w:r>
      <w:r>
        <w:rPr>
          <w:rStyle w:val="charItals"/>
        </w:rPr>
        <w:t>period of extension</w:t>
      </w:r>
      <w:r>
        <w:t>—div 5.7.2</w:t>
      </w:r>
      <w:bookmarkEnd w:id="106"/>
    </w:p>
    <w:p w:rsidR="00AB1BB3" w:rsidRDefault="00AB1BB3">
      <w:pPr>
        <w:pStyle w:val="Amain"/>
      </w:pPr>
      <w:r>
        <w:tab/>
        <w:t>(1)</w:t>
      </w:r>
      <w:r>
        <w:tab/>
        <w:t xml:space="preserve">For this division, </w:t>
      </w:r>
      <w:r>
        <w:rPr>
          <w:b/>
          <w:i/>
        </w:rPr>
        <w:t>period of extension</w:t>
      </w:r>
      <w:r>
        <w:t>, in relation to a lease with a building and development provision, means—</w:t>
      </w:r>
    </w:p>
    <w:p w:rsidR="00AB1BB3" w:rsidRDefault="00AB1BB3">
      <w:pPr>
        <w:pStyle w:val="Apara"/>
      </w:pPr>
      <w:r>
        <w:tab/>
        <w:t>(a)</w:t>
      </w:r>
      <w:r>
        <w:tab/>
        <w:t>the period of extension sought in an application for an extension of time in relation to the lease; or</w:t>
      </w:r>
    </w:p>
    <w:p w:rsidR="00AB1BB3" w:rsidRDefault="00AB1BB3">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AB1BB3" w:rsidRDefault="00AB1BB3">
      <w:pPr>
        <w:pStyle w:val="aExamHdgpar"/>
      </w:pPr>
      <w:r>
        <w:t>Example</w:t>
      </w:r>
    </w:p>
    <w:p w:rsidR="00AB1BB3" w:rsidRDefault="00AB1BB3">
      <w:pPr>
        <w:pStyle w:val="aExampar"/>
      </w:pPr>
      <w:r>
        <w:t>An extension for 1 year is approved and a later application for an extension for 2 years is made. The period of extension for the 2nd application is 3 years.</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AB1BB3" w:rsidRDefault="00AB1BB3">
      <w:pPr>
        <w:pStyle w:val="AH5Sec"/>
      </w:pPr>
      <w:bookmarkStart w:id="107" w:name="_Toc228250980"/>
      <w:r w:rsidRPr="005C5A77">
        <w:rPr>
          <w:rStyle w:val="CharSectNo"/>
        </w:rPr>
        <w:t>203</w:t>
      </w:r>
      <w:r>
        <w:tab/>
        <w:t>Application for extension of time—general rule—Act, s 298A (5), def </w:t>
      </w:r>
      <w:r>
        <w:rPr>
          <w:i/>
          <w:iCs/>
        </w:rPr>
        <w:t>A</w:t>
      </w:r>
      <w:r>
        <w:t>, par (b)</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AB1BB3" w:rsidRDefault="00AB1BB3">
      <w:pPr>
        <w:pStyle w:val="Amain"/>
      </w:pPr>
      <w:r>
        <w:lastRenderedPageBreak/>
        <w:tab/>
        <w:t>(2)</w:t>
      </w:r>
      <w:r>
        <w:tab/>
        <w:t>The prescribed figure for the application is the figure mentioned in table 203, column 3 in relation to the period of extension mentioned in column 2.</w:t>
      </w:r>
    </w:p>
    <w:p w:rsidR="00AB1BB3" w:rsidRDefault="00AB1BB3">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1 year</w:t>
            </w:r>
          </w:p>
        </w:tc>
        <w:tc>
          <w:tcPr>
            <w:tcW w:w="2079" w:type="dxa"/>
            <w:tcBorders>
              <w:top w:val="single" w:sz="4" w:space="0" w:color="auto"/>
            </w:tcBorders>
          </w:tcPr>
          <w:p w:rsidR="00AB1BB3" w:rsidRDefault="00AB1BB3">
            <w:pPr>
              <w:pStyle w:val="Amainreturn"/>
              <w:ind w:left="0"/>
              <w:jc w:val="left"/>
              <w:rPr>
                <w:sz w:val="20"/>
              </w:rPr>
            </w:pPr>
            <w:r>
              <w:rPr>
                <w:sz w:val="20"/>
              </w:rPr>
              <w:t>1</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1 year and up to 2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28250981"/>
      <w:r w:rsidRPr="005C5A77">
        <w:rPr>
          <w:rStyle w:val="CharSectNo"/>
        </w:rPr>
        <w:t>204</w:t>
      </w:r>
      <w:r>
        <w:tab/>
        <w:t>Application for extension of time—hardship reason—Act, s 298A (5), def </w:t>
      </w:r>
      <w:r>
        <w:rPr>
          <w:i/>
          <w:iCs/>
        </w:rPr>
        <w:t>A</w:t>
      </w:r>
      <w:r>
        <w:t>, par (b)</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AB1BB3" w:rsidRDefault="00AB1BB3">
      <w:pPr>
        <w:pStyle w:val="Amain"/>
      </w:pPr>
      <w:r>
        <w:tab/>
        <w:t>(2)</w:t>
      </w:r>
      <w:r>
        <w:tab/>
        <w:t>The prescribed figure for the application is the figure mentioned in table 204, column 3 in relation to the period of extension mentioned in column 2.</w:t>
      </w:r>
    </w:p>
    <w:p w:rsidR="00AB1BB3" w:rsidRDefault="00AB1BB3">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2 years</w:t>
            </w:r>
          </w:p>
        </w:tc>
        <w:tc>
          <w:tcPr>
            <w:tcW w:w="2079" w:type="dxa"/>
            <w:tcBorders>
              <w:top w:val="single" w:sz="4" w:space="0" w:color="auto"/>
            </w:tcBorders>
          </w:tcPr>
          <w:p w:rsidR="00AB1BB3" w:rsidRDefault="00AB1BB3">
            <w:pPr>
              <w:pStyle w:val="Amainreturn"/>
              <w:ind w:left="0"/>
              <w:jc w:val="left"/>
              <w:rPr>
                <w:sz w:val="20"/>
              </w:rPr>
            </w:pPr>
            <w:r>
              <w:rPr>
                <w:sz w:val="20"/>
              </w:rPr>
              <w:t>0</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AB1BB3" w:rsidRDefault="00AB1BB3">
      <w:pPr>
        <w:pStyle w:val="AH5Sec"/>
      </w:pPr>
      <w:bookmarkStart w:id="109" w:name="_Toc228250982"/>
      <w:r w:rsidRPr="005C5A77">
        <w:rPr>
          <w:rStyle w:val="CharSectNo"/>
        </w:rPr>
        <w:t>205</w:t>
      </w:r>
      <w:r>
        <w:tab/>
        <w:t xml:space="preserve">Application for extension of time—external reason—Act, s 298A (5), def </w:t>
      </w:r>
      <w:r>
        <w:rPr>
          <w:i/>
          <w:iCs/>
        </w:rPr>
        <w:t>A</w:t>
      </w:r>
      <w:r>
        <w:t>, par (b)</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AB1BB3" w:rsidRDefault="00AB1BB3">
      <w:pPr>
        <w:pStyle w:val="Amain"/>
      </w:pPr>
      <w:r>
        <w:tab/>
        <w:t>(2)</w:t>
      </w:r>
      <w:r>
        <w:tab/>
        <w:t>The prescribed figure for the application is 0.</w:t>
      </w:r>
    </w:p>
    <w:p w:rsidR="00AB1BB3" w:rsidRDefault="00AB1BB3">
      <w:pPr>
        <w:pStyle w:val="Amain"/>
      </w:pPr>
      <w:r>
        <w:tab/>
        <w:t>(3)</w:t>
      </w:r>
      <w:r>
        <w:tab/>
        <w:t>In this section:</w:t>
      </w:r>
    </w:p>
    <w:p w:rsidR="00AB1BB3" w:rsidRDefault="00AB1BB3">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28250983"/>
      <w:r w:rsidRPr="005C5A77">
        <w:rPr>
          <w:rStyle w:val="CharSectNo"/>
        </w:rPr>
        <w:t>206</w:t>
      </w:r>
      <w:r>
        <w:tab/>
        <w:t>Application for extension of time—lease transferred or assigned in special circumstances—Act, s 298A (5), def </w:t>
      </w:r>
      <w:r>
        <w:rPr>
          <w:i/>
          <w:iCs/>
        </w:rPr>
        <w:t>A</w:t>
      </w:r>
      <w:r>
        <w:t>, par (b)</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Amain"/>
      </w:pPr>
      <w:r>
        <w:lastRenderedPageBreak/>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28250984"/>
      <w:r w:rsidRPr="005C5A77">
        <w:rPr>
          <w:rStyle w:val="CharSectNo"/>
        </w:rPr>
        <w:t>207</w:t>
      </w:r>
      <w:r>
        <w:tab/>
        <w:t xml:space="preserve">Application for extension of time—certain leases granted before 31 March 2008—Act, s 298A (5), def </w:t>
      </w:r>
      <w:r>
        <w:rPr>
          <w:i/>
          <w:iCs/>
        </w:rPr>
        <w:t>A</w:t>
      </w:r>
      <w:r>
        <w:t>, par (b)</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C5A77" w:rsidRDefault="00AB1BB3">
      <w:pPr>
        <w:pStyle w:val="AH2Part"/>
      </w:pPr>
      <w:bookmarkStart w:id="112" w:name="_Toc228250985"/>
      <w:r w:rsidRPr="005C5A77">
        <w:rPr>
          <w:rStyle w:val="CharPartNo"/>
        </w:rPr>
        <w:lastRenderedPageBreak/>
        <w:t>Part 5.8</w:t>
      </w:r>
      <w:r>
        <w:tab/>
      </w:r>
      <w:r w:rsidRPr="005C5A77">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28250986"/>
      <w:r w:rsidRPr="005C5A77">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28250987"/>
      <w:r w:rsidRPr="005C5A77">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C5A77" w:rsidRDefault="00AB1BB3">
      <w:pPr>
        <w:pStyle w:val="AH2Part"/>
      </w:pPr>
      <w:bookmarkStart w:id="115" w:name="_Toc228250988"/>
      <w:r w:rsidRPr="005C5A77">
        <w:rPr>
          <w:rStyle w:val="CharPartNo"/>
        </w:rPr>
        <w:lastRenderedPageBreak/>
        <w:t>Part 5.9</w:t>
      </w:r>
      <w:r>
        <w:tab/>
      </w:r>
      <w:r w:rsidRPr="005C5A77">
        <w:rPr>
          <w:rStyle w:val="CharPartText"/>
        </w:rPr>
        <w:t>Subletting of leases</w:t>
      </w:r>
      <w:bookmarkEnd w:id="115"/>
    </w:p>
    <w:p w:rsidR="00AB1BB3" w:rsidRDefault="00AB1BB3">
      <w:pPr>
        <w:pStyle w:val="AH5Sec"/>
      </w:pPr>
      <w:bookmarkStart w:id="116" w:name="_Toc228250989"/>
      <w:r w:rsidRPr="005C5A77">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C5A77" w:rsidRDefault="00AB1BB3">
      <w:pPr>
        <w:pStyle w:val="AH1Chapter"/>
      </w:pPr>
      <w:bookmarkStart w:id="117" w:name="_Toc228250990"/>
      <w:r w:rsidRPr="005C5A77">
        <w:rPr>
          <w:rStyle w:val="CharChapNo"/>
        </w:rPr>
        <w:lastRenderedPageBreak/>
        <w:t>Chapter 6</w:t>
      </w:r>
      <w:r>
        <w:tab/>
      </w:r>
      <w:r w:rsidRPr="005C5A77">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28250991"/>
      <w:r w:rsidRPr="005C5A77">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Pr="005C5A77" w:rsidRDefault="00AB1BB3">
      <w:pPr>
        <w:pStyle w:val="AH1Chapter"/>
      </w:pPr>
      <w:bookmarkStart w:id="119" w:name="_Toc228250992"/>
      <w:r w:rsidRPr="005C5A77">
        <w:rPr>
          <w:rStyle w:val="CharChapNo"/>
        </w:rPr>
        <w:lastRenderedPageBreak/>
        <w:t>Chapter 7</w:t>
      </w:r>
      <w:r>
        <w:tab/>
      </w:r>
      <w:r w:rsidRPr="005C5A77">
        <w:rPr>
          <w:rStyle w:val="CharChapText"/>
        </w:rPr>
        <w:t>Controlled activities</w:t>
      </w:r>
      <w:bookmarkEnd w:id="119"/>
    </w:p>
    <w:p w:rsidR="00AB1BB3" w:rsidRDefault="00AB1BB3">
      <w:pPr>
        <w:pStyle w:val="AH5Sec"/>
      </w:pPr>
      <w:bookmarkStart w:id="120" w:name="_Toc228250993"/>
      <w:r w:rsidRPr="005C5A77">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28250994"/>
      <w:r w:rsidRPr="005C5A77">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5C5A77" w:rsidRDefault="00AB1BB3">
      <w:pPr>
        <w:pStyle w:val="AH1Chapter"/>
      </w:pPr>
      <w:bookmarkStart w:id="122" w:name="_Toc228250995"/>
      <w:r w:rsidRPr="005C5A77">
        <w:rPr>
          <w:rStyle w:val="CharChapNo"/>
        </w:rPr>
        <w:lastRenderedPageBreak/>
        <w:t>Chapter 8</w:t>
      </w:r>
      <w:r>
        <w:tab/>
      </w:r>
      <w:r w:rsidRPr="005C5A77">
        <w:rPr>
          <w:rStyle w:val="CharChapText"/>
        </w:rPr>
        <w:t>Reviewable decisions</w:t>
      </w:r>
      <w:bookmarkEnd w:id="122"/>
      <w:r w:rsidRPr="005C5A77">
        <w:rPr>
          <w:rStyle w:val="CharChapText"/>
        </w:rPr>
        <w:t xml:space="preserve"> </w:t>
      </w:r>
    </w:p>
    <w:p w:rsidR="0016458F" w:rsidRDefault="0016458F" w:rsidP="0016458F">
      <w:pPr>
        <w:pStyle w:val="AH5Sec"/>
      </w:pPr>
      <w:bookmarkStart w:id="123" w:name="_Toc228250996"/>
      <w:r w:rsidRPr="005C5A77">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28250997"/>
      <w:r w:rsidRPr="005C5A77">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C5A77" w:rsidRDefault="00AB1BB3">
      <w:pPr>
        <w:pStyle w:val="AH1Chapter"/>
      </w:pPr>
      <w:bookmarkStart w:id="125" w:name="_Toc228250998"/>
      <w:r w:rsidRPr="005C5A77">
        <w:rPr>
          <w:rStyle w:val="CharChapNo"/>
        </w:rPr>
        <w:lastRenderedPageBreak/>
        <w:t>Chapter 9</w:t>
      </w:r>
      <w:r>
        <w:tab/>
      </w:r>
      <w:r w:rsidRPr="005C5A77">
        <w:rPr>
          <w:rStyle w:val="CharChapText"/>
        </w:rPr>
        <w:t>Bushfire emergency rebuilding</w:t>
      </w:r>
      <w:bookmarkEnd w:id="125"/>
    </w:p>
    <w:p w:rsidR="00AB1BB3" w:rsidRDefault="00AB1BB3">
      <w:pPr>
        <w:pStyle w:val="AH5Sec"/>
      </w:pPr>
      <w:bookmarkStart w:id="126" w:name="_Toc228250999"/>
      <w:r w:rsidRPr="005C5A77">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28251000"/>
      <w:r w:rsidRPr="005C5A77">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28251001"/>
      <w:r w:rsidRPr="005C5A77">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28251002"/>
      <w:r w:rsidRPr="005C5A77">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28251003"/>
      <w:r w:rsidRPr="005C5A77">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28251004"/>
      <w:r w:rsidRPr="005C5A77">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5C5A77" w:rsidRDefault="00AB1BB3">
      <w:pPr>
        <w:pStyle w:val="AH1Chapter"/>
      </w:pPr>
      <w:bookmarkStart w:id="132" w:name="_Toc228251005"/>
      <w:r w:rsidRPr="005C5A77">
        <w:rPr>
          <w:rStyle w:val="CharChapNo"/>
        </w:rPr>
        <w:lastRenderedPageBreak/>
        <w:t>Chapter 10</w:t>
      </w:r>
      <w:r>
        <w:tab/>
      </w:r>
      <w:r w:rsidRPr="005C5A77">
        <w:rPr>
          <w:rStyle w:val="CharChapText"/>
        </w:rPr>
        <w:t>Miscellaneous</w:t>
      </w:r>
      <w:bookmarkEnd w:id="132"/>
    </w:p>
    <w:p w:rsidR="00AB1BB3" w:rsidRDefault="00AB1BB3">
      <w:pPr>
        <w:pStyle w:val="AH5Sec"/>
      </w:pPr>
      <w:bookmarkStart w:id="133" w:name="_Toc228251006"/>
      <w:r w:rsidRPr="005C5A77">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28251007"/>
      <w:r w:rsidRPr="005C5A77">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28251008"/>
      <w:r w:rsidRPr="005C5A77">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28251009"/>
      <w:r w:rsidRPr="005C5A77">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28251010"/>
      <w:r w:rsidRPr="005C5A77">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28251011"/>
      <w:r w:rsidRPr="005C5A77">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28251012"/>
      <w:r w:rsidRPr="005C5A77">
        <w:rPr>
          <w:rStyle w:val="CharSectNo"/>
        </w:rPr>
        <w:lastRenderedPageBreak/>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A93221" w:rsidRDefault="00A93221" w:rsidP="00A93221">
      <w:pPr>
        <w:pStyle w:val="Apara"/>
      </w:pPr>
      <w:r>
        <w:tab/>
        <w:t>(a)</w:t>
      </w:r>
      <w:r>
        <w:tab/>
        <w:t xml:space="preserve">satisfied that the program provides funding for development or other activities </w:t>
      </w:r>
      <w:r w:rsidRPr="00933B77">
        <w:t>in schools</w:t>
      </w:r>
      <w:r>
        <w:t>;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28251013"/>
      <w:r w:rsidRPr="005C5A77">
        <w:rPr>
          <w:rStyle w:val="CharSectNo"/>
        </w:rPr>
        <w:t>407</w:t>
      </w:r>
      <w:r w:rsidRPr="00FD36D8">
        <w:tab/>
        <w:t>Expiry</w:t>
      </w:r>
      <w:bookmarkEnd w:id="140"/>
    </w:p>
    <w:p w:rsidR="00A93221" w:rsidRPr="00FD36D8" w:rsidRDefault="00A93221" w:rsidP="00A93221">
      <w:pPr>
        <w:pStyle w:val="Amainreturn"/>
        <w:keepNext/>
      </w:pPr>
      <w:r w:rsidRPr="00FD36D8">
        <w:t>Th</w:t>
      </w:r>
      <w:r>
        <w:t xml:space="preserve">is </w:t>
      </w:r>
      <w:r w:rsidRPr="002A494A">
        <w:t>section,</w:t>
      </w:r>
      <w:r>
        <w:t xml:space="preserve"> </w:t>
      </w:r>
      <w:r w:rsidRPr="00FD36D8">
        <w:t>and the following provisions</w:t>
      </w:r>
      <w:r>
        <w:t xml:space="preserve"> </w:t>
      </w:r>
      <w:r w:rsidRPr="00FD36D8">
        <w:t>expire on 31 March 201</w:t>
      </w:r>
      <w:r w:rsidRPr="002A494A">
        <w:t>3</w:t>
      </w:r>
      <w:r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AH5Sec"/>
      </w:pPr>
      <w:bookmarkStart w:id="141" w:name="_Toc228251014"/>
      <w:r w:rsidRPr="005C5A77">
        <w:rPr>
          <w:rStyle w:val="CharSectNo"/>
        </w:rPr>
        <w:t>410</w:t>
      </w:r>
      <w:r>
        <w:tab/>
        <w:t>Modification of Act, ch 15—Act, s 429</w:t>
      </w:r>
      <w:bookmarkEnd w:id="141"/>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C5A77" w:rsidRDefault="00AB1BB3">
      <w:pPr>
        <w:pStyle w:val="Sched-heading"/>
      </w:pPr>
      <w:bookmarkStart w:id="142" w:name="_Toc228251015"/>
      <w:r w:rsidRPr="005C5A77">
        <w:rPr>
          <w:rStyle w:val="CharChapNo"/>
        </w:rPr>
        <w:lastRenderedPageBreak/>
        <w:t>Schedule 1</w:t>
      </w:r>
      <w:r>
        <w:tab/>
      </w:r>
      <w:r w:rsidRPr="005C5A77">
        <w:rPr>
          <w:rStyle w:val="CharChapText"/>
        </w:rPr>
        <w:t>Exemptions from requirement for development approval</w:t>
      </w:r>
      <w:bookmarkEnd w:id="142"/>
    </w:p>
    <w:p w:rsidR="00AB1BB3" w:rsidRDefault="00AB1BB3">
      <w:pPr>
        <w:pStyle w:val="ref"/>
        <w:spacing w:after="120"/>
      </w:pPr>
      <w:r>
        <w:t>(see s 20 (1))</w:t>
      </w:r>
    </w:p>
    <w:p w:rsidR="00AB1BB3" w:rsidRPr="005C5A77" w:rsidRDefault="00AB1BB3">
      <w:pPr>
        <w:pStyle w:val="Sched-Part"/>
      </w:pPr>
      <w:bookmarkStart w:id="143" w:name="_Toc228251016"/>
      <w:r w:rsidRPr="005C5A77">
        <w:rPr>
          <w:rStyle w:val="CharPartNo"/>
        </w:rPr>
        <w:t>Part 1.1</w:t>
      </w:r>
      <w:r>
        <w:tab/>
      </w:r>
      <w:r w:rsidRPr="005C5A77">
        <w:rPr>
          <w:rStyle w:val="CharPartText"/>
        </w:rPr>
        <w:t>Preliminary</w:t>
      </w:r>
      <w:bookmarkEnd w:id="143"/>
    </w:p>
    <w:p w:rsidR="00AB1BB3" w:rsidRDefault="00AB1BB3">
      <w:pPr>
        <w:pStyle w:val="Schclauseheading"/>
      </w:pPr>
      <w:bookmarkStart w:id="144" w:name="_Toc228251017"/>
      <w:r w:rsidRPr="005C5A77">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28251018"/>
      <w:r w:rsidRPr="005C5A77">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28251019"/>
      <w:r w:rsidRPr="005C5A77">
        <w:rPr>
          <w:rStyle w:val="CharSectNo"/>
        </w:rPr>
        <w:lastRenderedPageBreak/>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28251020"/>
      <w:r w:rsidRPr="005C5A77">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5C5A77" w:rsidRDefault="00AB1BB3">
      <w:pPr>
        <w:pStyle w:val="Sched-Part"/>
      </w:pPr>
      <w:bookmarkStart w:id="148" w:name="_Toc228251021"/>
      <w:r w:rsidRPr="005C5A77">
        <w:rPr>
          <w:rStyle w:val="CharPartNo"/>
        </w:rPr>
        <w:lastRenderedPageBreak/>
        <w:t>Part 1.2</w:t>
      </w:r>
      <w:r>
        <w:tab/>
      </w:r>
      <w:r w:rsidRPr="005C5A77">
        <w:rPr>
          <w:rStyle w:val="CharPartText"/>
        </w:rPr>
        <w:t>General exemption criteria</w:t>
      </w:r>
      <w:bookmarkEnd w:id="148"/>
    </w:p>
    <w:p w:rsidR="00AB1BB3" w:rsidRDefault="00AB1BB3">
      <w:pPr>
        <w:pStyle w:val="Schclauseheading"/>
      </w:pPr>
      <w:bookmarkStart w:id="149" w:name="_Toc228251022"/>
      <w:r w:rsidRPr="005C5A77">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8E53AF">
      <w:pPr>
        <w:pStyle w:val="SchApara"/>
      </w:pPr>
      <w:r>
        <w:tab/>
        <w:t>(f</w:t>
      </w:r>
      <w:r w:rsidR="00AB1BB3">
        <w:t>)</w:t>
      </w:r>
      <w:r w:rsidR="00AB1BB3">
        <w:tab/>
        <w:t>section 1.17 (Criterion 7—no multiple occupancy dwellings);</w:t>
      </w:r>
    </w:p>
    <w:p w:rsidR="00AB1BB3" w:rsidRDefault="008E53AF">
      <w:pPr>
        <w:pStyle w:val="SchApara"/>
      </w:pPr>
      <w:r>
        <w:tab/>
        <w:t>(g</w:t>
      </w:r>
      <w:r w:rsidR="00AB1BB3">
        <w:t>)</w:t>
      </w:r>
      <w:r w:rsidR="00AB1BB3">
        <w:tab/>
        <w:t>section 1.18 (Criterion 8—compliance with other applicable exemption criteria).</w:t>
      </w:r>
    </w:p>
    <w:p w:rsidR="00AB1BB3" w:rsidRDefault="00AB1BB3">
      <w:pPr>
        <w:pStyle w:val="Schclauseheading"/>
        <w:rPr>
          <w:szCs w:val="24"/>
        </w:rPr>
      </w:pPr>
      <w:bookmarkStart w:id="150" w:name="_Toc228251023"/>
      <w:r w:rsidRPr="005C5A77">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lastRenderedPageBreak/>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51" w:name="_Toc228251024"/>
      <w:r w:rsidRPr="005C5A77">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28251025"/>
      <w:r w:rsidRPr="005C5A77">
        <w:rPr>
          <w:rStyle w:val="CharSectNo"/>
        </w:rPr>
        <w:t>1.13</w:t>
      </w:r>
      <w:r>
        <w:rPr>
          <w:szCs w:val="24"/>
        </w:rPr>
        <w:tab/>
      </w:r>
      <w:r>
        <w:t>Criterion 3—metallic, white and off-white exterior finishes in residential zones</w:t>
      </w:r>
      <w:bookmarkEnd w:id="152"/>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53" w:name="_Toc228251026"/>
      <w:r w:rsidRPr="005C5A77">
        <w:rPr>
          <w:rStyle w:val="CharSectNo"/>
        </w:rPr>
        <w:t>1.14</w:t>
      </w:r>
      <w:r>
        <w:rPr>
          <w:szCs w:val="24"/>
        </w:rPr>
        <w:tab/>
      </w:r>
      <w:r>
        <w:t>Criterion 4—h</w:t>
      </w:r>
      <w:r>
        <w:rPr>
          <w:szCs w:val="24"/>
        </w:rPr>
        <w:t>eritage and tree protection</w:t>
      </w:r>
      <w:bookmarkEnd w:id="153"/>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4" w:name="_Toc228251027"/>
      <w:r w:rsidRPr="005C5A77">
        <w:rPr>
          <w:rStyle w:val="CharSectNo"/>
        </w:rPr>
        <w:t>1.15</w:t>
      </w:r>
      <w:r>
        <w:tab/>
        <w:t>Criterion 5—compliance with lease and other development approvals</w:t>
      </w:r>
      <w:bookmarkEnd w:id="154"/>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lastRenderedPageBreak/>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5" w:name="_Toc228251028"/>
      <w:r w:rsidRPr="005C5A77">
        <w:rPr>
          <w:rStyle w:val="CharSectNo"/>
        </w:rPr>
        <w:t>1.17</w:t>
      </w:r>
      <w:r>
        <w:tab/>
        <w:t>Criterion 7—no multiple occupancy dwellings</w:t>
      </w:r>
      <w:bookmarkEnd w:id="155"/>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6" w:name="_Toc228251029"/>
      <w:r w:rsidRPr="005C5A77">
        <w:rPr>
          <w:rStyle w:val="CharSectNo"/>
        </w:rPr>
        <w:lastRenderedPageBreak/>
        <w:t>1.18</w:t>
      </w:r>
      <w:r>
        <w:tab/>
        <w:t>Criterion 8—compliance with other applicable exemption criteria</w:t>
      </w:r>
      <w:bookmarkEnd w:id="156"/>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C5A77" w:rsidRDefault="00AB1BB3">
      <w:pPr>
        <w:pStyle w:val="Sched-Part"/>
      </w:pPr>
      <w:bookmarkStart w:id="157" w:name="_Toc228251030"/>
      <w:r w:rsidRPr="005C5A77">
        <w:rPr>
          <w:rStyle w:val="CharPartNo"/>
        </w:rPr>
        <w:lastRenderedPageBreak/>
        <w:t>Part 1.3</w:t>
      </w:r>
      <w:r>
        <w:tab/>
      </w:r>
      <w:r w:rsidRPr="005C5A77">
        <w:rPr>
          <w:rStyle w:val="CharPartText"/>
        </w:rPr>
        <w:t>Exempt developments</w:t>
      </w:r>
      <w:bookmarkEnd w:id="157"/>
    </w:p>
    <w:p w:rsidR="00AB1BB3" w:rsidRPr="005C5A77" w:rsidRDefault="00AB1BB3">
      <w:pPr>
        <w:pStyle w:val="Sched-Form"/>
      </w:pPr>
      <w:bookmarkStart w:id="158" w:name="_Toc228251031"/>
      <w:r w:rsidRPr="005C5A77">
        <w:rPr>
          <w:rStyle w:val="CharDivNo"/>
        </w:rPr>
        <w:t>Division 1.3.1</w:t>
      </w:r>
      <w:r>
        <w:tab/>
      </w:r>
      <w:r w:rsidRPr="005C5A77">
        <w:rPr>
          <w:rStyle w:val="CharDivText"/>
        </w:rPr>
        <w:t>Exempt developments—minor building works</w:t>
      </w:r>
      <w:bookmarkEnd w:id="158"/>
    </w:p>
    <w:p w:rsidR="00AB1BB3" w:rsidRDefault="00AB1BB3">
      <w:pPr>
        <w:pStyle w:val="AH5Sec"/>
      </w:pPr>
      <w:bookmarkStart w:id="159" w:name="_Toc228251032"/>
      <w:r w:rsidRPr="005C5A77">
        <w:rPr>
          <w:rStyle w:val="CharSectNo"/>
        </w:rPr>
        <w:t>1.20</w:t>
      </w:r>
      <w:r>
        <w:tab/>
        <w:t>Internal alterations of buildings</w:t>
      </w:r>
      <w:bookmarkEnd w:id="159"/>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0" w:name="_Toc228251033"/>
      <w:r w:rsidRPr="005C5A77">
        <w:rPr>
          <w:rStyle w:val="CharSectNo"/>
        </w:rPr>
        <w:lastRenderedPageBreak/>
        <w:t>1.21</w:t>
      </w:r>
      <w:r>
        <w:rPr>
          <w:lang w:val="en-US"/>
        </w:rPr>
        <w:tab/>
        <w:t>Installation, alteration and removal of low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1" w:name="_Toc228251034"/>
      <w:r w:rsidRPr="005C5A77">
        <w:rPr>
          <w:rStyle w:val="CharSectNo"/>
        </w:rPr>
        <w:t>1.21A</w:t>
      </w:r>
      <w:r>
        <w:tab/>
      </w:r>
      <w:r>
        <w:rPr>
          <w:lang w:val="en-US"/>
        </w:rPr>
        <w:t>Installation, alteration and removal of high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28251035"/>
      <w:r w:rsidRPr="005C5A77">
        <w:rPr>
          <w:rStyle w:val="CharSectNo"/>
        </w:rPr>
        <w:lastRenderedPageBreak/>
        <w:t>1.22</w:t>
      </w:r>
      <w:r>
        <w:tab/>
        <w:t>Exterior refinishing of buildings and structures</w:t>
      </w:r>
      <w:bookmarkEnd w:id="162"/>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28251036"/>
      <w:r w:rsidRPr="005C5A77">
        <w:rPr>
          <w:rStyle w:val="CharSectNo"/>
        </w:rPr>
        <w:t>1.23</w:t>
      </w:r>
      <w:r>
        <w:tab/>
        <w:t>Maintenance of buildings and structures</w:t>
      </w:r>
      <w:bookmarkEnd w:id="163"/>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28251037"/>
      <w:r w:rsidRPr="005C5A77">
        <w:rPr>
          <w:rStyle w:val="CharSectNo"/>
        </w:rPr>
        <w:t>1.24</w:t>
      </w:r>
      <w:r>
        <w:tab/>
        <w:t>Buildings—roof slope changes</w:t>
      </w:r>
      <w:bookmarkEnd w:id="164"/>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5" w:name="_Toc228251038"/>
      <w:r w:rsidRPr="005C5A77">
        <w:rPr>
          <w:rStyle w:val="CharSectNo"/>
        </w:rPr>
        <w:lastRenderedPageBreak/>
        <w:t>1.25</w:t>
      </w:r>
      <w:r>
        <w:tab/>
        <w:t>Buildings—chimneys, flues and vents</w:t>
      </w:r>
      <w:bookmarkEnd w:id="165"/>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6" w:name="_Toc228251039"/>
      <w:r w:rsidRPr="005C5A77">
        <w:rPr>
          <w:rStyle w:val="CharSectNo"/>
        </w:rPr>
        <w:t>1.26</w:t>
      </w:r>
      <w:r>
        <w:tab/>
        <w:t>Buildings—skylights</w:t>
      </w:r>
      <w:bookmarkEnd w:id="166"/>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7" w:name="_Toc228251040"/>
      <w:r w:rsidRPr="005C5A77">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8" w:name="_Toc228251041"/>
      <w:r w:rsidRPr="005C5A77">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28251042"/>
      <w:r w:rsidRPr="005C5A77">
        <w:rPr>
          <w:rStyle w:val="CharSectNo"/>
        </w:rPr>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28251043"/>
      <w:r w:rsidRPr="005C5A77">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71" w:name="_Toc228251044"/>
      <w:r w:rsidRPr="005C5A77">
        <w:rPr>
          <w:rStyle w:val="CharSectNo"/>
        </w:rPr>
        <w:t>1.31</w:t>
      </w:r>
      <w:r>
        <w:tab/>
        <w:t>Temporary buildings and structures</w:t>
      </w:r>
      <w:bookmarkEnd w:id="171"/>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5C5A77" w:rsidRDefault="00AB1BB3">
      <w:pPr>
        <w:pStyle w:val="AH3Div"/>
      </w:pPr>
      <w:bookmarkStart w:id="172" w:name="_Toc228251045"/>
      <w:r w:rsidRPr="005C5A77">
        <w:rPr>
          <w:rStyle w:val="CharDivNo"/>
        </w:rPr>
        <w:t>Division 1.3.2</w:t>
      </w:r>
      <w:r>
        <w:tab/>
      </w:r>
      <w:r w:rsidRPr="005C5A77">
        <w:rPr>
          <w:rStyle w:val="CharDivText"/>
        </w:rPr>
        <w:t>Exempt developments—non-habitable buildings and structures</w:t>
      </w:r>
      <w:bookmarkEnd w:id="172"/>
    </w:p>
    <w:p w:rsidR="00AB1BB3" w:rsidRDefault="00AB1BB3">
      <w:pPr>
        <w:pStyle w:val="AH4SubDiv"/>
      </w:pPr>
      <w:bookmarkStart w:id="173" w:name="_Toc228251046"/>
      <w:r>
        <w:t>Subdivision 1.3.2.1</w:t>
      </w:r>
      <w:r>
        <w:tab/>
        <w:t>Preliminary</w:t>
      </w:r>
      <w:bookmarkEnd w:id="173"/>
    </w:p>
    <w:p w:rsidR="00AB1BB3" w:rsidRDefault="00AB1BB3">
      <w:pPr>
        <w:pStyle w:val="AH5Sec"/>
      </w:pPr>
      <w:bookmarkStart w:id="174" w:name="_Toc228251047"/>
      <w:r w:rsidRPr="005C5A77">
        <w:rPr>
          <w:rStyle w:val="CharSectNo"/>
        </w:rPr>
        <w:t>1.40</w:t>
      </w:r>
      <w:r>
        <w:tab/>
        <w:t xml:space="preserve">Meaning of </w:t>
      </w:r>
      <w:r>
        <w:rPr>
          <w:i/>
          <w:iCs/>
        </w:rPr>
        <w:t>class 10a building</w:t>
      </w:r>
      <w:r>
        <w:t>—div 1.3.2</w:t>
      </w:r>
      <w:bookmarkEnd w:id="174"/>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5" w:name="_Toc228251048"/>
      <w:r w:rsidRPr="005C5A77">
        <w:rPr>
          <w:rStyle w:val="CharSectNo"/>
        </w:rPr>
        <w:t>1.41</w:t>
      </w:r>
      <w:r>
        <w:tab/>
        <w:t>Class 10 buildings and structures—2nd exempt building or structure within boundary clearance area</w:t>
      </w:r>
      <w:bookmarkEnd w:id="175"/>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6" w:name="_Toc228251049"/>
      <w:r>
        <w:lastRenderedPageBreak/>
        <w:t>Subdivision 1.3.2.2</w:t>
      </w:r>
      <w:r>
        <w:tab/>
        <w:t>Class 10a buildings</w:t>
      </w:r>
      <w:bookmarkEnd w:id="176"/>
    </w:p>
    <w:p w:rsidR="00AB1BB3" w:rsidRDefault="00AB1BB3">
      <w:pPr>
        <w:pStyle w:val="AH5Sec"/>
      </w:pPr>
      <w:bookmarkStart w:id="177" w:name="_Toc228251050"/>
      <w:r w:rsidRPr="005C5A77">
        <w:rPr>
          <w:rStyle w:val="CharSectNo"/>
        </w:rPr>
        <w:t>1.45</w:t>
      </w:r>
      <w:r>
        <w:tab/>
        <w:t>Roofed class 10a buildings—enclosed or open on 1 side</w:t>
      </w:r>
      <w:bookmarkEnd w:id="17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8" w:name="_Toc228251051"/>
      <w:r w:rsidRPr="005C5A77">
        <w:rPr>
          <w:rStyle w:val="CharSectNo"/>
        </w:rPr>
        <w:t>1.46</w:t>
      </w:r>
      <w:r>
        <w:tab/>
        <w:t>Roofed class 10a buildings—unenclosed or partially open</w:t>
      </w:r>
      <w:bookmarkEnd w:id="178"/>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9" w:name="_Toc228251052"/>
      <w:r w:rsidRPr="005C5A77">
        <w:rPr>
          <w:rStyle w:val="CharSectNo"/>
        </w:rPr>
        <w:lastRenderedPageBreak/>
        <w:t>1.47</w:t>
      </w:r>
      <w:r>
        <w:tab/>
        <w:t>Class 10a buildings—unroofed and unenclosed</w:t>
      </w:r>
      <w:bookmarkEnd w:id="179"/>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0" w:name="_Toc228251053"/>
      <w:r w:rsidRPr="005C5A77">
        <w:rPr>
          <w:rStyle w:val="CharSectNo"/>
        </w:rPr>
        <w:t>1.48</w:t>
      </w:r>
      <w:r>
        <w:tab/>
        <w:t>Class 10a buildings—external decks</w:t>
      </w:r>
      <w:bookmarkEnd w:id="180"/>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1" w:name="_Toc228251054"/>
      <w:r w:rsidRPr="005C5A77">
        <w:rPr>
          <w:rStyle w:val="CharSectNo"/>
        </w:rPr>
        <w:t>1.49</w:t>
      </w:r>
      <w:r>
        <w:tab/>
        <w:t>Class 10a buildings—external verandahs</w:t>
      </w:r>
      <w:bookmarkEnd w:id="181"/>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2" w:name="_Toc228251055"/>
      <w:r>
        <w:t>Subdivision 1.3.2.3</w:t>
      </w:r>
      <w:r>
        <w:tab/>
        <w:t>Class 10b structures</w:t>
      </w:r>
      <w:bookmarkEnd w:id="182"/>
    </w:p>
    <w:p w:rsidR="00AB1BB3" w:rsidRDefault="00AB1BB3">
      <w:pPr>
        <w:pStyle w:val="AH5Sec"/>
      </w:pPr>
      <w:bookmarkStart w:id="183" w:name="_Toc228251056"/>
      <w:r w:rsidRPr="005C5A77">
        <w:rPr>
          <w:rStyle w:val="CharSectNo"/>
        </w:rPr>
        <w:t>1.50</w:t>
      </w:r>
      <w:r>
        <w:tab/>
        <w:t>Class 10b structures—plan area not more than 2m</w:t>
      </w:r>
      <w:r>
        <w:rPr>
          <w:vertAlign w:val="superscript"/>
        </w:rPr>
        <w:t>2</w:t>
      </w:r>
      <w:bookmarkEnd w:id="183"/>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4" w:name="_Toc228251057"/>
      <w:r w:rsidRPr="005C5A77">
        <w:rPr>
          <w:rStyle w:val="CharSectNo"/>
        </w:rPr>
        <w:lastRenderedPageBreak/>
        <w:t>1.51</w:t>
      </w:r>
      <w:r>
        <w:tab/>
        <w:t>Fences and freestanding walls generally</w:t>
      </w:r>
      <w:bookmarkEnd w:id="184"/>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5" w:name="_Toc228251058"/>
      <w:r w:rsidRPr="005C5A77">
        <w:rPr>
          <w:rStyle w:val="CharSectNo"/>
        </w:rPr>
        <w:t>1.52</w:t>
      </w:r>
      <w:r>
        <w:tab/>
        <w:t>Basic open space boundary fences</w:t>
      </w:r>
      <w:bookmarkEnd w:id="185"/>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6" w:name="_Toc228251059"/>
      <w:r w:rsidRPr="005C5A77">
        <w:rPr>
          <w:rStyle w:val="CharSectNo"/>
        </w:rPr>
        <w:t>1.53</w:t>
      </w:r>
      <w:r>
        <w:tab/>
        <w:t>Retaining walls</w:t>
      </w:r>
      <w:bookmarkEnd w:id="186"/>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7" w:name="_Toc228251060"/>
      <w:r w:rsidRPr="005C5A77">
        <w:rPr>
          <w:rStyle w:val="CharSectNo"/>
        </w:rPr>
        <w:t>1.54</w:t>
      </w:r>
      <w:r>
        <w:tab/>
        <w:t>Swimming pools</w:t>
      </w:r>
      <w:bookmarkEnd w:id="187"/>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8" w:name="_Toc228251061"/>
      <w:r w:rsidRPr="005C5A77">
        <w:rPr>
          <w:rStyle w:val="CharSectNo"/>
        </w:rPr>
        <w:t>1.55</w:t>
      </w:r>
      <w:r>
        <w:tab/>
        <w:t>Water tanks</w:t>
      </w:r>
      <w:bookmarkEnd w:id="188"/>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9" w:name="_Toc228251062"/>
      <w:r w:rsidRPr="005C5A77">
        <w:rPr>
          <w:rStyle w:val="CharSectNo"/>
        </w:rPr>
        <w:t>1.56</w:t>
      </w:r>
      <w:r>
        <w:tab/>
        <w:t>External ponds</w:t>
      </w:r>
      <w:bookmarkEnd w:id="189"/>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28251063"/>
      <w:r w:rsidRPr="005C5A77">
        <w:rPr>
          <w:rStyle w:val="CharSectNo"/>
        </w:rPr>
        <w:t>1.57</w:t>
      </w:r>
      <w:r>
        <w:tab/>
        <w:t>Animal enclosures</w:t>
      </w:r>
      <w:bookmarkEnd w:id="190"/>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1" w:name="_Toc228251064"/>
      <w:r w:rsidRPr="005C5A77">
        <w:rPr>
          <w:rStyle w:val="CharSectNo"/>
        </w:rPr>
        <w:t>1.58</w:t>
      </w:r>
      <w:r>
        <w:tab/>
        <w:t>Clothes lines</w:t>
      </w:r>
      <w:bookmarkEnd w:id="191"/>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2" w:name="_Toc228251065"/>
      <w:r w:rsidRPr="005C5A77">
        <w:rPr>
          <w:rStyle w:val="CharSectNo"/>
        </w:rPr>
        <w:t>1.59</w:t>
      </w:r>
      <w:r>
        <w:tab/>
        <w:t>Dish antennas</w:t>
      </w:r>
      <w:bookmarkEnd w:id="192"/>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3" w:name="_Toc228251066"/>
      <w:r w:rsidRPr="005C5A77">
        <w:rPr>
          <w:rStyle w:val="CharSectNo"/>
        </w:rPr>
        <w:t>1.60</w:t>
      </w:r>
      <w:r>
        <w:tab/>
        <w:t>Mast antennas</w:t>
      </w:r>
      <w:bookmarkEnd w:id="193"/>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5C5A77" w:rsidRDefault="00AB1BB3">
      <w:pPr>
        <w:pStyle w:val="Sched-Form"/>
      </w:pPr>
      <w:bookmarkStart w:id="194" w:name="_Toc228251067"/>
      <w:r w:rsidRPr="005C5A77">
        <w:rPr>
          <w:rStyle w:val="CharDivNo"/>
        </w:rPr>
        <w:lastRenderedPageBreak/>
        <w:t>Division 1.3.3</w:t>
      </w:r>
      <w:r>
        <w:tab/>
      </w:r>
      <w:r w:rsidRPr="005C5A77">
        <w:rPr>
          <w:rStyle w:val="CharDivText"/>
        </w:rPr>
        <w:t>Exempt developments—signs</w:t>
      </w:r>
      <w:bookmarkEnd w:id="194"/>
    </w:p>
    <w:p w:rsidR="00AB1BB3" w:rsidRDefault="00AB1BB3">
      <w:pPr>
        <w:pStyle w:val="AH5Sec"/>
      </w:pPr>
      <w:bookmarkStart w:id="195" w:name="_Toc228251068"/>
      <w:r w:rsidRPr="005C5A77">
        <w:rPr>
          <w:rStyle w:val="CharSectNo"/>
        </w:rPr>
        <w:t>1.65</w:t>
      </w:r>
      <w:r>
        <w:tab/>
        <w:t>Minor public works signs excluded—div 1.3.3</w:t>
      </w:r>
      <w:bookmarkEnd w:id="195"/>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6" w:name="_Toc228251069"/>
      <w:r w:rsidRPr="005C5A77">
        <w:rPr>
          <w:rStyle w:val="CharSectNo"/>
        </w:rPr>
        <w:t>1.66</w:t>
      </w:r>
      <w:r>
        <w:tab/>
        <w:t xml:space="preserve">Meaning of </w:t>
      </w:r>
      <w:r>
        <w:rPr>
          <w:i/>
          <w:iCs/>
        </w:rPr>
        <w:t>prescribed general exemption criteria</w:t>
      </w:r>
      <w:r>
        <w:t>—div 1.3.3</w:t>
      </w:r>
      <w:bookmarkEnd w:id="196"/>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7" w:name="_Toc228251070"/>
      <w:r w:rsidRPr="005C5A77">
        <w:rPr>
          <w:rStyle w:val="CharSectNo"/>
        </w:rPr>
        <w:t>1.67</w:t>
      </w:r>
      <w:r>
        <w:tab/>
        <w:t>Signs attached etc to buildings, structures and land</w:t>
      </w:r>
      <w:bookmarkEnd w:id="19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8" w:name="_Toc228251071"/>
      <w:r w:rsidRPr="005C5A77">
        <w:rPr>
          <w:rStyle w:val="CharSectNo"/>
        </w:rPr>
        <w:t>1.68</w:t>
      </w:r>
      <w:r>
        <w:tab/>
        <w:t>Moveable signs in public places</w:t>
      </w:r>
      <w:bookmarkEnd w:id="19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9" w:name="_Toc228251072"/>
      <w:r w:rsidRPr="005C5A77">
        <w:rPr>
          <w:rStyle w:val="CharSectNo"/>
        </w:rPr>
        <w:t>1.69</w:t>
      </w:r>
      <w:r>
        <w:tab/>
        <w:t>Temporary signs</w:t>
      </w:r>
      <w:bookmarkEnd w:id="19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0" w:name="_Toc228251073"/>
      <w:r w:rsidRPr="005C5A77">
        <w:rPr>
          <w:rStyle w:val="CharSectNo"/>
        </w:rPr>
        <w:t>1.70</w:t>
      </w:r>
      <w:r>
        <w:tab/>
        <w:t>Signs—information about future urban areas</w:t>
      </w:r>
      <w:bookmarkEnd w:id="20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5C5A77" w:rsidRDefault="00AB1BB3">
      <w:pPr>
        <w:pStyle w:val="Sched-Form"/>
      </w:pPr>
      <w:bookmarkStart w:id="201" w:name="_Toc228251074"/>
      <w:r w:rsidRPr="005C5A77">
        <w:rPr>
          <w:rStyle w:val="CharDivNo"/>
        </w:rPr>
        <w:t>Division 1.3.4</w:t>
      </w:r>
      <w:r>
        <w:tab/>
      </w:r>
      <w:r w:rsidRPr="005C5A77">
        <w:rPr>
          <w:rStyle w:val="CharDivText"/>
        </w:rPr>
        <w:t>Exempt developments—lease variations</w:t>
      </w:r>
      <w:bookmarkEnd w:id="201"/>
    </w:p>
    <w:p w:rsidR="00AB1BB3" w:rsidRDefault="00AB1BB3">
      <w:pPr>
        <w:pStyle w:val="Schclauseheading"/>
      </w:pPr>
      <w:bookmarkStart w:id="202" w:name="_Toc228251075"/>
      <w:r w:rsidRPr="005C5A77">
        <w:rPr>
          <w:rStyle w:val="CharSectNo"/>
        </w:rPr>
        <w:t>1.75</w:t>
      </w:r>
      <w:r>
        <w:tab/>
        <w:t>Lease variations—exempt developments</w:t>
      </w:r>
      <w:bookmarkEnd w:id="202"/>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3" w:name="_Toc228251076"/>
      <w:r w:rsidRPr="005C5A77">
        <w:rPr>
          <w:rStyle w:val="CharSectNo"/>
        </w:rPr>
        <w:t>1.76</w:t>
      </w:r>
      <w:r>
        <w:tab/>
        <w:t>Lease variations—withdrawal of part of land</w:t>
      </w:r>
      <w:bookmarkEnd w:id="203"/>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4" w:name="_Toc228251077"/>
      <w:r w:rsidRPr="005C5A77">
        <w:rPr>
          <w:rStyle w:val="CharSectNo"/>
        </w:rPr>
        <w:t>1.77</w:t>
      </w:r>
      <w:r>
        <w:tab/>
        <w:t>Lease variations—subdivision for unit titles</w:t>
      </w:r>
      <w:bookmarkEnd w:id="204"/>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5" w:name="_Toc228251078"/>
      <w:r w:rsidRPr="005C5A77">
        <w:rPr>
          <w:rStyle w:val="CharSectNo"/>
        </w:rPr>
        <w:lastRenderedPageBreak/>
        <w:t>1.78</w:t>
      </w:r>
      <w:r>
        <w:tab/>
        <w:t>Lease variations—other subdivisions</w:t>
      </w:r>
      <w:bookmarkEnd w:id="205"/>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Pr="005C5A77" w:rsidRDefault="00AB1BB3">
      <w:pPr>
        <w:pStyle w:val="Sched-Form"/>
      </w:pPr>
      <w:bookmarkStart w:id="206" w:name="_Toc228251079"/>
      <w:r w:rsidRPr="005C5A77">
        <w:rPr>
          <w:rStyle w:val="CharDivNo"/>
        </w:rPr>
        <w:t>Division 1.3.5</w:t>
      </w:r>
      <w:r>
        <w:tab/>
      </w:r>
      <w:r w:rsidRPr="005C5A77">
        <w:rPr>
          <w:rStyle w:val="CharDivText"/>
        </w:rPr>
        <w:t>Exempt developments—rural leases</w:t>
      </w:r>
      <w:bookmarkEnd w:id="206"/>
    </w:p>
    <w:p w:rsidR="00AB1BB3" w:rsidRDefault="00AB1BB3">
      <w:pPr>
        <w:pStyle w:val="AH5Sec"/>
      </w:pPr>
      <w:bookmarkStart w:id="207" w:name="_Toc228251080"/>
      <w:r w:rsidRPr="005C5A77">
        <w:rPr>
          <w:rStyle w:val="CharSectNo"/>
        </w:rPr>
        <w:t>1.85</w:t>
      </w:r>
      <w:r>
        <w:tab/>
        <w:t>Rural lease developments generally</w:t>
      </w:r>
      <w:bookmarkEnd w:id="207"/>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8" w:name="_Toc228251081"/>
      <w:r w:rsidRPr="005C5A77">
        <w:rPr>
          <w:rStyle w:val="CharSectNo"/>
        </w:rPr>
        <w:lastRenderedPageBreak/>
        <w:t>1.86</w:t>
      </w:r>
      <w:r>
        <w:tab/>
        <w:t>Rural leases—consolidation of rural leases</w:t>
      </w:r>
      <w:bookmarkEnd w:id="20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5C5A77" w:rsidRDefault="00AB1BB3">
      <w:pPr>
        <w:pStyle w:val="Sched-Form"/>
      </w:pPr>
      <w:bookmarkStart w:id="209" w:name="_Toc228251082"/>
      <w:r w:rsidRPr="005C5A77">
        <w:rPr>
          <w:rStyle w:val="CharDivNo"/>
        </w:rPr>
        <w:t>Division 1.3.6</w:t>
      </w:r>
      <w:r>
        <w:tab/>
      </w:r>
      <w:r w:rsidRPr="005C5A77">
        <w:rPr>
          <w:rStyle w:val="CharDivText"/>
        </w:rPr>
        <w:t>Exempt developments—Territory developments</w:t>
      </w:r>
      <w:bookmarkEnd w:id="209"/>
    </w:p>
    <w:p w:rsidR="00AB1BB3" w:rsidRDefault="00AB1BB3">
      <w:pPr>
        <w:pStyle w:val="Schclauseheading"/>
      </w:pPr>
      <w:bookmarkStart w:id="210" w:name="_Toc228251083"/>
      <w:r w:rsidRPr="005C5A77">
        <w:rPr>
          <w:rStyle w:val="CharSectNo"/>
        </w:rPr>
        <w:t>1.90</w:t>
      </w:r>
      <w:r>
        <w:tab/>
        <w:t>Minor public works</w:t>
      </w:r>
      <w:bookmarkEnd w:id="210"/>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11" w:name="_Toc228251084"/>
      <w:r w:rsidRPr="005C5A77">
        <w:rPr>
          <w:rStyle w:val="CharSectNo"/>
        </w:rPr>
        <w:t>1.91</w:t>
      </w:r>
      <w:r>
        <w:rPr>
          <w:szCs w:val="24"/>
        </w:rPr>
        <w:tab/>
      </w:r>
      <w:r>
        <w:t>Landscape works</w:t>
      </w:r>
      <w:bookmarkEnd w:id="211"/>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2" w:name="_Toc228251085"/>
      <w:r w:rsidRPr="005C5A77">
        <w:rPr>
          <w:rStyle w:val="CharSectNo"/>
        </w:rPr>
        <w:t>1.92</w:t>
      </w:r>
      <w:r>
        <w:tab/>
        <w:t>Plantation forestry</w:t>
      </w:r>
      <w:bookmarkEnd w:id="212"/>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3" w:name="_Toc228251086"/>
      <w:r w:rsidRPr="005C5A77">
        <w:rPr>
          <w:rStyle w:val="CharSectNo"/>
        </w:rPr>
        <w:t>1.93</w:t>
      </w:r>
      <w:r>
        <w:rPr>
          <w:szCs w:val="24"/>
        </w:rPr>
        <w:tab/>
        <w:t>Waterway protection work</w:t>
      </w:r>
      <w:bookmarkEnd w:id="21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4" w:name="_Toc228251087"/>
      <w:r w:rsidRPr="005C5A77">
        <w:rPr>
          <w:rStyle w:val="CharSectNo"/>
        </w:rPr>
        <w:t>1.94</w:t>
      </w:r>
      <w:r>
        <w:tab/>
        <w:t>Emergencies affecting public health or safety or property</w:t>
      </w:r>
      <w:bookmarkEnd w:id="21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lastRenderedPageBreak/>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5" w:name="_Toc228251088"/>
      <w:r w:rsidRPr="005C5A77">
        <w:rPr>
          <w:rStyle w:val="CharSectNo"/>
        </w:rPr>
        <w:t>1.95</w:t>
      </w:r>
      <w:r>
        <w:tab/>
        <w:t>Temporary flood mitigation measures</w:t>
      </w:r>
      <w:bookmarkEnd w:id="21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5C5A77" w:rsidRDefault="009259CF" w:rsidP="009259CF">
      <w:pPr>
        <w:pStyle w:val="AH3Div"/>
      </w:pPr>
      <w:bookmarkStart w:id="216" w:name="_Toc228251089"/>
      <w:r w:rsidRPr="005C5A77">
        <w:rPr>
          <w:rStyle w:val="CharDivNo"/>
        </w:rPr>
        <w:t>Division 1.3.6A</w:t>
      </w:r>
      <w:r>
        <w:tab/>
      </w:r>
      <w:r w:rsidRPr="005C5A77">
        <w:rPr>
          <w:rStyle w:val="CharDivText"/>
        </w:rPr>
        <w:t>Exempt developments—schools</w:t>
      </w:r>
      <w:bookmarkEnd w:id="216"/>
    </w:p>
    <w:p w:rsidR="009259CF" w:rsidRDefault="009259CF" w:rsidP="009259CF">
      <w:pPr>
        <w:pStyle w:val="AH4SubDiv"/>
      </w:pPr>
      <w:bookmarkStart w:id="217" w:name="_Toc228251090"/>
      <w:r>
        <w:t>Subdivision 1.3.6A.1</w:t>
      </w:r>
      <w:r>
        <w:tab/>
        <w:t>Preliminary</w:t>
      </w:r>
      <w:bookmarkEnd w:id="217"/>
    </w:p>
    <w:p w:rsidR="009259CF" w:rsidRDefault="009259CF" w:rsidP="009259CF">
      <w:pPr>
        <w:pStyle w:val="AH5Sec"/>
      </w:pPr>
      <w:bookmarkStart w:id="218" w:name="_Toc228251091"/>
      <w:r w:rsidRPr="005C5A77">
        <w:rPr>
          <w:rStyle w:val="CharSectNo"/>
        </w:rPr>
        <w:t>1.96</w:t>
      </w:r>
      <w:r>
        <w:tab/>
        <w:t>Definitions—div 1.3.6A</w:t>
      </w:r>
      <w:bookmarkEnd w:id="21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Default="009259CF" w:rsidP="009259CF">
      <w:pPr>
        <w:pStyle w:val="aDef"/>
        <w:keepNext/>
      </w:pPr>
      <w:r w:rsidRPr="008D1AF5">
        <w:rPr>
          <w:rStyle w:val="charBoldItals"/>
        </w:rPr>
        <w:t xml:space="preserve">existing school </w:t>
      </w:r>
      <w:r>
        <w:t>means</w:t>
      </w:r>
      <w:r w:rsidRPr="00821283">
        <w:t xml:space="preserve"> </w:t>
      </w:r>
      <w:r w:rsidRPr="00681432">
        <w:t>1 of the following that</w:t>
      </w:r>
      <w:r>
        <w:t xml:space="preserve"> exists on the commencement </w:t>
      </w:r>
      <w:r w:rsidRPr="00F13B1E">
        <w:t>day:</w:t>
      </w:r>
    </w:p>
    <w:p w:rsidR="009259CF" w:rsidRPr="008859AE" w:rsidRDefault="009259CF" w:rsidP="009259CF">
      <w:pPr>
        <w:pStyle w:val="aDefpara"/>
      </w:pPr>
      <w:r>
        <w:tab/>
      </w:r>
      <w:r w:rsidRPr="00681432">
        <w:t>(a)</w:t>
      </w:r>
      <w:r w:rsidRPr="00681432">
        <w:tab/>
        <w:t xml:space="preserve">a government school within the meaning of the </w:t>
      </w:r>
      <w:r w:rsidRPr="008D1AF5">
        <w:rPr>
          <w:rStyle w:val="charItals"/>
        </w:rPr>
        <w:t>Education Act 2004</w:t>
      </w:r>
      <w:r w:rsidRPr="00681432">
        <w:t>;</w:t>
      </w:r>
      <w:r w:rsidRPr="008D1AF5">
        <w:rPr>
          <w:rStyle w:val="charItals"/>
        </w:rPr>
        <w:t xml:space="preserve"> </w:t>
      </w:r>
    </w:p>
    <w:p w:rsidR="009259CF" w:rsidRPr="00681432" w:rsidRDefault="009259CF" w:rsidP="009259CF">
      <w:pPr>
        <w:pStyle w:val="aDefpara"/>
      </w:pPr>
      <w:r w:rsidRPr="00681432">
        <w:tab/>
        <w:t>(b)</w:t>
      </w:r>
      <w:r w:rsidRPr="00681432">
        <w:tab/>
        <w:t xml:space="preserve">a non-government school  within the meaning of the </w:t>
      </w:r>
      <w:r w:rsidRPr="008D1AF5">
        <w:rPr>
          <w:rStyle w:val="charItals"/>
        </w:rPr>
        <w:t>Education Act 2004</w:t>
      </w:r>
      <w:r w:rsidRPr="00681432">
        <w:t>;</w:t>
      </w:r>
    </w:p>
    <w:p w:rsidR="009259CF" w:rsidRDefault="009259CF" w:rsidP="004370E1">
      <w:pPr>
        <w:pStyle w:val="aDefpara"/>
        <w:keepNext/>
      </w:pPr>
      <w:r w:rsidRPr="00F13B1E">
        <w:lastRenderedPageBreak/>
        <w:tab/>
      </w:r>
      <w:r w:rsidRPr="00057CDB">
        <w:t>(c)</w:t>
      </w:r>
      <w:r w:rsidRPr="00057CDB">
        <w:tab/>
        <w:t>a childcare centre</w:t>
      </w:r>
      <w:r w:rsidRPr="008859AE">
        <w:t>,</w:t>
      </w:r>
      <w:r w:rsidRPr="00057CDB">
        <w:t xml:space="preserve"> licensed under the </w:t>
      </w:r>
      <w:r w:rsidRPr="008D1AF5">
        <w:rPr>
          <w:rStyle w:val="charItals"/>
        </w:rPr>
        <w:t>Children and Young People Act 2008</w:t>
      </w:r>
      <w:r w:rsidRPr="00057CDB">
        <w:t>, section 747</w:t>
      </w:r>
      <w:r w:rsidRPr="008859AE">
        <w:t>,</w:t>
      </w:r>
      <w:r w:rsidRPr="00057CDB">
        <w:t xml:space="preserve"> </w:t>
      </w:r>
      <w:r w:rsidRPr="008859AE">
        <w:t>primarily</w:t>
      </w:r>
      <w:r>
        <w:t xml:space="preserve"> </w:t>
      </w:r>
      <w:r w:rsidRPr="00057CDB">
        <w:t>for the education of young children.</w:t>
      </w:r>
    </w:p>
    <w:p w:rsidR="009259CF" w:rsidRDefault="009259CF" w:rsidP="004370E1">
      <w:pPr>
        <w:pStyle w:val="aExamHdgpar"/>
      </w:pPr>
      <w:r>
        <w:t>Examples</w:t>
      </w:r>
      <w:r w:rsidRPr="008859AE">
        <w:t>—education of young children</w:t>
      </w:r>
    </w:p>
    <w:p w:rsidR="009259CF" w:rsidRDefault="009259CF" w:rsidP="004370E1">
      <w:pPr>
        <w:pStyle w:val="aExampar"/>
        <w:keepNext/>
      </w:pPr>
      <w:r>
        <w:t>preschool, early learning centre</w:t>
      </w:r>
    </w:p>
    <w:p w:rsidR="009259CF" w:rsidRDefault="009259CF" w:rsidP="009259CF">
      <w:pPr>
        <w:pStyle w:val="aNotepar"/>
      </w:pPr>
      <w:r w:rsidRPr="008D1AF5">
        <w:rPr>
          <w:rStyle w:val="charItals"/>
        </w:rPr>
        <w:t>Note</w:t>
      </w:r>
      <w:r w:rsidRPr="008D1AF5">
        <w:rPr>
          <w:rStyle w:val="charItals"/>
        </w:rPr>
        <w:tab/>
      </w:r>
      <w:r>
        <w:t xml:space="preserve">An example is part of the </w:t>
      </w:r>
      <w:r w:rsidRPr="00DD3349">
        <w:rPr>
          <w:color w:val="000000"/>
        </w:rPr>
        <w:t>regulation</w:t>
      </w:r>
      <w:r>
        <w:t>, is not exhaustive and may extend, but does not limit, the meaning of the provision in which it appears (see Legislation Act, s 126 and s 132).</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259CF" w:rsidRPr="00F13B1E" w:rsidRDefault="009259CF" w:rsidP="009259CF">
      <w:pPr>
        <w:pStyle w:val="AH5Sec"/>
      </w:pPr>
      <w:bookmarkStart w:id="219" w:name="_Toc228251092"/>
      <w:r w:rsidRPr="005C5A77">
        <w:rPr>
          <w:rStyle w:val="CharSectNo"/>
        </w:rPr>
        <w:t>1.97</w:t>
      </w:r>
      <w:r w:rsidRPr="00F13B1E">
        <w:tab/>
        <w:t xml:space="preserve">Meaning of </w:t>
      </w:r>
      <w:r w:rsidRPr="008D1AF5">
        <w:rPr>
          <w:rStyle w:val="charItals"/>
        </w:rPr>
        <w:t>existing school campus</w:t>
      </w:r>
      <w:r w:rsidRPr="00F13B1E">
        <w:t>—regulation</w:t>
      </w:r>
      <w:bookmarkEnd w:id="21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0" w:name="_Toc228251093"/>
      <w:r w:rsidRPr="005C5A77">
        <w:rPr>
          <w:rStyle w:val="CharSectNo"/>
        </w:rPr>
        <w:t>1.98</w:t>
      </w:r>
      <w:r>
        <w:tab/>
        <w:t>Application—div 1.3.6A</w:t>
      </w:r>
      <w:bookmarkEnd w:id="22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1" w:name="_Toc228251094"/>
      <w:r w:rsidRPr="005C5A77">
        <w:rPr>
          <w:rStyle w:val="CharSectNo"/>
        </w:rPr>
        <w:t>1.99</w:t>
      </w:r>
      <w:r>
        <w:tab/>
        <w:t>General exemption criteria</w:t>
      </w:r>
      <w:bookmarkEnd w:id="22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2" w:name="_Toc228251095"/>
      <w:r w:rsidRPr="005C5A77">
        <w:rPr>
          <w:rStyle w:val="CharSectNo"/>
        </w:rPr>
        <w:lastRenderedPageBreak/>
        <w:t>1.99A</w:t>
      </w:r>
      <w:r>
        <w:tab/>
        <w:t>Activities not developments</w:t>
      </w:r>
      <w:bookmarkEnd w:id="22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3" w:name="_Toc228251096"/>
      <w:r w:rsidRPr="005C5A77">
        <w:rPr>
          <w:rStyle w:val="CharSectNo"/>
        </w:rPr>
        <w:t>1.99B</w:t>
      </w:r>
      <w:r w:rsidRPr="00C84658">
        <w:tab/>
        <w:t>Review of division</w:t>
      </w:r>
      <w:bookmarkEnd w:id="22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4" w:name="_Toc228251097"/>
      <w:r>
        <w:t>Subdivision 1.3.6A.2</w:t>
      </w:r>
      <w:r>
        <w:tab/>
        <w:t>Exemptions—schools</w:t>
      </w:r>
      <w:bookmarkEnd w:id="224"/>
    </w:p>
    <w:p w:rsidR="009259CF" w:rsidRDefault="009259CF" w:rsidP="009259CF">
      <w:pPr>
        <w:pStyle w:val="AH5Sec"/>
      </w:pPr>
      <w:bookmarkStart w:id="225" w:name="_Toc228251098"/>
      <w:r w:rsidRPr="005C5A77">
        <w:rPr>
          <w:rStyle w:val="CharSectNo"/>
        </w:rPr>
        <w:t>1.99C</w:t>
      </w:r>
      <w:r>
        <w:tab/>
      </w:r>
      <w:r w:rsidRPr="00855801">
        <w:t>Schools—new</w:t>
      </w:r>
      <w:r>
        <w:t xml:space="preserve"> buildings or alterations to buildings</w:t>
      </w:r>
      <w:bookmarkEnd w:id="22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t xml:space="preserve"> if— </w:t>
      </w:r>
    </w:p>
    <w:p w:rsidR="009259CF" w:rsidRDefault="009259CF" w:rsidP="004370E1">
      <w:pPr>
        <w:pStyle w:val="Apara"/>
        <w:keepNext/>
      </w:pPr>
      <w:r>
        <w:lastRenderedPageBreak/>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t>the</w:t>
      </w:r>
      <w:r w:rsidRPr="00584280">
        <w:t xml:space="preserve"> boundary</w:t>
      </w:r>
      <w:r>
        <w:t xml:space="preserve"> of</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t>the boundary of</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6" w:name="_Toc228251099"/>
      <w:r w:rsidRPr="005C5A77">
        <w:rPr>
          <w:rStyle w:val="CharSectNo"/>
        </w:rPr>
        <w:lastRenderedPageBreak/>
        <w:t>1.99D</w:t>
      </w:r>
      <w:r w:rsidRPr="00F13B1E">
        <w:tab/>
        <w:t>Schools—minor alterations</w:t>
      </w:r>
      <w:bookmarkEnd w:id="22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7" w:name="_Toc228251100"/>
      <w:r w:rsidRPr="005C5A77">
        <w:rPr>
          <w:rStyle w:val="CharSectNo"/>
        </w:rPr>
        <w:t>1.99E</w:t>
      </w:r>
      <w:r>
        <w:tab/>
      </w:r>
      <w:r w:rsidRPr="00855801">
        <w:t>Schools—</w:t>
      </w:r>
      <w:r>
        <w:t>entrances</w:t>
      </w:r>
      <w:bookmarkEnd w:id="22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lastRenderedPageBreak/>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28" w:name="_Toc228251101"/>
      <w:r w:rsidRPr="005C5A77">
        <w:rPr>
          <w:rStyle w:val="CharSectNo"/>
        </w:rPr>
        <w:t>1.99F</w:t>
      </w:r>
      <w:r w:rsidRPr="00F13B1E">
        <w:tab/>
        <w:t>Schools—verandahs etc</w:t>
      </w:r>
      <w:bookmarkEnd w:id="22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if the verandah is within 30m of the boundary of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the boundary of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29" w:name="_Toc228251102"/>
      <w:r w:rsidRPr="005C5A77">
        <w:rPr>
          <w:rStyle w:val="CharSectNo"/>
        </w:rPr>
        <w:t>1.99G</w:t>
      </w:r>
      <w:r>
        <w:tab/>
      </w:r>
      <w:r w:rsidRPr="00855801">
        <w:t>Schools—</w:t>
      </w:r>
      <w:r>
        <w:t>signs</w:t>
      </w:r>
      <w:bookmarkEnd w:id="22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lastRenderedPageBreak/>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0" w:name="_Toc228251103"/>
      <w:r w:rsidRPr="005C5A77">
        <w:rPr>
          <w:rStyle w:val="CharSectNo"/>
        </w:rPr>
        <w:t>1.99H</w:t>
      </w:r>
      <w:r>
        <w:tab/>
      </w:r>
      <w:r w:rsidRPr="00855801">
        <w:t>Schools—</w:t>
      </w:r>
      <w:r>
        <w:t xml:space="preserve">playground </w:t>
      </w:r>
      <w:r w:rsidRPr="00681432">
        <w:t>and exercise</w:t>
      </w:r>
      <w:r>
        <w:t xml:space="preserve"> equipment</w:t>
      </w:r>
      <w:bookmarkEnd w:id="23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1" w:name="_Toc228251104"/>
      <w:r w:rsidRPr="005C5A77">
        <w:rPr>
          <w:rStyle w:val="CharSectNo"/>
        </w:rPr>
        <w:lastRenderedPageBreak/>
        <w:t>1.99I</w:t>
      </w:r>
      <w:r>
        <w:tab/>
      </w:r>
      <w:r w:rsidRPr="00855801">
        <w:t>Schools—</w:t>
      </w:r>
      <w:r>
        <w:t>fences</w:t>
      </w:r>
      <w:bookmarkEnd w:id="23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2" w:name="_Toc228251105"/>
      <w:r w:rsidRPr="005C5A77">
        <w:rPr>
          <w:rStyle w:val="CharSectNo"/>
        </w:rPr>
        <w:lastRenderedPageBreak/>
        <w:t>1.99J</w:t>
      </w:r>
      <w:r>
        <w:tab/>
      </w:r>
      <w:r w:rsidRPr="00855801">
        <w:t>Schools—</w:t>
      </w:r>
      <w:r>
        <w:t>shade structures</w:t>
      </w:r>
      <w:bookmarkEnd w:id="23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3" w:name="_Toc228251106"/>
      <w:r w:rsidRPr="005C5A77">
        <w:rPr>
          <w:rStyle w:val="CharSectNo"/>
        </w:rPr>
        <w:t>1.99K</w:t>
      </w:r>
      <w:r>
        <w:tab/>
      </w:r>
      <w:r w:rsidRPr="00855801">
        <w:t>Schools—</w:t>
      </w:r>
      <w:r>
        <w:t>covered external walkways</w:t>
      </w:r>
      <w:bookmarkEnd w:id="23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if the walkway is within 30m of the boundary of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4" w:name="_Toc228251107"/>
      <w:r w:rsidRPr="005C5A77">
        <w:rPr>
          <w:rStyle w:val="CharSectNo"/>
        </w:rPr>
        <w:t>1.99L</w:t>
      </w:r>
      <w:r>
        <w:tab/>
      </w:r>
      <w:r w:rsidRPr="00855801">
        <w:t>Schools—</w:t>
      </w:r>
      <w:r>
        <w:t>flag poles</w:t>
      </w:r>
      <w:bookmarkEnd w:id="23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5" w:name="_Toc228251108"/>
      <w:r w:rsidRPr="005C5A77">
        <w:rPr>
          <w:rStyle w:val="CharSectNo"/>
        </w:rPr>
        <w:lastRenderedPageBreak/>
        <w:t>1.99M</w:t>
      </w:r>
      <w:r>
        <w:tab/>
      </w:r>
      <w:r w:rsidRPr="00855801">
        <w:t>Schools—</w:t>
      </w:r>
      <w:r>
        <w:t>water tanks</w:t>
      </w:r>
      <w:bookmarkEnd w:id="23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6" w:name="_Toc228251109"/>
      <w:r w:rsidRPr="005C5A77">
        <w:rPr>
          <w:rStyle w:val="CharSectNo"/>
        </w:rPr>
        <w:t>1.99N</w:t>
      </w:r>
      <w:r>
        <w:tab/>
      </w:r>
      <w:r w:rsidRPr="00855801">
        <w:t>Schools—</w:t>
      </w:r>
      <w:r>
        <w:t>landscape gardening</w:t>
      </w:r>
      <w:bookmarkEnd w:id="23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lastRenderedPageBreak/>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7" w:name="_Toc228251110"/>
      <w:r w:rsidRPr="005C5A77">
        <w:rPr>
          <w:rStyle w:val="CharSectNo"/>
        </w:rPr>
        <w:t>1.99O</w:t>
      </w:r>
      <w:r>
        <w:tab/>
      </w:r>
      <w:r w:rsidRPr="00855801">
        <w:t>Schools—</w:t>
      </w:r>
      <w:r>
        <w:t>car parks</w:t>
      </w:r>
      <w:bookmarkEnd w:id="23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38" w:name="_Toc228251111"/>
      <w:r w:rsidRPr="005C5A77">
        <w:rPr>
          <w:rStyle w:val="CharSectNo"/>
        </w:rPr>
        <w:t>1.99P</w:t>
      </w:r>
      <w:r>
        <w:tab/>
      </w:r>
      <w:r w:rsidRPr="00855801">
        <w:t>Schools—</w:t>
      </w:r>
      <w:r>
        <w:t>bicycle enclosures</w:t>
      </w:r>
      <w:bookmarkEnd w:id="23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39" w:name="_Toc228251112"/>
      <w:r w:rsidRPr="005C5A77">
        <w:rPr>
          <w:rStyle w:val="CharSectNo"/>
        </w:rPr>
        <w:lastRenderedPageBreak/>
        <w:t>1.99Q</w:t>
      </w:r>
      <w:r>
        <w:tab/>
      </w:r>
      <w:r w:rsidRPr="00855801">
        <w:t>Schools—</w:t>
      </w:r>
      <w:r>
        <w:t>toilet and change room facilities</w:t>
      </w:r>
      <w:bookmarkEnd w:id="23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the boundary of a </w:t>
      </w:r>
      <w:r w:rsidRPr="004A1D83">
        <w:t>residential zone.</w:t>
      </w:r>
    </w:p>
    <w:p w:rsidR="009259CF" w:rsidRDefault="009259CF" w:rsidP="009259CF">
      <w:pPr>
        <w:pStyle w:val="AH5Sec"/>
      </w:pPr>
      <w:bookmarkStart w:id="240" w:name="_Toc228251113"/>
      <w:r w:rsidRPr="005C5A77">
        <w:rPr>
          <w:rStyle w:val="CharSectNo"/>
        </w:rPr>
        <w:t>1.99R</w:t>
      </w:r>
      <w:r>
        <w:tab/>
      </w:r>
      <w:r w:rsidRPr="00855801">
        <w:t>Schools—</w:t>
      </w:r>
      <w:r>
        <w:t>driveways</w:t>
      </w:r>
      <w:bookmarkEnd w:id="24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1" w:name="_Toc228251114"/>
      <w:r w:rsidRPr="005C5A77">
        <w:rPr>
          <w:rStyle w:val="CharSectNo"/>
        </w:rPr>
        <w:t>1.99S</w:t>
      </w:r>
      <w:r>
        <w:tab/>
      </w:r>
      <w:r w:rsidRPr="00855801">
        <w:t>Schools—</w:t>
      </w:r>
      <w:r>
        <w:t>security cameras</w:t>
      </w:r>
      <w:bookmarkEnd w:id="241"/>
    </w:p>
    <w:p w:rsidR="009259CF" w:rsidRDefault="009259CF" w:rsidP="009259CF">
      <w:pPr>
        <w:pStyle w:val="Amainreturn"/>
      </w:pPr>
      <w:r>
        <w:t>Installing a security camera.</w:t>
      </w:r>
    </w:p>
    <w:p w:rsidR="009259CF" w:rsidRDefault="009259CF" w:rsidP="009259CF">
      <w:pPr>
        <w:pStyle w:val="AH5Sec"/>
      </w:pPr>
      <w:bookmarkStart w:id="242" w:name="_Toc228251115"/>
      <w:r w:rsidRPr="005C5A77">
        <w:rPr>
          <w:rStyle w:val="CharSectNo"/>
        </w:rPr>
        <w:t>1.99T</w:t>
      </w:r>
      <w:r>
        <w:tab/>
      </w:r>
      <w:r w:rsidRPr="00855801">
        <w:t>Schools—</w:t>
      </w:r>
      <w:r>
        <w:t>external lighting</w:t>
      </w:r>
      <w:bookmarkEnd w:id="24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3" w:name="_Toc228251116"/>
      <w:r w:rsidRPr="005C5A77">
        <w:rPr>
          <w:rStyle w:val="CharSectNo"/>
        </w:rPr>
        <w:t>1.99U</w:t>
      </w:r>
      <w:r>
        <w:tab/>
      </w:r>
      <w:r w:rsidRPr="00855801">
        <w:t>Schools—</w:t>
      </w:r>
      <w:r>
        <w:t>demountable and transportable buildings</w:t>
      </w:r>
      <w:bookmarkEnd w:id="24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the boundary of </w:t>
      </w:r>
      <w:r w:rsidRPr="004A1D83">
        <w:t>a residential zone.</w:t>
      </w:r>
    </w:p>
    <w:p w:rsidR="009259CF" w:rsidRDefault="009259CF" w:rsidP="009259CF">
      <w:pPr>
        <w:pStyle w:val="AH5Sec"/>
      </w:pPr>
      <w:bookmarkStart w:id="244" w:name="_Toc228251117"/>
      <w:r w:rsidRPr="005C5A77">
        <w:rPr>
          <w:rStyle w:val="CharSectNo"/>
        </w:rPr>
        <w:lastRenderedPageBreak/>
        <w:t>1.99V</w:t>
      </w:r>
      <w:r>
        <w:tab/>
      </w:r>
      <w:r w:rsidRPr="00855801">
        <w:t>Schools—</w:t>
      </w:r>
      <w:r>
        <w:t>class 10b structures</w:t>
      </w:r>
      <w:bookmarkEnd w:id="24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the structure is not within 6m of the boundary of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5C5A77" w:rsidRDefault="00AB1BB3">
      <w:pPr>
        <w:pStyle w:val="Sched-Form"/>
      </w:pPr>
      <w:bookmarkStart w:id="245" w:name="_Toc228251118"/>
      <w:r w:rsidRPr="005C5A77">
        <w:rPr>
          <w:rStyle w:val="CharDivNo"/>
        </w:rPr>
        <w:t>Division 1.3.7</w:t>
      </w:r>
      <w:r>
        <w:tab/>
      </w:r>
      <w:r w:rsidRPr="005C5A77">
        <w:rPr>
          <w:rStyle w:val="CharDivText"/>
        </w:rPr>
        <w:t>Exempt developments—other exemptions</w:t>
      </w:r>
      <w:bookmarkEnd w:id="245"/>
    </w:p>
    <w:p w:rsidR="00AB1BB3" w:rsidRDefault="00AB1BB3">
      <w:pPr>
        <w:pStyle w:val="AH5Sec"/>
      </w:pPr>
      <w:bookmarkStart w:id="246" w:name="_Toc228251119"/>
      <w:r w:rsidRPr="005C5A77">
        <w:rPr>
          <w:rStyle w:val="CharSectNo"/>
        </w:rPr>
        <w:t>1.100</w:t>
      </w:r>
      <w:r>
        <w:tab/>
      </w:r>
      <w:r w:rsidR="00FF3CC0" w:rsidRPr="000D42A2">
        <w:t>Compliant single dwellings—new residential land</w:t>
      </w:r>
      <w:bookmarkEnd w:id="246"/>
    </w:p>
    <w:p w:rsidR="00AB1BB3" w:rsidRDefault="00AB1BB3">
      <w:pPr>
        <w:pStyle w:val="Amain"/>
      </w:pPr>
      <w:r>
        <w:tab/>
        <w:t>(1)</w:t>
      </w:r>
      <w:r>
        <w:tab/>
        <w:t>The building of a single dwelling on a block if—</w:t>
      </w:r>
    </w:p>
    <w:p w:rsidR="00AB1BB3" w:rsidRDefault="00AB1BB3">
      <w:pPr>
        <w:pStyle w:val="Apara"/>
      </w:pPr>
      <w:r>
        <w:tab/>
        <w:t>(a)</w:t>
      </w:r>
      <w:r>
        <w:tab/>
        <w:t>another dwelling has not been built on the block; and</w:t>
      </w:r>
    </w:p>
    <w:p w:rsidR="007E3F28" w:rsidRPr="00EC5B4E" w:rsidRDefault="00D6755E" w:rsidP="00FC4680">
      <w:pPr>
        <w:pStyle w:val="Apara"/>
      </w:pPr>
      <w:r>
        <w:tab/>
        <w:t>(b</w:t>
      </w:r>
      <w:r w:rsidR="007E3F28" w:rsidRPr="00EC5B4E">
        <w:t>)</w:t>
      </w:r>
      <w:r w:rsidR="007E3F28" w:rsidRPr="00EC5B4E">
        <w:tab/>
        <w:t xml:space="preserve">if the block is a </w:t>
      </w:r>
      <w:r w:rsidR="007E3F28">
        <w:t>preliminary</w:t>
      </w:r>
      <w:r w:rsidR="007E3F28" w:rsidRPr="00EC5B4E">
        <w:t xml:space="preserve"> block—the dwelling is built by the lessee of the holding lease; and</w:t>
      </w:r>
    </w:p>
    <w:p w:rsidR="00AB1BB3" w:rsidRDefault="00D6755E">
      <w:pPr>
        <w:pStyle w:val="Apara"/>
      </w:pPr>
      <w:r>
        <w:tab/>
        <w:t>(c</w:t>
      </w:r>
      <w:r w:rsidR="00AB1BB3">
        <w:t>)</w:t>
      </w:r>
      <w:r w:rsidR="00AB1BB3">
        <w:tab/>
        <w:t>the dwelling complies with—</w:t>
      </w:r>
    </w:p>
    <w:p w:rsidR="00AB1BB3" w:rsidRDefault="00AB1BB3">
      <w:pPr>
        <w:pStyle w:val="Asubpara"/>
      </w:pPr>
      <w:r>
        <w:tab/>
        <w:t>(i)</w:t>
      </w:r>
      <w:r>
        <w:tab/>
        <w:t>the relevant rules in any relevant precinct code; and</w:t>
      </w:r>
    </w:p>
    <w:p w:rsidR="00AB1BB3" w:rsidRDefault="00AB1BB3">
      <w:pPr>
        <w:pStyle w:val="Asubpara"/>
      </w:pPr>
      <w:r>
        <w:tab/>
        <w:t>(ii)</w:t>
      </w:r>
      <w:r>
        <w:tab/>
        <w:t>to the extent that they are not inconsistent with the relevant rules in a relevant precinct code—the relevant rules in the Residential Zones Single Dwelling House Development Code.</w:t>
      </w:r>
    </w:p>
    <w:p w:rsidR="00AB1BB3" w:rsidRDefault="00AB1BB3">
      <w:pPr>
        <w:pStyle w:val="aNotepar"/>
      </w:pPr>
      <w:r>
        <w:rPr>
          <w:i/>
          <w:iCs/>
        </w:rPr>
        <w:lastRenderedPageBreak/>
        <w:t>Note 1</w:t>
      </w:r>
      <w:r>
        <w:rPr>
          <w:i/>
          <w:iCs/>
        </w:rPr>
        <w:tab/>
      </w:r>
      <w:r>
        <w:rPr>
          <w:b/>
          <w:bCs/>
          <w:i/>
          <w:iCs/>
        </w:rPr>
        <w:t>Relevant rules</w:t>
      </w:r>
      <w:r>
        <w:t>—see the</w:t>
      </w:r>
      <w:r w:rsidR="00996483">
        <w:t xml:space="preserve"> Act, dictionary.  See also s (3</w:t>
      </w:r>
      <w:r>
        <w:t>).</w:t>
      </w:r>
    </w:p>
    <w:p w:rsidR="00AB1BB3" w:rsidRDefault="00AB1BB3">
      <w:pPr>
        <w:pStyle w:val="aNotepar"/>
      </w:pPr>
      <w:r>
        <w:rPr>
          <w:i/>
        </w:rPr>
        <w:t>Note 2</w:t>
      </w:r>
      <w:r>
        <w:rPr>
          <w:i/>
        </w:rPr>
        <w:tab/>
      </w:r>
      <w:r>
        <w:t>The general exemption criteria are not applied because the relevant rules in the territory plan include requirements to similar effect as the criteria.</w:t>
      </w:r>
    </w:p>
    <w:p w:rsidR="00AB1BB3" w:rsidRDefault="00AB1BB3">
      <w:pPr>
        <w:pStyle w:val="aNotepar"/>
      </w:pPr>
      <w:r>
        <w:rPr>
          <w:i/>
          <w:iCs/>
        </w:rPr>
        <w:t>Note 3</w:t>
      </w:r>
      <w:r>
        <w:rPr>
          <w:i/>
          <w:iCs/>
        </w:rPr>
        <w:tab/>
      </w:r>
      <w:r>
        <w:t xml:space="preserve">Other territory laws, including the </w:t>
      </w:r>
      <w:r>
        <w:rPr>
          <w:i/>
          <w:iC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FC4680">
      <w:pPr>
        <w:pStyle w:val="Amain"/>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F57387" w:rsidRPr="000D42A2" w:rsidRDefault="00F57387" w:rsidP="004370E1">
      <w:pPr>
        <w:pStyle w:val="Schclauseheading"/>
      </w:pPr>
      <w:bookmarkStart w:id="247" w:name="_Toc228251120"/>
      <w:r w:rsidRPr="005C5A77">
        <w:rPr>
          <w:rStyle w:val="CharSectNo"/>
        </w:rPr>
        <w:lastRenderedPageBreak/>
        <w:t>1.100A</w:t>
      </w:r>
      <w:r w:rsidRPr="000D42A2">
        <w:tab/>
        <w:t>Otherwise non-compliant single dwellings—new residential land</w:t>
      </w:r>
      <w:bookmarkEnd w:id="247"/>
    </w:p>
    <w:p w:rsidR="00F57387" w:rsidRPr="000D42A2" w:rsidRDefault="00F57387" w:rsidP="004370E1">
      <w:pPr>
        <w:pStyle w:val="Amain"/>
        <w:keepNext/>
      </w:pPr>
      <w:r w:rsidRPr="000D42A2">
        <w:tab/>
        <w:t>(1)</w:t>
      </w:r>
      <w:r w:rsidRPr="000D42A2">
        <w:tab/>
        <w:t>The building of a single dwelling on a block if—</w:t>
      </w:r>
    </w:p>
    <w:p w:rsidR="00F57387" w:rsidRPr="000D42A2" w:rsidRDefault="00F57387" w:rsidP="00F57387">
      <w:pPr>
        <w:pStyle w:val="Apara"/>
      </w:pPr>
      <w:r w:rsidRPr="000D42A2">
        <w:tab/>
        <w:t>(a)</w:t>
      </w:r>
      <w:r w:rsidRPr="000D42A2">
        <w:tab/>
        <w:t>another dwelling has not been built on the block; and</w:t>
      </w:r>
    </w:p>
    <w:p w:rsidR="00F57387" w:rsidRPr="000D42A2" w:rsidRDefault="00F57387" w:rsidP="00F57387">
      <w:pPr>
        <w:pStyle w:val="Apara"/>
      </w:pPr>
      <w:r w:rsidRPr="000D42A2">
        <w:tab/>
        <w:t>(b)</w:t>
      </w:r>
      <w:r w:rsidRPr="000D42A2">
        <w:tab/>
        <w:t>if the block is a preliminary block—the dwelling is built by the lessee of the holding lease; and</w:t>
      </w:r>
    </w:p>
    <w:p w:rsidR="00F57387" w:rsidRPr="000D42A2" w:rsidRDefault="00F57387" w:rsidP="00F57387">
      <w:pPr>
        <w:pStyle w:val="Apara"/>
      </w:pPr>
      <w:r w:rsidRPr="000D42A2">
        <w:tab/>
        <w:t>(c)</w:t>
      </w:r>
      <w:r w:rsidRPr="000D42A2">
        <w:tab/>
        <w:t>the dwelling does not comply with—</w:t>
      </w:r>
    </w:p>
    <w:p w:rsidR="00F57387" w:rsidRPr="000D42A2" w:rsidRDefault="00F57387" w:rsidP="00F57387">
      <w:pPr>
        <w:pStyle w:val="Asubpara"/>
      </w:pPr>
      <w:r w:rsidRPr="000D42A2">
        <w:tab/>
        <w:t>(i)</w:t>
      </w:r>
      <w:r w:rsidRPr="000D42A2">
        <w:tab/>
        <w:t>the relevant rules in a</w:t>
      </w:r>
      <w:r>
        <w:t>ny</w:t>
      </w:r>
      <w:r w:rsidRPr="000D42A2">
        <w:t xml:space="preserve"> relevant precinct code; or</w:t>
      </w:r>
    </w:p>
    <w:p w:rsidR="00F57387" w:rsidRPr="000D42A2" w:rsidRDefault="00F57387" w:rsidP="00F57387">
      <w:pPr>
        <w:pStyle w:val="Asubpara"/>
      </w:pPr>
      <w:r w:rsidRPr="000D42A2">
        <w:tab/>
        <w:t>(ii)</w:t>
      </w:r>
      <w:r w:rsidRPr="000D42A2">
        <w:tab/>
        <w:t>the relevant rules in the Residential Zones Single Dwelling House Development Code; and</w:t>
      </w:r>
    </w:p>
    <w:p w:rsidR="00F57387" w:rsidRPr="000D42A2" w:rsidRDefault="00F57387" w:rsidP="00F57387">
      <w:pPr>
        <w:pStyle w:val="Apara"/>
      </w:pPr>
      <w:r w:rsidRPr="000D42A2">
        <w:tab/>
        <w:t>(d)</w:t>
      </w:r>
      <w:r w:rsidRPr="000D42A2">
        <w:tab/>
      </w:r>
      <w:r w:rsidRPr="00043A4F">
        <w:t>each</w:t>
      </w:r>
      <w:r w:rsidRPr="000D42A2">
        <w:t xml:space="preserve"> non-compliance relates to the encroachment of the dwelling—</w:t>
      </w:r>
    </w:p>
    <w:p w:rsidR="00F57387" w:rsidRPr="000D42A2" w:rsidRDefault="00F57387" w:rsidP="00F57387">
      <w:pPr>
        <w:pStyle w:val="Asubpara"/>
      </w:pPr>
      <w:r w:rsidRPr="000D42A2">
        <w:tab/>
        <w:t>(i)</w:t>
      </w:r>
      <w:r w:rsidRPr="000D42A2">
        <w:tab/>
        <w:t xml:space="preserve">beyond the front, side or rear setback required under the rules mentioned in </w:t>
      </w:r>
      <w:r>
        <w:t>paragraph</w:t>
      </w:r>
      <w:r w:rsidRPr="000D42A2">
        <w:t xml:space="preserve"> (c); or</w:t>
      </w:r>
    </w:p>
    <w:p w:rsidR="00F57387" w:rsidRPr="000D42A2" w:rsidRDefault="00F57387" w:rsidP="00F57387">
      <w:pPr>
        <w:pStyle w:val="Asubpara"/>
      </w:pPr>
      <w:r w:rsidRPr="000D42A2">
        <w:tab/>
        <w:t>(ii)</w:t>
      </w:r>
      <w:r w:rsidRPr="000D42A2">
        <w:tab/>
        <w:t xml:space="preserve">beyond the building envelope that applies, under the rules mentioned in </w:t>
      </w:r>
      <w:r>
        <w:t>paragraph</w:t>
      </w:r>
      <w:r w:rsidRPr="000D42A2">
        <w:t xml:space="preserve"> (c), to the block where the dwelling is being built; or</w:t>
      </w:r>
    </w:p>
    <w:p w:rsidR="00F57387" w:rsidRPr="000D42A2" w:rsidRDefault="00F57387" w:rsidP="00F57387">
      <w:pPr>
        <w:pStyle w:val="Asubpara"/>
      </w:pPr>
      <w:r w:rsidRPr="000D42A2">
        <w:tab/>
        <w:t>(iii)</w:t>
      </w:r>
      <w:r w:rsidRPr="000D42A2">
        <w:tab/>
        <w:t xml:space="preserve">into the minimum private open space required under the rules mentioned in </w:t>
      </w:r>
      <w:r>
        <w:t>paragraph</w:t>
      </w:r>
      <w:r w:rsidRPr="000D42A2">
        <w:t xml:space="preserve"> (c); and</w:t>
      </w:r>
    </w:p>
    <w:p w:rsidR="00F57387" w:rsidRPr="000D42A2" w:rsidRDefault="00F57387" w:rsidP="00F57387">
      <w:pPr>
        <w:pStyle w:val="Apara"/>
      </w:pPr>
      <w:r w:rsidRPr="000D42A2">
        <w:tab/>
        <w:t>(e)</w:t>
      </w:r>
      <w:r w:rsidRPr="000D42A2">
        <w:tab/>
        <w:t xml:space="preserve">the planning and land authority declares (an </w:t>
      </w:r>
      <w:r w:rsidRPr="00131D50">
        <w:rPr>
          <w:rStyle w:val="charBoldItals"/>
        </w:rPr>
        <w:t>exemption declaration</w:t>
      </w:r>
      <w:r w:rsidRPr="000D42A2">
        <w:t xml:space="preserve">) that the building of the single dwelling does not stop being an exempt development </w:t>
      </w:r>
      <w:r>
        <w:t>because of a non</w:t>
      </w:r>
      <w:r>
        <w:noBreakHyphen/>
      </w:r>
      <w:r w:rsidRPr="00252F0C">
        <w:t xml:space="preserve">compliance under </w:t>
      </w:r>
      <w:r>
        <w:t>paragraph</w:t>
      </w:r>
      <w:r w:rsidRPr="00252F0C">
        <w:t xml:space="preserve"> (c) identified in the declaration.</w:t>
      </w:r>
    </w:p>
    <w:p w:rsidR="00F57387" w:rsidRPr="000D42A2" w:rsidRDefault="00F57387" w:rsidP="00F57387">
      <w:pPr>
        <w:pStyle w:val="aNotess"/>
      </w:pPr>
      <w:r w:rsidRPr="00131D50">
        <w:rPr>
          <w:rStyle w:val="charItals"/>
        </w:rPr>
        <w:t>Note 1</w:t>
      </w:r>
      <w:r w:rsidRPr="00131D50">
        <w:rPr>
          <w:rStyle w:val="charItals"/>
        </w:rPr>
        <w:tab/>
      </w:r>
      <w:r w:rsidRPr="00131D50">
        <w:rPr>
          <w:rStyle w:val="charBoldItals"/>
        </w:rPr>
        <w:t>Relevant rules</w:t>
      </w:r>
      <w:r w:rsidRPr="000D42A2">
        <w:t>—see the Act, dictionary.</w:t>
      </w:r>
    </w:p>
    <w:p w:rsidR="00F57387" w:rsidRPr="000D42A2" w:rsidRDefault="00F57387" w:rsidP="00F57387">
      <w:pPr>
        <w:pStyle w:val="aNotess"/>
      </w:pPr>
      <w:r w:rsidRPr="00131D50">
        <w:rPr>
          <w:rStyle w:val="charItals"/>
        </w:rPr>
        <w:t>Note 2</w:t>
      </w:r>
      <w:r w:rsidRPr="00131D50">
        <w:rPr>
          <w:rStyle w:val="charItals"/>
        </w:rPr>
        <w:tab/>
      </w:r>
      <w:r w:rsidRPr="000D42A2">
        <w:t>The general exemption criteria are not applied because the relevant rules in the territory plan include requirements to similar effect as the criteria.</w:t>
      </w:r>
    </w:p>
    <w:p w:rsidR="00F57387" w:rsidRPr="000D42A2" w:rsidRDefault="00F57387" w:rsidP="00F57387">
      <w:pPr>
        <w:pStyle w:val="aNotess"/>
      </w:pPr>
      <w:r w:rsidRPr="00131D50">
        <w:rPr>
          <w:rStyle w:val="charItals"/>
        </w:rPr>
        <w:t>Note 3</w:t>
      </w:r>
      <w:r w:rsidRPr="00131D50">
        <w:rPr>
          <w:rStyle w:val="charItals"/>
        </w:rPr>
        <w:tab/>
      </w:r>
      <w:r w:rsidRPr="000D42A2">
        <w:t xml:space="preserve">Other territory laws, including the </w:t>
      </w:r>
      <w:r w:rsidRPr="00131D50">
        <w:rPr>
          <w:rStyle w:val="charItals"/>
        </w:rPr>
        <w:t>Heritage Act 2004</w:t>
      </w:r>
      <w:r w:rsidRPr="000D42A2">
        <w:t>, must be complied with (see s 1.4 and s 1.14).</w:t>
      </w:r>
    </w:p>
    <w:p w:rsidR="00F57387" w:rsidRPr="000D42A2" w:rsidRDefault="00F57387" w:rsidP="00F57387">
      <w:pPr>
        <w:pStyle w:val="Amain"/>
      </w:pPr>
      <w:r w:rsidRPr="000D42A2">
        <w:lastRenderedPageBreak/>
        <w:tab/>
        <w:t>(2)</w:t>
      </w:r>
      <w:r w:rsidRPr="000D42A2">
        <w:tab/>
        <w:t>For subsection (1) (b), a dwelling is taken to be built by the lessee even if some or all of the building work is done by an employee or contractor of the lessee.</w:t>
      </w:r>
    </w:p>
    <w:p w:rsidR="00F57387" w:rsidRPr="00131D50" w:rsidRDefault="00F57387" w:rsidP="00F57387">
      <w:pPr>
        <w:pStyle w:val="Amain"/>
        <w:rPr>
          <w:rStyle w:val="charUnderline"/>
        </w:rPr>
      </w:pPr>
      <w:r w:rsidRPr="000D42A2">
        <w:tab/>
        <w:t>(3)</w:t>
      </w:r>
      <w:r w:rsidRPr="000D42A2">
        <w:tab/>
        <w:t xml:space="preserve">An exemption declaration must state the following distances (each of which is an </w:t>
      </w:r>
      <w:r w:rsidRPr="00131D50">
        <w:rPr>
          <w:rStyle w:val="charBoldItals"/>
        </w:rPr>
        <w:t>extended distance</w:t>
      </w:r>
      <w:r w:rsidRPr="000D42A2">
        <w:t>):</w:t>
      </w:r>
    </w:p>
    <w:p w:rsidR="00F57387" w:rsidRPr="00131D50" w:rsidRDefault="00F57387" w:rsidP="00F57387">
      <w:pPr>
        <w:pStyle w:val="Apara"/>
        <w:rPr>
          <w:rStyle w:val="charUnderline"/>
        </w:rPr>
      </w:pPr>
      <w:r w:rsidRPr="000D42A2">
        <w:tab/>
        <w:t>(a)</w:t>
      </w:r>
      <w:r w:rsidRPr="000D42A2">
        <w:tab/>
        <w:t xml:space="preserve">the distance that any element of the </w:t>
      </w:r>
      <w:r w:rsidR="001F7CB0">
        <w:t>dwelling</w:t>
      </w:r>
      <w:r w:rsidRPr="000D42A2">
        <w:t xml:space="preserve"> may extend beyond the building envelope that applies, under the rules mentioned in subsection (1) (c), to the block where the dwelling is being built;</w:t>
      </w:r>
    </w:p>
    <w:p w:rsidR="00F57387" w:rsidRPr="000D42A2" w:rsidRDefault="00F57387" w:rsidP="00F57387">
      <w:pPr>
        <w:pStyle w:val="Apara"/>
      </w:pPr>
      <w:r w:rsidRPr="000D42A2">
        <w:tab/>
        <w:t>(b)</w:t>
      </w:r>
      <w:r w:rsidRPr="000D42A2">
        <w:tab/>
        <w:t xml:space="preserve">the distance by which any setback for the dwelling, that is required by the rules mentioned in subsection (1) (c), is reduced to allow for the encroachment; </w:t>
      </w:r>
    </w:p>
    <w:p w:rsidR="00F57387" w:rsidRPr="000D42A2" w:rsidRDefault="00F57387" w:rsidP="00F57387">
      <w:pPr>
        <w:pStyle w:val="Apara"/>
      </w:pPr>
      <w:r w:rsidRPr="000D42A2">
        <w:tab/>
        <w:t>(c)</w:t>
      </w:r>
      <w:r w:rsidRPr="000D42A2">
        <w:tab/>
        <w:t xml:space="preserve">the distance by which any element of the </w:t>
      </w:r>
      <w:r w:rsidR="001F7CB0">
        <w:t>dwelling</w:t>
      </w:r>
      <w:r w:rsidRPr="000D42A2">
        <w:t xml:space="preserve"> may </w:t>
      </w:r>
      <w:r w:rsidRPr="00252F0C">
        <w:t>encroach into</w:t>
      </w:r>
      <w:r>
        <w:t xml:space="preserve"> </w:t>
      </w:r>
      <w:r w:rsidRPr="000D42A2">
        <w:t>the minimum private open space required</w:t>
      </w:r>
      <w:r w:rsidRPr="000D42A2">
        <w:rPr>
          <w:b/>
        </w:rPr>
        <w:t xml:space="preserve"> </w:t>
      </w:r>
      <w:r w:rsidRPr="000D42A2">
        <w:t>under the rules mentioned in subsection (1) (c).</w:t>
      </w:r>
    </w:p>
    <w:p w:rsidR="00F57387" w:rsidRPr="000D42A2" w:rsidRDefault="00F57387" w:rsidP="00F57387">
      <w:pPr>
        <w:pStyle w:val="Amain"/>
      </w:pPr>
      <w:r w:rsidRPr="000D42A2">
        <w:tab/>
        <w:t>(4)</w:t>
      </w:r>
      <w:r w:rsidRPr="000D42A2">
        <w:tab/>
        <w:t>Not later than 10 working days after a person applies to the planning and land authority for a</w:t>
      </w:r>
      <w:r>
        <w:t>n exemption</w:t>
      </w:r>
      <w:r w:rsidRPr="000D42A2">
        <w:t xml:space="preserve"> declaration the authority must—</w:t>
      </w:r>
    </w:p>
    <w:p w:rsidR="00F57387" w:rsidRPr="000D42A2" w:rsidRDefault="00F57387" w:rsidP="00F57387">
      <w:pPr>
        <w:pStyle w:val="Apara"/>
      </w:pPr>
      <w:r w:rsidRPr="000D42A2">
        <w:tab/>
        <w:t>(a)</w:t>
      </w:r>
      <w:r w:rsidRPr="000D42A2">
        <w:tab/>
        <w:t>make the declaration; or</w:t>
      </w:r>
    </w:p>
    <w:p w:rsidR="00F57387" w:rsidRPr="000D42A2" w:rsidRDefault="00F57387" w:rsidP="00F57387">
      <w:pPr>
        <w:pStyle w:val="Apara"/>
      </w:pPr>
      <w:r w:rsidRPr="000D42A2">
        <w:tab/>
        <w:t>(b)</w:t>
      </w:r>
      <w:r w:rsidRPr="000D42A2">
        <w:tab/>
        <w:t>refuse to make the declaration.</w:t>
      </w:r>
    </w:p>
    <w:p w:rsidR="00F57387" w:rsidRPr="000D42A2" w:rsidRDefault="00F57387" w:rsidP="00F57387">
      <w:pPr>
        <w:pStyle w:val="aNote"/>
        <w:keepNext/>
      </w:pPr>
      <w:r w:rsidRPr="00131D50">
        <w:rPr>
          <w:rStyle w:val="charItals"/>
        </w:rPr>
        <w:t>Note 1</w:t>
      </w:r>
      <w:r w:rsidRPr="000D42A2">
        <w:tab/>
        <w:t>If a form is approved under the Act, s 425</w:t>
      </w:r>
      <w:r w:rsidRPr="000D42A2">
        <w:rPr>
          <w:color w:val="FF0000"/>
        </w:rPr>
        <w:t xml:space="preserve"> </w:t>
      </w:r>
      <w:r w:rsidRPr="000D42A2">
        <w:t>for this provision, the form must be used.</w:t>
      </w:r>
    </w:p>
    <w:p w:rsidR="00F57387" w:rsidRPr="000D42A2" w:rsidRDefault="00F57387" w:rsidP="00F57387">
      <w:pPr>
        <w:pStyle w:val="aNote"/>
        <w:keepNext/>
      </w:pPr>
      <w:r w:rsidRPr="00131D50">
        <w:rPr>
          <w:rStyle w:val="charItals"/>
        </w:rPr>
        <w:t>Note 2</w:t>
      </w:r>
      <w:r w:rsidRPr="000D42A2">
        <w:tab/>
        <w:t>A fee may be determined under the Act, s 424</w:t>
      </w:r>
      <w:r w:rsidRPr="000D42A2">
        <w:rPr>
          <w:color w:val="FF0000"/>
        </w:rPr>
        <w:t xml:space="preserve"> </w:t>
      </w:r>
      <w:r w:rsidRPr="000D42A2">
        <w:t>for this provision.</w:t>
      </w:r>
    </w:p>
    <w:p w:rsidR="00F57387" w:rsidRPr="000D42A2" w:rsidRDefault="00F57387" w:rsidP="00F57387">
      <w:pPr>
        <w:pStyle w:val="aNote"/>
      </w:pPr>
      <w:r w:rsidRPr="00131D50">
        <w:rPr>
          <w:rStyle w:val="charItals"/>
        </w:rPr>
        <w:t>Note 3</w:t>
      </w:r>
      <w:r w:rsidRPr="00131D50">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F57387" w:rsidRPr="00043A4F" w:rsidRDefault="00F57387" w:rsidP="004370E1">
      <w:pPr>
        <w:pStyle w:val="Amain"/>
        <w:keepNext/>
      </w:pPr>
      <w:r w:rsidRPr="000D42A2">
        <w:tab/>
      </w:r>
      <w:r w:rsidRPr="00043A4F">
        <w:t>(5)</w:t>
      </w:r>
      <w:r w:rsidRPr="00043A4F">
        <w:tab/>
        <w:t>However, the planning and land authority must not make an exemption declaration in relation to a non-compliant dwelling unless satisfied that—</w:t>
      </w:r>
    </w:p>
    <w:p w:rsidR="00F57387" w:rsidRPr="000D42A2" w:rsidRDefault="00F57387" w:rsidP="00F57387">
      <w:pPr>
        <w:pStyle w:val="Apara"/>
      </w:pPr>
      <w:r w:rsidRPr="00043A4F">
        <w:tab/>
        <w:t>(a)</w:t>
      </w:r>
      <w:r w:rsidRPr="00043A4F">
        <w:tab/>
        <w:t>the non-compliance is minor; and</w:t>
      </w:r>
    </w:p>
    <w:p w:rsidR="00F57387" w:rsidRPr="000D42A2" w:rsidRDefault="00F57387" w:rsidP="00F57387">
      <w:pPr>
        <w:pStyle w:val="Apara"/>
      </w:pPr>
      <w:r w:rsidRPr="000D42A2">
        <w:tab/>
        <w:t>(b)</w:t>
      </w:r>
      <w:r w:rsidRPr="000D42A2">
        <w:tab/>
        <w:t>building the dwelling other than in accordance with the rules mentioned in subsection (1) (c)—</w:t>
      </w:r>
    </w:p>
    <w:p w:rsidR="00F57387" w:rsidRPr="000D42A2" w:rsidRDefault="00F57387" w:rsidP="00F57387">
      <w:pPr>
        <w:pStyle w:val="Asubpara"/>
      </w:pPr>
      <w:r w:rsidRPr="000D42A2">
        <w:lastRenderedPageBreak/>
        <w:tab/>
        <w:t>(i)</w:t>
      </w:r>
      <w:r w:rsidRPr="000D42A2">
        <w:tab/>
        <w:t>will not adversely affect someone other than the applicant; and</w:t>
      </w:r>
    </w:p>
    <w:p w:rsidR="00F57387" w:rsidRPr="000D42A2" w:rsidRDefault="00F57387" w:rsidP="00F57387">
      <w:pPr>
        <w:pStyle w:val="Asubpara"/>
      </w:pPr>
      <w:r w:rsidRPr="000D42A2">
        <w:tab/>
        <w:t>(ii)</w:t>
      </w:r>
      <w:r w:rsidRPr="000D42A2">
        <w:tab/>
        <w:t>will not increase the environmental impact of the dwelling more than minimally.</w:t>
      </w:r>
    </w:p>
    <w:p w:rsidR="00F57387" w:rsidRPr="000D42A2" w:rsidRDefault="00F57387" w:rsidP="00F57387">
      <w:pPr>
        <w:pStyle w:val="Amain"/>
      </w:pPr>
      <w:r w:rsidRPr="000D42A2">
        <w:tab/>
        <w:t>(6)</w:t>
      </w:r>
      <w:r w:rsidRPr="000D42A2">
        <w:tab/>
        <w:t>In this section:</w:t>
      </w:r>
    </w:p>
    <w:p w:rsidR="00F57387" w:rsidRDefault="00F57387" w:rsidP="00F57387">
      <w:pPr>
        <w:pStyle w:val="aDef"/>
      </w:pPr>
      <w:r w:rsidRPr="00131D50">
        <w:rPr>
          <w:rStyle w:val="charBoldItals"/>
        </w:rPr>
        <w:t>block</w:t>
      </w:r>
      <w:r>
        <w:t>—see section 1.100 (4).</w:t>
      </w:r>
    </w:p>
    <w:p w:rsidR="00F57387" w:rsidRPr="007C7600" w:rsidRDefault="00F57387" w:rsidP="00F57387">
      <w:pPr>
        <w:pStyle w:val="aDef"/>
      </w:pPr>
      <w:r w:rsidRPr="00131D50">
        <w:rPr>
          <w:rStyle w:val="charBoldItals"/>
        </w:rPr>
        <w:t>preliminary block</w:t>
      </w:r>
      <w:r>
        <w:t>—see section 1.100 (4).</w:t>
      </w:r>
    </w:p>
    <w:p w:rsidR="00F57387" w:rsidRPr="000D42A2" w:rsidRDefault="00F57387" w:rsidP="00F57387">
      <w:pPr>
        <w:pStyle w:val="aDef"/>
      </w:pPr>
      <w:r w:rsidRPr="00131D50">
        <w:rPr>
          <w:rStyle w:val="charBoldItals"/>
        </w:rPr>
        <w:t>setback</w:t>
      </w:r>
      <w:r w:rsidRPr="000D42A2">
        <w:t xml:space="preserve">—see the territory plan </w:t>
      </w:r>
      <w:r>
        <w:t>(</w:t>
      </w:r>
      <w:r w:rsidRPr="000D42A2">
        <w:t>13 Definitions).</w:t>
      </w:r>
    </w:p>
    <w:p w:rsidR="00AB1BB3" w:rsidRDefault="00AB1BB3">
      <w:pPr>
        <w:pStyle w:val="Schclauseheading"/>
      </w:pPr>
      <w:bookmarkStart w:id="248" w:name="_Toc228251121"/>
      <w:r w:rsidRPr="005C5A77">
        <w:rPr>
          <w:rStyle w:val="CharSectNo"/>
        </w:rPr>
        <w:t>1.101</w:t>
      </w:r>
      <w:r>
        <w:tab/>
        <w:t>Buildings and structures—demolition</w:t>
      </w:r>
      <w:bookmarkEnd w:id="248"/>
      <w:r>
        <w:t xml:space="preserve"> </w:t>
      </w:r>
    </w:p>
    <w:p w:rsidR="00AB1BB3" w:rsidRDefault="00AB1BB3">
      <w:pPr>
        <w:pStyle w:val="Amainreturn"/>
        <w:keepNext/>
      </w:pPr>
      <w:r>
        <w:t>The demolition of a building or structure if—</w:t>
      </w:r>
    </w:p>
    <w:p w:rsidR="00AB1BB3" w:rsidRDefault="00AB1BB3">
      <w:pPr>
        <w:pStyle w:val="SchApara"/>
      </w:pPr>
      <w:r>
        <w:tab/>
        <w:t>(a)</w:t>
      </w:r>
      <w:r>
        <w:tab/>
        <w:t>were the building or structure to be built, it would be an exempt development; and</w:t>
      </w:r>
    </w:p>
    <w:p w:rsidR="00AB1BB3" w:rsidRDefault="00AB1BB3" w:rsidP="00940C78">
      <w:pPr>
        <w:pStyle w:val="SchApara"/>
        <w:keepNext/>
      </w:pPr>
      <w:r>
        <w:tab/>
        <w:t>(b)</w:t>
      </w:r>
      <w:r>
        <w:tab/>
        <w:t>the demolition of the building or structure complies with—</w:t>
      </w:r>
    </w:p>
    <w:p w:rsidR="00596498" w:rsidRPr="00681432" w:rsidRDefault="00596498" w:rsidP="004321C6">
      <w:pPr>
        <w:pStyle w:val="Asubpara"/>
        <w:keepNext/>
      </w:pPr>
      <w:r w:rsidRPr="00681432">
        <w:tab/>
        <w:t>(i)</w:t>
      </w:r>
      <w:r w:rsidRPr="00681432">
        <w:tab/>
        <w:t>the relevant rules in any relevant precinct code; and</w:t>
      </w:r>
    </w:p>
    <w:p w:rsidR="00596498" w:rsidRPr="00681432" w:rsidRDefault="00596498" w:rsidP="00596498">
      <w:pPr>
        <w:pStyle w:val="aNotesubpar"/>
      </w:pPr>
      <w:r w:rsidRPr="00681432">
        <w:rPr>
          <w:i/>
        </w:rPr>
        <w:t>Note</w:t>
      </w:r>
      <w:r w:rsidRPr="00681432">
        <w:rPr>
          <w:i/>
        </w:rPr>
        <w:tab/>
      </w:r>
      <w:r w:rsidRPr="00681432">
        <w:rPr>
          <w:b/>
          <w:bCs/>
          <w:i/>
        </w:rPr>
        <w:t>Relevant rules</w:t>
      </w:r>
      <w:r w:rsidRPr="00681432">
        <w:t xml:space="preserve">—see the Act, dictionary.  </w:t>
      </w:r>
    </w:p>
    <w:p w:rsidR="00596498" w:rsidRPr="00681432" w:rsidRDefault="004321C6" w:rsidP="00596498">
      <w:pPr>
        <w:pStyle w:val="Asubpara"/>
      </w:pPr>
      <w:r>
        <w:tab/>
        <w:t>(ii</w:t>
      </w:r>
      <w:r w:rsidR="00596498" w:rsidRPr="00681432">
        <w:t>)</w:t>
      </w:r>
      <w:r w:rsidR="00596498" w:rsidRPr="00681432">
        <w:tab/>
        <w:t xml:space="preserve">to the extent that they are not inconsistent with the relevant rules in a relevant precinct code—the relevant rules in the Residential Zones Single </w:t>
      </w:r>
      <w:r w:rsidR="00596498">
        <w:t>Dwelling House Development Code</w:t>
      </w:r>
      <w:r w:rsidR="00596498" w:rsidRPr="00F13B1E">
        <w:t>; and</w:t>
      </w:r>
    </w:p>
    <w:p w:rsidR="00596498" w:rsidRPr="00681432" w:rsidRDefault="00596498" w:rsidP="00596498">
      <w:pPr>
        <w:pStyle w:val="aNotesubpar"/>
      </w:pPr>
      <w:r>
        <w:rPr>
          <w:i/>
        </w:rPr>
        <w:t>Note 1</w:t>
      </w:r>
      <w:r>
        <w:rPr>
          <w:i/>
        </w:rPr>
        <w:tab/>
      </w:r>
      <w:r w:rsidRPr="00681432">
        <w:t>The general exemption criteria are not applied because the relevant rules in the territory plan include requirements to similar effect as the criteria.</w:t>
      </w:r>
    </w:p>
    <w:p w:rsidR="00596498" w:rsidRDefault="00596498" w:rsidP="00596498">
      <w:pPr>
        <w:pStyle w:val="aNotesubpar"/>
      </w:pPr>
      <w:r>
        <w:rPr>
          <w:i/>
          <w:iCs/>
        </w:rPr>
        <w:t>Note 2</w:t>
      </w:r>
      <w:r>
        <w:rPr>
          <w:i/>
          <w:iCs/>
        </w:rPr>
        <w:tab/>
      </w:r>
      <w:r w:rsidRPr="00681432">
        <w:t xml:space="preserve">Other territory laws, including the </w:t>
      </w:r>
      <w:r w:rsidRPr="00681432">
        <w:rPr>
          <w:i/>
          <w:iCs/>
        </w:rPr>
        <w:t>Heritage Act 2004</w:t>
      </w:r>
      <w:r w:rsidRPr="00681432">
        <w:t>, must be complied with (see s 1.4 and s 1.14).</w:t>
      </w:r>
    </w:p>
    <w:p w:rsidR="00AB1BB3" w:rsidRDefault="00AB1BB3">
      <w:pPr>
        <w:pStyle w:val="SchAsubpara"/>
      </w:pPr>
      <w:r>
        <w:tab/>
        <w:t>(i</w:t>
      </w:r>
      <w:r w:rsidR="004321C6">
        <w:t>i</w:t>
      </w:r>
      <w:r>
        <w:t>i)</w:t>
      </w:r>
      <w:r>
        <w:tab/>
        <w:t>the general exemption criteria that are applicable to the development.</w:t>
      </w:r>
    </w:p>
    <w:p w:rsidR="00AB1BB3" w:rsidRDefault="00AB1BB3">
      <w:pPr>
        <w:pStyle w:val="aNotesubpar"/>
      </w:pPr>
      <w:r>
        <w:rPr>
          <w:i/>
        </w:rPr>
        <w:t>Note</w:t>
      </w:r>
      <w:r>
        <w:rPr>
          <w:i/>
        </w:rPr>
        <w:tab/>
      </w:r>
      <w:r>
        <w:rPr>
          <w:b/>
          <w:bCs/>
          <w:i/>
          <w:iCs/>
        </w:rPr>
        <w:t>General exemption criteria</w:t>
      </w:r>
      <w:r>
        <w:t>—see s 1.10.</w:t>
      </w:r>
    </w:p>
    <w:p w:rsidR="00AB1BB3" w:rsidRDefault="00AB1BB3">
      <w:pPr>
        <w:pStyle w:val="Schclauseheading"/>
      </w:pPr>
      <w:bookmarkStart w:id="249" w:name="_Toc228251122"/>
      <w:r w:rsidRPr="005C5A77">
        <w:rPr>
          <w:rStyle w:val="CharSectNo"/>
        </w:rPr>
        <w:lastRenderedPageBreak/>
        <w:t>1.102</w:t>
      </w:r>
      <w:r>
        <w:tab/>
        <w:t>Temporary use of land for emergency services training etc</w:t>
      </w:r>
      <w:bookmarkEnd w:id="249"/>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pPr>
        <w:pStyle w:val="SchAmain"/>
      </w:pPr>
      <w:r>
        <w:tab/>
        <w:t>(2)</w:t>
      </w:r>
      <w:r>
        <w:tab/>
        <w:t xml:space="preserve">A designated development for the use of land for training or testing of things by an authorised entity if— </w:t>
      </w:r>
    </w:p>
    <w:p w:rsidR="00AB1BB3" w:rsidRDefault="00AB1BB3">
      <w:pPr>
        <w:pStyle w:val="SchApara"/>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0" w:name="_Toc228251123"/>
      <w:r w:rsidRPr="005C5A77">
        <w:rPr>
          <w:rStyle w:val="CharSectNo"/>
        </w:rPr>
        <w:t>1.103</w:t>
      </w:r>
      <w:r>
        <w:tab/>
        <w:t>Utility and telecommunications services</w:t>
      </w:r>
      <w:bookmarkEnd w:id="250"/>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1" w:name="_Toc228251124"/>
      <w:r w:rsidRPr="005C5A77">
        <w:rPr>
          <w:rStyle w:val="CharSectNo"/>
        </w:rPr>
        <w:t>1.104</w:t>
      </w:r>
      <w:r>
        <w:tab/>
        <w:t>Landscape gardening</w:t>
      </w:r>
      <w:bookmarkEnd w:id="251"/>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lastRenderedPageBreak/>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lastRenderedPageBreak/>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2" w:name="_Toc228251125"/>
      <w:r w:rsidRPr="005C5A77">
        <w:rPr>
          <w:rStyle w:val="CharSectNo"/>
        </w:rPr>
        <w:t>1.105</w:t>
      </w:r>
      <w:r>
        <w:tab/>
        <w:t>Works under Water Resources Act by non-territory entities</w:t>
      </w:r>
      <w:bookmarkEnd w:id="252"/>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3" w:name="_Toc228251126"/>
      <w:r w:rsidRPr="005C5A77">
        <w:rPr>
          <w:rStyle w:val="CharSectNo"/>
        </w:rPr>
        <w:t>1.108</w:t>
      </w:r>
      <w:r>
        <w:tab/>
        <w:t>Home businesses conducted from residential leases</w:t>
      </w:r>
      <w:bookmarkEnd w:id="253"/>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lastRenderedPageBreak/>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lastRenderedPageBreak/>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4" w:name="_Toc228251127"/>
      <w:r w:rsidRPr="005C5A77">
        <w:rPr>
          <w:rStyle w:val="CharSectNo"/>
        </w:rPr>
        <w:t>1.109</w:t>
      </w:r>
      <w:r>
        <w:tab/>
        <w:t>Designated areas—developments not involving lease variations</w:t>
      </w:r>
      <w:bookmarkEnd w:id="254"/>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C5A77" w:rsidRDefault="00AB1BB3">
      <w:pPr>
        <w:pStyle w:val="Sched-Part"/>
      </w:pPr>
      <w:bookmarkStart w:id="255" w:name="_Toc228251128"/>
      <w:r w:rsidRPr="005C5A77">
        <w:rPr>
          <w:rStyle w:val="CharPartNo"/>
        </w:rPr>
        <w:lastRenderedPageBreak/>
        <w:t>Part 1.4</w:t>
      </w:r>
      <w:r>
        <w:tab/>
      </w:r>
      <w:r w:rsidRPr="005C5A77">
        <w:rPr>
          <w:rStyle w:val="CharPartText"/>
        </w:rPr>
        <w:t>Permitted open space boundary fence colours</w:t>
      </w:r>
      <w:bookmarkEnd w:id="255"/>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C5A77" w:rsidRDefault="00AB1BB3">
      <w:pPr>
        <w:pStyle w:val="Sched-Part"/>
      </w:pPr>
      <w:bookmarkStart w:id="256" w:name="_Toc228251129"/>
      <w:r w:rsidRPr="005C5A77">
        <w:rPr>
          <w:rStyle w:val="CharPartNo"/>
        </w:rPr>
        <w:lastRenderedPageBreak/>
        <w:t>Part 1.5</w:t>
      </w:r>
      <w:r>
        <w:tab/>
      </w:r>
      <w:r w:rsidRPr="005C5A77">
        <w:rPr>
          <w:rStyle w:val="CharPartText"/>
        </w:rPr>
        <w:t>Tables of exempt signs</w:t>
      </w:r>
      <w:bookmarkEnd w:id="256"/>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5C5A77" w:rsidRDefault="00AB1BB3">
      <w:pPr>
        <w:pStyle w:val="Sched-heading"/>
      </w:pPr>
      <w:bookmarkStart w:id="257" w:name="_Toc228251130"/>
      <w:r w:rsidRPr="005C5A77">
        <w:rPr>
          <w:rStyle w:val="CharChapNo"/>
        </w:rPr>
        <w:lastRenderedPageBreak/>
        <w:t>Schedule 1A</w:t>
      </w:r>
      <w:r>
        <w:tab/>
      </w:r>
      <w:r w:rsidRPr="005C5A77">
        <w:rPr>
          <w:rStyle w:val="CharChapText"/>
        </w:rPr>
        <w:t>Permitted variations to approved and exempt developments</w:t>
      </w:r>
      <w:bookmarkEnd w:id="257"/>
    </w:p>
    <w:p w:rsidR="00AB1BB3" w:rsidRDefault="00AB1BB3">
      <w:pPr>
        <w:pStyle w:val="Apara"/>
        <w:rPr>
          <w:lang w:val="en-US"/>
        </w:rPr>
      </w:pPr>
      <w:r>
        <w:rPr>
          <w:sz w:val="18"/>
          <w:szCs w:val="18"/>
          <w:lang w:val="en-US"/>
        </w:rPr>
        <w:t>(see s 20 (2) and s 35)</w:t>
      </w:r>
    </w:p>
    <w:p w:rsidR="00AB1BB3" w:rsidRPr="005C5A77" w:rsidRDefault="00AB1BB3">
      <w:pPr>
        <w:pStyle w:val="Sched-Part"/>
      </w:pPr>
      <w:bookmarkStart w:id="258" w:name="_Toc228251131"/>
      <w:r w:rsidRPr="005C5A77">
        <w:rPr>
          <w:rStyle w:val="CharPartNo"/>
        </w:rPr>
        <w:t>Part 1A.1</w:t>
      </w:r>
      <w:r>
        <w:tab/>
      </w:r>
      <w:r w:rsidRPr="005C5A77">
        <w:rPr>
          <w:rStyle w:val="CharPartText"/>
        </w:rPr>
        <w:t>Preliminary</w:t>
      </w:r>
      <w:bookmarkEnd w:id="258"/>
    </w:p>
    <w:p w:rsidR="00AB1BB3" w:rsidRDefault="00AB1BB3">
      <w:pPr>
        <w:pStyle w:val="Schclauseheading"/>
        <w:rPr>
          <w:lang w:val="en-US"/>
        </w:rPr>
      </w:pPr>
      <w:bookmarkStart w:id="259" w:name="_Toc228251132"/>
      <w:r w:rsidRPr="005C5A77">
        <w:rPr>
          <w:rStyle w:val="CharSectNo"/>
        </w:rPr>
        <w:t>1A.1</w:t>
      </w:r>
      <w:r>
        <w:rPr>
          <w:lang w:val="en-US"/>
        </w:rPr>
        <w:tab/>
        <w:t>Definitions—sch 1A</w:t>
      </w:r>
      <w:bookmarkEnd w:id="259"/>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5C5A77" w:rsidRDefault="00AB1BB3">
      <w:pPr>
        <w:pStyle w:val="Sched-Part"/>
      </w:pPr>
      <w:bookmarkStart w:id="260" w:name="_Toc228251133"/>
      <w:r w:rsidRPr="005C5A77">
        <w:rPr>
          <w:rStyle w:val="CharPartNo"/>
        </w:rPr>
        <w:t>Part 1A.2</w:t>
      </w:r>
      <w:r>
        <w:tab/>
      </w:r>
      <w:r w:rsidRPr="005C5A77">
        <w:rPr>
          <w:rStyle w:val="CharPartText"/>
        </w:rPr>
        <w:t>Permitted construction tolerances</w:t>
      </w:r>
      <w:bookmarkEnd w:id="260"/>
    </w:p>
    <w:p w:rsidR="00AB1BB3" w:rsidRDefault="00AB1BB3">
      <w:pPr>
        <w:pStyle w:val="Schclauseheading"/>
      </w:pPr>
      <w:bookmarkStart w:id="261" w:name="_Toc228251134"/>
      <w:r w:rsidRPr="005C5A77">
        <w:rPr>
          <w:rStyle w:val="CharSectNo"/>
        </w:rPr>
        <w:t>1A.10</w:t>
      </w:r>
      <w:r>
        <w:tab/>
      </w:r>
      <w:r>
        <w:rPr>
          <w:lang w:val="en-US"/>
        </w:rPr>
        <w:t>Permitted variations—</w:t>
      </w:r>
      <w:r>
        <w:t>horizontal siting tolerances for buildings and structures</w:t>
      </w:r>
      <w:bookmarkEnd w:id="261"/>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2" w:name="_Toc228251135"/>
      <w:r w:rsidRPr="005C5A77">
        <w:rPr>
          <w:rStyle w:val="CharSectNo"/>
        </w:rPr>
        <w:lastRenderedPageBreak/>
        <w:t>1A.11</w:t>
      </w:r>
      <w:r>
        <w:tab/>
      </w:r>
      <w:r>
        <w:rPr>
          <w:lang w:val="en-US"/>
        </w:rPr>
        <w:t>Permitted variations—h</w:t>
      </w:r>
      <w:r>
        <w:t>eight tolerances for buildings and structures</w:t>
      </w:r>
      <w:bookmarkEnd w:id="262"/>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C5A77" w:rsidRDefault="00AB1BB3" w:rsidP="003A51EA">
      <w:pPr>
        <w:pStyle w:val="Sched-heading"/>
      </w:pPr>
      <w:bookmarkStart w:id="263" w:name="_Toc228251136"/>
      <w:r w:rsidRPr="005C5A77">
        <w:rPr>
          <w:rStyle w:val="CharChapNo"/>
        </w:rPr>
        <w:lastRenderedPageBreak/>
        <w:t>Schedule 2</w:t>
      </w:r>
      <w:r>
        <w:tab/>
      </w:r>
      <w:r w:rsidRPr="005C5A77">
        <w:rPr>
          <w:rStyle w:val="CharChapText"/>
        </w:rPr>
        <w:t>Limited public notification of certain merit track development applications</w:t>
      </w:r>
      <w:bookmarkEnd w:id="263"/>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C5A77" w:rsidRDefault="00AB1BB3" w:rsidP="006F2376">
      <w:pPr>
        <w:pStyle w:val="Sched-heading"/>
      </w:pPr>
      <w:bookmarkStart w:id="264" w:name="_Toc228251137"/>
      <w:r w:rsidRPr="005C5A77">
        <w:rPr>
          <w:rStyle w:val="CharChapNo"/>
        </w:rPr>
        <w:lastRenderedPageBreak/>
        <w:t>Schedule 3</w:t>
      </w:r>
      <w:r>
        <w:tab/>
      </w:r>
      <w:r w:rsidRPr="005C5A77">
        <w:rPr>
          <w:rStyle w:val="CharChapText"/>
        </w:rPr>
        <w:t>Matters exempt from third</w:t>
      </w:r>
      <w:r w:rsidRPr="005C5A77">
        <w:rPr>
          <w:rStyle w:val="CharChapText"/>
        </w:rPr>
        <w:noBreakHyphen/>
        <w:t>party A</w:t>
      </w:r>
      <w:r w:rsidR="006F2376" w:rsidRPr="005C5A77">
        <w:rPr>
          <w:rStyle w:val="CharChapText"/>
        </w:rPr>
        <w:t>C</w:t>
      </w:r>
      <w:r w:rsidRPr="005C5A77">
        <w:rPr>
          <w:rStyle w:val="CharChapText"/>
        </w:rPr>
        <w:t>AT review</w:t>
      </w:r>
      <w:bookmarkEnd w:id="264"/>
    </w:p>
    <w:p w:rsidR="00AB1BB3" w:rsidRDefault="00AB1BB3">
      <w:pPr>
        <w:pStyle w:val="ref"/>
      </w:pPr>
      <w:r>
        <w:t>(see s 350 and s 351)</w:t>
      </w:r>
    </w:p>
    <w:p w:rsidR="00AB1BB3" w:rsidRPr="005C5A77" w:rsidRDefault="00AB1BB3">
      <w:pPr>
        <w:pStyle w:val="Sched-Part"/>
      </w:pPr>
      <w:bookmarkStart w:id="265" w:name="_Toc228251138"/>
      <w:r w:rsidRPr="005C5A77">
        <w:rPr>
          <w:rStyle w:val="CharPartNo"/>
        </w:rPr>
        <w:t>Part 3.1</w:t>
      </w:r>
      <w:r>
        <w:tab/>
      </w:r>
      <w:r w:rsidRPr="005C5A77">
        <w:rPr>
          <w:rStyle w:val="CharPartText"/>
        </w:rPr>
        <w:t>Definitions</w:t>
      </w:r>
      <w:bookmarkEnd w:id="265"/>
    </w:p>
    <w:p w:rsidR="00AB1BB3" w:rsidRDefault="00AB1BB3">
      <w:pPr>
        <w:pStyle w:val="Schclauseheading"/>
      </w:pPr>
      <w:bookmarkStart w:id="266" w:name="_Toc228251139"/>
      <w:r w:rsidRPr="005C5A77">
        <w:rPr>
          <w:rStyle w:val="CharSectNo"/>
        </w:rPr>
        <w:t>3.1</w:t>
      </w:r>
      <w:r>
        <w:tab/>
        <w:t>Definitions—sch 3</w:t>
      </w:r>
      <w:bookmarkEnd w:id="266"/>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5C5A77" w:rsidRDefault="00AB1BB3" w:rsidP="006F2376">
      <w:pPr>
        <w:pStyle w:val="Sched-Part"/>
      </w:pPr>
      <w:bookmarkStart w:id="267" w:name="_Toc228251140"/>
      <w:r w:rsidRPr="005C5A77">
        <w:rPr>
          <w:rStyle w:val="CharPartNo"/>
        </w:rPr>
        <w:lastRenderedPageBreak/>
        <w:t>Part 3.2</w:t>
      </w:r>
      <w:r>
        <w:tab/>
      </w:r>
      <w:r w:rsidRPr="005C5A77">
        <w:rPr>
          <w:rStyle w:val="CharPartText"/>
        </w:rPr>
        <w:t>Merit track matters exempt from third-party A</w:t>
      </w:r>
      <w:r w:rsidR="006F2376" w:rsidRPr="005C5A77">
        <w:rPr>
          <w:rStyle w:val="CharPartText"/>
        </w:rPr>
        <w:t>C</w:t>
      </w:r>
      <w:r w:rsidRPr="005C5A77">
        <w:rPr>
          <w:rStyle w:val="CharPartText"/>
        </w:rPr>
        <w:t>AT review</w:t>
      </w:r>
      <w:bookmarkEnd w:id="267"/>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5C5A77" w:rsidRDefault="00AB1BB3" w:rsidP="006F2376">
      <w:pPr>
        <w:pStyle w:val="Sched-Part"/>
      </w:pPr>
      <w:bookmarkStart w:id="268" w:name="_Toc228251141"/>
      <w:r w:rsidRPr="005C5A77">
        <w:rPr>
          <w:rStyle w:val="CharPartNo"/>
        </w:rPr>
        <w:lastRenderedPageBreak/>
        <w:t>Part 3.3</w:t>
      </w:r>
      <w:r>
        <w:tab/>
      </w:r>
      <w:r w:rsidRPr="005C5A77">
        <w:rPr>
          <w:rStyle w:val="CharPartText"/>
        </w:rPr>
        <w:t>Impact track matters exempt from third-party A</w:t>
      </w:r>
      <w:r w:rsidR="006F2376" w:rsidRPr="005C5A77">
        <w:rPr>
          <w:rStyle w:val="CharPartText"/>
        </w:rPr>
        <w:t>C</w:t>
      </w:r>
      <w:r w:rsidRPr="005C5A77">
        <w:rPr>
          <w:rStyle w:val="CharPartText"/>
        </w:rPr>
        <w:t>AT review</w:t>
      </w:r>
      <w:bookmarkEnd w:id="268"/>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C5A77" w:rsidRDefault="00AB1BB3">
      <w:pPr>
        <w:pStyle w:val="Sched-Part"/>
      </w:pPr>
      <w:bookmarkStart w:id="269" w:name="_Toc228251142"/>
      <w:r w:rsidRPr="005C5A77">
        <w:rPr>
          <w:rStyle w:val="CharPartNo"/>
        </w:rPr>
        <w:lastRenderedPageBreak/>
        <w:t>Part 3.4</w:t>
      </w:r>
      <w:r>
        <w:tab/>
      </w:r>
      <w:r w:rsidRPr="005C5A77">
        <w:rPr>
          <w:rStyle w:val="CharPartText"/>
        </w:rPr>
        <w:t>City centre and town centres maps</w:t>
      </w:r>
      <w:bookmarkEnd w:id="269"/>
    </w:p>
    <w:p w:rsidR="00AB1BB3" w:rsidRPr="005C5A77" w:rsidRDefault="00AB1BB3">
      <w:pPr>
        <w:pStyle w:val="Sched-Form"/>
      </w:pPr>
      <w:bookmarkStart w:id="270" w:name="_Toc228251143"/>
      <w:r w:rsidRPr="005C5A77">
        <w:rPr>
          <w:rStyle w:val="CharDivNo"/>
        </w:rPr>
        <w:t>Division 3.4.1</w:t>
      </w:r>
      <w:r>
        <w:tab/>
      </w:r>
      <w:r w:rsidRPr="005C5A77">
        <w:rPr>
          <w:rStyle w:val="CharDivText"/>
        </w:rPr>
        <w:t>City centre</w:t>
      </w:r>
      <w:bookmarkEnd w:id="270"/>
      <w:r w:rsidRPr="005C5A77">
        <w:rPr>
          <w:rStyle w:val="CharDivText"/>
        </w:rPr>
        <w:t xml:space="preserve"> </w:t>
      </w:r>
    </w:p>
    <w:p w:rsidR="00AB1BB3" w:rsidRDefault="00AB1BB3"/>
    <w:p w:rsidR="00AB1BB3" w:rsidRDefault="008A7507">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C5A77" w:rsidRDefault="00AB1BB3">
      <w:pPr>
        <w:pStyle w:val="Sched-Form"/>
      </w:pPr>
      <w:bookmarkStart w:id="271" w:name="_Toc228251144"/>
      <w:r w:rsidRPr="005C5A77">
        <w:rPr>
          <w:rStyle w:val="CharDivNo"/>
        </w:rPr>
        <w:lastRenderedPageBreak/>
        <w:t>Division 3.4.2</w:t>
      </w:r>
      <w:r>
        <w:tab/>
      </w:r>
      <w:r w:rsidRPr="005C5A77">
        <w:rPr>
          <w:rStyle w:val="CharDivText"/>
        </w:rPr>
        <w:t>Belconnen town centre</w:t>
      </w:r>
      <w:bookmarkEnd w:id="271"/>
      <w:r w:rsidRPr="005C5A77">
        <w:rPr>
          <w:rStyle w:val="CharDivText"/>
        </w:rPr>
        <w:t xml:space="preserve"> </w:t>
      </w:r>
    </w:p>
    <w:p w:rsidR="00AB1BB3" w:rsidRDefault="00AB1BB3"/>
    <w:p w:rsidR="00AB1BB3" w:rsidRDefault="008A7507">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C5A77" w:rsidRDefault="00AB1BB3">
      <w:pPr>
        <w:pStyle w:val="Sched-Form"/>
      </w:pPr>
      <w:bookmarkStart w:id="272" w:name="_Toc228251145"/>
      <w:r w:rsidRPr="005C5A77">
        <w:rPr>
          <w:rStyle w:val="CharDivNo"/>
        </w:rPr>
        <w:lastRenderedPageBreak/>
        <w:t>Division 3.4.3</w:t>
      </w:r>
      <w:r>
        <w:tab/>
      </w:r>
      <w:r w:rsidRPr="005C5A77">
        <w:rPr>
          <w:rStyle w:val="CharDivText"/>
        </w:rPr>
        <w:t>Gungahlin town centre</w:t>
      </w:r>
      <w:bookmarkEnd w:id="272"/>
      <w:r w:rsidRPr="005C5A77">
        <w:rPr>
          <w:rStyle w:val="CharDivText"/>
        </w:rPr>
        <w:t xml:space="preserve"> </w:t>
      </w:r>
    </w:p>
    <w:p w:rsidR="00AB1BB3" w:rsidRDefault="00AB1BB3"/>
    <w:p w:rsidR="00AB1BB3" w:rsidRDefault="008A7507">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C5A77" w:rsidRDefault="00AB1BB3">
      <w:pPr>
        <w:pStyle w:val="Sched-Form"/>
      </w:pPr>
      <w:bookmarkStart w:id="273" w:name="_Toc228251146"/>
      <w:r w:rsidRPr="005C5A77">
        <w:rPr>
          <w:rStyle w:val="CharDivNo"/>
        </w:rPr>
        <w:lastRenderedPageBreak/>
        <w:t>Division 3.4.4</w:t>
      </w:r>
      <w:r>
        <w:tab/>
      </w:r>
      <w:r w:rsidRPr="005C5A77">
        <w:rPr>
          <w:rStyle w:val="CharDivText"/>
        </w:rPr>
        <w:t>Tuggeranong town centre</w:t>
      </w:r>
      <w:bookmarkEnd w:id="273"/>
      <w:r w:rsidRPr="005C5A77">
        <w:rPr>
          <w:rStyle w:val="CharDivText"/>
        </w:rPr>
        <w:t xml:space="preserve"> </w:t>
      </w:r>
    </w:p>
    <w:p w:rsidR="00AB1BB3" w:rsidRDefault="00AB1BB3"/>
    <w:p w:rsidR="00AB1BB3" w:rsidRDefault="008A7507">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C5A77" w:rsidRDefault="00AB1BB3">
      <w:pPr>
        <w:pStyle w:val="Sched-Form"/>
      </w:pPr>
      <w:bookmarkStart w:id="274" w:name="_Toc228251147"/>
      <w:r w:rsidRPr="005C5A77">
        <w:rPr>
          <w:rStyle w:val="CharDivNo"/>
        </w:rPr>
        <w:lastRenderedPageBreak/>
        <w:t>Division 3.4.5</w:t>
      </w:r>
      <w:r>
        <w:tab/>
      </w:r>
      <w:r w:rsidRPr="005C5A77">
        <w:rPr>
          <w:rStyle w:val="CharDivText"/>
        </w:rPr>
        <w:t>Woden town centre</w:t>
      </w:r>
      <w:bookmarkEnd w:id="274"/>
      <w:r w:rsidRPr="005C5A77">
        <w:rPr>
          <w:rStyle w:val="CharDivText"/>
        </w:rPr>
        <w:t xml:space="preserve"> </w:t>
      </w:r>
    </w:p>
    <w:p w:rsidR="00AB1BB3" w:rsidRDefault="00AB1BB3"/>
    <w:p w:rsidR="00AB1BB3" w:rsidRDefault="008A7507">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5C5A77" w:rsidRDefault="00AB1BB3">
      <w:pPr>
        <w:pStyle w:val="Sched-heading"/>
      </w:pPr>
      <w:bookmarkStart w:id="275" w:name="_Toc228251148"/>
      <w:r w:rsidRPr="005C5A77">
        <w:rPr>
          <w:rStyle w:val="CharChapNo"/>
        </w:rPr>
        <w:lastRenderedPageBreak/>
        <w:t>Schedule 4</w:t>
      </w:r>
      <w:r>
        <w:tab/>
      </w:r>
      <w:r w:rsidRPr="005C5A77">
        <w:rPr>
          <w:rStyle w:val="CharChapText"/>
        </w:rPr>
        <w:t>Prescribed territory plan instruments</w:t>
      </w:r>
      <w:bookmarkEnd w:id="275"/>
    </w:p>
    <w:p w:rsidR="00AB1BB3" w:rsidRDefault="00AB1BB3">
      <w:pPr>
        <w:pStyle w:val="ref"/>
        <w:spacing w:after="120"/>
      </w:pPr>
      <w:r>
        <w:t>(see s 401)</w:t>
      </w:r>
    </w:p>
    <w:p w:rsidR="00AB1BB3" w:rsidRPr="005C5A77" w:rsidRDefault="00AB1BB3">
      <w:pPr>
        <w:pStyle w:val="Sched-Part"/>
      </w:pPr>
      <w:bookmarkStart w:id="276" w:name="_Toc228251149"/>
      <w:r w:rsidRPr="005C5A77">
        <w:rPr>
          <w:rStyle w:val="CharPartNo"/>
        </w:rPr>
        <w:t>Part 4.1</w:t>
      </w:r>
      <w:r>
        <w:tab/>
      </w:r>
      <w:r w:rsidRPr="005C5A77">
        <w:rPr>
          <w:rStyle w:val="CharPartText"/>
        </w:rPr>
        <w:t>Australian standards</w:t>
      </w:r>
      <w:bookmarkEnd w:id="276"/>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5C5A77" w:rsidRDefault="00AB1BB3">
      <w:pPr>
        <w:pStyle w:val="Sched-Part"/>
      </w:pPr>
      <w:bookmarkStart w:id="277" w:name="_Toc228251150"/>
      <w:r w:rsidRPr="005C5A77">
        <w:rPr>
          <w:rStyle w:val="CharPartNo"/>
        </w:rPr>
        <w:lastRenderedPageBreak/>
        <w:t>Part 4.2</w:t>
      </w:r>
      <w:r>
        <w:tab/>
      </w:r>
      <w:r w:rsidRPr="005C5A77">
        <w:rPr>
          <w:rStyle w:val="CharPartText"/>
        </w:rPr>
        <w:t>Computer modelling software</w:t>
      </w:r>
      <w:bookmarkEnd w:id="277"/>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5C5A77" w:rsidRDefault="00AB1BB3">
      <w:pPr>
        <w:pStyle w:val="Sched-Part"/>
      </w:pPr>
      <w:bookmarkStart w:id="278" w:name="_Toc228251151"/>
      <w:r w:rsidRPr="005C5A77">
        <w:rPr>
          <w:rStyle w:val="CharPartNo"/>
        </w:rPr>
        <w:lastRenderedPageBreak/>
        <w:t>Part 4.3</w:t>
      </w:r>
      <w:r>
        <w:tab/>
      </w:r>
      <w:r w:rsidRPr="005C5A77">
        <w:rPr>
          <w:rStyle w:val="CharPartText"/>
        </w:rPr>
        <w:t>Other instruments</w:t>
      </w:r>
      <w:bookmarkEnd w:id="278"/>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5C5A77" w:rsidRDefault="00AB1BB3">
      <w:pPr>
        <w:pStyle w:val="Sched-heading"/>
      </w:pPr>
      <w:bookmarkStart w:id="279" w:name="_Toc228251152"/>
      <w:r w:rsidRPr="005C5A77">
        <w:rPr>
          <w:rStyle w:val="CharChapNo"/>
        </w:rPr>
        <w:lastRenderedPageBreak/>
        <w:t>Schedule 20</w:t>
      </w:r>
      <w:r>
        <w:tab/>
      </w:r>
      <w:r w:rsidRPr="005C5A77">
        <w:rPr>
          <w:rStyle w:val="CharChapText"/>
        </w:rPr>
        <w:t>Modification of Act</w:t>
      </w:r>
      <w:bookmarkEnd w:id="279"/>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t>429EA</w:t>
      </w:r>
      <w:r>
        <w:tab/>
        <w:t>Modification—s 246 (Payment for leases)</w:t>
      </w:r>
    </w:p>
    <w:p w:rsidR="00AB1BB3" w:rsidRDefault="00AB1BB3">
      <w:pPr>
        <w:pStyle w:val="Amainreturn"/>
        <w:keepNext/>
      </w:pPr>
      <w:r>
        <w:t>Section 246 (2) applies as if paragraphs (c) and (d) were omitted and the following paragraph substituted:</w:t>
      </w:r>
    </w:p>
    <w:p w:rsidR="00AB1BB3" w:rsidRDefault="00AB1BB3" w:rsidP="001405A5">
      <w:pPr>
        <w:pStyle w:val="Apara"/>
      </w:pPr>
      <w:r>
        <w:tab/>
        <w:t>‘(d)</w:t>
      </w:r>
      <w:r>
        <w:tab/>
        <w:t>a further lease granted under section 254; or’</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AB1BB3" w:rsidRDefault="00AB1BB3" w:rsidP="00987FD0">
      <w:pPr>
        <w:pStyle w:val="IH5Sec"/>
      </w:pPr>
      <w:r w:rsidRPr="00412EB0">
        <w:t>429F</w:t>
      </w:r>
      <w:r>
        <w:tab/>
        <w:t>Modification—s 298A (Application for extension of time to commence or complete building and development)</w:t>
      </w:r>
    </w:p>
    <w:p w:rsidR="00AB1BB3" w:rsidRDefault="00AB1BB3" w:rsidP="001405A5">
      <w:pPr>
        <w:pStyle w:val="Amain"/>
      </w:pPr>
      <w:r>
        <w:tab/>
        <w:t>(1)</w:t>
      </w:r>
      <w:r>
        <w:tab/>
        <w:t>Section 298A applies as if subsection (4) were omitted.</w:t>
      </w:r>
    </w:p>
    <w:p w:rsidR="00AB1BB3" w:rsidRDefault="00AB1BB3" w:rsidP="001405A5">
      <w:pPr>
        <w:pStyle w:val="Amain"/>
      </w:pPr>
      <w:r>
        <w:lastRenderedPageBreak/>
        <w:tab/>
        <w:t>(2)</w:t>
      </w:r>
      <w:r>
        <w:tab/>
        <w:t xml:space="preserve">Section 298A (5), definition of </w:t>
      </w:r>
      <w:r>
        <w:rPr>
          <w:b/>
          <w:bCs/>
          <w:i/>
          <w:iCs/>
        </w:rPr>
        <w:t xml:space="preserve">D </w:t>
      </w:r>
      <w:r>
        <w:t>applies as if it and the note read as follows:</w:t>
      </w:r>
    </w:p>
    <w:p w:rsidR="00AB1BB3" w:rsidRDefault="00AB1BB3">
      <w:pPr>
        <w:pStyle w:val="aDef"/>
      </w:pPr>
      <w:r>
        <w:rPr>
          <w:bCs/>
          <w:iCs/>
        </w:rPr>
        <w:t>‘</w:t>
      </w:r>
      <w:r>
        <w:rPr>
          <w:b/>
          <w:i/>
        </w:rPr>
        <w:t>D</w:t>
      </w:r>
      <w:r>
        <w:t xml:space="preserve"> means—</w:t>
      </w:r>
    </w:p>
    <w:p w:rsidR="00AB1BB3" w:rsidRDefault="00AB1BB3" w:rsidP="001405A5">
      <w:pPr>
        <w:pStyle w:val="aDefpara"/>
      </w:pPr>
      <w:r>
        <w:tab/>
        <w:t>(a)</w:t>
      </w:r>
      <w:r>
        <w:tab/>
        <w:t>the number of days for which the extension is sought; or</w:t>
      </w:r>
    </w:p>
    <w:p w:rsidR="00AB1BB3" w:rsidRDefault="00AB1BB3" w:rsidP="001405A5">
      <w:pPr>
        <w:pStyle w:val="aDefpara"/>
      </w:pPr>
      <w:r>
        <w:tab/>
        <w:t>(b)</w:t>
      </w:r>
      <w:r>
        <w:tab/>
        <w:t>if more than 1 extension for the lease is sought in the application—the highest of the number of days for which the extensions are sought.</w:t>
      </w:r>
    </w:p>
    <w:p w:rsidR="00AB1BB3" w:rsidRDefault="00AB1BB3">
      <w:pPr>
        <w:pStyle w:val="aExamHdgss"/>
      </w:pPr>
      <w:r>
        <w:t>Example—par (b)</w:t>
      </w:r>
    </w:p>
    <w:p w:rsidR="00AB1BB3" w:rsidRDefault="00AB1BB3">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AB1BB3" w:rsidRDefault="00AB1BB3">
      <w:pPr>
        <w:pStyle w:val="aNote"/>
      </w:pPr>
      <w:r>
        <w:rPr>
          <w:i/>
        </w:rPr>
        <w:t>Note 1</w:t>
      </w:r>
      <w:r>
        <w:rPr>
          <w:i/>
        </w:rPr>
        <w:tab/>
      </w:r>
      <w:r>
        <w:t xml:space="preserve">The required fee may be waived under the </w:t>
      </w:r>
      <w:r>
        <w:rPr>
          <w:i/>
          <w:iCs/>
        </w:rPr>
        <w:t>Financial Management Act 1996</w:t>
      </w:r>
      <w:r>
        <w:t>, s 131.</w:t>
      </w:r>
    </w:p>
    <w:p w:rsidR="00AB1BB3" w:rsidRDefault="00AB1BB3">
      <w:pPr>
        <w:pStyle w:val="aNote"/>
      </w:pPr>
      <w:r>
        <w:rPr>
          <w:i/>
        </w:rPr>
        <w:t>Note 2</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lastRenderedPageBreak/>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if an application under the repealed Act, section 246 for reconsideration of the planning and land authority’s decision on 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lastRenderedPageBreak/>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405A5">
      <w:pPr>
        <w:pStyle w:val="A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The development application may be made, and decided, in accordance with the repealed Act (including the territory plan and any 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immediately before commencement day, a person had an approval under the repealed Act, part 6 (Approvals and orders); or</w:t>
      </w:r>
    </w:p>
    <w:p w:rsidR="00AB1BB3" w:rsidRDefault="00AB1BB3" w:rsidP="001405A5">
      <w:pPr>
        <w:pStyle w:val="A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If the application to which the approval relates was not required to be publicly notified under the repealed Act, an application under this Act 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lastRenderedPageBreak/>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Despite anything else in this part, the development approval commences, or is taken to have commenced, when the development 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405A5">
      <w:pPr>
        <w:pStyle w:val="Apara"/>
      </w:pPr>
      <w:r>
        <w:lastRenderedPageBreak/>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lastRenderedPageBreak/>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lastRenderedPageBreak/>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AB1BB3" w:rsidRDefault="00AB1BB3">
      <w:pPr>
        <w:pStyle w:val="03Schedule"/>
        <w:sectPr w:rsidR="00AB1BB3">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AB1BB3" w:rsidRDefault="00AB1BB3" w:rsidP="00E42248">
      <w:pPr>
        <w:pStyle w:val="Dict-Heading"/>
      </w:pPr>
      <w:bookmarkStart w:id="280" w:name="_Toc228251153"/>
      <w:r>
        <w:lastRenderedPageBreak/>
        <w:t>Dictionary</w:t>
      </w:r>
      <w:bookmarkEnd w:id="280"/>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lastRenderedPageBreak/>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lastRenderedPageBreak/>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lastRenderedPageBreak/>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lastRenderedPageBreak/>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81" w:name="_Toc228251154"/>
      <w:r>
        <w:lastRenderedPageBreak/>
        <w:t>Endnotes</w:t>
      </w:r>
      <w:bookmarkEnd w:id="281"/>
    </w:p>
    <w:p w:rsidR="00AB1BB3" w:rsidRPr="005C5A77" w:rsidRDefault="00AB1BB3">
      <w:pPr>
        <w:pStyle w:val="Endnote20"/>
      </w:pPr>
      <w:bookmarkStart w:id="282" w:name="_Toc228251155"/>
      <w:r w:rsidRPr="005C5A77">
        <w:rPr>
          <w:rStyle w:val="charTableNo"/>
        </w:rPr>
        <w:t>1</w:t>
      </w:r>
      <w:r>
        <w:tab/>
      </w:r>
      <w:r w:rsidRPr="005C5A77">
        <w:rPr>
          <w:rStyle w:val="charTableText"/>
        </w:rPr>
        <w:t>About the endnotes</w:t>
      </w:r>
      <w:bookmarkEnd w:id="282"/>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5C5A77" w:rsidRDefault="00AB1BB3">
      <w:pPr>
        <w:pStyle w:val="Endnote20"/>
      </w:pPr>
      <w:bookmarkStart w:id="283" w:name="_Toc228251156"/>
      <w:r w:rsidRPr="005C5A77">
        <w:rPr>
          <w:rStyle w:val="charTableNo"/>
        </w:rPr>
        <w:t>2</w:t>
      </w:r>
      <w:r>
        <w:tab/>
      </w:r>
      <w:r w:rsidRPr="005C5A77">
        <w:rPr>
          <w:rStyle w:val="charTableText"/>
        </w:rPr>
        <w:t>Abbreviation key</w:t>
      </w:r>
      <w:bookmarkEnd w:id="283"/>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5C5A77" w:rsidRDefault="00AB1BB3">
      <w:pPr>
        <w:pStyle w:val="Endnote20"/>
      </w:pPr>
      <w:bookmarkStart w:id="284" w:name="_Toc228251157"/>
      <w:r w:rsidRPr="005C5A77">
        <w:rPr>
          <w:rStyle w:val="charTableNo"/>
        </w:rPr>
        <w:lastRenderedPageBreak/>
        <w:t>3</w:t>
      </w:r>
      <w:r>
        <w:tab/>
      </w:r>
      <w:r w:rsidRPr="005C5A77">
        <w:rPr>
          <w:rStyle w:val="charTableText"/>
        </w:rPr>
        <w:t>Legislation history</w:t>
      </w:r>
      <w:bookmarkEnd w:id="284"/>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AB1BB3" w:rsidRPr="005C5A77" w:rsidRDefault="00AB1BB3">
      <w:pPr>
        <w:pStyle w:val="Endnote20"/>
      </w:pPr>
      <w:bookmarkStart w:id="285" w:name="_Toc228251158"/>
      <w:r w:rsidRPr="005C5A77">
        <w:rPr>
          <w:rStyle w:val="charTableNo"/>
        </w:rPr>
        <w:t>4</w:t>
      </w:r>
      <w:r>
        <w:tab/>
      </w:r>
      <w:r w:rsidRPr="005C5A77">
        <w:rPr>
          <w:rStyle w:val="charTableText"/>
        </w:rPr>
        <w:t>Amendment history</w:t>
      </w:r>
      <w:bookmarkEnd w:id="285"/>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lastRenderedPageBreak/>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pPr>
        <w:pStyle w:val="AmdtsEntries"/>
      </w:pPr>
      <w:r>
        <w:t>s 35</w:t>
      </w:r>
      <w:r>
        <w:tab/>
        <w:t>ins SL2008-33 s 5</w:t>
      </w:r>
    </w:p>
    <w:p w:rsidR="008C7EC9" w:rsidRDefault="008C7EC9">
      <w:pPr>
        <w:pStyle w:val="AmdtsEntries"/>
      </w:pPr>
      <w:r>
        <w:tab/>
        <w:t>am SL</w:t>
      </w:r>
      <w:r w:rsidR="00BC7D6A">
        <w:t>2009-3</w:t>
      </w:r>
      <w:r>
        <w:t xml:space="preserve">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rsidP="005C5A77">
      <w:pPr>
        <w:pStyle w:val="AmdtsEntryHd"/>
        <w:keepLines/>
      </w:pPr>
      <w:r>
        <w:lastRenderedPageBreak/>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AB1BB3" w:rsidRDefault="00AB1BB3">
      <w:pPr>
        <w:pStyle w:val="AmdtsEntries"/>
      </w:pPr>
      <w:r>
        <w:t>s 175</w:t>
      </w: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AB1BB3">
      <w:pPr>
        <w:pStyle w:val="AmdtsEntryHd"/>
      </w:pPr>
      <w:r>
        <w:t xml:space="preserve">Meaning of </w:t>
      </w:r>
      <w:r>
        <w:rPr>
          <w:rStyle w:val="charItals"/>
        </w:rPr>
        <w:t>period of extension</w:t>
      </w:r>
      <w:r>
        <w:t>—div 5.7.2</w:t>
      </w:r>
    </w:p>
    <w:p w:rsidR="00AB1BB3" w:rsidRDefault="00AB1BB3">
      <w:pPr>
        <w:pStyle w:val="AmdtsEntries"/>
      </w:pPr>
      <w:r>
        <w:t>s 202</w:t>
      </w:r>
      <w:r>
        <w:tab/>
        <w:t>ins SL2008-8 s 14</w:t>
      </w:r>
    </w:p>
    <w:p w:rsidR="00AB1BB3" w:rsidRDefault="00AB1BB3">
      <w:pPr>
        <w:pStyle w:val="AmdtsEntries"/>
      </w:pPr>
      <w:r>
        <w:tab/>
        <w:t>sub SL2008-41 s 5</w:t>
      </w:r>
    </w:p>
    <w:p w:rsidR="00AB1BB3" w:rsidRDefault="00AB1BB3">
      <w:pPr>
        <w:pStyle w:val="AmdtsEntryHd"/>
      </w:pPr>
      <w:r>
        <w:t>Application for extension of time—general rule—Act, s 298A (5), def </w:t>
      </w:r>
      <w:r>
        <w:rPr>
          <w:i/>
          <w:iCs/>
        </w:rPr>
        <w:t>A</w:t>
      </w:r>
      <w:r>
        <w:t>, par (b)</w:t>
      </w:r>
    </w:p>
    <w:p w:rsidR="00AB1BB3" w:rsidRDefault="00AB1BB3">
      <w:pPr>
        <w:pStyle w:val="AmdtsEntries"/>
      </w:pPr>
      <w:r>
        <w:t>s 203</w:t>
      </w:r>
      <w:r>
        <w:tab/>
        <w:t>ins SL2008-8 s 14</w:t>
      </w:r>
    </w:p>
    <w:p w:rsidR="00AB1BB3" w:rsidRDefault="00AB1BB3">
      <w:pPr>
        <w:pStyle w:val="AmdtsEntries"/>
      </w:pPr>
      <w:r>
        <w:tab/>
        <w:t>sub SL2008-41 s 5</w:t>
      </w:r>
    </w:p>
    <w:p w:rsidR="00AB1BB3" w:rsidRDefault="00AB1BB3">
      <w:pPr>
        <w:pStyle w:val="AmdtsEntryHd"/>
      </w:pPr>
      <w:r>
        <w:t>Application for extension of time—hardship reason—Act, s 298A (5), def </w:t>
      </w:r>
      <w:r>
        <w:rPr>
          <w:i/>
          <w:iCs/>
        </w:rPr>
        <w:t>A</w:t>
      </w:r>
      <w:r>
        <w:t>, par (b)</w:t>
      </w:r>
    </w:p>
    <w:p w:rsidR="00AB1BB3" w:rsidRDefault="00AB1BB3">
      <w:pPr>
        <w:pStyle w:val="AmdtsEntries"/>
      </w:pPr>
      <w:r>
        <w:t>s 204</w:t>
      </w:r>
      <w:r>
        <w:tab/>
        <w:t>ins SL2008-41 s 5</w:t>
      </w:r>
    </w:p>
    <w:p w:rsidR="00AB1BB3" w:rsidRDefault="00AB1BB3">
      <w:pPr>
        <w:pStyle w:val="AmdtsEntryHd"/>
      </w:pPr>
      <w:r>
        <w:lastRenderedPageBreak/>
        <w:t xml:space="preserve">Application for extension of time—external reason—Act, s 298A (5), def </w:t>
      </w:r>
      <w:r>
        <w:rPr>
          <w:i/>
          <w:iCs/>
        </w:rPr>
        <w:t>A</w:t>
      </w:r>
      <w:r>
        <w:t>, par (b)</w:t>
      </w:r>
    </w:p>
    <w:p w:rsidR="00AB1BB3" w:rsidRDefault="00AB1BB3">
      <w:pPr>
        <w:pStyle w:val="AmdtsEntries"/>
      </w:pPr>
      <w:r>
        <w:t>s 205</w:t>
      </w:r>
      <w:r>
        <w:tab/>
        <w:t>ins SL2008-41 s 5</w:t>
      </w:r>
    </w:p>
    <w:p w:rsidR="00AB1BB3" w:rsidRDefault="00AB1BB3">
      <w:pPr>
        <w:pStyle w:val="AmdtsEntryHd"/>
      </w:pPr>
      <w:r>
        <w:t>Application for extension of time—lease transferred or assigned in special circumstances—Act, s 298A (5), def </w:t>
      </w:r>
      <w:r>
        <w:rPr>
          <w:i/>
          <w:iCs/>
        </w:rPr>
        <w:t>A</w:t>
      </w:r>
      <w:r>
        <w:t>, par (b)</w:t>
      </w:r>
    </w:p>
    <w:p w:rsidR="00AB1BB3" w:rsidRDefault="00AB1BB3">
      <w:pPr>
        <w:pStyle w:val="AmdtsEntries"/>
      </w:pPr>
      <w:r>
        <w:t>s 206</w:t>
      </w:r>
      <w:r>
        <w:tab/>
        <w:t>ins SL2008-41 s 5</w:t>
      </w:r>
    </w:p>
    <w:p w:rsidR="00AB1BB3" w:rsidRDefault="00AB1BB3">
      <w:pPr>
        <w:pStyle w:val="AmdtsEntryHd"/>
      </w:pPr>
      <w:r>
        <w:t xml:space="preserve">Application for extension of time—certain leases granted before 31 March 2008—Act, s 298A (5), def </w:t>
      </w:r>
      <w:r>
        <w:rPr>
          <w:i/>
          <w:iCs/>
        </w:rPr>
        <w:t>A</w:t>
      </w:r>
      <w:r>
        <w:t>, par (b)</w:t>
      </w:r>
    </w:p>
    <w:p w:rsidR="00AB1BB3" w:rsidRDefault="00AB1BB3">
      <w:pPr>
        <w:pStyle w:val="AmdtsEntries"/>
      </w:pPr>
      <w:r>
        <w:t>s 207</w:t>
      </w:r>
      <w:r>
        <w:tab/>
        <w:t>ins SL2008-41 s 5</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lastRenderedPageBreak/>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p>
    <w:p w:rsidR="00554FDD" w:rsidRPr="0076726C" w:rsidRDefault="00554FDD" w:rsidP="00554FDD">
      <w:pPr>
        <w:pStyle w:val="AmdtsEntryHd"/>
      </w:pPr>
      <w:r w:rsidRPr="00FD36D8">
        <w:t>Decla</w:t>
      </w:r>
      <w:r>
        <w:t>ring programs and developments</w:t>
      </w:r>
    </w:p>
    <w:p w:rsidR="00554FDD" w:rsidRDefault="00554FDD" w:rsidP="00554FDD">
      <w:pPr>
        <w:pStyle w:val="AmdtsEntries"/>
      </w:pPr>
      <w:r>
        <w:t>s 406</w:t>
      </w:r>
      <w:r w:rsidRPr="0076726C">
        <w:tab/>
        <w:t xml:space="preserve">ins </w:t>
      </w:r>
      <w:r>
        <w:t>SL2009-14 s 4</w:t>
      </w:r>
    </w:p>
    <w:p w:rsidR="00880290" w:rsidRPr="00880290" w:rsidRDefault="00880290" w:rsidP="00880290">
      <w:pPr>
        <w:pStyle w:val="AmdtsEntries"/>
        <w:rPr>
          <w:rStyle w:val="charUnderline"/>
        </w:rPr>
      </w:pPr>
      <w:r>
        <w:tab/>
      </w:r>
      <w:r>
        <w:rPr>
          <w:rStyle w:val="charUnderline"/>
        </w:rPr>
        <w:t>exp 31 March 2013 (s 407)</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880290" w:rsidRPr="00880290" w:rsidRDefault="00880290" w:rsidP="00554FDD">
      <w:pPr>
        <w:pStyle w:val="AmdtsEntries"/>
        <w:rPr>
          <w:rStyle w:val="charUnderline"/>
        </w:rPr>
      </w:pPr>
      <w:bookmarkStart w:id="286" w:name="OLE_LINK6"/>
      <w:bookmarkStart w:id="287" w:name="OLE_LINK7"/>
      <w:r>
        <w:tab/>
      </w:r>
      <w:r>
        <w:rPr>
          <w:rStyle w:val="charUnderline"/>
        </w:rPr>
        <w:t>exp 31 March 2013 (s 407)</w:t>
      </w:r>
    </w:p>
    <w:bookmarkEnd w:id="286"/>
    <w:bookmarkEnd w:id="287"/>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lastRenderedPageBreak/>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lastRenderedPageBreak/>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lastRenderedPageBreak/>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lastRenderedPageBreak/>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Pr="008E1F40" w:rsidRDefault="008E1F40" w:rsidP="008E1F40">
      <w:pPr>
        <w:pStyle w:val="AmdtsEntries"/>
      </w:pPr>
      <w:r>
        <w:tab/>
        <w:t xml:space="preserve">def </w:t>
      </w:r>
      <w:r>
        <w:rPr>
          <w:rStyle w:val="charBoldItals"/>
        </w:rPr>
        <w:t xml:space="preserve">existing school </w:t>
      </w:r>
      <w:r>
        <w:t>ins SL2009-8 s 4</w:t>
      </w:r>
    </w:p>
    <w:p w:rsidR="008E1F40" w:rsidRPr="008E1F40" w:rsidRDefault="008E1F40" w:rsidP="008E1F40">
      <w:pPr>
        <w:pStyle w:val="AmdtsEntries"/>
      </w:pPr>
      <w:r>
        <w:tab/>
        <w:t xml:space="preserve">def </w:t>
      </w:r>
      <w:r>
        <w:rPr>
          <w:rStyle w:val="charBoldItals"/>
        </w:rPr>
        <w:t xml:space="preserve">young child </w:t>
      </w:r>
      <w:r>
        <w:t>ins SL2009-8 s 4</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E31698">
      <w:pPr>
        <w:pStyle w:val="AmdtsEntries"/>
      </w:pPr>
      <w:r>
        <w:t>sch 1 s 1.99B</w:t>
      </w:r>
      <w:r>
        <w:tab/>
        <w:t>ins SL2009-8 s 4</w:t>
      </w:r>
    </w:p>
    <w:p w:rsidR="00CD07C6" w:rsidRPr="00CD07C6" w:rsidRDefault="00CD07C6" w:rsidP="00E31698">
      <w:pPr>
        <w:pStyle w:val="AmdtsEntries"/>
        <w:rPr>
          <w:u w:val="single"/>
        </w:rPr>
      </w:pPr>
      <w:bookmarkStart w:id="288" w:name="OLE_LINK1"/>
      <w:bookmarkStart w:id="289" w:name="OLE_LINK2"/>
      <w:r>
        <w:tab/>
      </w:r>
      <w:r w:rsidRPr="00CD07C6">
        <w:rPr>
          <w:u w:val="single"/>
        </w:rPr>
        <w:t>exp 31 March 2013 (s 1.99B (6))</w:t>
      </w:r>
    </w:p>
    <w:bookmarkEnd w:id="288"/>
    <w:bookmarkEnd w:id="289"/>
    <w:p w:rsidR="0051369B" w:rsidRDefault="0051369B" w:rsidP="0051369B">
      <w:pPr>
        <w:pStyle w:val="AmdtsEntryHd"/>
      </w:pPr>
      <w:r>
        <w:t>Exemptions—schools</w:t>
      </w:r>
    </w:p>
    <w:p w:rsidR="0051369B" w:rsidRDefault="0051369B" w:rsidP="0051369B">
      <w:pPr>
        <w:pStyle w:val="AmdtsEntries"/>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lastRenderedPageBreak/>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E31698">
      <w:pPr>
        <w:pStyle w:val="AmdtsEntries"/>
      </w:pPr>
      <w:r>
        <w:t>sch 1 s 1.99Q</w:t>
      </w:r>
      <w:r>
        <w:tab/>
        <w:t>ins SL2009-8 s 4</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E31698" w:rsidRDefault="0051369B" w:rsidP="00E31698">
      <w:pPr>
        <w:pStyle w:val="AmdtsEntryHd"/>
      </w:pPr>
      <w:r w:rsidRPr="00855801">
        <w:lastRenderedPageBreak/>
        <w:t>Schools—</w:t>
      </w:r>
      <w:r>
        <w:t>class 10b structures</w:t>
      </w:r>
    </w:p>
    <w:p w:rsidR="00E31698" w:rsidRDefault="00E31698" w:rsidP="00E31698">
      <w:pPr>
        <w:pStyle w:val="AmdtsEntries"/>
      </w:pPr>
      <w:r>
        <w:t>sch 1 s 1.99V</w:t>
      </w:r>
      <w:r>
        <w:tab/>
        <w:t>ins SL2009-8 s 4</w:t>
      </w:r>
    </w:p>
    <w:p w:rsidR="00AB1BB3" w:rsidRDefault="00696E50">
      <w:pPr>
        <w:pStyle w:val="AmdtsEntryHd"/>
      </w:pPr>
      <w:r w:rsidRPr="000D42A2">
        <w:t>Compliant single dwellings—new residential land</w:t>
      </w:r>
    </w:p>
    <w:p w:rsidR="00696E50" w:rsidRPr="00696E50" w:rsidRDefault="00696E50" w:rsidP="00696E50">
      <w:pPr>
        <w:pStyle w:val="AmdtsEntries"/>
      </w:pPr>
      <w:r>
        <w:t>sch 1 s 1.100 hdg</w:t>
      </w:r>
      <w:r>
        <w:tab/>
        <w:t>sub SL</w:t>
      </w:r>
      <w:r w:rsidR="00BC7D6A">
        <w:t>2009-3</w:t>
      </w:r>
      <w:r>
        <w:t xml:space="preserve"> s 10</w:t>
      </w:r>
    </w:p>
    <w:p w:rsidR="00AB1BB3" w:rsidRDefault="00AB1BB3">
      <w:pPr>
        <w:pStyle w:val="AmdtsEntries"/>
      </w:pPr>
      <w:r>
        <w:t>sch 1 s 1.100</w:t>
      </w:r>
      <w:r>
        <w:tab/>
        <w:t>sub SL2008-8 s 37</w:t>
      </w:r>
    </w:p>
    <w:p w:rsidR="00BB696B" w:rsidRDefault="00303614">
      <w:pPr>
        <w:pStyle w:val="AmdtsEntries"/>
      </w:pPr>
      <w:r>
        <w:tab/>
        <w:t xml:space="preserve">am SL2008-52 </w:t>
      </w:r>
      <w:r w:rsidR="00BB696B">
        <w:t>ss 4-6; ss and pars renum R6 LA</w:t>
      </w:r>
    </w:p>
    <w:p w:rsidR="00503E22" w:rsidRDefault="00503E22" w:rsidP="00503E22">
      <w:pPr>
        <w:pStyle w:val="AmdtsEntryHd"/>
      </w:pPr>
      <w:r w:rsidRPr="000D42A2">
        <w:t>Otherwise non-compliant single dwellings—new residential land</w:t>
      </w:r>
    </w:p>
    <w:p w:rsidR="00503E22" w:rsidRPr="00503E22" w:rsidRDefault="00503E22" w:rsidP="00503E22">
      <w:pPr>
        <w:pStyle w:val="AmdtsEntries"/>
      </w:pPr>
      <w:r>
        <w:t>sch 1 s 1.100A</w:t>
      </w:r>
      <w:r>
        <w:tab/>
        <w:t>ins SL</w:t>
      </w:r>
      <w:r w:rsidR="00BC7D6A">
        <w:t>2009-3</w:t>
      </w:r>
      <w:r>
        <w:t xml:space="preserve"> s 11</w:t>
      </w:r>
    </w:p>
    <w:p w:rsidR="00A97C87" w:rsidRDefault="00A97C87" w:rsidP="00A97C87">
      <w:pPr>
        <w:pStyle w:val="AmdtsEntryHd"/>
      </w:pPr>
      <w:r>
        <w:t>Buildings and structures—demolition</w:t>
      </w:r>
    </w:p>
    <w:p w:rsidR="00A97C87" w:rsidRDefault="00D2167F" w:rsidP="00A97C87">
      <w:pPr>
        <w:pStyle w:val="AmdtsEntries"/>
      </w:pPr>
      <w:r>
        <w:t>sch 1 s 1.101</w:t>
      </w:r>
      <w:r>
        <w:tab/>
        <w:t>am SL2009-8 s</w:t>
      </w:r>
      <w:r w:rsidR="00A97C87">
        <w:t xml:space="preserve"> 5</w:t>
      </w:r>
      <w:r w:rsidR="00940C78">
        <w:t>; pars renum R9 LA</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lastRenderedPageBreak/>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Pr="00880290" w:rsidRDefault="00613332" w:rsidP="00613332">
      <w:pPr>
        <w:pStyle w:val="AmdtsEntries"/>
        <w:rPr>
          <w:rStyle w:val="charUnderline"/>
        </w:rPr>
      </w:pPr>
      <w:r>
        <w:tab/>
      </w:r>
      <w:r>
        <w:rPr>
          <w:rStyle w:val="charUnderline"/>
        </w:rPr>
        <w:t>exp 31 March 2013 (s 407)</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lastRenderedPageBreak/>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b/>
          <w:bCs/>
          <w:i/>
          <w:iCs/>
        </w:rPr>
        <w:t>prescribed general exemption criteria</w:t>
      </w:r>
      <w:r>
        <w:t xml:space="preserve"> ins SL2008-8 s 54</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2B6026" w:rsidRDefault="002B6026" w:rsidP="002B6026">
      <w:pPr>
        <w:pStyle w:val="PageBreak"/>
      </w:pPr>
    </w:p>
    <w:p w:rsidR="00AB1BB3" w:rsidRPr="005C5A77" w:rsidRDefault="00AB1BB3" w:rsidP="002B6026">
      <w:pPr>
        <w:pStyle w:val="Endnote20"/>
      </w:pPr>
      <w:bookmarkStart w:id="290" w:name="_Toc228251159"/>
      <w:r w:rsidRPr="005C5A77">
        <w:rPr>
          <w:rStyle w:val="charTableNo"/>
        </w:rPr>
        <w:t>5</w:t>
      </w:r>
      <w:r>
        <w:tab/>
      </w:r>
      <w:r w:rsidRPr="005C5A77">
        <w:rPr>
          <w:rStyle w:val="charTableText"/>
        </w:rPr>
        <w:t>Earlier republications</w:t>
      </w:r>
      <w:bookmarkEnd w:id="290"/>
    </w:p>
    <w:p w:rsidR="00AB1BB3" w:rsidRDefault="00AB1BB3">
      <w:pPr>
        <w:pStyle w:val="EndNoteTextPub"/>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Pr>
        <w:rPr>
          <w:color w:val="000000"/>
          <w:sz w:val="22"/>
        </w:rPr>
      </w:pPr>
    </w:p>
    <w:p w:rsidR="00AB1BB3" w:rsidRDefault="00AB1BB3"/>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E3F" w:rsidRDefault="00B43E3F" w:rsidP="00AB1BB3">
      <w:pPr>
        <w:pStyle w:val="05Endnote0"/>
      </w:pPr>
      <w:r>
        <w:separator/>
      </w:r>
    </w:p>
  </w:endnote>
  <w:endnote w:type="continuationSeparator" w:id="0">
    <w:p w:rsidR="00B43E3F" w:rsidRDefault="00B43E3F"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Pr="0060595C" w:rsidRDefault="00B43E3F" w:rsidP="0060595C">
    <w:pPr>
      <w:pStyle w:val="Footer"/>
      <w:jc w:val="center"/>
      <w:rPr>
        <w:rFonts w:cs="Arial"/>
        <w:sz w:val="14"/>
      </w:rPr>
    </w:pPr>
    <w:r w:rsidRPr="0060595C">
      <w:rPr>
        <w:rFonts w:cs="Arial"/>
        <w:sz w:val="14"/>
      </w:rPr>
      <w:fldChar w:fldCharType="begin"/>
    </w:r>
    <w:r w:rsidRPr="0060595C">
      <w:rPr>
        <w:rFonts w:cs="Arial"/>
        <w:sz w:val="14"/>
      </w:rPr>
      <w:instrText xml:space="preserve"> DOCPROPERTY "Status" </w:instrText>
    </w:r>
    <w:r w:rsidRPr="0060595C">
      <w:rPr>
        <w:rFonts w:cs="Arial"/>
        <w:sz w:val="14"/>
      </w:rPr>
      <w:fldChar w:fldCharType="separate"/>
    </w:r>
    <w:r w:rsidR="000B794C" w:rsidRPr="0060595C">
      <w:rPr>
        <w:rFonts w:cs="Arial"/>
        <w:sz w:val="14"/>
      </w:rPr>
      <w:t xml:space="preserve"> </w:t>
    </w:r>
    <w:r w:rsidRPr="0060595C">
      <w:rPr>
        <w:rFonts w:cs="Arial"/>
        <w:sz w:val="14"/>
      </w:rPr>
      <w:fldChar w:fldCharType="end"/>
    </w:r>
    <w:r w:rsidR="0060595C" w:rsidRPr="0060595C">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74</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w:instrText>
          </w:r>
          <w:r>
            <w:instrText xml:space="preserve">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73</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B794C">
            <w:rPr>
              <w:rStyle w:val="PageNumber"/>
              <w:noProof/>
            </w:rPr>
            <w:t>74</w:t>
          </w:r>
          <w:r>
            <w:rPr>
              <w:rStyle w:val="PageNumber"/>
            </w:rPr>
            <w:fldChar w:fldCharType="end"/>
          </w:r>
        </w:p>
      </w:tc>
    </w:tr>
  </w:tbl>
  <w:p w:rsidR="00B43E3F" w:rsidRDefault="0060595C">
    <w:pPr>
      <w:pStyle w:val="Status"/>
    </w:pPr>
    <w:r>
      <w:fldChar w:fldCharType="begin"/>
    </w:r>
    <w:r>
      <w:instrText xml:space="preserve"> DOCPROPERTY "Status" </w:instrText>
    </w:r>
    <w:r>
      <w:fldChar w:fldCharType="separate"/>
    </w:r>
    <w:r w:rsidR="000B794C">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90</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instrText xml:space="preserve">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89</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B794C">
            <w:rPr>
              <w:rStyle w:val="PageNumber"/>
              <w:noProof/>
            </w:rPr>
            <w:t>246</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B43E3F">
      <w:trPr>
        <w:jc w:val="center"/>
      </w:trPr>
      <w:tc>
        <w:tcPr>
          <w:tcW w:w="1240" w:type="dxa"/>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166</w:t>
          </w:r>
          <w:r>
            <w:rPr>
              <w:rStyle w:val="PageNumber"/>
            </w:rPr>
            <w:fldChar w:fldCharType="end"/>
          </w:r>
        </w:p>
      </w:tc>
      <w:tc>
        <w:tcPr>
          <w:tcW w:w="4527" w:type="dxa"/>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r w:rsidR="00B43E3F">
            <w:br/>
          </w:r>
          <w:r>
            <w:fldChar w:fldCharType="begin"/>
          </w:r>
          <w:r>
            <w:instrText xml:space="preserve"> DOCPROPERTY "Eff"  </w:instrText>
          </w:r>
          <w:r>
            <w:fldChar w:fldCharType="separate"/>
          </w:r>
          <w:r w:rsidR="000B794C">
            <w:t xml:space="preserve">Effective:  </w:t>
          </w:r>
          <w:r>
            <w:fldChar w:fldCharType="end"/>
          </w:r>
          <w:r>
            <w:fldChar w:fldCharType="begin"/>
          </w:r>
          <w:r>
            <w:instrText xml:space="preserve"> DOCPROPERTY "StartDt"   </w:instrText>
          </w:r>
          <w:r>
            <w:fldChar w:fldCharType="separate"/>
          </w:r>
          <w:r w:rsidR="000B794C">
            <w:t>24/04/09</w:t>
          </w:r>
          <w:r>
            <w:fldChar w:fldCharType="end"/>
          </w:r>
          <w:r>
            <w:fldChar w:fldCharType="begin"/>
          </w:r>
          <w:r>
            <w:instrText xml:space="preserve"> DOCPROPERTY "EndDt"  </w:instrText>
          </w:r>
          <w:r>
            <w:fldChar w:fldCharType="separate"/>
          </w:r>
          <w:r w:rsidR="000B794C">
            <w:t>-24/04/09</w:t>
          </w:r>
          <w:r>
            <w:fldChar w:fldCharType="end"/>
          </w:r>
        </w:p>
      </w:tc>
      <w:tc>
        <w:tcPr>
          <w:tcW w:w="1553" w:type="dxa"/>
        </w:tcPr>
        <w:p w:rsidR="00B43E3F" w:rsidRDefault="0060595C">
          <w:pPr>
            <w:pStyle w:val="Footer"/>
            <w:jc w:val="right"/>
          </w:pPr>
          <w:r>
            <w:fldChar w:fldCharType="begin"/>
          </w:r>
          <w:r>
            <w:instrText xml:space="preserve"> DOCPROPERTY "Category"  </w:instrText>
          </w:r>
          <w:r>
            <w:fldChar w:fldCharType="separate"/>
          </w:r>
          <w:r w:rsidR="000B794C">
            <w:t>R11</w:t>
          </w:r>
          <w:r>
            <w:fldChar w:fldCharType="end"/>
          </w:r>
          <w:r w:rsidR="00B43E3F">
            <w:br/>
          </w:r>
          <w:r>
            <w:fldChar w:fldCharType="begin"/>
          </w:r>
          <w:r>
            <w:instrText xml:space="preserve"> DOCPROPERTY "RepubDt"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B43E3F">
      <w:trPr>
        <w:jc w:val="center"/>
      </w:trPr>
      <w:tc>
        <w:tcPr>
          <w:tcW w:w="1963" w:type="dxa"/>
        </w:tcPr>
        <w:p w:rsidR="00B43E3F" w:rsidRDefault="0060595C">
          <w:pPr>
            <w:pStyle w:val="Footer"/>
          </w:pPr>
          <w:r>
            <w:fldChar w:fldCharType="begin"/>
          </w:r>
          <w:r>
            <w:instrText xml:space="preserve"> DOCPROPERTY "Category"  </w:instrText>
          </w:r>
          <w:r>
            <w:fldChar w:fldCharType="separate"/>
          </w:r>
          <w:r w:rsidR="000B794C">
            <w:t>R11</w:t>
          </w:r>
          <w:r>
            <w:fldChar w:fldCharType="end"/>
          </w:r>
          <w:r w:rsidR="00B43E3F">
            <w:br/>
          </w:r>
          <w:r>
            <w:fldChar w:fldCharType="begin"/>
          </w:r>
          <w:r>
            <w:instrText xml:space="preserve"> DOCPROPERTY "RepubDt"  </w:instrText>
          </w:r>
          <w:r>
            <w:fldChar w:fldCharType="separate"/>
          </w:r>
          <w:r w:rsidR="000B794C">
            <w:t>24/04/09</w:t>
          </w:r>
          <w:r>
            <w:fldChar w:fldCharType="end"/>
          </w:r>
        </w:p>
      </w:tc>
      <w:tc>
        <w:tcPr>
          <w:tcW w:w="4527" w:type="dxa"/>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r w:rsidR="00B43E3F">
            <w:br/>
          </w:r>
          <w:r>
            <w:fldChar w:fldCharType="begin"/>
          </w:r>
          <w:r>
            <w:instrText xml:space="preserve"> DOCPROPERTY "Eff"  </w:instrText>
          </w:r>
          <w:r>
            <w:fldChar w:fldCharType="separate"/>
          </w:r>
          <w:r w:rsidR="000B794C">
            <w:t xml:space="preserve">Effective:  </w:t>
          </w:r>
          <w:r>
            <w:fldChar w:fldCharType="end"/>
          </w:r>
          <w:r>
            <w:fldChar w:fldCharType="begin"/>
          </w:r>
          <w:r>
            <w:instrText xml:space="preserve"> DOCPROPERTY "StartDt"   </w:instrText>
          </w:r>
          <w:r>
            <w:fldChar w:fldCharType="separate"/>
          </w:r>
          <w:r w:rsidR="000B794C">
            <w:t>24/04/09</w:t>
          </w:r>
          <w:r>
            <w:fldChar w:fldCharType="end"/>
          </w:r>
          <w:r>
            <w:fldChar w:fldCharType="begin"/>
          </w:r>
          <w:r>
            <w:instrText xml:space="preserve"> DOCPROPERTY "EndDt"  </w:instrText>
          </w:r>
          <w:r>
            <w:fldChar w:fldCharType="separate"/>
          </w:r>
          <w:r w:rsidR="000B794C">
            <w:t>-24/04/09</w:t>
          </w:r>
          <w:r>
            <w:fldChar w:fldCharType="end"/>
          </w:r>
        </w:p>
      </w:tc>
      <w:tc>
        <w:tcPr>
          <w:tcW w:w="1240" w:type="dxa"/>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165</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170</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w:instrText>
          </w:r>
          <w:r>
            <w:instrText xml:space="preserve">"StartDt"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171</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Pr="0060595C" w:rsidRDefault="00B43E3F" w:rsidP="0060595C">
    <w:pPr>
      <w:pStyle w:val="Footer"/>
      <w:jc w:val="center"/>
      <w:rPr>
        <w:rFonts w:cs="Arial"/>
        <w:sz w:val="14"/>
      </w:rPr>
    </w:pPr>
    <w:r w:rsidRPr="0060595C">
      <w:rPr>
        <w:rFonts w:cs="Arial"/>
        <w:sz w:val="14"/>
      </w:rPr>
      <w:fldChar w:fldCharType="begin"/>
    </w:r>
    <w:r w:rsidRPr="0060595C">
      <w:rPr>
        <w:rFonts w:cs="Arial"/>
        <w:sz w:val="14"/>
      </w:rPr>
      <w:instrText xml:space="preserve"> DOCPROPERTY "Status" </w:instrText>
    </w:r>
    <w:r w:rsidRPr="0060595C">
      <w:rPr>
        <w:rFonts w:cs="Arial"/>
        <w:sz w:val="14"/>
      </w:rPr>
      <w:fldChar w:fldCharType="separate"/>
    </w:r>
    <w:r w:rsidR="000B794C" w:rsidRPr="0060595C">
      <w:rPr>
        <w:rFonts w:cs="Arial"/>
        <w:sz w:val="14"/>
      </w:rPr>
      <w:t xml:space="preserve"> </w:t>
    </w:r>
    <w:r w:rsidRPr="0060595C">
      <w:rPr>
        <w:rFonts w:cs="Arial"/>
        <w:sz w:val="14"/>
      </w:rPr>
      <w:fldChar w:fldCharType="end"/>
    </w:r>
    <w:r w:rsidRPr="0060595C">
      <w:rPr>
        <w:rFonts w:cs="Arial"/>
        <w:sz w:val="14"/>
      </w:rPr>
      <w:fldChar w:fldCharType="begin"/>
    </w:r>
    <w:r w:rsidRPr="0060595C">
      <w:rPr>
        <w:rFonts w:cs="Arial"/>
        <w:sz w:val="14"/>
      </w:rPr>
      <w:instrText xml:space="preserve"> COMMENTS  \* MERGEFORMAT </w:instrText>
    </w:r>
    <w:r w:rsidRPr="0060595C">
      <w:rPr>
        <w:rFonts w:cs="Arial"/>
        <w:sz w:val="14"/>
      </w:rPr>
      <w:fldChar w:fldCharType="end"/>
    </w:r>
    <w:r w:rsidR="0060595C" w:rsidRPr="0060595C">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43E3F">
      <w:tc>
        <w:tcPr>
          <w:tcW w:w="1240" w:type="dxa"/>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174</w:t>
          </w:r>
          <w:r>
            <w:rPr>
              <w:rStyle w:val="PageNumber"/>
            </w:rPr>
            <w:fldChar w:fldCharType="end"/>
          </w:r>
        </w:p>
      </w:tc>
      <w:tc>
        <w:tcPr>
          <w:tcW w:w="8580" w:type="dxa"/>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
            <w:jc w:val="center"/>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553" w:type="dxa"/>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43E3F">
      <w:tc>
        <w:tcPr>
          <w:tcW w:w="1553" w:type="dxa"/>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8580" w:type="dxa"/>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
            <w:jc w:val="center"/>
          </w:pPr>
          <w:r>
            <w:fldChar w:fldCharType="begin"/>
          </w:r>
          <w:r>
            <w:instrText xml:space="preserve"> DOCPROPER</w:instrText>
          </w:r>
          <w:r>
            <w:instrText xml:space="preserve">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240" w:type="dxa"/>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173</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180</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179</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184</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185</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186</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B794C">
            <w:rPr>
              <w:rStyle w:val="PageNumber"/>
              <w:noProof/>
            </w:rPr>
            <w:t>186</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196</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w:instrText>
          </w:r>
          <w:r>
            <w:instrText xml:space="preserve">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195</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94C" w:rsidRPr="0060595C" w:rsidRDefault="0060595C" w:rsidP="0060595C">
    <w:pPr>
      <w:pStyle w:val="Footer"/>
      <w:jc w:val="center"/>
      <w:rPr>
        <w:rFonts w:cs="Arial"/>
        <w:sz w:val="14"/>
      </w:rPr>
    </w:pPr>
    <w:r w:rsidRPr="0060595C">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B794C">
            <w:rPr>
              <w:rStyle w:val="PageNumber"/>
              <w:noProof/>
            </w:rPr>
            <w:t>197</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197</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198</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B794C">
            <w:rPr>
              <w:rStyle w:val="PageNumber"/>
              <w:noProof/>
            </w:rPr>
            <w:t>198</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B794C">
            <w:rPr>
              <w:rStyle w:val="PageNumber"/>
              <w:noProof/>
            </w:rPr>
            <w:t>199</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199</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200</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B794C">
            <w:rPr>
              <w:rStyle w:val="PageNumber"/>
              <w:noProof/>
            </w:rPr>
            <w:t>200</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B794C">
            <w:rPr>
              <w:rStyle w:val="PageNumber"/>
              <w:noProof/>
            </w:rPr>
            <w:t>201</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201</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43E3F">
      <w:tc>
        <w:tcPr>
          <w:tcW w:w="846" w:type="pct"/>
        </w:tcPr>
        <w:p w:rsidR="00B43E3F" w:rsidRDefault="00B43E3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12</w:t>
          </w:r>
          <w:r>
            <w:rPr>
              <w:rStyle w:val="PageNumber"/>
            </w:rPr>
            <w:fldChar w:fldCharType="end"/>
          </w:r>
        </w:p>
      </w:tc>
      <w:tc>
        <w:tcPr>
          <w:tcW w:w="3093"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w:instrText>
          </w:r>
          <w:r>
            <w:fldChar w:fldCharType="separate"/>
          </w:r>
          <w:r w:rsidR="000B794C">
            <w:t xml:space="preserve">Effective:  </w:t>
          </w:r>
          <w:r>
            <w:fldChar w:fldCharType="end"/>
          </w:r>
          <w:r>
            <w:fldChar w:fldCharType="begin"/>
          </w:r>
          <w:r>
            <w:instrText xml:space="preserve"> DOCPROPERTY "StartDt"   </w:instrText>
          </w:r>
          <w:r>
            <w:fldChar w:fldCharType="separate"/>
          </w:r>
          <w:r w:rsidR="000B794C">
            <w:t>24/04/09</w:t>
          </w:r>
          <w:r>
            <w:fldChar w:fldCharType="end"/>
          </w:r>
          <w:r>
            <w:fldChar w:fldCharType="begin"/>
          </w:r>
          <w:r>
            <w:instrText xml:space="preserve"> DOCPROPERTY "EndDt"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w:instrText>
          </w:r>
          <w:r>
            <w:fldChar w:fldCharType="separate"/>
          </w:r>
          <w:r w:rsidR="000B794C">
            <w:t>R11</w:t>
          </w:r>
          <w:r>
            <w:fldChar w:fldCharType="end"/>
          </w:r>
          <w:r w:rsidR="00B43E3F">
            <w:br/>
          </w:r>
          <w:r>
            <w:fldChar w:fldCharType="begin"/>
          </w:r>
          <w:r>
            <w:instrText xml:space="preserve"> DOCPROPERTY "RepubDt"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202</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w:instrText>
          </w:r>
          <w:r>
            <w:instrText xml:space="preserve">"StartDt"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B794C">
            <w:rPr>
              <w:rStyle w:val="PageNumber"/>
              <w:noProof/>
            </w:rPr>
            <w:t>202</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206</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w:instrText>
          </w:r>
          <w:r>
            <w:instrText xml:space="preserve">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205</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222</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w:instrText>
          </w:r>
          <w:r>
            <w:instrText xml:space="preserve">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223</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230</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229</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246</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245</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43E3F">
      <w:tc>
        <w:tcPr>
          <w:tcW w:w="1061" w:type="pct"/>
        </w:tcPr>
        <w:p w:rsidR="00B43E3F" w:rsidRDefault="0060595C">
          <w:pPr>
            <w:pStyle w:val="Footer"/>
          </w:pPr>
          <w:r>
            <w:fldChar w:fldCharType="begin"/>
          </w:r>
          <w:r>
            <w:instrText xml:space="preserve"> DOCPROPERTY "Category"  </w:instrText>
          </w:r>
          <w:r>
            <w:fldChar w:fldCharType="separate"/>
          </w:r>
          <w:r w:rsidR="000B794C">
            <w:t>R11</w:t>
          </w:r>
          <w:r>
            <w:fldChar w:fldCharType="end"/>
          </w:r>
          <w:r w:rsidR="00B43E3F">
            <w:br/>
          </w:r>
          <w:r>
            <w:fldChar w:fldCharType="begin"/>
          </w:r>
          <w:r>
            <w:instrText xml:space="preserve"> DOCPROPERTY "RepubDt"  </w:instrText>
          </w:r>
          <w:r>
            <w:fldChar w:fldCharType="separate"/>
          </w:r>
          <w:r w:rsidR="000B794C">
            <w:t>24/04/09</w:t>
          </w:r>
          <w:r>
            <w:fldChar w:fldCharType="end"/>
          </w:r>
        </w:p>
      </w:tc>
      <w:tc>
        <w:tcPr>
          <w:tcW w:w="3093"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w:instrText>
          </w:r>
          <w:r>
            <w:fldChar w:fldCharType="separate"/>
          </w:r>
          <w:r w:rsidR="000B794C">
            <w:t xml:space="preserve">Effective:  </w:t>
          </w:r>
          <w:r>
            <w:fldChar w:fldCharType="end"/>
          </w:r>
          <w:r>
            <w:fldChar w:fldCharType="begin"/>
          </w:r>
          <w:r>
            <w:instrText xml:space="preserve"> DOCPROPERTY "StartDt"  </w:instrText>
          </w:r>
          <w:r>
            <w:fldChar w:fldCharType="separate"/>
          </w:r>
          <w:r w:rsidR="000B794C">
            <w:t>24/04/09</w:t>
          </w:r>
          <w:r>
            <w:fldChar w:fldCharType="end"/>
          </w:r>
          <w:r>
            <w:fldChar w:fldCharType="begin"/>
          </w:r>
          <w:r>
            <w:instrText xml:space="preserve"> DOCPROPERTY "EndDt"  </w:instrText>
          </w:r>
          <w:r>
            <w:fldChar w:fldCharType="separate"/>
          </w:r>
          <w:r w:rsidR="000B794C">
            <w:t>-24/04/09</w:t>
          </w:r>
          <w:r>
            <w:fldChar w:fldCharType="end"/>
          </w:r>
        </w:p>
      </w:tc>
      <w:tc>
        <w:tcPr>
          <w:tcW w:w="846" w:type="pct"/>
        </w:tcPr>
        <w:p w:rsidR="00B43E3F" w:rsidRDefault="00B43E3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11</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Pr="0060595C" w:rsidRDefault="0060595C" w:rsidP="0060595C">
    <w:pPr>
      <w:pStyle w:val="Footer"/>
      <w:jc w:val="center"/>
      <w:rPr>
        <w:rFonts w:cs="Arial"/>
        <w:sz w:val="14"/>
      </w:rPr>
    </w:pPr>
    <w:r w:rsidRPr="0060595C">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Pr="0060595C" w:rsidRDefault="00B43E3F" w:rsidP="0060595C">
    <w:pPr>
      <w:pStyle w:val="Footer"/>
      <w:jc w:val="center"/>
      <w:rPr>
        <w:rFonts w:cs="Arial"/>
        <w:sz w:val="14"/>
      </w:rPr>
    </w:pPr>
    <w:r w:rsidRPr="0060595C">
      <w:rPr>
        <w:rFonts w:cs="Arial"/>
        <w:sz w:val="14"/>
      </w:rPr>
      <w:fldChar w:fldCharType="begin"/>
    </w:r>
    <w:r w:rsidRPr="0060595C">
      <w:rPr>
        <w:rFonts w:cs="Arial"/>
        <w:sz w:val="14"/>
      </w:rPr>
      <w:instrText xml:space="preserve"> COMMENTS  \* MERGEFORMAT </w:instrText>
    </w:r>
    <w:r w:rsidRPr="0060595C">
      <w:rPr>
        <w:rFonts w:cs="Arial"/>
        <w:sz w:val="14"/>
      </w:rPr>
      <w:fldChar w:fldCharType="end"/>
    </w:r>
    <w:r w:rsidR="0060595C" w:rsidRPr="0060595C">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Pr="0060595C" w:rsidRDefault="0060595C" w:rsidP="0060595C">
    <w:pPr>
      <w:pStyle w:val="Footer"/>
      <w:jc w:val="center"/>
      <w:rPr>
        <w:rFonts w:cs="Arial"/>
        <w:sz w:val="14"/>
      </w:rPr>
    </w:pPr>
    <w:r w:rsidRPr="0060595C">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43E3F">
      <w:tc>
        <w:tcPr>
          <w:tcW w:w="1061" w:type="pct"/>
        </w:tcPr>
        <w:p w:rsidR="00B43E3F" w:rsidRDefault="0060595C">
          <w:pPr>
            <w:pStyle w:val="Footer"/>
          </w:pPr>
          <w:r>
            <w:fldChar w:fldCharType="begin"/>
          </w:r>
          <w:r>
            <w:instrText xml:space="preserve"> DOCPROPERTY "Category"  </w:instrText>
          </w:r>
          <w:r>
            <w:fldChar w:fldCharType="separate"/>
          </w:r>
          <w:r w:rsidR="000B794C">
            <w:t>R11</w:t>
          </w:r>
          <w:r>
            <w:fldChar w:fldCharType="end"/>
          </w:r>
          <w:r w:rsidR="00B43E3F">
            <w:br/>
          </w:r>
          <w:r>
            <w:fldChar w:fldCharType="begin"/>
          </w:r>
          <w:r>
            <w:instrText xml:space="preserve"> DOCPROPERTY "RepubDt"  </w:instrText>
          </w:r>
          <w:r>
            <w:fldChar w:fldCharType="separate"/>
          </w:r>
          <w:r w:rsidR="000B794C">
            <w:t>24/04/09</w:t>
          </w:r>
          <w:r>
            <w:fldChar w:fldCharType="end"/>
          </w:r>
        </w:p>
      </w:tc>
      <w:tc>
        <w:tcPr>
          <w:tcW w:w="3093"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w:instrText>
          </w:r>
          <w:r>
            <w:fldChar w:fldCharType="separate"/>
          </w:r>
          <w:r w:rsidR="000B794C">
            <w:t xml:space="preserve">Effective:  </w:t>
          </w:r>
          <w:r>
            <w:fldChar w:fldCharType="end"/>
          </w:r>
          <w:r>
            <w:fldChar w:fldCharType="begin"/>
          </w:r>
          <w:r>
            <w:instrText xml:space="preserve"> DOCPROPERTY "StartDt"   </w:instrText>
          </w:r>
          <w:r>
            <w:fldChar w:fldCharType="separate"/>
          </w:r>
          <w:r w:rsidR="000B794C">
            <w:t>24/04/09</w:t>
          </w:r>
          <w:r>
            <w:fldChar w:fldCharType="end"/>
          </w:r>
          <w:r>
            <w:fldChar w:fldCharType="begin"/>
          </w:r>
          <w:r>
            <w:instrText xml:space="preserve"> DOCPROPERTY "EndDt"  </w:instrText>
          </w:r>
          <w:r>
            <w:fldChar w:fldCharType="separate"/>
          </w:r>
          <w:r w:rsidR="000B794C">
            <w:t>-24/04/09</w:t>
          </w:r>
          <w:r>
            <w:fldChar w:fldCharType="end"/>
          </w:r>
        </w:p>
      </w:tc>
      <w:tc>
        <w:tcPr>
          <w:tcW w:w="846" w:type="pct"/>
        </w:tcPr>
        <w:p w:rsidR="00B43E3F" w:rsidRDefault="00B43E3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3E3F">
      <w:tc>
        <w:tcPr>
          <w:tcW w:w="847" w:type="pct"/>
        </w:tcPr>
        <w:p w:rsidR="00B43E3F" w:rsidRDefault="00B43E3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66</w:t>
          </w:r>
          <w:r>
            <w:rPr>
              <w:rStyle w:val="PageNumber"/>
            </w:rP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1061" w:type="pct"/>
        </w:tcPr>
        <w:p w:rsidR="00B43E3F" w:rsidRDefault="0060595C">
          <w:pPr>
            <w:pStyle w:val="Footer"/>
            <w:jc w:val="right"/>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65</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43E3F">
      <w:tc>
        <w:tcPr>
          <w:tcW w:w="1061" w:type="pct"/>
        </w:tcPr>
        <w:p w:rsidR="00B43E3F" w:rsidRDefault="0060595C">
          <w:pPr>
            <w:pStyle w:val="Footer"/>
          </w:pPr>
          <w:r>
            <w:fldChar w:fldCharType="begin"/>
          </w:r>
          <w:r>
            <w:instrText xml:space="preserve"> DOCPROPERTY "Category" </w:instrText>
          </w:r>
          <w:r>
            <w:instrText xml:space="preserve"> *\charformat  </w:instrText>
          </w:r>
          <w:r>
            <w:fldChar w:fldCharType="separate"/>
          </w:r>
          <w:r w:rsidR="000B794C">
            <w:t>R11</w:t>
          </w:r>
          <w:r>
            <w:fldChar w:fldCharType="end"/>
          </w:r>
          <w:r w:rsidR="00B43E3F">
            <w:br/>
          </w:r>
          <w:r>
            <w:fldChar w:fldCharType="begin"/>
          </w:r>
          <w:r>
            <w:instrText xml:space="preserve"> DOCPROPERTY "RepubDt"  *\charformat  </w:instrText>
          </w:r>
          <w:r>
            <w:fldChar w:fldCharType="separate"/>
          </w:r>
          <w:r w:rsidR="000B794C">
            <w:t>24/04/09</w:t>
          </w:r>
          <w:r>
            <w:fldChar w:fldCharType="end"/>
          </w:r>
        </w:p>
      </w:tc>
      <w:tc>
        <w:tcPr>
          <w:tcW w:w="3092" w:type="pct"/>
        </w:tcPr>
        <w:p w:rsidR="00B43E3F" w:rsidRDefault="0060595C">
          <w:pPr>
            <w:pStyle w:val="Footer"/>
            <w:jc w:val="center"/>
          </w:pPr>
          <w:r>
            <w:fldChar w:fldCharType="begin"/>
          </w:r>
          <w:r>
            <w:instrText xml:space="preserve"> REF Citation *\charformat </w:instrText>
          </w:r>
          <w:r>
            <w:fldChar w:fldCharType="separate"/>
          </w:r>
          <w:r w:rsidR="000B794C">
            <w:t>Planning and Development Regulation 2008</w:t>
          </w:r>
          <w:r>
            <w:fldChar w:fldCharType="end"/>
          </w:r>
        </w:p>
        <w:p w:rsidR="00B43E3F" w:rsidRDefault="0060595C">
          <w:pPr>
            <w:pStyle w:val="FooterInfoCentre"/>
          </w:pPr>
          <w:r>
            <w:fldChar w:fldCharType="begin"/>
          </w:r>
          <w:r>
            <w:instrText xml:space="preserve"> DOCPROPERTY "Eff"  *\charformat </w:instrText>
          </w:r>
          <w:r>
            <w:fldChar w:fldCharType="separate"/>
          </w:r>
          <w:r w:rsidR="000B794C">
            <w:t xml:space="preserve">Effective:  </w:t>
          </w:r>
          <w:r>
            <w:fldChar w:fldCharType="end"/>
          </w:r>
          <w:r>
            <w:fldChar w:fldCharType="begin"/>
          </w:r>
          <w:r>
            <w:instrText xml:space="preserve"> DOCPROPERTY "StartDt"  *\charformat </w:instrText>
          </w:r>
          <w:r>
            <w:fldChar w:fldCharType="separate"/>
          </w:r>
          <w:r w:rsidR="000B794C">
            <w:t>24/04/09</w:t>
          </w:r>
          <w:r>
            <w:fldChar w:fldCharType="end"/>
          </w:r>
          <w:r>
            <w:fldChar w:fldCharType="begin"/>
          </w:r>
          <w:r>
            <w:instrText xml:space="preserve"> DOCPROPERTY "EndDt"  *\charformat </w:instrText>
          </w:r>
          <w:r>
            <w:fldChar w:fldCharType="separate"/>
          </w:r>
          <w:r w:rsidR="000B794C">
            <w:t>-24/04/09</w:t>
          </w:r>
          <w:r>
            <w:fldChar w:fldCharType="end"/>
          </w:r>
        </w:p>
      </w:tc>
      <w:tc>
        <w:tcPr>
          <w:tcW w:w="847" w:type="pct"/>
        </w:tcPr>
        <w:p w:rsidR="00B43E3F" w:rsidRDefault="00B43E3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0595C">
            <w:rPr>
              <w:rStyle w:val="PageNumber"/>
              <w:noProof/>
            </w:rPr>
            <w:t>1</w:t>
          </w:r>
          <w:r>
            <w:rPr>
              <w:rStyle w:val="PageNumber"/>
            </w:rPr>
            <w:fldChar w:fldCharType="end"/>
          </w:r>
        </w:p>
      </w:tc>
    </w:tr>
  </w:tbl>
  <w:p w:rsidR="00B43E3F" w:rsidRPr="0060595C" w:rsidRDefault="0060595C" w:rsidP="0060595C">
    <w:pPr>
      <w:pStyle w:val="Status"/>
      <w:rPr>
        <w:rFonts w:cs="Arial"/>
      </w:rPr>
    </w:pPr>
    <w:r w:rsidRPr="0060595C">
      <w:rPr>
        <w:rFonts w:cs="Arial"/>
      </w:rPr>
      <w:fldChar w:fldCharType="begin"/>
    </w:r>
    <w:r w:rsidRPr="0060595C">
      <w:rPr>
        <w:rFonts w:cs="Arial"/>
      </w:rPr>
      <w:instrText xml:space="preserve"> DOCPROPERTY "Status" </w:instrText>
    </w:r>
    <w:r w:rsidRPr="0060595C">
      <w:rPr>
        <w:rFonts w:cs="Arial"/>
      </w:rPr>
      <w:fldChar w:fldCharType="separate"/>
    </w:r>
    <w:r w:rsidR="000B794C" w:rsidRPr="0060595C">
      <w:rPr>
        <w:rFonts w:cs="Arial"/>
      </w:rPr>
      <w:t xml:space="preserve"> </w:t>
    </w:r>
    <w:r w:rsidRPr="0060595C">
      <w:rPr>
        <w:rFonts w:cs="Arial"/>
      </w:rPr>
      <w:fldChar w:fldCharType="end"/>
    </w:r>
    <w:r w:rsidRPr="0060595C">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E3F" w:rsidRDefault="00B43E3F" w:rsidP="00AB1BB3">
      <w:pPr>
        <w:pStyle w:val="05Endnote0"/>
      </w:pPr>
      <w:r>
        <w:separator/>
      </w:r>
    </w:p>
  </w:footnote>
  <w:footnote w:type="continuationSeparator" w:id="0">
    <w:p w:rsidR="00B43E3F" w:rsidRDefault="00B43E3F"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94C" w:rsidRDefault="000B794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3E3F">
      <w:tc>
        <w:tcPr>
          <w:tcW w:w="900" w:type="pct"/>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Chapter 10</w:t>
          </w:r>
          <w:r>
            <w:rPr>
              <w:b/>
            </w:rPr>
            <w:fldChar w:fldCharType="end"/>
          </w:r>
        </w:p>
      </w:tc>
      <w:tc>
        <w:tcPr>
          <w:tcW w:w="4100" w:type="pct"/>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B43E3F">
      <w:tc>
        <w:tcPr>
          <w:tcW w:w="900" w:type="pct"/>
        </w:tcPr>
        <w:p w:rsidR="00B43E3F" w:rsidRDefault="00B43E3F">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B43E3F" w:rsidRDefault="00B43E3F">
          <w:pPr>
            <w:pStyle w:val="HeaderEven"/>
          </w:pPr>
          <w:r>
            <w:fldChar w:fldCharType="begin"/>
          </w:r>
          <w:r>
            <w:instrText xml:space="preserve"> STYLEREF CharPartText \*charformat </w:instrText>
          </w:r>
          <w:r>
            <w:fldChar w:fldCharType="end"/>
          </w:r>
        </w:p>
      </w:tc>
    </w:tr>
    <w:tr w:rsidR="00B43E3F">
      <w:tc>
        <w:tcPr>
          <w:tcW w:w="900" w:type="pct"/>
        </w:tcPr>
        <w:p w:rsidR="00B43E3F" w:rsidRDefault="00B43E3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B43E3F" w:rsidRDefault="00B43E3F">
          <w:pPr>
            <w:pStyle w:val="HeaderEven"/>
          </w:pPr>
          <w:r>
            <w:fldChar w:fldCharType="begin"/>
          </w:r>
          <w:r>
            <w:instrText xml:space="preserve"> STYLEREF CharDivText \*charformat </w:instrText>
          </w:r>
          <w:r>
            <w:fldChar w:fldCharType="end"/>
          </w:r>
        </w:p>
      </w:tc>
    </w:tr>
    <w:tr w:rsidR="00B43E3F">
      <w:trPr>
        <w:cantSplit/>
      </w:trPr>
      <w:tc>
        <w:tcPr>
          <w:tcW w:w="900" w:type="pct"/>
          <w:gridSpan w:val="2"/>
          <w:tcBorders>
            <w:bottom w:val="single" w:sz="4" w:space="0" w:color="auto"/>
          </w:tcBorders>
        </w:tcPr>
        <w:p w:rsidR="00B43E3F" w:rsidRDefault="0060595C">
          <w:pPr>
            <w:pStyle w:val="HeaderEven6"/>
          </w:pPr>
          <w:r>
            <w:fldChar w:fldCharType="begin"/>
          </w:r>
          <w:r>
            <w:instrText xml:space="preserve"> DOCPROPERTY "Company"  \* MERGEFORMAT </w:instrText>
          </w:r>
          <w:r>
            <w:fldChar w:fldCharType="separate"/>
          </w:r>
          <w:r w:rsidR="000B794C">
            <w:t>Section</w:t>
          </w:r>
          <w:r>
            <w:fldChar w:fldCharType="end"/>
          </w:r>
          <w:r w:rsidR="00B43E3F">
            <w:t xml:space="preserve"> </w:t>
          </w:r>
          <w:r>
            <w:rPr>
              <w:noProof/>
            </w:rPr>
            <w:fldChar w:fldCharType="begin"/>
          </w:r>
          <w:r>
            <w:rPr>
              <w:noProof/>
            </w:rPr>
            <w:instrText xml:space="preserve"> STYLEREF CharSectNo \*charformat </w:instrText>
          </w:r>
          <w:r>
            <w:rPr>
              <w:noProof/>
            </w:rPr>
            <w:fldChar w:fldCharType="separate"/>
          </w:r>
          <w:r>
            <w:rPr>
              <w:noProof/>
            </w:rPr>
            <w:t>406</w:t>
          </w:r>
          <w:r>
            <w:rPr>
              <w:noProof/>
            </w:rPr>
            <w:fldChar w:fldCharType="end"/>
          </w:r>
        </w:p>
      </w:tc>
    </w:tr>
  </w:tbl>
  <w:p w:rsidR="00B43E3F" w:rsidRDefault="00B43E3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3E3F">
      <w:tc>
        <w:tcPr>
          <w:tcW w:w="4100" w:type="pct"/>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Chapter 10</w:t>
          </w:r>
          <w:r>
            <w:rPr>
              <w:b/>
            </w:rPr>
            <w:fldChar w:fldCharType="end"/>
          </w:r>
        </w:p>
      </w:tc>
    </w:tr>
    <w:tr w:rsidR="00B43E3F">
      <w:tc>
        <w:tcPr>
          <w:tcW w:w="4100" w:type="pct"/>
        </w:tcPr>
        <w:p w:rsidR="00B43E3F" w:rsidRDefault="00B43E3F">
          <w:pPr>
            <w:pStyle w:val="HeaderEven"/>
            <w:jc w:val="right"/>
          </w:pPr>
          <w:r>
            <w:fldChar w:fldCharType="begin"/>
          </w:r>
          <w:r>
            <w:instrText xml:space="preserve"> STYLEREF CharPartText \*charformat </w:instrText>
          </w:r>
          <w:r>
            <w:fldChar w:fldCharType="end"/>
          </w:r>
        </w:p>
      </w:tc>
      <w:tc>
        <w:tcPr>
          <w:tcW w:w="900" w:type="pct"/>
        </w:tcPr>
        <w:p w:rsidR="00B43E3F" w:rsidRDefault="00B43E3F">
          <w:pPr>
            <w:pStyle w:val="HeaderEven"/>
            <w:jc w:val="right"/>
            <w:rPr>
              <w:b/>
            </w:rPr>
          </w:pPr>
          <w:r>
            <w:rPr>
              <w:b/>
            </w:rPr>
            <w:fldChar w:fldCharType="begin"/>
          </w:r>
          <w:r>
            <w:rPr>
              <w:b/>
            </w:rPr>
            <w:instrText xml:space="preserve"> STYLEREF CharPartNo \*charformat </w:instrText>
          </w:r>
          <w:r>
            <w:rPr>
              <w:b/>
            </w:rPr>
            <w:fldChar w:fldCharType="end"/>
          </w:r>
        </w:p>
      </w:tc>
    </w:tr>
    <w:tr w:rsidR="00B43E3F">
      <w:tc>
        <w:tcPr>
          <w:tcW w:w="4100" w:type="pct"/>
        </w:tcPr>
        <w:p w:rsidR="00B43E3F" w:rsidRDefault="00B43E3F">
          <w:pPr>
            <w:pStyle w:val="HeaderEven"/>
            <w:jc w:val="right"/>
          </w:pPr>
          <w:r>
            <w:fldChar w:fldCharType="begin"/>
          </w:r>
          <w:r>
            <w:instrText xml:space="preserve"> STYLEREF CharDivText \*charformat </w:instrText>
          </w:r>
          <w:r>
            <w:fldChar w:fldCharType="end"/>
          </w:r>
        </w:p>
      </w:tc>
      <w:tc>
        <w:tcPr>
          <w:tcW w:w="900" w:type="pct"/>
        </w:tcPr>
        <w:p w:rsidR="00B43E3F" w:rsidRDefault="00B43E3F">
          <w:pPr>
            <w:pStyle w:val="HeaderEven"/>
            <w:jc w:val="right"/>
            <w:rPr>
              <w:b/>
            </w:rPr>
          </w:pPr>
          <w:r>
            <w:rPr>
              <w:b/>
            </w:rPr>
            <w:fldChar w:fldCharType="begin"/>
          </w:r>
          <w:r>
            <w:rPr>
              <w:b/>
            </w:rPr>
            <w:instrText xml:space="preserve"> STYLEREF CharDivNo \*charformat </w:instrText>
          </w:r>
          <w:r>
            <w:rPr>
              <w:b/>
            </w:rPr>
            <w:fldChar w:fldCharType="end"/>
          </w:r>
        </w:p>
      </w:tc>
    </w:tr>
    <w:tr w:rsidR="00B43E3F">
      <w:trPr>
        <w:cantSplit/>
      </w:trPr>
      <w:tc>
        <w:tcPr>
          <w:tcW w:w="900" w:type="pct"/>
          <w:gridSpan w:val="2"/>
          <w:tcBorders>
            <w:bottom w:val="single" w:sz="4" w:space="0" w:color="auto"/>
          </w:tcBorders>
        </w:tcPr>
        <w:p w:rsidR="00B43E3F" w:rsidRDefault="0060595C">
          <w:pPr>
            <w:pStyle w:val="HeaderOdd6"/>
          </w:pPr>
          <w:r>
            <w:fldChar w:fldCharType="begin"/>
          </w:r>
          <w:r>
            <w:instrText xml:space="preserve"> DOCPROPERTY "Company"  \* MERGEFORMAT </w:instrText>
          </w:r>
          <w:r>
            <w:fldChar w:fldCharType="separate"/>
          </w:r>
          <w:r w:rsidR="000B794C">
            <w:t>Section</w:t>
          </w:r>
          <w:r>
            <w:fldChar w:fldCharType="end"/>
          </w:r>
          <w:r w:rsidR="00B43E3F">
            <w:t xml:space="preserve"> </w:t>
          </w:r>
          <w:r>
            <w:rPr>
              <w:noProof/>
            </w:rPr>
            <w:fldChar w:fldCharType="begin"/>
          </w:r>
          <w:r>
            <w:rPr>
              <w:noProof/>
            </w:rPr>
            <w:instrText xml:space="preserve"> S</w:instrText>
          </w:r>
          <w:r>
            <w:rPr>
              <w:noProof/>
            </w:rPr>
            <w:instrText xml:space="preserve">TYLEREF CharSectNo \*charformat </w:instrText>
          </w:r>
          <w:r>
            <w:rPr>
              <w:noProof/>
            </w:rPr>
            <w:fldChar w:fldCharType="separate"/>
          </w:r>
          <w:r>
            <w:rPr>
              <w:noProof/>
            </w:rPr>
            <w:t>404</w:t>
          </w:r>
          <w:r>
            <w:rPr>
              <w:noProof/>
            </w:rPr>
            <w:fldChar w:fldCharType="end"/>
          </w:r>
        </w:p>
      </w:tc>
    </w:tr>
  </w:tbl>
  <w:p w:rsidR="00B43E3F" w:rsidRDefault="00B43E3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1</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1.3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CharDivNo \*charformat </w:instrText>
          </w:r>
          <w:r w:rsidR="0060595C">
            <w:rPr>
              <w:b/>
            </w:rPr>
            <w:fldChar w:fldCharType="separate"/>
          </w:r>
          <w:r w:rsidR="0060595C">
            <w:rPr>
              <w:b/>
              <w:noProof/>
            </w:rPr>
            <w:t>Division 1.3.7</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B43E3F">
      <w:trPr>
        <w:cantSplit/>
        <w:jc w:val="center"/>
      </w:trPr>
      <w:tc>
        <w:tcPr>
          <w:tcW w:w="7296" w:type="dxa"/>
          <w:gridSpan w:val="2"/>
          <w:tcBorders>
            <w:bottom w:val="single" w:sz="4" w:space="0" w:color="auto"/>
          </w:tcBorders>
        </w:tcPr>
        <w:p w:rsidR="00B43E3F" w:rsidRDefault="00B43E3F">
          <w:pPr>
            <w:pStyle w:val="HeaderEven6"/>
          </w:pPr>
          <w:r>
            <w:t xml:space="preserve">Section </w:t>
          </w:r>
          <w:r w:rsidR="0060595C">
            <w:rPr>
              <w:noProof/>
            </w:rPr>
            <w:fldChar w:fldCharType="begin"/>
          </w:r>
          <w:r w:rsidR="0060595C">
            <w:rPr>
              <w:noProof/>
            </w:rPr>
            <w:instrText xml:space="preserve"> STYLEREF CharSectNo \*charformat </w:instrText>
          </w:r>
          <w:r w:rsidR="0060595C">
            <w:rPr>
              <w:noProof/>
            </w:rPr>
            <w:fldChar w:fldCharType="separate"/>
          </w:r>
          <w:r w:rsidR="0060595C">
            <w:rPr>
              <w:noProof/>
            </w:rPr>
            <w:t>1.109</w:t>
          </w:r>
          <w:r w:rsidR="0060595C">
            <w:rPr>
              <w:noProof/>
            </w:rPr>
            <w:fldChar w:fldCharType="end"/>
          </w:r>
        </w:p>
      </w:tc>
    </w:tr>
  </w:tbl>
  <w:p w:rsidR="00B43E3F" w:rsidRDefault="00B43E3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B43E3F">
      <w:trPr>
        <w:jc w:val="center"/>
      </w:trPr>
      <w:tc>
        <w:tcPr>
          <w:tcW w:w="6165"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1</w:t>
          </w:r>
          <w:r>
            <w:rPr>
              <w:b/>
            </w:rPr>
            <w:fldChar w:fldCharType="end"/>
          </w:r>
        </w:p>
      </w:tc>
    </w:tr>
    <w:tr w:rsidR="00B43E3F">
      <w:trPr>
        <w:jc w:val="center"/>
      </w:trPr>
      <w:tc>
        <w:tcPr>
          <w:tcW w:w="6165"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60595C">
            <w:rPr>
              <w:b/>
              <w:noProof/>
            </w:rPr>
            <w:t>Part 1.3</w:t>
          </w:r>
          <w:r>
            <w:rPr>
              <w:b/>
            </w:rPr>
            <w:fldChar w:fldCharType="end"/>
          </w:r>
        </w:p>
      </w:tc>
    </w:tr>
    <w:tr w:rsidR="00B43E3F">
      <w:trPr>
        <w:jc w:val="center"/>
      </w:trPr>
      <w:tc>
        <w:tcPr>
          <w:tcW w:w="6165" w:type="dxa"/>
        </w:tcPr>
        <w:p w:rsidR="00B43E3F" w:rsidRDefault="0060595C">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CharDivNo \*charformat </w:instrText>
          </w:r>
          <w:r w:rsidR="0060595C">
            <w:rPr>
              <w:b/>
            </w:rPr>
            <w:fldChar w:fldCharType="separate"/>
          </w:r>
          <w:r w:rsidR="0060595C">
            <w:rPr>
              <w:b/>
              <w:noProof/>
            </w:rPr>
            <w:t>Division 1.3.7</w:t>
          </w:r>
          <w:r>
            <w:rPr>
              <w:b/>
            </w:rPr>
            <w:fldChar w:fldCharType="end"/>
          </w:r>
        </w:p>
      </w:tc>
    </w:tr>
    <w:tr w:rsidR="00B43E3F">
      <w:trPr>
        <w:cantSplit/>
        <w:jc w:val="center"/>
      </w:trPr>
      <w:tc>
        <w:tcPr>
          <w:tcW w:w="7725" w:type="dxa"/>
          <w:gridSpan w:val="2"/>
          <w:tcBorders>
            <w:bottom w:val="single" w:sz="4" w:space="0" w:color="auto"/>
          </w:tcBorders>
        </w:tcPr>
        <w:p w:rsidR="00B43E3F" w:rsidRDefault="00B43E3F">
          <w:pPr>
            <w:pStyle w:val="HeaderOdd6"/>
          </w:pPr>
          <w:r>
            <w:t xml:space="preserve">Section </w:t>
          </w:r>
          <w:r w:rsidR="0060595C">
            <w:rPr>
              <w:noProof/>
            </w:rPr>
            <w:fldChar w:fldCharType="begin"/>
          </w:r>
          <w:r w:rsidR="0060595C">
            <w:rPr>
              <w:noProof/>
            </w:rPr>
            <w:instrText xml:space="preserve"> STYLEREF CharSectNo \*charformat </w:instrText>
          </w:r>
          <w:r w:rsidR="0060595C">
            <w:rPr>
              <w:noProof/>
            </w:rPr>
            <w:fldChar w:fldCharType="separate"/>
          </w:r>
          <w:r w:rsidR="0060595C">
            <w:rPr>
              <w:noProof/>
            </w:rPr>
            <w:t>1.108</w:t>
          </w:r>
          <w:r w:rsidR="0060595C">
            <w:rPr>
              <w:noProof/>
            </w:rPr>
            <w:fldChar w:fldCharType="end"/>
          </w:r>
        </w:p>
      </w:tc>
    </w:tr>
  </w:tbl>
  <w:p w:rsidR="00B43E3F" w:rsidRDefault="00B43E3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1</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1.5</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B43E3F">
      <w:trPr>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1</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60595C">
            <w:rPr>
              <w:b/>
              <w:noProof/>
            </w:rPr>
            <w:t>Part 1.5</w: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43E3F">
      <w:tc>
        <w:tcPr>
          <w:tcW w:w="1560" w:type="dxa"/>
        </w:tcPr>
        <w:p w:rsidR="00B43E3F" w:rsidRDefault="00B43E3F">
          <w:pPr>
            <w:pStyle w:val="HeaderEven"/>
          </w:pPr>
          <w:r>
            <w:rPr>
              <w:b/>
            </w:rPr>
            <w:fldChar w:fldCharType="begin"/>
          </w:r>
          <w:r>
            <w:rPr>
              <w:b/>
            </w:rPr>
            <w:instrText xml:space="preserve"> STYLEREF CharChapNo \*charformat  </w:instrText>
          </w:r>
          <w:r>
            <w:rPr>
              <w:b/>
            </w:rPr>
            <w:fldChar w:fldCharType="separate"/>
          </w:r>
          <w:r w:rsidR="0060595C">
            <w:rPr>
              <w:b/>
              <w:noProof/>
            </w:rPr>
            <w:t>Schedule 1</w:t>
          </w:r>
          <w:r>
            <w:rPr>
              <w:b/>
            </w:rPr>
            <w:fldChar w:fldCharType="end"/>
          </w:r>
        </w:p>
      </w:tc>
      <w:tc>
        <w:tcPr>
          <w:tcW w:w="9840"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B43E3F">
      <w:tc>
        <w:tcPr>
          <w:tcW w:w="1560" w:type="dxa"/>
        </w:tcPr>
        <w:p w:rsidR="00B43E3F" w:rsidRDefault="00B43E3F">
          <w:pPr>
            <w:pStyle w:val="HeaderEven"/>
          </w:pPr>
          <w:r>
            <w:rPr>
              <w:b/>
            </w:rPr>
            <w:fldChar w:fldCharType="begin"/>
          </w:r>
          <w:r>
            <w:rPr>
              <w:b/>
            </w:rPr>
            <w:instrText xml:space="preserve"> STYLEREF CharPartNo \*charformat </w:instrText>
          </w:r>
          <w:r>
            <w:rPr>
              <w:b/>
            </w:rPr>
            <w:fldChar w:fldCharType="separate"/>
          </w:r>
          <w:r w:rsidR="0060595C">
            <w:rPr>
              <w:b/>
              <w:noProof/>
            </w:rPr>
            <w:t>Part 1.5</w:t>
          </w:r>
          <w:r>
            <w:rPr>
              <w:b/>
            </w:rPr>
            <w:fldChar w:fldCharType="end"/>
          </w:r>
        </w:p>
      </w:tc>
      <w:tc>
        <w:tcPr>
          <w:tcW w:w="9840"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B43E3F">
      <w:trPr>
        <w:cantSplit/>
      </w:trPr>
      <w:tc>
        <w:tcPr>
          <w:tcW w:w="11400"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43E3F">
      <w:tc>
        <w:tcPr>
          <w:tcW w:w="9840" w:type="dxa"/>
        </w:tcPr>
        <w:p w:rsidR="00B43E3F" w:rsidRDefault="0060595C">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B43E3F" w:rsidRDefault="00B43E3F">
          <w:pPr>
            <w:pStyle w:val="HeaderOdd"/>
            <w:rPr>
              <w:b/>
            </w:rPr>
          </w:pPr>
          <w:r>
            <w:rPr>
              <w:b/>
            </w:rPr>
            <w:fldChar w:fldCharType="begin"/>
          </w:r>
          <w:r>
            <w:rPr>
              <w:b/>
            </w:rPr>
            <w:instrText xml:space="preserve"> STYLEREF CharChapNo \*charformat  </w:instrText>
          </w:r>
          <w:r>
            <w:rPr>
              <w:b/>
            </w:rPr>
            <w:fldChar w:fldCharType="separate"/>
          </w:r>
          <w:r w:rsidR="0060595C">
            <w:rPr>
              <w:b/>
              <w:noProof/>
            </w:rPr>
            <w:t>Schedule 1</w:t>
          </w:r>
          <w:r>
            <w:rPr>
              <w:b/>
            </w:rPr>
            <w:fldChar w:fldCharType="end"/>
          </w:r>
        </w:p>
      </w:tc>
    </w:tr>
    <w:tr w:rsidR="00B43E3F">
      <w:tc>
        <w:tcPr>
          <w:tcW w:w="9840" w:type="dxa"/>
        </w:tcPr>
        <w:p w:rsidR="00B43E3F" w:rsidRDefault="0060595C">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B43E3F" w:rsidRDefault="00B43E3F">
          <w:pPr>
            <w:pStyle w:val="HeaderOdd"/>
          </w:pPr>
          <w:r>
            <w:rPr>
              <w:b/>
            </w:rPr>
            <w:fldChar w:fldCharType="begin"/>
          </w:r>
          <w:r>
            <w:rPr>
              <w:b/>
            </w:rPr>
            <w:instrText xml:space="preserve"> STYLEREF CharPartNo \*charformat </w:instrText>
          </w:r>
          <w:r>
            <w:rPr>
              <w:b/>
            </w:rPr>
            <w:fldChar w:fldCharType="separate"/>
          </w:r>
          <w:r w:rsidR="0060595C">
            <w:rPr>
              <w:b/>
              <w:noProof/>
            </w:rPr>
            <w:t>Part 1.5</w:t>
          </w:r>
          <w:r>
            <w:rPr>
              <w:b/>
            </w:rPr>
            <w:fldChar w:fldCharType="end"/>
          </w:r>
        </w:p>
      </w:tc>
    </w:tr>
    <w:tr w:rsidR="00B43E3F">
      <w:trPr>
        <w:cantSplit/>
      </w:trPr>
      <w:tc>
        <w:tcPr>
          <w:tcW w:w="11400"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1A</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1A.2</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B43E3F">
      <w:trPr>
        <w:jc w:val="center"/>
      </w:trPr>
      <w:tc>
        <w:tcPr>
          <w:tcW w:w="7296" w:type="dxa"/>
          <w:gridSpan w:val="2"/>
          <w:tcBorders>
            <w:bottom w:val="single" w:sz="4" w:space="0" w:color="auto"/>
          </w:tcBorders>
        </w:tcPr>
        <w:p w:rsidR="00B43E3F" w:rsidRDefault="00B43E3F">
          <w:pPr>
            <w:pStyle w:val="HeaderEven6"/>
          </w:pPr>
          <w:r>
            <w:t xml:space="preserve">Section </w:t>
          </w:r>
          <w:r w:rsidR="0060595C">
            <w:rPr>
              <w:noProof/>
            </w:rPr>
            <w:fldChar w:fldCharType="begin"/>
          </w:r>
          <w:r w:rsidR="0060595C">
            <w:rPr>
              <w:noProof/>
            </w:rPr>
            <w:instrText xml:space="preserve"> STYLEREF CharSectNo \*charformat </w:instrText>
          </w:r>
          <w:r w:rsidR="0060595C">
            <w:rPr>
              <w:noProof/>
            </w:rPr>
            <w:fldChar w:fldCharType="separate"/>
          </w:r>
          <w:r w:rsidR="0060595C">
            <w:rPr>
              <w:noProof/>
            </w:rPr>
            <w:t>1A.11</w:t>
          </w:r>
          <w:r w:rsidR="0060595C">
            <w:rPr>
              <w:noProof/>
            </w:rPr>
            <w:fldChar w:fldCharType="end"/>
          </w:r>
        </w:p>
      </w:tc>
    </w:tr>
  </w:tbl>
  <w:p w:rsidR="00B43E3F" w:rsidRDefault="00B43E3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1A</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60595C">
            <w:rPr>
              <w:b/>
              <w:noProof/>
            </w:rPr>
            <w:t>Part 1A.2</w: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r>
            <w:t xml:space="preserve">Section </w:t>
          </w:r>
          <w:r w:rsidR="0060595C">
            <w:rPr>
              <w:noProof/>
            </w:rPr>
            <w:fldChar w:fldCharType="begin"/>
          </w:r>
          <w:r w:rsidR="0060595C">
            <w:rPr>
              <w:noProof/>
            </w:rPr>
            <w:instrText xml:space="preserve"> STYLEREF CharSectNo \*charformat </w:instrText>
          </w:r>
          <w:r w:rsidR="0060595C">
            <w:rPr>
              <w:noProof/>
            </w:rPr>
            <w:fldChar w:fldCharType="separate"/>
          </w:r>
          <w:r w:rsidR="0060595C">
            <w:rPr>
              <w:noProof/>
            </w:rPr>
            <w:t>1A.11</w:t>
          </w:r>
          <w:r w:rsidR="0060595C">
            <w:rPr>
              <w:noProof/>
            </w:rPr>
            <w:fldChar w:fldCharType="end"/>
          </w:r>
        </w:p>
      </w:tc>
    </w:tr>
  </w:tbl>
  <w:p w:rsidR="00B43E3F" w:rsidRDefault="00B43E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94C" w:rsidRDefault="000B794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2</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43E3F" w:rsidRDefault="00B43E3F">
          <w:pPr>
            <w:pStyle w:val="HeaderEven"/>
          </w:pPr>
          <w:r>
            <w:fldChar w:fldCharType="begin"/>
          </w:r>
          <w:r>
            <w:instrText xml:space="preserve"> STYLEREF CharPartText \*charformat </w:instrText>
          </w:r>
          <w:r>
            <w:fldChar w:fldCharType="end"/>
          </w:r>
        </w:p>
      </w:tc>
    </w:tr>
    <w:tr w:rsidR="00B43E3F">
      <w:trPr>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2</w:t>
          </w:r>
          <w:r>
            <w:rPr>
              <w:b/>
            </w:rPr>
            <w:fldChar w:fldCharType="end"/>
          </w:r>
        </w:p>
      </w:tc>
    </w:tr>
    <w:tr w:rsidR="00B43E3F">
      <w:trPr>
        <w:jc w:val="center"/>
      </w:trPr>
      <w:tc>
        <w:tcPr>
          <w:tcW w:w="5741" w:type="dxa"/>
        </w:tcPr>
        <w:p w:rsidR="00B43E3F" w:rsidRDefault="00B43E3F">
          <w:pPr>
            <w:pStyle w:val="HeaderEven"/>
            <w:jc w:val="right"/>
          </w:pPr>
          <w:r>
            <w:fldChar w:fldCharType="begin"/>
          </w:r>
          <w:r>
            <w:instrText xml:space="preserve"> STYLEREF CharPartText \*charformat </w:instrText>
          </w:r>
          <w: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3.1</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Definitions</w:t>
          </w:r>
          <w:r>
            <w:rPr>
              <w:noProof/>
            </w:rPr>
            <w:fldChar w:fldCharType="end"/>
          </w:r>
        </w:p>
      </w:tc>
    </w:tr>
    <w:tr w:rsidR="00B43E3F">
      <w:trPr>
        <w:jc w:val="center"/>
      </w:trPr>
      <w:tc>
        <w:tcPr>
          <w:tcW w:w="7296" w:type="dxa"/>
          <w:gridSpan w:val="2"/>
          <w:tcBorders>
            <w:bottom w:val="single" w:sz="4" w:space="0" w:color="auto"/>
          </w:tcBorders>
        </w:tcPr>
        <w:p w:rsidR="00B43E3F" w:rsidRDefault="00B43E3F">
          <w:pPr>
            <w:pStyle w:val="HeaderEven6"/>
          </w:pPr>
          <w:r>
            <w:t xml:space="preserve">Section </w:t>
          </w:r>
          <w:r w:rsidR="0060595C">
            <w:rPr>
              <w:noProof/>
            </w:rPr>
            <w:fldChar w:fldCharType="begin"/>
          </w:r>
          <w:r w:rsidR="0060595C">
            <w:rPr>
              <w:noProof/>
            </w:rPr>
            <w:instrText xml:space="preserve"> STYLEREF CharSectNo \*charformat </w:instrText>
          </w:r>
          <w:r w:rsidR="0060595C">
            <w:rPr>
              <w:noProof/>
            </w:rPr>
            <w:fldChar w:fldCharType="separate"/>
          </w:r>
          <w:r w:rsidR="0060595C">
            <w:rPr>
              <w:noProof/>
            </w:rPr>
            <w:t>3.1</w:t>
          </w:r>
          <w:r w:rsidR="0060595C">
            <w:rPr>
              <w:noProof/>
            </w:rPr>
            <w:fldChar w:fldCharType="end"/>
          </w:r>
        </w:p>
      </w:tc>
    </w:tr>
  </w:tbl>
  <w:p w:rsidR="00B43E3F" w:rsidRDefault="00B43E3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sidR="000B794C">
            <w:rPr>
              <w:noProof/>
            </w:rPr>
            <w:t>Limited public notification of certain merit track development applications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0B794C">
            <w:rPr>
              <w:b/>
              <w:noProof/>
            </w:rPr>
            <w:t>Schedule 2</w:t>
          </w:r>
          <w:r>
            <w:rPr>
              <w:b/>
            </w:rPr>
            <w:fldChar w:fldCharType="end"/>
          </w:r>
        </w:p>
      </w:tc>
    </w:tr>
    <w:tr w:rsidR="00B43E3F">
      <w:trPr>
        <w:jc w:val="center"/>
      </w:trPr>
      <w:tc>
        <w:tcPr>
          <w:tcW w:w="5741" w:type="dxa"/>
        </w:tcPr>
        <w:p w:rsidR="00B43E3F" w:rsidRDefault="00B43E3F">
          <w:pPr>
            <w:pStyle w:val="HeaderEven"/>
            <w:jc w:val="right"/>
          </w:pPr>
          <w:r>
            <w:fldChar w:fldCharType="begin"/>
          </w:r>
          <w:r>
            <w:instrText xml:space="preserve"> STYLEREF CharPartText \*charformat </w:instrText>
          </w:r>
          <w: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r>
            <w:t xml:space="preserve">Section </w:t>
          </w:r>
          <w:r w:rsidR="0060595C">
            <w:rPr>
              <w:noProof/>
            </w:rPr>
            <w:fldChar w:fldCharType="begin"/>
          </w:r>
          <w:r w:rsidR="0060595C">
            <w:rPr>
              <w:noProof/>
            </w:rPr>
            <w:instrText xml:space="preserve"> STYLEREF CharSectNo \*charformat </w:instrText>
          </w:r>
          <w:r w:rsidR="0060595C">
            <w:rPr>
              <w:noProof/>
            </w:rPr>
            <w:fldChar w:fldCharType="separate"/>
          </w:r>
          <w:r w:rsidR="000B794C">
            <w:rPr>
              <w:noProof/>
            </w:rPr>
            <w:t>1A.11</w:t>
          </w:r>
          <w:r w:rsidR="0060595C">
            <w:rPr>
              <w:noProof/>
            </w:rPr>
            <w:fldChar w:fldCharType="end"/>
          </w:r>
        </w:p>
      </w:tc>
    </w:tr>
  </w:tbl>
  <w:p w:rsidR="00B43E3F" w:rsidRDefault="00B43E3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3.2</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B43E3F">
      <w:trPr>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3</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60595C">
            <w:rPr>
              <w:b/>
              <w:noProof/>
            </w:rPr>
            <w:t>Part 3.2</w: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0B794C">
            <w:rPr>
              <w:b/>
              <w:noProof/>
            </w:rPr>
            <w:t>Schedule 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sidR="000B794C">
            <w:rPr>
              <w:noProof/>
            </w:rPr>
            <w:t>Matters exempt from third-party ACAT review</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0B794C">
            <w:rPr>
              <w:b/>
              <w:noProof/>
            </w:rPr>
            <w:t>Part 3.2</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sidR="000B794C">
            <w:rPr>
              <w:noProof/>
            </w:rPr>
            <w:t>Merit track matters exempt from third-party ACAT review</w:t>
          </w:r>
          <w:r>
            <w:rPr>
              <w:noProof/>
            </w:rPr>
            <w:fldChar w:fldCharType="end"/>
          </w:r>
        </w:p>
      </w:tc>
    </w:tr>
    <w:tr w:rsidR="00B43E3F">
      <w:trPr>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3</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60595C">
            <w:rPr>
              <w:b/>
              <w:noProof/>
            </w:rPr>
            <w:t>Part 3.3</w: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3.4</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CharDivNo \*charformat </w:instrText>
          </w:r>
          <w:r>
            <w:rPr>
              <w:b/>
            </w:rPr>
            <w:fldChar w:fldCharType="separate"/>
          </w:r>
          <w:r w:rsidR="0060595C">
            <w:rPr>
              <w:b/>
              <w:noProof/>
            </w:rPr>
            <w:t>Division 3.4.1</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r>
    <w:tr w:rsidR="00B43E3F">
      <w:trPr>
        <w:cantSplit/>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sidR="000B794C">
            <w:rPr>
              <w:noProof/>
            </w:rPr>
            <w:t>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0B794C">
            <w:rPr>
              <w:b/>
              <w:noProof/>
            </w:rPr>
            <w:t>Schedule 3</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sidR="000B794C">
            <w:rPr>
              <w:noProof/>
            </w:rPr>
            <w:t>Impact track 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0B794C">
            <w:rPr>
              <w:b/>
              <w:noProof/>
            </w:rPr>
            <w:t>Part 3.3</w:t>
          </w:r>
          <w:r>
            <w:rPr>
              <w:b/>
            </w:rPr>
            <w:fldChar w:fldCharType="end"/>
          </w:r>
        </w:p>
      </w:tc>
    </w:tr>
    <w:tr w:rsidR="00B43E3F">
      <w:trPr>
        <w:jc w:val="center"/>
      </w:trPr>
      <w:tc>
        <w:tcPr>
          <w:tcW w:w="5741" w:type="dxa"/>
        </w:tcPr>
        <w:p w:rsidR="00B43E3F" w:rsidRDefault="00B43E3F">
          <w:pPr>
            <w:pStyle w:val="HeaderEven"/>
            <w:jc w:val="right"/>
          </w:pPr>
          <w:r>
            <w:fldChar w:fldCharType="begin"/>
          </w:r>
          <w:r>
            <w:instrText xml:space="preserve"> STYLEREF CharDivText \*charformat </w:instrText>
          </w:r>
          <w:r>
            <w:fldChar w:fldCharType="end"/>
          </w:r>
        </w:p>
      </w:tc>
      <w:tc>
        <w:tcPr>
          <w:tcW w:w="1560" w:type="dxa"/>
        </w:tcPr>
        <w:p w:rsidR="00B43E3F" w:rsidRDefault="00B43E3F">
          <w:pPr>
            <w:pStyle w:val="HeaderEven"/>
            <w:jc w:val="right"/>
            <w:rPr>
              <w:b/>
            </w:rPr>
          </w:pPr>
          <w:r>
            <w:rPr>
              <w:b/>
            </w:rPr>
            <w:fldChar w:fldCharType="begin"/>
          </w:r>
          <w:r>
            <w:rPr>
              <w:b/>
            </w:rPr>
            <w:instrText xml:space="preserve"> STYLEREF CharDivNo \*charformat </w:instrTex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94C" w:rsidRDefault="000B794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0B794C">
            <w:rPr>
              <w:b/>
              <w:noProof/>
            </w:rPr>
            <w:t>Schedule 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sidR="000B794C">
            <w:rPr>
              <w:noProof/>
            </w:rPr>
            <w:t>Matters exempt from third-party ACAT review</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0B794C">
            <w:rPr>
              <w:b/>
              <w:noProof/>
            </w:rPr>
            <w:t>Part 3.4</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sidR="000B794C">
            <w:rPr>
              <w:noProof/>
            </w:rPr>
            <w:t>City centre and town centres maps</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CharDivNo \*charformat </w:instrText>
          </w:r>
          <w:r>
            <w:rPr>
              <w:b/>
            </w:rPr>
            <w:fldChar w:fldCharType="separate"/>
          </w:r>
          <w:r w:rsidR="000B794C">
            <w:rPr>
              <w:b/>
              <w:noProof/>
            </w:rPr>
            <w:t>Division 3.4.1</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CharDivText \*charformat </w:instrText>
          </w:r>
          <w:r>
            <w:rPr>
              <w:noProof/>
            </w:rPr>
            <w:fldChar w:fldCharType="separate"/>
          </w:r>
          <w:r w:rsidR="000B794C">
            <w:rPr>
              <w:noProof/>
            </w:rPr>
            <w:t>City centre</w:t>
          </w:r>
          <w:r>
            <w:rPr>
              <w:noProof/>
            </w:rPr>
            <w:fldChar w:fldCharType="end"/>
          </w:r>
        </w:p>
      </w:tc>
    </w:tr>
    <w:tr w:rsidR="00B43E3F">
      <w:trPr>
        <w:cantSplit/>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3</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60595C">
            <w:rPr>
              <w:b/>
              <w:noProof/>
            </w:rPr>
            <w:t>Part 3.4</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CharDivNo \*charformat </w:instrText>
          </w:r>
          <w:r>
            <w:rPr>
              <w:b/>
            </w:rPr>
            <w:fldChar w:fldCharType="separate"/>
          </w:r>
          <w:r w:rsidR="0060595C">
            <w:rPr>
              <w:b/>
              <w:noProof/>
            </w:rPr>
            <w:t>Division 3.4.2</w: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3.4</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CharDivNo \*charformat </w:instrText>
          </w:r>
          <w:r>
            <w:rPr>
              <w:b/>
            </w:rPr>
            <w:fldChar w:fldCharType="separate"/>
          </w:r>
          <w:r w:rsidR="0060595C">
            <w:rPr>
              <w:b/>
              <w:noProof/>
            </w:rPr>
            <w:t>Division 3.4.3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r>
    <w:tr w:rsidR="00B43E3F">
      <w:trPr>
        <w:cantSplit/>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sidR="000B794C">
            <w:rPr>
              <w:noProof/>
            </w:rPr>
            <w:t>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0B794C">
            <w:rPr>
              <w:b/>
              <w:noProof/>
            </w:rPr>
            <w:t>Schedule 3</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sidR="000B794C">
            <w:rPr>
              <w:noProof/>
            </w:rPr>
            <w:t>City centre and town centres maps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0B794C">
            <w:rPr>
              <w:b/>
              <w:noProof/>
            </w:rPr>
            <w:t>Part 3.4</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CharDivText \*charformat </w:instrText>
          </w:r>
          <w:r>
            <w:rPr>
              <w:noProof/>
            </w:rPr>
            <w:fldChar w:fldCharType="separate"/>
          </w:r>
          <w:r w:rsidR="000B794C">
            <w:rPr>
              <w:noProof/>
            </w:rPr>
            <w:t>Belconnen town centre</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CharDivNo \*charformat </w:instrText>
          </w:r>
          <w:r>
            <w:rPr>
              <w:b/>
            </w:rPr>
            <w:fldChar w:fldCharType="separate"/>
          </w:r>
          <w:r w:rsidR="000B794C">
            <w:rPr>
              <w:b/>
              <w:noProof/>
            </w:rPr>
            <w:t>Division 3.4.2</w: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0B794C">
            <w:rPr>
              <w:b/>
              <w:noProof/>
            </w:rPr>
            <w:t>Schedule 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sidR="000B794C">
            <w:rPr>
              <w:noProof/>
            </w:rPr>
            <w:t>Matters exempt from third-party ACAT review</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0B794C">
            <w:rPr>
              <w:b/>
              <w:noProof/>
            </w:rPr>
            <w:t>Part 3.4</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sidR="000B794C">
            <w:rPr>
              <w:noProof/>
            </w:rPr>
            <w:t>City centre and town centres maps</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CharDivNo \*charformat </w:instrText>
          </w:r>
          <w:r>
            <w:rPr>
              <w:b/>
            </w:rPr>
            <w:fldChar w:fldCharType="separate"/>
          </w:r>
          <w:r w:rsidR="000B794C">
            <w:rPr>
              <w:b/>
              <w:noProof/>
            </w:rPr>
            <w:t>Division 3.4.3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CharDivText \*charformat </w:instrText>
          </w:r>
          <w:r>
            <w:rPr>
              <w:noProof/>
            </w:rPr>
            <w:fldChar w:fldCharType="separate"/>
          </w:r>
          <w:r w:rsidR="000B794C">
            <w:rPr>
              <w:noProof/>
            </w:rPr>
            <w:t>Gungahlin town centre</w:t>
          </w:r>
          <w:r>
            <w:rPr>
              <w:noProof/>
            </w:rPr>
            <w:fldChar w:fldCharType="end"/>
          </w:r>
        </w:p>
      </w:tc>
    </w:tr>
    <w:tr w:rsidR="00B43E3F">
      <w:trPr>
        <w:cantSplit/>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3</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60595C">
            <w:rPr>
              <w:b/>
              <w:noProof/>
            </w:rPr>
            <w:t>Part 3.4</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CharDivNo \*charformat </w:instrText>
          </w:r>
          <w:r>
            <w:rPr>
              <w:b/>
            </w:rPr>
            <w:fldChar w:fldCharType="separate"/>
          </w:r>
          <w:r w:rsidR="0060595C">
            <w:rPr>
              <w:b/>
              <w:noProof/>
            </w:rPr>
            <w:t>Division 3.4.4</w: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3.4</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CharDivNo \*charformat </w:instrText>
          </w:r>
          <w:r>
            <w:rPr>
              <w:b/>
            </w:rPr>
            <w:fldChar w:fldCharType="separate"/>
          </w:r>
          <w:r w:rsidR="0060595C">
            <w:rPr>
              <w:b/>
              <w:noProof/>
            </w:rPr>
            <w:t>Division 3.4.5</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r>
    <w:tr w:rsidR="00B43E3F">
      <w:trPr>
        <w:cantSplit/>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sidR="000B794C">
            <w:rPr>
              <w:noProof/>
            </w:rPr>
            <w:t>Matters exempt from third-party ACAT review</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0B794C">
            <w:rPr>
              <w:b/>
              <w:noProof/>
            </w:rPr>
            <w:t>Schedule 3</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sidR="000B794C">
            <w:rPr>
              <w:noProof/>
            </w:rPr>
            <w:t>City centre and town centres maps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0B794C">
            <w:rPr>
              <w:b/>
              <w:noProof/>
            </w:rPr>
            <w:t>Part 3.4</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CharDivText \*charformat </w:instrText>
          </w:r>
          <w:r>
            <w:rPr>
              <w:noProof/>
            </w:rPr>
            <w:fldChar w:fldCharType="separate"/>
          </w:r>
          <w:r w:rsidR="000B794C">
            <w:rPr>
              <w:noProof/>
            </w:rPr>
            <w:t>Tuggeranong town centre</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CharDivNo \*charformat </w:instrText>
          </w:r>
          <w:r>
            <w:rPr>
              <w:b/>
            </w:rPr>
            <w:fldChar w:fldCharType="separate"/>
          </w:r>
          <w:r w:rsidR="000B794C">
            <w:rPr>
              <w:b/>
              <w:noProof/>
            </w:rPr>
            <w:t>Division 3.4.4</w: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4</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4.3</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r>
    <w:tr w:rsidR="00B43E3F">
      <w:trPr>
        <w:jc w:val="center"/>
      </w:trPr>
      <w:tc>
        <w:tcPr>
          <w:tcW w:w="7296" w:type="dxa"/>
          <w:gridSpan w:val="2"/>
          <w:tcBorders>
            <w:bottom w:val="single" w:sz="4" w:space="0" w:color="auto"/>
          </w:tcBorders>
        </w:tcPr>
        <w:p w:rsidR="00B43E3F" w:rsidRDefault="00B43E3F">
          <w:pPr>
            <w:pStyle w:val="HeaderEven6"/>
          </w:pPr>
        </w:p>
      </w:tc>
    </w:tr>
  </w:tbl>
  <w:p w:rsidR="00B43E3F" w:rsidRDefault="00B43E3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4</w:t>
          </w:r>
          <w:r>
            <w:rPr>
              <w:b/>
            </w:rPr>
            <w:fldChar w:fldCharType="end"/>
          </w:r>
        </w:p>
      </w:tc>
    </w:tr>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60595C">
            <w:rPr>
              <w:b/>
              <w:noProof/>
            </w:rPr>
            <w:t>Part 4.2</w: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p>
      </w:tc>
    </w:tr>
  </w:tbl>
  <w:p w:rsidR="00B43E3F" w:rsidRDefault="00B43E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3E3F">
      <w:tc>
        <w:tcPr>
          <w:tcW w:w="900" w:type="pct"/>
        </w:tcPr>
        <w:p w:rsidR="00B43E3F" w:rsidRDefault="00B43E3F">
          <w:pPr>
            <w:pStyle w:val="HeaderEven"/>
          </w:pPr>
        </w:p>
      </w:tc>
      <w:tc>
        <w:tcPr>
          <w:tcW w:w="4100" w:type="pct"/>
        </w:tcPr>
        <w:p w:rsidR="00B43E3F" w:rsidRDefault="00B43E3F">
          <w:pPr>
            <w:pStyle w:val="HeaderEven"/>
          </w:pPr>
        </w:p>
      </w:tc>
    </w:tr>
    <w:tr w:rsidR="00B43E3F">
      <w:tc>
        <w:tcPr>
          <w:tcW w:w="4100" w:type="pct"/>
          <w:gridSpan w:val="2"/>
          <w:tcBorders>
            <w:bottom w:val="single" w:sz="4" w:space="0" w:color="auto"/>
          </w:tcBorders>
        </w:tcPr>
        <w:p w:rsidR="00B43E3F" w:rsidRDefault="0060595C">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B43E3F" w:rsidRDefault="00B43E3F">
    <w:pPr>
      <w:pStyle w:val="N-9pt"/>
    </w:pPr>
    <w:r>
      <w:tab/>
    </w:r>
    <w:r w:rsidR="0060595C">
      <w:rPr>
        <w:noProof/>
      </w:rPr>
      <w:fldChar w:fldCharType="begin"/>
    </w:r>
    <w:r w:rsidR="0060595C">
      <w:rPr>
        <w:noProof/>
      </w:rPr>
      <w:instrText xml:space="preserve"> STYLEREF charPage \* MERGEFORMAT </w:instrText>
    </w:r>
    <w:r w:rsidR="0060595C">
      <w:rPr>
        <w:noProof/>
      </w:rPr>
      <w:fldChar w:fldCharType="separate"/>
    </w:r>
    <w:r w:rsidR="0060595C">
      <w:rPr>
        <w:noProof/>
      </w:rPr>
      <w:t>Page</w:t>
    </w:r>
    <w:r w:rsidR="0060595C">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3E3F">
      <w:trPr>
        <w:jc w:val="center"/>
      </w:trPr>
      <w:tc>
        <w:tcPr>
          <w:tcW w:w="1560" w:type="dxa"/>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Schedule 20</w:t>
          </w:r>
          <w:r>
            <w:rPr>
              <w:b/>
            </w:rPr>
            <w:fldChar w:fldCharType="end"/>
          </w:r>
        </w:p>
      </w:tc>
      <w:tc>
        <w:tcPr>
          <w:tcW w:w="5741" w:type="dxa"/>
        </w:tcPr>
        <w:p w:rsidR="00B43E3F" w:rsidRDefault="0060595C">
          <w:pPr>
            <w:pStyle w:val="HeaderEven"/>
          </w:pPr>
          <w:r>
            <w:rPr>
              <w:noProof/>
            </w:rPr>
            <w:fldChar w:fldCharType="begin"/>
          </w:r>
          <w:r>
            <w:rPr>
              <w:noProof/>
            </w:rPr>
            <w:instrText xml:space="preserve"> STYLEREF CharCha</w:instrText>
          </w:r>
          <w:r>
            <w:rPr>
              <w:noProof/>
            </w:rPr>
            <w:instrText xml:space="preserve">pText \*charformat </w:instrText>
          </w:r>
          <w:r>
            <w:rPr>
              <w:noProof/>
            </w:rPr>
            <w:fldChar w:fldCharType="separate"/>
          </w:r>
          <w:r>
            <w:rPr>
              <w:noProof/>
            </w:rPr>
            <w:t>Modification of Act</w:t>
          </w:r>
          <w:r>
            <w:rPr>
              <w:noProof/>
            </w:rPr>
            <w:fldChar w:fldCharType="end"/>
          </w:r>
        </w:p>
      </w:tc>
    </w:tr>
    <w:tr w:rsidR="00B43E3F">
      <w:trPr>
        <w:jc w:val="center"/>
      </w:trPr>
      <w:tc>
        <w:tcPr>
          <w:tcW w:w="1560" w:type="dxa"/>
        </w:tcPr>
        <w:p w:rsidR="00B43E3F" w:rsidRDefault="00B43E3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43E3F" w:rsidRDefault="00B43E3F">
          <w:pPr>
            <w:pStyle w:val="HeaderEven"/>
          </w:pPr>
          <w:r>
            <w:fldChar w:fldCharType="begin"/>
          </w:r>
          <w:r>
            <w:instrText xml:space="preserve"> STYLEREF CharPartText \*charformat </w:instrText>
          </w:r>
          <w:r>
            <w:fldChar w:fldCharType="end"/>
          </w:r>
        </w:p>
      </w:tc>
    </w:tr>
    <w:tr w:rsidR="00B43E3F">
      <w:trPr>
        <w:jc w:val="center"/>
      </w:trPr>
      <w:tc>
        <w:tcPr>
          <w:tcW w:w="7296" w:type="dxa"/>
          <w:gridSpan w:val="2"/>
          <w:tcBorders>
            <w:bottom w:val="single" w:sz="4" w:space="0" w:color="auto"/>
          </w:tcBorders>
        </w:tcPr>
        <w:p w:rsidR="00B43E3F" w:rsidRDefault="00B43E3F">
          <w:pPr>
            <w:pStyle w:val="HeaderEven6"/>
          </w:pPr>
          <w:r>
            <w:t xml:space="preserve">Modification </w:t>
          </w:r>
          <w:r w:rsidR="0060595C">
            <w:rPr>
              <w:noProof/>
            </w:rPr>
            <w:fldChar w:fldCharType="begin"/>
          </w:r>
          <w:r w:rsidR="0060595C">
            <w:rPr>
              <w:noProof/>
            </w:rPr>
            <w:instrText xml:space="preserve"> STYLEREF CharSectNo \*charformat </w:instrText>
          </w:r>
          <w:r w:rsidR="0060595C">
            <w:rPr>
              <w:noProof/>
            </w:rPr>
            <w:fldChar w:fldCharType="separate"/>
          </w:r>
          <w:r w:rsidR="0060595C">
            <w:rPr>
              <w:noProof/>
            </w:rPr>
            <w:t>20.8</w:t>
          </w:r>
          <w:r w:rsidR="0060595C">
            <w:rPr>
              <w:noProof/>
            </w:rPr>
            <w:fldChar w:fldCharType="end"/>
          </w:r>
        </w:p>
      </w:tc>
    </w:tr>
  </w:tbl>
  <w:p w:rsidR="00B43E3F" w:rsidRDefault="00B43E3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3E3F">
      <w:trPr>
        <w:jc w:val="center"/>
      </w:trPr>
      <w:tc>
        <w:tcPr>
          <w:tcW w:w="5741" w:type="dxa"/>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Schedule 20</w:t>
          </w:r>
          <w:r>
            <w:rPr>
              <w:b/>
            </w:rPr>
            <w:fldChar w:fldCharType="end"/>
          </w:r>
        </w:p>
      </w:tc>
    </w:tr>
    <w:tr w:rsidR="00B43E3F">
      <w:trPr>
        <w:jc w:val="center"/>
      </w:trPr>
      <w:tc>
        <w:tcPr>
          <w:tcW w:w="5741" w:type="dxa"/>
        </w:tcPr>
        <w:p w:rsidR="00B43E3F" w:rsidRDefault="00B43E3F">
          <w:pPr>
            <w:pStyle w:val="HeaderEven"/>
            <w:jc w:val="right"/>
          </w:pPr>
          <w:r>
            <w:fldChar w:fldCharType="begin"/>
          </w:r>
          <w:r>
            <w:instrText xml:space="preserve"> STYLEREF CharPartText \*charformat </w:instrText>
          </w:r>
          <w:r>
            <w:fldChar w:fldCharType="end"/>
          </w:r>
        </w:p>
      </w:tc>
      <w:tc>
        <w:tcPr>
          <w:tcW w:w="1560" w:type="dxa"/>
        </w:tcPr>
        <w:p w:rsidR="00B43E3F" w:rsidRDefault="00B43E3F">
          <w:pPr>
            <w:pStyle w:val="HeaderEven"/>
            <w:jc w:val="right"/>
            <w:rPr>
              <w:b/>
            </w:rPr>
          </w:pPr>
          <w:r>
            <w:rPr>
              <w:b/>
            </w:rPr>
            <w:fldChar w:fldCharType="begin"/>
          </w:r>
          <w:r>
            <w:rPr>
              <w:b/>
            </w:rPr>
            <w:instrText xml:space="preserve"> STYLEREF CharPartNo \*charformat </w:instrText>
          </w:r>
          <w:r>
            <w:rPr>
              <w:b/>
            </w:rPr>
            <w:fldChar w:fldCharType="end"/>
          </w:r>
        </w:p>
      </w:tc>
    </w:tr>
    <w:tr w:rsidR="00B43E3F">
      <w:trPr>
        <w:jc w:val="center"/>
      </w:trPr>
      <w:tc>
        <w:tcPr>
          <w:tcW w:w="7296" w:type="dxa"/>
          <w:gridSpan w:val="2"/>
          <w:tcBorders>
            <w:bottom w:val="single" w:sz="4" w:space="0" w:color="auto"/>
          </w:tcBorders>
        </w:tcPr>
        <w:p w:rsidR="00B43E3F" w:rsidRDefault="00B43E3F">
          <w:pPr>
            <w:pStyle w:val="HeaderOdd6"/>
          </w:pPr>
          <w:r>
            <w:t xml:space="preserve">Modification </w:t>
          </w:r>
          <w:r w:rsidR="0060595C">
            <w:rPr>
              <w:noProof/>
            </w:rPr>
            <w:fldChar w:fldCharType="begin"/>
          </w:r>
          <w:r w:rsidR="0060595C">
            <w:rPr>
              <w:noProof/>
            </w:rPr>
            <w:instrText xml:space="preserve"> STYLEREF CharSectNo \*charformat </w:instrText>
          </w:r>
          <w:r w:rsidR="0060595C">
            <w:rPr>
              <w:noProof/>
            </w:rPr>
            <w:fldChar w:fldCharType="separate"/>
          </w:r>
          <w:r w:rsidR="0060595C">
            <w:rPr>
              <w:noProof/>
            </w:rPr>
            <w:t>20.8</w:t>
          </w:r>
          <w:r w:rsidR="0060595C">
            <w:rPr>
              <w:noProof/>
            </w:rPr>
            <w:fldChar w:fldCharType="end"/>
          </w:r>
        </w:p>
      </w:tc>
    </w:tr>
  </w:tbl>
  <w:p w:rsidR="00B43E3F" w:rsidRDefault="00B43E3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B43E3F">
      <w:trPr>
        <w:jc w:val="center"/>
      </w:trPr>
      <w:tc>
        <w:tcPr>
          <w:tcW w:w="1340" w:type="dxa"/>
        </w:tcPr>
        <w:p w:rsidR="00B43E3F" w:rsidRDefault="00B43E3F">
          <w:pPr>
            <w:pStyle w:val="HeaderEven"/>
          </w:pPr>
        </w:p>
      </w:tc>
      <w:tc>
        <w:tcPr>
          <w:tcW w:w="6583" w:type="dxa"/>
        </w:tcPr>
        <w:p w:rsidR="00B43E3F" w:rsidRDefault="00B43E3F">
          <w:pPr>
            <w:pStyle w:val="HeaderEven"/>
          </w:pPr>
        </w:p>
      </w:tc>
    </w:tr>
    <w:tr w:rsidR="00B43E3F">
      <w:trPr>
        <w:jc w:val="center"/>
      </w:trPr>
      <w:tc>
        <w:tcPr>
          <w:tcW w:w="7923" w:type="dxa"/>
          <w:gridSpan w:val="2"/>
          <w:tcBorders>
            <w:bottom w:val="single" w:sz="4" w:space="0" w:color="auto"/>
          </w:tcBorders>
        </w:tcPr>
        <w:p w:rsidR="00B43E3F" w:rsidRDefault="00B43E3F">
          <w:pPr>
            <w:pStyle w:val="HeaderEven6"/>
          </w:pPr>
          <w:r>
            <w:t>Dictionary</w:t>
          </w:r>
        </w:p>
      </w:tc>
    </w:tr>
  </w:tbl>
  <w:p w:rsidR="00B43E3F" w:rsidRDefault="00B43E3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B43E3F">
      <w:trPr>
        <w:jc w:val="center"/>
      </w:trPr>
      <w:tc>
        <w:tcPr>
          <w:tcW w:w="6583" w:type="dxa"/>
        </w:tcPr>
        <w:p w:rsidR="00B43E3F" w:rsidRDefault="00B43E3F">
          <w:pPr>
            <w:pStyle w:val="HeaderOdd"/>
          </w:pPr>
        </w:p>
      </w:tc>
      <w:tc>
        <w:tcPr>
          <w:tcW w:w="1340" w:type="dxa"/>
        </w:tcPr>
        <w:p w:rsidR="00B43E3F" w:rsidRDefault="00B43E3F">
          <w:pPr>
            <w:pStyle w:val="HeaderOdd"/>
          </w:pPr>
        </w:p>
      </w:tc>
    </w:tr>
    <w:tr w:rsidR="00B43E3F">
      <w:trPr>
        <w:jc w:val="center"/>
      </w:trPr>
      <w:tc>
        <w:tcPr>
          <w:tcW w:w="7923" w:type="dxa"/>
          <w:gridSpan w:val="2"/>
          <w:tcBorders>
            <w:bottom w:val="single" w:sz="4" w:space="0" w:color="auto"/>
          </w:tcBorders>
        </w:tcPr>
        <w:p w:rsidR="00B43E3F" w:rsidRDefault="00B43E3F">
          <w:pPr>
            <w:pStyle w:val="HeaderOdd6"/>
          </w:pPr>
          <w:r>
            <w:t>Dictionary</w:t>
          </w:r>
        </w:p>
      </w:tc>
    </w:tr>
  </w:tbl>
  <w:p w:rsidR="00B43E3F" w:rsidRDefault="00B43E3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B43E3F">
      <w:trPr>
        <w:jc w:val="center"/>
      </w:trPr>
      <w:tc>
        <w:tcPr>
          <w:tcW w:w="1234" w:type="dxa"/>
          <w:gridSpan w:val="2"/>
        </w:tcPr>
        <w:p w:rsidR="00B43E3F" w:rsidRDefault="00B43E3F">
          <w:pPr>
            <w:pStyle w:val="HeaderEven"/>
            <w:rPr>
              <w:b/>
            </w:rPr>
          </w:pPr>
          <w:r>
            <w:rPr>
              <w:b/>
            </w:rPr>
            <w:t>Endnotes</w:t>
          </w:r>
        </w:p>
      </w:tc>
      <w:tc>
        <w:tcPr>
          <w:tcW w:w="6062" w:type="dxa"/>
        </w:tcPr>
        <w:p w:rsidR="00B43E3F" w:rsidRDefault="00B43E3F">
          <w:pPr>
            <w:pStyle w:val="HeaderEven"/>
          </w:pPr>
        </w:p>
      </w:tc>
    </w:tr>
    <w:tr w:rsidR="00B43E3F">
      <w:trPr>
        <w:cantSplit/>
        <w:jc w:val="center"/>
      </w:trPr>
      <w:tc>
        <w:tcPr>
          <w:tcW w:w="7296" w:type="dxa"/>
          <w:gridSpan w:val="3"/>
        </w:tcPr>
        <w:p w:rsidR="00B43E3F" w:rsidRDefault="00B43E3F">
          <w:pPr>
            <w:pStyle w:val="HeaderEven"/>
          </w:pPr>
        </w:p>
      </w:tc>
    </w:tr>
    <w:tr w:rsidR="00B43E3F">
      <w:trPr>
        <w:cantSplit/>
        <w:jc w:val="center"/>
      </w:trPr>
      <w:tc>
        <w:tcPr>
          <w:tcW w:w="700" w:type="dxa"/>
          <w:tcBorders>
            <w:bottom w:val="single" w:sz="4" w:space="0" w:color="auto"/>
          </w:tcBorders>
        </w:tcPr>
        <w:p w:rsidR="00B43E3F" w:rsidRDefault="0060595C">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B43E3F" w:rsidRDefault="0060595C">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B43E3F" w:rsidRDefault="00B43E3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B43E3F">
      <w:trPr>
        <w:jc w:val="center"/>
      </w:trPr>
      <w:tc>
        <w:tcPr>
          <w:tcW w:w="5741" w:type="dxa"/>
        </w:tcPr>
        <w:p w:rsidR="00B43E3F" w:rsidRDefault="00B43E3F">
          <w:pPr>
            <w:pStyle w:val="HeaderEven"/>
            <w:jc w:val="right"/>
          </w:pPr>
        </w:p>
      </w:tc>
      <w:tc>
        <w:tcPr>
          <w:tcW w:w="1560" w:type="dxa"/>
          <w:gridSpan w:val="2"/>
        </w:tcPr>
        <w:p w:rsidR="00B43E3F" w:rsidRDefault="00B43E3F">
          <w:pPr>
            <w:pStyle w:val="HeaderEven"/>
            <w:jc w:val="right"/>
            <w:rPr>
              <w:b/>
            </w:rPr>
          </w:pPr>
          <w:r>
            <w:rPr>
              <w:b/>
            </w:rPr>
            <w:t>Endnotes</w:t>
          </w:r>
        </w:p>
      </w:tc>
    </w:tr>
    <w:tr w:rsidR="00B43E3F">
      <w:trPr>
        <w:jc w:val="center"/>
      </w:trPr>
      <w:tc>
        <w:tcPr>
          <w:tcW w:w="7301" w:type="dxa"/>
          <w:gridSpan w:val="3"/>
        </w:tcPr>
        <w:p w:rsidR="00B43E3F" w:rsidRDefault="00B43E3F">
          <w:pPr>
            <w:pStyle w:val="HeaderEven"/>
            <w:jc w:val="right"/>
            <w:rPr>
              <w:b/>
            </w:rPr>
          </w:pPr>
        </w:p>
      </w:tc>
    </w:tr>
    <w:tr w:rsidR="00B43E3F">
      <w:trPr>
        <w:jc w:val="center"/>
      </w:trPr>
      <w:tc>
        <w:tcPr>
          <w:tcW w:w="6600" w:type="dxa"/>
          <w:gridSpan w:val="2"/>
          <w:tcBorders>
            <w:bottom w:val="single" w:sz="4" w:space="0" w:color="auto"/>
          </w:tcBorders>
        </w:tcPr>
        <w:p w:rsidR="00B43E3F" w:rsidRDefault="0060595C">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B43E3F" w:rsidRDefault="0060595C">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B43E3F" w:rsidRDefault="00B43E3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E3F" w:rsidRDefault="00B43E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3E3F">
      <w:tc>
        <w:tcPr>
          <w:tcW w:w="4100" w:type="pct"/>
        </w:tcPr>
        <w:p w:rsidR="00B43E3F" w:rsidRDefault="00B43E3F">
          <w:pPr>
            <w:pStyle w:val="HeaderOdd"/>
          </w:pPr>
        </w:p>
      </w:tc>
      <w:tc>
        <w:tcPr>
          <w:tcW w:w="900" w:type="pct"/>
        </w:tcPr>
        <w:p w:rsidR="00B43E3F" w:rsidRDefault="00B43E3F">
          <w:pPr>
            <w:pStyle w:val="HeaderOdd"/>
          </w:pPr>
        </w:p>
      </w:tc>
    </w:tr>
    <w:tr w:rsidR="00B43E3F">
      <w:tc>
        <w:tcPr>
          <w:tcW w:w="900" w:type="pct"/>
          <w:gridSpan w:val="2"/>
          <w:tcBorders>
            <w:bottom w:val="single" w:sz="4" w:space="0" w:color="auto"/>
          </w:tcBorders>
        </w:tcPr>
        <w:p w:rsidR="00B43E3F" w:rsidRDefault="0060595C">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B43E3F" w:rsidRDefault="00B43E3F">
    <w:pPr>
      <w:pStyle w:val="N-9pt"/>
    </w:pPr>
    <w:r>
      <w:tab/>
    </w:r>
    <w:r w:rsidR="0060595C">
      <w:rPr>
        <w:noProof/>
      </w:rPr>
      <w:fldChar w:fldCharType="begin"/>
    </w:r>
    <w:r w:rsidR="0060595C">
      <w:rPr>
        <w:noProof/>
      </w:rPr>
      <w:instrText xml:space="preserve"> STYLEREF charPage \* MERGEFORMAT </w:instrText>
    </w:r>
    <w:r w:rsidR="0060595C">
      <w:rPr>
        <w:noProof/>
      </w:rPr>
      <w:fldChar w:fldCharType="separate"/>
    </w:r>
    <w:r w:rsidR="0060595C">
      <w:rPr>
        <w:noProof/>
      </w:rPr>
      <w:t>Page</w:t>
    </w:r>
    <w:r w:rsidR="0060595C">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3E3F">
      <w:tc>
        <w:tcPr>
          <w:tcW w:w="900" w:type="pct"/>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Chapter 5</w:t>
          </w:r>
          <w:r>
            <w:rPr>
              <w:b/>
            </w:rPr>
            <w:fldChar w:fldCharType="end"/>
          </w:r>
        </w:p>
      </w:tc>
      <w:tc>
        <w:tcPr>
          <w:tcW w:w="4100" w:type="pct"/>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B43E3F">
      <w:tc>
        <w:tcPr>
          <w:tcW w:w="900" w:type="pct"/>
        </w:tcPr>
        <w:p w:rsidR="00B43E3F" w:rsidRDefault="00B43E3F">
          <w:pPr>
            <w:pStyle w:val="HeaderEven"/>
            <w:rPr>
              <w:b/>
            </w:rPr>
          </w:pPr>
          <w:r>
            <w:rPr>
              <w:b/>
            </w:rPr>
            <w:fldChar w:fldCharType="begin"/>
          </w:r>
          <w:r>
            <w:rPr>
              <w:b/>
            </w:rPr>
            <w:instrText xml:space="preserve"> STYLEREF CharPartNo \*charformat </w:instrText>
          </w:r>
          <w:r w:rsidR="0060595C">
            <w:rPr>
              <w:b/>
            </w:rPr>
            <w:fldChar w:fldCharType="separate"/>
          </w:r>
          <w:r w:rsidR="0060595C">
            <w:rPr>
              <w:b/>
              <w:noProof/>
            </w:rPr>
            <w:t>Part 5.6</w:t>
          </w:r>
          <w:r>
            <w:rPr>
              <w:b/>
            </w:rPr>
            <w:fldChar w:fldCharType="end"/>
          </w:r>
        </w:p>
      </w:tc>
      <w:tc>
        <w:tcPr>
          <w:tcW w:w="4100" w:type="pct"/>
        </w:tcPr>
        <w:p w:rsidR="00B43E3F" w:rsidRDefault="00B43E3F">
          <w:pPr>
            <w:pStyle w:val="HeaderEven"/>
          </w:pPr>
          <w:fldSimple w:instr=" STYLEREF CharPartText \*charformat ">
            <w:r w:rsidR="0060595C">
              <w:rPr>
                <w:noProof/>
              </w:rPr>
              <w:t>Discharge amounts for rural leases</w:t>
            </w:r>
          </w:fldSimple>
        </w:p>
      </w:tc>
    </w:tr>
    <w:tr w:rsidR="00B43E3F">
      <w:tc>
        <w:tcPr>
          <w:tcW w:w="900" w:type="pct"/>
        </w:tcPr>
        <w:p w:rsidR="00B43E3F" w:rsidRDefault="00B43E3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B43E3F" w:rsidRDefault="00B43E3F">
          <w:pPr>
            <w:pStyle w:val="HeaderEven"/>
          </w:pPr>
          <w:r>
            <w:fldChar w:fldCharType="begin"/>
          </w:r>
          <w:r>
            <w:instrText xml:space="preserve"> STYLEREF CharDivText \*charformat </w:instrText>
          </w:r>
          <w:r>
            <w:fldChar w:fldCharType="end"/>
          </w:r>
        </w:p>
      </w:tc>
    </w:tr>
    <w:tr w:rsidR="00B43E3F">
      <w:trPr>
        <w:cantSplit/>
      </w:trPr>
      <w:tc>
        <w:tcPr>
          <w:tcW w:w="900" w:type="pct"/>
          <w:gridSpan w:val="2"/>
          <w:tcBorders>
            <w:bottom w:val="single" w:sz="4" w:space="0" w:color="auto"/>
          </w:tcBorders>
        </w:tcPr>
        <w:p w:rsidR="00B43E3F" w:rsidRDefault="0060595C">
          <w:pPr>
            <w:pStyle w:val="HeaderEven6"/>
          </w:pPr>
          <w:r>
            <w:fldChar w:fldCharType="begin"/>
          </w:r>
          <w:r>
            <w:instrText xml:space="preserve"> DOCPROPERTY "Company"  \* MERGEFORMAT </w:instrText>
          </w:r>
          <w:r>
            <w:fldChar w:fldCharType="separate"/>
          </w:r>
          <w:r w:rsidR="000B794C">
            <w:t>Section</w:t>
          </w:r>
          <w:r>
            <w:fldChar w:fldCharType="end"/>
          </w:r>
          <w:r w:rsidR="00B43E3F">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B43E3F" w:rsidRDefault="00B43E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3E3F">
      <w:tc>
        <w:tcPr>
          <w:tcW w:w="4100" w:type="pct"/>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Chapter 5</w:t>
          </w:r>
          <w:r>
            <w:rPr>
              <w:b/>
            </w:rPr>
            <w:fldChar w:fldCharType="end"/>
          </w:r>
        </w:p>
      </w:tc>
    </w:tr>
    <w:tr w:rsidR="00B43E3F">
      <w:tc>
        <w:tcPr>
          <w:tcW w:w="4100" w:type="pct"/>
        </w:tcPr>
        <w:p w:rsidR="00B43E3F" w:rsidRDefault="00B43E3F">
          <w:pPr>
            <w:pStyle w:val="HeaderEven"/>
            <w:jc w:val="right"/>
          </w:pPr>
          <w:fldSimple w:instr=" STYLEREF CharPartText \*charformat ">
            <w:r w:rsidR="0060595C">
              <w:rPr>
                <w:noProof/>
              </w:rPr>
              <w:t>Discharge amounts for rural leases</w:t>
            </w:r>
          </w:fldSimple>
        </w:p>
      </w:tc>
      <w:tc>
        <w:tcPr>
          <w:tcW w:w="900" w:type="pct"/>
        </w:tcPr>
        <w:p w:rsidR="00B43E3F" w:rsidRDefault="00B43E3F">
          <w:pPr>
            <w:pStyle w:val="HeaderEven"/>
            <w:jc w:val="right"/>
            <w:rPr>
              <w:b/>
            </w:rPr>
          </w:pPr>
          <w:r>
            <w:rPr>
              <w:b/>
            </w:rPr>
            <w:fldChar w:fldCharType="begin"/>
          </w:r>
          <w:r>
            <w:rPr>
              <w:b/>
            </w:rPr>
            <w:instrText xml:space="preserve"> STYLEREF CharPartNo \*charformat </w:instrText>
          </w:r>
          <w:r w:rsidR="0060595C">
            <w:rPr>
              <w:b/>
            </w:rPr>
            <w:fldChar w:fldCharType="separate"/>
          </w:r>
          <w:r w:rsidR="0060595C">
            <w:rPr>
              <w:b/>
              <w:noProof/>
            </w:rPr>
            <w:t>Part 5.6</w:t>
          </w:r>
          <w:r>
            <w:rPr>
              <w:b/>
            </w:rPr>
            <w:fldChar w:fldCharType="end"/>
          </w:r>
        </w:p>
      </w:tc>
    </w:tr>
    <w:tr w:rsidR="00B43E3F">
      <w:tc>
        <w:tcPr>
          <w:tcW w:w="4100" w:type="pct"/>
        </w:tcPr>
        <w:p w:rsidR="00B43E3F" w:rsidRDefault="00B43E3F">
          <w:pPr>
            <w:pStyle w:val="HeaderEven"/>
            <w:jc w:val="right"/>
          </w:pPr>
          <w:r>
            <w:fldChar w:fldCharType="begin"/>
          </w:r>
          <w:r>
            <w:instrText xml:space="preserve"> STYLEREF CharDivText \*charformat </w:instrText>
          </w:r>
          <w:r>
            <w:fldChar w:fldCharType="end"/>
          </w:r>
        </w:p>
      </w:tc>
      <w:tc>
        <w:tcPr>
          <w:tcW w:w="900" w:type="pct"/>
        </w:tcPr>
        <w:p w:rsidR="00B43E3F" w:rsidRDefault="00B43E3F">
          <w:pPr>
            <w:pStyle w:val="HeaderEven"/>
            <w:jc w:val="right"/>
            <w:rPr>
              <w:b/>
            </w:rPr>
          </w:pPr>
          <w:r>
            <w:rPr>
              <w:b/>
            </w:rPr>
            <w:fldChar w:fldCharType="begin"/>
          </w:r>
          <w:r>
            <w:rPr>
              <w:b/>
            </w:rPr>
            <w:instrText xml:space="preserve"> STYLEREF CharDivNo \*charformat </w:instrText>
          </w:r>
          <w:r>
            <w:rPr>
              <w:b/>
            </w:rPr>
            <w:fldChar w:fldCharType="end"/>
          </w:r>
        </w:p>
      </w:tc>
    </w:tr>
    <w:tr w:rsidR="00B43E3F">
      <w:trPr>
        <w:cantSplit/>
      </w:trPr>
      <w:tc>
        <w:tcPr>
          <w:tcW w:w="900" w:type="pct"/>
          <w:gridSpan w:val="2"/>
          <w:tcBorders>
            <w:bottom w:val="single" w:sz="4" w:space="0" w:color="auto"/>
          </w:tcBorders>
        </w:tcPr>
        <w:p w:rsidR="00B43E3F" w:rsidRDefault="0060595C">
          <w:pPr>
            <w:pStyle w:val="HeaderOdd6"/>
          </w:pPr>
          <w:r>
            <w:fldChar w:fldCharType="begin"/>
          </w:r>
          <w:r>
            <w:instrText xml:space="preserve"> DOCPROPERTY "Company"  \* MERGEFORMAT </w:instrText>
          </w:r>
          <w:r>
            <w:fldChar w:fldCharType="separate"/>
          </w:r>
          <w:r w:rsidR="000B794C">
            <w:t>Section</w:t>
          </w:r>
          <w:r>
            <w:fldChar w:fldCharType="end"/>
          </w:r>
          <w:r w:rsidR="00B43E3F">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B43E3F" w:rsidRDefault="00B43E3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3E3F">
      <w:tc>
        <w:tcPr>
          <w:tcW w:w="900" w:type="pct"/>
        </w:tcPr>
        <w:p w:rsidR="00B43E3F" w:rsidRDefault="00B43E3F">
          <w:pPr>
            <w:pStyle w:val="HeaderEven"/>
            <w:rPr>
              <w:b/>
            </w:rPr>
          </w:pPr>
          <w:r>
            <w:rPr>
              <w:b/>
            </w:rPr>
            <w:fldChar w:fldCharType="begin"/>
          </w:r>
          <w:r>
            <w:rPr>
              <w:b/>
            </w:rPr>
            <w:instrText xml:space="preserve"> STYLEREF CharChapNo \*charformat  </w:instrText>
          </w:r>
          <w:r>
            <w:rPr>
              <w:b/>
            </w:rPr>
            <w:fldChar w:fldCharType="separate"/>
          </w:r>
          <w:r w:rsidR="0060595C">
            <w:rPr>
              <w:b/>
              <w:noProof/>
            </w:rPr>
            <w:t>Chapter 5</w:t>
          </w:r>
          <w:r>
            <w:rPr>
              <w:b/>
            </w:rPr>
            <w:fldChar w:fldCharType="end"/>
          </w:r>
        </w:p>
      </w:tc>
      <w:tc>
        <w:tcPr>
          <w:tcW w:w="4100" w:type="pct"/>
        </w:tcPr>
        <w:p w:rsidR="00B43E3F" w:rsidRDefault="0060595C">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B43E3F">
      <w:tc>
        <w:tcPr>
          <w:tcW w:w="900" w:type="pct"/>
        </w:tcPr>
        <w:p w:rsidR="00B43E3F" w:rsidRDefault="00B43E3F">
          <w:pPr>
            <w:pStyle w:val="HeaderEven"/>
            <w:rPr>
              <w:b/>
            </w:rPr>
          </w:pPr>
          <w:r>
            <w:rPr>
              <w:b/>
            </w:rPr>
            <w:fldChar w:fldCharType="begin"/>
          </w:r>
          <w:r>
            <w:rPr>
              <w:b/>
            </w:rPr>
            <w:instrText xml:space="preserve"> STYLEREF CharPartNo \*charformat </w:instrText>
          </w:r>
          <w:r>
            <w:rPr>
              <w:b/>
            </w:rPr>
            <w:fldChar w:fldCharType="separate"/>
          </w:r>
          <w:r w:rsidR="0060595C">
            <w:rPr>
              <w:b/>
              <w:noProof/>
            </w:rPr>
            <w:t>Part 5.7</w:t>
          </w:r>
          <w:r>
            <w:rPr>
              <w:b/>
            </w:rPr>
            <w:fldChar w:fldCharType="end"/>
          </w:r>
        </w:p>
      </w:tc>
      <w:tc>
        <w:tcPr>
          <w:tcW w:w="4100" w:type="pct"/>
        </w:tcPr>
        <w:p w:rsidR="00B43E3F" w:rsidRDefault="0060595C">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B43E3F">
      <w:tc>
        <w:tcPr>
          <w:tcW w:w="900" w:type="pct"/>
        </w:tcPr>
        <w:p w:rsidR="00B43E3F" w:rsidRDefault="00B43E3F">
          <w:pPr>
            <w:pStyle w:val="HeaderEven"/>
            <w:rPr>
              <w:b/>
            </w:rPr>
          </w:pPr>
          <w:r>
            <w:rPr>
              <w:b/>
            </w:rPr>
            <w:fldChar w:fldCharType="begin"/>
          </w:r>
          <w:r>
            <w:rPr>
              <w:b/>
            </w:rPr>
            <w:instrText xml:space="preserve"> STYLEREF CharDivNo \*charformat </w:instrText>
          </w:r>
          <w:r>
            <w:rPr>
              <w:b/>
            </w:rPr>
            <w:fldChar w:fldCharType="separate"/>
          </w:r>
          <w:r w:rsidR="0060595C">
            <w:rPr>
              <w:b/>
              <w:noProof/>
            </w:rPr>
            <w:t>Division 5.7.2</w:t>
          </w:r>
          <w:r>
            <w:rPr>
              <w:b/>
            </w:rPr>
            <w:fldChar w:fldCharType="end"/>
          </w:r>
        </w:p>
      </w:tc>
      <w:tc>
        <w:tcPr>
          <w:tcW w:w="3932" w:type="pct"/>
        </w:tcPr>
        <w:p w:rsidR="00B43E3F" w:rsidRDefault="0060595C">
          <w:pPr>
            <w:pStyle w:val="HeaderEven"/>
          </w:pPr>
          <w:r>
            <w:rPr>
              <w:noProof/>
            </w:rPr>
            <w:fldChar w:fldCharType="begin"/>
          </w:r>
          <w:r>
            <w:rPr>
              <w:noProof/>
            </w:rPr>
            <w:instrText xml:space="preserve"> STYLEREF CharDivText \*cha</w:instrText>
          </w:r>
          <w:r>
            <w:rPr>
              <w:noProof/>
            </w:rPr>
            <w:instrText xml:space="preserve">rformat </w:instrText>
          </w:r>
          <w:r>
            <w:rPr>
              <w:noProof/>
            </w:rPr>
            <w:fldChar w:fldCharType="separate"/>
          </w:r>
          <w:r>
            <w:rPr>
              <w:noProof/>
            </w:rPr>
            <w:t>Applications for extension of time to commence or complete required works</w:t>
          </w:r>
          <w:r>
            <w:rPr>
              <w:noProof/>
            </w:rPr>
            <w:fldChar w:fldCharType="end"/>
          </w:r>
        </w:p>
      </w:tc>
    </w:tr>
    <w:tr w:rsidR="00B43E3F">
      <w:trPr>
        <w:cantSplit/>
      </w:trPr>
      <w:tc>
        <w:tcPr>
          <w:tcW w:w="900" w:type="pct"/>
          <w:gridSpan w:val="2"/>
          <w:tcBorders>
            <w:bottom w:val="single" w:sz="4" w:space="0" w:color="auto"/>
          </w:tcBorders>
        </w:tcPr>
        <w:p w:rsidR="00B43E3F" w:rsidRDefault="0060595C">
          <w:pPr>
            <w:pStyle w:val="HeaderEven6"/>
          </w:pPr>
          <w:r>
            <w:fldChar w:fldCharType="begin"/>
          </w:r>
          <w:r>
            <w:instrText xml:space="preserve"> DOCPROPERTY "Company"  \* MERGEFORMAT </w:instrText>
          </w:r>
          <w:r>
            <w:fldChar w:fldCharType="separate"/>
          </w:r>
          <w:r w:rsidR="000B794C">
            <w:t>Section</w:t>
          </w:r>
          <w:r>
            <w:fldChar w:fldCharType="end"/>
          </w:r>
          <w:r w:rsidR="00B43E3F">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B43E3F" w:rsidRDefault="00B43E3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3E3F">
      <w:tc>
        <w:tcPr>
          <w:tcW w:w="4100" w:type="pct"/>
        </w:tcPr>
        <w:p w:rsidR="00B43E3F" w:rsidRDefault="0060595C">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B43E3F" w:rsidRDefault="00B43E3F">
          <w:pPr>
            <w:pStyle w:val="HeaderEven"/>
            <w:jc w:val="right"/>
            <w:rPr>
              <w:b/>
            </w:rPr>
          </w:pPr>
          <w:r>
            <w:rPr>
              <w:b/>
            </w:rPr>
            <w:fldChar w:fldCharType="begin"/>
          </w:r>
          <w:r>
            <w:rPr>
              <w:b/>
            </w:rPr>
            <w:instrText xml:space="preserve"> STYLEREF CharChapNo \*charformat  </w:instrText>
          </w:r>
          <w:r>
            <w:rPr>
              <w:b/>
            </w:rPr>
            <w:fldChar w:fldCharType="separate"/>
          </w:r>
          <w:r w:rsidR="0060595C">
            <w:rPr>
              <w:b/>
              <w:noProof/>
            </w:rPr>
            <w:t>Chapter 5</w:t>
          </w:r>
          <w:r>
            <w:rPr>
              <w:b/>
            </w:rPr>
            <w:fldChar w:fldCharType="end"/>
          </w:r>
        </w:p>
      </w:tc>
    </w:tr>
    <w:tr w:rsidR="00B43E3F">
      <w:tc>
        <w:tcPr>
          <w:tcW w:w="4100" w:type="pct"/>
        </w:tcPr>
        <w:p w:rsidR="00B43E3F" w:rsidRDefault="0060595C">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B43E3F" w:rsidRDefault="00B43E3F">
          <w:pPr>
            <w:pStyle w:val="HeaderEven"/>
            <w:jc w:val="right"/>
            <w:rPr>
              <w:b/>
            </w:rPr>
          </w:pPr>
          <w:r>
            <w:rPr>
              <w:b/>
            </w:rPr>
            <w:fldChar w:fldCharType="begin"/>
          </w:r>
          <w:r>
            <w:rPr>
              <w:b/>
            </w:rPr>
            <w:instrText xml:space="preserve"> STYLEREF CharPartNo \*charformat </w:instrText>
          </w:r>
          <w:r>
            <w:rPr>
              <w:b/>
            </w:rPr>
            <w:fldChar w:fldCharType="separate"/>
          </w:r>
          <w:r w:rsidR="0060595C">
            <w:rPr>
              <w:b/>
              <w:noProof/>
            </w:rPr>
            <w:t>Part 5.7</w:t>
          </w:r>
          <w:r>
            <w:rPr>
              <w:b/>
            </w:rPr>
            <w:fldChar w:fldCharType="end"/>
          </w:r>
        </w:p>
      </w:tc>
    </w:tr>
    <w:tr w:rsidR="00B43E3F">
      <w:tc>
        <w:tcPr>
          <w:tcW w:w="4100" w:type="pct"/>
        </w:tcPr>
        <w:p w:rsidR="00B43E3F" w:rsidRDefault="0060595C">
          <w:pPr>
            <w:pStyle w:val="HeaderEven"/>
            <w:jc w:val="right"/>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B43E3F" w:rsidRDefault="00B43E3F">
          <w:pPr>
            <w:pStyle w:val="HeaderEven"/>
            <w:jc w:val="right"/>
            <w:rPr>
              <w:b/>
            </w:rPr>
          </w:pPr>
          <w:r>
            <w:rPr>
              <w:b/>
            </w:rPr>
            <w:fldChar w:fldCharType="begin"/>
          </w:r>
          <w:r>
            <w:rPr>
              <w:b/>
            </w:rPr>
            <w:instrText xml:space="preserve"> STYLEREF CharDivNo \*charformat </w:instrText>
          </w:r>
          <w:r>
            <w:rPr>
              <w:b/>
            </w:rPr>
            <w:fldChar w:fldCharType="separate"/>
          </w:r>
          <w:r w:rsidR="0060595C">
            <w:rPr>
              <w:b/>
              <w:noProof/>
            </w:rPr>
            <w:t>Division 5.7.2</w:t>
          </w:r>
          <w:r>
            <w:rPr>
              <w:b/>
            </w:rPr>
            <w:fldChar w:fldCharType="end"/>
          </w:r>
        </w:p>
      </w:tc>
    </w:tr>
    <w:tr w:rsidR="00B43E3F">
      <w:trPr>
        <w:cantSplit/>
      </w:trPr>
      <w:tc>
        <w:tcPr>
          <w:tcW w:w="900" w:type="pct"/>
          <w:gridSpan w:val="2"/>
          <w:tcBorders>
            <w:bottom w:val="single" w:sz="4" w:space="0" w:color="auto"/>
          </w:tcBorders>
        </w:tcPr>
        <w:p w:rsidR="00B43E3F" w:rsidRDefault="0060595C">
          <w:pPr>
            <w:pStyle w:val="HeaderOdd6"/>
          </w:pPr>
          <w:r>
            <w:fldChar w:fldCharType="begin"/>
          </w:r>
          <w:r>
            <w:instrText xml:space="preserve"> DOCPROPERTY "Company"  \* MERGEFORMAT </w:instrText>
          </w:r>
          <w:r>
            <w:fldChar w:fldCharType="separate"/>
          </w:r>
          <w:r w:rsidR="000B794C">
            <w:t>Section</w:t>
          </w:r>
          <w:r>
            <w:fldChar w:fldCharType="end"/>
          </w:r>
          <w:r w:rsidR="00B43E3F">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B43E3F" w:rsidRDefault="00B43E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2DC6"/>
    <w:rsid w:val="00026F64"/>
    <w:rsid w:val="00086B68"/>
    <w:rsid w:val="000B49DB"/>
    <w:rsid w:val="000B4B07"/>
    <w:rsid w:val="000B794C"/>
    <w:rsid w:val="000C086C"/>
    <w:rsid w:val="000C5BC2"/>
    <w:rsid w:val="000C5F61"/>
    <w:rsid w:val="000E225A"/>
    <w:rsid w:val="000E623B"/>
    <w:rsid w:val="0010450A"/>
    <w:rsid w:val="0010742C"/>
    <w:rsid w:val="0011595F"/>
    <w:rsid w:val="00122864"/>
    <w:rsid w:val="001405A5"/>
    <w:rsid w:val="00153184"/>
    <w:rsid w:val="0015549B"/>
    <w:rsid w:val="0016458F"/>
    <w:rsid w:val="00166E35"/>
    <w:rsid w:val="00167E5C"/>
    <w:rsid w:val="001A2196"/>
    <w:rsid w:val="001F7CB0"/>
    <w:rsid w:val="002307F8"/>
    <w:rsid w:val="002369E9"/>
    <w:rsid w:val="002B6026"/>
    <w:rsid w:val="00303614"/>
    <w:rsid w:val="0031527B"/>
    <w:rsid w:val="003340CE"/>
    <w:rsid w:val="00337EB3"/>
    <w:rsid w:val="00351296"/>
    <w:rsid w:val="00351E7F"/>
    <w:rsid w:val="003564A7"/>
    <w:rsid w:val="00364846"/>
    <w:rsid w:val="003825B4"/>
    <w:rsid w:val="003A51EA"/>
    <w:rsid w:val="003A5469"/>
    <w:rsid w:val="00405D55"/>
    <w:rsid w:val="00412EB0"/>
    <w:rsid w:val="004164EC"/>
    <w:rsid w:val="004321C6"/>
    <w:rsid w:val="00435EDA"/>
    <w:rsid w:val="004370E1"/>
    <w:rsid w:val="00495FDB"/>
    <w:rsid w:val="0049604B"/>
    <w:rsid w:val="004B2917"/>
    <w:rsid w:val="004F50F7"/>
    <w:rsid w:val="00503E22"/>
    <w:rsid w:val="0051369B"/>
    <w:rsid w:val="00554FDD"/>
    <w:rsid w:val="00567791"/>
    <w:rsid w:val="00596498"/>
    <w:rsid w:val="005C435D"/>
    <w:rsid w:val="005C5A77"/>
    <w:rsid w:val="005E75C7"/>
    <w:rsid w:val="0060595C"/>
    <w:rsid w:val="006120A8"/>
    <w:rsid w:val="00613332"/>
    <w:rsid w:val="0062471C"/>
    <w:rsid w:val="006469C5"/>
    <w:rsid w:val="00666046"/>
    <w:rsid w:val="00686603"/>
    <w:rsid w:val="00696E50"/>
    <w:rsid w:val="006C1850"/>
    <w:rsid w:val="006C40B5"/>
    <w:rsid w:val="006F2376"/>
    <w:rsid w:val="00724E9C"/>
    <w:rsid w:val="00726A2D"/>
    <w:rsid w:val="00743CEA"/>
    <w:rsid w:val="0076726C"/>
    <w:rsid w:val="00784C2E"/>
    <w:rsid w:val="00791FFF"/>
    <w:rsid w:val="007A74F0"/>
    <w:rsid w:val="007D56D6"/>
    <w:rsid w:val="007E3F28"/>
    <w:rsid w:val="008037AD"/>
    <w:rsid w:val="00804F54"/>
    <w:rsid w:val="008102C3"/>
    <w:rsid w:val="0083252D"/>
    <w:rsid w:val="00832C10"/>
    <w:rsid w:val="00835225"/>
    <w:rsid w:val="0087429D"/>
    <w:rsid w:val="00876598"/>
    <w:rsid w:val="00880290"/>
    <w:rsid w:val="0088414F"/>
    <w:rsid w:val="008932E5"/>
    <w:rsid w:val="008A2D14"/>
    <w:rsid w:val="008A7507"/>
    <w:rsid w:val="008C3869"/>
    <w:rsid w:val="008C4D70"/>
    <w:rsid w:val="008C7EC9"/>
    <w:rsid w:val="008E1F40"/>
    <w:rsid w:val="008E4971"/>
    <w:rsid w:val="008E53AF"/>
    <w:rsid w:val="008F534C"/>
    <w:rsid w:val="009138C3"/>
    <w:rsid w:val="009259CF"/>
    <w:rsid w:val="00932A3E"/>
    <w:rsid w:val="00932A91"/>
    <w:rsid w:val="00934E6F"/>
    <w:rsid w:val="00940C78"/>
    <w:rsid w:val="009471AE"/>
    <w:rsid w:val="00976188"/>
    <w:rsid w:val="009766E0"/>
    <w:rsid w:val="00987FD0"/>
    <w:rsid w:val="00996483"/>
    <w:rsid w:val="009B517A"/>
    <w:rsid w:val="009C54C2"/>
    <w:rsid w:val="009D5C36"/>
    <w:rsid w:val="009E0540"/>
    <w:rsid w:val="00A040BD"/>
    <w:rsid w:val="00A13255"/>
    <w:rsid w:val="00A14053"/>
    <w:rsid w:val="00A20180"/>
    <w:rsid w:val="00A24485"/>
    <w:rsid w:val="00A769F8"/>
    <w:rsid w:val="00A93221"/>
    <w:rsid w:val="00A9469E"/>
    <w:rsid w:val="00A97C87"/>
    <w:rsid w:val="00AB1BB3"/>
    <w:rsid w:val="00AC03DE"/>
    <w:rsid w:val="00AC2788"/>
    <w:rsid w:val="00AF16D0"/>
    <w:rsid w:val="00B00560"/>
    <w:rsid w:val="00B1714F"/>
    <w:rsid w:val="00B4031C"/>
    <w:rsid w:val="00B40A16"/>
    <w:rsid w:val="00B43E3F"/>
    <w:rsid w:val="00B450FE"/>
    <w:rsid w:val="00B51ECA"/>
    <w:rsid w:val="00B600CC"/>
    <w:rsid w:val="00B6261F"/>
    <w:rsid w:val="00B753E9"/>
    <w:rsid w:val="00B83E2A"/>
    <w:rsid w:val="00BA7DD6"/>
    <w:rsid w:val="00BB696B"/>
    <w:rsid w:val="00BC7D6A"/>
    <w:rsid w:val="00BD2E7C"/>
    <w:rsid w:val="00BD78EB"/>
    <w:rsid w:val="00C2412B"/>
    <w:rsid w:val="00C26DFC"/>
    <w:rsid w:val="00C64444"/>
    <w:rsid w:val="00C67774"/>
    <w:rsid w:val="00CA2C87"/>
    <w:rsid w:val="00CD07C6"/>
    <w:rsid w:val="00CD0A5E"/>
    <w:rsid w:val="00CD6EB3"/>
    <w:rsid w:val="00D017EF"/>
    <w:rsid w:val="00D04FD6"/>
    <w:rsid w:val="00D2167F"/>
    <w:rsid w:val="00D41879"/>
    <w:rsid w:val="00D45F77"/>
    <w:rsid w:val="00D4659A"/>
    <w:rsid w:val="00D6755E"/>
    <w:rsid w:val="00D67B4C"/>
    <w:rsid w:val="00D86080"/>
    <w:rsid w:val="00DA182B"/>
    <w:rsid w:val="00DB2880"/>
    <w:rsid w:val="00E06BEB"/>
    <w:rsid w:val="00E11989"/>
    <w:rsid w:val="00E30971"/>
    <w:rsid w:val="00E31698"/>
    <w:rsid w:val="00E42248"/>
    <w:rsid w:val="00EA051B"/>
    <w:rsid w:val="00EE7FAE"/>
    <w:rsid w:val="00F57387"/>
    <w:rsid w:val="00F71227"/>
    <w:rsid w:val="00F7123E"/>
    <w:rsid w:val="00FA3417"/>
    <w:rsid w:val="00FC4680"/>
    <w:rsid w:val="00FE0674"/>
    <w:rsid w:val="00FE6470"/>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4466FAFC-B9D3-40D8-BA8D-EA7013C7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261</Pages>
  <Words>51567</Words>
  <Characters>253428</Characters>
  <Application>Microsoft Office Word</Application>
  <DocSecurity>0</DocSecurity>
  <Lines>7355</Lines>
  <Paragraphs>4258</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2009-04-24T05:41:00Z</cp:lastPrinted>
  <dcterms:created xsi:type="dcterms:W3CDTF">2019-01-04T00:52:00Z</dcterms:created>
  <dcterms:modified xsi:type="dcterms:W3CDTF">2019-01-04T00:52:00Z</dcterms:modified>
  <cp:category>R11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-24/04/09</vt:lpwstr>
  </property>
  <property fmtid="{D5CDD505-2E9C-101B-9397-08002B2CF9AE}" pid="5" name="RepubDt">
    <vt:lpwstr>24/04/09</vt:lpwstr>
  </property>
  <property fmtid="{D5CDD505-2E9C-101B-9397-08002B2CF9AE}" pid="6" name="StartDt">
    <vt:lpwstr>24/04/09</vt:lpwstr>
  </property>
</Properties>
</file>