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4C50F0">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922F54">
      <w:pPr>
        <w:pStyle w:val="Billname1"/>
      </w:pPr>
      <w:r>
        <w:fldChar w:fldCharType="begin"/>
      </w:r>
      <w:r>
        <w:instrText xml:space="preserve"> REF Citation \*charformat  \* MERGEFORMAT </w:instrText>
      </w:r>
      <w:r>
        <w:fldChar w:fldCharType="separate"/>
      </w:r>
      <w:r w:rsidR="00952CEF">
        <w:t>Planning and Development Regulation 2008</w:t>
      </w:r>
      <w:r>
        <w:fldChar w:fldCharType="end"/>
      </w:r>
      <w:r w:rsidR="00AB1BB3">
        <w:t xml:space="preserve">    </w:t>
      </w:r>
    </w:p>
    <w:p w:rsidR="00AB1BB3" w:rsidRDefault="009F15A5">
      <w:pPr>
        <w:pStyle w:val="ActNo"/>
      </w:pPr>
      <w:bookmarkStart w:id="1" w:name="LawNo"/>
      <w:r>
        <w:t>SL2008-2</w:t>
      </w:r>
      <w:bookmarkEnd w:id="1"/>
    </w:p>
    <w:p w:rsidR="00AB1BB3" w:rsidRDefault="00AB1BB3">
      <w:pPr>
        <w:pStyle w:val="CoverInForce"/>
      </w:pPr>
      <w:r>
        <w:t>made under the</w:t>
      </w:r>
    </w:p>
    <w:p w:rsidR="00AB1BB3" w:rsidRDefault="00922F54">
      <w:pPr>
        <w:pStyle w:val="CoverActName"/>
      </w:pPr>
      <w:r>
        <w:fldChar w:fldCharType="begin"/>
      </w:r>
      <w:r>
        <w:instrText xml:space="preserve"> REF ActName \*charformat </w:instrText>
      </w:r>
      <w:r>
        <w:fldChar w:fldCharType="separate"/>
      </w:r>
      <w:r w:rsidR="00952CEF">
        <w:t>Planning and Development Act 2007</w:t>
      </w:r>
      <w:r>
        <w:fldChar w:fldCharType="end"/>
      </w:r>
    </w:p>
    <w:p w:rsidR="00AB1BB3" w:rsidRDefault="00AB1BB3">
      <w:pPr>
        <w:pStyle w:val="RepubNo"/>
      </w:pPr>
      <w:r>
        <w:t xml:space="preserve">Republication No </w:t>
      </w:r>
      <w:bookmarkStart w:id="2" w:name="RepubNo"/>
      <w:r w:rsidR="009F15A5">
        <w:t>13</w:t>
      </w:r>
      <w:bookmarkEnd w:id="2"/>
    </w:p>
    <w:p w:rsidR="00AB1BB3" w:rsidRDefault="00AB1BB3">
      <w:pPr>
        <w:pStyle w:val="EffectiveDate"/>
      </w:pPr>
      <w:r>
        <w:t xml:space="preserve">Effective:  </w:t>
      </w:r>
      <w:bookmarkStart w:id="3" w:name="EffectiveDate"/>
      <w:r w:rsidR="009F15A5">
        <w:t>8 May 2009</w:t>
      </w:r>
      <w:bookmarkEnd w:id="3"/>
      <w:r w:rsidR="009F15A5">
        <w:t xml:space="preserve"> – </w:t>
      </w:r>
      <w:bookmarkStart w:id="4" w:name="EndEffDate"/>
      <w:r w:rsidR="009F15A5">
        <w:t>23 June 2009</w:t>
      </w:r>
      <w:bookmarkEnd w:id="4"/>
    </w:p>
    <w:p w:rsidR="00AB1BB3" w:rsidRDefault="00AB1BB3">
      <w:pPr>
        <w:pStyle w:val="CoverInForce"/>
      </w:pPr>
      <w:r>
        <w:t xml:space="preserve">Republication date: </w:t>
      </w:r>
      <w:bookmarkStart w:id="5" w:name="InForceDate"/>
      <w:r w:rsidR="009F15A5">
        <w:t>8 May 2009</w:t>
      </w:r>
      <w:bookmarkEnd w:id="5"/>
    </w:p>
    <w:p w:rsidR="00AB1BB3" w:rsidRDefault="00AB1BB3" w:rsidP="0010450A">
      <w:pPr>
        <w:pStyle w:val="CoverInForce"/>
      </w:pPr>
      <w:r>
        <w:t xml:space="preserve">Last amendment made by </w:t>
      </w:r>
      <w:bookmarkStart w:id="6" w:name="LastAmdt"/>
      <w:r w:rsidR="009F15A5">
        <w:t>SL2009-18</w:t>
      </w:r>
      <w:bookmarkEnd w:id="6"/>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9F15A5">
        <w:rPr>
          <w:i/>
        </w:rPr>
        <w:fldChar w:fldCharType="begin"/>
      </w:r>
      <w:r w:rsidRPr="009F15A5">
        <w:rPr>
          <w:i/>
        </w:rPr>
        <w:instrText xml:space="preserve"> REF citation *\charformat  \* MERGEFORMAT </w:instrText>
      </w:r>
      <w:r w:rsidRPr="009F15A5">
        <w:rPr>
          <w:i/>
        </w:rPr>
        <w:fldChar w:fldCharType="separate"/>
      </w:r>
      <w:r w:rsidR="00952CEF" w:rsidRPr="00952CEF">
        <w:rPr>
          <w:i/>
        </w:rPr>
        <w:t>Planning and Development Regulation 2008</w:t>
      </w:r>
      <w:r w:rsidRPr="009F15A5">
        <w:rPr>
          <w:i/>
        </w:rPr>
        <w:fldChar w:fldCharType="end"/>
      </w:r>
      <w:r>
        <w:rPr>
          <w:iCs/>
        </w:rPr>
        <w:t>,</w:t>
      </w:r>
      <w:r>
        <w:t xml:space="preserve"> made under the </w:t>
      </w:r>
      <w:r w:rsidRPr="009F15A5">
        <w:rPr>
          <w:i/>
        </w:rPr>
        <w:fldChar w:fldCharType="begin"/>
      </w:r>
      <w:r w:rsidRPr="009F15A5">
        <w:rPr>
          <w:i/>
        </w:rPr>
        <w:instrText xml:space="preserve"> REF ActName \*charformat  \* MERGEFORMAT </w:instrText>
      </w:r>
      <w:r w:rsidRPr="009F15A5">
        <w:rPr>
          <w:i/>
        </w:rPr>
        <w:fldChar w:fldCharType="separate"/>
      </w:r>
      <w:r w:rsidR="00952CEF" w:rsidRPr="00952CEF">
        <w:rPr>
          <w:i/>
        </w:rPr>
        <w:t>Planning and Development Act 2007</w:t>
      </w:r>
      <w:r w:rsidRPr="009F15A5">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922F54">
        <w:fldChar w:fldCharType="begin"/>
      </w:r>
      <w:r w:rsidR="00922F54">
        <w:instrText xml:space="preserve"> REF InForceDate *\charformat </w:instrText>
      </w:r>
      <w:r w:rsidR="00922F54">
        <w:fldChar w:fldCharType="separate"/>
      </w:r>
      <w:r w:rsidR="00952CEF">
        <w:t>8 May 2009</w:t>
      </w:r>
      <w:r w:rsidR="00922F54">
        <w:fldChar w:fldCharType="end"/>
      </w:r>
      <w:r>
        <w:rPr>
          <w:i/>
        </w:rPr>
        <w:t xml:space="preserve">.  </w:t>
      </w:r>
      <w:r>
        <w:t xml:space="preserve">It also includes any amendment, repeal or expiry affecting the republished law to </w:t>
      </w:r>
      <w:r w:rsidR="00922F54">
        <w:fldChar w:fldCharType="begin"/>
      </w:r>
      <w:r w:rsidR="00922F54">
        <w:instrText xml:space="preserve"> REF EffectiveDate *\charformat </w:instrText>
      </w:r>
      <w:r w:rsidR="00922F54">
        <w:fldChar w:fldCharType="separate"/>
      </w:r>
      <w:r w:rsidR="00952CEF">
        <w:t>8 May 2009</w:t>
      </w:r>
      <w:r w:rsidR="00922F54">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does not</w:t>
      </w:r>
      <w:r>
        <w:t xml:space="preserve"> include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4C50F0">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922F54">
      <w:pPr>
        <w:pStyle w:val="Billname"/>
      </w:pPr>
      <w:r>
        <w:fldChar w:fldCharType="begin"/>
      </w:r>
      <w:r>
        <w:instrText xml:space="preserve"> REF Citation \*charformat </w:instrText>
      </w:r>
      <w:r>
        <w:fldChar w:fldCharType="separate"/>
      </w:r>
      <w:r w:rsidR="00952CEF">
        <w:t>Planning and Development Regulation 2008</w:t>
      </w:r>
      <w:r>
        <w:fldChar w:fldCharType="end"/>
      </w:r>
    </w:p>
    <w:p w:rsidR="00AB1BB3" w:rsidRDefault="00AB1BB3">
      <w:pPr>
        <w:pStyle w:val="CoverInForce"/>
      </w:pPr>
      <w:r>
        <w:t>made under the</w:t>
      </w:r>
    </w:p>
    <w:p w:rsidR="00AB1BB3" w:rsidRDefault="00922F54">
      <w:pPr>
        <w:pStyle w:val="CoverActName"/>
      </w:pPr>
      <w:r>
        <w:fldChar w:fldCharType="begin"/>
      </w:r>
      <w:r>
        <w:instrText xml:space="preserve"> REF ActName \*charformat </w:instrText>
      </w:r>
      <w:r>
        <w:fldChar w:fldCharType="separate"/>
      </w:r>
      <w:r w:rsidR="00952CEF">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4F15AB" w:rsidRDefault="004F15AB" w:rsidP="004F15AB">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4F15AB" w:rsidRDefault="004F15AB" w:rsidP="004F15AB">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_Toc229457034 \h </w:instrText>
      </w:r>
      <w:r>
        <w:fldChar w:fldCharType="separate"/>
      </w:r>
      <w:r w:rsidR="00952CEF">
        <w:t>2</w:t>
      </w:r>
      <w:r>
        <w:fldChar w:fldCharType="end"/>
      </w:r>
    </w:p>
    <w:p w:rsidR="004F15AB" w:rsidRDefault="004F15AB" w:rsidP="004F15AB">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_Toc229457035 \h </w:instrText>
      </w:r>
      <w:r>
        <w:fldChar w:fldCharType="separate"/>
      </w:r>
      <w:r w:rsidR="00952CEF">
        <w:t>2</w:t>
      </w:r>
      <w:r>
        <w:fldChar w:fldCharType="end"/>
      </w:r>
    </w:p>
    <w:p w:rsidR="004F15AB" w:rsidRDefault="004F15AB" w:rsidP="004F15AB">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_Toc229457036 \h </w:instrText>
      </w:r>
      <w:r>
        <w:fldChar w:fldCharType="separate"/>
      </w:r>
      <w:r w:rsidR="00952CEF">
        <w:t>2</w:t>
      </w:r>
      <w:r>
        <w:fldChar w:fldCharType="end"/>
      </w:r>
    </w:p>
    <w:p w:rsidR="004F15AB" w:rsidRDefault="004F15AB" w:rsidP="004F15AB">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8F0A61">
        <w:rPr>
          <w:i/>
          <w:iCs/>
        </w:rPr>
        <w:t>dwelling</w:t>
      </w:r>
      <w:r>
        <w:t>—regulation</w:t>
      </w:r>
      <w:r>
        <w:tab/>
      </w:r>
      <w:r>
        <w:fldChar w:fldCharType="begin"/>
      </w:r>
      <w:r>
        <w:instrText xml:space="preserve"> PAGEREF _Toc229457037 \h </w:instrText>
      </w:r>
      <w:r>
        <w:fldChar w:fldCharType="separate"/>
      </w:r>
      <w:r w:rsidR="00952CEF">
        <w:t>2</w:t>
      </w:r>
      <w:r>
        <w:fldChar w:fldCharType="end"/>
      </w:r>
    </w:p>
    <w:p w:rsidR="004F15AB" w:rsidRDefault="004F15AB" w:rsidP="004F15AB">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4F15AB" w:rsidRDefault="004F15AB" w:rsidP="004F15AB">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8F0A61">
        <w:rPr>
          <w:i/>
          <w:iCs/>
        </w:rPr>
        <w:t>proposal</w:t>
      </w:r>
      <w:r>
        <w:t>—ch 2</w:t>
      </w:r>
      <w:r>
        <w:tab/>
      </w:r>
      <w:r>
        <w:fldChar w:fldCharType="begin"/>
      </w:r>
      <w:r>
        <w:instrText xml:space="preserve"> PAGEREF _Toc229457039 \h </w:instrText>
      </w:r>
      <w:r>
        <w:fldChar w:fldCharType="separate"/>
      </w:r>
      <w:r w:rsidR="00952CEF">
        <w:t>4</w:t>
      </w:r>
      <w:r>
        <w:fldChar w:fldCharType="end"/>
      </w:r>
    </w:p>
    <w:p w:rsidR="004F15AB" w:rsidRDefault="004F15AB" w:rsidP="004F15AB">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_Toc229457040 \h </w:instrText>
      </w:r>
      <w:r>
        <w:fldChar w:fldCharType="separate"/>
      </w:r>
      <w:r w:rsidR="00952CEF">
        <w:t>4</w:t>
      </w:r>
      <w:r>
        <w:fldChar w:fldCharType="end"/>
      </w:r>
    </w:p>
    <w:p w:rsidR="004F15AB" w:rsidRDefault="004F15AB" w:rsidP="004F15AB">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_Toc229457041 \h </w:instrText>
      </w:r>
      <w:r>
        <w:fldChar w:fldCharType="separate"/>
      </w:r>
      <w:r w:rsidR="00952CEF">
        <w:t>5</w:t>
      </w:r>
      <w:r>
        <w:fldChar w:fldCharType="end"/>
      </w:r>
    </w:p>
    <w:p w:rsidR="004F15AB" w:rsidRDefault="004F15AB" w:rsidP="004F15AB">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_Toc229457042 \h </w:instrText>
      </w:r>
      <w:r>
        <w:fldChar w:fldCharType="separate"/>
      </w:r>
      <w:r w:rsidR="00952CEF">
        <w:t>6</w:t>
      </w:r>
      <w:r>
        <w:fldChar w:fldCharType="end"/>
      </w:r>
    </w:p>
    <w:p w:rsidR="004F15AB" w:rsidRDefault="004F15AB" w:rsidP="004F15AB">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_Toc229457043 \h </w:instrText>
      </w:r>
      <w:r>
        <w:fldChar w:fldCharType="separate"/>
      </w:r>
      <w:r w:rsidR="00952CEF">
        <w:t>7</w:t>
      </w:r>
      <w:r>
        <w:fldChar w:fldCharType="end"/>
      </w:r>
    </w:p>
    <w:p w:rsidR="004F15AB" w:rsidRDefault="004F15AB" w:rsidP="004F15AB">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_Toc229457044 \h </w:instrText>
      </w:r>
      <w:r>
        <w:fldChar w:fldCharType="separate"/>
      </w:r>
      <w:r w:rsidR="00952CEF">
        <w:t>8</w:t>
      </w:r>
      <w:r>
        <w:fldChar w:fldCharType="end"/>
      </w:r>
    </w:p>
    <w:p w:rsidR="004F15AB" w:rsidRDefault="004F15AB" w:rsidP="004F15AB">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_Toc229457045 \h </w:instrText>
      </w:r>
      <w:r>
        <w:fldChar w:fldCharType="separate"/>
      </w:r>
      <w:r w:rsidR="00952CEF">
        <w:t>9</w:t>
      </w:r>
      <w:r>
        <w:fldChar w:fldCharType="end"/>
      </w:r>
    </w:p>
    <w:p w:rsidR="004F15AB" w:rsidRDefault="004F15AB" w:rsidP="004F15AB">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_Toc229457046 \h </w:instrText>
      </w:r>
      <w:r>
        <w:fldChar w:fldCharType="separate"/>
      </w:r>
      <w:r w:rsidR="00952CEF">
        <w:t>9</w:t>
      </w:r>
      <w:r>
        <w:fldChar w:fldCharType="end"/>
      </w:r>
    </w:p>
    <w:p w:rsidR="004F15AB" w:rsidRDefault="004F15AB" w:rsidP="004F15AB">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4F15AB" w:rsidRDefault="004F15AB" w:rsidP="004F15AB">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4F15AB" w:rsidRDefault="004F15AB" w:rsidP="004F15AB">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8F0A61">
        <w:rPr>
          <w:lang w:val="en-US"/>
        </w:rPr>
        <w:t xml:space="preserve">Exempt developments—Act, s 133, def </w:t>
      </w:r>
      <w:r w:rsidRPr="008F0A61">
        <w:rPr>
          <w:i/>
        </w:rPr>
        <w:t>exempt development</w:t>
      </w:r>
      <w:r w:rsidRPr="008F0A61">
        <w:rPr>
          <w:lang w:val="en-US"/>
        </w:rPr>
        <w:t>, par (c)</w:t>
      </w:r>
      <w:r>
        <w:tab/>
      </w:r>
      <w:r>
        <w:fldChar w:fldCharType="begin"/>
      </w:r>
      <w:r>
        <w:instrText xml:space="preserve"> PAGEREF _Toc229457049 \h </w:instrText>
      </w:r>
      <w:r>
        <w:fldChar w:fldCharType="separate"/>
      </w:r>
      <w:r w:rsidR="00952CEF">
        <w:t>12</w:t>
      </w:r>
      <w:r>
        <w:fldChar w:fldCharType="end"/>
      </w:r>
    </w:p>
    <w:p w:rsidR="004F15AB" w:rsidRDefault="004F15AB" w:rsidP="004F15AB">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4F15AB" w:rsidRDefault="004F15AB" w:rsidP="004F15AB">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_Toc229457051 \h </w:instrText>
      </w:r>
      <w:r>
        <w:fldChar w:fldCharType="separate"/>
      </w:r>
      <w:r w:rsidR="00952CEF">
        <w:t>15</w:t>
      </w:r>
      <w:r>
        <w:fldChar w:fldCharType="end"/>
      </w:r>
    </w:p>
    <w:p w:rsidR="004F15AB" w:rsidRDefault="004F15AB" w:rsidP="004F15AB">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_Toc229457052 \h </w:instrText>
      </w:r>
      <w:r>
        <w:fldChar w:fldCharType="separate"/>
      </w:r>
      <w:r w:rsidR="00952CEF">
        <w:t>16</w:t>
      </w:r>
      <w:r>
        <w:fldChar w:fldCharType="end"/>
      </w:r>
    </w:p>
    <w:p w:rsidR="004F15AB" w:rsidRDefault="004F15AB" w:rsidP="004F15AB">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_Toc229457053 \h </w:instrText>
      </w:r>
      <w:r>
        <w:fldChar w:fldCharType="separate"/>
      </w:r>
      <w:r w:rsidR="00952CEF">
        <w:t>18</w:t>
      </w:r>
      <w:r>
        <w:fldChar w:fldCharType="end"/>
      </w:r>
    </w:p>
    <w:p w:rsidR="004F15AB" w:rsidRDefault="004F15AB" w:rsidP="004F15AB">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8F0A61">
        <w:rPr>
          <w:i/>
        </w:rPr>
        <w:t>public consultation period</w:t>
      </w:r>
      <w:r>
        <w:t>, par (a)</w:t>
      </w:r>
      <w:r>
        <w:tab/>
      </w:r>
      <w:r>
        <w:fldChar w:fldCharType="begin"/>
      </w:r>
      <w:r>
        <w:instrText xml:space="preserve"> PAGEREF _Toc229457054 \h </w:instrText>
      </w:r>
      <w:r>
        <w:fldChar w:fldCharType="separate"/>
      </w:r>
      <w:r w:rsidR="00952CEF">
        <w:t>18</w:t>
      </w:r>
      <w:r>
        <w:fldChar w:fldCharType="end"/>
      </w:r>
    </w:p>
    <w:p w:rsidR="004F15AB" w:rsidRDefault="004F15AB" w:rsidP="004F15AB">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_Toc229457055 \h </w:instrText>
      </w:r>
      <w:r>
        <w:fldChar w:fldCharType="separate"/>
      </w:r>
      <w:r w:rsidR="00952CEF">
        <w:t>18</w:t>
      </w:r>
      <w:r>
        <w:fldChar w:fldCharType="end"/>
      </w:r>
    </w:p>
    <w:p w:rsidR="004F15AB" w:rsidRDefault="004F15AB" w:rsidP="004F15AB">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4F15AB" w:rsidRDefault="004F15AB" w:rsidP="004F15AB">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_Toc229457057 \h </w:instrText>
      </w:r>
      <w:r>
        <w:fldChar w:fldCharType="separate"/>
      </w:r>
      <w:r w:rsidR="00952CEF">
        <w:t>20</w:t>
      </w:r>
      <w:r>
        <w:fldChar w:fldCharType="end"/>
      </w:r>
    </w:p>
    <w:p w:rsidR="004F15AB" w:rsidRDefault="004F15AB" w:rsidP="004F15AB">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_Toc229457058 \h </w:instrText>
      </w:r>
      <w:r>
        <w:fldChar w:fldCharType="separate"/>
      </w:r>
      <w:r w:rsidR="00952CEF">
        <w:t>21</w:t>
      </w:r>
      <w:r>
        <w:fldChar w:fldCharType="end"/>
      </w:r>
    </w:p>
    <w:p w:rsidR="004F15AB" w:rsidRDefault="004F15AB" w:rsidP="004F15AB">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4F15AB" w:rsidRDefault="004F15AB" w:rsidP="004F15AB">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4F15AB" w:rsidRDefault="004F15AB" w:rsidP="004F15AB">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_Toc229457061 \h </w:instrText>
      </w:r>
      <w:r>
        <w:fldChar w:fldCharType="separate"/>
      </w:r>
      <w:r w:rsidR="00952CEF">
        <w:t>22</w:t>
      </w:r>
      <w:r>
        <w:fldChar w:fldCharType="end"/>
      </w:r>
    </w:p>
    <w:p w:rsidR="004F15AB" w:rsidRDefault="004F15AB" w:rsidP="004F15AB">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_Toc229457062 \h </w:instrText>
      </w:r>
      <w:r>
        <w:fldChar w:fldCharType="separate"/>
      </w:r>
      <w:r w:rsidR="00952CEF">
        <w:t>25</w:t>
      </w:r>
      <w:r>
        <w:fldChar w:fldCharType="end"/>
      </w:r>
    </w:p>
    <w:p w:rsidR="004F15AB" w:rsidRDefault="004F15AB" w:rsidP="004F15AB">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_Toc229457063 \h </w:instrText>
      </w:r>
      <w:r>
        <w:fldChar w:fldCharType="separate"/>
      </w:r>
      <w:r w:rsidR="00952CEF">
        <w:t>26</w:t>
      </w:r>
      <w:r>
        <w:fldChar w:fldCharType="end"/>
      </w:r>
    </w:p>
    <w:p w:rsidR="004F15AB" w:rsidRDefault="004F15AB" w:rsidP="004F15AB">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_Toc229457064 \h </w:instrText>
      </w:r>
      <w:r>
        <w:fldChar w:fldCharType="separate"/>
      </w:r>
      <w:r w:rsidR="00952CEF">
        <w:t>27</w:t>
      </w:r>
      <w:r>
        <w:fldChar w:fldCharType="end"/>
      </w:r>
    </w:p>
    <w:p w:rsidR="004F15AB" w:rsidRDefault="004F15AB" w:rsidP="004F15AB">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_Toc229457065 \h </w:instrText>
      </w:r>
      <w:r>
        <w:fldChar w:fldCharType="separate"/>
      </w:r>
      <w:r w:rsidR="00952CEF">
        <w:t>28</w:t>
      </w:r>
      <w:r>
        <w:fldChar w:fldCharType="end"/>
      </w:r>
    </w:p>
    <w:p w:rsidR="004F15AB" w:rsidRDefault="004F15AB" w:rsidP="004F15AB">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8F0A61">
        <w:rPr>
          <w:i/>
          <w:iCs/>
        </w:rPr>
        <w:t>consultant</w:t>
      </w:r>
      <w:r>
        <w:tab/>
      </w:r>
      <w:r>
        <w:fldChar w:fldCharType="begin"/>
      </w:r>
      <w:r>
        <w:instrText xml:space="preserve"> PAGEREF _Toc229457066 \h </w:instrText>
      </w:r>
      <w:r>
        <w:fldChar w:fldCharType="separate"/>
      </w:r>
      <w:r w:rsidR="00952CEF">
        <w:t>30</w:t>
      </w:r>
      <w:r>
        <w:fldChar w:fldCharType="end"/>
      </w:r>
    </w:p>
    <w:p w:rsidR="004F15AB" w:rsidRDefault="004F15AB" w:rsidP="004F15AB">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4F15AB" w:rsidRDefault="004F15AB" w:rsidP="004F15AB">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_Toc229457068 \h </w:instrText>
      </w:r>
      <w:r>
        <w:fldChar w:fldCharType="separate"/>
      </w:r>
      <w:r w:rsidR="00952CEF">
        <w:t>31</w:t>
      </w:r>
      <w:r>
        <w:fldChar w:fldCharType="end"/>
      </w:r>
    </w:p>
    <w:p w:rsidR="004F15AB" w:rsidRDefault="004F15AB" w:rsidP="004F15AB">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_Toc229457069 \h </w:instrText>
      </w:r>
      <w:r>
        <w:fldChar w:fldCharType="separate"/>
      </w:r>
      <w:r w:rsidR="00952CEF">
        <w:t>31</w:t>
      </w:r>
      <w:r>
        <w:fldChar w:fldCharType="end"/>
      </w:r>
    </w:p>
    <w:p w:rsidR="004F15AB" w:rsidRDefault="004F15AB" w:rsidP="004F15AB">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_Toc229457070 \h </w:instrText>
      </w:r>
      <w:r>
        <w:fldChar w:fldCharType="separate"/>
      </w:r>
      <w:r w:rsidR="00952CEF">
        <w:t>32</w:t>
      </w:r>
      <w:r>
        <w:fldChar w:fldCharType="end"/>
      </w:r>
    </w:p>
    <w:p w:rsidR="004F15AB" w:rsidRDefault="004F15AB" w:rsidP="004F15AB">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_Toc229457071 \h </w:instrText>
      </w:r>
      <w:r>
        <w:fldChar w:fldCharType="separate"/>
      </w:r>
      <w:r w:rsidR="00952CEF">
        <w:t>32</w:t>
      </w:r>
      <w:r>
        <w:fldChar w:fldCharType="end"/>
      </w:r>
    </w:p>
    <w:p w:rsidR="004F15AB" w:rsidRDefault="004F15AB" w:rsidP="004F15AB">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_Toc229457072 \h </w:instrText>
      </w:r>
      <w:r>
        <w:fldChar w:fldCharType="separate"/>
      </w:r>
      <w:r w:rsidR="00952CEF">
        <w:t>33</w:t>
      </w:r>
      <w:r>
        <w:fldChar w:fldCharType="end"/>
      </w:r>
    </w:p>
    <w:p w:rsidR="004F15AB" w:rsidRDefault="004F15AB" w:rsidP="004F15AB">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_Toc229457073 \h </w:instrText>
      </w:r>
      <w:r>
        <w:fldChar w:fldCharType="separate"/>
      </w:r>
      <w:r w:rsidR="00952CEF">
        <w:t>33</w:t>
      </w:r>
      <w:r>
        <w:fldChar w:fldCharType="end"/>
      </w:r>
    </w:p>
    <w:p w:rsidR="004F15AB" w:rsidRDefault="004F15AB" w:rsidP="004F15AB">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_Toc229457074 \h </w:instrText>
      </w:r>
      <w:r>
        <w:fldChar w:fldCharType="separate"/>
      </w:r>
      <w:r w:rsidR="00952CEF">
        <w:t>34</w:t>
      </w:r>
      <w:r>
        <w:fldChar w:fldCharType="end"/>
      </w:r>
    </w:p>
    <w:p w:rsidR="004F15AB" w:rsidRDefault="004F15AB" w:rsidP="004F15AB">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_Toc229457075 \h </w:instrText>
      </w:r>
      <w:r>
        <w:fldChar w:fldCharType="separate"/>
      </w:r>
      <w:r w:rsidR="00952CEF">
        <w:t>35</w:t>
      </w:r>
      <w:r>
        <w:fldChar w:fldCharType="end"/>
      </w:r>
    </w:p>
    <w:p w:rsidR="004F15AB" w:rsidRDefault="004F15AB" w:rsidP="004F15AB">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_Toc229457076 \h </w:instrText>
      </w:r>
      <w:r>
        <w:fldChar w:fldCharType="separate"/>
      </w:r>
      <w:r w:rsidR="00952CEF">
        <w:t>36</w:t>
      </w:r>
      <w:r>
        <w:fldChar w:fldCharType="end"/>
      </w:r>
    </w:p>
    <w:p w:rsidR="004F15AB" w:rsidRDefault="004F15AB" w:rsidP="004F15AB">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4F15AB" w:rsidRDefault="004F15AB" w:rsidP="004F15AB">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4F15AB" w:rsidRDefault="004F15AB" w:rsidP="004F15AB">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4F15AB" w:rsidRDefault="004F15AB" w:rsidP="004F15AB">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_Toc229457080 \h </w:instrText>
      </w:r>
      <w:r>
        <w:fldChar w:fldCharType="separate"/>
      </w:r>
      <w:r w:rsidR="00952CEF">
        <w:t>37</w:t>
      </w:r>
      <w:r>
        <w:fldChar w:fldCharType="end"/>
      </w:r>
    </w:p>
    <w:p w:rsidR="004F15AB" w:rsidRDefault="004F15AB" w:rsidP="004F15AB">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8F0A61">
        <w:rPr>
          <w:bCs/>
          <w:i/>
        </w:rPr>
        <w:t>business-case</w:t>
      </w:r>
      <w:r w:rsidRPr="008F0A61">
        <w:rPr>
          <w:i/>
        </w:rPr>
        <w:t xml:space="preserve"> </w:t>
      </w:r>
      <w:r w:rsidRPr="008F0A61">
        <w:rPr>
          <w:i/>
          <w:iCs/>
        </w:rPr>
        <w:t>criteria</w:t>
      </w:r>
      <w:r>
        <w:t xml:space="preserve"> and </w:t>
      </w:r>
      <w:r w:rsidRPr="008F0A61">
        <w:rPr>
          <w:i/>
          <w:iCs/>
        </w:rPr>
        <w:t>business-case documentation</w:t>
      </w:r>
      <w:r>
        <w:t>—pt 5.1</w:t>
      </w:r>
      <w:r>
        <w:tab/>
      </w:r>
      <w:r>
        <w:fldChar w:fldCharType="begin"/>
      </w:r>
      <w:r>
        <w:instrText xml:space="preserve"> PAGEREF _Toc229457081 \h </w:instrText>
      </w:r>
      <w:r>
        <w:fldChar w:fldCharType="separate"/>
      </w:r>
      <w:r w:rsidR="00952CEF">
        <w:t>39</w:t>
      </w:r>
      <w:r>
        <w:fldChar w:fldCharType="end"/>
      </w:r>
    </w:p>
    <w:p w:rsidR="004F15AB" w:rsidRDefault="004F15AB" w:rsidP="004F15AB">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8F0A61">
        <w:rPr>
          <w:i/>
          <w:iCs/>
        </w:rPr>
        <w:t>City West precinct</w:t>
      </w:r>
      <w:r>
        <w:t>—pt 5.1</w:t>
      </w:r>
      <w:r>
        <w:tab/>
      </w:r>
      <w:r>
        <w:fldChar w:fldCharType="begin"/>
      </w:r>
      <w:r>
        <w:instrText xml:space="preserve"> PAGEREF _Toc229457082 \h </w:instrText>
      </w:r>
      <w:r>
        <w:fldChar w:fldCharType="separate"/>
      </w:r>
      <w:r w:rsidR="00952CEF">
        <w:t>40</w:t>
      </w:r>
      <w:r>
        <w:fldChar w:fldCharType="end"/>
      </w:r>
    </w:p>
    <w:p w:rsidR="004F15AB" w:rsidRDefault="004F15AB" w:rsidP="004F15AB">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4F15AB" w:rsidRDefault="004F15AB" w:rsidP="004F15AB">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_Toc229457084 \h </w:instrText>
      </w:r>
      <w:r>
        <w:fldChar w:fldCharType="separate"/>
      </w:r>
      <w:r w:rsidR="00952CEF">
        <w:t>41</w:t>
      </w:r>
      <w:r>
        <w:fldChar w:fldCharType="end"/>
      </w:r>
    </w:p>
    <w:p w:rsidR="004F15AB" w:rsidRDefault="004F15AB" w:rsidP="004F15AB">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_Toc229457085 \h </w:instrText>
      </w:r>
      <w:r>
        <w:fldChar w:fldCharType="separate"/>
      </w:r>
      <w:r w:rsidR="00952CEF">
        <w:t>42</w:t>
      </w:r>
      <w:r>
        <w:fldChar w:fldCharType="end"/>
      </w:r>
    </w:p>
    <w:p w:rsidR="004F15AB" w:rsidRDefault="004F15AB" w:rsidP="004F15AB">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_Toc229457086 \h </w:instrText>
      </w:r>
      <w:r>
        <w:fldChar w:fldCharType="separate"/>
      </w:r>
      <w:r w:rsidR="00952CEF">
        <w:t>42</w:t>
      </w:r>
      <w:r>
        <w:fldChar w:fldCharType="end"/>
      </w:r>
    </w:p>
    <w:p w:rsidR="004F15AB" w:rsidRDefault="004F15AB" w:rsidP="004F15AB">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_Toc229457087 \h </w:instrText>
      </w:r>
      <w:r>
        <w:fldChar w:fldCharType="separate"/>
      </w:r>
      <w:r w:rsidR="00952CEF">
        <w:t>43</w:t>
      </w:r>
      <w:r>
        <w:fldChar w:fldCharType="end"/>
      </w:r>
    </w:p>
    <w:p w:rsidR="004F15AB" w:rsidRDefault="004F15AB" w:rsidP="004F15AB">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_Toc229457088 \h </w:instrText>
      </w:r>
      <w:r>
        <w:fldChar w:fldCharType="separate"/>
      </w:r>
      <w:r w:rsidR="00952CEF">
        <w:t>45</w:t>
      </w:r>
      <w:r>
        <w:fldChar w:fldCharType="end"/>
      </w:r>
    </w:p>
    <w:p w:rsidR="004F15AB" w:rsidRDefault="004F15AB" w:rsidP="004F15AB">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_Toc229457089 \h </w:instrText>
      </w:r>
      <w:r>
        <w:fldChar w:fldCharType="separate"/>
      </w:r>
      <w:r w:rsidR="00952CEF">
        <w:t>45</w:t>
      </w:r>
      <w:r>
        <w:fldChar w:fldCharType="end"/>
      </w:r>
    </w:p>
    <w:p w:rsidR="004F15AB" w:rsidRDefault="004F15AB" w:rsidP="004F15AB">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_Toc229457090 \h </w:instrText>
      </w:r>
      <w:r>
        <w:fldChar w:fldCharType="separate"/>
      </w:r>
      <w:r w:rsidR="00952CEF">
        <w:t>46</w:t>
      </w:r>
      <w:r>
        <w:fldChar w:fldCharType="end"/>
      </w:r>
    </w:p>
    <w:p w:rsidR="004F15AB" w:rsidRDefault="004F15AB" w:rsidP="004F15AB">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_Toc229457091 \h </w:instrText>
      </w:r>
      <w:r>
        <w:fldChar w:fldCharType="separate"/>
      </w:r>
      <w:r w:rsidR="00952CEF">
        <w:t>47</w:t>
      </w:r>
      <w:r>
        <w:fldChar w:fldCharType="end"/>
      </w:r>
    </w:p>
    <w:p w:rsidR="004F15AB" w:rsidRDefault="004F15AB" w:rsidP="004F15AB">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_Toc229457092 \h </w:instrText>
      </w:r>
      <w:r>
        <w:fldChar w:fldCharType="separate"/>
      </w:r>
      <w:r w:rsidR="00952CEF">
        <w:t>48</w:t>
      </w:r>
      <w:r>
        <w:fldChar w:fldCharType="end"/>
      </w:r>
    </w:p>
    <w:p w:rsidR="004F15AB" w:rsidRDefault="004F15AB" w:rsidP="004F15AB">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_Toc229457093 \h </w:instrText>
      </w:r>
      <w:r>
        <w:fldChar w:fldCharType="separate"/>
      </w:r>
      <w:r w:rsidR="00952CEF">
        <w:t>49</w:t>
      </w:r>
      <w:r>
        <w:fldChar w:fldCharType="end"/>
      </w:r>
    </w:p>
    <w:p w:rsidR="004F15AB" w:rsidRDefault="004F15AB" w:rsidP="004F15AB">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4F15AB" w:rsidRDefault="004F15AB" w:rsidP="004F15AB">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_Toc229457095 \h </w:instrText>
      </w:r>
      <w:r>
        <w:fldChar w:fldCharType="separate"/>
      </w:r>
      <w:r w:rsidR="00952CEF">
        <w:t>50</w:t>
      </w:r>
      <w:r>
        <w:fldChar w:fldCharType="end"/>
      </w:r>
    </w:p>
    <w:p w:rsidR="004F15AB" w:rsidRDefault="004F15AB" w:rsidP="004F15AB">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_Toc229457096 \h </w:instrText>
      </w:r>
      <w:r>
        <w:fldChar w:fldCharType="separate"/>
      </w:r>
      <w:r w:rsidR="00952CEF">
        <w:t>50</w:t>
      </w:r>
      <w:r>
        <w:fldChar w:fldCharType="end"/>
      </w:r>
    </w:p>
    <w:p w:rsidR="004F15AB" w:rsidRDefault="004F15AB" w:rsidP="004F15AB">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_Toc229457097 \h </w:instrText>
      </w:r>
      <w:r>
        <w:fldChar w:fldCharType="separate"/>
      </w:r>
      <w:r w:rsidR="00952CEF">
        <w:t>50</w:t>
      </w:r>
      <w:r>
        <w:fldChar w:fldCharType="end"/>
      </w:r>
    </w:p>
    <w:p w:rsidR="004F15AB" w:rsidRDefault="004F15AB" w:rsidP="004F15AB">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4F15AB" w:rsidRDefault="004F15AB" w:rsidP="004F15AB">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_Toc229457099 \h </w:instrText>
      </w:r>
      <w:r>
        <w:fldChar w:fldCharType="separate"/>
      </w:r>
      <w:r w:rsidR="00952CEF">
        <w:t>51</w:t>
      </w:r>
      <w:r>
        <w:fldChar w:fldCharType="end"/>
      </w:r>
    </w:p>
    <w:p w:rsidR="004F15AB" w:rsidRDefault="004F15AB" w:rsidP="004F15AB">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4F15AB" w:rsidRDefault="004F15AB" w:rsidP="004F15AB">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_Toc229457101 \h </w:instrText>
      </w:r>
      <w:r>
        <w:fldChar w:fldCharType="separate"/>
      </w:r>
      <w:r w:rsidR="00952CEF">
        <w:t>53</w:t>
      </w:r>
      <w:r>
        <w:fldChar w:fldCharType="end"/>
      </w:r>
    </w:p>
    <w:p w:rsidR="004F15AB" w:rsidRDefault="004F15AB" w:rsidP="004F15AB">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_Toc229457102 \h </w:instrText>
      </w:r>
      <w:r>
        <w:fldChar w:fldCharType="separate"/>
      </w:r>
      <w:r w:rsidR="00952CEF">
        <w:t>53</w:t>
      </w:r>
      <w:r>
        <w:fldChar w:fldCharType="end"/>
      </w:r>
    </w:p>
    <w:p w:rsidR="004F15AB" w:rsidRDefault="004F15AB" w:rsidP="004F15AB">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_Toc229457103 \h </w:instrText>
      </w:r>
      <w:r>
        <w:fldChar w:fldCharType="separate"/>
      </w:r>
      <w:r w:rsidR="00952CEF">
        <w:t>53</w:t>
      </w:r>
      <w:r>
        <w:fldChar w:fldCharType="end"/>
      </w:r>
    </w:p>
    <w:p w:rsidR="004F15AB" w:rsidRDefault="004F15AB" w:rsidP="004F15AB">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4F15AB" w:rsidRDefault="004F15AB" w:rsidP="004F15AB">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_Toc229457105 \h </w:instrText>
      </w:r>
      <w:r>
        <w:fldChar w:fldCharType="separate"/>
      </w:r>
      <w:r w:rsidR="00952CEF">
        <w:t>55</w:t>
      </w:r>
      <w:r>
        <w:fldChar w:fldCharType="end"/>
      </w:r>
    </w:p>
    <w:p w:rsidR="004F15AB" w:rsidRDefault="004F15AB" w:rsidP="004F15AB">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_Toc229457106 \h </w:instrText>
      </w:r>
      <w:r>
        <w:fldChar w:fldCharType="separate"/>
      </w:r>
      <w:r w:rsidR="00952CEF">
        <w:t>55</w:t>
      </w:r>
      <w:r>
        <w:fldChar w:fldCharType="end"/>
      </w:r>
    </w:p>
    <w:p w:rsidR="004F15AB" w:rsidRDefault="004F15AB" w:rsidP="004F15AB">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4F15AB" w:rsidRDefault="004F15AB" w:rsidP="004F15AB">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_Toc229457108 \h </w:instrText>
      </w:r>
      <w:r>
        <w:fldChar w:fldCharType="separate"/>
      </w:r>
      <w:r w:rsidR="00952CEF">
        <w:t>57</w:t>
      </w:r>
      <w:r>
        <w:fldChar w:fldCharType="end"/>
      </w:r>
    </w:p>
    <w:p w:rsidR="004F15AB" w:rsidRDefault="004F15AB" w:rsidP="004F15AB">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_Toc229457109 \h </w:instrText>
      </w:r>
      <w:r>
        <w:fldChar w:fldCharType="separate"/>
      </w:r>
      <w:r w:rsidR="00952CEF">
        <w:t>57</w:t>
      </w:r>
      <w:r>
        <w:fldChar w:fldCharType="end"/>
      </w:r>
    </w:p>
    <w:p w:rsidR="004F15AB" w:rsidRDefault="004F15AB" w:rsidP="004F15AB">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4F15AB" w:rsidRDefault="004F15AB" w:rsidP="004F15AB">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4F15AB" w:rsidRDefault="004F15AB" w:rsidP="004F15AB">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8F0A61">
        <w:rPr>
          <w:i/>
          <w:iCs/>
        </w:rPr>
        <w:t>added value</w:t>
      </w:r>
      <w:r>
        <w:t>—pt 5.5</w:t>
      </w:r>
      <w:r>
        <w:tab/>
      </w:r>
      <w:r>
        <w:fldChar w:fldCharType="begin"/>
      </w:r>
      <w:r>
        <w:instrText xml:space="preserve"> PAGEREF _Toc229457112 \h </w:instrText>
      </w:r>
      <w:r>
        <w:fldChar w:fldCharType="separate"/>
      </w:r>
      <w:r w:rsidR="00952CEF">
        <w:t>58</w:t>
      </w:r>
      <w:r>
        <w:fldChar w:fldCharType="end"/>
      </w:r>
    </w:p>
    <w:p w:rsidR="004F15AB" w:rsidRDefault="004F15AB" w:rsidP="004F15AB">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4F15AB" w:rsidRDefault="004F15AB" w:rsidP="004F15AB">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_Toc229457114 \h </w:instrText>
      </w:r>
      <w:r>
        <w:fldChar w:fldCharType="separate"/>
      </w:r>
      <w:r w:rsidR="00952CEF">
        <w:t>58</w:t>
      </w:r>
      <w:r>
        <w:fldChar w:fldCharType="end"/>
      </w:r>
    </w:p>
    <w:p w:rsidR="004F15AB" w:rsidRDefault="004F15AB" w:rsidP="004F15AB">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_Toc229457115 \h </w:instrText>
      </w:r>
      <w:r>
        <w:fldChar w:fldCharType="separate"/>
      </w:r>
      <w:r w:rsidR="00952CEF">
        <w:t>59</w:t>
      </w:r>
      <w:r>
        <w:fldChar w:fldCharType="end"/>
      </w:r>
    </w:p>
    <w:p w:rsidR="004F15AB" w:rsidRDefault="004F15AB" w:rsidP="004F15AB">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_Toc229457116 \h </w:instrText>
      </w:r>
      <w:r>
        <w:fldChar w:fldCharType="separate"/>
      </w:r>
      <w:r w:rsidR="00952CEF">
        <w:t>60</w:t>
      </w:r>
      <w:r>
        <w:fldChar w:fldCharType="end"/>
      </w:r>
    </w:p>
    <w:p w:rsidR="004F15AB" w:rsidRDefault="004F15AB" w:rsidP="004F15AB">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4F15AB" w:rsidRDefault="004F15AB" w:rsidP="004F15AB">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8F0A61">
        <w:rPr>
          <w:i/>
          <w:iCs/>
        </w:rPr>
        <w:t>recently commenced lease</w:t>
      </w:r>
      <w:r>
        <w:t>—div 5.5.3</w:t>
      </w:r>
      <w:r>
        <w:tab/>
      </w:r>
      <w:r>
        <w:fldChar w:fldCharType="begin"/>
      </w:r>
      <w:r>
        <w:instrText xml:space="preserve"> PAGEREF _Toc229457118 \h </w:instrText>
      </w:r>
      <w:r>
        <w:fldChar w:fldCharType="separate"/>
      </w:r>
      <w:r w:rsidR="00952CEF">
        <w:t>60</w:t>
      </w:r>
      <w:r>
        <w:fldChar w:fldCharType="end"/>
      </w:r>
    </w:p>
    <w:p w:rsidR="004F15AB" w:rsidRDefault="004F15AB" w:rsidP="004F15AB">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_Toc229457119 \h </w:instrText>
      </w:r>
      <w:r>
        <w:fldChar w:fldCharType="separate"/>
      </w:r>
      <w:r w:rsidR="00952CEF">
        <w:t>61</w:t>
      </w:r>
      <w:r>
        <w:fldChar w:fldCharType="end"/>
      </w:r>
    </w:p>
    <w:p w:rsidR="004F15AB" w:rsidRDefault="004F15AB" w:rsidP="004F15AB">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_Toc229457120 \h </w:instrText>
      </w:r>
      <w:r>
        <w:fldChar w:fldCharType="separate"/>
      </w:r>
      <w:r w:rsidR="00952CEF">
        <w:t>62</w:t>
      </w:r>
      <w:r>
        <w:fldChar w:fldCharType="end"/>
      </w:r>
    </w:p>
    <w:p w:rsidR="004F15AB" w:rsidRDefault="004F15AB" w:rsidP="004F15AB">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4F15AB" w:rsidRDefault="004F15AB" w:rsidP="004F15AB">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_Toc229457122 \h </w:instrText>
      </w:r>
      <w:r>
        <w:fldChar w:fldCharType="separate"/>
      </w:r>
      <w:r w:rsidR="00952CEF">
        <w:t>63</w:t>
      </w:r>
      <w:r>
        <w:fldChar w:fldCharType="end"/>
      </w:r>
    </w:p>
    <w:p w:rsidR="004F15AB" w:rsidRDefault="004F15AB" w:rsidP="004F15AB">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8F0A61">
        <w:rPr>
          <w:i/>
          <w:iCs/>
        </w:rPr>
        <w:t>discharge amount</w:t>
      </w:r>
      <w:r>
        <w:tab/>
      </w:r>
      <w:r>
        <w:fldChar w:fldCharType="begin"/>
      </w:r>
      <w:r>
        <w:instrText xml:space="preserve"> PAGEREF _Toc229457123 \h </w:instrText>
      </w:r>
      <w:r>
        <w:fldChar w:fldCharType="separate"/>
      </w:r>
      <w:r w:rsidR="00952CEF">
        <w:t>64</w:t>
      </w:r>
      <w:r>
        <w:fldChar w:fldCharType="end"/>
      </w:r>
    </w:p>
    <w:p w:rsidR="004F15AB" w:rsidRDefault="004F15AB" w:rsidP="004F15AB">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8F0A61">
        <w:rPr>
          <w:i/>
          <w:iCs/>
        </w:rPr>
        <w:t>discharge amount</w:t>
      </w:r>
      <w:r>
        <w:tab/>
      </w:r>
      <w:r>
        <w:fldChar w:fldCharType="begin"/>
      </w:r>
      <w:r>
        <w:instrText xml:space="preserve"> PAGEREF _Toc229457124 \h </w:instrText>
      </w:r>
      <w:r>
        <w:fldChar w:fldCharType="separate"/>
      </w:r>
      <w:r w:rsidR="00952CEF">
        <w:t>65</w:t>
      </w:r>
      <w:r>
        <w:fldChar w:fldCharType="end"/>
      </w:r>
    </w:p>
    <w:p w:rsidR="004F15AB" w:rsidRDefault="004F15AB" w:rsidP="004F15AB">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4F15AB" w:rsidRDefault="004F15AB" w:rsidP="004F15AB">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4F15AB" w:rsidRDefault="004F15AB" w:rsidP="004F15AB">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_Toc229457127 \h </w:instrText>
      </w:r>
      <w:r>
        <w:fldChar w:fldCharType="separate"/>
      </w:r>
      <w:r w:rsidR="00952CEF">
        <w:t>67</w:t>
      </w:r>
      <w:r>
        <w:fldChar w:fldCharType="end"/>
      </w:r>
    </w:p>
    <w:p w:rsidR="004F15AB" w:rsidRDefault="004F15AB" w:rsidP="004F15AB">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_Toc229457128 \h </w:instrText>
      </w:r>
      <w:r>
        <w:fldChar w:fldCharType="separate"/>
      </w:r>
      <w:r w:rsidR="00952CEF">
        <w:t>68</w:t>
      </w:r>
      <w:r>
        <w:fldChar w:fldCharType="end"/>
      </w:r>
    </w:p>
    <w:p w:rsidR="004F15AB" w:rsidRDefault="004F15AB" w:rsidP="004F15AB">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4F15AB" w:rsidRDefault="004F15AB" w:rsidP="004F15AB">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8F0A61">
        <w:rPr>
          <w:i/>
        </w:rPr>
        <w:t>period of extension</w:t>
      </w:r>
      <w:r>
        <w:t>—div 5.7.2</w:t>
      </w:r>
      <w:r>
        <w:tab/>
      </w:r>
      <w:r>
        <w:fldChar w:fldCharType="begin"/>
      </w:r>
      <w:r>
        <w:instrText xml:space="preserve"> PAGEREF _Toc229457130 \h </w:instrText>
      </w:r>
      <w:r>
        <w:fldChar w:fldCharType="separate"/>
      </w:r>
      <w:r w:rsidR="00952CEF">
        <w:t>69</w:t>
      </w:r>
      <w:r>
        <w:fldChar w:fldCharType="end"/>
      </w:r>
    </w:p>
    <w:p w:rsidR="004F15AB" w:rsidRDefault="004F15AB" w:rsidP="004F15AB">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8F0A61">
        <w:rPr>
          <w:i/>
          <w:iCs/>
        </w:rPr>
        <w:t>A</w:t>
      </w:r>
      <w:r>
        <w:t>, par (b)</w:t>
      </w:r>
      <w:r>
        <w:tab/>
      </w:r>
      <w:r>
        <w:fldChar w:fldCharType="begin"/>
      </w:r>
      <w:r>
        <w:instrText xml:space="preserve"> PAGEREF _Toc229457131 \h </w:instrText>
      </w:r>
      <w:r>
        <w:fldChar w:fldCharType="separate"/>
      </w:r>
      <w:r w:rsidR="00952CEF">
        <w:t>69</w:t>
      </w:r>
      <w:r>
        <w:fldChar w:fldCharType="end"/>
      </w:r>
    </w:p>
    <w:p w:rsidR="004F15AB" w:rsidRDefault="004F15AB" w:rsidP="004F15AB">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8F0A61">
        <w:rPr>
          <w:i/>
          <w:iCs/>
        </w:rPr>
        <w:t>A</w:t>
      </w:r>
      <w:r>
        <w:t>, par (b)</w:t>
      </w:r>
      <w:r>
        <w:tab/>
      </w:r>
      <w:r>
        <w:fldChar w:fldCharType="begin"/>
      </w:r>
      <w:r>
        <w:instrText xml:space="preserve"> PAGEREF _Toc229457132 \h </w:instrText>
      </w:r>
      <w:r>
        <w:fldChar w:fldCharType="separate"/>
      </w:r>
      <w:r w:rsidR="00952CEF">
        <w:t>70</w:t>
      </w:r>
      <w:r>
        <w:fldChar w:fldCharType="end"/>
      </w:r>
    </w:p>
    <w:p w:rsidR="004F15AB" w:rsidRDefault="004F15AB" w:rsidP="004F15AB">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8F0A61">
        <w:rPr>
          <w:i/>
          <w:iCs/>
        </w:rPr>
        <w:t>A</w:t>
      </w:r>
      <w:r>
        <w:t>, par (b)</w:t>
      </w:r>
      <w:r>
        <w:tab/>
      </w:r>
      <w:r>
        <w:fldChar w:fldCharType="begin"/>
      </w:r>
      <w:r>
        <w:instrText xml:space="preserve"> PAGEREF _Toc229457133 \h </w:instrText>
      </w:r>
      <w:r>
        <w:fldChar w:fldCharType="separate"/>
      </w:r>
      <w:r w:rsidR="00952CEF">
        <w:t>71</w:t>
      </w:r>
      <w:r>
        <w:fldChar w:fldCharType="end"/>
      </w:r>
    </w:p>
    <w:p w:rsidR="004F15AB" w:rsidRDefault="004F15AB" w:rsidP="004F15AB">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8F0A61">
        <w:rPr>
          <w:i/>
          <w:iCs/>
        </w:rPr>
        <w:t>A</w:t>
      </w:r>
      <w:r>
        <w:t>, par (b)</w:t>
      </w:r>
      <w:r>
        <w:tab/>
      </w:r>
      <w:r>
        <w:fldChar w:fldCharType="begin"/>
      </w:r>
      <w:r>
        <w:instrText xml:space="preserve"> PAGEREF _Toc229457134 \h </w:instrText>
      </w:r>
      <w:r>
        <w:fldChar w:fldCharType="separate"/>
      </w:r>
      <w:r w:rsidR="00952CEF">
        <w:t>72</w:t>
      </w:r>
      <w:r>
        <w:fldChar w:fldCharType="end"/>
      </w:r>
    </w:p>
    <w:p w:rsidR="004F15AB" w:rsidRDefault="004F15AB" w:rsidP="004F15AB">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8F0A61">
        <w:rPr>
          <w:i/>
          <w:iCs/>
        </w:rPr>
        <w:t>A</w:t>
      </w:r>
      <w:r>
        <w:t>, par (b)</w:t>
      </w:r>
      <w:r>
        <w:tab/>
      </w:r>
      <w:r>
        <w:fldChar w:fldCharType="begin"/>
      </w:r>
      <w:r>
        <w:instrText xml:space="preserve"> PAGEREF _Toc229457135 \h </w:instrText>
      </w:r>
      <w:r>
        <w:fldChar w:fldCharType="separate"/>
      </w:r>
      <w:r w:rsidR="00952CEF">
        <w:t>73</w:t>
      </w:r>
      <w:r>
        <w:fldChar w:fldCharType="end"/>
      </w:r>
    </w:p>
    <w:p w:rsidR="004F15AB" w:rsidRDefault="004F15AB" w:rsidP="004F15AB">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4F15AB" w:rsidRDefault="004F15AB" w:rsidP="004F15AB">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_Toc229457137 \h </w:instrText>
      </w:r>
      <w:r>
        <w:fldChar w:fldCharType="separate"/>
      </w:r>
      <w:r w:rsidR="00952CEF">
        <w:t>75</w:t>
      </w:r>
      <w:r>
        <w:fldChar w:fldCharType="end"/>
      </w:r>
    </w:p>
    <w:p w:rsidR="004F15AB" w:rsidRDefault="004F15AB" w:rsidP="004F15AB">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_Toc229457138 \h </w:instrText>
      </w:r>
      <w:r>
        <w:fldChar w:fldCharType="separate"/>
      </w:r>
      <w:r w:rsidR="00952CEF">
        <w:t>76</w:t>
      </w:r>
      <w:r>
        <w:fldChar w:fldCharType="end"/>
      </w:r>
    </w:p>
    <w:p w:rsidR="004F15AB" w:rsidRDefault="004F15AB" w:rsidP="004F15AB">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4F15AB" w:rsidRDefault="004F15AB" w:rsidP="004F15AB">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_Toc229457140 \h </w:instrText>
      </w:r>
      <w:r>
        <w:fldChar w:fldCharType="separate"/>
      </w:r>
      <w:r w:rsidR="00952CEF">
        <w:t>77</w:t>
      </w:r>
      <w:r>
        <w:fldChar w:fldCharType="end"/>
      </w:r>
    </w:p>
    <w:p w:rsidR="004F15AB" w:rsidRDefault="004F15AB" w:rsidP="004F15AB">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4F15AB" w:rsidRDefault="004F15AB" w:rsidP="004F15AB">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8F0A61">
        <w:rPr>
          <w:i/>
          <w:iCs/>
        </w:rPr>
        <w:t>concessional lease</w:t>
      </w:r>
      <w:r>
        <w:t>, par (c) (v)</w:t>
      </w:r>
      <w:r>
        <w:tab/>
      </w:r>
      <w:r>
        <w:fldChar w:fldCharType="begin"/>
      </w:r>
      <w:r>
        <w:instrText xml:space="preserve"> PAGEREF _Toc229457142 \h </w:instrText>
      </w:r>
      <w:r>
        <w:fldChar w:fldCharType="separate"/>
      </w:r>
      <w:r w:rsidR="00952CEF">
        <w:t>78</w:t>
      </w:r>
      <w:r>
        <w:fldChar w:fldCharType="end"/>
      </w:r>
    </w:p>
    <w:p w:rsidR="004F15AB" w:rsidRDefault="004F15AB" w:rsidP="004F15AB">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4F15AB" w:rsidRDefault="004F15AB" w:rsidP="004F15AB">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_Toc229457144 \h </w:instrText>
      </w:r>
      <w:r>
        <w:fldChar w:fldCharType="separate"/>
      </w:r>
      <w:r w:rsidR="00952CEF">
        <w:t>80</w:t>
      </w:r>
      <w:r>
        <w:fldChar w:fldCharType="end"/>
      </w:r>
    </w:p>
    <w:p w:rsidR="004F15AB" w:rsidRDefault="004F15AB" w:rsidP="004F15AB">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_Toc229457145 \h </w:instrText>
      </w:r>
      <w:r>
        <w:fldChar w:fldCharType="separate"/>
      </w:r>
      <w:r w:rsidR="00952CEF">
        <w:t>80</w:t>
      </w:r>
      <w:r>
        <w:fldChar w:fldCharType="end"/>
      </w:r>
    </w:p>
    <w:p w:rsidR="004F15AB" w:rsidRDefault="004F15AB" w:rsidP="004F15AB">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4F15AB" w:rsidRDefault="004F15AB" w:rsidP="004F15AB">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_Toc229457147 \h </w:instrText>
      </w:r>
      <w:r>
        <w:fldChar w:fldCharType="separate"/>
      </w:r>
      <w:r w:rsidR="00952CEF">
        <w:t>81</w:t>
      </w:r>
      <w:r>
        <w:fldChar w:fldCharType="end"/>
      </w:r>
    </w:p>
    <w:p w:rsidR="004F15AB" w:rsidRDefault="004F15AB" w:rsidP="004F15AB">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_Toc229457148 \h </w:instrText>
      </w:r>
      <w:r>
        <w:fldChar w:fldCharType="separate"/>
      </w:r>
      <w:r w:rsidR="00952CEF">
        <w:t>81</w:t>
      </w:r>
      <w:r>
        <w:fldChar w:fldCharType="end"/>
      </w:r>
    </w:p>
    <w:p w:rsidR="004F15AB" w:rsidRDefault="004F15AB" w:rsidP="004F15AB">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4F15AB" w:rsidRDefault="004F15AB" w:rsidP="004F15AB">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_Toc229457150 \h </w:instrText>
      </w:r>
      <w:r>
        <w:fldChar w:fldCharType="separate"/>
      </w:r>
      <w:r w:rsidR="00952CEF">
        <w:t>82</w:t>
      </w:r>
      <w:r>
        <w:fldChar w:fldCharType="end"/>
      </w:r>
    </w:p>
    <w:p w:rsidR="004F15AB" w:rsidRDefault="004F15AB" w:rsidP="004F15AB">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_Toc229457151 \h </w:instrText>
      </w:r>
      <w:r>
        <w:fldChar w:fldCharType="separate"/>
      </w:r>
      <w:r w:rsidR="00952CEF">
        <w:t>82</w:t>
      </w:r>
      <w:r>
        <w:fldChar w:fldCharType="end"/>
      </w:r>
    </w:p>
    <w:p w:rsidR="004F15AB" w:rsidRDefault="004F15AB" w:rsidP="004F15AB">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8F0A61">
        <w:rPr>
          <w:i/>
          <w:iCs/>
        </w:rPr>
        <w:t>bushfire emergency</w:t>
      </w:r>
      <w:r>
        <w:t>—ch 9</w:t>
      </w:r>
      <w:r>
        <w:tab/>
      </w:r>
      <w:r>
        <w:fldChar w:fldCharType="begin"/>
      </w:r>
      <w:r>
        <w:instrText xml:space="preserve"> PAGEREF _Toc229457152 \h </w:instrText>
      </w:r>
      <w:r>
        <w:fldChar w:fldCharType="separate"/>
      </w:r>
      <w:r w:rsidR="00952CEF">
        <w:t>82</w:t>
      </w:r>
      <w:r>
        <w:fldChar w:fldCharType="end"/>
      </w:r>
    </w:p>
    <w:p w:rsidR="004F15AB" w:rsidRDefault="004F15AB" w:rsidP="004F15AB">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_Toc229457153 \h </w:instrText>
      </w:r>
      <w:r>
        <w:fldChar w:fldCharType="separate"/>
      </w:r>
      <w:r w:rsidR="00952CEF">
        <w:t>83</w:t>
      </w:r>
      <w:r>
        <w:fldChar w:fldCharType="end"/>
      </w:r>
    </w:p>
    <w:p w:rsidR="004F15AB" w:rsidRDefault="004F15AB" w:rsidP="004F15AB">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_Toc229457154 \h </w:instrText>
      </w:r>
      <w:r>
        <w:fldChar w:fldCharType="separate"/>
      </w:r>
      <w:r w:rsidR="00952CEF">
        <w:t>83</w:t>
      </w:r>
      <w:r>
        <w:fldChar w:fldCharType="end"/>
      </w:r>
    </w:p>
    <w:p w:rsidR="004F15AB" w:rsidRDefault="004F15AB" w:rsidP="004F15AB">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8F0A61">
        <w:rPr>
          <w:i/>
          <w:iCs/>
        </w:rPr>
        <w:t>exempt development</w:t>
      </w:r>
      <w:r>
        <w:t>, par (c)</w:t>
      </w:r>
      <w:r>
        <w:tab/>
      </w:r>
      <w:r>
        <w:fldChar w:fldCharType="begin"/>
      </w:r>
      <w:r>
        <w:instrText xml:space="preserve"> PAGEREF _Toc229457155 \h </w:instrText>
      </w:r>
      <w:r>
        <w:fldChar w:fldCharType="separate"/>
      </w:r>
      <w:r w:rsidR="00952CEF">
        <w:t>84</w:t>
      </w:r>
      <w:r>
        <w:fldChar w:fldCharType="end"/>
      </w:r>
    </w:p>
    <w:p w:rsidR="004F15AB" w:rsidRDefault="004F15AB" w:rsidP="004F15AB">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4F15AB" w:rsidRDefault="004F15AB" w:rsidP="004F15AB">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_Toc229457157 \h </w:instrText>
      </w:r>
      <w:r>
        <w:fldChar w:fldCharType="separate"/>
      </w:r>
      <w:r w:rsidR="00952CEF">
        <w:t>87</w:t>
      </w:r>
      <w:r>
        <w:fldChar w:fldCharType="end"/>
      </w:r>
    </w:p>
    <w:p w:rsidR="004F15AB" w:rsidRDefault="004F15AB" w:rsidP="004F15AB">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_Toc229457158 \h </w:instrText>
      </w:r>
      <w:r>
        <w:fldChar w:fldCharType="separate"/>
      </w:r>
      <w:r w:rsidR="00952CEF">
        <w:t>88</w:t>
      </w:r>
      <w:r>
        <w:fldChar w:fldCharType="end"/>
      </w:r>
    </w:p>
    <w:p w:rsidR="004F15AB" w:rsidRDefault="004F15AB" w:rsidP="004F15AB">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_Toc229457159 \h </w:instrText>
      </w:r>
      <w:r>
        <w:fldChar w:fldCharType="separate"/>
      </w:r>
      <w:r w:rsidR="00952CEF">
        <w:t>88</w:t>
      </w:r>
      <w:r>
        <w:fldChar w:fldCharType="end"/>
      </w:r>
    </w:p>
    <w:p w:rsidR="004F15AB" w:rsidRDefault="004F15AB" w:rsidP="004F15AB">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_Toc229457160 \h </w:instrText>
      </w:r>
      <w:r>
        <w:fldChar w:fldCharType="separate"/>
      </w:r>
      <w:r w:rsidR="00952CEF">
        <w:t>88</w:t>
      </w:r>
      <w:r>
        <w:fldChar w:fldCharType="end"/>
      </w:r>
    </w:p>
    <w:p w:rsidR="004F15AB" w:rsidRDefault="004F15AB" w:rsidP="004F15AB">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8F0A61">
        <w:rPr>
          <w:lang w:val="en-US"/>
        </w:rPr>
        <w:t>Application of Planning and Development Amendment Regulation 2008 (No 5) and Planning and Development Amendment Regulation 2009 (No 1)</w:t>
      </w:r>
      <w:r>
        <w:tab/>
      </w:r>
      <w:r>
        <w:fldChar w:fldCharType="begin"/>
      </w:r>
      <w:r>
        <w:instrText xml:space="preserve"> PAGEREF _Toc229457161 \h </w:instrText>
      </w:r>
      <w:r>
        <w:fldChar w:fldCharType="separate"/>
      </w:r>
      <w:r w:rsidR="00952CEF">
        <w:t>89</w:t>
      </w:r>
      <w:r>
        <w:fldChar w:fldCharType="end"/>
      </w:r>
    </w:p>
    <w:p w:rsidR="004F15AB" w:rsidRDefault="004F15AB" w:rsidP="004F15AB">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8F0A61">
        <w:rPr>
          <w:i/>
        </w:rPr>
        <w:t>declared funding program</w:t>
      </w:r>
      <w:r>
        <w:tab/>
      </w:r>
      <w:r>
        <w:fldChar w:fldCharType="begin"/>
      </w:r>
      <w:r>
        <w:instrText xml:space="preserve"> PAGEREF _Toc229457162 \h </w:instrText>
      </w:r>
      <w:r>
        <w:fldChar w:fldCharType="separate"/>
      </w:r>
      <w:r w:rsidR="00952CEF">
        <w:t>89</w:t>
      </w:r>
      <w:r>
        <w:fldChar w:fldCharType="end"/>
      </w:r>
    </w:p>
    <w:p w:rsidR="004F15AB" w:rsidRDefault="004F15AB" w:rsidP="004F15AB">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_Toc229457163 \h </w:instrText>
      </w:r>
      <w:r>
        <w:fldChar w:fldCharType="separate"/>
      </w:r>
      <w:r w:rsidR="00952CEF">
        <w:t>90</w:t>
      </w:r>
      <w:r>
        <w:fldChar w:fldCharType="end"/>
      </w:r>
    </w:p>
    <w:p w:rsidR="004F15AB" w:rsidRDefault="004F15AB" w:rsidP="004F15AB">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_Toc229457164 \h </w:instrText>
      </w:r>
      <w:r>
        <w:fldChar w:fldCharType="separate"/>
      </w:r>
      <w:r w:rsidR="00952CEF">
        <w:t>90</w:t>
      </w:r>
      <w:r>
        <w:fldChar w:fldCharType="end"/>
      </w:r>
    </w:p>
    <w:p w:rsidR="004F15AB" w:rsidRDefault="004F15AB" w:rsidP="004F15AB">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_Toc229457165 \h </w:instrText>
      </w:r>
      <w:r>
        <w:fldChar w:fldCharType="separate"/>
      </w:r>
      <w:r w:rsidR="00952CEF">
        <w:t>90</w:t>
      </w:r>
      <w:r>
        <w:fldChar w:fldCharType="end"/>
      </w:r>
    </w:p>
    <w:p w:rsidR="004F15AB" w:rsidRDefault="004F15AB" w:rsidP="004F15AB">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4F15AB">
        <w:rPr>
          <w:b w:val="0"/>
          <w:sz w:val="20"/>
        </w:rPr>
        <w:fldChar w:fldCharType="begin"/>
      </w:r>
      <w:r w:rsidRPr="004F15AB">
        <w:rPr>
          <w:b w:val="0"/>
          <w:sz w:val="20"/>
        </w:rPr>
        <w:instrText xml:space="preserve"> PAGEREF _Toc229457166 \h </w:instrText>
      </w:r>
      <w:r w:rsidRPr="004F15AB">
        <w:rPr>
          <w:b w:val="0"/>
          <w:sz w:val="20"/>
        </w:rPr>
      </w:r>
      <w:r w:rsidRPr="004F15AB">
        <w:rPr>
          <w:b w:val="0"/>
          <w:sz w:val="20"/>
        </w:rPr>
        <w:fldChar w:fldCharType="separate"/>
      </w:r>
      <w:r w:rsidR="00952CEF">
        <w:rPr>
          <w:b w:val="0"/>
          <w:sz w:val="20"/>
        </w:rPr>
        <w:t>91</w:t>
      </w:r>
      <w:r w:rsidRPr="004F15AB">
        <w:rPr>
          <w:b w:val="0"/>
          <w:sz w:val="20"/>
        </w:rPr>
        <w:fldChar w:fldCharType="end"/>
      </w:r>
    </w:p>
    <w:p w:rsidR="004F15AB" w:rsidRDefault="004F15AB">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4F15AB">
        <w:rPr>
          <w:b w:val="0"/>
        </w:rPr>
        <w:fldChar w:fldCharType="begin"/>
      </w:r>
      <w:r w:rsidRPr="004F15AB">
        <w:rPr>
          <w:b w:val="0"/>
        </w:rPr>
        <w:instrText xml:space="preserve"> PAGEREF _Toc229457167 \h </w:instrText>
      </w:r>
      <w:r w:rsidRPr="004F15AB">
        <w:rPr>
          <w:b w:val="0"/>
        </w:rPr>
      </w:r>
      <w:r w:rsidRPr="004F15AB">
        <w:rPr>
          <w:b w:val="0"/>
        </w:rPr>
        <w:fldChar w:fldCharType="separate"/>
      </w:r>
      <w:r w:rsidR="00952CEF">
        <w:rPr>
          <w:b w:val="0"/>
        </w:rPr>
        <w:t>91</w:t>
      </w:r>
      <w:r w:rsidRPr="004F15AB">
        <w:rPr>
          <w:b w:val="0"/>
        </w:rPr>
        <w:fldChar w:fldCharType="end"/>
      </w:r>
    </w:p>
    <w:p w:rsidR="004F15AB" w:rsidRDefault="004F15AB" w:rsidP="004F15AB">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_Toc229457168 \h </w:instrText>
      </w:r>
      <w:r>
        <w:fldChar w:fldCharType="separate"/>
      </w:r>
      <w:r w:rsidR="00952CEF">
        <w:t>91</w:t>
      </w:r>
      <w:r>
        <w:fldChar w:fldCharType="end"/>
      </w:r>
    </w:p>
    <w:p w:rsidR="004F15AB" w:rsidRDefault="004F15AB" w:rsidP="004F15AB">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8F0A61">
        <w:rPr>
          <w:i/>
        </w:rPr>
        <w:t>designated development</w:t>
      </w:r>
      <w:r>
        <w:t>—sch 1</w:t>
      </w:r>
      <w:r>
        <w:tab/>
      </w:r>
      <w:r>
        <w:fldChar w:fldCharType="begin"/>
      </w:r>
      <w:r>
        <w:instrText xml:space="preserve"> PAGEREF _Toc229457169 \h </w:instrText>
      </w:r>
      <w:r>
        <w:fldChar w:fldCharType="separate"/>
      </w:r>
      <w:r w:rsidR="00952CEF">
        <w:t>91</w:t>
      </w:r>
      <w:r>
        <w:fldChar w:fldCharType="end"/>
      </w:r>
    </w:p>
    <w:p w:rsidR="004F15AB" w:rsidRDefault="004F15AB" w:rsidP="004F15AB">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_Toc229457170 \h </w:instrText>
      </w:r>
      <w:r>
        <w:fldChar w:fldCharType="separate"/>
      </w:r>
      <w:r w:rsidR="00952CEF">
        <w:t>92</w:t>
      </w:r>
      <w:r>
        <w:fldChar w:fldCharType="end"/>
      </w:r>
    </w:p>
    <w:p w:rsidR="004F15AB" w:rsidRDefault="004F15AB" w:rsidP="004F15AB">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_Toc229457171 \h </w:instrText>
      </w:r>
      <w:r>
        <w:fldChar w:fldCharType="separate"/>
      </w:r>
      <w:r w:rsidR="00952CEF">
        <w:t>92</w:t>
      </w:r>
      <w:r>
        <w:fldChar w:fldCharType="end"/>
      </w:r>
    </w:p>
    <w:p w:rsidR="004F15AB" w:rsidRDefault="004F15AB">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4F15AB">
        <w:rPr>
          <w:b w:val="0"/>
        </w:rPr>
        <w:fldChar w:fldCharType="begin"/>
      </w:r>
      <w:r w:rsidRPr="004F15AB">
        <w:rPr>
          <w:b w:val="0"/>
        </w:rPr>
        <w:instrText xml:space="preserve"> PAGEREF _Toc229457172 \h </w:instrText>
      </w:r>
      <w:r w:rsidRPr="004F15AB">
        <w:rPr>
          <w:b w:val="0"/>
        </w:rPr>
      </w:r>
      <w:r w:rsidRPr="004F15AB">
        <w:rPr>
          <w:b w:val="0"/>
        </w:rPr>
        <w:fldChar w:fldCharType="separate"/>
      </w:r>
      <w:r w:rsidR="00952CEF">
        <w:rPr>
          <w:b w:val="0"/>
        </w:rPr>
        <w:t>93</w:t>
      </w:r>
      <w:r w:rsidRPr="004F15AB">
        <w:rPr>
          <w:b w:val="0"/>
        </w:rPr>
        <w:fldChar w:fldCharType="end"/>
      </w:r>
    </w:p>
    <w:p w:rsidR="004F15AB" w:rsidRDefault="004F15AB" w:rsidP="004F15AB">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_Toc229457173 \h </w:instrText>
      </w:r>
      <w:r>
        <w:fldChar w:fldCharType="separate"/>
      </w:r>
      <w:r w:rsidR="00952CEF">
        <w:t>93</w:t>
      </w:r>
      <w:r>
        <w:fldChar w:fldCharType="end"/>
      </w:r>
    </w:p>
    <w:p w:rsidR="004F15AB" w:rsidRDefault="004F15AB" w:rsidP="004F15AB">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_Toc229457174 \h </w:instrText>
      </w:r>
      <w:r>
        <w:fldChar w:fldCharType="separate"/>
      </w:r>
      <w:r w:rsidR="00952CEF">
        <w:t>93</w:t>
      </w:r>
      <w:r>
        <w:fldChar w:fldCharType="end"/>
      </w:r>
    </w:p>
    <w:p w:rsidR="004F15AB" w:rsidRDefault="004F15AB" w:rsidP="004F15AB">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_Toc229457175 \h </w:instrText>
      </w:r>
      <w:r>
        <w:fldChar w:fldCharType="separate"/>
      </w:r>
      <w:r w:rsidR="00952CEF">
        <w:t>94</w:t>
      </w:r>
      <w:r>
        <w:fldChar w:fldCharType="end"/>
      </w:r>
    </w:p>
    <w:p w:rsidR="004F15AB" w:rsidRDefault="004F15AB" w:rsidP="004F15AB">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_Toc229457176 \h </w:instrText>
      </w:r>
      <w:r>
        <w:fldChar w:fldCharType="separate"/>
      </w:r>
      <w:r w:rsidR="00952CEF">
        <w:t>95</w:t>
      </w:r>
      <w:r>
        <w:fldChar w:fldCharType="end"/>
      </w:r>
    </w:p>
    <w:p w:rsidR="004F15AB" w:rsidRDefault="004F15AB" w:rsidP="004F15AB">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_Toc229457177 \h </w:instrText>
      </w:r>
      <w:r>
        <w:fldChar w:fldCharType="separate"/>
      </w:r>
      <w:r w:rsidR="00952CEF">
        <w:t>95</w:t>
      </w:r>
      <w:r>
        <w:fldChar w:fldCharType="end"/>
      </w:r>
    </w:p>
    <w:p w:rsidR="004F15AB" w:rsidRDefault="004F15AB" w:rsidP="004F15AB">
      <w:pPr>
        <w:pStyle w:val="TOC5"/>
        <w:rPr>
          <w:rFonts w:ascii="Times New Roman" w:hAnsi="Times New Roman"/>
          <w:sz w:val="24"/>
          <w:szCs w:val="24"/>
          <w:lang w:eastAsia="en-AU"/>
        </w:rPr>
      </w:pPr>
      <w:r>
        <w:lastRenderedPageBreak/>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_Toc229457178 \h </w:instrText>
      </w:r>
      <w:r>
        <w:fldChar w:fldCharType="separate"/>
      </w:r>
      <w:r w:rsidR="00952CEF">
        <w:t>95</w:t>
      </w:r>
      <w:r>
        <w:fldChar w:fldCharType="end"/>
      </w:r>
    </w:p>
    <w:p w:rsidR="004F15AB" w:rsidRDefault="004F15AB" w:rsidP="004F15AB">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_Toc229457179 \h </w:instrText>
      </w:r>
      <w:r>
        <w:fldChar w:fldCharType="separate"/>
      </w:r>
      <w:r w:rsidR="00952CEF">
        <w:t>96</w:t>
      </w:r>
      <w:r>
        <w:fldChar w:fldCharType="end"/>
      </w:r>
    </w:p>
    <w:p w:rsidR="004F15AB" w:rsidRDefault="004F15AB" w:rsidP="004F15AB">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_Toc229457180 \h </w:instrText>
      </w:r>
      <w:r>
        <w:fldChar w:fldCharType="separate"/>
      </w:r>
      <w:r w:rsidR="00952CEF">
        <w:t>97</w:t>
      </w:r>
      <w:r>
        <w:fldChar w:fldCharType="end"/>
      </w:r>
    </w:p>
    <w:p w:rsidR="004F15AB" w:rsidRDefault="004F15AB">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4F15AB">
        <w:rPr>
          <w:b w:val="0"/>
        </w:rPr>
        <w:fldChar w:fldCharType="begin"/>
      </w:r>
      <w:r w:rsidRPr="004F15AB">
        <w:rPr>
          <w:b w:val="0"/>
        </w:rPr>
        <w:instrText xml:space="preserve"> PAGEREF _Toc229457181 \h </w:instrText>
      </w:r>
      <w:r w:rsidRPr="004F15AB">
        <w:rPr>
          <w:b w:val="0"/>
        </w:rPr>
      </w:r>
      <w:r w:rsidRPr="004F15AB">
        <w:rPr>
          <w:b w:val="0"/>
        </w:rPr>
        <w:fldChar w:fldCharType="separate"/>
      </w:r>
      <w:r w:rsidR="00952CEF">
        <w:rPr>
          <w:b w:val="0"/>
        </w:rPr>
        <w:t>98</w:t>
      </w:r>
      <w:r w:rsidRPr="004F15AB">
        <w:rPr>
          <w:b w:val="0"/>
        </w:rPr>
        <w:fldChar w:fldCharType="end"/>
      </w:r>
    </w:p>
    <w:p w:rsidR="004F15AB" w:rsidRDefault="004F15AB">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4F15AB">
        <w:rPr>
          <w:b w:val="0"/>
        </w:rPr>
        <w:fldChar w:fldCharType="begin"/>
      </w:r>
      <w:r w:rsidRPr="004F15AB">
        <w:rPr>
          <w:b w:val="0"/>
        </w:rPr>
        <w:instrText xml:space="preserve"> PAGEREF _Toc229457182 \h </w:instrText>
      </w:r>
      <w:r w:rsidRPr="004F15AB">
        <w:rPr>
          <w:b w:val="0"/>
        </w:rPr>
      </w:r>
      <w:r w:rsidRPr="004F15AB">
        <w:rPr>
          <w:b w:val="0"/>
        </w:rPr>
        <w:fldChar w:fldCharType="separate"/>
      </w:r>
      <w:r w:rsidR="00952CEF">
        <w:rPr>
          <w:b w:val="0"/>
        </w:rPr>
        <w:t>98</w:t>
      </w:r>
      <w:r w:rsidRPr="004F15AB">
        <w:rPr>
          <w:b w:val="0"/>
        </w:rPr>
        <w:fldChar w:fldCharType="end"/>
      </w:r>
    </w:p>
    <w:p w:rsidR="004F15AB" w:rsidRDefault="004F15AB" w:rsidP="004F15AB">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_Toc229457183 \h </w:instrText>
      </w:r>
      <w:r>
        <w:fldChar w:fldCharType="separate"/>
      </w:r>
      <w:r w:rsidR="00952CEF">
        <w:t>98</w:t>
      </w:r>
      <w:r>
        <w:fldChar w:fldCharType="end"/>
      </w:r>
    </w:p>
    <w:p w:rsidR="004F15AB" w:rsidRDefault="004F15AB" w:rsidP="004F15AB">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8F0A61">
        <w:rPr>
          <w:lang w:val="en-US"/>
        </w:rPr>
        <w:t>Installation, alteration and removal of low impact external doors and windows in buildings</w:t>
      </w:r>
      <w:r>
        <w:tab/>
      </w:r>
      <w:r>
        <w:fldChar w:fldCharType="begin"/>
      </w:r>
      <w:r>
        <w:instrText xml:space="preserve"> PAGEREF _Toc229457184 \h </w:instrText>
      </w:r>
      <w:r>
        <w:fldChar w:fldCharType="separate"/>
      </w:r>
      <w:r w:rsidR="00952CEF">
        <w:t>99</w:t>
      </w:r>
      <w:r>
        <w:fldChar w:fldCharType="end"/>
      </w:r>
    </w:p>
    <w:p w:rsidR="004F15AB" w:rsidRDefault="004F15AB" w:rsidP="004F15AB">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8F0A61">
        <w:rPr>
          <w:lang w:val="en-US"/>
        </w:rPr>
        <w:t>Installation, alteration and removal of high impact external doors and windows in buildings</w:t>
      </w:r>
      <w:r>
        <w:tab/>
      </w:r>
      <w:r>
        <w:fldChar w:fldCharType="begin"/>
      </w:r>
      <w:r>
        <w:instrText xml:space="preserve"> PAGEREF _Toc229457185 \h </w:instrText>
      </w:r>
      <w:r>
        <w:fldChar w:fldCharType="separate"/>
      </w:r>
      <w:r w:rsidR="00952CEF">
        <w:t>100</w:t>
      </w:r>
      <w:r>
        <w:fldChar w:fldCharType="end"/>
      </w:r>
    </w:p>
    <w:p w:rsidR="004F15AB" w:rsidRDefault="004F15AB" w:rsidP="004F15AB">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_Toc229457186 \h </w:instrText>
      </w:r>
      <w:r>
        <w:fldChar w:fldCharType="separate"/>
      </w:r>
      <w:r w:rsidR="00952CEF">
        <w:t>102</w:t>
      </w:r>
      <w:r>
        <w:fldChar w:fldCharType="end"/>
      </w:r>
    </w:p>
    <w:p w:rsidR="004F15AB" w:rsidRDefault="004F15AB" w:rsidP="004F15AB">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_Toc229457187 \h </w:instrText>
      </w:r>
      <w:r>
        <w:fldChar w:fldCharType="separate"/>
      </w:r>
      <w:r w:rsidR="00952CEF">
        <w:t>103</w:t>
      </w:r>
      <w:r>
        <w:fldChar w:fldCharType="end"/>
      </w:r>
    </w:p>
    <w:p w:rsidR="004F15AB" w:rsidRDefault="004F15AB" w:rsidP="004F15AB">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_Toc229457188 \h </w:instrText>
      </w:r>
      <w:r>
        <w:fldChar w:fldCharType="separate"/>
      </w:r>
      <w:r w:rsidR="00952CEF">
        <w:t>104</w:t>
      </w:r>
      <w:r>
        <w:fldChar w:fldCharType="end"/>
      </w:r>
    </w:p>
    <w:p w:rsidR="004F15AB" w:rsidRDefault="004F15AB" w:rsidP="004F15AB">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_Toc229457189 \h </w:instrText>
      </w:r>
      <w:r>
        <w:fldChar w:fldCharType="separate"/>
      </w:r>
      <w:r w:rsidR="00952CEF">
        <w:t>105</w:t>
      </w:r>
      <w:r>
        <w:fldChar w:fldCharType="end"/>
      </w:r>
    </w:p>
    <w:p w:rsidR="004F15AB" w:rsidRDefault="004F15AB" w:rsidP="004F15AB">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_Toc229457190 \h </w:instrText>
      </w:r>
      <w:r>
        <w:fldChar w:fldCharType="separate"/>
      </w:r>
      <w:r w:rsidR="00952CEF">
        <w:t>105</w:t>
      </w:r>
      <w:r>
        <w:fldChar w:fldCharType="end"/>
      </w:r>
    </w:p>
    <w:p w:rsidR="004F15AB" w:rsidRDefault="004F15AB" w:rsidP="004F15AB">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_Toc229457191 \h </w:instrText>
      </w:r>
      <w:r>
        <w:fldChar w:fldCharType="separate"/>
      </w:r>
      <w:r w:rsidR="00952CEF">
        <w:t>106</w:t>
      </w:r>
      <w:r>
        <w:fldChar w:fldCharType="end"/>
      </w:r>
    </w:p>
    <w:p w:rsidR="004F15AB" w:rsidRDefault="004F15AB" w:rsidP="004F15AB">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_Toc229457192 \h </w:instrText>
      </w:r>
      <w:r>
        <w:fldChar w:fldCharType="separate"/>
      </w:r>
      <w:r w:rsidR="00952CEF">
        <w:t>107</w:t>
      </w:r>
      <w:r>
        <w:fldChar w:fldCharType="end"/>
      </w:r>
    </w:p>
    <w:p w:rsidR="004F15AB" w:rsidRDefault="004F15AB" w:rsidP="004F15AB">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_Toc229457193 \h </w:instrText>
      </w:r>
      <w:r>
        <w:fldChar w:fldCharType="separate"/>
      </w:r>
      <w:r w:rsidR="00952CEF">
        <w:t>107</w:t>
      </w:r>
      <w:r>
        <w:fldChar w:fldCharType="end"/>
      </w:r>
    </w:p>
    <w:p w:rsidR="004F15AB" w:rsidRDefault="004F15AB" w:rsidP="004F15AB">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_Toc229457194 \h </w:instrText>
      </w:r>
      <w:r>
        <w:fldChar w:fldCharType="separate"/>
      </w:r>
      <w:r w:rsidR="00952CEF">
        <w:t>107</w:t>
      </w:r>
      <w:r>
        <w:fldChar w:fldCharType="end"/>
      </w:r>
    </w:p>
    <w:p w:rsidR="004F15AB" w:rsidRDefault="004F15AB" w:rsidP="004F15AB">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_Toc229457195 \h </w:instrText>
      </w:r>
      <w:r>
        <w:fldChar w:fldCharType="separate"/>
      </w:r>
      <w:r w:rsidR="00952CEF">
        <w:t>108</w:t>
      </w:r>
      <w:r>
        <w:fldChar w:fldCharType="end"/>
      </w:r>
    </w:p>
    <w:p w:rsidR="004F15AB" w:rsidRDefault="004F15AB" w:rsidP="004F15AB">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4F15AB" w:rsidRDefault="004F15AB" w:rsidP="004F15AB">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4F15AB" w:rsidRDefault="004F15AB" w:rsidP="004F15AB">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8F0A61">
        <w:rPr>
          <w:i/>
          <w:iCs/>
        </w:rPr>
        <w:t>class 10a building</w:t>
      </w:r>
      <w:r>
        <w:t>—div 1.3.2</w:t>
      </w:r>
      <w:r>
        <w:tab/>
      </w:r>
      <w:r>
        <w:fldChar w:fldCharType="begin"/>
      </w:r>
      <w:r>
        <w:instrText xml:space="preserve"> PAGEREF _Toc229457198 \h </w:instrText>
      </w:r>
      <w:r>
        <w:fldChar w:fldCharType="separate"/>
      </w:r>
      <w:r w:rsidR="00952CEF">
        <w:t>109</w:t>
      </w:r>
      <w:r>
        <w:fldChar w:fldCharType="end"/>
      </w:r>
    </w:p>
    <w:p w:rsidR="004F15AB" w:rsidRDefault="004F15AB" w:rsidP="004F15AB">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_Toc229457199 \h </w:instrText>
      </w:r>
      <w:r>
        <w:fldChar w:fldCharType="separate"/>
      </w:r>
      <w:r w:rsidR="00952CEF">
        <w:t>110</w:t>
      </w:r>
      <w:r>
        <w:fldChar w:fldCharType="end"/>
      </w:r>
    </w:p>
    <w:p w:rsidR="004F15AB" w:rsidRDefault="004F15AB" w:rsidP="004F15AB">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4F15AB" w:rsidRDefault="004F15AB" w:rsidP="004F15AB">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_Toc229457201 \h </w:instrText>
      </w:r>
      <w:r>
        <w:fldChar w:fldCharType="separate"/>
      </w:r>
      <w:r w:rsidR="00952CEF">
        <w:t>112</w:t>
      </w:r>
      <w:r>
        <w:fldChar w:fldCharType="end"/>
      </w:r>
    </w:p>
    <w:p w:rsidR="004F15AB" w:rsidRDefault="004F15AB" w:rsidP="004F15AB">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_Toc229457202 \h </w:instrText>
      </w:r>
      <w:r>
        <w:fldChar w:fldCharType="separate"/>
      </w:r>
      <w:r w:rsidR="00952CEF">
        <w:t>113</w:t>
      </w:r>
      <w:r>
        <w:fldChar w:fldCharType="end"/>
      </w:r>
    </w:p>
    <w:p w:rsidR="004F15AB" w:rsidRDefault="004F15AB" w:rsidP="004F15AB">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_Toc229457203 \h </w:instrText>
      </w:r>
      <w:r>
        <w:fldChar w:fldCharType="separate"/>
      </w:r>
      <w:r w:rsidR="00952CEF">
        <w:t>115</w:t>
      </w:r>
      <w:r>
        <w:fldChar w:fldCharType="end"/>
      </w:r>
    </w:p>
    <w:p w:rsidR="004F15AB" w:rsidRDefault="004F15AB" w:rsidP="004F15AB">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_Toc229457204 \h </w:instrText>
      </w:r>
      <w:r>
        <w:fldChar w:fldCharType="separate"/>
      </w:r>
      <w:r w:rsidR="00952CEF">
        <w:t>116</w:t>
      </w:r>
      <w:r>
        <w:fldChar w:fldCharType="end"/>
      </w:r>
    </w:p>
    <w:p w:rsidR="004F15AB" w:rsidRDefault="004F15AB" w:rsidP="004F15AB">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_Toc229457205 \h </w:instrText>
      </w:r>
      <w:r>
        <w:fldChar w:fldCharType="separate"/>
      </w:r>
      <w:r w:rsidR="00952CEF">
        <w:t>117</w:t>
      </w:r>
      <w:r>
        <w:fldChar w:fldCharType="end"/>
      </w:r>
    </w:p>
    <w:p w:rsidR="004F15AB" w:rsidRDefault="004F15AB" w:rsidP="004F15AB">
      <w:pPr>
        <w:pStyle w:val="TOC4"/>
        <w:rPr>
          <w:rFonts w:ascii="Times New Roman" w:hAnsi="Times New Roman"/>
          <w:sz w:val="24"/>
          <w:szCs w:val="24"/>
          <w:lang w:eastAsia="en-AU"/>
        </w:rPr>
      </w:pPr>
      <w:r>
        <w:lastRenderedPageBreak/>
        <w:t>Subdivision 1.3.2.3</w:t>
      </w:r>
      <w:r>
        <w:rPr>
          <w:rFonts w:ascii="Times New Roman" w:hAnsi="Times New Roman"/>
          <w:sz w:val="24"/>
          <w:szCs w:val="24"/>
          <w:lang w:eastAsia="en-AU"/>
        </w:rPr>
        <w:tab/>
      </w:r>
      <w:r>
        <w:t>Class 10b structures</w:t>
      </w:r>
    </w:p>
    <w:p w:rsidR="004F15AB" w:rsidRDefault="004F15AB" w:rsidP="004F15AB">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8F0A61">
        <w:rPr>
          <w:vertAlign w:val="superscript"/>
        </w:rPr>
        <w:t>2</w:t>
      </w:r>
      <w:r>
        <w:tab/>
      </w:r>
      <w:r>
        <w:fldChar w:fldCharType="begin"/>
      </w:r>
      <w:r>
        <w:instrText xml:space="preserve"> PAGEREF _Toc229457207 \h </w:instrText>
      </w:r>
      <w:r>
        <w:fldChar w:fldCharType="separate"/>
      </w:r>
      <w:r w:rsidR="00952CEF">
        <w:t>118</w:t>
      </w:r>
      <w:r>
        <w:fldChar w:fldCharType="end"/>
      </w:r>
    </w:p>
    <w:p w:rsidR="004F15AB" w:rsidRDefault="004F15AB" w:rsidP="004F15AB">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_Toc229457208 \h </w:instrText>
      </w:r>
      <w:r>
        <w:fldChar w:fldCharType="separate"/>
      </w:r>
      <w:r w:rsidR="00952CEF">
        <w:t>120</w:t>
      </w:r>
      <w:r>
        <w:fldChar w:fldCharType="end"/>
      </w:r>
    </w:p>
    <w:p w:rsidR="004F15AB" w:rsidRDefault="004F15AB" w:rsidP="004F15AB">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_Toc229457209 \h </w:instrText>
      </w:r>
      <w:r>
        <w:fldChar w:fldCharType="separate"/>
      </w:r>
      <w:r w:rsidR="00952CEF">
        <w:t>121</w:t>
      </w:r>
      <w:r>
        <w:fldChar w:fldCharType="end"/>
      </w:r>
    </w:p>
    <w:p w:rsidR="004F15AB" w:rsidRDefault="004F15AB" w:rsidP="004F15AB">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_Toc229457210 \h </w:instrText>
      </w:r>
      <w:r>
        <w:fldChar w:fldCharType="separate"/>
      </w:r>
      <w:r w:rsidR="00952CEF">
        <w:t>123</w:t>
      </w:r>
      <w:r>
        <w:fldChar w:fldCharType="end"/>
      </w:r>
    </w:p>
    <w:p w:rsidR="004F15AB" w:rsidRDefault="004F15AB" w:rsidP="004F15AB">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_Toc229457211 \h </w:instrText>
      </w:r>
      <w:r>
        <w:fldChar w:fldCharType="separate"/>
      </w:r>
      <w:r w:rsidR="00952CEF">
        <w:t>124</w:t>
      </w:r>
      <w:r>
        <w:fldChar w:fldCharType="end"/>
      </w:r>
    </w:p>
    <w:p w:rsidR="004F15AB" w:rsidRDefault="004F15AB" w:rsidP="004F15AB">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_Toc229457212 \h </w:instrText>
      </w:r>
      <w:r>
        <w:fldChar w:fldCharType="separate"/>
      </w:r>
      <w:r w:rsidR="00952CEF">
        <w:t>125</w:t>
      </w:r>
      <w:r>
        <w:fldChar w:fldCharType="end"/>
      </w:r>
    </w:p>
    <w:p w:rsidR="004F15AB" w:rsidRDefault="004F15AB" w:rsidP="004F15AB">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_Toc229457213 \h </w:instrText>
      </w:r>
      <w:r>
        <w:fldChar w:fldCharType="separate"/>
      </w:r>
      <w:r w:rsidR="00952CEF">
        <w:t>126</w:t>
      </w:r>
      <w:r>
        <w:fldChar w:fldCharType="end"/>
      </w:r>
    </w:p>
    <w:p w:rsidR="004F15AB" w:rsidRDefault="004F15AB" w:rsidP="004F15AB">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_Toc229457214 \h </w:instrText>
      </w:r>
      <w:r>
        <w:fldChar w:fldCharType="separate"/>
      </w:r>
      <w:r w:rsidR="00952CEF">
        <w:t>127</w:t>
      </w:r>
      <w:r>
        <w:fldChar w:fldCharType="end"/>
      </w:r>
    </w:p>
    <w:p w:rsidR="004F15AB" w:rsidRDefault="004F15AB" w:rsidP="004F15AB">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_Toc229457215 \h </w:instrText>
      </w:r>
      <w:r>
        <w:fldChar w:fldCharType="separate"/>
      </w:r>
      <w:r w:rsidR="00952CEF">
        <w:t>128</w:t>
      </w:r>
      <w:r>
        <w:fldChar w:fldCharType="end"/>
      </w:r>
    </w:p>
    <w:p w:rsidR="004F15AB" w:rsidRDefault="004F15AB" w:rsidP="004F15AB">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_Toc229457216 \h </w:instrText>
      </w:r>
      <w:r>
        <w:fldChar w:fldCharType="separate"/>
      </w:r>
      <w:r w:rsidR="00952CEF">
        <w:t>129</w:t>
      </w:r>
      <w:r>
        <w:fldChar w:fldCharType="end"/>
      </w:r>
    </w:p>
    <w:p w:rsidR="004F15AB" w:rsidRDefault="004F15AB" w:rsidP="004F15AB">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_Toc229457217 \h </w:instrText>
      </w:r>
      <w:r>
        <w:fldChar w:fldCharType="separate"/>
      </w:r>
      <w:r w:rsidR="00952CEF">
        <w:t>131</w:t>
      </w:r>
      <w:r>
        <w:fldChar w:fldCharType="end"/>
      </w:r>
    </w:p>
    <w:p w:rsidR="004F15AB" w:rsidRDefault="004F15AB">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4F15AB">
        <w:rPr>
          <w:b w:val="0"/>
        </w:rPr>
        <w:fldChar w:fldCharType="begin"/>
      </w:r>
      <w:r w:rsidRPr="004F15AB">
        <w:rPr>
          <w:b w:val="0"/>
        </w:rPr>
        <w:instrText xml:space="preserve"> PAGEREF _Toc229457218 \h </w:instrText>
      </w:r>
      <w:r w:rsidRPr="004F15AB">
        <w:rPr>
          <w:b w:val="0"/>
        </w:rPr>
      </w:r>
      <w:r w:rsidRPr="004F15AB">
        <w:rPr>
          <w:b w:val="0"/>
        </w:rPr>
        <w:fldChar w:fldCharType="separate"/>
      </w:r>
      <w:r w:rsidR="00952CEF">
        <w:rPr>
          <w:b w:val="0"/>
        </w:rPr>
        <w:t>133</w:t>
      </w:r>
      <w:r w:rsidRPr="004F15AB">
        <w:rPr>
          <w:b w:val="0"/>
        </w:rPr>
        <w:fldChar w:fldCharType="end"/>
      </w:r>
    </w:p>
    <w:p w:rsidR="004F15AB" w:rsidRDefault="004F15AB" w:rsidP="004F15AB">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_Toc229457219 \h </w:instrText>
      </w:r>
      <w:r>
        <w:fldChar w:fldCharType="separate"/>
      </w:r>
      <w:r w:rsidR="00952CEF">
        <w:t>133</w:t>
      </w:r>
      <w:r>
        <w:fldChar w:fldCharType="end"/>
      </w:r>
    </w:p>
    <w:p w:rsidR="004F15AB" w:rsidRDefault="004F15AB" w:rsidP="004F15AB">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8F0A61">
        <w:rPr>
          <w:i/>
          <w:iCs/>
        </w:rPr>
        <w:t>prescribed general exemption criteria</w:t>
      </w:r>
      <w:r>
        <w:t>—div 1.3.3</w:t>
      </w:r>
      <w:r>
        <w:tab/>
      </w:r>
      <w:r>
        <w:fldChar w:fldCharType="begin"/>
      </w:r>
      <w:r>
        <w:instrText xml:space="preserve"> PAGEREF _Toc229457220 \h </w:instrText>
      </w:r>
      <w:r>
        <w:fldChar w:fldCharType="separate"/>
      </w:r>
      <w:r w:rsidR="00952CEF">
        <w:t>133</w:t>
      </w:r>
      <w:r>
        <w:fldChar w:fldCharType="end"/>
      </w:r>
    </w:p>
    <w:p w:rsidR="004F15AB" w:rsidRDefault="004F15AB" w:rsidP="004F15AB">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_Toc229457221 \h </w:instrText>
      </w:r>
      <w:r>
        <w:fldChar w:fldCharType="separate"/>
      </w:r>
      <w:r w:rsidR="00952CEF">
        <w:t>133</w:t>
      </w:r>
      <w:r>
        <w:fldChar w:fldCharType="end"/>
      </w:r>
    </w:p>
    <w:p w:rsidR="004F15AB" w:rsidRDefault="004F15AB" w:rsidP="004F15AB">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_Toc229457222 \h </w:instrText>
      </w:r>
      <w:r>
        <w:fldChar w:fldCharType="separate"/>
      </w:r>
      <w:r w:rsidR="00952CEF">
        <w:t>134</w:t>
      </w:r>
      <w:r>
        <w:fldChar w:fldCharType="end"/>
      </w:r>
    </w:p>
    <w:p w:rsidR="004F15AB" w:rsidRDefault="004F15AB" w:rsidP="004F15AB">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_Toc229457223 \h </w:instrText>
      </w:r>
      <w:r>
        <w:fldChar w:fldCharType="separate"/>
      </w:r>
      <w:r w:rsidR="00952CEF">
        <w:t>135</w:t>
      </w:r>
      <w:r>
        <w:fldChar w:fldCharType="end"/>
      </w:r>
    </w:p>
    <w:p w:rsidR="004F15AB" w:rsidRDefault="004F15AB" w:rsidP="004F15AB">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_Toc229457224 \h </w:instrText>
      </w:r>
      <w:r>
        <w:fldChar w:fldCharType="separate"/>
      </w:r>
      <w:r w:rsidR="00952CEF">
        <w:t>135</w:t>
      </w:r>
      <w:r>
        <w:fldChar w:fldCharType="end"/>
      </w:r>
    </w:p>
    <w:p w:rsidR="004F15AB" w:rsidRDefault="004F15AB">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4F15AB">
        <w:rPr>
          <w:b w:val="0"/>
        </w:rPr>
        <w:fldChar w:fldCharType="begin"/>
      </w:r>
      <w:r w:rsidRPr="004F15AB">
        <w:rPr>
          <w:b w:val="0"/>
        </w:rPr>
        <w:instrText xml:space="preserve"> PAGEREF _Toc229457225 \h </w:instrText>
      </w:r>
      <w:r w:rsidRPr="004F15AB">
        <w:rPr>
          <w:b w:val="0"/>
        </w:rPr>
      </w:r>
      <w:r w:rsidRPr="004F15AB">
        <w:rPr>
          <w:b w:val="0"/>
        </w:rPr>
        <w:fldChar w:fldCharType="separate"/>
      </w:r>
      <w:r w:rsidR="00952CEF">
        <w:rPr>
          <w:b w:val="0"/>
        </w:rPr>
        <w:t>136</w:t>
      </w:r>
      <w:r w:rsidRPr="004F15AB">
        <w:rPr>
          <w:b w:val="0"/>
        </w:rPr>
        <w:fldChar w:fldCharType="end"/>
      </w:r>
    </w:p>
    <w:p w:rsidR="004F15AB" w:rsidRDefault="004F15AB" w:rsidP="004F15AB">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_Toc229457226 \h </w:instrText>
      </w:r>
      <w:r>
        <w:fldChar w:fldCharType="separate"/>
      </w:r>
      <w:r w:rsidR="00952CEF">
        <w:t>136</w:t>
      </w:r>
      <w:r>
        <w:fldChar w:fldCharType="end"/>
      </w:r>
    </w:p>
    <w:p w:rsidR="004F15AB" w:rsidRDefault="004F15AB" w:rsidP="004F15AB">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_Toc229457227 \h </w:instrText>
      </w:r>
      <w:r>
        <w:fldChar w:fldCharType="separate"/>
      </w:r>
      <w:r w:rsidR="00952CEF">
        <w:t>136</w:t>
      </w:r>
      <w:r>
        <w:fldChar w:fldCharType="end"/>
      </w:r>
    </w:p>
    <w:p w:rsidR="004F15AB" w:rsidRDefault="004F15AB" w:rsidP="004F15AB">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_Toc229457228 \h </w:instrText>
      </w:r>
      <w:r>
        <w:fldChar w:fldCharType="separate"/>
      </w:r>
      <w:r w:rsidR="00952CEF">
        <w:t>136</w:t>
      </w:r>
      <w:r>
        <w:fldChar w:fldCharType="end"/>
      </w:r>
    </w:p>
    <w:p w:rsidR="004F15AB" w:rsidRDefault="004F15AB" w:rsidP="004F15AB">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_Toc229457229 \h </w:instrText>
      </w:r>
      <w:r>
        <w:fldChar w:fldCharType="separate"/>
      </w:r>
      <w:r w:rsidR="00952CEF">
        <w:t>137</w:t>
      </w:r>
      <w:r>
        <w:fldChar w:fldCharType="end"/>
      </w:r>
    </w:p>
    <w:p w:rsidR="004F15AB" w:rsidRDefault="004F15AB">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4F15AB">
        <w:rPr>
          <w:b w:val="0"/>
        </w:rPr>
        <w:fldChar w:fldCharType="begin"/>
      </w:r>
      <w:r w:rsidRPr="004F15AB">
        <w:rPr>
          <w:b w:val="0"/>
        </w:rPr>
        <w:instrText xml:space="preserve"> PAGEREF _Toc229457230 \h </w:instrText>
      </w:r>
      <w:r w:rsidRPr="004F15AB">
        <w:rPr>
          <w:b w:val="0"/>
        </w:rPr>
      </w:r>
      <w:r w:rsidRPr="004F15AB">
        <w:rPr>
          <w:b w:val="0"/>
        </w:rPr>
        <w:fldChar w:fldCharType="separate"/>
      </w:r>
      <w:r w:rsidR="00952CEF">
        <w:rPr>
          <w:b w:val="0"/>
        </w:rPr>
        <w:t>137</w:t>
      </w:r>
      <w:r w:rsidRPr="004F15AB">
        <w:rPr>
          <w:b w:val="0"/>
        </w:rPr>
        <w:fldChar w:fldCharType="end"/>
      </w:r>
    </w:p>
    <w:p w:rsidR="004F15AB" w:rsidRDefault="004F15AB" w:rsidP="004F15AB">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_Toc229457231 \h </w:instrText>
      </w:r>
      <w:r>
        <w:fldChar w:fldCharType="separate"/>
      </w:r>
      <w:r w:rsidR="00952CEF">
        <w:t>137</w:t>
      </w:r>
      <w:r>
        <w:fldChar w:fldCharType="end"/>
      </w:r>
    </w:p>
    <w:p w:rsidR="004F15AB" w:rsidRDefault="004F15AB" w:rsidP="004F15AB">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_Toc229457232 \h </w:instrText>
      </w:r>
      <w:r>
        <w:fldChar w:fldCharType="separate"/>
      </w:r>
      <w:r w:rsidR="00952CEF">
        <w:t>139</w:t>
      </w:r>
      <w:r>
        <w:fldChar w:fldCharType="end"/>
      </w:r>
    </w:p>
    <w:p w:rsidR="004F15AB" w:rsidRDefault="004F15AB">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4F15AB">
        <w:rPr>
          <w:b w:val="0"/>
        </w:rPr>
        <w:fldChar w:fldCharType="begin"/>
      </w:r>
      <w:r w:rsidRPr="004F15AB">
        <w:rPr>
          <w:b w:val="0"/>
        </w:rPr>
        <w:instrText xml:space="preserve"> PAGEREF _Toc229457233 \h </w:instrText>
      </w:r>
      <w:r w:rsidRPr="004F15AB">
        <w:rPr>
          <w:b w:val="0"/>
        </w:rPr>
      </w:r>
      <w:r w:rsidRPr="004F15AB">
        <w:rPr>
          <w:b w:val="0"/>
        </w:rPr>
        <w:fldChar w:fldCharType="separate"/>
      </w:r>
      <w:r w:rsidR="00952CEF">
        <w:rPr>
          <w:b w:val="0"/>
        </w:rPr>
        <w:t>139</w:t>
      </w:r>
      <w:r w:rsidRPr="004F15AB">
        <w:rPr>
          <w:b w:val="0"/>
        </w:rPr>
        <w:fldChar w:fldCharType="end"/>
      </w:r>
    </w:p>
    <w:p w:rsidR="004F15AB" w:rsidRDefault="004F15AB" w:rsidP="004F15AB">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_Toc229457234 \h </w:instrText>
      </w:r>
      <w:r>
        <w:fldChar w:fldCharType="separate"/>
      </w:r>
      <w:r w:rsidR="00952CEF">
        <w:t>139</w:t>
      </w:r>
      <w:r>
        <w:fldChar w:fldCharType="end"/>
      </w:r>
    </w:p>
    <w:p w:rsidR="004F15AB" w:rsidRDefault="004F15AB" w:rsidP="004F15AB">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_Toc229457235 \h </w:instrText>
      </w:r>
      <w:r>
        <w:fldChar w:fldCharType="separate"/>
      </w:r>
      <w:r w:rsidR="00952CEF">
        <w:t>141</w:t>
      </w:r>
      <w:r>
        <w:fldChar w:fldCharType="end"/>
      </w:r>
    </w:p>
    <w:p w:rsidR="004F15AB" w:rsidRDefault="004F15AB" w:rsidP="004F15AB">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_Toc229457236 \h </w:instrText>
      </w:r>
      <w:r>
        <w:fldChar w:fldCharType="separate"/>
      </w:r>
      <w:r w:rsidR="00952CEF">
        <w:t>142</w:t>
      </w:r>
      <w:r>
        <w:fldChar w:fldCharType="end"/>
      </w:r>
    </w:p>
    <w:p w:rsidR="004F15AB" w:rsidRDefault="004F15AB" w:rsidP="004F15AB">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_Toc229457237 \h </w:instrText>
      </w:r>
      <w:r>
        <w:fldChar w:fldCharType="separate"/>
      </w:r>
      <w:r w:rsidR="00952CEF">
        <w:t>142</w:t>
      </w:r>
      <w:r>
        <w:fldChar w:fldCharType="end"/>
      </w:r>
    </w:p>
    <w:p w:rsidR="004F15AB" w:rsidRDefault="004F15AB" w:rsidP="004F15AB">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_Toc229457238 \h </w:instrText>
      </w:r>
      <w:r>
        <w:fldChar w:fldCharType="separate"/>
      </w:r>
      <w:r w:rsidR="00952CEF">
        <w:t>143</w:t>
      </w:r>
      <w:r>
        <w:fldChar w:fldCharType="end"/>
      </w:r>
    </w:p>
    <w:p w:rsidR="004F15AB" w:rsidRDefault="004F15AB" w:rsidP="004F15AB">
      <w:pPr>
        <w:pStyle w:val="TOC5"/>
        <w:rPr>
          <w:rFonts w:ascii="Times New Roman" w:hAnsi="Times New Roman"/>
          <w:sz w:val="24"/>
          <w:szCs w:val="24"/>
          <w:lang w:eastAsia="en-AU"/>
        </w:rPr>
      </w:pPr>
      <w:r>
        <w:lastRenderedPageBreak/>
        <w:tab/>
        <w:t>1.95</w:t>
      </w:r>
      <w:r>
        <w:rPr>
          <w:rFonts w:ascii="Times New Roman" w:hAnsi="Times New Roman"/>
          <w:sz w:val="24"/>
          <w:szCs w:val="24"/>
          <w:lang w:eastAsia="en-AU"/>
        </w:rPr>
        <w:tab/>
      </w:r>
      <w:r>
        <w:t>Temporary flood mitigation measures</w:t>
      </w:r>
      <w:r>
        <w:tab/>
      </w:r>
      <w:r>
        <w:fldChar w:fldCharType="begin"/>
      </w:r>
      <w:r>
        <w:instrText xml:space="preserve"> PAGEREF _Toc229457239 \h </w:instrText>
      </w:r>
      <w:r>
        <w:fldChar w:fldCharType="separate"/>
      </w:r>
      <w:r w:rsidR="00952CEF">
        <w:t>144</w:t>
      </w:r>
      <w:r>
        <w:fldChar w:fldCharType="end"/>
      </w:r>
    </w:p>
    <w:p w:rsidR="004F15AB" w:rsidRDefault="004F15AB" w:rsidP="004F15AB">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4F15AB" w:rsidRDefault="004F15AB" w:rsidP="004F15AB">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4F15AB" w:rsidRDefault="004F15AB" w:rsidP="004F15AB">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_Toc229457242 \h </w:instrText>
      </w:r>
      <w:r>
        <w:fldChar w:fldCharType="separate"/>
      </w:r>
      <w:r w:rsidR="00952CEF">
        <w:t>144</w:t>
      </w:r>
      <w:r>
        <w:fldChar w:fldCharType="end"/>
      </w:r>
    </w:p>
    <w:p w:rsidR="004F15AB" w:rsidRDefault="004F15AB" w:rsidP="004F15AB">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8F0A61">
        <w:rPr>
          <w:i/>
        </w:rPr>
        <w:t>existing school campus</w:t>
      </w:r>
      <w:r>
        <w:t>—regulation</w:t>
      </w:r>
      <w:r>
        <w:tab/>
      </w:r>
      <w:r>
        <w:fldChar w:fldCharType="begin"/>
      </w:r>
      <w:r>
        <w:instrText xml:space="preserve"> PAGEREF _Toc229457243 \h </w:instrText>
      </w:r>
      <w:r>
        <w:fldChar w:fldCharType="separate"/>
      </w:r>
      <w:r w:rsidR="00952CEF">
        <w:t>145</w:t>
      </w:r>
      <w:r>
        <w:fldChar w:fldCharType="end"/>
      </w:r>
    </w:p>
    <w:p w:rsidR="004F15AB" w:rsidRDefault="004F15AB" w:rsidP="004F15AB">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_Toc229457244 \h </w:instrText>
      </w:r>
      <w:r>
        <w:fldChar w:fldCharType="separate"/>
      </w:r>
      <w:r w:rsidR="00952CEF">
        <w:t>145</w:t>
      </w:r>
      <w:r>
        <w:fldChar w:fldCharType="end"/>
      </w:r>
    </w:p>
    <w:p w:rsidR="004F15AB" w:rsidRDefault="004F15AB" w:rsidP="004F15AB">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_Toc229457245 \h </w:instrText>
      </w:r>
      <w:r>
        <w:fldChar w:fldCharType="separate"/>
      </w:r>
      <w:r w:rsidR="00952CEF">
        <w:t>145</w:t>
      </w:r>
      <w:r>
        <w:fldChar w:fldCharType="end"/>
      </w:r>
    </w:p>
    <w:p w:rsidR="004F15AB" w:rsidRDefault="004F15AB" w:rsidP="004F15AB">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_Toc229457246 \h </w:instrText>
      </w:r>
      <w:r>
        <w:fldChar w:fldCharType="separate"/>
      </w:r>
      <w:r w:rsidR="00952CEF">
        <w:t>146</w:t>
      </w:r>
      <w:r>
        <w:fldChar w:fldCharType="end"/>
      </w:r>
    </w:p>
    <w:p w:rsidR="004F15AB" w:rsidRDefault="004F15AB" w:rsidP="004F15AB">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_Toc229457247 \h </w:instrText>
      </w:r>
      <w:r>
        <w:fldChar w:fldCharType="separate"/>
      </w:r>
      <w:r w:rsidR="00952CEF">
        <w:t>146</w:t>
      </w:r>
      <w:r>
        <w:fldChar w:fldCharType="end"/>
      </w:r>
    </w:p>
    <w:p w:rsidR="004F15AB" w:rsidRDefault="004F15AB" w:rsidP="004F15AB">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4F15AB" w:rsidRDefault="004F15AB" w:rsidP="004F15AB">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_Toc229457249 \h </w:instrText>
      </w:r>
      <w:r>
        <w:fldChar w:fldCharType="separate"/>
      </w:r>
      <w:r w:rsidR="00952CEF">
        <w:t>146</w:t>
      </w:r>
      <w:r>
        <w:fldChar w:fldCharType="end"/>
      </w:r>
    </w:p>
    <w:p w:rsidR="004F15AB" w:rsidRDefault="004F15AB" w:rsidP="004F15AB">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_Toc229457250 \h </w:instrText>
      </w:r>
      <w:r>
        <w:fldChar w:fldCharType="separate"/>
      </w:r>
      <w:r w:rsidR="00952CEF">
        <w:t>148</w:t>
      </w:r>
      <w:r>
        <w:fldChar w:fldCharType="end"/>
      </w:r>
    </w:p>
    <w:p w:rsidR="004F15AB" w:rsidRDefault="004F15AB" w:rsidP="004F15AB">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_Toc229457251 \h </w:instrText>
      </w:r>
      <w:r>
        <w:fldChar w:fldCharType="separate"/>
      </w:r>
      <w:r w:rsidR="00952CEF">
        <w:t>148</w:t>
      </w:r>
      <w:r>
        <w:fldChar w:fldCharType="end"/>
      </w:r>
    </w:p>
    <w:p w:rsidR="004F15AB" w:rsidRDefault="004F15AB" w:rsidP="004F15AB">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_Toc229457252 \h </w:instrText>
      </w:r>
      <w:r>
        <w:fldChar w:fldCharType="separate"/>
      </w:r>
      <w:r w:rsidR="00952CEF">
        <w:t>149</w:t>
      </w:r>
      <w:r>
        <w:fldChar w:fldCharType="end"/>
      </w:r>
    </w:p>
    <w:p w:rsidR="004F15AB" w:rsidRDefault="004F15AB" w:rsidP="004F15AB">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_Toc229457253 \h </w:instrText>
      </w:r>
      <w:r>
        <w:fldChar w:fldCharType="separate"/>
      </w:r>
      <w:r w:rsidR="00952CEF">
        <w:t>149</w:t>
      </w:r>
      <w:r>
        <w:fldChar w:fldCharType="end"/>
      </w:r>
    </w:p>
    <w:p w:rsidR="004F15AB" w:rsidRDefault="004F15AB" w:rsidP="004F15AB">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_Toc229457254 \h </w:instrText>
      </w:r>
      <w:r>
        <w:fldChar w:fldCharType="separate"/>
      </w:r>
      <w:r w:rsidR="00952CEF">
        <w:t>150</w:t>
      </w:r>
      <w:r>
        <w:fldChar w:fldCharType="end"/>
      </w:r>
    </w:p>
    <w:p w:rsidR="004F15AB" w:rsidRDefault="004F15AB" w:rsidP="004F15AB">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_Toc229457255 \h </w:instrText>
      </w:r>
      <w:r>
        <w:fldChar w:fldCharType="separate"/>
      </w:r>
      <w:r w:rsidR="00952CEF">
        <w:t>151</w:t>
      </w:r>
      <w:r>
        <w:fldChar w:fldCharType="end"/>
      </w:r>
    </w:p>
    <w:p w:rsidR="004F15AB" w:rsidRDefault="004F15AB" w:rsidP="004F15AB">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_Toc229457256 \h </w:instrText>
      </w:r>
      <w:r>
        <w:fldChar w:fldCharType="separate"/>
      </w:r>
      <w:r w:rsidR="00952CEF">
        <w:t>152</w:t>
      </w:r>
      <w:r>
        <w:fldChar w:fldCharType="end"/>
      </w:r>
    </w:p>
    <w:p w:rsidR="004F15AB" w:rsidRDefault="004F15AB" w:rsidP="004F15AB">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_Toc229457257 \h </w:instrText>
      </w:r>
      <w:r>
        <w:fldChar w:fldCharType="separate"/>
      </w:r>
      <w:r w:rsidR="00952CEF">
        <w:t>152</w:t>
      </w:r>
      <w:r>
        <w:fldChar w:fldCharType="end"/>
      </w:r>
    </w:p>
    <w:p w:rsidR="004F15AB" w:rsidRDefault="004F15AB" w:rsidP="004F15AB">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_Toc229457258 \h </w:instrText>
      </w:r>
      <w:r>
        <w:fldChar w:fldCharType="separate"/>
      </w:r>
      <w:r w:rsidR="00952CEF">
        <w:t>152</w:t>
      </w:r>
      <w:r>
        <w:fldChar w:fldCharType="end"/>
      </w:r>
    </w:p>
    <w:p w:rsidR="004F15AB" w:rsidRDefault="004F15AB" w:rsidP="004F15AB">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_Toc229457259 \h </w:instrText>
      </w:r>
      <w:r>
        <w:fldChar w:fldCharType="separate"/>
      </w:r>
      <w:r w:rsidR="00952CEF">
        <w:t>153</w:t>
      </w:r>
      <w:r>
        <w:fldChar w:fldCharType="end"/>
      </w:r>
    </w:p>
    <w:p w:rsidR="004F15AB" w:rsidRDefault="004F15AB" w:rsidP="004F15AB">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_Toc229457260 \h </w:instrText>
      </w:r>
      <w:r>
        <w:fldChar w:fldCharType="separate"/>
      </w:r>
      <w:r w:rsidR="00952CEF">
        <w:t>153</w:t>
      </w:r>
      <w:r>
        <w:fldChar w:fldCharType="end"/>
      </w:r>
    </w:p>
    <w:p w:rsidR="004F15AB" w:rsidRDefault="004F15AB" w:rsidP="004F15AB">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_Toc229457261 \h </w:instrText>
      </w:r>
      <w:r>
        <w:fldChar w:fldCharType="separate"/>
      </w:r>
      <w:r w:rsidR="00952CEF">
        <w:t>154</w:t>
      </w:r>
      <w:r>
        <w:fldChar w:fldCharType="end"/>
      </w:r>
    </w:p>
    <w:p w:rsidR="004F15AB" w:rsidRDefault="004F15AB" w:rsidP="004F15AB">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_Toc229457262 \h </w:instrText>
      </w:r>
      <w:r>
        <w:fldChar w:fldCharType="separate"/>
      </w:r>
      <w:r w:rsidR="00952CEF">
        <w:t>154</w:t>
      </w:r>
      <w:r>
        <w:fldChar w:fldCharType="end"/>
      </w:r>
    </w:p>
    <w:p w:rsidR="004F15AB" w:rsidRDefault="004F15AB" w:rsidP="004F15AB">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_Toc229457263 \h </w:instrText>
      </w:r>
      <w:r>
        <w:fldChar w:fldCharType="separate"/>
      </w:r>
      <w:r w:rsidR="00952CEF">
        <w:t>155</w:t>
      </w:r>
      <w:r>
        <w:fldChar w:fldCharType="end"/>
      </w:r>
    </w:p>
    <w:p w:rsidR="004F15AB" w:rsidRDefault="004F15AB" w:rsidP="004F15AB">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_Toc229457264 \h </w:instrText>
      </w:r>
      <w:r>
        <w:fldChar w:fldCharType="separate"/>
      </w:r>
      <w:r w:rsidR="00952CEF">
        <w:t>155</w:t>
      </w:r>
      <w:r>
        <w:fldChar w:fldCharType="end"/>
      </w:r>
    </w:p>
    <w:p w:rsidR="004F15AB" w:rsidRDefault="004F15AB" w:rsidP="004F15AB">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_Toc229457265 \h </w:instrText>
      </w:r>
      <w:r>
        <w:fldChar w:fldCharType="separate"/>
      </w:r>
      <w:r w:rsidR="00952CEF">
        <w:t>155</w:t>
      </w:r>
      <w:r>
        <w:fldChar w:fldCharType="end"/>
      </w:r>
    </w:p>
    <w:p w:rsidR="004F15AB" w:rsidRDefault="004F15AB" w:rsidP="004F15AB">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_Toc229457266 \h </w:instrText>
      </w:r>
      <w:r>
        <w:fldChar w:fldCharType="separate"/>
      </w:r>
      <w:r w:rsidR="00952CEF">
        <w:t>155</w:t>
      </w:r>
      <w:r>
        <w:fldChar w:fldCharType="end"/>
      </w:r>
    </w:p>
    <w:p w:rsidR="004F15AB" w:rsidRDefault="004F15AB" w:rsidP="004F15AB">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_Toc229457267 \h </w:instrText>
      </w:r>
      <w:r>
        <w:fldChar w:fldCharType="separate"/>
      </w:r>
      <w:r w:rsidR="00952CEF">
        <w:t>155</w:t>
      </w:r>
      <w:r>
        <w:fldChar w:fldCharType="end"/>
      </w:r>
    </w:p>
    <w:p w:rsidR="004F15AB" w:rsidRDefault="004F15AB" w:rsidP="004F15AB">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_Toc229457268 \h </w:instrText>
      </w:r>
      <w:r>
        <w:fldChar w:fldCharType="separate"/>
      </w:r>
      <w:r w:rsidR="00952CEF">
        <w:t>156</w:t>
      </w:r>
      <w:r>
        <w:fldChar w:fldCharType="end"/>
      </w:r>
    </w:p>
    <w:p w:rsidR="004F15AB" w:rsidRDefault="004F15AB">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4F15AB">
        <w:rPr>
          <w:b w:val="0"/>
        </w:rPr>
        <w:fldChar w:fldCharType="begin"/>
      </w:r>
      <w:r w:rsidRPr="004F15AB">
        <w:rPr>
          <w:b w:val="0"/>
        </w:rPr>
        <w:instrText xml:space="preserve"> PAGEREF _Toc229457269 \h </w:instrText>
      </w:r>
      <w:r w:rsidRPr="004F15AB">
        <w:rPr>
          <w:b w:val="0"/>
        </w:rPr>
      </w:r>
      <w:r w:rsidRPr="004F15AB">
        <w:rPr>
          <w:b w:val="0"/>
        </w:rPr>
        <w:fldChar w:fldCharType="separate"/>
      </w:r>
      <w:r w:rsidR="00952CEF">
        <w:rPr>
          <w:b w:val="0"/>
        </w:rPr>
        <w:t>156</w:t>
      </w:r>
      <w:r w:rsidRPr="004F15AB">
        <w:rPr>
          <w:b w:val="0"/>
        </w:rPr>
        <w:fldChar w:fldCharType="end"/>
      </w:r>
    </w:p>
    <w:p w:rsidR="004F15AB" w:rsidRDefault="004F15AB" w:rsidP="004F15AB">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_Toc229457270 \h </w:instrText>
      </w:r>
      <w:r>
        <w:fldChar w:fldCharType="separate"/>
      </w:r>
      <w:r w:rsidR="00952CEF">
        <w:t>156</w:t>
      </w:r>
      <w:r>
        <w:fldChar w:fldCharType="end"/>
      </w:r>
    </w:p>
    <w:p w:rsidR="004F15AB" w:rsidRDefault="004F15AB" w:rsidP="004F15AB">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_Toc229457271 \h </w:instrText>
      </w:r>
      <w:r>
        <w:fldChar w:fldCharType="separate"/>
      </w:r>
      <w:r w:rsidR="00952CEF">
        <w:t>158</w:t>
      </w:r>
      <w:r>
        <w:fldChar w:fldCharType="end"/>
      </w:r>
    </w:p>
    <w:p w:rsidR="004F15AB" w:rsidRDefault="004F15AB" w:rsidP="004F15AB">
      <w:pPr>
        <w:pStyle w:val="TOC5"/>
        <w:rPr>
          <w:rFonts w:ascii="Times New Roman" w:hAnsi="Times New Roman"/>
          <w:sz w:val="24"/>
          <w:szCs w:val="24"/>
          <w:lang w:eastAsia="en-AU"/>
        </w:rPr>
      </w:pPr>
      <w:r>
        <w:lastRenderedPageBreak/>
        <w:tab/>
        <w:t>1.100B</w:t>
      </w:r>
      <w:r>
        <w:rPr>
          <w:rFonts w:ascii="Times New Roman" w:hAnsi="Times New Roman"/>
          <w:sz w:val="24"/>
          <w:szCs w:val="24"/>
          <w:lang w:eastAsia="en-AU"/>
        </w:rPr>
        <w:tab/>
      </w:r>
      <w:r>
        <w:t>Single dwellings—demolition</w:t>
      </w:r>
      <w:r>
        <w:tab/>
      </w:r>
      <w:r>
        <w:fldChar w:fldCharType="begin"/>
      </w:r>
      <w:r>
        <w:instrText xml:space="preserve"> PAGEREF _Toc229457272 \h </w:instrText>
      </w:r>
      <w:r>
        <w:fldChar w:fldCharType="separate"/>
      </w:r>
      <w:r w:rsidR="00952CEF">
        <w:t>160</w:t>
      </w:r>
      <w:r>
        <w:fldChar w:fldCharType="end"/>
      </w:r>
    </w:p>
    <w:p w:rsidR="004F15AB" w:rsidRDefault="004F15AB" w:rsidP="004F15AB">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_Toc229457273 \h </w:instrText>
      </w:r>
      <w:r>
        <w:fldChar w:fldCharType="separate"/>
      </w:r>
      <w:r w:rsidR="00952CEF">
        <w:t>160</w:t>
      </w:r>
      <w:r>
        <w:fldChar w:fldCharType="end"/>
      </w:r>
    </w:p>
    <w:p w:rsidR="004F15AB" w:rsidRDefault="004F15AB" w:rsidP="004F15AB">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_Toc229457274 \h </w:instrText>
      </w:r>
      <w:r>
        <w:fldChar w:fldCharType="separate"/>
      </w:r>
      <w:r w:rsidR="00952CEF">
        <w:t>161</w:t>
      </w:r>
      <w:r>
        <w:fldChar w:fldCharType="end"/>
      </w:r>
    </w:p>
    <w:p w:rsidR="004F15AB" w:rsidRDefault="004F15AB" w:rsidP="004F15AB">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_Toc229457275 \h </w:instrText>
      </w:r>
      <w:r>
        <w:fldChar w:fldCharType="separate"/>
      </w:r>
      <w:r w:rsidR="00952CEF">
        <w:t>162</w:t>
      </w:r>
      <w:r>
        <w:fldChar w:fldCharType="end"/>
      </w:r>
    </w:p>
    <w:p w:rsidR="004F15AB" w:rsidRDefault="004F15AB" w:rsidP="004F15AB">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_Toc229457276 \h </w:instrText>
      </w:r>
      <w:r>
        <w:fldChar w:fldCharType="separate"/>
      </w:r>
      <w:r w:rsidR="00952CEF">
        <w:t>162</w:t>
      </w:r>
      <w:r>
        <w:fldChar w:fldCharType="end"/>
      </w:r>
    </w:p>
    <w:p w:rsidR="004F15AB" w:rsidRDefault="004F15AB" w:rsidP="004F15AB">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_Toc229457277 \h </w:instrText>
      </w:r>
      <w:r>
        <w:fldChar w:fldCharType="separate"/>
      </w:r>
      <w:r w:rsidR="00952CEF">
        <w:t>164</w:t>
      </w:r>
      <w:r>
        <w:fldChar w:fldCharType="end"/>
      </w:r>
    </w:p>
    <w:p w:rsidR="004F15AB" w:rsidRDefault="004F15AB" w:rsidP="004F15AB">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_Toc229457278 \h </w:instrText>
      </w:r>
      <w:r>
        <w:fldChar w:fldCharType="separate"/>
      </w:r>
      <w:r w:rsidR="00952CEF">
        <w:t>164</w:t>
      </w:r>
      <w:r>
        <w:fldChar w:fldCharType="end"/>
      </w:r>
    </w:p>
    <w:p w:rsidR="004F15AB" w:rsidRDefault="004F15AB" w:rsidP="004F15AB">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_Toc229457279 \h </w:instrText>
      </w:r>
      <w:r>
        <w:fldChar w:fldCharType="separate"/>
      </w:r>
      <w:r w:rsidR="00952CEF">
        <w:t>166</w:t>
      </w:r>
      <w:r>
        <w:fldChar w:fldCharType="end"/>
      </w:r>
    </w:p>
    <w:p w:rsidR="004F15AB" w:rsidRDefault="004F15AB">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4F15AB">
        <w:rPr>
          <w:b w:val="0"/>
        </w:rPr>
        <w:fldChar w:fldCharType="begin"/>
      </w:r>
      <w:r w:rsidRPr="004F15AB">
        <w:rPr>
          <w:b w:val="0"/>
        </w:rPr>
        <w:instrText xml:space="preserve"> PAGEREF _Toc229457280 \h </w:instrText>
      </w:r>
      <w:r w:rsidRPr="004F15AB">
        <w:rPr>
          <w:b w:val="0"/>
        </w:rPr>
      </w:r>
      <w:r w:rsidRPr="004F15AB">
        <w:rPr>
          <w:b w:val="0"/>
        </w:rPr>
        <w:fldChar w:fldCharType="separate"/>
      </w:r>
      <w:r w:rsidR="00952CEF">
        <w:rPr>
          <w:b w:val="0"/>
        </w:rPr>
        <w:t>167</w:t>
      </w:r>
      <w:r w:rsidRPr="004F15AB">
        <w:rPr>
          <w:b w:val="0"/>
        </w:rPr>
        <w:fldChar w:fldCharType="end"/>
      </w:r>
    </w:p>
    <w:p w:rsidR="004F15AB" w:rsidRDefault="004F15AB">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4F15AB">
        <w:rPr>
          <w:b w:val="0"/>
        </w:rPr>
        <w:fldChar w:fldCharType="begin"/>
      </w:r>
      <w:r w:rsidRPr="004F15AB">
        <w:rPr>
          <w:b w:val="0"/>
        </w:rPr>
        <w:instrText xml:space="preserve"> PAGEREF _Toc229457281 \h </w:instrText>
      </w:r>
      <w:r w:rsidRPr="004F15AB">
        <w:rPr>
          <w:b w:val="0"/>
        </w:rPr>
      </w:r>
      <w:r w:rsidRPr="004F15AB">
        <w:rPr>
          <w:b w:val="0"/>
        </w:rPr>
        <w:fldChar w:fldCharType="separate"/>
      </w:r>
      <w:r w:rsidR="00952CEF">
        <w:rPr>
          <w:b w:val="0"/>
        </w:rPr>
        <w:t>170</w:t>
      </w:r>
      <w:r w:rsidRPr="004F15AB">
        <w:rPr>
          <w:b w:val="0"/>
        </w:rPr>
        <w:fldChar w:fldCharType="end"/>
      </w:r>
    </w:p>
    <w:p w:rsidR="004F15AB" w:rsidRDefault="004F15AB" w:rsidP="004F15AB">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4F15AB">
        <w:rPr>
          <w:b w:val="0"/>
          <w:sz w:val="20"/>
        </w:rPr>
        <w:fldChar w:fldCharType="begin"/>
      </w:r>
      <w:r w:rsidRPr="004F15AB">
        <w:rPr>
          <w:b w:val="0"/>
          <w:sz w:val="20"/>
        </w:rPr>
        <w:instrText xml:space="preserve"> PAGEREF _Toc229457282 \h </w:instrText>
      </w:r>
      <w:r w:rsidRPr="004F15AB">
        <w:rPr>
          <w:b w:val="0"/>
          <w:sz w:val="20"/>
        </w:rPr>
      </w:r>
      <w:r w:rsidRPr="004F15AB">
        <w:rPr>
          <w:b w:val="0"/>
          <w:sz w:val="20"/>
        </w:rPr>
        <w:fldChar w:fldCharType="separate"/>
      </w:r>
      <w:r w:rsidR="00952CEF">
        <w:rPr>
          <w:b w:val="0"/>
          <w:sz w:val="20"/>
        </w:rPr>
        <w:t>175</w:t>
      </w:r>
      <w:r w:rsidRPr="004F15AB">
        <w:rPr>
          <w:b w:val="0"/>
          <w:sz w:val="20"/>
        </w:rPr>
        <w:fldChar w:fldCharType="end"/>
      </w:r>
    </w:p>
    <w:p w:rsidR="004F15AB" w:rsidRDefault="004F15AB">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4F15AB">
        <w:rPr>
          <w:b w:val="0"/>
        </w:rPr>
        <w:fldChar w:fldCharType="begin"/>
      </w:r>
      <w:r w:rsidRPr="004F15AB">
        <w:rPr>
          <w:b w:val="0"/>
        </w:rPr>
        <w:instrText xml:space="preserve"> PAGEREF _Toc229457283 \h </w:instrText>
      </w:r>
      <w:r w:rsidRPr="004F15AB">
        <w:rPr>
          <w:b w:val="0"/>
        </w:rPr>
      </w:r>
      <w:r w:rsidRPr="004F15AB">
        <w:rPr>
          <w:b w:val="0"/>
        </w:rPr>
        <w:fldChar w:fldCharType="separate"/>
      </w:r>
      <w:r w:rsidR="00952CEF">
        <w:rPr>
          <w:b w:val="0"/>
        </w:rPr>
        <w:t>175</w:t>
      </w:r>
      <w:r w:rsidRPr="004F15AB">
        <w:rPr>
          <w:b w:val="0"/>
        </w:rPr>
        <w:fldChar w:fldCharType="end"/>
      </w:r>
    </w:p>
    <w:p w:rsidR="004F15AB" w:rsidRDefault="004F15AB" w:rsidP="004F15AB">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8F0A61">
        <w:rPr>
          <w:lang w:val="en-US"/>
        </w:rPr>
        <w:t>Definitions—sch 1A</w:t>
      </w:r>
      <w:r>
        <w:tab/>
      </w:r>
      <w:r>
        <w:fldChar w:fldCharType="begin"/>
      </w:r>
      <w:r>
        <w:instrText xml:space="preserve"> PAGEREF _Toc229457284 \h </w:instrText>
      </w:r>
      <w:r>
        <w:fldChar w:fldCharType="separate"/>
      </w:r>
      <w:r w:rsidR="00952CEF">
        <w:t>175</w:t>
      </w:r>
      <w:r>
        <w:fldChar w:fldCharType="end"/>
      </w:r>
    </w:p>
    <w:p w:rsidR="004F15AB" w:rsidRDefault="004F15AB">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4F15AB">
        <w:rPr>
          <w:b w:val="0"/>
        </w:rPr>
        <w:fldChar w:fldCharType="begin"/>
      </w:r>
      <w:r w:rsidRPr="004F15AB">
        <w:rPr>
          <w:b w:val="0"/>
        </w:rPr>
        <w:instrText xml:space="preserve"> PAGEREF _Toc229457285 \h </w:instrText>
      </w:r>
      <w:r w:rsidRPr="004F15AB">
        <w:rPr>
          <w:b w:val="0"/>
        </w:rPr>
      </w:r>
      <w:r w:rsidRPr="004F15AB">
        <w:rPr>
          <w:b w:val="0"/>
        </w:rPr>
        <w:fldChar w:fldCharType="separate"/>
      </w:r>
      <w:r w:rsidR="00952CEF">
        <w:rPr>
          <w:b w:val="0"/>
        </w:rPr>
        <w:t>175</w:t>
      </w:r>
      <w:r w:rsidRPr="004F15AB">
        <w:rPr>
          <w:b w:val="0"/>
        </w:rPr>
        <w:fldChar w:fldCharType="end"/>
      </w:r>
    </w:p>
    <w:p w:rsidR="004F15AB" w:rsidRDefault="004F15AB" w:rsidP="004F15AB">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8F0A61">
        <w:rPr>
          <w:lang w:val="en-US"/>
        </w:rPr>
        <w:t>Permitted variations—</w:t>
      </w:r>
      <w:r>
        <w:t>horizontal siting tolerances for buildings and structures</w:t>
      </w:r>
      <w:r>
        <w:tab/>
      </w:r>
      <w:r>
        <w:fldChar w:fldCharType="begin"/>
      </w:r>
      <w:r>
        <w:instrText xml:space="preserve"> PAGEREF _Toc229457286 \h </w:instrText>
      </w:r>
      <w:r>
        <w:fldChar w:fldCharType="separate"/>
      </w:r>
      <w:r w:rsidR="00952CEF">
        <w:t>175</w:t>
      </w:r>
      <w:r>
        <w:fldChar w:fldCharType="end"/>
      </w:r>
    </w:p>
    <w:p w:rsidR="004F15AB" w:rsidRDefault="004F15AB" w:rsidP="004F15AB">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8F0A61">
        <w:rPr>
          <w:lang w:val="en-US"/>
        </w:rPr>
        <w:t>Permitted variations—h</w:t>
      </w:r>
      <w:r>
        <w:t>eight tolerances for buildings and structures</w:t>
      </w:r>
      <w:r>
        <w:tab/>
      </w:r>
      <w:r>
        <w:fldChar w:fldCharType="begin"/>
      </w:r>
      <w:r>
        <w:instrText xml:space="preserve"> PAGEREF _Toc229457287 \h </w:instrText>
      </w:r>
      <w:r>
        <w:fldChar w:fldCharType="separate"/>
      </w:r>
      <w:r w:rsidR="00952CEF">
        <w:t>179</w:t>
      </w:r>
      <w:r>
        <w:fldChar w:fldCharType="end"/>
      </w:r>
    </w:p>
    <w:p w:rsidR="004F15AB" w:rsidRDefault="004F15AB" w:rsidP="004F15AB">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4F15AB">
        <w:rPr>
          <w:b w:val="0"/>
          <w:sz w:val="20"/>
        </w:rPr>
        <w:fldChar w:fldCharType="begin"/>
      </w:r>
      <w:r w:rsidRPr="004F15AB">
        <w:rPr>
          <w:b w:val="0"/>
          <w:sz w:val="20"/>
        </w:rPr>
        <w:instrText xml:space="preserve"> PAGEREF _Toc229457288 \h </w:instrText>
      </w:r>
      <w:r w:rsidRPr="004F15AB">
        <w:rPr>
          <w:b w:val="0"/>
          <w:sz w:val="20"/>
        </w:rPr>
      </w:r>
      <w:r w:rsidRPr="004F15AB">
        <w:rPr>
          <w:b w:val="0"/>
          <w:sz w:val="20"/>
        </w:rPr>
        <w:fldChar w:fldCharType="separate"/>
      </w:r>
      <w:r w:rsidR="00952CEF">
        <w:rPr>
          <w:b w:val="0"/>
          <w:sz w:val="20"/>
        </w:rPr>
        <w:t>181</w:t>
      </w:r>
      <w:r w:rsidRPr="004F15AB">
        <w:rPr>
          <w:b w:val="0"/>
          <w:sz w:val="20"/>
        </w:rPr>
        <w:fldChar w:fldCharType="end"/>
      </w:r>
    </w:p>
    <w:p w:rsidR="004F15AB" w:rsidRDefault="004F15AB" w:rsidP="004F15AB">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4F15AB">
        <w:rPr>
          <w:b w:val="0"/>
          <w:sz w:val="20"/>
        </w:rPr>
        <w:fldChar w:fldCharType="begin"/>
      </w:r>
      <w:r w:rsidRPr="004F15AB">
        <w:rPr>
          <w:b w:val="0"/>
          <w:sz w:val="20"/>
        </w:rPr>
        <w:instrText xml:space="preserve"> PAGEREF _Toc229457289 \h </w:instrText>
      </w:r>
      <w:r w:rsidRPr="004F15AB">
        <w:rPr>
          <w:b w:val="0"/>
          <w:sz w:val="20"/>
        </w:rPr>
      </w:r>
      <w:r w:rsidRPr="004F15AB">
        <w:rPr>
          <w:b w:val="0"/>
          <w:sz w:val="20"/>
        </w:rPr>
        <w:fldChar w:fldCharType="separate"/>
      </w:r>
      <w:r w:rsidR="00952CEF">
        <w:rPr>
          <w:b w:val="0"/>
          <w:sz w:val="20"/>
        </w:rPr>
        <w:t>186</w:t>
      </w:r>
      <w:r w:rsidRPr="004F15AB">
        <w:rPr>
          <w:b w:val="0"/>
          <w:sz w:val="20"/>
        </w:rPr>
        <w:fldChar w:fldCharType="end"/>
      </w:r>
    </w:p>
    <w:p w:rsidR="004F15AB" w:rsidRDefault="004F15AB">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4F15AB">
        <w:rPr>
          <w:b w:val="0"/>
        </w:rPr>
        <w:fldChar w:fldCharType="begin"/>
      </w:r>
      <w:r w:rsidRPr="004F15AB">
        <w:rPr>
          <w:b w:val="0"/>
        </w:rPr>
        <w:instrText xml:space="preserve"> PAGEREF _Toc229457290 \h </w:instrText>
      </w:r>
      <w:r w:rsidRPr="004F15AB">
        <w:rPr>
          <w:b w:val="0"/>
        </w:rPr>
      </w:r>
      <w:r w:rsidRPr="004F15AB">
        <w:rPr>
          <w:b w:val="0"/>
        </w:rPr>
        <w:fldChar w:fldCharType="separate"/>
      </w:r>
      <w:r w:rsidR="00952CEF">
        <w:rPr>
          <w:b w:val="0"/>
        </w:rPr>
        <w:t>186</w:t>
      </w:r>
      <w:r w:rsidRPr="004F15AB">
        <w:rPr>
          <w:b w:val="0"/>
        </w:rPr>
        <w:fldChar w:fldCharType="end"/>
      </w:r>
    </w:p>
    <w:p w:rsidR="004F15AB" w:rsidRDefault="004F15AB" w:rsidP="004F15AB">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_Toc229457291 \h </w:instrText>
      </w:r>
      <w:r>
        <w:fldChar w:fldCharType="separate"/>
      </w:r>
      <w:r w:rsidR="00952CEF">
        <w:t>186</w:t>
      </w:r>
      <w:r>
        <w:fldChar w:fldCharType="end"/>
      </w:r>
    </w:p>
    <w:p w:rsidR="004F15AB" w:rsidRDefault="004F15AB">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4F15AB">
        <w:rPr>
          <w:b w:val="0"/>
        </w:rPr>
        <w:fldChar w:fldCharType="begin"/>
      </w:r>
      <w:r w:rsidRPr="004F15AB">
        <w:rPr>
          <w:b w:val="0"/>
        </w:rPr>
        <w:instrText xml:space="preserve"> PAGEREF _Toc229457292 \h </w:instrText>
      </w:r>
      <w:r w:rsidRPr="004F15AB">
        <w:rPr>
          <w:b w:val="0"/>
        </w:rPr>
      </w:r>
      <w:r w:rsidRPr="004F15AB">
        <w:rPr>
          <w:b w:val="0"/>
        </w:rPr>
        <w:fldChar w:fldCharType="separate"/>
      </w:r>
      <w:r w:rsidR="00952CEF">
        <w:rPr>
          <w:b w:val="0"/>
        </w:rPr>
        <w:t>187</w:t>
      </w:r>
      <w:r w:rsidRPr="004F15AB">
        <w:rPr>
          <w:b w:val="0"/>
        </w:rPr>
        <w:fldChar w:fldCharType="end"/>
      </w:r>
    </w:p>
    <w:p w:rsidR="004F15AB" w:rsidRDefault="004F15AB">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4F15AB">
        <w:rPr>
          <w:b w:val="0"/>
        </w:rPr>
        <w:fldChar w:fldCharType="begin"/>
      </w:r>
      <w:r w:rsidRPr="004F15AB">
        <w:rPr>
          <w:b w:val="0"/>
        </w:rPr>
        <w:instrText xml:space="preserve"> PAGEREF _Toc229457293 \h </w:instrText>
      </w:r>
      <w:r w:rsidRPr="004F15AB">
        <w:rPr>
          <w:b w:val="0"/>
        </w:rPr>
      </w:r>
      <w:r w:rsidRPr="004F15AB">
        <w:rPr>
          <w:b w:val="0"/>
        </w:rPr>
        <w:fldChar w:fldCharType="separate"/>
      </w:r>
      <w:r w:rsidR="00952CEF">
        <w:rPr>
          <w:b w:val="0"/>
        </w:rPr>
        <w:t>197</w:t>
      </w:r>
      <w:r w:rsidRPr="004F15AB">
        <w:rPr>
          <w:b w:val="0"/>
        </w:rPr>
        <w:fldChar w:fldCharType="end"/>
      </w:r>
    </w:p>
    <w:p w:rsidR="004F15AB" w:rsidRDefault="004F15AB">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4F15AB">
        <w:rPr>
          <w:b w:val="0"/>
        </w:rPr>
        <w:fldChar w:fldCharType="begin"/>
      </w:r>
      <w:r w:rsidRPr="004F15AB">
        <w:rPr>
          <w:b w:val="0"/>
        </w:rPr>
        <w:instrText xml:space="preserve"> PAGEREF _Toc229457294 \h </w:instrText>
      </w:r>
      <w:r w:rsidRPr="004F15AB">
        <w:rPr>
          <w:b w:val="0"/>
        </w:rPr>
      </w:r>
      <w:r w:rsidRPr="004F15AB">
        <w:rPr>
          <w:b w:val="0"/>
        </w:rPr>
        <w:fldChar w:fldCharType="separate"/>
      </w:r>
      <w:r w:rsidR="00952CEF">
        <w:rPr>
          <w:b w:val="0"/>
        </w:rPr>
        <w:t>198</w:t>
      </w:r>
      <w:r w:rsidRPr="004F15AB">
        <w:rPr>
          <w:b w:val="0"/>
        </w:rPr>
        <w:fldChar w:fldCharType="end"/>
      </w:r>
    </w:p>
    <w:p w:rsidR="004F15AB" w:rsidRDefault="004F15AB">
      <w:pPr>
        <w:pStyle w:val="TOC8"/>
        <w:rPr>
          <w:rFonts w:ascii="Times New Roman" w:hAnsi="Times New Roman"/>
          <w:b w:val="0"/>
          <w:sz w:val="24"/>
          <w:szCs w:val="24"/>
          <w:lang w:eastAsia="en-AU"/>
        </w:rPr>
      </w:pPr>
      <w:r>
        <w:lastRenderedPageBreak/>
        <w:t>Division 3.4.1</w:t>
      </w:r>
      <w:r>
        <w:rPr>
          <w:rFonts w:ascii="Times New Roman" w:hAnsi="Times New Roman"/>
          <w:b w:val="0"/>
          <w:sz w:val="24"/>
          <w:szCs w:val="24"/>
          <w:lang w:eastAsia="en-AU"/>
        </w:rPr>
        <w:tab/>
      </w:r>
      <w:r>
        <w:t>City centre</w:t>
      </w:r>
      <w:r>
        <w:tab/>
      </w:r>
      <w:r w:rsidRPr="004F15AB">
        <w:rPr>
          <w:b w:val="0"/>
        </w:rPr>
        <w:fldChar w:fldCharType="begin"/>
      </w:r>
      <w:r w:rsidRPr="004F15AB">
        <w:rPr>
          <w:b w:val="0"/>
        </w:rPr>
        <w:instrText xml:space="preserve"> PAGEREF _Toc229457295 \h </w:instrText>
      </w:r>
      <w:r w:rsidRPr="004F15AB">
        <w:rPr>
          <w:b w:val="0"/>
        </w:rPr>
      </w:r>
      <w:r w:rsidRPr="004F15AB">
        <w:rPr>
          <w:b w:val="0"/>
        </w:rPr>
        <w:fldChar w:fldCharType="separate"/>
      </w:r>
      <w:r w:rsidR="00952CEF">
        <w:rPr>
          <w:b w:val="0"/>
        </w:rPr>
        <w:t>198</w:t>
      </w:r>
      <w:r w:rsidRPr="004F15AB">
        <w:rPr>
          <w:b w:val="0"/>
        </w:rPr>
        <w:fldChar w:fldCharType="end"/>
      </w:r>
    </w:p>
    <w:p w:rsidR="004F15AB" w:rsidRDefault="004F15AB">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4F15AB">
        <w:rPr>
          <w:b w:val="0"/>
        </w:rPr>
        <w:fldChar w:fldCharType="begin"/>
      </w:r>
      <w:r w:rsidRPr="004F15AB">
        <w:rPr>
          <w:b w:val="0"/>
        </w:rPr>
        <w:instrText xml:space="preserve"> PAGEREF _Toc229457296 \h </w:instrText>
      </w:r>
      <w:r w:rsidRPr="004F15AB">
        <w:rPr>
          <w:b w:val="0"/>
        </w:rPr>
      </w:r>
      <w:r w:rsidRPr="004F15AB">
        <w:rPr>
          <w:b w:val="0"/>
        </w:rPr>
        <w:fldChar w:fldCharType="separate"/>
      </w:r>
      <w:r w:rsidR="00952CEF">
        <w:rPr>
          <w:b w:val="0"/>
        </w:rPr>
        <w:t>199</w:t>
      </w:r>
      <w:r w:rsidRPr="004F15AB">
        <w:rPr>
          <w:b w:val="0"/>
        </w:rPr>
        <w:fldChar w:fldCharType="end"/>
      </w:r>
    </w:p>
    <w:p w:rsidR="004F15AB" w:rsidRDefault="004F15AB">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4F15AB">
        <w:rPr>
          <w:b w:val="0"/>
        </w:rPr>
        <w:fldChar w:fldCharType="begin"/>
      </w:r>
      <w:r w:rsidRPr="004F15AB">
        <w:rPr>
          <w:b w:val="0"/>
        </w:rPr>
        <w:instrText xml:space="preserve"> PAGEREF _Toc229457297 \h </w:instrText>
      </w:r>
      <w:r w:rsidRPr="004F15AB">
        <w:rPr>
          <w:b w:val="0"/>
        </w:rPr>
      </w:r>
      <w:r w:rsidRPr="004F15AB">
        <w:rPr>
          <w:b w:val="0"/>
        </w:rPr>
        <w:fldChar w:fldCharType="separate"/>
      </w:r>
      <w:r w:rsidR="00952CEF">
        <w:rPr>
          <w:b w:val="0"/>
        </w:rPr>
        <w:t>200</w:t>
      </w:r>
      <w:r w:rsidRPr="004F15AB">
        <w:rPr>
          <w:b w:val="0"/>
        </w:rPr>
        <w:fldChar w:fldCharType="end"/>
      </w:r>
    </w:p>
    <w:p w:rsidR="004F15AB" w:rsidRDefault="004F15AB">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4F15AB">
        <w:rPr>
          <w:b w:val="0"/>
        </w:rPr>
        <w:fldChar w:fldCharType="begin"/>
      </w:r>
      <w:r w:rsidRPr="004F15AB">
        <w:rPr>
          <w:b w:val="0"/>
        </w:rPr>
        <w:instrText xml:space="preserve"> PAGEREF _Toc229457298 \h </w:instrText>
      </w:r>
      <w:r w:rsidRPr="004F15AB">
        <w:rPr>
          <w:b w:val="0"/>
        </w:rPr>
      </w:r>
      <w:r w:rsidRPr="004F15AB">
        <w:rPr>
          <w:b w:val="0"/>
        </w:rPr>
        <w:fldChar w:fldCharType="separate"/>
      </w:r>
      <w:r w:rsidR="00952CEF">
        <w:rPr>
          <w:b w:val="0"/>
        </w:rPr>
        <w:t>201</w:t>
      </w:r>
      <w:r w:rsidRPr="004F15AB">
        <w:rPr>
          <w:b w:val="0"/>
        </w:rPr>
        <w:fldChar w:fldCharType="end"/>
      </w:r>
    </w:p>
    <w:p w:rsidR="004F15AB" w:rsidRDefault="004F15AB">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4F15AB">
        <w:rPr>
          <w:b w:val="0"/>
        </w:rPr>
        <w:fldChar w:fldCharType="begin"/>
      </w:r>
      <w:r w:rsidRPr="004F15AB">
        <w:rPr>
          <w:b w:val="0"/>
        </w:rPr>
        <w:instrText xml:space="preserve"> PAGEREF _Toc229457299 \h </w:instrText>
      </w:r>
      <w:r w:rsidRPr="004F15AB">
        <w:rPr>
          <w:b w:val="0"/>
        </w:rPr>
      </w:r>
      <w:r w:rsidRPr="004F15AB">
        <w:rPr>
          <w:b w:val="0"/>
        </w:rPr>
        <w:fldChar w:fldCharType="separate"/>
      </w:r>
      <w:r w:rsidR="00952CEF">
        <w:rPr>
          <w:b w:val="0"/>
        </w:rPr>
        <w:t>202</w:t>
      </w:r>
      <w:r w:rsidRPr="004F15AB">
        <w:rPr>
          <w:b w:val="0"/>
        </w:rPr>
        <w:fldChar w:fldCharType="end"/>
      </w:r>
    </w:p>
    <w:p w:rsidR="004F15AB" w:rsidRDefault="004F15AB" w:rsidP="004F15AB">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4F15AB">
        <w:rPr>
          <w:b w:val="0"/>
          <w:sz w:val="20"/>
        </w:rPr>
        <w:fldChar w:fldCharType="begin"/>
      </w:r>
      <w:r w:rsidRPr="004F15AB">
        <w:rPr>
          <w:b w:val="0"/>
          <w:sz w:val="20"/>
        </w:rPr>
        <w:instrText xml:space="preserve"> PAGEREF _Toc229457300 \h </w:instrText>
      </w:r>
      <w:r w:rsidRPr="004F15AB">
        <w:rPr>
          <w:b w:val="0"/>
          <w:sz w:val="20"/>
        </w:rPr>
      </w:r>
      <w:r w:rsidRPr="004F15AB">
        <w:rPr>
          <w:b w:val="0"/>
          <w:sz w:val="20"/>
        </w:rPr>
        <w:fldChar w:fldCharType="separate"/>
      </w:r>
      <w:r w:rsidR="00952CEF">
        <w:rPr>
          <w:b w:val="0"/>
          <w:sz w:val="20"/>
        </w:rPr>
        <w:t>203</w:t>
      </w:r>
      <w:r w:rsidRPr="004F15AB">
        <w:rPr>
          <w:b w:val="0"/>
          <w:sz w:val="20"/>
        </w:rPr>
        <w:fldChar w:fldCharType="end"/>
      </w:r>
    </w:p>
    <w:p w:rsidR="004F15AB" w:rsidRDefault="004F15AB">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4F15AB">
        <w:rPr>
          <w:b w:val="0"/>
        </w:rPr>
        <w:fldChar w:fldCharType="begin"/>
      </w:r>
      <w:r w:rsidRPr="004F15AB">
        <w:rPr>
          <w:b w:val="0"/>
        </w:rPr>
        <w:instrText xml:space="preserve"> PAGEREF _Toc229457301 \h </w:instrText>
      </w:r>
      <w:r w:rsidRPr="004F15AB">
        <w:rPr>
          <w:b w:val="0"/>
        </w:rPr>
      </w:r>
      <w:r w:rsidRPr="004F15AB">
        <w:rPr>
          <w:b w:val="0"/>
        </w:rPr>
        <w:fldChar w:fldCharType="separate"/>
      </w:r>
      <w:r w:rsidR="00952CEF">
        <w:rPr>
          <w:b w:val="0"/>
        </w:rPr>
        <w:t>203</w:t>
      </w:r>
      <w:r w:rsidRPr="004F15AB">
        <w:rPr>
          <w:b w:val="0"/>
        </w:rPr>
        <w:fldChar w:fldCharType="end"/>
      </w:r>
    </w:p>
    <w:p w:rsidR="004F15AB" w:rsidRDefault="004F15AB">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4F15AB">
        <w:rPr>
          <w:b w:val="0"/>
        </w:rPr>
        <w:fldChar w:fldCharType="begin"/>
      </w:r>
      <w:r w:rsidRPr="004F15AB">
        <w:rPr>
          <w:b w:val="0"/>
        </w:rPr>
        <w:instrText xml:space="preserve"> PAGEREF _Toc229457302 \h </w:instrText>
      </w:r>
      <w:r w:rsidRPr="004F15AB">
        <w:rPr>
          <w:b w:val="0"/>
        </w:rPr>
      </w:r>
      <w:r w:rsidRPr="004F15AB">
        <w:rPr>
          <w:b w:val="0"/>
        </w:rPr>
        <w:fldChar w:fldCharType="separate"/>
      </w:r>
      <w:r w:rsidR="00952CEF">
        <w:rPr>
          <w:b w:val="0"/>
        </w:rPr>
        <w:t>205</w:t>
      </w:r>
      <w:r w:rsidRPr="004F15AB">
        <w:rPr>
          <w:b w:val="0"/>
        </w:rPr>
        <w:fldChar w:fldCharType="end"/>
      </w:r>
    </w:p>
    <w:p w:rsidR="004F15AB" w:rsidRDefault="004F15AB">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4F15AB">
        <w:rPr>
          <w:b w:val="0"/>
        </w:rPr>
        <w:fldChar w:fldCharType="begin"/>
      </w:r>
      <w:r w:rsidRPr="004F15AB">
        <w:rPr>
          <w:b w:val="0"/>
        </w:rPr>
        <w:instrText xml:space="preserve"> PAGEREF _Toc229457303 \h </w:instrText>
      </w:r>
      <w:r w:rsidRPr="004F15AB">
        <w:rPr>
          <w:b w:val="0"/>
        </w:rPr>
      </w:r>
      <w:r w:rsidRPr="004F15AB">
        <w:rPr>
          <w:b w:val="0"/>
        </w:rPr>
        <w:fldChar w:fldCharType="separate"/>
      </w:r>
      <w:r w:rsidR="00952CEF">
        <w:rPr>
          <w:b w:val="0"/>
        </w:rPr>
        <w:t>206</w:t>
      </w:r>
      <w:r w:rsidRPr="004F15AB">
        <w:rPr>
          <w:b w:val="0"/>
        </w:rPr>
        <w:fldChar w:fldCharType="end"/>
      </w:r>
    </w:p>
    <w:p w:rsidR="004F15AB" w:rsidRDefault="004F15AB" w:rsidP="004F15AB">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4F15AB">
        <w:rPr>
          <w:b w:val="0"/>
          <w:sz w:val="20"/>
        </w:rPr>
        <w:fldChar w:fldCharType="begin"/>
      </w:r>
      <w:r w:rsidRPr="004F15AB">
        <w:rPr>
          <w:b w:val="0"/>
          <w:sz w:val="20"/>
        </w:rPr>
        <w:instrText xml:space="preserve"> PAGEREF _Toc229457304 \h </w:instrText>
      </w:r>
      <w:r w:rsidRPr="004F15AB">
        <w:rPr>
          <w:b w:val="0"/>
          <w:sz w:val="20"/>
        </w:rPr>
      </w:r>
      <w:r w:rsidRPr="004F15AB">
        <w:rPr>
          <w:b w:val="0"/>
          <w:sz w:val="20"/>
        </w:rPr>
        <w:fldChar w:fldCharType="separate"/>
      </w:r>
      <w:r w:rsidR="00952CEF">
        <w:rPr>
          <w:b w:val="0"/>
          <w:sz w:val="20"/>
        </w:rPr>
        <w:t>207</w:t>
      </w:r>
      <w:r w:rsidRPr="004F15AB">
        <w:rPr>
          <w:b w:val="0"/>
          <w:sz w:val="20"/>
        </w:rPr>
        <w:fldChar w:fldCharType="end"/>
      </w:r>
    </w:p>
    <w:p w:rsidR="004F15AB" w:rsidRDefault="004F15AB" w:rsidP="004F15AB">
      <w:pPr>
        <w:pStyle w:val="TOC6"/>
        <w:rPr>
          <w:rFonts w:ascii="Times New Roman" w:hAnsi="Times New Roman"/>
          <w:szCs w:val="24"/>
          <w:lang w:eastAsia="en-AU"/>
        </w:rPr>
      </w:pPr>
      <w:r>
        <w:t>Dictionary</w:t>
      </w:r>
      <w:r>
        <w:tab/>
      </w:r>
      <w:r>
        <w:tab/>
      </w:r>
      <w:r w:rsidRPr="004F15AB">
        <w:rPr>
          <w:b w:val="0"/>
          <w:sz w:val="20"/>
        </w:rPr>
        <w:fldChar w:fldCharType="begin"/>
      </w:r>
      <w:r w:rsidRPr="004F15AB">
        <w:rPr>
          <w:b w:val="0"/>
          <w:sz w:val="20"/>
        </w:rPr>
        <w:instrText xml:space="preserve"> PAGEREF _Toc229457305 \h </w:instrText>
      </w:r>
      <w:r w:rsidRPr="004F15AB">
        <w:rPr>
          <w:b w:val="0"/>
          <w:sz w:val="20"/>
        </w:rPr>
      </w:r>
      <w:r w:rsidRPr="004F15AB">
        <w:rPr>
          <w:b w:val="0"/>
          <w:sz w:val="20"/>
        </w:rPr>
        <w:fldChar w:fldCharType="separate"/>
      </w:r>
      <w:r w:rsidR="00952CEF">
        <w:rPr>
          <w:b w:val="0"/>
          <w:sz w:val="20"/>
        </w:rPr>
        <w:t>225</w:t>
      </w:r>
      <w:r w:rsidRPr="004F15AB">
        <w:rPr>
          <w:b w:val="0"/>
          <w:sz w:val="20"/>
        </w:rPr>
        <w:fldChar w:fldCharType="end"/>
      </w:r>
    </w:p>
    <w:p w:rsidR="004F15AB" w:rsidRDefault="004F15AB" w:rsidP="004F15AB">
      <w:pPr>
        <w:pStyle w:val="TOC7"/>
        <w:spacing w:before="480"/>
        <w:rPr>
          <w:rFonts w:ascii="Times New Roman" w:hAnsi="Times New Roman"/>
          <w:b w:val="0"/>
          <w:sz w:val="24"/>
          <w:szCs w:val="24"/>
          <w:lang w:eastAsia="en-AU"/>
        </w:rPr>
      </w:pPr>
      <w:r>
        <w:t>Endnotes</w:t>
      </w:r>
    </w:p>
    <w:p w:rsidR="004F15AB" w:rsidRDefault="004F15AB" w:rsidP="004F15AB">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_Toc229457307 \h </w:instrText>
      </w:r>
      <w:r>
        <w:fldChar w:fldCharType="separate"/>
      </w:r>
      <w:r w:rsidR="00952CEF">
        <w:t>232</w:t>
      </w:r>
      <w:r>
        <w:fldChar w:fldCharType="end"/>
      </w:r>
    </w:p>
    <w:p w:rsidR="004F15AB" w:rsidRDefault="004F15AB" w:rsidP="004F15AB">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_Toc229457308 \h </w:instrText>
      </w:r>
      <w:r>
        <w:fldChar w:fldCharType="separate"/>
      </w:r>
      <w:r w:rsidR="00952CEF">
        <w:t>232</w:t>
      </w:r>
      <w:r>
        <w:fldChar w:fldCharType="end"/>
      </w:r>
    </w:p>
    <w:p w:rsidR="004F15AB" w:rsidRDefault="004F15AB" w:rsidP="004F15AB">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_Toc229457309 \h </w:instrText>
      </w:r>
      <w:r>
        <w:fldChar w:fldCharType="separate"/>
      </w:r>
      <w:r w:rsidR="00952CEF">
        <w:t>233</w:t>
      </w:r>
      <w:r>
        <w:fldChar w:fldCharType="end"/>
      </w:r>
    </w:p>
    <w:p w:rsidR="004F15AB" w:rsidRDefault="004F15AB" w:rsidP="004F15AB">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_Toc229457310 \h </w:instrText>
      </w:r>
      <w:r>
        <w:fldChar w:fldCharType="separate"/>
      </w:r>
      <w:r w:rsidR="00952CEF">
        <w:t>235</w:t>
      </w:r>
      <w:r>
        <w:fldChar w:fldCharType="end"/>
      </w:r>
    </w:p>
    <w:p w:rsidR="004F15AB" w:rsidRDefault="004F15AB" w:rsidP="004F15AB">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_Toc229457311 \h </w:instrText>
      </w:r>
      <w:r>
        <w:fldChar w:fldCharType="separate"/>
      </w:r>
      <w:r w:rsidR="00952CEF">
        <w:t>247</w:t>
      </w:r>
      <w:r>
        <w:fldChar w:fldCharType="end"/>
      </w:r>
    </w:p>
    <w:p w:rsidR="00AB1BB3" w:rsidRDefault="004F15AB">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4C50F0">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9F15A5">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9F15A5">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E670E5" w:rsidRDefault="00AB1BB3">
      <w:pPr>
        <w:pStyle w:val="AH1Chapter"/>
      </w:pPr>
      <w:bookmarkStart w:id="9" w:name="_Toc229457033"/>
      <w:r w:rsidRPr="00E670E5">
        <w:rPr>
          <w:rStyle w:val="CharChapNo"/>
        </w:rPr>
        <w:lastRenderedPageBreak/>
        <w:t>Chapter 1</w:t>
      </w:r>
      <w:r>
        <w:tab/>
      </w:r>
      <w:r w:rsidRPr="00E670E5">
        <w:rPr>
          <w:rStyle w:val="CharChapText"/>
        </w:rPr>
        <w:t>Preliminary</w:t>
      </w:r>
      <w:bookmarkEnd w:id="9"/>
    </w:p>
    <w:p w:rsidR="00AB1BB3" w:rsidRDefault="00AB1BB3">
      <w:pPr>
        <w:pStyle w:val="AH5Sec"/>
      </w:pPr>
      <w:bookmarkStart w:id="10" w:name="_Toc229457034"/>
      <w:r w:rsidRPr="00E670E5">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29457035"/>
      <w:r w:rsidRPr="00E670E5">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29457036"/>
      <w:r w:rsidRPr="00E670E5">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29457037"/>
      <w:r w:rsidRPr="00E670E5">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E670E5" w:rsidRDefault="00AB1BB3">
      <w:pPr>
        <w:pStyle w:val="AH1Chapter"/>
      </w:pPr>
      <w:bookmarkStart w:id="14" w:name="_Toc229457038"/>
      <w:r w:rsidRPr="00E670E5">
        <w:rPr>
          <w:rStyle w:val="CharChapNo"/>
        </w:rPr>
        <w:lastRenderedPageBreak/>
        <w:t>Chapter 2</w:t>
      </w:r>
      <w:r>
        <w:tab/>
      </w:r>
      <w:r w:rsidRPr="00E670E5">
        <w:rPr>
          <w:rStyle w:val="CharChapText"/>
        </w:rPr>
        <w:t>Strategic environmental assessments</w:t>
      </w:r>
      <w:bookmarkEnd w:id="14"/>
    </w:p>
    <w:p w:rsidR="00AB1BB3" w:rsidRDefault="00AB1BB3">
      <w:pPr>
        <w:pStyle w:val="AH5Sec"/>
      </w:pPr>
      <w:bookmarkStart w:id="15" w:name="_Toc229457039"/>
      <w:r w:rsidRPr="00E670E5">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29457040"/>
      <w:r w:rsidRPr="00E670E5">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29457041"/>
      <w:r w:rsidRPr="00E670E5">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29457042"/>
      <w:r w:rsidRPr="00E670E5">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29457043"/>
      <w:r w:rsidRPr="00E670E5">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29457044"/>
      <w:r w:rsidRPr="00E670E5">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29457045"/>
      <w:r w:rsidRPr="00E670E5">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29457046"/>
      <w:r w:rsidRPr="00E670E5">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E670E5" w:rsidRDefault="00AB1BB3">
      <w:pPr>
        <w:pStyle w:val="AH1Chapter"/>
      </w:pPr>
      <w:bookmarkStart w:id="23" w:name="_Toc229457047"/>
      <w:r w:rsidRPr="00E670E5">
        <w:rPr>
          <w:rStyle w:val="CharChapNo"/>
        </w:rPr>
        <w:lastRenderedPageBreak/>
        <w:t>Chapter 3</w:t>
      </w:r>
      <w:r>
        <w:tab/>
      </w:r>
      <w:r w:rsidRPr="00E670E5">
        <w:rPr>
          <w:rStyle w:val="CharChapText"/>
        </w:rPr>
        <w:t>Development approvals</w:t>
      </w:r>
      <w:bookmarkEnd w:id="23"/>
    </w:p>
    <w:p w:rsidR="00AB1BB3" w:rsidRPr="00E670E5" w:rsidRDefault="00AB1BB3">
      <w:pPr>
        <w:pStyle w:val="AH2Part"/>
      </w:pPr>
      <w:bookmarkStart w:id="24" w:name="_Toc229457048"/>
      <w:r w:rsidRPr="00E670E5">
        <w:rPr>
          <w:rStyle w:val="CharPartNo"/>
        </w:rPr>
        <w:t>Part 3.1</w:t>
      </w:r>
      <w:r>
        <w:tab/>
      </w:r>
      <w:r w:rsidRPr="00E670E5">
        <w:rPr>
          <w:rStyle w:val="CharPartText"/>
        </w:rPr>
        <w:t>Exemptions from requirement for development approval</w:t>
      </w:r>
      <w:bookmarkEnd w:id="24"/>
    </w:p>
    <w:p w:rsidR="00AB1BB3" w:rsidRDefault="00AB1BB3">
      <w:pPr>
        <w:pStyle w:val="AH5Sec"/>
        <w:rPr>
          <w:lang w:val="en-US"/>
        </w:rPr>
      </w:pPr>
      <w:bookmarkStart w:id="25" w:name="_Toc229457049"/>
      <w:r w:rsidRPr="00E670E5">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E670E5" w:rsidRDefault="00AB1BB3">
      <w:pPr>
        <w:pStyle w:val="AH2Part"/>
      </w:pPr>
      <w:bookmarkStart w:id="26" w:name="_Toc229457050"/>
      <w:r w:rsidRPr="00E670E5">
        <w:rPr>
          <w:rStyle w:val="CharPartNo"/>
        </w:rPr>
        <w:lastRenderedPageBreak/>
        <w:t>Part 3.2</w:t>
      </w:r>
      <w:r>
        <w:tab/>
      </w:r>
      <w:r w:rsidRPr="00E670E5">
        <w:rPr>
          <w:rStyle w:val="CharPartText"/>
        </w:rPr>
        <w:t>Development applications</w:t>
      </w:r>
      <w:bookmarkEnd w:id="26"/>
    </w:p>
    <w:p w:rsidR="00AB1BB3" w:rsidRDefault="00AB1BB3">
      <w:pPr>
        <w:pStyle w:val="AH5Sec"/>
      </w:pPr>
      <w:bookmarkStart w:id="27" w:name="_Toc229457051"/>
      <w:r w:rsidRPr="00E670E5">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29457052"/>
      <w:r w:rsidRPr="00E670E5">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29457053"/>
      <w:r w:rsidRPr="00E670E5">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29457054"/>
      <w:r w:rsidRPr="00E670E5">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29457055"/>
      <w:r w:rsidRPr="00E670E5">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lastRenderedPageBreak/>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E670E5" w:rsidRDefault="00AB1BB3">
      <w:pPr>
        <w:pStyle w:val="AH2Part"/>
      </w:pPr>
      <w:bookmarkStart w:id="32" w:name="_Toc229457056"/>
      <w:r w:rsidRPr="00E670E5">
        <w:rPr>
          <w:rStyle w:val="CharPartNo"/>
        </w:rPr>
        <w:lastRenderedPageBreak/>
        <w:t>Part 3.3</w:t>
      </w:r>
      <w:r>
        <w:tab/>
      </w:r>
      <w:r w:rsidRPr="00E670E5">
        <w:rPr>
          <w:rStyle w:val="CharPartText"/>
        </w:rPr>
        <w:t>Development approvals—when amendment not required</w:t>
      </w:r>
      <w:bookmarkEnd w:id="32"/>
    </w:p>
    <w:p w:rsidR="00AB1BB3" w:rsidRDefault="00AB1BB3">
      <w:pPr>
        <w:pStyle w:val="AH5Sec"/>
      </w:pPr>
      <w:bookmarkStart w:id="33" w:name="_Toc229457057"/>
      <w:r w:rsidRPr="00E670E5">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29457058"/>
      <w:r w:rsidRPr="00E670E5">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E670E5" w:rsidRDefault="00AB1BB3">
      <w:pPr>
        <w:pStyle w:val="AH1Chapter"/>
      </w:pPr>
      <w:bookmarkStart w:id="35" w:name="_Toc229457059"/>
      <w:r w:rsidRPr="00E670E5">
        <w:rPr>
          <w:rStyle w:val="CharChapNo"/>
        </w:rPr>
        <w:lastRenderedPageBreak/>
        <w:t>Chapter 4</w:t>
      </w:r>
      <w:r>
        <w:tab/>
      </w:r>
      <w:r w:rsidRPr="00E670E5">
        <w:rPr>
          <w:rStyle w:val="CharChapText"/>
        </w:rPr>
        <w:t>Environmental impact statements and inquiries</w:t>
      </w:r>
      <w:bookmarkEnd w:id="35"/>
    </w:p>
    <w:p w:rsidR="00AB1BB3" w:rsidRPr="00E670E5" w:rsidRDefault="00AB1BB3">
      <w:pPr>
        <w:pStyle w:val="AH2Part"/>
      </w:pPr>
      <w:bookmarkStart w:id="36" w:name="_Toc229457060"/>
      <w:r w:rsidRPr="00E670E5">
        <w:rPr>
          <w:rStyle w:val="CharPartNo"/>
        </w:rPr>
        <w:t>Part 4.1</w:t>
      </w:r>
      <w:r>
        <w:tab/>
      </w:r>
      <w:r w:rsidRPr="00E670E5">
        <w:rPr>
          <w:rStyle w:val="CharPartText"/>
        </w:rPr>
        <w:t>Environmental impact statements</w:t>
      </w:r>
      <w:bookmarkEnd w:id="36"/>
    </w:p>
    <w:p w:rsidR="00AB1BB3" w:rsidRDefault="00AB1BB3">
      <w:pPr>
        <w:pStyle w:val="AH5Sec"/>
      </w:pPr>
      <w:bookmarkStart w:id="37" w:name="_Toc229457061"/>
      <w:r w:rsidRPr="00E670E5">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29457062"/>
      <w:r w:rsidRPr="00E670E5">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29457063"/>
      <w:r w:rsidRPr="00E670E5">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29457064"/>
      <w:r w:rsidRPr="00E670E5">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29457065"/>
      <w:r w:rsidRPr="00E670E5">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29457066"/>
      <w:r w:rsidRPr="00E670E5">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E670E5" w:rsidRDefault="00AB1BB3">
      <w:pPr>
        <w:pStyle w:val="AH2Part"/>
      </w:pPr>
      <w:bookmarkStart w:id="43" w:name="_Toc229457067"/>
      <w:r w:rsidRPr="00E670E5">
        <w:rPr>
          <w:rStyle w:val="CharPartNo"/>
        </w:rPr>
        <w:lastRenderedPageBreak/>
        <w:t>Part 4.2</w:t>
      </w:r>
      <w:r>
        <w:tab/>
      </w:r>
      <w:r w:rsidRPr="00E670E5">
        <w:rPr>
          <w:rStyle w:val="CharPartText"/>
        </w:rPr>
        <w:t>Inquiry panels</w:t>
      </w:r>
      <w:bookmarkEnd w:id="43"/>
    </w:p>
    <w:p w:rsidR="00AB1BB3" w:rsidRDefault="00AB1BB3">
      <w:pPr>
        <w:pStyle w:val="AH5Sec"/>
      </w:pPr>
      <w:bookmarkStart w:id="44" w:name="_Toc229457068"/>
      <w:r w:rsidRPr="00E670E5">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29457069"/>
      <w:r w:rsidRPr="00E670E5">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29457070"/>
      <w:r w:rsidRPr="00E670E5">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29457071"/>
      <w:r w:rsidRPr="00E670E5">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29457072"/>
      <w:r w:rsidRPr="00E670E5">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29457073"/>
      <w:r w:rsidRPr="00E670E5">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29457074"/>
      <w:r w:rsidRPr="00E670E5">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29457075"/>
      <w:r w:rsidRPr="00E670E5">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29457076"/>
      <w:r w:rsidRPr="00E670E5">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E670E5" w:rsidRDefault="00AB1BB3">
      <w:pPr>
        <w:pStyle w:val="AH1Chapter"/>
      </w:pPr>
      <w:bookmarkStart w:id="53" w:name="_Toc229457077"/>
      <w:r w:rsidRPr="00E670E5">
        <w:rPr>
          <w:rStyle w:val="CharChapNo"/>
        </w:rPr>
        <w:lastRenderedPageBreak/>
        <w:t>Chapter 5</w:t>
      </w:r>
      <w:r>
        <w:tab/>
      </w:r>
      <w:r w:rsidRPr="00E670E5">
        <w:rPr>
          <w:rStyle w:val="CharChapText"/>
        </w:rPr>
        <w:t>Leases generally</w:t>
      </w:r>
      <w:bookmarkEnd w:id="53"/>
    </w:p>
    <w:p w:rsidR="00AB1BB3" w:rsidRPr="00E670E5" w:rsidRDefault="00AB1BB3">
      <w:pPr>
        <w:pStyle w:val="AH2Part"/>
      </w:pPr>
      <w:bookmarkStart w:id="54" w:name="_Toc229457078"/>
      <w:r w:rsidRPr="00E670E5">
        <w:rPr>
          <w:rStyle w:val="CharPartNo"/>
        </w:rPr>
        <w:t>Part 5.1</w:t>
      </w:r>
      <w:r>
        <w:tab/>
      </w:r>
      <w:r w:rsidRPr="00E670E5">
        <w:rPr>
          <w:rStyle w:val="CharPartText"/>
        </w:rPr>
        <w:t>Direct sale of leases</w:t>
      </w:r>
      <w:bookmarkEnd w:id="54"/>
    </w:p>
    <w:p w:rsidR="00AB1BB3" w:rsidRPr="00E670E5" w:rsidRDefault="00AB1BB3">
      <w:pPr>
        <w:pStyle w:val="AH3Div"/>
      </w:pPr>
      <w:bookmarkStart w:id="55" w:name="_Toc229457079"/>
      <w:r w:rsidRPr="00E670E5">
        <w:rPr>
          <w:rStyle w:val="CharDivNo"/>
        </w:rPr>
        <w:t>Division 5.1.1</w:t>
      </w:r>
      <w:r>
        <w:tab/>
      </w:r>
      <w:r w:rsidRPr="00E670E5">
        <w:rPr>
          <w:rStyle w:val="CharDivText"/>
        </w:rPr>
        <w:t>Interpretation—pt 5.1</w:t>
      </w:r>
      <w:bookmarkEnd w:id="55"/>
    </w:p>
    <w:p w:rsidR="00AB1BB3" w:rsidRDefault="00AB1BB3">
      <w:pPr>
        <w:pStyle w:val="AH5Sec"/>
      </w:pPr>
      <w:bookmarkStart w:id="56" w:name="_Toc229457080"/>
      <w:r w:rsidRPr="00E670E5">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29457081"/>
      <w:r w:rsidRPr="00E670E5">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29457082"/>
      <w:r w:rsidRPr="00E670E5">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E670E5" w:rsidRDefault="00AB1BB3">
      <w:pPr>
        <w:pStyle w:val="AH3Div"/>
      </w:pPr>
      <w:bookmarkStart w:id="59" w:name="_Toc229457083"/>
      <w:r w:rsidRPr="00E670E5">
        <w:rPr>
          <w:rStyle w:val="CharDivNo"/>
        </w:rPr>
        <w:lastRenderedPageBreak/>
        <w:t>Division 5.1.2</w:t>
      </w:r>
      <w:r>
        <w:tab/>
      </w:r>
      <w:r w:rsidRPr="00E670E5">
        <w:rPr>
          <w:rStyle w:val="CharDivText"/>
        </w:rPr>
        <w:t>Direct sales approved by Executive</w:t>
      </w:r>
      <w:bookmarkEnd w:id="59"/>
    </w:p>
    <w:p w:rsidR="00AB1BB3" w:rsidRDefault="00AB1BB3">
      <w:pPr>
        <w:pStyle w:val="AH5Sec"/>
      </w:pPr>
      <w:bookmarkStart w:id="60" w:name="_Toc229457084"/>
      <w:r w:rsidRPr="00E670E5">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29457085"/>
      <w:r w:rsidRPr="00E670E5">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29457086"/>
      <w:r w:rsidRPr="00E670E5">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29457087"/>
      <w:r w:rsidRPr="00E670E5">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29457088"/>
      <w:r w:rsidRPr="00E670E5">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29457089"/>
      <w:r w:rsidRPr="00E670E5">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29457090"/>
      <w:r w:rsidRPr="00E670E5">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29457091"/>
      <w:r w:rsidRPr="00E670E5">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29457092"/>
      <w:r w:rsidRPr="00E670E5">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29457093"/>
      <w:r w:rsidRPr="00E670E5">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E670E5" w:rsidRDefault="00AB1BB3">
      <w:pPr>
        <w:pStyle w:val="AH3Div"/>
      </w:pPr>
      <w:bookmarkStart w:id="70" w:name="_Toc229457094"/>
      <w:r w:rsidRPr="00E670E5">
        <w:rPr>
          <w:rStyle w:val="CharDivNo"/>
        </w:rPr>
        <w:lastRenderedPageBreak/>
        <w:t>Division 5.1.3</w:t>
      </w:r>
      <w:r>
        <w:tab/>
      </w:r>
      <w:r w:rsidRPr="00E670E5">
        <w:rPr>
          <w:rStyle w:val="CharDivText"/>
        </w:rPr>
        <w:t>Direct sales approved by Minister</w:t>
      </w:r>
      <w:bookmarkEnd w:id="70"/>
    </w:p>
    <w:p w:rsidR="00AB1BB3" w:rsidRDefault="00AB1BB3">
      <w:pPr>
        <w:pStyle w:val="AH5Sec"/>
      </w:pPr>
      <w:bookmarkStart w:id="71" w:name="_Toc229457095"/>
      <w:r w:rsidRPr="00E670E5">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29457096"/>
      <w:r w:rsidRPr="00E670E5">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29457097"/>
      <w:r w:rsidRPr="00E670E5">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E670E5" w:rsidRDefault="00AB1BB3">
      <w:pPr>
        <w:pStyle w:val="AH3Div"/>
      </w:pPr>
      <w:bookmarkStart w:id="74" w:name="_Toc229457098"/>
      <w:r w:rsidRPr="00E670E5">
        <w:rPr>
          <w:rStyle w:val="CharDivNo"/>
        </w:rPr>
        <w:t>Division 5.1.4</w:t>
      </w:r>
      <w:r>
        <w:tab/>
      </w:r>
      <w:r w:rsidRPr="00E670E5">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29457099"/>
      <w:r w:rsidRPr="00E670E5">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E670E5" w:rsidRDefault="00AB1BB3">
      <w:pPr>
        <w:pStyle w:val="AH2Part"/>
      </w:pPr>
      <w:bookmarkStart w:id="76" w:name="_Toc229457100"/>
      <w:r w:rsidRPr="00E670E5">
        <w:rPr>
          <w:rStyle w:val="CharPartNo"/>
        </w:rPr>
        <w:lastRenderedPageBreak/>
        <w:t>Part 5.2</w:t>
      </w:r>
      <w:r>
        <w:tab/>
      </w:r>
      <w:r w:rsidRPr="00E670E5">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29457101"/>
      <w:r w:rsidRPr="00E670E5">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29457102"/>
      <w:r w:rsidRPr="00E670E5">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29457103"/>
      <w:r w:rsidRPr="00E670E5">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E670E5" w:rsidRDefault="00AB1BB3">
      <w:pPr>
        <w:pStyle w:val="AH2Part"/>
      </w:pPr>
      <w:bookmarkStart w:id="80" w:name="_Toc229457104"/>
      <w:r w:rsidRPr="00E670E5">
        <w:rPr>
          <w:rStyle w:val="CharPartNo"/>
        </w:rPr>
        <w:lastRenderedPageBreak/>
        <w:t>Part 5.3</w:t>
      </w:r>
      <w:r>
        <w:tab/>
      </w:r>
      <w:r w:rsidRPr="00E670E5">
        <w:rPr>
          <w:rStyle w:val="CharPartText"/>
        </w:rPr>
        <w:t>Grants of further leases</w:t>
      </w:r>
      <w:bookmarkEnd w:id="80"/>
    </w:p>
    <w:p w:rsidR="00AB1BB3" w:rsidRDefault="00AB1BB3">
      <w:pPr>
        <w:pStyle w:val="AH5Sec"/>
      </w:pPr>
      <w:bookmarkStart w:id="81" w:name="_Toc229457105"/>
      <w:r w:rsidRPr="00E670E5">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29457106"/>
      <w:r w:rsidRPr="00E670E5">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E670E5" w:rsidRDefault="00AB1BB3">
      <w:pPr>
        <w:pStyle w:val="AH2Part"/>
      </w:pPr>
      <w:bookmarkStart w:id="83" w:name="_Toc229457107"/>
      <w:r w:rsidRPr="00E670E5">
        <w:rPr>
          <w:rStyle w:val="CharPartNo"/>
        </w:rPr>
        <w:lastRenderedPageBreak/>
        <w:t>Part 5.4</w:t>
      </w:r>
      <w:r>
        <w:tab/>
      </w:r>
      <w:r w:rsidRPr="00E670E5">
        <w:rPr>
          <w:rStyle w:val="CharPartText"/>
        </w:rPr>
        <w:t>Lease variations</w:t>
      </w:r>
      <w:bookmarkEnd w:id="83"/>
    </w:p>
    <w:p w:rsidR="00AB1BB3" w:rsidRDefault="00AB1BB3">
      <w:pPr>
        <w:pStyle w:val="AH5Sec"/>
      </w:pPr>
      <w:bookmarkStart w:id="84" w:name="_Toc229457108"/>
      <w:r w:rsidRPr="00E670E5">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29457109"/>
      <w:r w:rsidRPr="00E670E5">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E670E5" w:rsidRDefault="00AB1BB3">
      <w:pPr>
        <w:pStyle w:val="AH2Part"/>
      </w:pPr>
      <w:bookmarkStart w:id="86" w:name="_Toc229457110"/>
      <w:r w:rsidRPr="00E670E5">
        <w:rPr>
          <w:rStyle w:val="CharPartNo"/>
        </w:rPr>
        <w:lastRenderedPageBreak/>
        <w:t>Part 5.5</w:t>
      </w:r>
      <w:r>
        <w:tab/>
      </w:r>
      <w:r w:rsidRPr="00E670E5">
        <w:rPr>
          <w:rStyle w:val="CharPartText"/>
        </w:rPr>
        <w:t>Change of use charges</w:t>
      </w:r>
      <w:bookmarkEnd w:id="86"/>
    </w:p>
    <w:p w:rsidR="00AB1BB3" w:rsidRPr="00E670E5" w:rsidRDefault="00AB1BB3">
      <w:pPr>
        <w:pStyle w:val="AH3Div"/>
      </w:pPr>
      <w:bookmarkStart w:id="87" w:name="_Toc229457111"/>
      <w:r w:rsidRPr="00E670E5">
        <w:rPr>
          <w:rStyle w:val="CharDivNo"/>
        </w:rPr>
        <w:t>Division 5.5.1</w:t>
      </w:r>
      <w:r>
        <w:tab/>
      </w:r>
      <w:r w:rsidRPr="00E670E5">
        <w:rPr>
          <w:rStyle w:val="CharDivText"/>
        </w:rPr>
        <w:t>Added value</w:t>
      </w:r>
      <w:bookmarkEnd w:id="87"/>
    </w:p>
    <w:p w:rsidR="00AB1BB3" w:rsidRDefault="00AB1BB3">
      <w:pPr>
        <w:pStyle w:val="AH5Sec"/>
      </w:pPr>
      <w:bookmarkStart w:id="88" w:name="_Toc229457112"/>
      <w:r w:rsidRPr="00E670E5">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E670E5" w:rsidRDefault="00AB1BB3">
      <w:pPr>
        <w:pStyle w:val="AH3Div"/>
      </w:pPr>
      <w:bookmarkStart w:id="89" w:name="_Toc229457113"/>
      <w:r w:rsidRPr="00E670E5">
        <w:rPr>
          <w:rStyle w:val="CharDivNo"/>
        </w:rPr>
        <w:t>Division 5.5.2</w:t>
      </w:r>
      <w:r>
        <w:tab/>
      </w:r>
      <w:r w:rsidRPr="00E670E5">
        <w:rPr>
          <w:rStyle w:val="CharDivText"/>
        </w:rPr>
        <w:t>Remission of change of use charges</w:t>
      </w:r>
      <w:bookmarkEnd w:id="89"/>
    </w:p>
    <w:p w:rsidR="00AB1BB3" w:rsidRDefault="00AB1BB3">
      <w:pPr>
        <w:pStyle w:val="AH5Sec"/>
      </w:pPr>
      <w:bookmarkStart w:id="90" w:name="_Toc229457114"/>
      <w:r w:rsidRPr="00E670E5">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29457115"/>
      <w:r w:rsidRPr="00E670E5">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29457116"/>
      <w:r w:rsidRPr="00E670E5">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E670E5" w:rsidRDefault="00AB1BB3">
      <w:pPr>
        <w:pStyle w:val="AH3Div"/>
      </w:pPr>
      <w:bookmarkStart w:id="93" w:name="_Toc229457117"/>
      <w:r w:rsidRPr="00E670E5">
        <w:rPr>
          <w:rStyle w:val="CharDivNo"/>
        </w:rPr>
        <w:t>Division 5.5.3</w:t>
      </w:r>
      <w:r>
        <w:tab/>
      </w:r>
      <w:r w:rsidRPr="00E670E5">
        <w:rPr>
          <w:rStyle w:val="CharDivText"/>
        </w:rPr>
        <w:t>Increase of change of use charge</w:t>
      </w:r>
      <w:bookmarkEnd w:id="93"/>
    </w:p>
    <w:p w:rsidR="00AB1BB3" w:rsidRDefault="00AB1BB3">
      <w:pPr>
        <w:pStyle w:val="AH5Sec"/>
      </w:pPr>
      <w:bookmarkStart w:id="94" w:name="_Toc229457118"/>
      <w:r w:rsidRPr="00E670E5">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29457119"/>
      <w:r w:rsidRPr="00E670E5">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29457120"/>
      <w:r w:rsidRPr="00E670E5">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E670E5" w:rsidRDefault="00AB1BB3">
      <w:pPr>
        <w:pStyle w:val="AH2Part"/>
      </w:pPr>
      <w:bookmarkStart w:id="97" w:name="_Toc229457121"/>
      <w:r w:rsidRPr="00E670E5">
        <w:rPr>
          <w:rStyle w:val="CharPartNo"/>
        </w:rPr>
        <w:lastRenderedPageBreak/>
        <w:t>Part 5.6</w:t>
      </w:r>
      <w:r>
        <w:tab/>
      </w:r>
      <w:r w:rsidRPr="00E670E5">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29457122"/>
      <w:r w:rsidRPr="00E670E5">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29457123"/>
      <w:r w:rsidRPr="00E670E5">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4C50F0">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4C50F0">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29457124"/>
      <w:r w:rsidRPr="00E670E5">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4C50F0">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4C50F0">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4C50F0">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E670E5" w:rsidRDefault="00AB1BB3">
      <w:pPr>
        <w:pStyle w:val="AH2Part"/>
      </w:pPr>
      <w:bookmarkStart w:id="101" w:name="_Toc229457125"/>
      <w:r w:rsidRPr="00E670E5">
        <w:rPr>
          <w:rStyle w:val="CharPartNo"/>
        </w:rPr>
        <w:lastRenderedPageBreak/>
        <w:t>Part 5.7</w:t>
      </w:r>
      <w:r>
        <w:tab/>
      </w:r>
      <w:r w:rsidRPr="00E670E5">
        <w:rPr>
          <w:rStyle w:val="CharPartText"/>
        </w:rPr>
        <w:t>Transfer or assignment of leases subject to building and development provision</w:t>
      </w:r>
      <w:bookmarkEnd w:id="101"/>
    </w:p>
    <w:p w:rsidR="00AB1BB3" w:rsidRPr="00E670E5" w:rsidRDefault="00AB1BB3">
      <w:pPr>
        <w:pStyle w:val="AH3Div"/>
      </w:pPr>
      <w:bookmarkStart w:id="102" w:name="_Toc229457126"/>
      <w:r w:rsidRPr="00E670E5">
        <w:rPr>
          <w:rStyle w:val="CharDivNo"/>
        </w:rPr>
        <w:t>Division 5.7.1</w:t>
      </w:r>
      <w:r>
        <w:tab/>
      </w:r>
      <w:r w:rsidRPr="00E670E5">
        <w:rPr>
          <w:rStyle w:val="CharDivText"/>
        </w:rPr>
        <w:t>Transfer of land subject to building and development provision</w:t>
      </w:r>
      <w:bookmarkEnd w:id="102"/>
    </w:p>
    <w:p w:rsidR="00AB1BB3" w:rsidRDefault="00AB1BB3">
      <w:pPr>
        <w:pStyle w:val="AH5Sec"/>
      </w:pPr>
      <w:bookmarkStart w:id="103" w:name="_Toc229457127"/>
      <w:r w:rsidRPr="00E670E5">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29457128"/>
      <w:r w:rsidRPr="00E670E5">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E670E5" w:rsidRDefault="00AB1BB3">
      <w:pPr>
        <w:pStyle w:val="AH3Div"/>
      </w:pPr>
      <w:bookmarkStart w:id="105" w:name="_Toc229457129"/>
      <w:r w:rsidRPr="00E670E5">
        <w:rPr>
          <w:rStyle w:val="CharDivNo"/>
        </w:rPr>
        <w:lastRenderedPageBreak/>
        <w:t>Division 5.7.2</w:t>
      </w:r>
      <w:r>
        <w:tab/>
      </w:r>
      <w:r w:rsidRPr="00E670E5">
        <w:rPr>
          <w:rStyle w:val="CharDivText"/>
        </w:rPr>
        <w:t>Applications for extension of time to commence or complete required works</w:t>
      </w:r>
      <w:bookmarkEnd w:id="105"/>
    </w:p>
    <w:p w:rsidR="00AB1BB3" w:rsidRDefault="00AB1BB3">
      <w:pPr>
        <w:pStyle w:val="AH5Sec"/>
      </w:pPr>
      <w:bookmarkStart w:id="106" w:name="_Toc229457130"/>
      <w:r w:rsidRPr="00E670E5">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29457131"/>
      <w:r w:rsidRPr="00E670E5">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29457132"/>
      <w:r w:rsidRPr="00E670E5">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29457133"/>
      <w:r w:rsidRPr="00E670E5">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29457134"/>
      <w:r w:rsidRPr="00E670E5">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29457135"/>
      <w:r w:rsidRPr="00E670E5">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E670E5" w:rsidRDefault="00AB1BB3">
      <w:pPr>
        <w:pStyle w:val="AH2Part"/>
      </w:pPr>
      <w:bookmarkStart w:id="112" w:name="_Toc229457136"/>
      <w:r w:rsidRPr="00E670E5">
        <w:rPr>
          <w:rStyle w:val="CharPartNo"/>
        </w:rPr>
        <w:lastRenderedPageBreak/>
        <w:t>Part 5.8</w:t>
      </w:r>
      <w:r>
        <w:tab/>
      </w:r>
      <w:r w:rsidRPr="00E670E5">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29457137"/>
      <w:r w:rsidRPr="00E670E5">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29457138"/>
      <w:r w:rsidRPr="00E670E5">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E670E5" w:rsidRDefault="00AB1BB3">
      <w:pPr>
        <w:pStyle w:val="AH2Part"/>
      </w:pPr>
      <w:bookmarkStart w:id="115" w:name="_Toc229457139"/>
      <w:r w:rsidRPr="00E670E5">
        <w:rPr>
          <w:rStyle w:val="CharPartNo"/>
        </w:rPr>
        <w:lastRenderedPageBreak/>
        <w:t>Part 5.9</w:t>
      </w:r>
      <w:r>
        <w:tab/>
      </w:r>
      <w:r w:rsidRPr="00E670E5">
        <w:rPr>
          <w:rStyle w:val="CharPartText"/>
        </w:rPr>
        <w:t>Subletting of leases</w:t>
      </w:r>
      <w:bookmarkEnd w:id="115"/>
    </w:p>
    <w:p w:rsidR="00AB1BB3" w:rsidRDefault="00AB1BB3">
      <w:pPr>
        <w:pStyle w:val="AH5Sec"/>
      </w:pPr>
      <w:bookmarkStart w:id="116" w:name="_Toc229457140"/>
      <w:r w:rsidRPr="00E670E5">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E670E5" w:rsidRDefault="00AB1BB3">
      <w:pPr>
        <w:pStyle w:val="AH1Chapter"/>
      </w:pPr>
      <w:bookmarkStart w:id="117" w:name="_Toc229457141"/>
      <w:r w:rsidRPr="00E670E5">
        <w:rPr>
          <w:rStyle w:val="CharChapNo"/>
        </w:rPr>
        <w:lastRenderedPageBreak/>
        <w:t>Chapter 6</w:t>
      </w:r>
      <w:r>
        <w:tab/>
      </w:r>
      <w:r w:rsidRPr="00E670E5">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29457142"/>
      <w:r w:rsidRPr="00E670E5">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E670E5" w:rsidRDefault="00AB1BB3">
      <w:pPr>
        <w:pStyle w:val="AH1Chapter"/>
      </w:pPr>
      <w:bookmarkStart w:id="119" w:name="_Toc229457143"/>
      <w:r w:rsidRPr="00E670E5">
        <w:rPr>
          <w:rStyle w:val="CharChapNo"/>
        </w:rPr>
        <w:lastRenderedPageBreak/>
        <w:t>Chapter 7</w:t>
      </w:r>
      <w:r>
        <w:tab/>
      </w:r>
      <w:r w:rsidRPr="00E670E5">
        <w:rPr>
          <w:rStyle w:val="CharChapText"/>
        </w:rPr>
        <w:t>Controlled activities</w:t>
      </w:r>
      <w:bookmarkEnd w:id="119"/>
    </w:p>
    <w:p w:rsidR="00AB1BB3" w:rsidRDefault="00AB1BB3">
      <w:pPr>
        <w:pStyle w:val="AH5Sec"/>
      </w:pPr>
      <w:bookmarkStart w:id="120" w:name="_Toc229457144"/>
      <w:r w:rsidRPr="00E670E5">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29457145"/>
      <w:r w:rsidRPr="00E670E5">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E670E5" w:rsidRDefault="00AB1BB3">
      <w:pPr>
        <w:pStyle w:val="AH1Chapter"/>
      </w:pPr>
      <w:bookmarkStart w:id="122" w:name="_Toc229457146"/>
      <w:r w:rsidRPr="00E670E5">
        <w:rPr>
          <w:rStyle w:val="CharChapNo"/>
        </w:rPr>
        <w:lastRenderedPageBreak/>
        <w:t>Chapter 8</w:t>
      </w:r>
      <w:r>
        <w:tab/>
      </w:r>
      <w:r w:rsidRPr="00E670E5">
        <w:rPr>
          <w:rStyle w:val="CharChapText"/>
        </w:rPr>
        <w:t>Reviewable decisions</w:t>
      </w:r>
      <w:bookmarkEnd w:id="122"/>
      <w:r w:rsidRPr="00E670E5">
        <w:rPr>
          <w:rStyle w:val="CharChapText"/>
        </w:rPr>
        <w:t xml:space="preserve"> </w:t>
      </w:r>
    </w:p>
    <w:p w:rsidR="0016458F" w:rsidRDefault="0016458F" w:rsidP="0016458F">
      <w:pPr>
        <w:pStyle w:val="AH5Sec"/>
      </w:pPr>
      <w:bookmarkStart w:id="123" w:name="_Toc229457147"/>
      <w:r w:rsidRPr="00E670E5">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29457148"/>
      <w:r w:rsidRPr="00E670E5">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E670E5" w:rsidRDefault="00AB1BB3">
      <w:pPr>
        <w:pStyle w:val="AH1Chapter"/>
      </w:pPr>
      <w:bookmarkStart w:id="125" w:name="_Toc229457149"/>
      <w:r w:rsidRPr="00E670E5">
        <w:rPr>
          <w:rStyle w:val="CharChapNo"/>
        </w:rPr>
        <w:lastRenderedPageBreak/>
        <w:t>Chapter 9</w:t>
      </w:r>
      <w:r>
        <w:tab/>
      </w:r>
      <w:r w:rsidRPr="00E670E5">
        <w:rPr>
          <w:rStyle w:val="CharChapText"/>
        </w:rPr>
        <w:t>Bushfire emergency rebuilding</w:t>
      </w:r>
      <w:bookmarkEnd w:id="125"/>
    </w:p>
    <w:p w:rsidR="00AB1BB3" w:rsidRDefault="00AB1BB3">
      <w:pPr>
        <w:pStyle w:val="AH5Sec"/>
      </w:pPr>
      <w:bookmarkStart w:id="126" w:name="_Toc229457150"/>
      <w:r w:rsidRPr="00E670E5">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29457151"/>
      <w:r w:rsidRPr="00E670E5">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29457152"/>
      <w:r w:rsidRPr="00E670E5">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29457153"/>
      <w:r w:rsidRPr="00E670E5">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29457154"/>
      <w:r w:rsidRPr="00E670E5">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29457155"/>
      <w:r w:rsidRPr="00E670E5">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E670E5" w:rsidRDefault="00AB1BB3">
      <w:pPr>
        <w:pStyle w:val="AH1Chapter"/>
      </w:pPr>
      <w:bookmarkStart w:id="132" w:name="_Toc229457156"/>
      <w:r w:rsidRPr="00E670E5">
        <w:rPr>
          <w:rStyle w:val="CharChapNo"/>
        </w:rPr>
        <w:lastRenderedPageBreak/>
        <w:t>Chapter 10</w:t>
      </w:r>
      <w:r>
        <w:tab/>
      </w:r>
      <w:r w:rsidRPr="00E670E5">
        <w:rPr>
          <w:rStyle w:val="CharChapText"/>
        </w:rPr>
        <w:t>Miscellaneous</w:t>
      </w:r>
      <w:bookmarkEnd w:id="132"/>
    </w:p>
    <w:p w:rsidR="00AB1BB3" w:rsidRDefault="00AB1BB3">
      <w:pPr>
        <w:pStyle w:val="AH5Sec"/>
      </w:pPr>
      <w:bookmarkStart w:id="133" w:name="_Toc229457157"/>
      <w:r w:rsidRPr="00E670E5">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29457158"/>
      <w:r w:rsidRPr="00E670E5">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29457159"/>
      <w:r w:rsidRPr="00E670E5">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29457160"/>
      <w:r w:rsidRPr="00E670E5">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29457161"/>
      <w:r w:rsidRPr="00E670E5">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29457162"/>
      <w:r w:rsidRPr="00E670E5">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29457163"/>
      <w:r w:rsidRPr="00E670E5">
        <w:rPr>
          <w:rStyle w:val="CharSectNo"/>
        </w:rPr>
        <w:lastRenderedPageBreak/>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A93221" w:rsidRDefault="00A93221" w:rsidP="00A93221">
      <w:pPr>
        <w:pStyle w:val="Apara"/>
      </w:pPr>
      <w:r>
        <w:tab/>
        <w:t>(a)</w:t>
      </w:r>
      <w:r>
        <w:tab/>
        <w:t xml:space="preserve">satisfied that the program provides funding for development or other activities </w:t>
      </w:r>
      <w:r w:rsidRPr="00933B77">
        <w:t>in schools</w:t>
      </w:r>
      <w:r>
        <w:t>;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29457164"/>
      <w:r w:rsidRPr="00E670E5">
        <w:rPr>
          <w:rStyle w:val="CharSectNo"/>
        </w:rPr>
        <w:t>407</w:t>
      </w:r>
      <w:r w:rsidRPr="00FD36D8">
        <w:tab/>
        <w:t>Expiry</w:t>
      </w:r>
      <w:bookmarkEnd w:id="140"/>
    </w:p>
    <w:p w:rsidR="00A93221" w:rsidRPr="00FD36D8" w:rsidRDefault="00A93221" w:rsidP="00A93221">
      <w:pPr>
        <w:pStyle w:val="Amainreturn"/>
        <w:keepNext/>
      </w:pPr>
      <w:r w:rsidRPr="00FD36D8">
        <w:t>Th</w:t>
      </w:r>
      <w:r>
        <w:t xml:space="preserve">is </w:t>
      </w:r>
      <w:r w:rsidRPr="002A494A">
        <w:t>section,</w:t>
      </w:r>
      <w:r>
        <w:t xml:space="preserve"> </w:t>
      </w:r>
      <w:r w:rsidRPr="00FD36D8">
        <w:t>and the following provisions</w:t>
      </w:r>
      <w:r>
        <w:t xml:space="preserve"> </w:t>
      </w:r>
      <w:r w:rsidRPr="00FD36D8">
        <w:t>expire on 31 March 201</w:t>
      </w:r>
      <w:r w:rsidRPr="002A494A">
        <w:t>3</w:t>
      </w:r>
      <w:r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AH5Sec"/>
      </w:pPr>
      <w:bookmarkStart w:id="141" w:name="_Toc229457165"/>
      <w:r w:rsidRPr="00E670E5">
        <w:rPr>
          <w:rStyle w:val="CharSectNo"/>
        </w:rPr>
        <w:t>410</w:t>
      </w:r>
      <w:r>
        <w:tab/>
        <w:t>Modification of Act, ch 15—Act, s 429</w:t>
      </w:r>
      <w:bookmarkEnd w:id="141"/>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E670E5" w:rsidRDefault="00AB1BB3">
      <w:pPr>
        <w:pStyle w:val="Sched-heading"/>
      </w:pPr>
      <w:bookmarkStart w:id="142" w:name="_Toc229457166"/>
      <w:r w:rsidRPr="00E670E5">
        <w:rPr>
          <w:rStyle w:val="CharChapNo"/>
        </w:rPr>
        <w:lastRenderedPageBreak/>
        <w:t>Schedule 1</w:t>
      </w:r>
      <w:r>
        <w:tab/>
      </w:r>
      <w:r w:rsidRPr="00E670E5">
        <w:rPr>
          <w:rStyle w:val="CharChapText"/>
        </w:rPr>
        <w:t>Exemptions from requirement for development approval</w:t>
      </w:r>
      <w:bookmarkEnd w:id="142"/>
    </w:p>
    <w:p w:rsidR="00AB1BB3" w:rsidRDefault="00AB1BB3">
      <w:pPr>
        <w:pStyle w:val="ref"/>
        <w:spacing w:after="120"/>
      </w:pPr>
      <w:r>
        <w:t>(see s 20 (1))</w:t>
      </w:r>
    </w:p>
    <w:p w:rsidR="00AB1BB3" w:rsidRPr="00E670E5" w:rsidRDefault="00AB1BB3">
      <w:pPr>
        <w:pStyle w:val="Sched-Part"/>
      </w:pPr>
      <w:bookmarkStart w:id="143" w:name="_Toc229457167"/>
      <w:r w:rsidRPr="00E670E5">
        <w:rPr>
          <w:rStyle w:val="CharPartNo"/>
        </w:rPr>
        <w:t>Part 1.1</w:t>
      </w:r>
      <w:r>
        <w:tab/>
      </w:r>
      <w:r w:rsidRPr="00E670E5">
        <w:rPr>
          <w:rStyle w:val="CharPartText"/>
        </w:rPr>
        <w:t>Preliminary</w:t>
      </w:r>
      <w:bookmarkEnd w:id="143"/>
    </w:p>
    <w:p w:rsidR="00AB1BB3" w:rsidRDefault="00AB1BB3">
      <w:pPr>
        <w:pStyle w:val="Schclauseheading"/>
      </w:pPr>
      <w:bookmarkStart w:id="144" w:name="_Toc229457168"/>
      <w:r w:rsidRPr="00E670E5">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29457169"/>
      <w:r w:rsidRPr="00E670E5">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29457170"/>
      <w:r w:rsidRPr="00E670E5">
        <w:rPr>
          <w:rStyle w:val="CharSectNo"/>
        </w:rPr>
        <w:lastRenderedPageBreak/>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29457171"/>
      <w:r w:rsidRPr="00E670E5">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E670E5" w:rsidRDefault="00AB1BB3">
      <w:pPr>
        <w:pStyle w:val="Sched-Part"/>
      </w:pPr>
      <w:bookmarkStart w:id="148" w:name="_Toc229457172"/>
      <w:r w:rsidRPr="00E670E5">
        <w:rPr>
          <w:rStyle w:val="CharPartNo"/>
        </w:rPr>
        <w:lastRenderedPageBreak/>
        <w:t>Part 1.2</w:t>
      </w:r>
      <w:r>
        <w:tab/>
      </w:r>
      <w:r w:rsidRPr="00E670E5">
        <w:rPr>
          <w:rStyle w:val="CharPartText"/>
        </w:rPr>
        <w:t>General exemption criteria</w:t>
      </w:r>
      <w:bookmarkEnd w:id="148"/>
    </w:p>
    <w:p w:rsidR="00AB1BB3" w:rsidRDefault="00AB1BB3">
      <w:pPr>
        <w:pStyle w:val="Schclauseheading"/>
      </w:pPr>
      <w:bookmarkStart w:id="149" w:name="_Toc229457173"/>
      <w:r w:rsidRPr="00E670E5">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50" w:name="_Toc229457174"/>
      <w:r w:rsidRPr="00E670E5">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51" w:name="_Toc229457175"/>
      <w:r w:rsidRPr="00E670E5">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29457176"/>
      <w:r w:rsidRPr="00E670E5">
        <w:rPr>
          <w:rStyle w:val="CharSectNo"/>
        </w:rPr>
        <w:t>1.13</w:t>
      </w:r>
      <w:r>
        <w:rPr>
          <w:szCs w:val="24"/>
        </w:rPr>
        <w:tab/>
      </w:r>
      <w:r>
        <w:t>Criterion 3—metallic, white and off-white exterior finishes in residential zones</w:t>
      </w:r>
      <w:bookmarkEnd w:id="152"/>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3" w:name="_Toc229457177"/>
      <w:r w:rsidRPr="00E670E5">
        <w:rPr>
          <w:rStyle w:val="CharSectNo"/>
        </w:rPr>
        <w:t>1.14</w:t>
      </w:r>
      <w:r>
        <w:rPr>
          <w:szCs w:val="24"/>
        </w:rPr>
        <w:tab/>
      </w:r>
      <w:r>
        <w:t>Criterion 4—h</w:t>
      </w:r>
      <w:r>
        <w:rPr>
          <w:szCs w:val="24"/>
        </w:rPr>
        <w:t>eritage and tree protection</w:t>
      </w:r>
      <w:bookmarkEnd w:id="153"/>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4" w:name="_Toc229457178"/>
      <w:r w:rsidRPr="00E670E5">
        <w:rPr>
          <w:rStyle w:val="CharSectNo"/>
        </w:rPr>
        <w:t>1.15</w:t>
      </w:r>
      <w:r>
        <w:tab/>
        <w:t>Criterion 5—compliance with lease and other development approvals</w:t>
      </w:r>
      <w:bookmarkEnd w:id="154"/>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5" w:name="_Toc229457179"/>
      <w:r w:rsidRPr="00E670E5">
        <w:rPr>
          <w:rStyle w:val="CharSectNo"/>
        </w:rPr>
        <w:t>1.17</w:t>
      </w:r>
      <w:r>
        <w:tab/>
        <w:t>Criterion 7—no multiple occupancy dwellings</w:t>
      </w:r>
      <w:bookmarkEnd w:id="155"/>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6" w:name="_Toc229457180"/>
      <w:r w:rsidRPr="00E670E5">
        <w:rPr>
          <w:rStyle w:val="CharSectNo"/>
        </w:rPr>
        <w:lastRenderedPageBreak/>
        <w:t>1.18</w:t>
      </w:r>
      <w:r>
        <w:tab/>
        <w:t>Criterion 8—compliance with other applicable exemption criteria</w:t>
      </w:r>
      <w:bookmarkEnd w:id="156"/>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670E5" w:rsidRDefault="00AB1BB3">
      <w:pPr>
        <w:pStyle w:val="Sched-Part"/>
      </w:pPr>
      <w:bookmarkStart w:id="157" w:name="_Toc229457181"/>
      <w:r w:rsidRPr="00E670E5">
        <w:rPr>
          <w:rStyle w:val="CharPartNo"/>
        </w:rPr>
        <w:lastRenderedPageBreak/>
        <w:t>Part 1.3</w:t>
      </w:r>
      <w:r>
        <w:tab/>
      </w:r>
      <w:r w:rsidRPr="00E670E5">
        <w:rPr>
          <w:rStyle w:val="CharPartText"/>
        </w:rPr>
        <w:t>Exempt developments</w:t>
      </w:r>
      <w:bookmarkEnd w:id="157"/>
    </w:p>
    <w:p w:rsidR="00AB1BB3" w:rsidRPr="00E670E5" w:rsidRDefault="00AB1BB3">
      <w:pPr>
        <w:pStyle w:val="Sched-Form"/>
      </w:pPr>
      <w:bookmarkStart w:id="158" w:name="_Toc229457182"/>
      <w:r w:rsidRPr="00E670E5">
        <w:rPr>
          <w:rStyle w:val="CharDivNo"/>
        </w:rPr>
        <w:t>Division 1.3.1</w:t>
      </w:r>
      <w:r>
        <w:tab/>
      </w:r>
      <w:r w:rsidRPr="00E670E5">
        <w:rPr>
          <w:rStyle w:val="CharDivText"/>
        </w:rPr>
        <w:t>Exempt developments—minor building works</w:t>
      </w:r>
      <w:bookmarkEnd w:id="158"/>
    </w:p>
    <w:p w:rsidR="00AB1BB3" w:rsidRDefault="00AB1BB3">
      <w:pPr>
        <w:pStyle w:val="AH5Sec"/>
      </w:pPr>
      <w:bookmarkStart w:id="159" w:name="_Toc229457183"/>
      <w:r w:rsidRPr="00E670E5">
        <w:rPr>
          <w:rStyle w:val="CharSectNo"/>
        </w:rPr>
        <w:t>1.20</w:t>
      </w:r>
      <w:r>
        <w:tab/>
        <w:t>Internal alterations of buildings</w:t>
      </w:r>
      <w:bookmarkEnd w:id="159"/>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0" w:name="_Toc229457184"/>
      <w:r w:rsidRPr="00E670E5">
        <w:rPr>
          <w:rStyle w:val="CharSectNo"/>
        </w:rPr>
        <w:lastRenderedPageBreak/>
        <w:t>1.21</w:t>
      </w:r>
      <w:r>
        <w:rPr>
          <w:lang w:val="en-US"/>
        </w:rPr>
        <w:tab/>
        <w:t>Installation, alteration and removal of low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1" w:name="_Toc229457185"/>
      <w:r w:rsidRPr="00E670E5">
        <w:rPr>
          <w:rStyle w:val="CharSectNo"/>
        </w:rPr>
        <w:t>1.21A</w:t>
      </w:r>
      <w:r>
        <w:tab/>
      </w:r>
      <w:r>
        <w:rPr>
          <w:lang w:val="en-US"/>
        </w:rPr>
        <w:t>Installation, alteration and removal of high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29457186"/>
      <w:r w:rsidRPr="00E670E5">
        <w:rPr>
          <w:rStyle w:val="CharSectNo"/>
        </w:rPr>
        <w:lastRenderedPageBreak/>
        <w:t>1.22</w:t>
      </w:r>
      <w:r>
        <w:tab/>
        <w:t>Exterior refinishing of buildings and structures</w:t>
      </w:r>
      <w:bookmarkEnd w:id="162"/>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29457187"/>
      <w:r w:rsidRPr="00E670E5">
        <w:rPr>
          <w:rStyle w:val="CharSectNo"/>
        </w:rPr>
        <w:t>1.23</w:t>
      </w:r>
      <w:r>
        <w:tab/>
        <w:t>Maintenance of buildings and structures</w:t>
      </w:r>
      <w:bookmarkEnd w:id="163"/>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29457188"/>
      <w:r w:rsidRPr="00E670E5">
        <w:rPr>
          <w:rStyle w:val="CharSectNo"/>
        </w:rPr>
        <w:t>1.24</w:t>
      </w:r>
      <w:r>
        <w:tab/>
        <w:t>Buildings—roof slope changes</w:t>
      </w:r>
      <w:bookmarkEnd w:id="164"/>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5" w:name="_Toc229457189"/>
      <w:r w:rsidRPr="00E670E5">
        <w:rPr>
          <w:rStyle w:val="CharSectNo"/>
        </w:rPr>
        <w:lastRenderedPageBreak/>
        <w:t>1.25</w:t>
      </w:r>
      <w:r>
        <w:tab/>
        <w:t>Buildings—chimneys, flues and vents</w:t>
      </w:r>
      <w:bookmarkEnd w:id="165"/>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6" w:name="_Toc229457190"/>
      <w:r w:rsidRPr="00E670E5">
        <w:rPr>
          <w:rStyle w:val="CharSectNo"/>
        </w:rPr>
        <w:t>1.26</w:t>
      </w:r>
      <w:r>
        <w:tab/>
        <w:t>Buildings—skylights</w:t>
      </w:r>
      <w:bookmarkEnd w:id="166"/>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7" w:name="_Toc229457191"/>
      <w:r w:rsidRPr="00E670E5">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8" w:name="_Toc229457192"/>
      <w:r w:rsidRPr="00E670E5">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29457193"/>
      <w:r w:rsidRPr="00E670E5">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29457194"/>
      <w:r w:rsidRPr="00E670E5">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71" w:name="_Toc229457195"/>
      <w:r w:rsidRPr="00E670E5">
        <w:rPr>
          <w:rStyle w:val="CharSectNo"/>
        </w:rPr>
        <w:t>1.31</w:t>
      </w:r>
      <w:r>
        <w:tab/>
        <w:t>Temporary buildings and structures</w:t>
      </w:r>
      <w:bookmarkEnd w:id="171"/>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E670E5" w:rsidRDefault="00AB1BB3">
      <w:pPr>
        <w:pStyle w:val="AH3Div"/>
      </w:pPr>
      <w:bookmarkStart w:id="172" w:name="_Toc229457196"/>
      <w:r w:rsidRPr="00E670E5">
        <w:rPr>
          <w:rStyle w:val="CharDivNo"/>
        </w:rPr>
        <w:t>Division 1.3.2</w:t>
      </w:r>
      <w:r>
        <w:tab/>
      </w:r>
      <w:r w:rsidRPr="00E670E5">
        <w:rPr>
          <w:rStyle w:val="CharDivText"/>
        </w:rPr>
        <w:t>Exempt developments—non-habitable buildings and structures</w:t>
      </w:r>
      <w:bookmarkEnd w:id="172"/>
    </w:p>
    <w:p w:rsidR="00AB1BB3" w:rsidRDefault="00AB1BB3">
      <w:pPr>
        <w:pStyle w:val="AH4SubDiv"/>
      </w:pPr>
      <w:bookmarkStart w:id="173" w:name="_Toc229457197"/>
      <w:r>
        <w:t>Subdivision 1.3.2.1</w:t>
      </w:r>
      <w:r>
        <w:tab/>
        <w:t>Preliminary</w:t>
      </w:r>
      <w:bookmarkEnd w:id="173"/>
    </w:p>
    <w:p w:rsidR="00AB1BB3" w:rsidRDefault="00AB1BB3">
      <w:pPr>
        <w:pStyle w:val="AH5Sec"/>
      </w:pPr>
      <w:bookmarkStart w:id="174" w:name="_Toc229457198"/>
      <w:r w:rsidRPr="00E670E5">
        <w:rPr>
          <w:rStyle w:val="CharSectNo"/>
        </w:rPr>
        <w:t>1.40</w:t>
      </w:r>
      <w:r>
        <w:tab/>
        <w:t xml:space="preserve">Meaning of </w:t>
      </w:r>
      <w:r>
        <w:rPr>
          <w:i/>
          <w:iCs/>
        </w:rPr>
        <w:t>class 10a building</w:t>
      </w:r>
      <w:r>
        <w:t>—div 1.3.2</w:t>
      </w:r>
      <w:bookmarkEnd w:id="174"/>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5" w:name="_Toc229457199"/>
      <w:r w:rsidRPr="00E670E5">
        <w:rPr>
          <w:rStyle w:val="CharSectNo"/>
        </w:rPr>
        <w:t>1.41</w:t>
      </w:r>
      <w:r>
        <w:tab/>
        <w:t>Class 10 buildings and structures—2nd exempt building or structure within boundary clearance area</w:t>
      </w:r>
      <w:bookmarkEnd w:id="175"/>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6" w:name="_Toc229457200"/>
      <w:r>
        <w:lastRenderedPageBreak/>
        <w:t>Subdivision 1.3.2.2</w:t>
      </w:r>
      <w:r>
        <w:tab/>
        <w:t>Class 10a buildings</w:t>
      </w:r>
      <w:bookmarkEnd w:id="176"/>
    </w:p>
    <w:p w:rsidR="00AB1BB3" w:rsidRDefault="00AB1BB3">
      <w:pPr>
        <w:pStyle w:val="AH5Sec"/>
      </w:pPr>
      <w:bookmarkStart w:id="177" w:name="_Toc229457201"/>
      <w:r w:rsidRPr="00E670E5">
        <w:rPr>
          <w:rStyle w:val="CharSectNo"/>
        </w:rPr>
        <w:t>1.45</w:t>
      </w:r>
      <w:r>
        <w:tab/>
        <w:t>Roofed class 10a buildings—enclosed or open on 1 side</w:t>
      </w:r>
      <w:bookmarkEnd w:id="177"/>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8" w:name="_Toc229457202"/>
      <w:r w:rsidRPr="00E670E5">
        <w:rPr>
          <w:rStyle w:val="CharSectNo"/>
        </w:rPr>
        <w:t>1.46</w:t>
      </w:r>
      <w:r>
        <w:tab/>
        <w:t>Roofed class 10a buildings—unenclosed or partially open</w:t>
      </w:r>
      <w:bookmarkEnd w:id="178"/>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9" w:name="_Toc229457203"/>
      <w:r w:rsidRPr="00E670E5">
        <w:rPr>
          <w:rStyle w:val="CharSectNo"/>
        </w:rPr>
        <w:lastRenderedPageBreak/>
        <w:t>1.47</w:t>
      </w:r>
      <w:r>
        <w:tab/>
        <w:t>Class 10a buildings—unroofed and unenclosed</w:t>
      </w:r>
      <w:bookmarkEnd w:id="179"/>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0" w:name="_Toc229457204"/>
      <w:r w:rsidRPr="00E670E5">
        <w:rPr>
          <w:rStyle w:val="CharSectNo"/>
        </w:rPr>
        <w:t>1.48</w:t>
      </w:r>
      <w:r>
        <w:tab/>
        <w:t>Class 10a buildings—external decks</w:t>
      </w:r>
      <w:bookmarkEnd w:id="180"/>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1" w:name="_Toc229457205"/>
      <w:r w:rsidRPr="00E670E5">
        <w:rPr>
          <w:rStyle w:val="CharSectNo"/>
        </w:rPr>
        <w:t>1.49</w:t>
      </w:r>
      <w:r>
        <w:tab/>
        <w:t>Class 10a buildings—external verandahs</w:t>
      </w:r>
      <w:bookmarkEnd w:id="181"/>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2" w:name="_Toc229457206"/>
      <w:r>
        <w:t>Subdivision 1.3.2.3</w:t>
      </w:r>
      <w:r>
        <w:tab/>
        <w:t>Class 10b structures</w:t>
      </w:r>
      <w:bookmarkEnd w:id="182"/>
    </w:p>
    <w:p w:rsidR="00AB1BB3" w:rsidRDefault="00AB1BB3">
      <w:pPr>
        <w:pStyle w:val="AH5Sec"/>
      </w:pPr>
      <w:bookmarkStart w:id="183" w:name="_Toc229457207"/>
      <w:r w:rsidRPr="00E670E5">
        <w:rPr>
          <w:rStyle w:val="CharSectNo"/>
        </w:rPr>
        <w:t>1.50</w:t>
      </w:r>
      <w:r>
        <w:tab/>
        <w:t>Class 10b structures—plan area not more than 2m</w:t>
      </w:r>
      <w:r>
        <w:rPr>
          <w:vertAlign w:val="superscript"/>
        </w:rPr>
        <w:t>2</w:t>
      </w:r>
      <w:bookmarkEnd w:id="183"/>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4" w:name="_Toc229457208"/>
      <w:r w:rsidRPr="00E670E5">
        <w:rPr>
          <w:rStyle w:val="CharSectNo"/>
        </w:rPr>
        <w:lastRenderedPageBreak/>
        <w:t>1.51</w:t>
      </w:r>
      <w:r>
        <w:tab/>
        <w:t>Fences and freestanding walls generally</w:t>
      </w:r>
      <w:bookmarkEnd w:id="184"/>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5" w:name="_Toc229457209"/>
      <w:r w:rsidRPr="00E670E5">
        <w:rPr>
          <w:rStyle w:val="CharSectNo"/>
        </w:rPr>
        <w:t>1.52</w:t>
      </w:r>
      <w:r>
        <w:tab/>
        <w:t>Basic open space boundary fences</w:t>
      </w:r>
      <w:bookmarkEnd w:id="185"/>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6" w:name="_Toc229457210"/>
      <w:r w:rsidRPr="00E670E5">
        <w:rPr>
          <w:rStyle w:val="CharSectNo"/>
        </w:rPr>
        <w:t>1.53</w:t>
      </w:r>
      <w:r>
        <w:tab/>
        <w:t>Retaining walls</w:t>
      </w:r>
      <w:bookmarkEnd w:id="186"/>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7" w:name="_Toc229457211"/>
      <w:r w:rsidRPr="00E670E5">
        <w:rPr>
          <w:rStyle w:val="CharSectNo"/>
        </w:rPr>
        <w:t>1.54</w:t>
      </w:r>
      <w:r>
        <w:tab/>
        <w:t>Swimming pools</w:t>
      </w:r>
      <w:bookmarkEnd w:id="187"/>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8" w:name="_Toc229457212"/>
      <w:r w:rsidRPr="00E670E5">
        <w:rPr>
          <w:rStyle w:val="CharSectNo"/>
        </w:rPr>
        <w:t>1.55</w:t>
      </w:r>
      <w:r>
        <w:tab/>
        <w:t>Water tanks</w:t>
      </w:r>
      <w:bookmarkEnd w:id="188"/>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9" w:name="_Toc229457213"/>
      <w:r w:rsidRPr="00E670E5">
        <w:rPr>
          <w:rStyle w:val="CharSectNo"/>
        </w:rPr>
        <w:t>1.56</w:t>
      </w:r>
      <w:r>
        <w:tab/>
        <w:t>External ponds</w:t>
      </w:r>
      <w:bookmarkEnd w:id="189"/>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29457214"/>
      <w:r w:rsidRPr="00E670E5">
        <w:rPr>
          <w:rStyle w:val="CharSectNo"/>
        </w:rPr>
        <w:t>1.57</w:t>
      </w:r>
      <w:r>
        <w:tab/>
        <w:t>Animal enclosures</w:t>
      </w:r>
      <w:bookmarkEnd w:id="190"/>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1" w:name="_Toc229457215"/>
      <w:r w:rsidRPr="00E670E5">
        <w:rPr>
          <w:rStyle w:val="CharSectNo"/>
        </w:rPr>
        <w:t>1.58</w:t>
      </w:r>
      <w:r>
        <w:tab/>
        <w:t>Clothes lines</w:t>
      </w:r>
      <w:bookmarkEnd w:id="191"/>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2" w:name="_Toc229457216"/>
      <w:r w:rsidRPr="00E670E5">
        <w:rPr>
          <w:rStyle w:val="CharSectNo"/>
        </w:rPr>
        <w:t>1.59</w:t>
      </w:r>
      <w:r>
        <w:tab/>
        <w:t>Dish antennas</w:t>
      </w:r>
      <w:bookmarkEnd w:id="192"/>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3" w:name="_Toc229457217"/>
      <w:r w:rsidRPr="00E670E5">
        <w:rPr>
          <w:rStyle w:val="CharSectNo"/>
        </w:rPr>
        <w:t>1.60</w:t>
      </w:r>
      <w:r>
        <w:tab/>
        <w:t>Mast antennas</w:t>
      </w:r>
      <w:bookmarkEnd w:id="193"/>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E670E5" w:rsidRDefault="00AB1BB3">
      <w:pPr>
        <w:pStyle w:val="Sched-Form"/>
      </w:pPr>
      <w:bookmarkStart w:id="194" w:name="_Toc229457218"/>
      <w:r w:rsidRPr="00E670E5">
        <w:rPr>
          <w:rStyle w:val="CharDivNo"/>
        </w:rPr>
        <w:lastRenderedPageBreak/>
        <w:t>Division 1.3.3</w:t>
      </w:r>
      <w:r>
        <w:tab/>
      </w:r>
      <w:r w:rsidRPr="00E670E5">
        <w:rPr>
          <w:rStyle w:val="CharDivText"/>
        </w:rPr>
        <w:t>Exempt developments—signs</w:t>
      </w:r>
      <w:bookmarkEnd w:id="194"/>
    </w:p>
    <w:p w:rsidR="00AB1BB3" w:rsidRDefault="00AB1BB3">
      <w:pPr>
        <w:pStyle w:val="AH5Sec"/>
      </w:pPr>
      <w:bookmarkStart w:id="195" w:name="_Toc229457219"/>
      <w:r w:rsidRPr="00E670E5">
        <w:rPr>
          <w:rStyle w:val="CharSectNo"/>
        </w:rPr>
        <w:t>1.65</w:t>
      </w:r>
      <w:r>
        <w:tab/>
        <w:t>Minor public works signs excluded—div 1.3.3</w:t>
      </w:r>
      <w:bookmarkEnd w:id="195"/>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6" w:name="_Toc229457220"/>
      <w:r w:rsidRPr="00E670E5">
        <w:rPr>
          <w:rStyle w:val="CharSectNo"/>
        </w:rPr>
        <w:t>1.66</w:t>
      </w:r>
      <w:r>
        <w:tab/>
        <w:t xml:space="preserve">Meaning of </w:t>
      </w:r>
      <w:r>
        <w:rPr>
          <w:i/>
          <w:iCs/>
        </w:rPr>
        <w:t>prescribed general exemption criteria</w:t>
      </w:r>
      <w:r>
        <w:t>—div 1.3.3</w:t>
      </w:r>
      <w:bookmarkEnd w:id="196"/>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7" w:name="_Toc229457221"/>
      <w:r w:rsidRPr="00E670E5">
        <w:rPr>
          <w:rStyle w:val="CharSectNo"/>
        </w:rPr>
        <w:t>1.67</w:t>
      </w:r>
      <w:r>
        <w:tab/>
        <w:t>Signs attached etc to buildings, structures and land</w:t>
      </w:r>
      <w:bookmarkEnd w:id="19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8" w:name="_Toc229457222"/>
      <w:r w:rsidRPr="00E670E5">
        <w:rPr>
          <w:rStyle w:val="CharSectNo"/>
        </w:rPr>
        <w:t>1.68</w:t>
      </w:r>
      <w:r>
        <w:tab/>
        <w:t>Moveable signs in public places</w:t>
      </w:r>
      <w:bookmarkEnd w:id="19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9" w:name="_Toc229457223"/>
      <w:r w:rsidRPr="00E670E5">
        <w:rPr>
          <w:rStyle w:val="CharSectNo"/>
        </w:rPr>
        <w:t>1.69</w:t>
      </w:r>
      <w:r>
        <w:tab/>
        <w:t>Temporary signs</w:t>
      </w:r>
      <w:bookmarkEnd w:id="19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29457224"/>
      <w:r w:rsidRPr="00E670E5">
        <w:rPr>
          <w:rStyle w:val="CharSectNo"/>
        </w:rPr>
        <w:t>1.70</w:t>
      </w:r>
      <w:r>
        <w:tab/>
        <w:t>Signs—information about future urban areas</w:t>
      </w:r>
      <w:bookmarkEnd w:id="20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E670E5" w:rsidRDefault="00AB1BB3">
      <w:pPr>
        <w:pStyle w:val="Sched-Form"/>
      </w:pPr>
      <w:bookmarkStart w:id="201" w:name="_Toc229457225"/>
      <w:r w:rsidRPr="00E670E5">
        <w:rPr>
          <w:rStyle w:val="CharDivNo"/>
        </w:rPr>
        <w:t>Division 1.3.4</w:t>
      </w:r>
      <w:r>
        <w:tab/>
      </w:r>
      <w:r w:rsidRPr="00E670E5">
        <w:rPr>
          <w:rStyle w:val="CharDivText"/>
        </w:rPr>
        <w:t>Exempt developments—lease variations</w:t>
      </w:r>
      <w:bookmarkEnd w:id="201"/>
    </w:p>
    <w:p w:rsidR="00AB1BB3" w:rsidRDefault="00AB1BB3">
      <w:pPr>
        <w:pStyle w:val="Schclauseheading"/>
      </w:pPr>
      <w:bookmarkStart w:id="202" w:name="_Toc229457226"/>
      <w:r w:rsidRPr="00E670E5">
        <w:rPr>
          <w:rStyle w:val="CharSectNo"/>
        </w:rPr>
        <w:t>1.75</w:t>
      </w:r>
      <w:r>
        <w:tab/>
        <w:t>Lease variations—exempt developments</w:t>
      </w:r>
      <w:bookmarkEnd w:id="202"/>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3" w:name="_Toc229457227"/>
      <w:r w:rsidRPr="00E670E5">
        <w:rPr>
          <w:rStyle w:val="CharSectNo"/>
        </w:rPr>
        <w:t>1.76</w:t>
      </w:r>
      <w:r>
        <w:tab/>
        <w:t>Lease variations—withdrawal of part of land</w:t>
      </w:r>
      <w:bookmarkEnd w:id="203"/>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4" w:name="_Toc229457228"/>
      <w:r w:rsidRPr="00E670E5">
        <w:rPr>
          <w:rStyle w:val="CharSectNo"/>
        </w:rPr>
        <w:t>1.77</w:t>
      </w:r>
      <w:r>
        <w:tab/>
        <w:t>Lease variations—subdivision for unit titles</w:t>
      </w:r>
      <w:bookmarkEnd w:id="204"/>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5" w:name="_Toc229457229"/>
      <w:r w:rsidRPr="00E670E5">
        <w:rPr>
          <w:rStyle w:val="CharSectNo"/>
        </w:rPr>
        <w:lastRenderedPageBreak/>
        <w:t>1.78</w:t>
      </w:r>
      <w:r>
        <w:tab/>
        <w:t>Lease variations—other subdivisions</w:t>
      </w:r>
      <w:bookmarkEnd w:id="205"/>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E670E5" w:rsidRDefault="00AB1BB3">
      <w:pPr>
        <w:pStyle w:val="Sched-Form"/>
      </w:pPr>
      <w:bookmarkStart w:id="206" w:name="_Toc229457230"/>
      <w:r w:rsidRPr="00E670E5">
        <w:rPr>
          <w:rStyle w:val="CharDivNo"/>
        </w:rPr>
        <w:t>Division 1.3.5</w:t>
      </w:r>
      <w:r>
        <w:tab/>
      </w:r>
      <w:r w:rsidRPr="00E670E5">
        <w:rPr>
          <w:rStyle w:val="CharDivText"/>
        </w:rPr>
        <w:t>Exempt developments—rural leases</w:t>
      </w:r>
      <w:bookmarkEnd w:id="206"/>
    </w:p>
    <w:p w:rsidR="00AB1BB3" w:rsidRDefault="00AB1BB3">
      <w:pPr>
        <w:pStyle w:val="AH5Sec"/>
      </w:pPr>
      <w:bookmarkStart w:id="207" w:name="_Toc229457231"/>
      <w:r w:rsidRPr="00E670E5">
        <w:rPr>
          <w:rStyle w:val="CharSectNo"/>
        </w:rPr>
        <w:t>1.85</w:t>
      </w:r>
      <w:r>
        <w:tab/>
        <w:t>Rural lease developments generally</w:t>
      </w:r>
      <w:bookmarkEnd w:id="207"/>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8" w:name="_Toc229457232"/>
      <w:r w:rsidRPr="00E670E5">
        <w:rPr>
          <w:rStyle w:val="CharSectNo"/>
        </w:rPr>
        <w:lastRenderedPageBreak/>
        <w:t>1.86</w:t>
      </w:r>
      <w:r>
        <w:tab/>
        <w:t>Rural leases—consolidation of rural leases</w:t>
      </w:r>
      <w:bookmarkEnd w:id="20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E670E5" w:rsidRDefault="00AB1BB3">
      <w:pPr>
        <w:pStyle w:val="Sched-Form"/>
      </w:pPr>
      <w:bookmarkStart w:id="209" w:name="_Toc229457233"/>
      <w:r w:rsidRPr="00E670E5">
        <w:rPr>
          <w:rStyle w:val="CharDivNo"/>
        </w:rPr>
        <w:t>Division 1.3.6</w:t>
      </w:r>
      <w:r>
        <w:tab/>
      </w:r>
      <w:r w:rsidRPr="00E670E5">
        <w:rPr>
          <w:rStyle w:val="CharDivText"/>
        </w:rPr>
        <w:t>Exempt developments—Territory developments</w:t>
      </w:r>
      <w:bookmarkEnd w:id="209"/>
    </w:p>
    <w:p w:rsidR="00AB1BB3" w:rsidRDefault="00AB1BB3">
      <w:pPr>
        <w:pStyle w:val="Schclauseheading"/>
      </w:pPr>
      <w:bookmarkStart w:id="210" w:name="_Toc229457234"/>
      <w:r w:rsidRPr="00E670E5">
        <w:rPr>
          <w:rStyle w:val="CharSectNo"/>
        </w:rPr>
        <w:t>1.90</w:t>
      </w:r>
      <w:r>
        <w:tab/>
        <w:t>Minor public works</w:t>
      </w:r>
      <w:bookmarkEnd w:id="210"/>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1" w:name="_Toc229457235"/>
      <w:r w:rsidRPr="00E670E5">
        <w:rPr>
          <w:rStyle w:val="CharSectNo"/>
        </w:rPr>
        <w:t>1.91</w:t>
      </w:r>
      <w:r>
        <w:rPr>
          <w:szCs w:val="24"/>
        </w:rPr>
        <w:tab/>
      </w:r>
      <w:r>
        <w:t>Landscape works</w:t>
      </w:r>
      <w:bookmarkEnd w:id="211"/>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2" w:name="_Toc229457236"/>
      <w:r w:rsidRPr="00E670E5">
        <w:rPr>
          <w:rStyle w:val="CharSectNo"/>
        </w:rPr>
        <w:t>1.92</w:t>
      </w:r>
      <w:r>
        <w:tab/>
        <w:t>Plantation forestry</w:t>
      </w:r>
      <w:bookmarkEnd w:id="212"/>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3" w:name="_Toc229457237"/>
      <w:r w:rsidRPr="00E670E5">
        <w:rPr>
          <w:rStyle w:val="CharSectNo"/>
        </w:rPr>
        <w:t>1.93</w:t>
      </w:r>
      <w:r>
        <w:rPr>
          <w:szCs w:val="24"/>
        </w:rPr>
        <w:tab/>
        <w:t>Waterway protection work</w:t>
      </w:r>
      <w:bookmarkEnd w:id="21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4" w:name="_Toc229457238"/>
      <w:r w:rsidRPr="00E670E5">
        <w:rPr>
          <w:rStyle w:val="CharSectNo"/>
        </w:rPr>
        <w:t>1.94</w:t>
      </w:r>
      <w:r>
        <w:tab/>
        <w:t>Emergencies affecting public health or safety or property</w:t>
      </w:r>
      <w:bookmarkEnd w:id="21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lastRenderedPageBreak/>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5" w:name="_Toc229457239"/>
      <w:r w:rsidRPr="00E670E5">
        <w:rPr>
          <w:rStyle w:val="CharSectNo"/>
        </w:rPr>
        <w:t>1.95</w:t>
      </w:r>
      <w:r>
        <w:tab/>
        <w:t>Temporary flood mitigation measures</w:t>
      </w:r>
      <w:bookmarkEnd w:id="21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E670E5" w:rsidRDefault="009259CF" w:rsidP="009259CF">
      <w:pPr>
        <w:pStyle w:val="AH3Div"/>
      </w:pPr>
      <w:bookmarkStart w:id="216" w:name="_Toc229457240"/>
      <w:r w:rsidRPr="00E670E5">
        <w:rPr>
          <w:rStyle w:val="CharDivNo"/>
        </w:rPr>
        <w:t>Division 1.3.6A</w:t>
      </w:r>
      <w:r>
        <w:tab/>
      </w:r>
      <w:r w:rsidRPr="00E670E5">
        <w:rPr>
          <w:rStyle w:val="CharDivText"/>
        </w:rPr>
        <w:t>Exempt developments—schools</w:t>
      </w:r>
      <w:bookmarkEnd w:id="216"/>
    </w:p>
    <w:p w:rsidR="009259CF" w:rsidRDefault="009259CF" w:rsidP="009259CF">
      <w:pPr>
        <w:pStyle w:val="AH4SubDiv"/>
      </w:pPr>
      <w:bookmarkStart w:id="217" w:name="_Toc229457241"/>
      <w:r>
        <w:t>Subdivision 1.3.6A.1</w:t>
      </w:r>
      <w:r>
        <w:tab/>
        <w:t>Preliminary</w:t>
      </w:r>
      <w:bookmarkEnd w:id="217"/>
    </w:p>
    <w:p w:rsidR="009259CF" w:rsidRDefault="009259CF" w:rsidP="009259CF">
      <w:pPr>
        <w:pStyle w:val="AH5Sec"/>
      </w:pPr>
      <w:bookmarkStart w:id="218" w:name="_Toc229457242"/>
      <w:r w:rsidRPr="00E670E5">
        <w:rPr>
          <w:rStyle w:val="CharSectNo"/>
        </w:rPr>
        <w:t>1.96</w:t>
      </w:r>
      <w:r>
        <w:tab/>
        <w:t>Definitions—div 1.3.6A</w:t>
      </w:r>
      <w:bookmarkEnd w:id="21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Default="009259CF" w:rsidP="009259CF">
      <w:pPr>
        <w:pStyle w:val="aDef"/>
        <w:keepNext/>
      </w:pPr>
      <w:r w:rsidRPr="008D1AF5">
        <w:rPr>
          <w:rStyle w:val="charBoldItals"/>
        </w:rPr>
        <w:t xml:space="preserve">existing school </w:t>
      </w:r>
      <w:r>
        <w:t>means</w:t>
      </w:r>
      <w:r w:rsidRPr="00821283">
        <w:t xml:space="preserve"> </w:t>
      </w:r>
      <w:r w:rsidRPr="00681432">
        <w:t>1 of the following that</w:t>
      </w:r>
      <w:r>
        <w:t xml:space="preserve"> exists on the commencement </w:t>
      </w:r>
      <w:r w:rsidRPr="00F13B1E">
        <w:t>day:</w:t>
      </w:r>
    </w:p>
    <w:p w:rsidR="009259CF" w:rsidRPr="008859AE" w:rsidRDefault="009259CF" w:rsidP="009259CF">
      <w:pPr>
        <w:pStyle w:val="aDefpara"/>
      </w:pPr>
      <w:r>
        <w:tab/>
      </w:r>
      <w:r w:rsidRPr="00681432">
        <w:t>(a)</w:t>
      </w:r>
      <w:r w:rsidRPr="00681432">
        <w:tab/>
        <w:t xml:space="preserve">a government school within the meaning of the </w:t>
      </w:r>
      <w:r w:rsidRPr="008D1AF5">
        <w:rPr>
          <w:rStyle w:val="charItals"/>
        </w:rPr>
        <w:t>Education Act 2004</w:t>
      </w:r>
      <w:r w:rsidRPr="00681432">
        <w:t>;</w:t>
      </w:r>
      <w:r w:rsidRPr="008D1AF5">
        <w:rPr>
          <w:rStyle w:val="charItals"/>
        </w:rPr>
        <w:t xml:space="preserve"> </w:t>
      </w:r>
    </w:p>
    <w:p w:rsidR="009259CF" w:rsidRPr="00681432" w:rsidRDefault="009259CF" w:rsidP="009259CF">
      <w:pPr>
        <w:pStyle w:val="aDefpara"/>
      </w:pPr>
      <w:r w:rsidRPr="00681432">
        <w:tab/>
        <w:t>(b)</w:t>
      </w:r>
      <w:r w:rsidRPr="00681432">
        <w:tab/>
        <w:t xml:space="preserve">a non-government school  within the meaning of the </w:t>
      </w:r>
      <w:r w:rsidRPr="008D1AF5">
        <w:rPr>
          <w:rStyle w:val="charItals"/>
        </w:rPr>
        <w:t>Education Act 2004</w:t>
      </w:r>
      <w:r w:rsidRPr="00681432">
        <w:t>;</w:t>
      </w:r>
    </w:p>
    <w:p w:rsidR="009259CF" w:rsidRDefault="009259CF" w:rsidP="004370E1">
      <w:pPr>
        <w:pStyle w:val="aDefpara"/>
        <w:keepNext/>
      </w:pPr>
      <w:r w:rsidRPr="00F13B1E">
        <w:lastRenderedPageBreak/>
        <w:tab/>
      </w:r>
      <w:r w:rsidRPr="00057CDB">
        <w:t>(c)</w:t>
      </w:r>
      <w:r w:rsidRPr="00057CDB">
        <w:tab/>
        <w:t>a childcare centre</w:t>
      </w:r>
      <w:r w:rsidRPr="008859AE">
        <w:t>,</w:t>
      </w:r>
      <w:r w:rsidRPr="00057CDB">
        <w:t xml:space="preserve"> licensed under the </w:t>
      </w:r>
      <w:r w:rsidRPr="008D1AF5">
        <w:rPr>
          <w:rStyle w:val="charItals"/>
        </w:rPr>
        <w:t>Children and Young People Act 2008</w:t>
      </w:r>
      <w:r w:rsidRPr="00057CDB">
        <w:t>, section 747</w:t>
      </w:r>
      <w:r w:rsidRPr="008859AE">
        <w:t>,</w:t>
      </w:r>
      <w:r w:rsidRPr="00057CDB">
        <w:t xml:space="preserve"> </w:t>
      </w:r>
      <w:r w:rsidRPr="008859AE">
        <w:t>primarily</w:t>
      </w:r>
      <w:r>
        <w:t xml:space="preserve"> </w:t>
      </w:r>
      <w:r w:rsidRPr="00057CDB">
        <w:t>for the education of young children.</w:t>
      </w:r>
    </w:p>
    <w:p w:rsidR="009259CF" w:rsidRDefault="009259CF" w:rsidP="004370E1">
      <w:pPr>
        <w:pStyle w:val="aExamHdgpar"/>
      </w:pPr>
      <w:r>
        <w:t>Examples</w:t>
      </w:r>
      <w:r w:rsidRPr="008859AE">
        <w:t>—education of young children</w:t>
      </w:r>
    </w:p>
    <w:p w:rsidR="009259CF" w:rsidRDefault="009259CF" w:rsidP="004370E1">
      <w:pPr>
        <w:pStyle w:val="aExampar"/>
        <w:keepNext/>
      </w:pPr>
      <w:r>
        <w:t>preschool, early learning centre</w:t>
      </w:r>
    </w:p>
    <w:p w:rsidR="009259CF" w:rsidRDefault="009259CF" w:rsidP="009259CF">
      <w:pPr>
        <w:pStyle w:val="aNotepar"/>
      </w:pPr>
      <w:r w:rsidRPr="008D1AF5">
        <w:rPr>
          <w:rStyle w:val="charItals"/>
        </w:rPr>
        <w:t>Note</w:t>
      </w:r>
      <w:r w:rsidRPr="008D1AF5">
        <w:rPr>
          <w:rStyle w:val="charItals"/>
        </w:rPr>
        <w:tab/>
      </w:r>
      <w:r>
        <w:t xml:space="preserve">An example is part of the </w:t>
      </w:r>
      <w:r w:rsidRPr="00DD3349">
        <w:rPr>
          <w:color w:val="000000"/>
        </w:rPr>
        <w:t>regulation</w:t>
      </w:r>
      <w:r>
        <w:t>, is not exhaustive and may extend, but does not limit, the meaning of the provision in which it appears (see Legislation Act, s 126 and s 132).</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259CF" w:rsidRPr="00F13B1E" w:rsidRDefault="009259CF" w:rsidP="009259CF">
      <w:pPr>
        <w:pStyle w:val="AH5Sec"/>
      </w:pPr>
      <w:bookmarkStart w:id="219" w:name="_Toc229457243"/>
      <w:r w:rsidRPr="00E670E5">
        <w:rPr>
          <w:rStyle w:val="CharSectNo"/>
        </w:rPr>
        <w:t>1.97</w:t>
      </w:r>
      <w:r w:rsidRPr="00F13B1E">
        <w:tab/>
        <w:t xml:space="preserve">Meaning of </w:t>
      </w:r>
      <w:r w:rsidRPr="008D1AF5">
        <w:rPr>
          <w:rStyle w:val="charItals"/>
        </w:rPr>
        <w:t>existing school campus</w:t>
      </w:r>
      <w:r w:rsidRPr="00F13B1E">
        <w:t>—regulation</w:t>
      </w:r>
      <w:bookmarkEnd w:id="21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0" w:name="_Toc229457244"/>
      <w:r w:rsidRPr="00E670E5">
        <w:rPr>
          <w:rStyle w:val="CharSectNo"/>
        </w:rPr>
        <w:t>1.98</w:t>
      </w:r>
      <w:r>
        <w:tab/>
        <w:t>Application—div 1.3.6A</w:t>
      </w:r>
      <w:bookmarkEnd w:id="22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1" w:name="_Toc229457245"/>
      <w:r w:rsidRPr="00E670E5">
        <w:rPr>
          <w:rStyle w:val="CharSectNo"/>
        </w:rPr>
        <w:t>1.99</w:t>
      </w:r>
      <w:r>
        <w:tab/>
        <w:t>General exemption criteria</w:t>
      </w:r>
      <w:bookmarkEnd w:id="22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2" w:name="_Toc229457246"/>
      <w:r w:rsidRPr="00E670E5">
        <w:rPr>
          <w:rStyle w:val="CharSectNo"/>
        </w:rPr>
        <w:lastRenderedPageBreak/>
        <w:t>1.99A</w:t>
      </w:r>
      <w:r>
        <w:tab/>
        <w:t>Activities not developments</w:t>
      </w:r>
      <w:bookmarkEnd w:id="22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3" w:name="_Toc229457247"/>
      <w:r w:rsidRPr="00E670E5">
        <w:rPr>
          <w:rStyle w:val="CharSectNo"/>
        </w:rPr>
        <w:t>1.99B</w:t>
      </w:r>
      <w:r w:rsidRPr="00C84658">
        <w:tab/>
        <w:t>Review of division</w:t>
      </w:r>
      <w:bookmarkEnd w:id="22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4" w:name="_Toc229457248"/>
      <w:r>
        <w:t>Subdivision 1.3.6A.2</w:t>
      </w:r>
      <w:r>
        <w:tab/>
        <w:t>Exemptions—schools</w:t>
      </w:r>
      <w:bookmarkEnd w:id="224"/>
    </w:p>
    <w:p w:rsidR="009259CF" w:rsidRDefault="009259CF" w:rsidP="009259CF">
      <w:pPr>
        <w:pStyle w:val="AH5Sec"/>
      </w:pPr>
      <w:bookmarkStart w:id="225" w:name="_Toc229457249"/>
      <w:r w:rsidRPr="00E670E5">
        <w:rPr>
          <w:rStyle w:val="CharSectNo"/>
        </w:rPr>
        <w:t>1.99C</w:t>
      </w:r>
      <w:r>
        <w:tab/>
      </w:r>
      <w:r w:rsidRPr="00855801">
        <w:t>Schools—new</w:t>
      </w:r>
      <w:r>
        <w:t xml:space="preserve"> buildings or alterations to buildings</w:t>
      </w:r>
      <w:bookmarkEnd w:id="22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t xml:space="preserve"> if— </w:t>
      </w:r>
    </w:p>
    <w:p w:rsidR="009259CF" w:rsidRDefault="009259CF" w:rsidP="004370E1">
      <w:pPr>
        <w:pStyle w:val="Apara"/>
        <w:keepNext/>
      </w:pPr>
      <w:r>
        <w:lastRenderedPageBreak/>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t>the</w:t>
      </w:r>
      <w:r w:rsidRPr="00584280">
        <w:t xml:space="preserve"> boundary</w:t>
      </w:r>
      <w:r>
        <w:t xml:space="preserve"> of</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t>the boundary of</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6" w:name="_Toc229457250"/>
      <w:r w:rsidRPr="00E670E5">
        <w:rPr>
          <w:rStyle w:val="CharSectNo"/>
        </w:rPr>
        <w:lastRenderedPageBreak/>
        <w:t>1.99D</w:t>
      </w:r>
      <w:r w:rsidRPr="00F13B1E">
        <w:tab/>
        <w:t>Schools—minor alterations</w:t>
      </w:r>
      <w:bookmarkEnd w:id="22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7" w:name="_Toc229457251"/>
      <w:r w:rsidRPr="00E670E5">
        <w:rPr>
          <w:rStyle w:val="CharSectNo"/>
        </w:rPr>
        <w:t>1.99E</w:t>
      </w:r>
      <w:r>
        <w:tab/>
      </w:r>
      <w:r w:rsidRPr="00855801">
        <w:t>Schools—</w:t>
      </w:r>
      <w:r>
        <w:t>entrances</w:t>
      </w:r>
      <w:bookmarkEnd w:id="22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lastRenderedPageBreak/>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8" w:name="_Toc229457252"/>
      <w:r w:rsidRPr="00E670E5">
        <w:rPr>
          <w:rStyle w:val="CharSectNo"/>
        </w:rPr>
        <w:t>1.99F</w:t>
      </w:r>
      <w:r w:rsidRPr="00F13B1E">
        <w:tab/>
        <w:t>Schools—verandahs etc</w:t>
      </w:r>
      <w:bookmarkEnd w:id="22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if the verandah is within 30m of the boundary of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the boundary of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29" w:name="_Toc229457253"/>
      <w:r w:rsidRPr="00E670E5">
        <w:rPr>
          <w:rStyle w:val="CharSectNo"/>
        </w:rPr>
        <w:t>1.99G</w:t>
      </w:r>
      <w:r>
        <w:tab/>
      </w:r>
      <w:r w:rsidRPr="00855801">
        <w:t>Schools—</w:t>
      </w:r>
      <w:r>
        <w:t>signs</w:t>
      </w:r>
      <w:bookmarkEnd w:id="22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lastRenderedPageBreak/>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0" w:name="_Toc229457254"/>
      <w:r w:rsidRPr="00E670E5">
        <w:rPr>
          <w:rStyle w:val="CharSectNo"/>
        </w:rPr>
        <w:t>1.99H</w:t>
      </w:r>
      <w:r>
        <w:tab/>
      </w:r>
      <w:r w:rsidRPr="00855801">
        <w:t>Schools—</w:t>
      </w:r>
      <w:r>
        <w:t xml:space="preserve">playground </w:t>
      </w:r>
      <w:r w:rsidRPr="00681432">
        <w:t>and exercise</w:t>
      </w:r>
      <w:r>
        <w:t xml:space="preserve"> equipment</w:t>
      </w:r>
      <w:bookmarkEnd w:id="23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1" w:name="_Toc229457255"/>
      <w:r w:rsidRPr="00E670E5">
        <w:rPr>
          <w:rStyle w:val="CharSectNo"/>
        </w:rPr>
        <w:lastRenderedPageBreak/>
        <w:t>1.99I</w:t>
      </w:r>
      <w:r>
        <w:tab/>
      </w:r>
      <w:r w:rsidRPr="00855801">
        <w:t>Schools—</w:t>
      </w:r>
      <w:r>
        <w:t>fences</w:t>
      </w:r>
      <w:bookmarkEnd w:id="23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2" w:name="_Toc229457256"/>
      <w:r w:rsidRPr="00E670E5">
        <w:rPr>
          <w:rStyle w:val="CharSectNo"/>
        </w:rPr>
        <w:lastRenderedPageBreak/>
        <w:t>1.99J</w:t>
      </w:r>
      <w:r>
        <w:tab/>
      </w:r>
      <w:r w:rsidRPr="00855801">
        <w:t>Schools—</w:t>
      </w:r>
      <w:r>
        <w:t>shade structures</w:t>
      </w:r>
      <w:bookmarkEnd w:id="23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3" w:name="_Toc229457257"/>
      <w:r w:rsidRPr="00E670E5">
        <w:rPr>
          <w:rStyle w:val="CharSectNo"/>
        </w:rPr>
        <w:t>1.99K</w:t>
      </w:r>
      <w:r>
        <w:tab/>
      </w:r>
      <w:r w:rsidRPr="00855801">
        <w:t>Schools—</w:t>
      </w:r>
      <w:r>
        <w:t>covered external walkways</w:t>
      </w:r>
      <w:bookmarkEnd w:id="23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if the walkway is within 30m of the boundary of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4" w:name="_Toc229457258"/>
      <w:r w:rsidRPr="00E670E5">
        <w:rPr>
          <w:rStyle w:val="CharSectNo"/>
        </w:rPr>
        <w:t>1.99L</w:t>
      </w:r>
      <w:r>
        <w:tab/>
      </w:r>
      <w:r w:rsidRPr="00855801">
        <w:t>Schools—</w:t>
      </w:r>
      <w:r>
        <w:t>flag poles</w:t>
      </w:r>
      <w:bookmarkEnd w:id="23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5" w:name="_Toc229457259"/>
      <w:r w:rsidRPr="00E670E5">
        <w:rPr>
          <w:rStyle w:val="CharSectNo"/>
        </w:rPr>
        <w:lastRenderedPageBreak/>
        <w:t>1.99M</w:t>
      </w:r>
      <w:r>
        <w:tab/>
      </w:r>
      <w:r w:rsidRPr="00855801">
        <w:t>Schools—</w:t>
      </w:r>
      <w:r>
        <w:t>water tanks</w:t>
      </w:r>
      <w:bookmarkEnd w:id="23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6" w:name="_Toc229457260"/>
      <w:r w:rsidRPr="00E670E5">
        <w:rPr>
          <w:rStyle w:val="CharSectNo"/>
        </w:rPr>
        <w:t>1.99N</w:t>
      </w:r>
      <w:r>
        <w:tab/>
      </w:r>
      <w:r w:rsidRPr="00855801">
        <w:t>Schools—</w:t>
      </w:r>
      <w:r>
        <w:t>landscape gardening</w:t>
      </w:r>
      <w:bookmarkEnd w:id="23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lastRenderedPageBreak/>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7" w:name="_Toc229457261"/>
      <w:r w:rsidRPr="00E670E5">
        <w:rPr>
          <w:rStyle w:val="CharSectNo"/>
        </w:rPr>
        <w:t>1.99O</w:t>
      </w:r>
      <w:r>
        <w:tab/>
      </w:r>
      <w:r w:rsidRPr="00855801">
        <w:t>Schools—</w:t>
      </w:r>
      <w:r>
        <w:t>car parks</w:t>
      </w:r>
      <w:bookmarkEnd w:id="23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8" w:name="_Toc229457262"/>
      <w:r w:rsidRPr="00E670E5">
        <w:rPr>
          <w:rStyle w:val="CharSectNo"/>
        </w:rPr>
        <w:t>1.99P</w:t>
      </w:r>
      <w:r>
        <w:tab/>
      </w:r>
      <w:r w:rsidRPr="00855801">
        <w:t>Schools—</w:t>
      </w:r>
      <w:r>
        <w:t>bicycle enclosures</w:t>
      </w:r>
      <w:bookmarkEnd w:id="23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39" w:name="_Toc229457263"/>
      <w:r w:rsidRPr="00E670E5">
        <w:rPr>
          <w:rStyle w:val="CharSectNo"/>
        </w:rPr>
        <w:lastRenderedPageBreak/>
        <w:t>1.99Q</w:t>
      </w:r>
      <w:r>
        <w:tab/>
      </w:r>
      <w:r w:rsidRPr="00855801">
        <w:t>Schools—</w:t>
      </w:r>
      <w:r>
        <w:t>toilet and change room facilities</w:t>
      </w:r>
      <w:bookmarkEnd w:id="23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the boundary of a </w:t>
      </w:r>
      <w:r w:rsidRPr="004A1D83">
        <w:t>residential zone.</w:t>
      </w:r>
    </w:p>
    <w:p w:rsidR="009259CF" w:rsidRDefault="009259CF" w:rsidP="009259CF">
      <w:pPr>
        <w:pStyle w:val="AH5Sec"/>
      </w:pPr>
      <w:bookmarkStart w:id="240" w:name="_Toc229457264"/>
      <w:r w:rsidRPr="00E670E5">
        <w:rPr>
          <w:rStyle w:val="CharSectNo"/>
        </w:rPr>
        <w:t>1.99R</w:t>
      </w:r>
      <w:r>
        <w:tab/>
      </w:r>
      <w:r w:rsidRPr="00855801">
        <w:t>Schools—</w:t>
      </w:r>
      <w:r>
        <w:t>driveways</w:t>
      </w:r>
      <w:bookmarkEnd w:id="24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1" w:name="_Toc229457265"/>
      <w:r w:rsidRPr="00E670E5">
        <w:rPr>
          <w:rStyle w:val="CharSectNo"/>
        </w:rPr>
        <w:t>1.99S</w:t>
      </w:r>
      <w:r>
        <w:tab/>
      </w:r>
      <w:r w:rsidRPr="00855801">
        <w:t>Schools—</w:t>
      </w:r>
      <w:r>
        <w:t>security cameras</w:t>
      </w:r>
      <w:bookmarkEnd w:id="241"/>
    </w:p>
    <w:p w:rsidR="009259CF" w:rsidRDefault="009259CF" w:rsidP="009259CF">
      <w:pPr>
        <w:pStyle w:val="Amainreturn"/>
      </w:pPr>
      <w:r>
        <w:t>Installing a security camera.</w:t>
      </w:r>
    </w:p>
    <w:p w:rsidR="009259CF" w:rsidRDefault="009259CF" w:rsidP="009259CF">
      <w:pPr>
        <w:pStyle w:val="AH5Sec"/>
      </w:pPr>
      <w:bookmarkStart w:id="242" w:name="_Toc229457266"/>
      <w:r w:rsidRPr="00E670E5">
        <w:rPr>
          <w:rStyle w:val="CharSectNo"/>
        </w:rPr>
        <w:t>1.99T</w:t>
      </w:r>
      <w:r>
        <w:tab/>
      </w:r>
      <w:r w:rsidRPr="00855801">
        <w:t>Schools—</w:t>
      </w:r>
      <w:r>
        <w:t>external lighting</w:t>
      </w:r>
      <w:bookmarkEnd w:id="24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3" w:name="_Toc229457267"/>
      <w:r w:rsidRPr="00E670E5">
        <w:rPr>
          <w:rStyle w:val="CharSectNo"/>
        </w:rPr>
        <w:t>1.99U</w:t>
      </w:r>
      <w:r>
        <w:tab/>
      </w:r>
      <w:r w:rsidRPr="00855801">
        <w:t>Schools—</w:t>
      </w:r>
      <w:r>
        <w:t>demountable and transportable buildings</w:t>
      </w:r>
      <w:bookmarkEnd w:id="24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the boundary of </w:t>
      </w:r>
      <w:r w:rsidRPr="004A1D83">
        <w:t>a residential zone.</w:t>
      </w:r>
    </w:p>
    <w:p w:rsidR="009259CF" w:rsidRDefault="009259CF" w:rsidP="009259CF">
      <w:pPr>
        <w:pStyle w:val="AH5Sec"/>
      </w:pPr>
      <w:bookmarkStart w:id="244" w:name="_Toc229457268"/>
      <w:r w:rsidRPr="00E670E5">
        <w:rPr>
          <w:rStyle w:val="CharSectNo"/>
        </w:rPr>
        <w:lastRenderedPageBreak/>
        <w:t>1.99V</w:t>
      </w:r>
      <w:r>
        <w:tab/>
      </w:r>
      <w:r w:rsidRPr="00855801">
        <w:t>Schools—</w:t>
      </w:r>
      <w:r>
        <w:t>class 10b structures</w:t>
      </w:r>
      <w:bookmarkEnd w:id="24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the structure is not within 6m of the boundary of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E670E5" w:rsidRDefault="00AB1BB3">
      <w:pPr>
        <w:pStyle w:val="Sched-Form"/>
      </w:pPr>
      <w:bookmarkStart w:id="245" w:name="_Toc229457269"/>
      <w:r w:rsidRPr="00E670E5">
        <w:rPr>
          <w:rStyle w:val="CharDivNo"/>
        </w:rPr>
        <w:t>Division 1.3.7</w:t>
      </w:r>
      <w:r>
        <w:tab/>
      </w:r>
      <w:r w:rsidRPr="00E670E5">
        <w:rPr>
          <w:rStyle w:val="CharDivText"/>
        </w:rPr>
        <w:t>Exempt developments—other exemptions</w:t>
      </w:r>
      <w:bookmarkEnd w:id="245"/>
    </w:p>
    <w:p w:rsidR="001D0D9E" w:rsidRPr="00D52F07" w:rsidRDefault="001D0D9E" w:rsidP="001D0D9E">
      <w:pPr>
        <w:pStyle w:val="AH5Sec"/>
      </w:pPr>
      <w:bookmarkStart w:id="246" w:name="_Toc229457270"/>
      <w:r w:rsidRPr="00E670E5">
        <w:rPr>
          <w:rStyle w:val="CharSectNo"/>
        </w:rPr>
        <w:t>1.100</w:t>
      </w:r>
      <w:r>
        <w:tab/>
        <w:t>Compliant single dwellings</w:t>
      </w:r>
      <w:bookmarkEnd w:id="24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1D0D9E" w:rsidRDefault="001D0D9E" w:rsidP="001D0D9E">
      <w:pPr>
        <w:pStyle w:val="Asubpara"/>
      </w:pPr>
      <w:r>
        <w:tab/>
        <w:t>(ii)</w:t>
      </w:r>
      <w:r>
        <w:tab/>
        <w:t xml:space="preserve">to the extent that they are not inconsistent with the relevant rules in a relevant precinct code—the relevant rules in the </w:t>
      </w:r>
      <w:r>
        <w:lastRenderedPageBreak/>
        <w:t>Residential Zones</w:t>
      </w:r>
      <w:r w:rsidRPr="004B4D64">
        <w:t>—</w:t>
      </w:r>
      <w:r>
        <w:t>Single Dwelling Hous</w:t>
      </w:r>
      <w:r w:rsidRPr="004B4D64">
        <w:t>ing</w:t>
      </w:r>
      <w:r>
        <w:t xml:space="preserve"> Development Code</w:t>
      </w:r>
      <w:r w:rsidRPr="004B4D64">
        <w:t xml:space="preserve"> that would apply if </w:t>
      </w:r>
      <w:r>
        <w:t>the dwelling</w:t>
      </w:r>
      <w:r w:rsidRPr="004B4D64">
        <w:t xml:space="preserve"> </w:t>
      </w:r>
      <w:r w:rsidRPr="000C2C09">
        <w:t>or alteration</w:t>
      </w:r>
      <w:r>
        <w:t xml:space="preserve"> </w:t>
      </w:r>
      <w:r w:rsidRPr="004B4D64">
        <w:t>were not exempt</w:t>
      </w:r>
      <w:r w:rsidRPr="00714E83">
        <w:t>;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lastRenderedPageBreak/>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D228BC" w:rsidP="00D228BC">
      <w:pPr>
        <w:pStyle w:val="aDefpara"/>
      </w:pPr>
      <w:r w:rsidRPr="005D00BF">
        <w:tab/>
        <w:t>(a)</w:t>
      </w:r>
      <w:r w:rsidRPr="005D00BF">
        <w:tab/>
        <w:t>section 1.13 (Criterion 3—metallic, white and off-white exterior finishes in residential zones);</w:t>
      </w:r>
    </w:p>
    <w:p w:rsidR="00D228BC" w:rsidRPr="005D00BF" w:rsidRDefault="00D228BC" w:rsidP="00D228BC">
      <w:pPr>
        <w:pStyle w:val="aDefpara"/>
      </w:pPr>
      <w:r w:rsidRPr="005D00BF">
        <w:tab/>
        <w:t>(b)</w:t>
      </w:r>
      <w:r w:rsidRPr="005D00BF">
        <w:tab/>
        <w:t>section 1.17 (Criterion 7—no multiple occupancy dwellings);</w:t>
      </w:r>
    </w:p>
    <w:p w:rsidR="00D228BC" w:rsidRPr="005D00BF" w:rsidRDefault="00D228BC" w:rsidP="00D228BC">
      <w:pPr>
        <w:pStyle w:val="aDefpara"/>
      </w:pPr>
      <w:r w:rsidRPr="005D00BF">
        <w:tab/>
        <w:t>(c)</w:t>
      </w:r>
      <w:r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7" w:name="_Toc229457271"/>
      <w:r w:rsidRPr="00E670E5">
        <w:rPr>
          <w:rStyle w:val="CharSectNo"/>
        </w:rPr>
        <w:t>1.100A</w:t>
      </w:r>
      <w:r w:rsidRPr="000D42A2">
        <w:tab/>
        <w:t>Otherwise non-compliant single dwellings</w:t>
      </w:r>
      <w:bookmarkEnd w:id="24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lastRenderedPageBreak/>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lastRenderedPageBreak/>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48" w:name="_Toc229457272"/>
      <w:r w:rsidRPr="00E670E5">
        <w:rPr>
          <w:rStyle w:val="CharSectNo"/>
        </w:rPr>
        <w:t>1.100B</w:t>
      </w:r>
      <w:r w:rsidRPr="004B4D64">
        <w:tab/>
        <w:t>Single dwellings—demolition</w:t>
      </w:r>
      <w:bookmarkEnd w:id="24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49" w:name="_Toc229457273"/>
      <w:r w:rsidRPr="00E670E5">
        <w:rPr>
          <w:rStyle w:val="CharSectNo"/>
        </w:rPr>
        <w:t>1.101</w:t>
      </w:r>
      <w:r w:rsidRPr="004B4D64">
        <w:tab/>
        <w:t xml:space="preserve">Buildings and </w:t>
      </w:r>
      <w:r w:rsidRPr="005D00BF">
        <w:t>structures—demolitio</w:t>
      </w:r>
      <w:r w:rsidRPr="003A632C">
        <w:t>n</w:t>
      </w:r>
      <w:bookmarkEnd w:id="249"/>
    </w:p>
    <w:p w:rsidR="00E670E5" w:rsidRPr="005D00BF" w:rsidRDefault="00E670E5" w:rsidP="00486E6D">
      <w:pPr>
        <w:pStyle w:val="Amain"/>
        <w:keepNext/>
      </w:pPr>
      <w:r w:rsidRPr="005D00BF">
        <w:tab/>
        <w:t>(1)</w:t>
      </w:r>
      <w:r w:rsidRPr="005D00BF">
        <w:tab/>
        <w:t>The demolition of a building or structure, or part of a building or structure, if, were the building or structure, or the part of the building or structure, to be built, it would be an exempt development.</w:t>
      </w:r>
    </w:p>
    <w:p w:rsidR="00E670E5" w:rsidRPr="005D00BF" w:rsidRDefault="00E670E5" w:rsidP="00E670E5">
      <w:pPr>
        <w:pStyle w:val="aNotess"/>
      </w:pPr>
      <w:r w:rsidRPr="005E02FA">
        <w:rPr>
          <w:rStyle w:val="charItals"/>
        </w:rPr>
        <w:t>Note</w:t>
      </w:r>
      <w:r w:rsidRPr="005E02FA">
        <w:rPr>
          <w:rStyle w:val="charItals"/>
        </w:rPr>
        <w:tab/>
      </w:r>
      <w:r w:rsidRPr="005D00BF">
        <w:t xml:space="preserve">Other territory laws, including the </w:t>
      </w:r>
      <w:r w:rsidRPr="005E02FA">
        <w:rPr>
          <w:rStyle w:val="charItals"/>
        </w:rPr>
        <w:t>Heritage Act 2004</w:t>
      </w:r>
      <w:r w:rsidRPr="005D00BF">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0" w:name="_Toc229457274"/>
      <w:r w:rsidRPr="00E670E5">
        <w:rPr>
          <w:rStyle w:val="CharSectNo"/>
        </w:rPr>
        <w:lastRenderedPageBreak/>
        <w:t>1.102</w:t>
      </w:r>
      <w:r>
        <w:tab/>
        <w:t>Temporary use of land for emergency services training etc</w:t>
      </w:r>
      <w:bookmarkEnd w:id="25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1" w:name="_Toc229457275"/>
      <w:r w:rsidRPr="00E670E5">
        <w:rPr>
          <w:rStyle w:val="CharSectNo"/>
        </w:rPr>
        <w:t>1.103</w:t>
      </w:r>
      <w:r>
        <w:tab/>
        <w:t>Utility and telecommunications services</w:t>
      </w:r>
      <w:bookmarkEnd w:id="25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2" w:name="_Toc229457276"/>
      <w:r w:rsidRPr="00E670E5">
        <w:rPr>
          <w:rStyle w:val="CharSectNo"/>
        </w:rPr>
        <w:t>1.104</w:t>
      </w:r>
      <w:r>
        <w:tab/>
        <w:t>Landscape gardening</w:t>
      </w:r>
      <w:bookmarkEnd w:id="252"/>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lastRenderedPageBreak/>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lastRenderedPageBreak/>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3" w:name="_Toc229457277"/>
      <w:r w:rsidRPr="00E670E5">
        <w:rPr>
          <w:rStyle w:val="CharSectNo"/>
        </w:rPr>
        <w:t>1.105</w:t>
      </w:r>
      <w:r>
        <w:tab/>
        <w:t>Works under Water Resources Act by non-territory entities</w:t>
      </w:r>
      <w:bookmarkEnd w:id="25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4" w:name="_Toc229457278"/>
      <w:r w:rsidRPr="00E670E5">
        <w:rPr>
          <w:rStyle w:val="CharSectNo"/>
        </w:rPr>
        <w:t>1.108</w:t>
      </w:r>
      <w:r>
        <w:tab/>
        <w:t>Home businesses conducted from residential leases</w:t>
      </w:r>
      <w:bookmarkEnd w:id="25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lastRenderedPageBreak/>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lastRenderedPageBreak/>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5" w:name="_Toc229457279"/>
      <w:r w:rsidRPr="00E670E5">
        <w:rPr>
          <w:rStyle w:val="CharSectNo"/>
        </w:rPr>
        <w:t>1.109</w:t>
      </w:r>
      <w:r>
        <w:tab/>
        <w:t>Designated areas—developments not involving lease variations</w:t>
      </w:r>
      <w:bookmarkEnd w:id="25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E670E5" w:rsidRDefault="00AB1BB3">
      <w:pPr>
        <w:pStyle w:val="Sched-Part"/>
      </w:pPr>
      <w:bookmarkStart w:id="256" w:name="_Toc229457280"/>
      <w:r w:rsidRPr="00E670E5">
        <w:rPr>
          <w:rStyle w:val="CharPartNo"/>
        </w:rPr>
        <w:lastRenderedPageBreak/>
        <w:t>Part 1.4</w:t>
      </w:r>
      <w:r>
        <w:tab/>
      </w:r>
      <w:r w:rsidRPr="00E670E5">
        <w:rPr>
          <w:rStyle w:val="CharPartText"/>
        </w:rPr>
        <w:t>Permitted open space boundary fence colours</w:t>
      </w:r>
      <w:bookmarkEnd w:id="256"/>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E670E5" w:rsidRDefault="00AB1BB3">
      <w:pPr>
        <w:pStyle w:val="Sched-Part"/>
      </w:pPr>
      <w:bookmarkStart w:id="257" w:name="_Toc229457281"/>
      <w:r w:rsidRPr="00E670E5">
        <w:rPr>
          <w:rStyle w:val="CharPartNo"/>
        </w:rPr>
        <w:lastRenderedPageBreak/>
        <w:t>Part 1.5</w:t>
      </w:r>
      <w:r>
        <w:tab/>
      </w:r>
      <w:r w:rsidRPr="00E670E5">
        <w:rPr>
          <w:rStyle w:val="CharPartText"/>
        </w:rPr>
        <w:t>Tables of exempt signs</w:t>
      </w:r>
      <w:bookmarkEnd w:id="257"/>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E670E5" w:rsidRDefault="00AB1BB3">
      <w:pPr>
        <w:pStyle w:val="Sched-heading"/>
      </w:pPr>
      <w:bookmarkStart w:id="258" w:name="_Toc229457282"/>
      <w:r w:rsidRPr="00E670E5">
        <w:rPr>
          <w:rStyle w:val="CharChapNo"/>
        </w:rPr>
        <w:lastRenderedPageBreak/>
        <w:t>Schedule 1A</w:t>
      </w:r>
      <w:r>
        <w:tab/>
      </w:r>
      <w:r w:rsidRPr="00E670E5">
        <w:rPr>
          <w:rStyle w:val="CharChapText"/>
        </w:rPr>
        <w:t>Permitted variations to approved and exempt developments</w:t>
      </w:r>
      <w:bookmarkEnd w:id="258"/>
    </w:p>
    <w:p w:rsidR="00AB1BB3" w:rsidRDefault="00AB1BB3">
      <w:pPr>
        <w:pStyle w:val="Apara"/>
        <w:rPr>
          <w:lang w:val="en-US"/>
        </w:rPr>
      </w:pPr>
      <w:r>
        <w:rPr>
          <w:sz w:val="18"/>
          <w:szCs w:val="18"/>
          <w:lang w:val="en-US"/>
        </w:rPr>
        <w:t>(see s 20 (2) and s 35)</w:t>
      </w:r>
    </w:p>
    <w:p w:rsidR="00AB1BB3" w:rsidRPr="00E670E5" w:rsidRDefault="00AB1BB3">
      <w:pPr>
        <w:pStyle w:val="Sched-Part"/>
      </w:pPr>
      <w:bookmarkStart w:id="259" w:name="_Toc229457283"/>
      <w:r w:rsidRPr="00E670E5">
        <w:rPr>
          <w:rStyle w:val="CharPartNo"/>
        </w:rPr>
        <w:t>Part 1A.1</w:t>
      </w:r>
      <w:r>
        <w:tab/>
      </w:r>
      <w:r w:rsidRPr="00E670E5">
        <w:rPr>
          <w:rStyle w:val="CharPartText"/>
        </w:rPr>
        <w:t>Preliminary</w:t>
      </w:r>
      <w:bookmarkEnd w:id="259"/>
    </w:p>
    <w:p w:rsidR="00AB1BB3" w:rsidRDefault="00AB1BB3">
      <w:pPr>
        <w:pStyle w:val="Schclauseheading"/>
        <w:rPr>
          <w:lang w:val="en-US"/>
        </w:rPr>
      </w:pPr>
      <w:bookmarkStart w:id="260" w:name="_Toc229457284"/>
      <w:r w:rsidRPr="00E670E5">
        <w:rPr>
          <w:rStyle w:val="CharSectNo"/>
        </w:rPr>
        <w:t>1A.1</w:t>
      </w:r>
      <w:r>
        <w:rPr>
          <w:lang w:val="en-US"/>
        </w:rPr>
        <w:tab/>
        <w:t>Definitions—sch 1A</w:t>
      </w:r>
      <w:bookmarkEnd w:id="260"/>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E670E5" w:rsidRDefault="00AB1BB3">
      <w:pPr>
        <w:pStyle w:val="Sched-Part"/>
      </w:pPr>
      <w:bookmarkStart w:id="261" w:name="_Toc229457285"/>
      <w:r w:rsidRPr="00E670E5">
        <w:rPr>
          <w:rStyle w:val="CharPartNo"/>
        </w:rPr>
        <w:t>Part 1A.2</w:t>
      </w:r>
      <w:r>
        <w:tab/>
      </w:r>
      <w:r w:rsidRPr="00E670E5">
        <w:rPr>
          <w:rStyle w:val="CharPartText"/>
        </w:rPr>
        <w:t>Permitted construction tolerances</w:t>
      </w:r>
      <w:bookmarkEnd w:id="261"/>
    </w:p>
    <w:p w:rsidR="00AB1BB3" w:rsidRDefault="00AB1BB3">
      <w:pPr>
        <w:pStyle w:val="Schclauseheading"/>
      </w:pPr>
      <w:bookmarkStart w:id="262" w:name="_Toc229457286"/>
      <w:r w:rsidRPr="00E670E5">
        <w:rPr>
          <w:rStyle w:val="CharSectNo"/>
        </w:rPr>
        <w:t>1A.10</w:t>
      </w:r>
      <w:r>
        <w:tab/>
      </w:r>
      <w:r>
        <w:rPr>
          <w:lang w:val="en-US"/>
        </w:rPr>
        <w:t>Permitted variations—</w:t>
      </w:r>
      <w:r>
        <w:t>horizontal siting tolerances for buildings and structures</w:t>
      </w:r>
      <w:bookmarkEnd w:id="262"/>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3" w:name="_Toc229457287"/>
      <w:r w:rsidRPr="00E670E5">
        <w:rPr>
          <w:rStyle w:val="CharSectNo"/>
        </w:rPr>
        <w:lastRenderedPageBreak/>
        <w:t>1A.11</w:t>
      </w:r>
      <w:r>
        <w:tab/>
      </w:r>
      <w:r>
        <w:rPr>
          <w:lang w:val="en-US"/>
        </w:rPr>
        <w:t>Permitted variations—h</w:t>
      </w:r>
      <w:r>
        <w:t>eight tolerances for buildings and structures</w:t>
      </w:r>
      <w:bookmarkEnd w:id="263"/>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rsidP="003A51EA">
      <w:pPr>
        <w:pStyle w:val="Sched-heading"/>
      </w:pPr>
      <w:bookmarkStart w:id="264" w:name="_Toc229457288"/>
      <w:r w:rsidRPr="00E670E5">
        <w:rPr>
          <w:rStyle w:val="CharChapNo"/>
        </w:rPr>
        <w:lastRenderedPageBreak/>
        <w:t>Schedule 2</w:t>
      </w:r>
      <w:r>
        <w:tab/>
      </w:r>
      <w:r w:rsidRPr="00E670E5">
        <w:rPr>
          <w:rStyle w:val="CharChapText"/>
        </w:rPr>
        <w:t>Limited public notification of certain merit track development applications</w:t>
      </w:r>
      <w:bookmarkEnd w:id="264"/>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rsidP="006F2376">
      <w:pPr>
        <w:pStyle w:val="Sched-heading"/>
      </w:pPr>
      <w:bookmarkStart w:id="265" w:name="_Toc229457289"/>
      <w:r w:rsidRPr="00E670E5">
        <w:rPr>
          <w:rStyle w:val="CharChapNo"/>
        </w:rPr>
        <w:lastRenderedPageBreak/>
        <w:t>Schedule 3</w:t>
      </w:r>
      <w:r>
        <w:tab/>
      </w:r>
      <w:r w:rsidRPr="00E670E5">
        <w:rPr>
          <w:rStyle w:val="CharChapText"/>
        </w:rPr>
        <w:t>Matters exempt from third</w:t>
      </w:r>
      <w:r w:rsidRPr="00E670E5">
        <w:rPr>
          <w:rStyle w:val="CharChapText"/>
        </w:rPr>
        <w:noBreakHyphen/>
        <w:t>party A</w:t>
      </w:r>
      <w:r w:rsidR="006F2376" w:rsidRPr="00E670E5">
        <w:rPr>
          <w:rStyle w:val="CharChapText"/>
        </w:rPr>
        <w:t>C</w:t>
      </w:r>
      <w:r w:rsidRPr="00E670E5">
        <w:rPr>
          <w:rStyle w:val="CharChapText"/>
        </w:rPr>
        <w:t>AT review</w:t>
      </w:r>
      <w:bookmarkEnd w:id="265"/>
    </w:p>
    <w:p w:rsidR="00AB1BB3" w:rsidRDefault="00AB1BB3">
      <w:pPr>
        <w:pStyle w:val="ref"/>
      </w:pPr>
      <w:r>
        <w:t>(see s 350 and s 351)</w:t>
      </w:r>
    </w:p>
    <w:p w:rsidR="00AB1BB3" w:rsidRPr="00E670E5" w:rsidRDefault="00AB1BB3">
      <w:pPr>
        <w:pStyle w:val="Sched-Part"/>
      </w:pPr>
      <w:bookmarkStart w:id="266" w:name="_Toc229457290"/>
      <w:r w:rsidRPr="00E670E5">
        <w:rPr>
          <w:rStyle w:val="CharPartNo"/>
        </w:rPr>
        <w:t>Part 3.1</w:t>
      </w:r>
      <w:r>
        <w:tab/>
      </w:r>
      <w:r w:rsidRPr="00E670E5">
        <w:rPr>
          <w:rStyle w:val="CharPartText"/>
        </w:rPr>
        <w:t>Definitions</w:t>
      </w:r>
      <w:bookmarkEnd w:id="266"/>
    </w:p>
    <w:p w:rsidR="00AB1BB3" w:rsidRDefault="00AB1BB3">
      <w:pPr>
        <w:pStyle w:val="Schclauseheading"/>
      </w:pPr>
      <w:bookmarkStart w:id="267" w:name="_Toc229457291"/>
      <w:r w:rsidRPr="00E670E5">
        <w:rPr>
          <w:rStyle w:val="CharSectNo"/>
        </w:rPr>
        <w:t>3.1</w:t>
      </w:r>
      <w:r>
        <w:tab/>
        <w:t>Definitions—sch 3</w:t>
      </w:r>
      <w:bookmarkEnd w:id="267"/>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E670E5" w:rsidRDefault="00AB1BB3" w:rsidP="006F2376">
      <w:pPr>
        <w:pStyle w:val="Sched-Part"/>
      </w:pPr>
      <w:bookmarkStart w:id="268" w:name="_Toc229457292"/>
      <w:r w:rsidRPr="00E670E5">
        <w:rPr>
          <w:rStyle w:val="CharPartNo"/>
        </w:rPr>
        <w:lastRenderedPageBreak/>
        <w:t>Part 3.2</w:t>
      </w:r>
      <w:r>
        <w:tab/>
      </w:r>
      <w:r w:rsidRPr="00E670E5">
        <w:rPr>
          <w:rStyle w:val="CharPartText"/>
        </w:rPr>
        <w:t>Merit track matters exempt from third-party A</w:t>
      </w:r>
      <w:r w:rsidR="006F2376" w:rsidRPr="00E670E5">
        <w:rPr>
          <w:rStyle w:val="CharPartText"/>
        </w:rPr>
        <w:t>C</w:t>
      </w:r>
      <w:r w:rsidRPr="00E670E5">
        <w:rPr>
          <w:rStyle w:val="CharPartText"/>
        </w:rPr>
        <w:t>AT review</w:t>
      </w:r>
      <w:bookmarkEnd w:id="268"/>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E670E5" w:rsidRDefault="00AB1BB3" w:rsidP="006F2376">
      <w:pPr>
        <w:pStyle w:val="Sched-Part"/>
      </w:pPr>
      <w:bookmarkStart w:id="269" w:name="_Toc229457293"/>
      <w:r w:rsidRPr="00E670E5">
        <w:rPr>
          <w:rStyle w:val="CharPartNo"/>
        </w:rPr>
        <w:lastRenderedPageBreak/>
        <w:t>Part 3.3</w:t>
      </w:r>
      <w:r>
        <w:tab/>
      </w:r>
      <w:r w:rsidRPr="00E670E5">
        <w:rPr>
          <w:rStyle w:val="CharPartText"/>
        </w:rPr>
        <w:t>Impact track matters exempt from third-party A</w:t>
      </w:r>
      <w:r w:rsidR="006F2376" w:rsidRPr="00E670E5">
        <w:rPr>
          <w:rStyle w:val="CharPartText"/>
        </w:rPr>
        <w:t>C</w:t>
      </w:r>
      <w:r w:rsidRPr="00E670E5">
        <w:rPr>
          <w:rStyle w:val="CharPartText"/>
        </w:rPr>
        <w:t>AT review</w:t>
      </w:r>
      <w:bookmarkEnd w:id="269"/>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670E5" w:rsidRDefault="00AB1BB3">
      <w:pPr>
        <w:pStyle w:val="Sched-Part"/>
      </w:pPr>
      <w:bookmarkStart w:id="270" w:name="_Toc229457294"/>
      <w:r w:rsidRPr="00E670E5">
        <w:rPr>
          <w:rStyle w:val="CharPartNo"/>
        </w:rPr>
        <w:lastRenderedPageBreak/>
        <w:t>Part 3.4</w:t>
      </w:r>
      <w:r>
        <w:tab/>
      </w:r>
      <w:r w:rsidRPr="00E670E5">
        <w:rPr>
          <w:rStyle w:val="CharPartText"/>
        </w:rPr>
        <w:t>City centre and town centres maps</w:t>
      </w:r>
      <w:bookmarkEnd w:id="270"/>
    </w:p>
    <w:p w:rsidR="00AB1BB3" w:rsidRPr="00E670E5" w:rsidRDefault="00AB1BB3">
      <w:pPr>
        <w:pStyle w:val="Sched-Form"/>
      </w:pPr>
      <w:bookmarkStart w:id="271" w:name="_Toc229457295"/>
      <w:r w:rsidRPr="00E670E5">
        <w:rPr>
          <w:rStyle w:val="CharDivNo"/>
        </w:rPr>
        <w:t>Division 3.4.1</w:t>
      </w:r>
      <w:r>
        <w:tab/>
      </w:r>
      <w:r w:rsidRPr="00E670E5">
        <w:rPr>
          <w:rStyle w:val="CharDivText"/>
        </w:rPr>
        <w:t>City centre</w:t>
      </w:r>
      <w:bookmarkEnd w:id="271"/>
      <w:r w:rsidRPr="00E670E5">
        <w:rPr>
          <w:rStyle w:val="CharDivText"/>
        </w:rPr>
        <w:t xml:space="preserve"> </w:t>
      </w:r>
    </w:p>
    <w:p w:rsidR="00AB1BB3" w:rsidRDefault="00AB1BB3"/>
    <w:p w:rsidR="00AB1BB3" w:rsidRDefault="004C50F0">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2" w:name="_Toc229457296"/>
      <w:r w:rsidRPr="00E670E5">
        <w:rPr>
          <w:rStyle w:val="CharDivNo"/>
        </w:rPr>
        <w:lastRenderedPageBreak/>
        <w:t>Division 3.4.2</w:t>
      </w:r>
      <w:r>
        <w:tab/>
      </w:r>
      <w:r w:rsidRPr="00E670E5">
        <w:rPr>
          <w:rStyle w:val="CharDivText"/>
        </w:rPr>
        <w:t>Belconnen town centre</w:t>
      </w:r>
      <w:bookmarkEnd w:id="272"/>
      <w:r w:rsidRPr="00E670E5">
        <w:rPr>
          <w:rStyle w:val="CharDivText"/>
        </w:rPr>
        <w:t xml:space="preserve"> </w:t>
      </w:r>
    </w:p>
    <w:p w:rsidR="00AB1BB3" w:rsidRDefault="00AB1BB3"/>
    <w:p w:rsidR="00AB1BB3" w:rsidRDefault="004C50F0">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3" w:name="_Toc229457297"/>
      <w:r w:rsidRPr="00E670E5">
        <w:rPr>
          <w:rStyle w:val="CharDivNo"/>
        </w:rPr>
        <w:lastRenderedPageBreak/>
        <w:t>Division 3.4.3</w:t>
      </w:r>
      <w:r>
        <w:tab/>
      </w:r>
      <w:r w:rsidRPr="00E670E5">
        <w:rPr>
          <w:rStyle w:val="CharDivText"/>
        </w:rPr>
        <w:t>Gungahlin town centre</w:t>
      </w:r>
      <w:bookmarkEnd w:id="273"/>
      <w:r w:rsidRPr="00E670E5">
        <w:rPr>
          <w:rStyle w:val="CharDivText"/>
        </w:rPr>
        <w:t xml:space="preserve"> </w:t>
      </w:r>
    </w:p>
    <w:p w:rsidR="00AB1BB3" w:rsidRDefault="00AB1BB3"/>
    <w:p w:rsidR="00AB1BB3" w:rsidRDefault="004C50F0">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4" w:name="_Toc229457298"/>
      <w:r w:rsidRPr="00E670E5">
        <w:rPr>
          <w:rStyle w:val="CharDivNo"/>
        </w:rPr>
        <w:lastRenderedPageBreak/>
        <w:t>Division 3.4.4</w:t>
      </w:r>
      <w:r>
        <w:tab/>
      </w:r>
      <w:r w:rsidRPr="00E670E5">
        <w:rPr>
          <w:rStyle w:val="CharDivText"/>
        </w:rPr>
        <w:t>Tuggeranong town centre</w:t>
      </w:r>
      <w:bookmarkEnd w:id="274"/>
      <w:r w:rsidRPr="00E670E5">
        <w:rPr>
          <w:rStyle w:val="CharDivText"/>
        </w:rPr>
        <w:t xml:space="preserve"> </w:t>
      </w:r>
    </w:p>
    <w:p w:rsidR="00AB1BB3" w:rsidRDefault="00AB1BB3"/>
    <w:p w:rsidR="00AB1BB3" w:rsidRDefault="004C50F0">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670E5" w:rsidRDefault="00AB1BB3">
      <w:pPr>
        <w:pStyle w:val="Sched-Form"/>
      </w:pPr>
      <w:bookmarkStart w:id="275" w:name="_Toc229457299"/>
      <w:r w:rsidRPr="00E670E5">
        <w:rPr>
          <w:rStyle w:val="CharDivNo"/>
        </w:rPr>
        <w:lastRenderedPageBreak/>
        <w:t>Division 3.4.5</w:t>
      </w:r>
      <w:r>
        <w:tab/>
      </w:r>
      <w:r w:rsidRPr="00E670E5">
        <w:rPr>
          <w:rStyle w:val="CharDivText"/>
        </w:rPr>
        <w:t>Woden town centre</w:t>
      </w:r>
      <w:bookmarkEnd w:id="275"/>
      <w:r w:rsidRPr="00E670E5">
        <w:rPr>
          <w:rStyle w:val="CharDivText"/>
        </w:rPr>
        <w:t xml:space="preserve"> </w:t>
      </w:r>
    </w:p>
    <w:p w:rsidR="00AB1BB3" w:rsidRDefault="00AB1BB3"/>
    <w:p w:rsidR="00AB1BB3" w:rsidRDefault="004C50F0">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E670E5" w:rsidRDefault="00AB1BB3">
      <w:pPr>
        <w:pStyle w:val="Sched-heading"/>
      </w:pPr>
      <w:bookmarkStart w:id="276" w:name="_Toc229457300"/>
      <w:r w:rsidRPr="00E670E5">
        <w:rPr>
          <w:rStyle w:val="CharChapNo"/>
        </w:rPr>
        <w:lastRenderedPageBreak/>
        <w:t>Schedule 4</w:t>
      </w:r>
      <w:r>
        <w:tab/>
      </w:r>
      <w:r w:rsidRPr="00E670E5">
        <w:rPr>
          <w:rStyle w:val="CharChapText"/>
        </w:rPr>
        <w:t>Prescribed territory plan instruments</w:t>
      </w:r>
      <w:bookmarkEnd w:id="276"/>
    </w:p>
    <w:p w:rsidR="00AB1BB3" w:rsidRDefault="00AB1BB3">
      <w:pPr>
        <w:pStyle w:val="ref"/>
        <w:spacing w:after="120"/>
      </w:pPr>
      <w:r>
        <w:t>(see s 401)</w:t>
      </w:r>
    </w:p>
    <w:p w:rsidR="00AB1BB3" w:rsidRPr="00E670E5" w:rsidRDefault="00AB1BB3">
      <w:pPr>
        <w:pStyle w:val="Sched-Part"/>
      </w:pPr>
      <w:bookmarkStart w:id="277" w:name="_Toc229457301"/>
      <w:r w:rsidRPr="00E670E5">
        <w:rPr>
          <w:rStyle w:val="CharPartNo"/>
        </w:rPr>
        <w:t>Part 4.1</w:t>
      </w:r>
      <w:r>
        <w:tab/>
      </w:r>
      <w:r w:rsidRPr="00E670E5">
        <w:rPr>
          <w:rStyle w:val="CharPartText"/>
        </w:rPr>
        <w:t>Australian standards</w:t>
      </w:r>
      <w:bookmarkEnd w:id="277"/>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E670E5" w:rsidRDefault="00AB1BB3">
      <w:pPr>
        <w:pStyle w:val="Sched-Part"/>
      </w:pPr>
      <w:bookmarkStart w:id="278" w:name="_Toc229457302"/>
      <w:r w:rsidRPr="00E670E5">
        <w:rPr>
          <w:rStyle w:val="CharPartNo"/>
        </w:rPr>
        <w:lastRenderedPageBreak/>
        <w:t>Part 4.2</w:t>
      </w:r>
      <w:r>
        <w:tab/>
      </w:r>
      <w:r w:rsidRPr="00E670E5">
        <w:rPr>
          <w:rStyle w:val="CharPartText"/>
        </w:rPr>
        <w:t>Computer modelling software</w:t>
      </w:r>
      <w:bookmarkEnd w:id="278"/>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E670E5" w:rsidRDefault="00AB1BB3">
      <w:pPr>
        <w:pStyle w:val="Sched-Part"/>
      </w:pPr>
      <w:bookmarkStart w:id="279" w:name="_Toc229457303"/>
      <w:r w:rsidRPr="00E670E5">
        <w:rPr>
          <w:rStyle w:val="CharPartNo"/>
        </w:rPr>
        <w:lastRenderedPageBreak/>
        <w:t>Part 4.3</w:t>
      </w:r>
      <w:r>
        <w:tab/>
      </w:r>
      <w:r w:rsidRPr="00E670E5">
        <w:rPr>
          <w:rStyle w:val="CharPartText"/>
        </w:rPr>
        <w:t>Other instruments</w:t>
      </w:r>
      <w:bookmarkEnd w:id="279"/>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E670E5" w:rsidRDefault="00AB1BB3">
      <w:pPr>
        <w:pStyle w:val="Sched-heading"/>
      </w:pPr>
      <w:bookmarkStart w:id="280" w:name="_Toc229457304"/>
      <w:r w:rsidRPr="00E670E5">
        <w:rPr>
          <w:rStyle w:val="CharChapNo"/>
        </w:rPr>
        <w:lastRenderedPageBreak/>
        <w:t>Schedule 20</w:t>
      </w:r>
      <w:r>
        <w:tab/>
      </w:r>
      <w:r w:rsidRPr="00E670E5">
        <w:rPr>
          <w:rStyle w:val="CharChapText"/>
        </w:rPr>
        <w:t>Modification of Act</w:t>
      </w:r>
      <w:bookmarkEnd w:id="280"/>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2E3D83" w:rsidRPr="00AD6F7F" w:rsidRDefault="002E3D83" w:rsidP="002E3D83">
      <w:pPr>
        <w:pStyle w:val="IH5Sec"/>
      </w:pPr>
      <w:r w:rsidRPr="00AD6F7F">
        <w:t>429EA</w:t>
      </w:r>
      <w:r w:rsidRPr="00AD6F7F">
        <w:tab/>
        <w:t>Modification—s 246 (Payment for leases)</w:t>
      </w:r>
    </w:p>
    <w:p w:rsidR="002E3D83" w:rsidRPr="00AD6F7F" w:rsidRDefault="002E3D83" w:rsidP="002E3D83">
      <w:pPr>
        <w:pStyle w:val="Amainreturn"/>
        <w:keepNext/>
      </w:pPr>
      <w:r w:rsidRPr="00AD6F7F">
        <w:t>Section 246 (2) applies as if paragraphs (c) and (d) were omitted and the following paragraphs substituted:</w:t>
      </w:r>
    </w:p>
    <w:p w:rsidR="002E3D83" w:rsidRPr="00AD6F7F" w:rsidRDefault="002E3D83" w:rsidP="002E3D83">
      <w:pPr>
        <w:pStyle w:val="Ipara"/>
      </w:pPr>
      <w:r>
        <w:tab/>
        <w:t>‘</w:t>
      </w:r>
      <w:r w:rsidRPr="00AD6F7F">
        <w:t>(c)</w:t>
      </w:r>
      <w:r w:rsidRPr="00AD6F7F">
        <w:tab/>
        <w:t>a further lease granted under section 254; or</w:t>
      </w:r>
    </w:p>
    <w:p w:rsidR="002E3D83" w:rsidRDefault="002E3D83" w:rsidP="002E3D83">
      <w:pPr>
        <w:pStyle w:val="Ipara"/>
      </w:pPr>
      <w:r w:rsidRPr="00AD6F7F">
        <w:tab/>
        <w:t>(d)</w:t>
      </w:r>
      <w:r w:rsidRPr="00AD6F7F">
        <w:tab/>
        <w:t xml:space="preserve">a lease mentioned in section 461A </w:t>
      </w:r>
      <w:r>
        <w:t>(Payment for leases to community organisations)</w:t>
      </w:r>
      <w:r w:rsidRPr="00AD6F7F">
        <w:t xml:space="preserve"> or section 461B</w:t>
      </w:r>
      <w:r w:rsidRPr="00C4060B">
        <w:t xml:space="preserve"> </w:t>
      </w:r>
      <w:r>
        <w:t>(Payment for adjoining concessional leases);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2E3D83" w:rsidRDefault="002E3D83" w:rsidP="002E3D83">
      <w:pPr>
        <w:pStyle w:val="IshadedSchClause"/>
      </w:pPr>
      <w:r>
        <w:t>[</w:t>
      </w:r>
      <w:r w:rsidRPr="00B02AAE">
        <w:rPr>
          <w:rStyle w:val="CharSectNo"/>
        </w:rPr>
        <w:t>20.9</w:t>
      </w:r>
      <w:r>
        <w:t>]</w:t>
      </w:r>
      <w:r>
        <w:tab/>
        <w:t>New sections 461A and 461B</w:t>
      </w:r>
    </w:p>
    <w:p w:rsidR="002E3D83" w:rsidRPr="005A0840" w:rsidRDefault="002E3D83" w:rsidP="00B02AAE">
      <w:pPr>
        <w:pStyle w:val="direction"/>
        <w:keepNext/>
      </w:pPr>
      <w:r>
        <w:t>in part 15.6, insert</w:t>
      </w:r>
    </w:p>
    <w:p w:rsidR="002E3D83" w:rsidRDefault="002E3D83" w:rsidP="002E3D83">
      <w:pPr>
        <w:pStyle w:val="IH5Sec"/>
      </w:pPr>
      <w:r>
        <w:t>461A</w:t>
      </w:r>
      <w:r>
        <w:tab/>
        <w:t>Payment for leases to community organisations</w:t>
      </w:r>
    </w:p>
    <w:p w:rsidR="002E3D83" w:rsidRDefault="002E3D83" w:rsidP="002E3D83">
      <w:pPr>
        <w:pStyle w:val="Amain"/>
      </w:pPr>
      <w:r>
        <w:tab/>
        <w:t>(1)</w:t>
      </w:r>
      <w:r>
        <w:tab/>
        <w:t>This section applies if—</w:t>
      </w:r>
    </w:p>
    <w:p w:rsidR="002E3D83" w:rsidRDefault="002E3D83" w:rsidP="002E3D83">
      <w:pPr>
        <w:pStyle w:val="Apara"/>
      </w:pPr>
      <w:r>
        <w:tab/>
        <w:t>(a)</w:t>
      </w:r>
      <w:r>
        <w:tab/>
        <w:t xml:space="preserve">after the commencement day a person applies for the grant of a lease, whether before or after the commencement of the </w:t>
      </w:r>
      <w:r w:rsidRPr="0006338D">
        <w:rPr>
          <w:rStyle w:val="charItals"/>
        </w:rPr>
        <w:t>Planning and Development Amendment Regulation 2009</w:t>
      </w:r>
      <w:r>
        <w:t xml:space="preserve"> </w:t>
      </w:r>
      <w:r w:rsidRPr="0006338D">
        <w:rPr>
          <w:rStyle w:val="charItals"/>
        </w:rPr>
        <w:t>(No 6)</w:t>
      </w:r>
      <w:r>
        <w:t>; and</w:t>
      </w:r>
    </w:p>
    <w:p w:rsidR="002E3D83" w:rsidRDefault="002E3D83" w:rsidP="002E3D83">
      <w:pPr>
        <w:pStyle w:val="Apara"/>
      </w:pPr>
      <w:r>
        <w:tab/>
        <w:t>(b)</w:t>
      </w:r>
      <w:r>
        <w:tab/>
        <w:t>if the application had been made under the repealed Act before its repeal—the planning and land authority could have granted the lease under the repealed Act, section 163 (Leases to community organisations).</w:t>
      </w:r>
    </w:p>
    <w:p w:rsidR="002E3D83" w:rsidRDefault="002E3D83" w:rsidP="002E3D83">
      <w:pPr>
        <w:pStyle w:val="Amain"/>
      </w:pPr>
      <w:r>
        <w:tab/>
        <w:t>(2)</w:t>
      </w:r>
      <w:r>
        <w:tab/>
        <w:t>The planning and land authority may grant the lease</w:t>
      </w:r>
      <w:r w:rsidRPr="00711B70">
        <w:t xml:space="preserve"> </w:t>
      </w:r>
      <w:r>
        <w:t>on payment</w:t>
      </w:r>
      <w:r w:rsidRPr="00B04F09">
        <w:t xml:space="preserve"> </w:t>
      </w:r>
      <w:r>
        <w:t>of an amount worked out under the repealed Act, section 163 (2) as if the repealed Act had not been repealed.</w:t>
      </w:r>
    </w:p>
    <w:p w:rsidR="002E3D83" w:rsidRDefault="002E3D83" w:rsidP="002E3D83">
      <w:pPr>
        <w:pStyle w:val="IH5Sec"/>
      </w:pPr>
      <w:r>
        <w:t>461B</w:t>
      </w:r>
      <w:r>
        <w:tab/>
        <w:t>Payment for adjoining concessional leases</w:t>
      </w:r>
    </w:p>
    <w:p w:rsidR="002E3D83" w:rsidRDefault="002E3D83" w:rsidP="002E3D83">
      <w:pPr>
        <w:pStyle w:val="Amain"/>
      </w:pPr>
      <w:r>
        <w:tab/>
        <w:t>(1)</w:t>
      </w:r>
      <w:r>
        <w:tab/>
        <w:t>This section applies if—</w:t>
      </w:r>
    </w:p>
    <w:p w:rsidR="002E3D83" w:rsidRDefault="002E3D83" w:rsidP="002E3D83">
      <w:pPr>
        <w:pStyle w:val="Apara"/>
      </w:pPr>
      <w:r>
        <w:lastRenderedPageBreak/>
        <w:tab/>
        <w:t>(a)</w:t>
      </w:r>
      <w:r>
        <w:tab/>
        <w:t>a person applies for the grant of a lease (</w:t>
      </w:r>
      <w:r w:rsidRPr="0038677D">
        <w:t>a</w:t>
      </w:r>
      <w:r>
        <w:t xml:space="preserve"> </w:t>
      </w:r>
      <w:r w:rsidRPr="0006338D">
        <w:rPr>
          <w:rStyle w:val="charBoldItals"/>
        </w:rPr>
        <w:t>new lease</w:t>
      </w:r>
      <w:r>
        <w:t xml:space="preserve">), whether before or after the commencement </w:t>
      </w:r>
      <w:r w:rsidRPr="0038677D">
        <w:t>day</w:t>
      </w:r>
      <w:r>
        <w:t>; and</w:t>
      </w:r>
    </w:p>
    <w:p w:rsidR="002E3D83" w:rsidRDefault="002E3D83" w:rsidP="002E3D83">
      <w:pPr>
        <w:pStyle w:val="Apara"/>
      </w:pPr>
      <w:r>
        <w:tab/>
        <w:t>(b)</w:t>
      </w:r>
      <w:r>
        <w:tab/>
        <w:t>the new lease adjoins another lease (</w:t>
      </w:r>
      <w:r w:rsidRPr="0038677D">
        <w:t>an</w:t>
      </w:r>
      <w:r>
        <w:t xml:space="preserve"> </w:t>
      </w:r>
      <w:r w:rsidRPr="0006338D">
        <w:rPr>
          <w:rStyle w:val="charBoldItals"/>
        </w:rPr>
        <w:t>original lease</w:t>
      </w:r>
      <w:r>
        <w:t xml:space="preserve">) </w:t>
      </w:r>
      <w:r w:rsidRPr="003415E9">
        <w:t>granted</w:t>
      </w:r>
      <w:r>
        <w:t xml:space="preserve"> to the person; and</w:t>
      </w:r>
    </w:p>
    <w:p w:rsidR="002E3D83" w:rsidRDefault="002E3D83" w:rsidP="002E3D83">
      <w:pPr>
        <w:pStyle w:val="Apara"/>
      </w:pPr>
      <w:r>
        <w:tab/>
        <w:t>(c)</w:t>
      </w:r>
      <w:r>
        <w:tab/>
        <w:t xml:space="preserve">the original lease is a concessional lease. </w:t>
      </w:r>
    </w:p>
    <w:p w:rsidR="002E3D83" w:rsidRDefault="002E3D83" w:rsidP="002E3D83">
      <w:pPr>
        <w:pStyle w:val="Amain"/>
      </w:pPr>
      <w:r>
        <w:tab/>
        <w:t>(2)</w:t>
      </w:r>
      <w:r>
        <w:tab/>
        <w:t>The planning and land authority may grant the new lease on payment of an amount worked out in the way the amount payable for the original lease was worked out.</w:t>
      </w:r>
    </w:p>
    <w:p w:rsidR="002E3D83" w:rsidRDefault="002E3D83" w:rsidP="00B02AAE">
      <w:pPr>
        <w:pStyle w:val="Amain"/>
        <w:keepLines/>
      </w:pPr>
      <w:r>
        <w:tab/>
        <w:t>(3)</w:t>
      </w:r>
      <w:r>
        <w:tab/>
        <w:t>If the amount payable for the original lease was worked out under the repealed Act, the repealed Act applies to working out the amount payable for the new lease as if the repealed Act had not been repealed.</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81" w:name="_Toc229457305"/>
      <w:r>
        <w:lastRenderedPageBreak/>
        <w:t>Dictionary</w:t>
      </w:r>
      <w:bookmarkEnd w:id="281"/>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82" w:name="_Toc229457306"/>
      <w:r>
        <w:lastRenderedPageBreak/>
        <w:t>Endnotes</w:t>
      </w:r>
      <w:bookmarkEnd w:id="282"/>
    </w:p>
    <w:p w:rsidR="00AB1BB3" w:rsidRPr="00E670E5" w:rsidRDefault="00AB1BB3">
      <w:pPr>
        <w:pStyle w:val="Endnote20"/>
      </w:pPr>
      <w:bookmarkStart w:id="283" w:name="_Toc229457307"/>
      <w:r w:rsidRPr="00E670E5">
        <w:rPr>
          <w:rStyle w:val="charTableNo"/>
        </w:rPr>
        <w:t>1</w:t>
      </w:r>
      <w:r>
        <w:tab/>
      </w:r>
      <w:r w:rsidRPr="00E670E5">
        <w:rPr>
          <w:rStyle w:val="charTableText"/>
        </w:rPr>
        <w:t>About the endnotes</w:t>
      </w:r>
      <w:bookmarkEnd w:id="283"/>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E670E5" w:rsidRDefault="00AB1BB3">
      <w:pPr>
        <w:pStyle w:val="Endnote20"/>
      </w:pPr>
      <w:bookmarkStart w:id="284" w:name="_Toc229457308"/>
      <w:r w:rsidRPr="00E670E5">
        <w:rPr>
          <w:rStyle w:val="charTableNo"/>
        </w:rPr>
        <w:t>2</w:t>
      </w:r>
      <w:r>
        <w:tab/>
      </w:r>
      <w:r w:rsidRPr="00E670E5">
        <w:rPr>
          <w:rStyle w:val="charTableText"/>
        </w:rPr>
        <w:t>Abbreviation key</w:t>
      </w:r>
      <w:bookmarkEnd w:id="284"/>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E670E5" w:rsidRDefault="00AB1BB3">
      <w:pPr>
        <w:pStyle w:val="Endnote20"/>
      </w:pPr>
      <w:bookmarkStart w:id="285" w:name="_Toc229457309"/>
      <w:r w:rsidRPr="00E670E5">
        <w:rPr>
          <w:rStyle w:val="charTableNo"/>
        </w:rPr>
        <w:lastRenderedPageBreak/>
        <w:t>3</w:t>
      </w:r>
      <w:r>
        <w:tab/>
      </w:r>
      <w:r w:rsidRPr="00E670E5">
        <w:rPr>
          <w:rStyle w:val="charTableText"/>
        </w:rPr>
        <w:t>Legislation history</w:t>
      </w:r>
      <w:bookmarkEnd w:id="285"/>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AB1BB3" w:rsidRPr="00E670E5" w:rsidRDefault="00AB1BB3">
      <w:pPr>
        <w:pStyle w:val="Endnote20"/>
      </w:pPr>
      <w:bookmarkStart w:id="286" w:name="_Toc229457310"/>
      <w:r w:rsidRPr="00E670E5">
        <w:rPr>
          <w:rStyle w:val="charTableNo"/>
        </w:rPr>
        <w:t>4</w:t>
      </w:r>
      <w:r>
        <w:tab/>
      </w:r>
      <w:r w:rsidRPr="00E670E5">
        <w:rPr>
          <w:rStyle w:val="charTableText"/>
        </w:rPr>
        <w:t>Amendment history</w:t>
      </w:r>
      <w:bookmarkEnd w:id="286"/>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lastRenderedPageBreak/>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lastRenderedPageBreak/>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p>
    <w:p w:rsidR="00554FDD" w:rsidRPr="0076726C" w:rsidRDefault="00554FDD" w:rsidP="00554FDD">
      <w:pPr>
        <w:pStyle w:val="AmdtsEntryHd"/>
      </w:pPr>
      <w:r w:rsidRPr="00FD36D8">
        <w:t>Decla</w:t>
      </w:r>
      <w:r>
        <w:t>ring programs and developments</w:t>
      </w:r>
    </w:p>
    <w:p w:rsidR="00554FDD" w:rsidRDefault="00554FDD" w:rsidP="00554FDD">
      <w:pPr>
        <w:pStyle w:val="AmdtsEntries"/>
      </w:pPr>
      <w:r>
        <w:t>s 406</w:t>
      </w:r>
      <w:r w:rsidRPr="0076726C">
        <w:tab/>
        <w:t xml:space="preserve">ins </w:t>
      </w:r>
      <w:r>
        <w:t>SL2009-14 s 4</w:t>
      </w:r>
    </w:p>
    <w:p w:rsidR="00880290" w:rsidRPr="00880290" w:rsidRDefault="00880290" w:rsidP="00880290">
      <w:pPr>
        <w:pStyle w:val="AmdtsEntries"/>
        <w:rPr>
          <w:rStyle w:val="charUnderline"/>
        </w:rPr>
      </w:pPr>
      <w:r>
        <w:tab/>
      </w:r>
      <w:r>
        <w:rPr>
          <w:rStyle w:val="charUnderline"/>
        </w:rPr>
        <w:t>exp 31 March 2013 (s 407)</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880290" w:rsidRPr="00880290" w:rsidRDefault="00880290" w:rsidP="00554FDD">
      <w:pPr>
        <w:pStyle w:val="AmdtsEntries"/>
        <w:rPr>
          <w:rStyle w:val="charUnderline"/>
        </w:rPr>
      </w:pPr>
      <w:bookmarkStart w:id="287" w:name="OLE_LINK6"/>
      <w:bookmarkStart w:id="288" w:name="OLE_LINK7"/>
      <w:r>
        <w:tab/>
      </w:r>
      <w:r>
        <w:rPr>
          <w:rStyle w:val="charUnderline"/>
        </w:rPr>
        <w:t>exp 31 March 2013 (s 407)</w:t>
      </w:r>
    </w:p>
    <w:bookmarkEnd w:id="287"/>
    <w:bookmarkEnd w:id="288"/>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lastRenderedPageBreak/>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lastRenderedPageBreak/>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lastRenderedPageBreak/>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lastRenderedPageBreak/>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Pr="008E1F40" w:rsidRDefault="008E1F40" w:rsidP="008E1F40">
      <w:pPr>
        <w:pStyle w:val="AmdtsEntries"/>
      </w:pPr>
      <w:r>
        <w:tab/>
        <w:t xml:space="preserve">def </w:t>
      </w:r>
      <w:r>
        <w:rPr>
          <w:rStyle w:val="charBoldItals"/>
        </w:rPr>
        <w:t xml:space="preserve">existing school </w:t>
      </w:r>
      <w:r>
        <w:t>ins SL2009-8 s 4</w:t>
      </w:r>
    </w:p>
    <w:p w:rsidR="008E1F40" w:rsidRPr="008E1F40" w:rsidRDefault="008E1F40" w:rsidP="008E1F40">
      <w:pPr>
        <w:pStyle w:val="AmdtsEntries"/>
      </w:pPr>
      <w:r>
        <w:tab/>
        <w:t xml:space="preserve">def </w:t>
      </w:r>
      <w:r>
        <w:rPr>
          <w:rStyle w:val="charBoldItals"/>
        </w:rPr>
        <w:t xml:space="preserve">young child </w:t>
      </w:r>
      <w:r>
        <w:t>ins SL2009-8 s 4</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lastRenderedPageBreak/>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51369B">
      <w:pPr>
        <w:pStyle w:val="AmdtsEntries"/>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lastRenderedPageBreak/>
        <w:t>Schools—</w:t>
      </w:r>
      <w:r>
        <w:t>toilet and change room facilities</w:t>
      </w:r>
    </w:p>
    <w:p w:rsidR="00E31698" w:rsidRDefault="00E31698" w:rsidP="00E31698">
      <w:pPr>
        <w:pStyle w:val="AmdtsEntries"/>
      </w:pPr>
      <w:r>
        <w:t>sch 1 s 1.99Q</w:t>
      </w:r>
      <w:r>
        <w:tab/>
        <w:t>ins SL2009-8 s 4</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AB1BB3" w:rsidRDefault="00696E50">
      <w:pPr>
        <w:pStyle w:val="AmdtsEntryHd"/>
      </w:pPr>
      <w:r w:rsidRPr="000D42A2">
        <w:t>Compliant single dwellings</w:t>
      </w:r>
    </w:p>
    <w:p w:rsidR="00696E50" w:rsidRPr="00696E50" w:rsidRDefault="00696E50" w:rsidP="00696E50">
      <w:pPr>
        <w:pStyle w:val="AmdtsEntries"/>
      </w:pPr>
      <w:r>
        <w:t>sch 1 s 1.100 hdg</w:t>
      </w:r>
      <w:r>
        <w:tab/>
        <w:t>sub SL</w:t>
      </w:r>
      <w:r w:rsidR="00BC7D6A">
        <w:t>2009-3</w:t>
      </w:r>
      <w:r>
        <w:t xml:space="preserve"> s 10</w:t>
      </w:r>
      <w:r w:rsidR="005843D3">
        <w:t>; SL2009-15 s 6</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r w:rsidR="005843D3">
        <w:t>; am SL2009</w:t>
      </w:r>
      <w:r w:rsidR="00C56B85">
        <w:noBreakHyphen/>
      </w:r>
      <w:r w:rsidR="005843D3">
        <w:t>15 s 7</w:t>
      </w:r>
    </w:p>
    <w:p w:rsidR="006F4EA1" w:rsidRDefault="006F4EA1" w:rsidP="006F4EA1">
      <w:pPr>
        <w:pStyle w:val="AmdtsEntries"/>
      </w:pPr>
      <w:r>
        <w:tab/>
        <w:t xml:space="preserve">def </w:t>
      </w:r>
      <w:r>
        <w:rPr>
          <w:rStyle w:val="charBoldItals"/>
        </w:rPr>
        <w:t xml:space="preserve">prescribed general exemption criteria </w:t>
      </w:r>
      <w:r>
        <w:t>ins SL2009-15 s 8</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lastRenderedPageBreak/>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Pr="00880290" w:rsidRDefault="00613332" w:rsidP="00613332">
      <w:pPr>
        <w:pStyle w:val="AmdtsEntries"/>
        <w:rPr>
          <w:rStyle w:val="charUnderline"/>
        </w:rPr>
      </w:pPr>
      <w:r>
        <w:tab/>
      </w:r>
      <w:r>
        <w:rPr>
          <w:rStyle w:val="charUnderline"/>
        </w:rPr>
        <w:t>exp 31 March 2013 (s 407)</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lastRenderedPageBreak/>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B1BB3" w:rsidRPr="00E670E5" w:rsidRDefault="00AB1BB3" w:rsidP="002B6026">
      <w:pPr>
        <w:pStyle w:val="Endnote20"/>
      </w:pPr>
      <w:bookmarkStart w:id="289" w:name="_Toc229457311"/>
      <w:r w:rsidRPr="00E670E5">
        <w:rPr>
          <w:rStyle w:val="charTableNo"/>
        </w:rPr>
        <w:lastRenderedPageBreak/>
        <w:t>5</w:t>
      </w:r>
      <w:r>
        <w:tab/>
      </w:r>
      <w:r w:rsidRPr="00E670E5">
        <w:rPr>
          <w:rStyle w:val="charTableText"/>
        </w:rPr>
        <w:t>Earlier republications</w:t>
      </w:r>
      <w:bookmarkEnd w:id="289"/>
    </w:p>
    <w:p w:rsidR="00AB1BB3" w:rsidRDefault="00AB1BB3" w:rsidP="00842500">
      <w:pPr>
        <w:pStyle w:val="EndNoteTextPub"/>
        <w:keepNext/>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lastRenderedPageBreak/>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2CEF" w:rsidRDefault="00952CEF" w:rsidP="00AB1BB3">
      <w:pPr>
        <w:pStyle w:val="05Endnote0"/>
      </w:pPr>
      <w:r>
        <w:separator/>
      </w:r>
    </w:p>
  </w:endnote>
  <w:endnote w:type="continuationSeparator" w:id="0">
    <w:p w:rsidR="00952CEF" w:rsidRDefault="00952CEF"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52CEF" w:rsidP="00922F54">
    <w:pPr>
      <w:pStyle w:val="Footer"/>
      <w:jc w:val="center"/>
      <w:rPr>
        <w:rFonts w:cs="Arial"/>
        <w:sz w:val="14"/>
      </w:rPr>
    </w:pPr>
    <w:r w:rsidRPr="00922F54">
      <w:rPr>
        <w:rFonts w:cs="Arial"/>
        <w:sz w:val="14"/>
      </w:rPr>
      <w:fldChar w:fldCharType="begin"/>
    </w:r>
    <w:r w:rsidRPr="00922F54">
      <w:rPr>
        <w:rFonts w:cs="Arial"/>
        <w:sz w:val="14"/>
      </w:rPr>
      <w:instrText xml:space="preserve"> DOCPROPERTY "Status" </w:instrText>
    </w:r>
    <w:r w:rsidRPr="00922F54">
      <w:rPr>
        <w:rFonts w:cs="Arial"/>
        <w:sz w:val="14"/>
      </w:rPr>
      <w:fldChar w:fldCharType="separate"/>
    </w:r>
    <w:r w:rsidRPr="00922F54">
      <w:rPr>
        <w:rFonts w:cs="Arial"/>
        <w:sz w:val="14"/>
      </w:rPr>
      <w:t xml:space="preserve"> </w:t>
    </w:r>
    <w:r w:rsidRPr="00922F54">
      <w:rPr>
        <w:rFonts w:cs="Arial"/>
        <w:sz w:val="14"/>
      </w:rPr>
      <w:fldChar w:fldCharType="end"/>
    </w:r>
    <w:r w:rsidR="00922F54" w:rsidRPr="00922F54">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52CEF" w:rsidP="00922F54">
    <w:pPr>
      <w:pStyle w:val="Footer"/>
      <w:jc w:val="center"/>
      <w:rPr>
        <w:rFonts w:cs="Arial"/>
        <w:sz w:val="14"/>
      </w:rPr>
    </w:pPr>
    <w:r w:rsidRPr="00922F54">
      <w:rPr>
        <w:rFonts w:cs="Arial"/>
        <w:sz w:val="14"/>
      </w:rPr>
      <w:fldChar w:fldCharType="begin"/>
    </w:r>
    <w:r w:rsidRPr="00922F54">
      <w:rPr>
        <w:rFonts w:cs="Arial"/>
        <w:sz w:val="14"/>
      </w:rPr>
      <w:instrText xml:space="preserve"> DOCPROPERTY "Status" </w:instrText>
    </w:r>
    <w:r w:rsidRPr="00922F54">
      <w:rPr>
        <w:rFonts w:cs="Arial"/>
        <w:sz w:val="14"/>
      </w:rPr>
      <w:fldChar w:fldCharType="separate"/>
    </w:r>
    <w:r w:rsidRPr="00922F54">
      <w:rPr>
        <w:rFonts w:cs="Arial"/>
        <w:sz w:val="14"/>
      </w:rPr>
      <w:t xml:space="preserve"> </w:t>
    </w:r>
    <w:r w:rsidRPr="00922F54">
      <w:rPr>
        <w:rFonts w:cs="Arial"/>
        <w:sz w:val="14"/>
      </w:rPr>
      <w:fldChar w:fldCharType="end"/>
    </w:r>
    <w:r w:rsidRPr="00922F54">
      <w:rPr>
        <w:rFonts w:cs="Arial"/>
        <w:sz w:val="14"/>
      </w:rPr>
      <w:fldChar w:fldCharType="begin"/>
    </w:r>
    <w:r w:rsidRPr="00922F54">
      <w:rPr>
        <w:rFonts w:cs="Arial"/>
        <w:sz w:val="14"/>
      </w:rPr>
      <w:instrText xml:space="preserve"> COMMENTS  \* MERGEFORMAT </w:instrText>
    </w:r>
    <w:r w:rsidRPr="00922F54">
      <w:rPr>
        <w:rFonts w:cs="Arial"/>
        <w:sz w:val="14"/>
      </w:rPr>
      <w:fldChar w:fldCharType="end"/>
    </w:r>
    <w:r w:rsidR="00922F54" w:rsidRPr="00922F5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22F54" w:rsidP="00922F54">
    <w:pPr>
      <w:pStyle w:val="Footer"/>
      <w:jc w:val="center"/>
      <w:rPr>
        <w:rFonts w:cs="Arial"/>
        <w:sz w:val="14"/>
      </w:rPr>
    </w:pPr>
    <w:r w:rsidRPr="00922F5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52CEF">
      <w:tc>
        <w:tcPr>
          <w:tcW w:w="846" w:type="pct"/>
        </w:tcPr>
        <w:p w:rsidR="00952CEF" w:rsidRDefault="00952CE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12</w:t>
          </w:r>
          <w:r>
            <w:rPr>
              <w:rStyle w:val="PageNumber"/>
            </w:rPr>
            <w:fldChar w:fldCharType="end"/>
          </w:r>
        </w:p>
      </w:tc>
      <w:tc>
        <w:tcPr>
          <w:tcW w:w="3093"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w:instrText>
          </w:r>
          <w:r>
            <w:fldChar w:fldCharType="separate"/>
          </w:r>
          <w:r w:rsidR="00952CEF">
            <w:t xml:space="preserve">Effective:  </w:t>
          </w:r>
          <w:r>
            <w:fldChar w:fldCharType="end"/>
          </w:r>
          <w:r>
            <w:fldChar w:fldCharType="begin"/>
          </w:r>
          <w:r>
            <w:instrText xml:space="preserve"> DOCPROPERTY "StartDt"   </w:instrText>
          </w:r>
          <w:r>
            <w:fldChar w:fldCharType="separate"/>
          </w:r>
          <w:r w:rsidR="00952CEF">
            <w:t>08/05/09</w:t>
          </w:r>
          <w:r>
            <w:fldChar w:fldCharType="end"/>
          </w:r>
          <w:r>
            <w:fldChar w:fldCharType="begin"/>
          </w:r>
          <w:r>
            <w:instrText xml:space="preserve"> DOCPROPERTY "EndDt"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w:instrText>
          </w:r>
          <w:r>
            <w:fldChar w:fldCharType="separate"/>
          </w:r>
          <w:r w:rsidR="00952CEF">
            <w:t>R13</w:t>
          </w:r>
          <w:r>
            <w:fldChar w:fldCharType="end"/>
          </w:r>
          <w:r w:rsidR="00952CEF">
            <w:br/>
          </w:r>
          <w:r>
            <w:fldChar w:fldCharType="begin"/>
          </w:r>
          <w:r>
            <w:instrText xml:space="preserve"> DOCPROPERTY "RepubDt"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52CEF">
      <w:tc>
        <w:tcPr>
          <w:tcW w:w="1061" w:type="pct"/>
        </w:tcPr>
        <w:p w:rsidR="00952CEF" w:rsidRDefault="00922F54">
          <w:pPr>
            <w:pStyle w:val="Footer"/>
          </w:pPr>
          <w:r>
            <w:fldChar w:fldCharType="begin"/>
          </w:r>
          <w:r>
            <w:instrText xml:space="preserve"> DOCPROPERTY "Category"  </w:instrText>
          </w:r>
          <w:r>
            <w:fldChar w:fldCharType="separate"/>
          </w:r>
          <w:r w:rsidR="00952CEF">
            <w:t>R13</w:t>
          </w:r>
          <w:r>
            <w:fldChar w:fldCharType="end"/>
          </w:r>
          <w:r w:rsidR="00952CEF">
            <w:br/>
          </w:r>
          <w:r>
            <w:fldChar w:fldCharType="begin"/>
          </w:r>
          <w:r>
            <w:instrText xml:space="preserve"> DOCPROPERTY "RepubDt"  </w:instrText>
          </w:r>
          <w:r>
            <w:fldChar w:fldCharType="separate"/>
          </w:r>
          <w:r w:rsidR="00952CEF">
            <w:t>08/05/09</w:t>
          </w:r>
          <w:r>
            <w:fldChar w:fldCharType="end"/>
          </w:r>
        </w:p>
      </w:tc>
      <w:tc>
        <w:tcPr>
          <w:tcW w:w="3093"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w:instrText>
          </w:r>
          <w:r>
            <w:fldChar w:fldCharType="separate"/>
          </w:r>
          <w:r w:rsidR="00952CEF">
            <w:t xml:space="preserve">Effective:  </w:t>
          </w:r>
          <w:r>
            <w:fldChar w:fldCharType="end"/>
          </w:r>
          <w:r>
            <w:fldChar w:fldCharType="begin"/>
          </w:r>
          <w:r>
            <w:instrText xml:space="preserve"> DOCPROPERTY "StartDt"  </w:instrText>
          </w:r>
          <w:r>
            <w:fldChar w:fldCharType="separate"/>
          </w:r>
          <w:r w:rsidR="00952CEF">
            <w:t>08/05/09</w:t>
          </w:r>
          <w:r>
            <w:fldChar w:fldCharType="end"/>
          </w:r>
          <w:r>
            <w:fldChar w:fldCharType="begin"/>
          </w:r>
          <w:r>
            <w:instrText xml:space="preserve"> DOCPROPERTY "EndDt"  </w:instrText>
          </w:r>
          <w:r>
            <w:fldChar w:fldCharType="separate"/>
          </w:r>
          <w:r w:rsidR="00952CEF">
            <w:t>-23/06/09</w:t>
          </w:r>
          <w:r>
            <w:fldChar w:fldCharType="end"/>
          </w:r>
        </w:p>
      </w:tc>
      <w:tc>
        <w:tcPr>
          <w:tcW w:w="846" w:type="pct"/>
        </w:tcPr>
        <w:p w:rsidR="00952CEF" w:rsidRDefault="00952C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52CEF">
      <w:tc>
        <w:tcPr>
          <w:tcW w:w="1061" w:type="pct"/>
        </w:tcPr>
        <w:p w:rsidR="00952CEF" w:rsidRDefault="00922F54">
          <w:pPr>
            <w:pStyle w:val="Footer"/>
          </w:pPr>
          <w:r>
            <w:fldChar w:fldCharType="begin"/>
          </w:r>
          <w:r>
            <w:instrText xml:space="preserve"> DOCPROPERTY "Category"  </w:instrText>
          </w:r>
          <w:r>
            <w:fldChar w:fldCharType="separate"/>
          </w:r>
          <w:r w:rsidR="00952CEF">
            <w:t>R13</w:t>
          </w:r>
          <w:r>
            <w:fldChar w:fldCharType="end"/>
          </w:r>
          <w:r w:rsidR="00952CEF">
            <w:br/>
          </w:r>
          <w:r>
            <w:fldChar w:fldCharType="begin"/>
          </w:r>
          <w:r>
            <w:instrText xml:space="preserve"> DOCPROPERTY "RepubDt"  </w:instrText>
          </w:r>
          <w:r>
            <w:fldChar w:fldCharType="separate"/>
          </w:r>
          <w:r w:rsidR="00952CEF">
            <w:t>08/05/09</w:t>
          </w:r>
          <w:r>
            <w:fldChar w:fldCharType="end"/>
          </w:r>
        </w:p>
      </w:tc>
      <w:tc>
        <w:tcPr>
          <w:tcW w:w="3093"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w:instrText>
          </w:r>
          <w:r>
            <w:fldChar w:fldCharType="separate"/>
          </w:r>
          <w:r w:rsidR="00952CEF">
            <w:t xml:space="preserve">Effective:  </w:t>
          </w:r>
          <w:r>
            <w:fldChar w:fldCharType="end"/>
          </w:r>
          <w:r>
            <w:fldChar w:fldCharType="begin"/>
          </w:r>
          <w:r>
            <w:instrText xml:space="preserve"> DOCPROPERTY "StartDt"   </w:instrText>
          </w:r>
          <w:r>
            <w:fldChar w:fldCharType="separate"/>
          </w:r>
          <w:r w:rsidR="00952CEF">
            <w:t>08/05/09</w:t>
          </w:r>
          <w:r>
            <w:fldChar w:fldCharType="end"/>
          </w:r>
          <w:r>
            <w:fldChar w:fldCharType="begin"/>
          </w:r>
          <w:r>
            <w:instrText xml:space="preserve"> DOCPROPERTY "EndDt"  </w:instrText>
          </w:r>
          <w:r>
            <w:fldChar w:fldCharType="separate"/>
          </w:r>
          <w:r w:rsidR="00952CEF">
            <w:t>-23/06/09</w:t>
          </w:r>
          <w:r>
            <w:fldChar w:fldCharType="end"/>
          </w:r>
        </w:p>
      </w:tc>
      <w:tc>
        <w:tcPr>
          <w:tcW w:w="846" w:type="pct"/>
        </w:tcPr>
        <w:p w:rsidR="00952CEF" w:rsidRDefault="00952C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66</w:t>
          </w:r>
          <w:r>
            <w:rPr>
              <w:rStyle w:val="PageNumber"/>
            </w:rPr>
            <w:fldChar w:fldCharType="end"/>
          </w:r>
        </w:p>
      </w:tc>
      <w:tc>
        <w:tcPr>
          <w:tcW w:w="3092" w:type="pct"/>
        </w:tcPr>
        <w:p w:rsidR="00952CEF" w:rsidRDefault="00922F54">
          <w:pPr>
            <w:pStyle w:val="Footer"/>
            <w:jc w:val="center"/>
          </w:pPr>
          <w:r>
            <w:fldChar w:fldCharType="begin"/>
          </w:r>
          <w:r>
            <w:instrText xml:space="preserve"> REF</w:instrText>
          </w:r>
          <w:r>
            <w:instrText xml:space="preserve">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65</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74</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73</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rsidR="00952CEF" w:rsidRDefault="00922F54">
    <w:pPr>
      <w:pStyle w:val="Status"/>
    </w:pPr>
    <w:r>
      <w:fldChar w:fldCharType="begin"/>
    </w:r>
    <w:r>
      <w:instrText xml:space="preserve"> DOCPROPERTY "Status" </w:instrText>
    </w:r>
    <w:r>
      <w:fldChar w:fldCharType="separate"/>
    </w:r>
    <w:r w:rsidR="00952CEF">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90</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89</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952CEF" w:rsidTr="007D6776">
      <w:trPr>
        <w:jc w:val="center"/>
      </w:trPr>
      <w:tc>
        <w:tcPr>
          <w:tcW w:w="1678" w:type="dxa"/>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166</w:t>
          </w:r>
          <w:r>
            <w:rPr>
              <w:rStyle w:val="PageNumber"/>
            </w:rPr>
            <w:fldChar w:fldCharType="end"/>
          </w:r>
        </w:p>
      </w:tc>
      <w:tc>
        <w:tcPr>
          <w:tcW w:w="4527" w:type="dxa"/>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r w:rsidR="00952CEF">
            <w:br/>
          </w:r>
          <w:r>
            <w:fldChar w:fldCharType="begin"/>
          </w:r>
          <w:r>
            <w:instrText xml:space="preserve"> DOCPROPERTY "Eff"  </w:instrText>
          </w:r>
          <w:r>
            <w:fldChar w:fldCharType="separate"/>
          </w:r>
          <w:r w:rsidR="00952CEF">
            <w:t xml:space="preserve">Effective:  </w:t>
          </w:r>
          <w:r>
            <w:fldChar w:fldCharType="end"/>
          </w:r>
          <w:r>
            <w:fldChar w:fldCharType="begin"/>
          </w:r>
          <w:r>
            <w:instrText xml:space="preserve"> DOCPROPERTY "StartDt"   </w:instrText>
          </w:r>
          <w:r>
            <w:fldChar w:fldCharType="separate"/>
          </w:r>
          <w:r w:rsidR="00952CEF">
            <w:t>08/05/09</w:t>
          </w:r>
          <w:r>
            <w:fldChar w:fldCharType="end"/>
          </w:r>
          <w:r>
            <w:fldChar w:fldCharType="begin"/>
          </w:r>
          <w:r>
            <w:instrText xml:space="preserve"> DOCPROPERTY "EndDt"  </w:instrText>
          </w:r>
          <w:r>
            <w:fldChar w:fldCharType="separate"/>
          </w:r>
          <w:r w:rsidR="00952CEF">
            <w:t>-23/06/09</w:t>
          </w:r>
          <w:r>
            <w:fldChar w:fldCharType="end"/>
          </w:r>
        </w:p>
      </w:tc>
      <w:tc>
        <w:tcPr>
          <w:tcW w:w="1553" w:type="dxa"/>
        </w:tcPr>
        <w:p w:rsidR="00952CEF" w:rsidRDefault="00922F54">
          <w:pPr>
            <w:pStyle w:val="Footer"/>
            <w:jc w:val="right"/>
          </w:pPr>
          <w:r>
            <w:fldChar w:fldCharType="begin"/>
          </w:r>
          <w:r>
            <w:instrText xml:space="preserve"> DOCPROPERTY "Category"  </w:instrText>
          </w:r>
          <w:r>
            <w:fldChar w:fldCharType="separate"/>
          </w:r>
          <w:r w:rsidR="00952CEF">
            <w:t>R13</w:t>
          </w:r>
          <w:r>
            <w:fldChar w:fldCharType="end"/>
          </w:r>
          <w:r w:rsidR="00952CEF">
            <w:br/>
          </w:r>
          <w:r>
            <w:fldChar w:fldCharType="begin"/>
          </w:r>
          <w:r>
            <w:instrText xml:space="preserve"> DOCPROPERTY "RepubDt"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52CEF">
      <w:trPr>
        <w:jc w:val="center"/>
      </w:trPr>
      <w:tc>
        <w:tcPr>
          <w:tcW w:w="1963" w:type="dxa"/>
        </w:tcPr>
        <w:p w:rsidR="00952CEF" w:rsidRDefault="00922F54">
          <w:pPr>
            <w:pStyle w:val="Footer"/>
          </w:pPr>
          <w:r>
            <w:fldChar w:fldCharType="begin"/>
          </w:r>
          <w:r>
            <w:instrText xml:space="preserve"> DOCPROPERTY "Category"  </w:instrText>
          </w:r>
          <w:r>
            <w:fldChar w:fldCharType="separate"/>
          </w:r>
          <w:r w:rsidR="00952CEF">
            <w:t>R13</w:t>
          </w:r>
          <w:r>
            <w:fldChar w:fldCharType="end"/>
          </w:r>
          <w:r w:rsidR="00952CEF">
            <w:br/>
          </w:r>
          <w:r>
            <w:fldChar w:fldCharType="begin"/>
          </w:r>
          <w:r>
            <w:instrText xml:space="preserve"> DOCPROPERTY "RepubDt"  </w:instrText>
          </w:r>
          <w:r>
            <w:fldChar w:fldCharType="separate"/>
          </w:r>
          <w:r w:rsidR="00952CEF">
            <w:t>08/05/09</w:t>
          </w:r>
          <w:r>
            <w:fldChar w:fldCharType="end"/>
          </w:r>
        </w:p>
      </w:tc>
      <w:tc>
        <w:tcPr>
          <w:tcW w:w="4527" w:type="dxa"/>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r w:rsidR="00952CEF">
            <w:br/>
          </w:r>
          <w:r>
            <w:fldChar w:fldCharType="begin"/>
          </w:r>
          <w:r>
            <w:instrText xml:space="preserve"> DOCPROPERTY "Eff"  </w:instrText>
          </w:r>
          <w:r>
            <w:fldChar w:fldCharType="separate"/>
          </w:r>
          <w:r w:rsidR="00952CEF">
            <w:t xml:space="preserve">Effective:  </w:t>
          </w:r>
          <w:r>
            <w:fldChar w:fldCharType="end"/>
          </w:r>
          <w:r>
            <w:fldChar w:fldCharType="begin"/>
          </w:r>
          <w:r>
            <w:instrText xml:space="preserve"> DOCPROPERTY "StartDt"   </w:instrText>
          </w:r>
          <w:r>
            <w:fldChar w:fldCharType="separate"/>
          </w:r>
          <w:r w:rsidR="00952CEF">
            <w:t>08/05/09</w:t>
          </w:r>
          <w:r>
            <w:fldChar w:fldCharType="end"/>
          </w:r>
          <w:r>
            <w:fldChar w:fldCharType="begin"/>
          </w:r>
          <w:r>
            <w:instrText xml:space="preserve"> DOCPROPERTY "EndDt"  </w:instrText>
          </w:r>
          <w:r>
            <w:fldChar w:fldCharType="separate"/>
          </w:r>
          <w:r w:rsidR="00952CEF">
            <w:t>-23/06/09</w:t>
          </w:r>
          <w:r>
            <w:fldChar w:fldCharType="end"/>
          </w:r>
        </w:p>
      </w:tc>
      <w:tc>
        <w:tcPr>
          <w:tcW w:w="1240" w:type="dxa"/>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165</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170</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w:instrText>
          </w:r>
          <w:r>
            <w:instrText xml:space="preserve">"StartDt"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171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52CEF">
      <w:tc>
        <w:tcPr>
          <w:tcW w:w="1240" w:type="dxa"/>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174</w:t>
          </w:r>
          <w:r>
            <w:rPr>
              <w:rStyle w:val="PageNumber"/>
            </w:rPr>
            <w:fldChar w:fldCharType="end"/>
          </w:r>
        </w:p>
      </w:tc>
      <w:tc>
        <w:tcPr>
          <w:tcW w:w="8580" w:type="dxa"/>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
            <w:jc w:val="center"/>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553" w:type="dxa"/>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w:instrText>
          </w:r>
          <w:r>
            <w:instrText xml:space="preserve">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52CEF">
      <w:tc>
        <w:tcPr>
          <w:tcW w:w="1553" w:type="dxa"/>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8580" w:type="dxa"/>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
            <w:jc w:val="center"/>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240" w:type="dxa"/>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173</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180</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w:instrText>
          </w:r>
          <w:r>
            <w:instrText xml:space="preserve">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179</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184</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185</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186</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w:instrText>
          </w:r>
          <w:r>
            <w:instrText xml:space="preserve">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196</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w:instrText>
          </w:r>
          <w:r>
            <w:instrText xml:space="preserve">"StartDt"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195</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197</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198</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199</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200</w:t>
          </w:r>
          <w:r>
            <w:rPr>
              <w:rStyle w:val="PageNumber"/>
            </w:rPr>
            <w:fldChar w:fldCharType="end"/>
          </w:r>
        </w:p>
      </w:tc>
      <w:tc>
        <w:tcPr>
          <w:tcW w:w="3092" w:type="pct"/>
        </w:tcPr>
        <w:p w:rsidR="00952CEF" w:rsidRDefault="00922F54">
          <w:pPr>
            <w:pStyle w:val="Footer"/>
            <w:jc w:val="center"/>
          </w:pPr>
          <w:r>
            <w:fldChar w:fldCharType="begin"/>
          </w:r>
          <w:r>
            <w:instrText xml:space="preserve"> R</w:instrText>
          </w:r>
          <w:r>
            <w:instrText xml:space="preserve">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w:instrText>
          </w:r>
          <w:r>
            <w:instrText xml:space="preserve">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200</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201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202</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w:instrText>
          </w:r>
          <w:r>
            <w:instrText xml:space="preserve">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206</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205</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224</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223</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230</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231</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2CEF">
      <w:tc>
        <w:tcPr>
          <w:tcW w:w="847" w:type="pct"/>
        </w:tcPr>
        <w:p w:rsidR="00952CEF" w:rsidRDefault="00952C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248</w:t>
          </w:r>
          <w:r>
            <w:rPr>
              <w:rStyle w:val="PageNumber"/>
            </w:rP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1061" w:type="pct"/>
        </w:tcPr>
        <w:p w:rsidR="00952CEF" w:rsidRDefault="00922F54">
          <w:pPr>
            <w:pStyle w:val="Footer"/>
            <w:jc w:val="right"/>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2CEF">
      <w:tc>
        <w:tcPr>
          <w:tcW w:w="1061" w:type="pct"/>
        </w:tcPr>
        <w:p w:rsidR="00952CEF" w:rsidRDefault="00922F54">
          <w:pPr>
            <w:pStyle w:val="Footer"/>
          </w:pPr>
          <w:r>
            <w:fldChar w:fldCharType="begin"/>
          </w:r>
          <w:r>
            <w:instrText xml:space="preserve"> DOCPROPERTY "Category"  *\charformat  </w:instrText>
          </w:r>
          <w:r>
            <w:fldChar w:fldCharType="separate"/>
          </w:r>
          <w:r w:rsidR="00952CEF">
            <w:t>R13</w:t>
          </w:r>
          <w:r>
            <w:fldChar w:fldCharType="end"/>
          </w:r>
          <w:r w:rsidR="00952CEF">
            <w:br/>
          </w:r>
          <w:r>
            <w:fldChar w:fldCharType="begin"/>
          </w:r>
          <w:r>
            <w:instrText xml:space="preserve"> DOCPROPERTY "RepubDt"  *\charformat  </w:instrText>
          </w:r>
          <w:r>
            <w:fldChar w:fldCharType="separate"/>
          </w:r>
          <w:r w:rsidR="00952CEF">
            <w:t>08/05/09</w:t>
          </w:r>
          <w:r>
            <w:fldChar w:fldCharType="end"/>
          </w:r>
        </w:p>
      </w:tc>
      <w:tc>
        <w:tcPr>
          <w:tcW w:w="3092" w:type="pct"/>
        </w:tcPr>
        <w:p w:rsidR="00952CEF" w:rsidRDefault="00922F54">
          <w:pPr>
            <w:pStyle w:val="Footer"/>
            <w:jc w:val="center"/>
          </w:pPr>
          <w:r>
            <w:fldChar w:fldCharType="begin"/>
          </w:r>
          <w:r>
            <w:instrText xml:space="preserve"> REF Citation *\charformat </w:instrText>
          </w:r>
          <w:r>
            <w:fldChar w:fldCharType="separate"/>
          </w:r>
          <w:r w:rsidR="00952CEF">
            <w:t>Planning and Development Regulation 2008</w:t>
          </w:r>
          <w:r>
            <w:fldChar w:fldCharType="end"/>
          </w:r>
        </w:p>
        <w:p w:rsidR="00952CEF" w:rsidRDefault="00922F54">
          <w:pPr>
            <w:pStyle w:val="FooterInfoCentre"/>
          </w:pPr>
          <w:r>
            <w:fldChar w:fldCharType="begin"/>
          </w:r>
          <w:r>
            <w:instrText xml:space="preserve"> DOCPROPERTY "Eff"  *\charformat </w:instrText>
          </w:r>
          <w:r>
            <w:fldChar w:fldCharType="separate"/>
          </w:r>
          <w:r w:rsidR="00952CEF">
            <w:t xml:space="preserve">Effective:  </w:t>
          </w:r>
          <w:r>
            <w:fldChar w:fldCharType="end"/>
          </w:r>
          <w:r>
            <w:fldChar w:fldCharType="begin"/>
          </w:r>
          <w:r>
            <w:instrText xml:space="preserve"> DOCPROPERTY "StartDt"  *\charformat </w:instrText>
          </w:r>
          <w:r>
            <w:fldChar w:fldCharType="separate"/>
          </w:r>
          <w:r w:rsidR="00952CEF">
            <w:t>08/05/09</w:t>
          </w:r>
          <w:r>
            <w:fldChar w:fldCharType="end"/>
          </w:r>
          <w:r>
            <w:fldChar w:fldCharType="begin"/>
          </w:r>
          <w:r>
            <w:instrText xml:space="preserve"> DOCPROPERTY "EndDt"  *\charformat </w:instrText>
          </w:r>
          <w:r>
            <w:fldChar w:fldCharType="separate"/>
          </w:r>
          <w:r w:rsidR="00952CEF">
            <w:t>-23/06/09</w:t>
          </w:r>
          <w:r>
            <w:fldChar w:fldCharType="end"/>
          </w:r>
        </w:p>
      </w:tc>
      <w:tc>
        <w:tcPr>
          <w:tcW w:w="847" w:type="pct"/>
        </w:tcPr>
        <w:p w:rsidR="00952CEF" w:rsidRDefault="00952C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22F54">
            <w:rPr>
              <w:rStyle w:val="PageNumber"/>
              <w:noProof/>
            </w:rPr>
            <w:t>247</w:t>
          </w:r>
          <w:r>
            <w:rPr>
              <w:rStyle w:val="PageNumber"/>
            </w:rPr>
            <w:fldChar w:fldCharType="end"/>
          </w:r>
        </w:p>
      </w:tc>
    </w:tr>
  </w:tbl>
  <w:p w:rsidR="00952CEF" w:rsidRPr="00922F54" w:rsidRDefault="00922F54" w:rsidP="00922F54">
    <w:pPr>
      <w:pStyle w:val="Status"/>
      <w:rPr>
        <w:rFonts w:cs="Arial"/>
      </w:rPr>
    </w:pPr>
    <w:r w:rsidRPr="00922F54">
      <w:rPr>
        <w:rFonts w:cs="Arial"/>
      </w:rPr>
      <w:fldChar w:fldCharType="begin"/>
    </w:r>
    <w:r w:rsidRPr="00922F54">
      <w:rPr>
        <w:rFonts w:cs="Arial"/>
      </w:rPr>
      <w:instrText xml:space="preserve"> DOCPROPERTY "Status" </w:instrText>
    </w:r>
    <w:r w:rsidRPr="00922F54">
      <w:rPr>
        <w:rFonts w:cs="Arial"/>
      </w:rPr>
      <w:fldChar w:fldCharType="separate"/>
    </w:r>
    <w:r w:rsidR="00952CEF" w:rsidRPr="00922F54">
      <w:rPr>
        <w:rFonts w:cs="Arial"/>
      </w:rPr>
      <w:t xml:space="preserve"> </w:t>
    </w:r>
    <w:r w:rsidRPr="00922F54">
      <w:rPr>
        <w:rFonts w:cs="Arial"/>
      </w:rPr>
      <w:fldChar w:fldCharType="end"/>
    </w:r>
    <w:r w:rsidRPr="00922F54">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22F54" w:rsidP="00922F54">
    <w:pPr>
      <w:pStyle w:val="Footer"/>
      <w:jc w:val="center"/>
      <w:rPr>
        <w:rFonts w:cs="Arial"/>
        <w:sz w:val="14"/>
      </w:rPr>
    </w:pPr>
    <w:r w:rsidRPr="00922F54">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52CEF" w:rsidP="00922F54">
    <w:pPr>
      <w:pStyle w:val="Footer"/>
      <w:jc w:val="center"/>
      <w:rPr>
        <w:rFonts w:cs="Arial"/>
        <w:sz w:val="14"/>
      </w:rPr>
    </w:pPr>
    <w:r w:rsidRPr="00922F54">
      <w:rPr>
        <w:rFonts w:cs="Arial"/>
        <w:sz w:val="14"/>
      </w:rPr>
      <w:fldChar w:fldCharType="begin"/>
    </w:r>
    <w:r w:rsidRPr="00922F54">
      <w:rPr>
        <w:rFonts w:cs="Arial"/>
        <w:sz w:val="14"/>
      </w:rPr>
      <w:instrText xml:space="preserve"> COMMENTS  \* MERGEFORMAT </w:instrText>
    </w:r>
    <w:r w:rsidRPr="00922F54">
      <w:rPr>
        <w:rFonts w:cs="Arial"/>
        <w:sz w:val="14"/>
      </w:rPr>
      <w:fldChar w:fldCharType="end"/>
    </w:r>
    <w:r w:rsidR="00922F54" w:rsidRPr="00922F54">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Pr="00922F54" w:rsidRDefault="00922F54" w:rsidP="00922F54">
    <w:pPr>
      <w:pStyle w:val="Footer"/>
      <w:jc w:val="center"/>
      <w:rPr>
        <w:rFonts w:cs="Arial"/>
        <w:sz w:val="14"/>
      </w:rPr>
    </w:pPr>
    <w:r w:rsidRPr="00922F54">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2CEF" w:rsidRDefault="00952CEF" w:rsidP="00AB1BB3">
      <w:pPr>
        <w:pStyle w:val="05Endnote0"/>
      </w:pPr>
      <w:r>
        <w:separator/>
      </w:r>
    </w:p>
  </w:footnote>
  <w:footnote w:type="continuationSeparator" w:id="0">
    <w:p w:rsidR="00952CEF" w:rsidRDefault="00952CEF"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52CEF">
      <w:tc>
        <w:tcPr>
          <w:tcW w:w="900" w:type="pct"/>
        </w:tcPr>
        <w:p w:rsidR="00952CEF" w:rsidRDefault="00952CEF">
          <w:pPr>
            <w:pStyle w:val="HeaderEven"/>
          </w:pPr>
        </w:p>
      </w:tc>
      <w:tc>
        <w:tcPr>
          <w:tcW w:w="4100" w:type="pct"/>
        </w:tcPr>
        <w:p w:rsidR="00952CEF" w:rsidRDefault="00952CEF">
          <w:pPr>
            <w:pStyle w:val="HeaderEven"/>
          </w:pPr>
        </w:p>
      </w:tc>
    </w:tr>
    <w:tr w:rsidR="00952CEF">
      <w:tc>
        <w:tcPr>
          <w:tcW w:w="4100" w:type="pct"/>
          <w:gridSpan w:val="2"/>
          <w:tcBorders>
            <w:bottom w:val="single" w:sz="4" w:space="0" w:color="auto"/>
          </w:tcBorders>
        </w:tcPr>
        <w:p w:rsidR="00952CEF" w:rsidRDefault="00922F54">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52CEF" w:rsidRDefault="00952CEF">
    <w:pPr>
      <w:pStyle w:val="N-9pt"/>
    </w:pPr>
    <w:r>
      <w:tab/>
    </w:r>
    <w:r w:rsidR="00922F54">
      <w:rPr>
        <w:noProof/>
      </w:rPr>
      <w:fldChar w:fldCharType="begin"/>
    </w:r>
    <w:r w:rsidR="00922F54">
      <w:rPr>
        <w:noProof/>
      </w:rPr>
      <w:instrText xml:space="preserve"> STYLEREF charPage \* ME</w:instrText>
    </w:r>
    <w:r w:rsidR="00922F54">
      <w:rPr>
        <w:noProof/>
      </w:rPr>
      <w:instrText xml:space="preserve">RGEFORMAT </w:instrText>
    </w:r>
    <w:r w:rsidR="00922F54">
      <w:rPr>
        <w:noProof/>
      </w:rPr>
      <w:fldChar w:fldCharType="separate"/>
    </w:r>
    <w:r w:rsidR="00922F54">
      <w:rPr>
        <w:noProof/>
      </w:rPr>
      <w:t>Page</w:t>
    </w:r>
    <w:r w:rsidR="00922F5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52CEF">
      <w:tc>
        <w:tcPr>
          <w:tcW w:w="4100" w:type="pct"/>
        </w:tcPr>
        <w:p w:rsidR="00952CEF" w:rsidRDefault="00952CEF">
          <w:pPr>
            <w:pStyle w:val="HeaderOdd"/>
          </w:pPr>
        </w:p>
      </w:tc>
      <w:tc>
        <w:tcPr>
          <w:tcW w:w="900" w:type="pct"/>
        </w:tcPr>
        <w:p w:rsidR="00952CEF" w:rsidRDefault="00952CEF">
          <w:pPr>
            <w:pStyle w:val="HeaderOdd"/>
          </w:pPr>
        </w:p>
      </w:tc>
    </w:tr>
    <w:tr w:rsidR="00952CEF">
      <w:tc>
        <w:tcPr>
          <w:tcW w:w="900" w:type="pct"/>
          <w:gridSpan w:val="2"/>
          <w:tcBorders>
            <w:bottom w:val="single" w:sz="4" w:space="0" w:color="auto"/>
          </w:tcBorders>
        </w:tcPr>
        <w:p w:rsidR="00952CEF" w:rsidRDefault="00922F54">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52CEF" w:rsidRDefault="00952CEF">
    <w:pPr>
      <w:pStyle w:val="N-9pt"/>
    </w:pPr>
    <w:r>
      <w:tab/>
    </w:r>
    <w:r w:rsidR="00922F54">
      <w:rPr>
        <w:noProof/>
      </w:rPr>
      <w:fldChar w:fldCharType="begin"/>
    </w:r>
    <w:r w:rsidR="00922F54">
      <w:rPr>
        <w:noProof/>
      </w:rPr>
      <w:instrText xml:space="preserve"> STYLEREF charPage \* MERGEFORMAT </w:instrText>
    </w:r>
    <w:r w:rsidR="00922F54">
      <w:rPr>
        <w:noProof/>
      </w:rPr>
      <w:fldChar w:fldCharType="separate"/>
    </w:r>
    <w:r w:rsidR="00922F54">
      <w:rPr>
        <w:noProof/>
      </w:rPr>
      <w:t>Page</w:t>
    </w:r>
    <w:r w:rsidR="00922F5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52CEF">
      <w:tc>
        <w:tcPr>
          <w:tcW w:w="900" w:type="pct"/>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Chapter 5</w:t>
          </w:r>
          <w:r>
            <w:rPr>
              <w:b/>
            </w:rPr>
            <w:fldChar w:fldCharType="end"/>
          </w:r>
        </w:p>
      </w:tc>
      <w:tc>
        <w:tcPr>
          <w:tcW w:w="4100" w:type="pct"/>
        </w:tcPr>
        <w:p w:rsidR="00952CEF" w:rsidRDefault="00922F54">
          <w:pPr>
            <w:pStyle w:val="HeaderEven"/>
          </w:pPr>
          <w:r>
            <w:rPr>
              <w:noProof/>
            </w:rPr>
            <w:fldChar w:fldCharType="begin"/>
          </w:r>
          <w:r>
            <w:rPr>
              <w:noProof/>
            </w:rPr>
            <w:instrText xml:space="preserve"> STYLEREF CharChapText \</w:instrText>
          </w:r>
          <w:r>
            <w:rPr>
              <w:noProof/>
            </w:rPr>
            <w:instrText xml:space="preserve">*charformat  </w:instrText>
          </w:r>
          <w:r>
            <w:rPr>
              <w:noProof/>
            </w:rPr>
            <w:fldChar w:fldCharType="separate"/>
          </w:r>
          <w:r>
            <w:rPr>
              <w:noProof/>
            </w:rPr>
            <w:t>Leases generally</w:t>
          </w:r>
          <w:r>
            <w:rPr>
              <w:noProof/>
            </w:rP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CharPartNo \*charformat </w:instrText>
          </w:r>
          <w:r w:rsidR="00922F54">
            <w:rPr>
              <w:b/>
            </w:rPr>
            <w:fldChar w:fldCharType="separate"/>
          </w:r>
          <w:r w:rsidR="00922F54">
            <w:rPr>
              <w:b/>
              <w:noProof/>
            </w:rPr>
            <w:t>Part 5.6</w:t>
          </w:r>
          <w:r>
            <w:rPr>
              <w:b/>
            </w:rPr>
            <w:fldChar w:fldCharType="end"/>
          </w:r>
        </w:p>
      </w:tc>
      <w:tc>
        <w:tcPr>
          <w:tcW w:w="4100" w:type="pct"/>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52CEF" w:rsidRDefault="00952CEF">
          <w:pPr>
            <w:pStyle w:val="HeaderEven"/>
          </w:pPr>
          <w:r>
            <w:fldChar w:fldCharType="begin"/>
          </w:r>
          <w:r>
            <w:instrText xml:space="preserve"> STYLEREF CharDivText \*charformat </w:instrText>
          </w:r>
          <w:r>
            <w:fldChar w:fldCharType="end"/>
          </w:r>
        </w:p>
      </w:tc>
    </w:tr>
    <w:tr w:rsidR="00952CEF">
      <w:trPr>
        <w:cantSplit/>
      </w:trPr>
      <w:tc>
        <w:tcPr>
          <w:tcW w:w="900" w:type="pct"/>
          <w:gridSpan w:val="2"/>
          <w:tcBorders>
            <w:bottom w:val="single" w:sz="4" w:space="0" w:color="auto"/>
          </w:tcBorders>
        </w:tcPr>
        <w:p w:rsidR="00952CEF" w:rsidRDefault="00922F54">
          <w:pPr>
            <w:pStyle w:val="HeaderEven6"/>
          </w:pPr>
          <w:r>
            <w:fldChar w:fldCharType="begin"/>
          </w:r>
          <w:r>
            <w:instrText xml:space="preserve"> DOCPROPERTY "Company"  \* MERGEFORMAT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952CEF" w:rsidRDefault="00952CE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52CEF">
      <w:tc>
        <w:tcPr>
          <w:tcW w:w="4100" w:type="pct"/>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Chapter 5</w:t>
          </w:r>
          <w:r>
            <w:rPr>
              <w:b/>
            </w:rPr>
            <w:fldChar w:fldCharType="end"/>
          </w:r>
        </w:p>
      </w:tc>
    </w:tr>
    <w:tr w:rsidR="00952CEF">
      <w:tc>
        <w:tcPr>
          <w:tcW w:w="4100" w:type="pct"/>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CharPartNo \*charformat </w:instrText>
          </w:r>
          <w:r w:rsidR="00922F54">
            <w:rPr>
              <w:b/>
            </w:rPr>
            <w:fldChar w:fldCharType="separate"/>
          </w:r>
          <w:r w:rsidR="00922F54">
            <w:rPr>
              <w:b/>
              <w:noProof/>
            </w:rPr>
            <w:t>Part 5.6</w:t>
          </w:r>
          <w:r>
            <w:rPr>
              <w:b/>
            </w:rPr>
            <w:fldChar w:fldCharType="end"/>
          </w:r>
        </w:p>
      </w:tc>
    </w:tr>
    <w:tr w:rsidR="00952CEF">
      <w:tc>
        <w:tcPr>
          <w:tcW w:w="4100" w:type="pct"/>
        </w:tcPr>
        <w:p w:rsidR="00952CEF" w:rsidRDefault="00952CEF">
          <w:pPr>
            <w:pStyle w:val="HeaderEven"/>
            <w:jc w:val="right"/>
          </w:pPr>
          <w:r>
            <w:fldChar w:fldCharType="begin"/>
          </w:r>
          <w:r>
            <w:instrText xml:space="preserve"> STYLEREF CharDivText \*charformat </w:instrText>
          </w:r>
          <w:r>
            <w:fldChar w:fldCharType="end"/>
          </w:r>
        </w:p>
      </w:tc>
      <w:tc>
        <w:tcPr>
          <w:tcW w:w="900" w:type="pct"/>
        </w:tcPr>
        <w:p w:rsidR="00952CEF" w:rsidRDefault="00952CEF">
          <w:pPr>
            <w:pStyle w:val="HeaderEven"/>
            <w:jc w:val="right"/>
            <w:rPr>
              <w:b/>
            </w:rPr>
          </w:pPr>
          <w:r>
            <w:rPr>
              <w:b/>
            </w:rPr>
            <w:fldChar w:fldCharType="begin"/>
          </w:r>
          <w:r>
            <w:rPr>
              <w:b/>
            </w:rPr>
            <w:instrText xml:space="preserve"> STYLEREF CharDivNo \*charformat </w:instrText>
          </w:r>
          <w:r>
            <w:rPr>
              <w:b/>
            </w:rPr>
            <w:fldChar w:fldCharType="end"/>
          </w:r>
        </w:p>
      </w:tc>
    </w:tr>
    <w:tr w:rsidR="00952CEF">
      <w:trPr>
        <w:cantSplit/>
      </w:trPr>
      <w:tc>
        <w:tcPr>
          <w:tcW w:w="900" w:type="pct"/>
          <w:gridSpan w:val="2"/>
          <w:tcBorders>
            <w:bottom w:val="single" w:sz="4" w:space="0" w:color="auto"/>
          </w:tcBorders>
        </w:tcPr>
        <w:p w:rsidR="00952CEF" w:rsidRDefault="00922F54">
          <w:pPr>
            <w:pStyle w:val="HeaderOdd6"/>
          </w:pPr>
          <w:r>
            <w:fldChar w:fldCharType="begin"/>
          </w:r>
          <w:r>
            <w:instrText xml:space="preserve"> DOCPROPERTY "Company"  \* MERGEFORMAT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952CEF" w:rsidRDefault="00952CE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52CEF">
      <w:tc>
        <w:tcPr>
          <w:tcW w:w="900" w:type="pct"/>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Chapter 5</w:t>
          </w:r>
          <w:r>
            <w:rPr>
              <w:b/>
            </w:rPr>
            <w:fldChar w:fldCharType="end"/>
          </w:r>
        </w:p>
      </w:tc>
      <w:tc>
        <w:tcPr>
          <w:tcW w:w="4100" w:type="pct"/>
        </w:tcPr>
        <w:p w:rsidR="00952CEF" w:rsidRDefault="00922F54">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Leases generally</w:t>
          </w:r>
          <w:r>
            <w:rPr>
              <w:noProof/>
            </w:rP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5.7</w:t>
          </w:r>
          <w:r>
            <w:rPr>
              <w:b/>
            </w:rPr>
            <w:fldChar w:fldCharType="end"/>
          </w:r>
        </w:p>
      </w:tc>
      <w:tc>
        <w:tcPr>
          <w:tcW w:w="4100" w:type="pct"/>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sidR="00922F54">
            <w:rPr>
              <w:b/>
              <w:noProof/>
            </w:rPr>
            <w:t>Division 5.7.2</w:t>
          </w:r>
          <w:r>
            <w:rPr>
              <w:b/>
            </w:rPr>
            <w:fldChar w:fldCharType="end"/>
          </w:r>
        </w:p>
      </w:tc>
      <w:tc>
        <w:tcPr>
          <w:tcW w:w="3932" w:type="pct"/>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r>
    <w:tr w:rsidR="00952CEF">
      <w:trPr>
        <w:cantSplit/>
      </w:trPr>
      <w:tc>
        <w:tcPr>
          <w:tcW w:w="900" w:type="pct"/>
          <w:gridSpan w:val="2"/>
          <w:tcBorders>
            <w:bottom w:val="single" w:sz="4" w:space="0" w:color="auto"/>
          </w:tcBorders>
        </w:tcPr>
        <w:p w:rsidR="00952CEF" w:rsidRDefault="00922F54">
          <w:pPr>
            <w:pStyle w:val="HeaderEven6"/>
          </w:pPr>
          <w:r>
            <w:fldChar w:fldCharType="begin"/>
          </w:r>
          <w:r>
            <w:instrText xml:space="preserve"> DOCPROPERTY "Company"  \* MERGEFORMAT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952CEF" w:rsidRDefault="00952CE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52CEF">
      <w:tc>
        <w:tcPr>
          <w:tcW w:w="4100" w:type="pct"/>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Chapter 5</w:t>
          </w:r>
          <w:r>
            <w:rPr>
              <w:b/>
            </w:rPr>
            <w:fldChar w:fldCharType="end"/>
          </w:r>
        </w:p>
      </w:tc>
    </w:tr>
    <w:tr w:rsidR="00952CEF">
      <w:tc>
        <w:tcPr>
          <w:tcW w:w="4100" w:type="pct"/>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5.7</w:t>
          </w:r>
          <w:r>
            <w:rPr>
              <w:b/>
            </w:rPr>
            <w:fldChar w:fldCharType="end"/>
          </w:r>
        </w:p>
      </w:tc>
    </w:tr>
    <w:tr w:rsidR="00952CEF">
      <w:tc>
        <w:tcPr>
          <w:tcW w:w="4100" w:type="pct"/>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CharDivNo \*charformat </w:instrText>
          </w:r>
          <w:r>
            <w:rPr>
              <w:b/>
            </w:rPr>
            <w:fldChar w:fldCharType="separate"/>
          </w:r>
          <w:r w:rsidR="00922F54">
            <w:rPr>
              <w:b/>
              <w:noProof/>
            </w:rPr>
            <w:t>Division 5.7.2</w:t>
          </w:r>
          <w:r>
            <w:rPr>
              <w:b/>
            </w:rPr>
            <w:fldChar w:fldCharType="end"/>
          </w:r>
        </w:p>
      </w:tc>
    </w:tr>
    <w:tr w:rsidR="00952CEF">
      <w:trPr>
        <w:cantSplit/>
      </w:trPr>
      <w:tc>
        <w:tcPr>
          <w:tcW w:w="900" w:type="pct"/>
          <w:gridSpan w:val="2"/>
          <w:tcBorders>
            <w:bottom w:val="single" w:sz="4" w:space="0" w:color="auto"/>
          </w:tcBorders>
        </w:tcPr>
        <w:p w:rsidR="00952CEF" w:rsidRDefault="00922F54">
          <w:pPr>
            <w:pStyle w:val="HeaderOdd6"/>
          </w:pPr>
          <w:r>
            <w:fldChar w:fldCharType="begin"/>
          </w:r>
          <w:r>
            <w:instrText xml:space="preserve"> DOCPROPERTY "Company"  \* MERGEFORMAT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w:instrText>
          </w:r>
          <w:r>
            <w:rPr>
              <w:noProof/>
            </w:rPr>
            <w:instrText xml:space="preserve">format </w:instrText>
          </w:r>
          <w:r>
            <w:rPr>
              <w:noProof/>
            </w:rPr>
            <w:fldChar w:fldCharType="separate"/>
          </w:r>
          <w:r>
            <w:rPr>
              <w:noProof/>
            </w:rPr>
            <w:t>207</w:t>
          </w:r>
          <w:r>
            <w:rPr>
              <w:noProof/>
            </w:rPr>
            <w:fldChar w:fldCharType="end"/>
          </w:r>
        </w:p>
      </w:tc>
    </w:tr>
  </w:tbl>
  <w:p w:rsidR="00952CEF" w:rsidRDefault="00952CE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52CEF">
      <w:tc>
        <w:tcPr>
          <w:tcW w:w="900" w:type="pct"/>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Chapter 10</w:t>
          </w:r>
          <w:r>
            <w:rPr>
              <w:b/>
            </w:rPr>
            <w:fldChar w:fldCharType="end"/>
          </w:r>
        </w:p>
      </w:tc>
      <w:tc>
        <w:tcPr>
          <w:tcW w:w="4100" w:type="pct"/>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952CEF" w:rsidRDefault="00952CEF">
          <w:pPr>
            <w:pStyle w:val="HeaderEven"/>
          </w:pPr>
          <w:r>
            <w:fldChar w:fldCharType="begin"/>
          </w:r>
          <w:r>
            <w:instrText xml:space="preserve"> STYLEREF CharPartText \*charformat </w:instrText>
          </w:r>
          <w:r>
            <w:fldChar w:fldCharType="end"/>
          </w:r>
        </w:p>
      </w:tc>
    </w:tr>
    <w:tr w:rsidR="00952CEF">
      <w:tc>
        <w:tcPr>
          <w:tcW w:w="900" w:type="pct"/>
        </w:tcPr>
        <w:p w:rsidR="00952CEF" w:rsidRDefault="00952CE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52CEF" w:rsidRDefault="00952CEF">
          <w:pPr>
            <w:pStyle w:val="HeaderEven"/>
          </w:pPr>
          <w:r>
            <w:fldChar w:fldCharType="begin"/>
          </w:r>
          <w:r>
            <w:instrText xml:space="preserve"> STYLEREF CharDivText \*charformat </w:instrText>
          </w:r>
          <w:r>
            <w:fldChar w:fldCharType="end"/>
          </w:r>
        </w:p>
      </w:tc>
    </w:tr>
    <w:tr w:rsidR="00952CEF">
      <w:trPr>
        <w:cantSplit/>
      </w:trPr>
      <w:tc>
        <w:tcPr>
          <w:tcW w:w="900" w:type="pct"/>
          <w:gridSpan w:val="2"/>
          <w:tcBorders>
            <w:bottom w:val="single" w:sz="4" w:space="0" w:color="auto"/>
          </w:tcBorders>
        </w:tcPr>
        <w:p w:rsidR="00952CEF" w:rsidRDefault="00922F54">
          <w:pPr>
            <w:pStyle w:val="HeaderEven6"/>
          </w:pPr>
          <w:r>
            <w:fldChar w:fldCharType="begin"/>
          </w:r>
          <w:r>
            <w:instrText xml:space="preserve"> DOCPROPERTY "Company"  \* MERGEFORMAT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\*charformat </w:instrText>
          </w:r>
          <w:r>
            <w:rPr>
              <w:noProof/>
            </w:rPr>
            <w:fldChar w:fldCharType="separate"/>
          </w:r>
          <w:r>
            <w:rPr>
              <w:noProof/>
            </w:rPr>
            <w:t>406</w:t>
          </w:r>
          <w:r>
            <w:rPr>
              <w:noProof/>
            </w:rPr>
            <w:fldChar w:fldCharType="end"/>
          </w:r>
        </w:p>
      </w:tc>
    </w:tr>
  </w:tbl>
  <w:p w:rsidR="00952CEF" w:rsidRDefault="00952CE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52CEF">
      <w:tc>
        <w:tcPr>
          <w:tcW w:w="4100" w:type="pct"/>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Chapter 10</w:t>
          </w:r>
          <w:r>
            <w:rPr>
              <w:b/>
            </w:rPr>
            <w:fldChar w:fldCharType="end"/>
          </w:r>
        </w:p>
      </w:tc>
    </w:tr>
    <w:tr w:rsidR="00952CEF">
      <w:tc>
        <w:tcPr>
          <w:tcW w:w="4100" w:type="pct"/>
        </w:tcPr>
        <w:p w:rsidR="00952CEF" w:rsidRDefault="00952CEF">
          <w:pPr>
            <w:pStyle w:val="HeaderEven"/>
            <w:jc w:val="right"/>
          </w:pPr>
          <w:r>
            <w:fldChar w:fldCharType="begin"/>
          </w:r>
          <w:r>
            <w:instrText xml:space="preserve"> STYLEREF CharPartText \*charformat </w:instrText>
          </w:r>
          <w:r>
            <w:fldChar w:fldCharType="end"/>
          </w:r>
        </w:p>
      </w:tc>
      <w:tc>
        <w:tcPr>
          <w:tcW w:w="900" w:type="pct"/>
        </w:tcPr>
        <w:p w:rsidR="00952CEF" w:rsidRDefault="00952CEF">
          <w:pPr>
            <w:pStyle w:val="HeaderEven"/>
            <w:jc w:val="right"/>
            <w:rPr>
              <w:b/>
            </w:rPr>
          </w:pPr>
          <w:r>
            <w:rPr>
              <w:b/>
            </w:rPr>
            <w:fldChar w:fldCharType="begin"/>
          </w:r>
          <w:r>
            <w:rPr>
              <w:b/>
            </w:rPr>
            <w:instrText xml:space="preserve"> STYLEREF CharPartNo \*charformat </w:instrText>
          </w:r>
          <w:r>
            <w:rPr>
              <w:b/>
            </w:rPr>
            <w:fldChar w:fldCharType="end"/>
          </w:r>
        </w:p>
      </w:tc>
    </w:tr>
    <w:tr w:rsidR="00952CEF">
      <w:tc>
        <w:tcPr>
          <w:tcW w:w="4100" w:type="pct"/>
        </w:tcPr>
        <w:p w:rsidR="00952CEF" w:rsidRDefault="00952CEF">
          <w:pPr>
            <w:pStyle w:val="HeaderEven"/>
            <w:jc w:val="right"/>
          </w:pPr>
          <w:r>
            <w:fldChar w:fldCharType="begin"/>
          </w:r>
          <w:r>
            <w:instrText xml:space="preserve"> STYLEREF CharDivText \*charformat </w:instrText>
          </w:r>
          <w:r>
            <w:fldChar w:fldCharType="end"/>
          </w:r>
        </w:p>
      </w:tc>
      <w:tc>
        <w:tcPr>
          <w:tcW w:w="900" w:type="pct"/>
        </w:tcPr>
        <w:p w:rsidR="00952CEF" w:rsidRDefault="00952CEF">
          <w:pPr>
            <w:pStyle w:val="HeaderEven"/>
            <w:jc w:val="right"/>
            <w:rPr>
              <w:b/>
            </w:rPr>
          </w:pPr>
          <w:r>
            <w:rPr>
              <w:b/>
            </w:rPr>
            <w:fldChar w:fldCharType="begin"/>
          </w:r>
          <w:r>
            <w:rPr>
              <w:b/>
            </w:rPr>
            <w:instrText xml:space="preserve"> STYLEREF CharDivNo \*charformat </w:instrText>
          </w:r>
          <w:r>
            <w:rPr>
              <w:b/>
            </w:rPr>
            <w:fldChar w:fldCharType="end"/>
          </w:r>
        </w:p>
      </w:tc>
    </w:tr>
    <w:tr w:rsidR="00952CEF">
      <w:trPr>
        <w:cantSplit/>
      </w:trPr>
      <w:tc>
        <w:tcPr>
          <w:tcW w:w="900" w:type="pct"/>
          <w:gridSpan w:val="2"/>
          <w:tcBorders>
            <w:bottom w:val="single" w:sz="4" w:space="0" w:color="auto"/>
          </w:tcBorders>
        </w:tcPr>
        <w:p w:rsidR="00952CEF" w:rsidRDefault="00922F54">
          <w:pPr>
            <w:pStyle w:val="HeaderOdd6"/>
          </w:pPr>
          <w:r>
            <w:fldChar w:fldCharType="begin"/>
          </w:r>
          <w:r>
            <w:instrText xml:space="preserve"> DOCPROPERTY "Company"  \* MERGEFORMAT</w:instrText>
          </w:r>
          <w:r>
            <w:instrText xml:space="preserve"> </w:instrText>
          </w:r>
          <w:r>
            <w:fldChar w:fldCharType="separate"/>
          </w:r>
          <w:r w:rsidR="00952CEF">
            <w:t>Section</w:t>
          </w:r>
          <w:r>
            <w:fldChar w:fldCharType="end"/>
          </w:r>
          <w:r w:rsidR="00952CEF">
            <w:t xml:space="preserve"> </w:t>
          </w:r>
          <w:r>
            <w:rPr>
              <w:noProof/>
            </w:rPr>
            <w:fldChar w:fldCharType="begin"/>
          </w:r>
          <w:r>
            <w:rPr>
              <w:noProof/>
            </w:rPr>
            <w:instrText xml:space="preserve"> STYLEREF CharSectNo \*charformat </w:instrText>
          </w:r>
          <w:r>
            <w:rPr>
              <w:noProof/>
            </w:rPr>
            <w:fldChar w:fldCharType="separate"/>
          </w:r>
          <w:r>
            <w:rPr>
              <w:noProof/>
            </w:rPr>
            <w:t>404</w:t>
          </w:r>
          <w:r>
            <w:rPr>
              <w:noProof/>
            </w:rPr>
            <w:fldChar w:fldCharType="end"/>
          </w:r>
        </w:p>
      </w:tc>
    </w:tr>
  </w:tbl>
  <w:p w:rsidR="00952CEF" w:rsidRDefault="00952CE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952CEF" w:rsidTr="007D6776">
      <w:trPr>
        <w:jc w:val="center"/>
      </w:trPr>
      <w:tc>
        <w:tcPr>
          <w:tcW w:w="2012"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952CEF" w:rsidTr="007D6776">
      <w:trPr>
        <w:jc w:val="center"/>
      </w:trPr>
      <w:tc>
        <w:tcPr>
          <w:tcW w:w="2012"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1.3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952CEF" w:rsidTr="007D6776">
      <w:trPr>
        <w:jc w:val="center"/>
      </w:trPr>
      <w:tc>
        <w:tcPr>
          <w:tcW w:w="2012" w:type="dxa"/>
        </w:tcPr>
        <w:p w:rsidR="00952CEF" w:rsidRDefault="00952CEF">
          <w:pPr>
            <w:pStyle w:val="HeaderEven"/>
            <w:rPr>
              <w:b/>
            </w:rPr>
          </w:pPr>
          <w:r>
            <w:rPr>
              <w:b/>
            </w:rPr>
            <w:fldChar w:fldCharType="begin"/>
          </w:r>
          <w:r>
            <w:rPr>
              <w:b/>
            </w:rPr>
            <w:instrText xml:space="preserve"> STYLEREF CharDivNo \*charformat </w:instrText>
          </w:r>
          <w:r w:rsidR="00922F54">
            <w:rPr>
              <w:b/>
            </w:rPr>
            <w:fldChar w:fldCharType="separate"/>
          </w:r>
          <w:r w:rsidR="00922F54">
            <w:rPr>
              <w:b/>
              <w:noProof/>
            </w:rPr>
            <w:t>Division 1.3.7</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952CEF" w:rsidTr="007D6776">
      <w:trPr>
        <w:cantSplit/>
        <w:jc w:val="center"/>
      </w:trPr>
      <w:tc>
        <w:tcPr>
          <w:tcW w:w="7753" w:type="dxa"/>
          <w:gridSpan w:val="2"/>
          <w:tcBorders>
            <w:bottom w:val="single" w:sz="4" w:space="0" w:color="auto"/>
          </w:tcBorders>
        </w:tcPr>
        <w:p w:rsidR="00952CEF" w:rsidRDefault="00952CEF">
          <w:pPr>
            <w:pStyle w:val="HeaderEven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1.109</w:t>
          </w:r>
          <w:r w:rsidR="00922F54">
            <w:rPr>
              <w:noProof/>
            </w:rPr>
            <w:fldChar w:fldCharType="end"/>
          </w:r>
        </w:p>
      </w:tc>
    </w:tr>
  </w:tbl>
  <w:p w:rsidR="00952CEF" w:rsidRDefault="00952CE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952CEF">
      <w:trPr>
        <w:jc w:val="center"/>
      </w:trPr>
      <w:tc>
        <w:tcPr>
          <w:tcW w:w="6165"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r>
    <w:tr w:rsidR="00952CEF">
      <w:trPr>
        <w:jc w:val="center"/>
      </w:trPr>
      <w:tc>
        <w:tcPr>
          <w:tcW w:w="6165"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1.3</w:t>
          </w:r>
          <w:r>
            <w:rPr>
              <w:b/>
            </w:rPr>
            <w:fldChar w:fldCharType="end"/>
          </w:r>
        </w:p>
      </w:tc>
    </w:tr>
    <w:tr w:rsidR="00952CEF">
      <w:trPr>
        <w:jc w:val="center"/>
      </w:trPr>
      <w:tc>
        <w:tcPr>
          <w:tcW w:w="6165" w:type="dxa"/>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sidR="00922F54">
            <w:rPr>
              <w:b/>
            </w:rPr>
            <w:fldChar w:fldCharType="separate"/>
          </w:r>
          <w:r w:rsidR="00922F54">
            <w:rPr>
              <w:b/>
              <w:noProof/>
            </w:rPr>
            <w:t>Division 1.3.7</w:t>
          </w:r>
          <w:r>
            <w:rPr>
              <w:b/>
            </w:rPr>
            <w:fldChar w:fldCharType="end"/>
          </w:r>
        </w:p>
      </w:tc>
    </w:tr>
    <w:tr w:rsidR="00952CEF">
      <w:trPr>
        <w:cantSplit/>
        <w:jc w:val="center"/>
      </w:trPr>
      <w:tc>
        <w:tcPr>
          <w:tcW w:w="7725" w:type="dxa"/>
          <w:gridSpan w:val="2"/>
          <w:tcBorders>
            <w:bottom w:val="single" w:sz="4" w:space="0" w:color="auto"/>
          </w:tcBorders>
        </w:tcPr>
        <w:p w:rsidR="00952CEF" w:rsidRDefault="00952CEF">
          <w:pPr>
            <w:pStyle w:val="HeaderOdd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1.108</w:t>
          </w:r>
          <w:r w:rsidR="00922F54">
            <w:rPr>
              <w:noProof/>
            </w:rPr>
            <w:fldChar w:fldCharType="end"/>
          </w:r>
        </w:p>
      </w:tc>
    </w:tr>
  </w:tbl>
  <w:p w:rsidR="00952CEF" w:rsidRDefault="00952CE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1.5</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1.5</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952CEF">
      <w:tc>
        <w:tcPr>
          <w:tcW w:w="1560" w:type="dxa"/>
        </w:tcPr>
        <w:p w:rsidR="00952CEF" w:rsidRDefault="00952CEF">
          <w:pPr>
            <w:pStyle w:val="HeaderEven"/>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c>
        <w:tcPr>
          <w:tcW w:w="9840"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952CEF">
      <w:tc>
        <w:tcPr>
          <w:tcW w:w="1560" w:type="dxa"/>
        </w:tcPr>
        <w:p w:rsidR="00952CEF" w:rsidRDefault="00952CEF">
          <w:pPr>
            <w:pStyle w:val="HeaderEven"/>
          </w:pPr>
          <w:r>
            <w:rPr>
              <w:b/>
            </w:rPr>
            <w:fldChar w:fldCharType="begin"/>
          </w:r>
          <w:r>
            <w:rPr>
              <w:b/>
            </w:rPr>
            <w:instrText xml:space="preserve"> STYLEREF CharPartNo \*charformat </w:instrText>
          </w:r>
          <w:r>
            <w:rPr>
              <w:b/>
            </w:rPr>
            <w:fldChar w:fldCharType="separate"/>
          </w:r>
          <w:r w:rsidR="00922F54">
            <w:rPr>
              <w:b/>
              <w:noProof/>
            </w:rPr>
            <w:t>Part 1.5</w:t>
          </w:r>
          <w:r>
            <w:rPr>
              <w:b/>
            </w:rPr>
            <w:fldChar w:fldCharType="end"/>
          </w:r>
        </w:p>
      </w:tc>
      <w:tc>
        <w:tcPr>
          <w:tcW w:w="9840"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952CEF">
      <w:trPr>
        <w:cantSplit/>
      </w:trPr>
      <w:tc>
        <w:tcPr>
          <w:tcW w:w="11400"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952CEF">
      <w:tc>
        <w:tcPr>
          <w:tcW w:w="9840" w:type="dxa"/>
        </w:tcPr>
        <w:p w:rsidR="00952CEF" w:rsidRDefault="00922F54">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952CEF" w:rsidRDefault="00952CEF">
          <w:pPr>
            <w:pStyle w:val="HeaderOdd"/>
            <w:rPr>
              <w:b/>
            </w:rPr>
          </w:pPr>
          <w:r>
            <w:rPr>
              <w:b/>
            </w:rPr>
            <w:fldChar w:fldCharType="begin"/>
          </w:r>
          <w:r>
            <w:rPr>
              <w:b/>
            </w:rPr>
            <w:instrText xml:space="preserve"> STYLEREF CharChapNo \*charformat  </w:instrText>
          </w:r>
          <w:r>
            <w:rPr>
              <w:b/>
            </w:rPr>
            <w:fldChar w:fldCharType="separate"/>
          </w:r>
          <w:r w:rsidR="00922F54">
            <w:rPr>
              <w:b/>
              <w:noProof/>
            </w:rPr>
            <w:t>Schedule 1</w:t>
          </w:r>
          <w:r>
            <w:rPr>
              <w:b/>
            </w:rPr>
            <w:fldChar w:fldCharType="end"/>
          </w:r>
        </w:p>
      </w:tc>
    </w:tr>
    <w:tr w:rsidR="00952CEF">
      <w:tc>
        <w:tcPr>
          <w:tcW w:w="9840" w:type="dxa"/>
        </w:tcPr>
        <w:p w:rsidR="00952CEF" w:rsidRDefault="00922F54">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952CEF" w:rsidRDefault="00952CEF">
          <w:pPr>
            <w:pStyle w:val="HeaderOdd"/>
          </w:pPr>
          <w:r>
            <w:rPr>
              <w:b/>
            </w:rPr>
            <w:fldChar w:fldCharType="begin"/>
          </w:r>
          <w:r>
            <w:rPr>
              <w:b/>
            </w:rPr>
            <w:instrText xml:space="preserve"> STYLEREF CharPartNo \*charformat </w:instrText>
          </w:r>
          <w:r>
            <w:rPr>
              <w:b/>
            </w:rPr>
            <w:fldChar w:fldCharType="separate"/>
          </w:r>
          <w:r w:rsidR="00922F54">
            <w:rPr>
              <w:b/>
              <w:noProof/>
            </w:rPr>
            <w:t>Part 1.5</w:t>
          </w:r>
          <w:r>
            <w:rPr>
              <w:b/>
            </w:rPr>
            <w:fldChar w:fldCharType="end"/>
          </w:r>
        </w:p>
      </w:tc>
    </w:tr>
    <w:tr w:rsidR="00952CEF">
      <w:trPr>
        <w:cantSplit/>
      </w:trPr>
      <w:tc>
        <w:tcPr>
          <w:tcW w:w="11400"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1A</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1A.2</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1A.11</w:t>
          </w:r>
          <w:r w:rsidR="00922F54">
            <w:rPr>
              <w:noProof/>
            </w:rPr>
            <w:fldChar w:fldCharType="end"/>
          </w:r>
        </w:p>
      </w:tc>
    </w:tr>
  </w:tbl>
  <w:p w:rsidR="00952CEF" w:rsidRDefault="00952CE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1A</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1A.2</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1A.11</w:t>
          </w:r>
          <w:r w:rsidR="00922F54">
            <w:rPr>
              <w:noProof/>
            </w:rPr>
            <w:fldChar w:fldCharType="end"/>
          </w:r>
        </w:p>
      </w:tc>
    </w:tr>
  </w:tbl>
  <w:p w:rsidR="00952CEF" w:rsidRDefault="00952CE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2</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52CEF" w:rsidRDefault="00952CEF">
          <w:pPr>
            <w:pStyle w:val="HeaderEven"/>
          </w:pPr>
          <w:r>
            <w:fldChar w:fldCharType="begin"/>
          </w:r>
          <w:r>
            <w:instrText xml:space="preserve"> STYLEREF CharPartText \*charformat </w:instrText>
          </w:r>
          <w: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2</w:t>
          </w:r>
          <w:r>
            <w:rPr>
              <w:b/>
            </w:rPr>
            <w:fldChar w:fldCharType="end"/>
          </w:r>
        </w:p>
      </w:tc>
    </w:tr>
    <w:tr w:rsidR="00952CEF">
      <w:trPr>
        <w:jc w:val="center"/>
      </w:trPr>
      <w:tc>
        <w:tcPr>
          <w:tcW w:w="5741" w:type="dxa"/>
        </w:tcPr>
        <w:p w:rsidR="00952CEF" w:rsidRDefault="00952CEF">
          <w:pPr>
            <w:pStyle w:val="HeaderEven"/>
            <w:jc w:val="right"/>
          </w:pPr>
          <w:r>
            <w:fldChar w:fldCharType="begin"/>
          </w:r>
          <w:r>
            <w:instrText xml:space="preserve"> STYLEREF CharPartText \*charformat </w:instrText>
          </w:r>
          <w: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w:instrText>
          </w:r>
          <w:r>
            <w:rPr>
              <w:noProof/>
            </w:rPr>
            <w:instrText xml:space="preserve">mat </w:instrText>
          </w:r>
          <w:r>
            <w:rPr>
              <w:noProof/>
            </w:rPr>
            <w:fldChar w:fldCharType="separate"/>
          </w:r>
          <w:r>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3.1</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3.1</w:t>
          </w:r>
          <w:r w:rsidR="00922F54">
            <w:rPr>
              <w:noProof/>
            </w:rPr>
            <w:fldChar w:fldCharType="end"/>
          </w:r>
        </w:p>
      </w:tc>
    </w:tr>
  </w:tbl>
  <w:p w:rsidR="00952CEF" w:rsidRDefault="00952CE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sidR="00952CEF">
            <w:rPr>
              <w:noProof/>
            </w:rPr>
            <w:t>Limited public notification of certain merit track development applications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952CEF">
      <w:trPr>
        <w:jc w:val="center"/>
      </w:trPr>
      <w:tc>
        <w:tcPr>
          <w:tcW w:w="5741" w:type="dxa"/>
        </w:tcPr>
        <w:p w:rsidR="00952CEF" w:rsidRDefault="00952CEF">
          <w:pPr>
            <w:pStyle w:val="HeaderEven"/>
            <w:jc w:val="right"/>
          </w:pPr>
          <w:r>
            <w:fldChar w:fldCharType="begin"/>
          </w:r>
          <w:r>
            <w:instrText xml:space="preserve"> STYLEREF CharPartText \*charformat </w:instrText>
          </w:r>
          <w: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r>
            <w:t xml:space="preserve">Section </w:t>
          </w:r>
          <w:r w:rsidR="00922F54">
            <w:rPr>
              <w:noProof/>
            </w:rPr>
            <w:fldChar w:fldCharType="begin"/>
          </w:r>
          <w:r w:rsidR="00922F54">
            <w:rPr>
              <w:noProof/>
            </w:rPr>
            <w:instrText xml:space="preserve"> STYLEREF CharSectNo \*charformat </w:instrText>
          </w:r>
          <w:r w:rsidR="00922F54">
            <w:rPr>
              <w:noProof/>
            </w:rPr>
            <w:fldChar w:fldCharType="separate"/>
          </w:r>
          <w:r>
            <w:rPr>
              <w:noProof/>
            </w:rPr>
            <w:t>1A.11</w:t>
          </w:r>
          <w:r w:rsidR="00922F54">
            <w:rPr>
              <w:noProof/>
            </w:rPr>
            <w:fldChar w:fldCharType="end"/>
          </w:r>
        </w:p>
      </w:tc>
    </w:tr>
  </w:tbl>
  <w:p w:rsidR="00952CEF" w:rsidRDefault="00952CE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3.2</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3.2</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sidR="00952CEF">
            <w:rPr>
              <w:noProof/>
            </w:rPr>
            <w:t>Merit track matters exempt from third-party ACAT review</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3.3</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3.4</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sidR="00922F54">
            <w:rPr>
              <w:b/>
              <w:noProof/>
            </w:rPr>
            <w:t>Division 3.4.1</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r>
    <w:tr w:rsidR="00952CEF">
      <w:trPr>
        <w:cantSplit/>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sidR="00952CEF">
            <w:rPr>
              <w:noProof/>
            </w:rPr>
            <w:t>Impact track 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952CEF">
      <w:trPr>
        <w:jc w:val="center"/>
      </w:trPr>
      <w:tc>
        <w:tcPr>
          <w:tcW w:w="5741" w:type="dxa"/>
        </w:tcPr>
        <w:p w:rsidR="00952CEF" w:rsidRDefault="00952CEF">
          <w:pPr>
            <w:pStyle w:val="HeaderEven"/>
            <w:jc w:val="right"/>
          </w:pPr>
          <w:r>
            <w:fldChar w:fldCharType="begin"/>
          </w:r>
          <w:r>
            <w:instrText xml:space="preserve"> STYLEREF CharDivText \*charformat </w:instrText>
          </w:r>
          <w: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sidR="00952CEF">
            <w:rPr>
              <w:noProof/>
            </w:rPr>
            <w:t>City centre and town centres maps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sidR="00952CEF">
            <w:rPr>
              <w:noProof/>
            </w:rPr>
            <w:t>City centre</w:t>
          </w:r>
          <w:r>
            <w:rPr>
              <w:noProof/>
            </w:rPr>
            <w:fldChar w:fldCharType="end"/>
          </w:r>
        </w:p>
      </w:tc>
    </w:tr>
    <w:tr w:rsidR="00952CEF">
      <w:trPr>
        <w:cantSplit/>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3.4</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Pr>
              <w:b/>
            </w:rPr>
            <w:fldChar w:fldCharType="separate"/>
          </w:r>
          <w:r w:rsidR="00922F54">
            <w:rPr>
              <w:b/>
              <w:noProof/>
            </w:rPr>
            <w:t>Division 3.4.2</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3.4</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sidR="00922F54">
            <w:rPr>
              <w:b/>
              <w:noProof/>
            </w:rPr>
            <w:t>Division 3.4.3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r>
    <w:tr w:rsidR="00952CEF">
      <w:trPr>
        <w:cantSplit/>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sidR="00952CEF">
            <w:rPr>
              <w:noProof/>
            </w:rPr>
            <w:t>City centre and town centres maps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sidR="00952CEF">
            <w:rPr>
              <w:noProof/>
            </w:rPr>
            <w:t>Belconnen town centre</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sidR="00952CEF">
            <w:rPr>
              <w:noProof/>
            </w:rPr>
            <w:t>City centre and town centres maps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sidR="00952CEF">
            <w:rPr>
              <w:noProof/>
            </w:rPr>
            <w:t>Gungahlin town centre</w:t>
          </w:r>
          <w:r>
            <w:rPr>
              <w:noProof/>
            </w:rPr>
            <w:fldChar w:fldCharType="end"/>
          </w:r>
        </w:p>
      </w:tc>
    </w:tr>
    <w:tr w:rsidR="00952CEF">
      <w:trPr>
        <w:cantSplit/>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3.4</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Pr>
              <w:b/>
            </w:rPr>
            <w:fldChar w:fldCharType="separate"/>
          </w:r>
          <w:r w:rsidR="00922F54">
            <w:rPr>
              <w:b/>
              <w:noProof/>
            </w:rPr>
            <w:t>Division 3.4.4</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3.4</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CharDivNo \*charformat </w:instrText>
          </w:r>
          <w:r>
            <w:rPr>
              <w:b/>
            </w:rPr>
            <w:fldChar w:fldCharType="separate"/>
          </w:r>
          <w:r w:rsidR="00922F54">
            <w:rPr>
              <w:b/>
              <w:noProof/>
            </w:rPr>
            <w:t>Division 3.4.5</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r>
    <w:tr w:rsidR="00952CEF">
      <w:trPr>
        <w:cantSplit/>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sidR="00952CEF">
            <w:rPr>
              <w:noProof/>
            </w:rPr>
            <w:t>Matters exempt from third-party ACAT review</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sidR="00952CEF">
            <w:rPr>
              <w:noProof/>
            </w:rPr>
            <w:t>City centre and town centres maps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CharDivText \*charformat </w:instrText>
          </w:r>
          <w:r>
            <w:rPr>
              <w:noProof/>
            </w:rPr>
            <w:fldChar w:fldCharType="separate"/>
          </w:r>
          <w:r w:rsidR="00952CEF">
            <w:rPr>
              <w:noProof/>
            </w:rPr>
            <w:t>Tuggeranong town centre</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4</w:t>
          </w:r>
          <w:r>
            <w:rPr>
              <w:b/>
            </w:rPr>
            <w:fldChar w:fldCharType="end"/>
          </w:r>
        </w:p>
      </w:tc>
      <w:tc>
        <w:tcPr>
          <w:tcW w:w="5741" w:type="dxa"/>
        </w:tcPr>
        <w:p w:rsidR="00952CEF" w:rsidRDefault="00922F54">
          <w:pPr>
            <w:pStyle w:val="HeaderEven"/>
          </w:pPr>
          <w:r>
            <w:rPr>
              <w:noProof/>
            </w:rPr>
            <w:fldChar w:fldCharType="begin"/>
          </w:r>
          <w:r>
            <w:rPr>
              <w:noProof/>
            </w:rPr>
            <w:instrText xml:space="preserve"> STY</w:instrText>
          </w:r>
          <w:r>
            <w:rPr>
              <w:noProof/>
            </w:rPr>
            <w:instrText xml:space="preserve">LEREF CharChapText \*charformat </w:instrText>
          </w:r>
          <w:r>
            <w:rPr>
              <w:noProof/>
            </w:rPr>
            <w:fldChar w:fldCharType="separate"/>
          </w:r>
          <w:r>
            <w:rPr>
              <w:noProof/>
            </w:rPr>
            <w:t>Prescribed territory plan instruments</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separate"/>
          </w:r>
          <w:r w:rsidR="00922F54">
            <w:rPr>
              <w:b/>
              <w:noProof/>
            </w:rPr>
            <w:t>Part 4.3</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p>
      </w:tc>
    </w:tr>
  </w:tbl>
  <w:p w:rsidR="00952CEF" w:rsidRDefault="00952CE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4</w:t>
          </w:r>
          <w:r>
            <w:rPr>
              <w:b/>
            </w:rPr>
            <w:fldChar w:fldCharType="end"/>
          </w:r>
        </w:p>
      </w:tc>
    </w:tr>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separate"/>
          </w:r>
          <w:r w:rsidR="00922F54">
            <w:rPr>
              <w:b/>
              <w:noProof/>
            </w:rPr>
            <w:t>Part 4.2</w: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p>
      </w:tc>
    </w:tr>
  </w:tbl>
  <w:p w:rsidR="00952CEF" w:rsidRDefault="00952CE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52CEF">
      <w:trPr>
        <w:jc w:val="center"/>
      </w:trPr>
      <w:tc>
        <w:tcPr>
          <w:tcW w:w="1560" w:type="dxa"/>
        </w:tcPr>
        <w:p w:rsidR="00952CEF" w:rsidRDefault="00952CEF">
          <w:pPr>
            <w:pStyle w:val="HeaderEven"/>
            <w:rPr>
              <w:b/>
            </w:rPr>
          </w:pPr>
          <w:r>
            <w:rPr>
              <w:b/>
            </w:rPr>
            <w:fldChar w:fldCharType="begin"/>
          </w:r>
          <w:r>
            <w:rPr>
              <w:b/>
            </w:rPr>
            <w:instrText xml:space="preserve"> STYLEREF CharChapNo \*charformat </w:instrText>
          </w:r>
          <w:r>
            <w:rPr>
              <w:b/>
            </w:rPr>
            <w:fldChar w:fldCharType="separate"/>
          </w:r>
          <w:r w:rsidR="00922F54">
            <w:rPr>
              <w:b/>
              <w:noProof/>
            </w:rPr>
            <w:t>Schedule 20</w:t>
          </w:r>
          <w:r>
            <w:rPr>
              <w:b/>
            </w:rPr>
            <w:fldChar w:fldCharType="end"/>
          </w:r>
        </w:p>
      </w:tc>
      <w:tc>
        <w:tcPr>
          <w:tcW w:w="5741" w:type="dxa"/>
        </w:tcPr>
        <w:p w:rsidR="00952CEF" w:rsidRDefault="00922F54">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952CEF">
      <w:trPr>
        <w:jc w:val="center"/>
      </w:trPr>
      <w:tc>
        <w:tcPr>
          <w:tcW w:w="1560" w:type="dxa"/>
        </w:tcPr>
        <w:p w:rsidR="00952CEF" w:rsidRDefault="00952CE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52CEF" w:rsidRDefault="00952CEF">
          <w:pPr>
            <w:pStyle w:val="HeaderEven"/>
          </w:pPr>
          <w:r>
            <w:fldChar w:fldCharType="begin"/>
          </w:r>
          <w:r>
            <w:instrText xml:space="preserve"> STYLEREF CharPartText \*charformat </w:instrText>
          </w:r>
          <w:r>
            <w:fldChar w:fldCharType="end"/>
          </w:r>
        </w:p>
      </w:tc>
    </w:tr>
    <w:tr w:rsidR="00952CEF">
      <w:trPr>
        <w:jc w:val="center"/>
      </w:trPr>
      <w:tc>
        <w:tcPr>
          <w:tcW w:w="7296" w:type="dxa"/>
          <w:gridSpan w:val="2"/>
          <w:tcBorders>
            <w:bottom w:val="single" w:sz="4" w:space="0" w:color="auto"/>
          </w:tcBorders>
        </w:tcPr>
        <w:p w:rsidR="00952CEF" w:rsidRDefault="00952CEF">
          <w:pPr>
            <w:pStyle w:val="HeaderEven6"/>
          </w:pPr>
          <w:r>
            <w:t xml:space="preserve">Modification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20.9</w:t>
          </w:r>
          <w:r w:rsidR="00922F54">
            <w:rPr>
              <w:noProof/>
            </w:rPr>
            <w:fldChar w:fldCharType="end"/>
          </w:r>
        </w:p>
      </w:tc>
    </w:tr>
  </w:tbl>
  <w:p w:rsidR="00952CEF" w:rsidRDefault="00952CE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52CEF">
      <w:trPr>
        <w:jc w:val="center"/>
      </w:trPr>
      <w:tc>
        <w:tcPr>
          <w:tcW w:w="5741" w:type="dxa"/>
        </w:tcPr>
        <w:p w:rsidR="00952CEF" w:rsidRDefault="00922F54">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952CEF" w:rsidRDefault="00952CEF">
          <w:pPr>
            <w:pStyle w:val="HeaderEven"/>
            <w:jc w:val="right"/>
            <w:rPr>
              <w:b/>
            </w:rPr>
          </w:pPr>
          <w:r>
            <w:rPr>
              <w:b/>
            </w:rPr>
            <w:fldChar w:fldCharType="begin"/>
          </w:r>
          <w:r>
            <w:rPr>
              <w:b/>
            </w:rPr>
            <w:instrText xml:space="preserve"> STYLEREF CharChapNo \*charformat </w:instrText>
          </w:r>
          <w:r>
            <w:rPr>
              <w:b/>
            </w:rPr>
            <w:fldChar w:fldCharType="separate"/>
          </w:r>
          <w:r w:rsidR="00922F54">
            <w:rPr>
              <w:b/>
              <w:noProof/>
            </w:rPr>
            <w:t>Schedule 20</w:t>
          </w:r>
          <w:r>
            <w:rPr>
              <w:b/>
            </w:rPr>
            <w:fldChar w:fldCharType="end"/>
          </w:r>
        </w:p>
      </w:tc>
    </w:tr>
    <w:tr w:rsidR="00952CEF">
      <w:trPr>
        <w:jc w:val="center"/>
      </w:trPr>
      <w:tc>
        <w:tcPr>
          <w:tcW w:w="5741" w:type="dxa"/>
        </w:tcPr>
        <w:p w:rsidR="00952CEF" w:rsidRDefault="00952CEF">
          <w:pPr>
            <w:pStyle w:val="HeaderEven"/>
            <w:jc w:val="right"/>
          </w:pPr>
          <w:r>
            <w:fldChar w:fldCharType="begin"/>
          </w:r>
          <w:r>
            <w:instrText xml:space="preserve"> STYLEREF CharPartText \*charformat </w:instrText>
          </w:r>
          <w:r>
            <w:fldChar w:fldCharType="end"/>
          </w:r>
        </w:p>
      </w:tc>
      <w:tc>
        <w:tcPr>
          <w:tcW w:w="1560" w:type="dxa"/>
        </w:tcPr>
        <w:p w:rsidR="00952CEF" w:rsidRDefault="00952CEF">
          <w:pPr>
            <w:pStyle w:val="HeaderEven"/>
            <w:jc w:val="right"/>
            <w:rPr>
              <w:b/>
            </w:rPr>
          </w:pPr>
          <w:r>
            <w:rPr>
              <w:b/>
            </w:rPr>
            <w:fldChar w:fldCharType="begin"/>
          </w:r>
          <w:r>
            <w:rPr>
              <w:b/>
            </w:rPr>
            <w:instrText xml:space="preserve"> STYLEREF CharPartNo \*charformat </w:instrText>
          </w:r>
          <w:r>
            <w:rPr>
              <w:b/>
            </w:rPr>
            <w:fldChar w:fldCharType="end"/>
          </w:r>
        </w:p>
      </w:tc>
    </w:tr>
    <w:tr w:rsidR="00952CEF">
      <w:trPr>
        <w:jc w:val="center"/>
      </w:trPr>
      <w:tc>
        <w:tcPr>
          <w:tcW w:w="7296" w:type="dxa"/>
          <w:gridSpan w:val="2"/>
          <w:tcBorders>
            <w:bottom w:val="single" w:sz="4" w:space="0" w:color="auto"/>
          </w:tcBorders>
        </w:tcPr>
        <w:p w:rsidR="00952CEF" w:rsidRDefault="00952CEF">
          <w:pPr>
            <w:pStyle w:val="HeaderOdd6"/>
          </w:pPr>
          <w:r>
            <w:t xml:space="preserve">Modification </w:t>
          </w:r>
          <w:r w:rsidR="00922F54">
            <w:rPr>
              <w:noProof/>
            </w:rPr>
            <w:fldChar w:fldCharType="begin"/>
          </w:r>
          <w:r w:rsidR="00922F54">
            <w:rPr>
              <w:noProof/>
            </w:rPr>
            <w:instrText xml:space="preserve"> STYLEREF CharSectNo \*charformat </w:instrText>
          </w:r>
          <w:r w:rsidR="00922F54">
            <w:rPr>
              <w:noProof/>
            </w:rPr>
            <w:fldChar w:fldCharType="separate"/>
          </w:r>
          <w:r w:rsidR="00922F54">
            <w:rPr>
              <w:noProof/>
            </w:rPr>
            <w:t>20.9</w:t>
          </w:r>
          <w:r w:rsidR="00922F54">
            <w:rPr>
              <w:noProof/>
            </w:rPr>
            <w:fldChar w:fldCharType="end"/>
          </w:r>
        </w:p>
      </w:tc>
    </w:tr>
  </w:tbl>
  <w:p w:rsidR="00952CEF" w:rsidRDefault="00952CE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52CEF">
      <w:trPr>
        <w:jc w:val="center"/>
      </w:trPr>
      <w:tc>
        <w:tcPr>
          <w:tcW w:w="1340" w:type="dxa"/>
        </w:tcPr>
        <w:p w:rsidR="00952CEF" w:rsidRDefault="00952CEF">
          <w:pPr>
            <w:pStyle w:val="HeaderEven"/>
          </w:pPr>
        </w:p>
      </w:tc>
      <w:tc>
        <w:tcPr>
          <w:tcW w:w="6583" w:type="dxa"/>
        </w:tcPr>
        <w:p w:rsidR="00952CEF" w:rsidRDefault="00952CEF">
          <w:pPr>
            <w:pStyle w:val="HeaderEven"/>
          </w:pPr>
        </w:p>
      </w:tc>
    </w:tr>
    <w:tr w:rsidR="00952CEF">
      <w:trPr>
        <w:jc w:val="center"/>
      </w:trPr>
      <w:tc>
        <w:tcPr>
          <w:tcW w:w="7923" w:type="dxa"/>
          <w:gridSpan w:val="2"/>
          <w:tcBorders>
            <w:bottom w:val="single" w:sz="4" w:space="0" w:color="auto"/>
          </w:tcBorders>
        </w:tcPr>
        <w:p w:rsidR="00952CEF" w:rsidRDefault="00952CEF">
          <w:pPr>
            <w:pStyle w:val="HeaderEven6"/>
          </w:pPr>
          <w:r>
            <w:t>Dictionary</w:t>
          </w:r>
        </w:p>
      </w:tc>
    </w:tr>
  </w:tbl>
  <w:p w:rsidR="00952CEF" w:rsidRDefault="00952CE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52CEF">
      <w:trPr>
        <w:jc w:val="center"/>
      </w:trPr>
      <w:tc>
        <w:tcPr>
          <w:tcW w:w="6583" w:type="dxa"/>
        </w:tcPr>
        <w:p w:rsidR="00952CEF" w:rsidRDefault="00952CEF">
          <w:pPr>
            <w:pStyle w:val="HeaderOdd"/>
          </w:pPr>
        </w:p>
      </w:tc>
      <w:tc>
        <w:tcPr>
          <w:tcW w:w="1340" w:type="dxa"/>
        </w:tcPr>
        <w:p w:rsidR="00952CEF" w:rsidRDefault="00952CEF">
          <w:pPr>
            <w:pStyle w:val="HeaderOdd"/>
          </w:pPr>
        </w:p>
      </w:tc>
    </w:tr>
    <w:tr w:rsidR="00952CEF">
      <w:trPr>
        <w:jc w:val="center"/>
      </w:trPr>
      <w:tc>
        <w:tcPr>
          <w:tcW w:w="7923" w:type="dxa"/>
          <w:gridSpan w:val="2"/>
          <w:tcBorders>
            <w:bottom w:val="single" w:sz="4" w:space="0" w:color="auto"/>
          </w:tcBorders>
        </w:tcPr>
        <w:p w:rsidR="00952CEF" w:rsidRDefault="00952CEF">
          <w:pPr>
            <w:pStyle w:val="HeaderOdd6"/>
          </w:pPr>
          <w:r>
            <w:t>Dictionary</w:t>
          </w:r>
        </w:p>
      </w:tc>
    </w:tr>
  </w:tbl>
  <w:p w:rsidR="00952CEF" w:rsidRDefault="00952CE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52CEF">
      <w:trPr>
        <w:jc w:val="center"/>
      </w:trPr>
      <w:tc>
        <w:tcPr>
          <w:tcW w:w="1234" w:type="dxa"/>
          <w:gridSpan w:val="2"/>
        </w:tcPr>
        <w:p w:rsidR="00952CEF" w:rsidRDefault="00952CEF">
          <w:pPr>
            <w:pStyle w:val="HeaderEven"/>
            <w:rPr>
              <w:b/>
            </w:rPr>
          </w:pPr>
          <w:r>
            <w:rPr>
              <w:b/>
            </w:rPr>
            <w:t>Endnotes</w:t>
          </w:r>
        </w:p>
      </w:tc>
      <w:tc>
        <w:tcPr>
          <w:tcW w:w="6062" w:type="dxa"/>
        </w:tcPr>
        <w:p w:rsidR="00952CEF" w:rsidRDefault="00952CEF">
          <w:pPr>
            <w:pStyle w:val="HeaderEven"/>
          </w:pPr>
        </w:p>
      </w:tc>
    </w:tr>
    <w:tr w:rsidR="00952CEF">
      <w:trPr>
        <w:cantSplit/>
        <w:jc w:val="center"/>
      </w:trPr>
      <w:tc>
        <w:tcPr>
          <w:tcW w:w="7296" w:type="dxa"/>
          <w:gridSpan w:val="3"/>
        </w:tcPr>
        <w:p w:rsidR="00952CEF" w:rsidRDefault="00952CEF">
          <w:pPr>
            <w:pStyle w:val="HeaderEven"/>
          </w:pPr>
        </w:p>
      </w:tc>
    </w:tr>
    <w:tr w:rsidR="00952CEF">
      <w:trPr>
        <w:cantSplit/>
        <w:jc w:val="center"/>
      </w:trPr>
      <w:tc>
        <w:tcPr>
          <w:tcW w:w="700" w:type="dxa"/>
          <w:tcBorders>
            <w:bottom w:val="single" w:sz="4" w:space="0" w:color="auto"/>
          </w:tcBorders>
        </w:tcPr>
        <w:p w:rsidR="00952CEF" w:rsidRDefault="00922F54">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952CEF" w:rsidRDefault="00922F54">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952CEF" w:rsidRDefault="00952CE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52CEF">
      <w:trPr>
        <w:jc w:val="center"/>
      </w:trPr>
      <w:tc>
        <w:tcPr>
          <w:tcW w:w="5741" w:type="dxa"/>
        </w:tcPr>
        <w:p w:rsidR="00952CEF" w:rsidRDefault="00952CEF">
          <w:pPr>
            <w:pStyle w:val="HeaderEven"/>
            <w:jc w:val="right"/>
          </w:pPr>
        </w:p>
      </w:tc>
      <w:tc>
        <w:tcPr>
          <w:tcW w:w="1560" w:type="dxa"/>
          <w:gridSpan w:val="2"/>
        </w:tcPr>
        <w:p w:rsidR="00952CEF" w:rsidRDefault="00952CEF">
          <w:pPr>
            <w:pStyle w:val="HeaderEven"/>
            <w:jc w:val="right"/>
            <w:rPr>
              <w:b/>
            </w:rPr>
          </w:pPr>
          <w:r>
            <w:rPr>
              <w:b/>
            </w:rPr>
            <w:t>Endnotes</w:t>
          </w:r>
        </w:p>
      </w:tc>
    </w:tr>
    <w:tr w:rsidR="00952CEF">
      <w:trPr>
        <w:jc w:val="center"/>
      </w:trPr>
      <w:tc>
        <w:tcPr>
          <w:tcW w:w="7301" w:type="dxa"/>
          <w:gridSpan w:val="3"/>
        </w:tcPr>
        <w:p w:rsidR="00952CEF" w:rsidRDefault="00952CEF">
          <w:pPr>
            <w:pStyle w:val="HeaderEven"/>
            <w:jc w:val="right"/>
            <w:rPr>
              <w:b/>
            </w:rPr>
          </w:pPr>
        </w:p>
      </w:tc>
    </w:tr>
    <w:tr w:rsidR="00952CEF">
      <w:trPr>
        <w:jc w:val="center"/>
      </w:trPr>
      <w:tc>
        <w:tcPr>
          <w:tcW w:w="6600" w:type="dxa"/>
          <w:gridSpan w:val="2"/>
          <w:tcBorders>
            <w:bottom w:val="single" w:sz="4" w:space="0" w:color="auto"/>
          </w:tcBorders>
        </w:tcPr>
        <w:p w:rsidR="00952CEF" w:rsidRDefault="00922F54">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952CEF" w:rsidRDefault="00922F54">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952CEF" w:rsidRDefault="00952CE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2CEF" w:rsidRDefault="00952CE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26F64"/>
    <w:rsid w:val="00086B68"/>
    <w:rsid w:val="000B49DB"/>
    <w:rsid w:val="000B65D1"/>
    <w:rsid w:val="000C086C"/>
    <w:rsid w:val="000C5BC2"/>
    <w:rsid w:val="000C5F61"/>
    <w:rsid w:val="000E225A"/>
    <w:rsid w:val="000E623B"/>
    <w:rsid w:val="0010450A"/>
    <w:rsid w:val="0010742C"/>
    <w:rsid w:val="0011595F"/>
    <w:rsid w:val="00122864"/>
    <w:rsid w:val="001405A5"/>
    <w:rsid w:val="00153184"/>
    <w:rsid w:val="0015549B"/>
    <w:rsid w:val="0016458F"/>
    <w:rsid w:val="00166E35"/>
    <w:rsid w:val="00167E5C"/>
    <w:rsid w:val="001A2196"/>
    <w:rsid w:val="001A66EA"/>
    <w:rsid w:val="001D0D9E"/>
    <w:rsid w:val="001F7CB0"/>
    <w:rsid w:val="002307F8"/>
    <w:rsid w:val="002369E9"/>
    <w:rsid w:val="00274611"/>
    <w:rsid w:val="002B6026"/>
    <w:rsid w:val="002E2F1F"/>
    <w:rsid w:val="002E3D83"/>
    <w:rsid w:val="00303614"/>
    <w:rsid w:val="0031527B"/>
    <w:rsid w:val="003252EA"/>
    <w:rsid w:val="003340CE"/>
    <w:rsid w:val="00337EB3"/>
    <w:rsid w:val="00351296"/>
    <w:rsid w:val="00351E7F"/>
    <w:rsid w:val="003564A7"/>
    <w:rsid w:val="00364846"/>
    <w:rsid w:val="003656F2"/>
    <w:rsid w:val="003825B4"/>
    <w:rsid w:val="00397A5D"/>
    <w:rsid w:val="003A51EA"/>
    <w:rsid w:val="003A5469"/>
    <w:rsid w:val="00400DD7"/>
    <w:rsid w:val="00405D55"/>
    <w:rsid w:val="00412EB0"/>
    <w:rsid w:val="004164EC"/>
    <w:rsid w:val="004321C6"/>
    <w:rsid w:val="00435EDA"/>
    <w:rsid w:val="004370E1"/>
    <w:rsid w:val="00486E6D"/>
    <w:rsid w:val="00495FDB"/>
    <w:rsid w:val="0049604B"/>
    <w:rsid w:val="004B2917"/>
    <w:rsid w:val="004C50F0"/>
    <w:rsid w:val="004F15AB"/>
    <w:rsid w:val="004F50F7"/>
    <w:rsid w:val="00503E22"/>
    <w:rsid w:val="0051369B"/>
    <w:rsid w:val="00520391"/>
    <w:rsid w:val="00554FDD"/>
    <w:rsid w:val="00567791"/>
    <w:rsid w:val="005755AB"/>
    <w:rsid w:val="005843D3"/>
    <w:rsid w:val="00596498"/>
    <w:rsid w:val="005C435D"/>
    <w:rsid w:val="005C5A77"/>
    <w:rsid w:val="005E75C7"/>
    <w:rsid w:val="005F6226"/>
    <w:rsid w:val="006120A8"/>
    <w:rsid w:val="00613332"/>
    <w:rsid w:val="0062471C"/>
    <w:rsid w:val="006469C5"/>
    <w:rsid w:val="00666046"/>
    <w:rsid w:val="00686603"/>
    <w:rsid w:val="00696E50"/>
    <w:rsid w:val="006C1850"/>
    <w:rsid w:val="006C40B5"/>
    <w:rsid w:val="006F2376"/>
    <w:rsid w:val="006F4EA1"/>
    <w:rsid w:val="00707E79"/>
    <w:rsid w:val="00724E9C"/>
    <w:rsid w:val="00726A2D"/>
    <w:rsid w:val="00743CEA"/>
    <w:rsid w:val="0076726C"/>
    <w:rsid w:val="00784C2E"/>
    <w:rsid w:val="00791FFF"/>
    <w:rsid w:val="007A74F0"/>
    <w:rsid w:val="007D56D6"/>
    <w:rsid w:val="007D6776"/>
    <w:rsid w:val="007E3F28"/>
    <w:rsid w:val="008037AD"/>
    <w:rsid w:val="00804F54"/>
    <w:rsid w:val="008102C3"/>
    <w:rsid w:val="0083252D"/>
    <w:rsid w:val="00832C10"/>
    <w:rsid w:val="00835225"/>
    <w:rsid w:val="00842500"/>
    <w:rsid w:val="0087429D"/>
    <w:rsid w:val="008763F9"/>
    <w:rsid w:val="00876598"/>
    <w:rsid w:val="00880290"/>
    <w:rsid w:val="0088414F"/>
    <w:rsid w:val="008932E5"/>
    <w:rsid w:val="008A2D14"/>
    <w:rsid w:val="008C3869"/>
    <w:rsid w:val="008C4D70"/>
    <w:rsid w:val="008C7EC9"/>
    <w:rsid w:val="008E1F40"/>
    <w:rsid w:val="008E4971"/>
    <w:rsid w:val="008E53AF"/>
    <w:rsid w:val="008F534C"/>
    <w:rsid w:val="009138C3"/>
    <w:rsid w:val="00922F54"/>
    <w:rsid w:val="009259CF"/>
    <w:rsid w:val="00932A3E"/>
    <w:rsid w:val="00932A91"/>
    <w:rsid w:val="00934E6F"/>
    <w:rsid w:val="00940C78"/>
    <w:rsid w:val="009471AE"/>
    <w:rsid w:val="00952CEF"/>
    <w:rsid w:val="00972873"/>
    <w:rsid w:val="00974B4D"/>
    <w:rsid w:val="00976188"/>
    <w:rsid w:val="009766E0"/>
    <w:rsid w:val="00987FD0"/>
    <w:rsid w:val="00996483"/>
    <w:rsid w:val="009B517A"/>
    <w:rsid w:val="009C54C2"/>
    <w:rsid w:val="009C6D69"/>
    <w:rsid w:val="009D5C36"/>
    <w:rsid w:val="009F15A5"/>
    <w:rsid w:val="00A040BD"/>
    <w:rsid w:val="00A13255"/>
    <w:rsid w:val="00A14053"/>
    <w:rsid w:val="00A24485"/>
    <w:rsid w:val="00A769F8"/>
    <w:rsid w:val="00A811E0"/>
    <w:rsid w:val="00A93221"/>
    <w:rsid w:val="00A9469E"/>
    <w:rsid w:val="00A97C87"/>
    <w:rsid w:val="00AA1587"/>
    <w:rsid w:val="00AB1BB3"/>
    <w:rsid w:val="00AC03DE"/>
    <w:rsid w:val="00AC2788"/>
    <w:rsid w:val="00AF16D0"/>
    <w:rsid w:val="00B00560"/>
    <w:rsid w:val="00B02AAE"/>
    <w:rsid w:val="00B1714F"/>
    <w:rsid w:val="00B37426"/>
    <w:rsid w:val="00B4031C"/>
    <w:rsid w:val="00B40A16"/>
    <w:rsid w:val="00B450FE"/>
    <w:rsid w:val="00B51ECA"/>
    <w:rsid w:val="00B600CC"/>
    <w:rsid w:val="00B6261F"/>
    <w:rsid w:val="00B66856"/>
    <w:rsid w:val="00B83E2A"/>
    <w:rsid w:val="00BA7DD6"/>
    <w:rsid w:val="00BB696B"/>
    <w:rsid w:val="00BC7D6A"/>
    <w:rsid w:val="00BD2E7C"/>
    <w:rsid w:val="00BD78EB"/>
    <w:rsid w:val="00C0512B"/>
    <w:rsid w:val="00C2412B"/>
    <w:rsid w:val="00C26DFC"/>
    <w:rsid w:val="00C56B85"/>
    <w:rsid w:val="00C64444"/>
    <w:rsid w:val="00C67774"/>
    <w:rsid w:val="00CA2C87"/>
    <w:rsid w:val="00CC3C5B"/>
    <w:rsid w:val="00CD07C6"/>
    <w:rsid w:val="00CD0A5E"/>
    <w:rsid w:val="00CD6EB3"/>
    <w:rsid w:val="00D017EF"/>
    <w:rsid w:val="00D04FD6"/>
    <w:rsid w:val="00D2167F"/>
    <w:rsid w:val="00D228BC"/>
    <w:rsid w:val="00D357E3"/>
    <w:rsid w:val="00D41879"/>
    <w:rsid w:val="00D45F77"/>
    <w:rsid w:val="00D4659A"/>
    <w:rsid w:val="00D6755E"/>
    <w:rsid w:val="00D67B4C"/>
    <w:rsid w:val="00D76B7E"/>
    <w:rsid w:val="00D86080"/>
    <w:rsid w:val="00DA182B"/>
    <w:rsid w:val="00DB2880"/>
    <w:rsid w:val="00E06BEB"/>
    <w:rsid w:val="00E11989"/>
    <w:rsid w:val="00E30971"/>
    <w:rsid w:val="00E31698"/>
    <w:rsid w:val="00E42248"/>
    <w:rsid w:val="00E670E5"/>
    <w:rsid w:val="00EA051B"/>
    <w:rsid w:val="00EE7FAE"/>
    <w:rsid w:val="00F424CC"/>
    <w:rsid w:val="00F57387"/>
    <w:rsid w:val="00F71227"/>
    <w:rsid w:val="00F7123E"/>
    <w:rsid w:val="00FA3417"/>
    <w:rsid w:val="00FC4680"/>
    <w:rsid w:val="00FE0674"/>
    <w:rsid w:val="00FE6470"/>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71312399-B553-4632-A3D5-8E191C78B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262</Pages>
  <Words>51943</Words>
  <Characters>255306</Characters>
  <Application>Microsoft Office Word</Application>
  <DocSecurity>0</DocSecurity>
  <Lines>7426</Lines>
  <Paragraphs>4290</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304082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2009-05-07T00:59:00Z</cp:lastPrinted>
  <dcterms:created xsi:type="dcterms:W3CDTF">2019-01-04T00:48:00Z</dcterms:created>
  <dcterms:modified xsi:type="dcterms:W3CDTF">2019-01-04T00:48:00Z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-23/06/09</vt:lpwstr>
  </property>
  <property fmtid="{D5CDD505-2E9C-101B-9397-08002B2CF9AE}" pid="5" name="RepubDt">
    <vt:lpwstr>08/05/09</vt:lpwstr>
  </property>
  <property fmtid="{D5CDD505-2E9C-101B-9397-08002B2CF9AE}" pid="6" name="StartDt">
    <vt:lpwstr>08/05/09</vt:lpwstr>
  </property>
</Properties>
</file>