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BB3" w:rsidRDefault="00B43312">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693E87">
      <w:pPr>
        <w:pStyle w:val="Billname1"/>
      </w:pPr>
      <w:r>
        <w:fldChar w:fldCharType="begin"/>
      </w:r>
      <w:r>
        <w:instrText xml:space="preserve"> REF Citation \*charformat  \* MERGEFORMAT </w:instrText>
      </w:r>
      <w:r>
        <w:fldChar w:fldCharType="separate"/>
      </w:r>
      <w:r w:rsidR="00C062D2">
        <w:t>Planning and Development Regulation 2008</w:t>
      </w:r>
      <w:r>
        <w:fldChar w:fldCharType="end"/>
      </w:r>
      <w:r w:rsidR="00AB1BB3">
        <w:t xml:space="preserve">    </w:t>
      </w:r>
    </w:p>
    <w:p w:rsidR="00AB1BB3" w:rsidRDefault="00102B1D">
      <w:pPr>
        <w:pStyle w:val="ActNo"/>
      </w:pPr>
      <w:bookmarkStart w:id="1" w:name="LawNo"/>
      <w:r>
        <w:t>SL2008-2</w:t>
      </w:r>
      <w:bookmarkEnd w:id="1"/>
    </w:p>
    <w:p w:rsidR="00AB1BB3" w:rsidRDefault="00AB1BB3">
      <w:pPr>
        <w:pStyle w:val="CoverInForce"/>
      </w:pPr>
      <w:r>
        <w:t>made under the</w:t>
      </w:r>
    </w:p>
    <w:p w:rsidR="00AB1BB3" w:rsidRDefault="00693E87">
      <w:pPr>
        <w:pStyle w:val="CoverActName"/>
      </w:pPr>
      <w:r>
        <w:fldChar w:fldCharType="begin"/>
      </w:r>
      <w:r>
        <w:instrText xml:space="preserve"> REF ActName \*charformat </w:instrText>
      </w:r>
      <w:r>
        <w:fldChar w:fldCharType="separate"/>
      </w:r>
      <w:r w:rsidR="00C062D2">
        <w:t>Planning and Development Act 2007</w:t>
      </w:r>
      <w:r>
        <w:fldChar w:fldCharType="end"/>
      </w:r>
    </w:p>
    <w:p w:rsidR="00AB1BB3" w:rsidRDefault="00AB1BB3">
      <w:pPr>
        <w:pStyle w:val="RepubNo"/>
      </w:pPr>
      <w:r>
        <w:t xml:space="preserve">Republication No </w:t>
      </w:r>
      <w:bookmarkStart w:id="2" w:name="RepubNo"/>
      <w:r w:rsidR="00102B1D">
        <w:t>14</w:t>
      </w:r>
      <w:bookmarkEnd w:id="2"/>
    </w:p>
    <w:p w:rsidR="00AB1BB3" w:rsidRDefault="00AB1BB3">
      <w:pPr>
        <w:pStyle w:val="EffectiveDate"/>
      </w:pPr>
      <w:r>
        <w:t xml:space="preserve">Effective:  </w:t>
      </w:r>
      <w:bookmarkStart w:id="3" w:name="EffectiveDate"/>
      <w:r w:rsidR="00102B1D">
        <w:t>24 June 2009</w:t>
      </w:r>
      <w:bookmarkEnd w:id="3"/>
      <w:r w:rsidR="00102B1D">
        <w:t xml:space="preserve"> – </w:t>
      </w:r>
      <w:bookmarkStart w:id="4" w:name="EndEffDate"/>
      <w:r w:rsidR="00102B1D">
        <w:t>30 June 2009</w:t>
      </w:r>
      <w:bookmarkEnd w:id="4"/>
    </w:p>
    <w:p w:rsidR="00AB1BB3" w:rsidRDefault="00AB1BB3">
      <w:pPr>
        <w:pStyle w:val="CoverInForce"/>
      </w:pPr>
      <w:r>
        <w:t xml:space="preserve">Republication date: </w:t>
      </w:r>
      <w:bookmarkStart w:id="5" w:name="InForceDate"/>
      <w:r w:rsidR="00102B1D">
        <w:t>24 June 2009</w:t>
      </w:r>
      <w:bookmarkEnd w:id="5"/>
    </w:p>
    <w:p w:rsidR="00AB1BB3" w:rsidRDefault="00AB1BB3" w:rsidP="0010450A">
      <w:pPr>
        <w:pStyle w:val="CoverInForce"/>
      </w:pPr>
      <w:r>
        <w:t xml:space="preserve">Last amendment made by </w:t>
      </w:r>
      <w:bookmarkStart w:id="6" w:name="LastAmdt"/>
      <w:r w:rsidR="00102B1D">
        <w:t>SL2009-31</w:t>
      </w:r>
      <w:bookmarkEnd w:id="6"/>
    </w:p>
    <w:p w:rsidR="00AB1BB3" w:rsidRDefault="00AB1BB3"/>
    <w:p w:rsidR="00AB1BB3" w:rsidRDefault="00AB1BB3"/>
    <w:p w:rsidR="00AB1BB3" w:rsidRDefault="00AB1BB3"/>
    <w:p w:rsidR="00AB1BB3" w:rsidRDefault="00AB1BB3">
      <w:pPr>
        <w:rPr>
          <w:rFonts w:ascii="Arial" w:hAnsi="Arial"/>
        </w:rPr>
      </w:pPr>
    </w:p>
    <w:p w:rsidR="00AB1BB3" w:rsidRDefault="00AB1BB3">
      <w:pPr>
        <w:pStyle w:val="CoverHeading"/>
      </w:pPr>
      <w:r>
        <w:br w:type="page"/>
      </w:r>
      <w:r>
        <w:lastRenderedPageBreak/>
        <w:t>About this republication</w:t>
      </w:r>
    </w:p>
    <w:p w:rsidR="00AB1BB3" w:rsidRDefault="00AB1BB3">
      <w:pPr>
        <w:pStyle w:val="CoverSubHdg"/>
      </w:pPr>
      <w:r>
        <w:t>The republished law</w:t>
      </w:r>
    </w:p>
    <w:p w:rsidR="00AB1BB3" w:rsidRDefault="00AB1BB3">
      <w:pPr>
        <w:pStyle w:val="CoverText"/>
      </w:pPr>
      <w:r>
        <w:t xml:space="preserve">This is a republication of the </w:t>
      </w:r>
      <w:r w:rsidRPr="00102B1D">
        <w:rPr>
          <w:i/>
        </w:rPr>
        <w:fldChar w:fldCharType="begin"/>
      </w:r>
      <w:r w:rsidRPr="00102B1D">
        <w:rPr>
          <w:i/>
        </w:rPr>
        <w:instrText xml:space="preserve"> REF citation *\charformat  \* MERGEFORMAT </w:instrText>
      </w:r>
      <w:r w:rsidRPr="00102B1D">
        <w:rPr>
          <w:i/>
        </w:rPr>
        <w:fldChar w:fldCharType="separate"/>
      </w:r>
      <w:r w:rsidR="00C062D2" w:rsidRPr="00C062D2">
        <w:rPr>
          <w:i/>
        </w:rPr>
        <w:t>Planning and Development Regulation 2008</w:t>
      </w:r>
      <w:r w:rsidRPr="00102B1D">
        <w:rPr>
          <w:i/>
        </w:rPr>
        <w:fldChar w:fldCharType="end"/>
      </w:r>
      <w:r>
        <w:rPr>
          <w:iCs/>
        </w:rPr>
        <w:t>,</w:t>
      </w:r>
      <w:r>
        <w:t xml:space="preserve"> made under the </w:t>
      </w:r>
      <w:r w:rsidRPr="00102B1D">
        <w:rPr>
          <w:i/>
        </w:rPr>
        <w:fldChar w:fldCharType="begin"/>
      </w:r>
      <w:r w:rsidRPr="00102B1D">
        <w:rPr>
          <w:i/>
        </w:rPr>
        <w:instrText xml:space="preserve"> REF ActName \*charformat  \* MERGEFORMAT </w:instrText>
      </w:r>
      <w:r w:rsidRPr="00102B1D">
        <w:rPr>
          <w:i/>
        </w:rPr>
        <w:fldChar w:fldCharType="separate"/>
      </w:r>
      <w:r w:rsidR="00C062D2" w:rsidRPr="00C062D2">
        <w:rPr>
          <w:i/>
        </w:rPr>
        <w:t>Planning and Development Act 2007</w:t>
      </w:r>
      <w:r w:rsidRPr="00102B1D">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693E87">
        <w:fldChar w:fldCharType="begin"/>
      </w:r>
      <w:r w:rsidR="00693E87">
        <w:instrText xml:space="preserve"> REF InForceDate *\charformat </w:instrText>
      </w:r>
      <w:r w:rsidR="00693E87">
        <w:fldChar w:fldCharType="separate"/>
      </w:r>
      <w:r w:rsidR="00C062D2">
        <w:t>24 June 2009</w:t>
      </w:r>
      <w:r w:rsidR="00693E87">
        <w:fldChar w:fldCharType="end"/>
      </w:r>
      <w:r>
        <w:rPr>
          <w:i/>
        </w:rPr>
        <w:t xml:space="preserve">.  </w:t>
      </w:r>
      <w:r>
        <w:t xml:space="preserve">It also includes any amendment, repeal or expiry affecting the republished law to </w:t>
      </w:r>
      <w:r w:rsidR="00693E87">
        <w:fldChar w:fldCharType="begin"/>
      </w:r>
      <w:r w:rsidR="00693E87">
        <w:instrText xml:space="preserve"> REF EffectiveDate *\charformat </w:instrText>
      </w:r>
      <w:r w:rsidR="00693E87">
        <w:fldChar w:fldCharType="separate"/>
      </w:r>
      <w:r w:rsidR="00C062D2">
        <w:t>24 June 2009</w:t>
      </w:r>
      <w:r w:rsidR="00693E87">
        <w:fldChar w:fldCharType="end"/>
      </w:r>
      <w:r>
        <w:t xml:space="preserve">.  </w:t>
      </w:r>
    </w:p>
    <w:p w:rsidR="00AB1BB3" w:rsidRDefault="00AB1BB3">
      <w:pPr>
        <w:pStyle w:val="CoverText"/>
      </w:pPr>
      <w:r>
        <w:t xml:space="preserve">The legislation history and amendment history of the republished law are set out in endnotes 3 and 4. </w:t>
      </w:r>
    </w:p>
    <w:p w:rsidR="00AB1BB3" w:rsidRDefault="00AB1BB3">
      <w:pPr>
        <w:pStyle w:val="CoverSubHdg"/>
      </w:pPr>
      <w:r>
        <w:t>Kinds of republications</w:t>
      </w:r>
    </w:p>
    <w:p w:rsidR="00AB1BB3" w:rsidRDefault="00AB1BB3">
      <w:pPr>
        <w:pStyle w:val="CoverText"/>
        <w:rPr>
          <w:color w:val="000000"/>
        </w:rPr>
      </w:pPr>
      <w:r>
        <w:rPr>
          <w:color w:val="000000"/>
        </w:rPr>
        <w:t>The Parliamentary Counsel’s Office prepares 2 kinds of republications of ACT laws (see the ACT legislation register at www.legislation.act.gov.au):</w:t>
      </w:r>
    </w:p>
    <w:p w:rsidR="00AB1BB3" w:rsidRDefault="00AB1BB3">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AB1BB3" w:rsidRDefault="00AB1BB3">
      <w:pPr>
        <w:pStyle w:val="CoverText"/>
        <w:numPr>
          <w:ilvl w:val="0"/>
          <w:numId w:val="5"/>
        </w:numPr>
        <w:rPr>
          <w:color w:val="000000"/>
        </w:rPr>
      </w:pPr>
      <w:r>
        <w:rPr>
          <w:color w:val="000000"/>
        </w:rPr>
        <w:t>unauthorised republications.</w:t>
      </w:r>
    </w:p>
    <w:p w:rsidR="00AB1BB3" w:rsidRDefault="00AB1BB3">
      <w:pPr>
        <w:pStyle w:val="CoverText"/>
      </w:pPr>
      <w:r>
        <w:t>The status of this republication appears on the bottom of each page.</w:t>
      </w:r>
    </w:p>
    <w:p w:rsidR="00AB1BB3" w:rsidRDefault="00AB1BB3">
      <w:pPr>
        <w:pStyle w:val="CoverSubHdg"/>
      </w:pPr>
      <w:r>
        <w:t>Editorial changes</w:t>
      </w:r>
    </w:p>
    <w:p w:rsidR="00AB1BB3" w:rsidRDefault="00AB1BB3">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B1BB3" w:rsidRDefault="00AB1BB3">
      <w:pPr>
        <w:pStyle w:val="CoverText"/>
      </w:pPr>
      <w:r>
        <w:t>This republication</w:t>
      </w:r>
      <w:r w:rsidR="00B600CC">
        <w:t xml:space="preserve"> </w:t>
      </w:r>
      <w:r>
        <w:t>include</w:t>
      </w:r>
      <w:r w:rsidR="008E254C">
        <w:t>s</w:t>
      </w:r>
      <w:r>
        <w:t xml:space="preserve"> amendments made under part 11.3 (see endnote 1).</w:t>
      </w:r>
    </w:p>
    <w:p w:rsidR="00AB1BB3" w:rsidRDefault="00AB1BB3">
      <w:pPr>
        <w:pStyle w:val="CoverSubHdg"/>
      </w:pPr>
      <w:r>
        <w:t>Uncommenced provisions and amendments</w:t>
      </w:r>
    </w:p>
    <w:p w:rsidR="00AB1BB3" w:rsidRDefault="00AB1BB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B1BB3" w:rsidRDefault="00AB1BB3">
      <w:pPr>
        <w:pStyle w:val="CoverSubHdg"/>
      </w:pPr>
      <w:r>
        <w:t>Modifications</w:t>
      </w:r>
    </w:p>
    <w:p w:rsidR="00AB1BB3" w:rsidRDefault="00AB1B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B1BB3" w:rsidRDefault="00AB1BB3">
      <w:pPr>
        <w:pStyle w:val="CoverSubHdg"/>
      </w:pPr>
      <w:r>
        <w:t>Penalties</w:t>
      </w:r>
    </w:p>
    <w:p w:rsidR="00AB1BB3" w:rsidRDefault="00AB1BB3">
      <w:pPr>
        <w:pStyle w:val="CoverText"/>
        <w:rPr>
          <w:color w:val="000000"/>
        </w:rPr>
      </w:pPr>
      <w:r>
        <w:rPr>
          <w:color w:val="000000"/>
        </w:rPr>
        <w:t>The value of a penalty unit for an offence against this republished law at the republication date is—</w:t>
      </w:r>
    </w:p>
    <w:p w:rsidR="00AB1BB3" w:rsidRDefault="00AB1BB3">
      <w:pPr>
        <w:pStyle w:val="CoverTextPara"/>
      </w:pPr>
      <w:r>
        <w:tab/>
        <w:t>(a)</w:t>
      </w:r>
      <w:r>
        <w:tab/>
        <w:t>if the person charged is an individual—$100; or</w:t>
      </w:r>
    </w:p>
    <w:p w:rsidR="00AB1BB3" w:rsidRDefault="00AB1BB3">
      <w:pPr>
        <w:pStyle w:val="CoverTextPara"/>
      </w:pPr>
      <w:r>
        <w:tab/>
        <w:t>(b)</w:t>
      </w:r>
      <w:r>
        <w:tab/>
        <w:t>if the person charged is a corporation—$500.</w:t>
      </w:r>
    </w:p>
    <w:p w:rsidR="00AB1BB3" w:rsidRDefault="00AB1BB3">
      <w:pPr>
        <w:pStyle w:val="00SigningPage"/>
        <w:sectPr w:rsidR="00AB1BB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B1BB3" w:rsidRDefault="00B43312">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693E87">
      <w:pPr>
        <w:pStyle w:val="Billname"/>
      </w:pPr>
      <w:r>
        <w:fldChar w:fldCharType="begin"/>
      </w:r>
      <w:r>
        <w:instrText xml:space="preserve"> REF Citation \*charformat </w:instrText>
      </w:r>
      <w:r>
        <w:fldChar w:fldCharType="separate"/>
      </w:r>
      <w:r w:rsidR="00C062D2">
        <w:t>Planning and Development Regulation 2008</w:t>
      </w:r>
      <w:r>
        <w:fldChar w:fldCharType="end"/>
      </w:r>
    </w:p>
    <w:p w:rsidR="00AB1BB3" w:rsidRDefault="00AB1BB3">
      <w:pPr>
        <w:pStyle w:val="CoverInForce"/>
      </w:pPr>
      <w:r>
        <w:t>made under the</w:t>
      </w:r>
    </w:p>
    <w:p w:rsidR="00AB1BB3" w:rsidRDefault="00693E87">
      <w:pPr>
        <w:pStyle w:val="CoverActName"/>
      </w:pPr>
      <w:r>
        <w:fldChar w:fldCharType="begin"/>
      </w:r>
      <w:r>
        <w:instrText xml:space="preserve"> REF ActName \*charformat </w:instrText>
      </w:r>
      <w:r>
        <w:fldChar w:fldCharType="separate"/>
      </w:r>
      <w:r w:rsidR="00C062D2">
        <w:t>Planning and Development Act 2007</w:t>
      </w:r>
      <w:r>
        <w:fldChar w:fldCharType="end"/>
      </w:r>
    </w:p>
    <w:p w:rsidR="00AB1BB3" w:rsidRDefault="00AB1BB3">
      <w:pPr>
        <w:pStyle w:val="Placeholder"/>
      </w:pPr>
      <w:r>
        <w:rPr>
          <w:rStyle w:val="charContents"/>
          <w:sz w:val="16"/>
        </w:rPr>
        <w:t xml:space="preserve">  </w:t>
      </w:r>
      <w:r>
        <w:rPr>
          <w:rStyle w:val="charPage"/>
        </w:rPr>
        <w:t xml:space="preserve">  </w:t>
      </w:r>
    </w:p>
    <w:p w:rsidR="00AB1BB3" w:rsidRDefault="00AB1BB3">
      <w:pPr>
        <w:pStyle w:val="N-TOCheading"/>
      </w:pPr>
      <w:r>
        <w:rPr>
          <w:rStyle w:val="charContents"/>
        </w:rPr>
        <w:t>Contents</w:t>
      </w:r>
    </w:p>
    <w:p w:rsidR="00AB1BB3" w:rsidRDefault="00AB1BB3">
      <w:pPr>
        <w:pStyle w:val="N-9pt"/>
      </w:pPr>
      <w:r>
        <w:tab/>
      </w:r>
      <w:r>
        <w:rPr>
          <w:rStyle w:val="charPage"/>
        </w:rPr>
        <w:t>Page</w:t>
      </w:r>
    </w:p>
    <w:p w:rsidR="008E254C" w:rsidRDefault="008E254C" w:rsidP="008E254C">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Chapter 1</w:t>
      </w:r>
      <w:r>
        <w:rPr>
          <w:rFonts w:ascii="Times New Roman" w:hAnsi="Times New Roman"/>
          <w:szCs w:val="24"/>
          <w:lang w:eastAsia="en-AU"/>
        </w:rPr>
        <w:tab/>
      </w:r>
      <w:r>
        <w:t>Preliminary</w:t>
      </w:r>
    </w:p>
    <w:p w:rsidR="008E254C" w:rsidRDefault="008E254C" w:rsidP="008E254C">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_Toc233599942 \h </w:instrText>
      </w:r>
      <w:r>
        <w:fldChar w:fldCharType="separate"/>
      </w:r>
      <w:r w:rsidR="00C062D2">
        <w:t>2</w:t>
      </w:r>
      <w:r>
        <w:fldChar w:fldCharType="end"/>
      </w:r>
    </w:p>
    <w:p w:rsidR="008E254C" w:rsidRDefault="008E254C" w:rsidP="008E254C">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_Toc233599943 \h </w:instrText>
      </w:r>
      <w:r>
        <w:fldChar w:fldCharType="separate"/>
      </w:r>
      <w:r w:rsidR="00C062D2">
        <w:t>2</w:t>
      </w:r>
      <w:r>
        <w:fldChar w:fldCharType="end"/>
      </w:r>
    </w:p>
    <w:p w:rsidR="008E254C" w:rsidRDefault="008E254C" w:rsidP="008E254C">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_Toc233599944 \h </w:instrText>
      </w:r>
      <w:r>
        <w:fldChar w:fldCharType="separate"/>
      </w:r>
      <w:r w:rsidR="00C062D2">
        <w:t>2</w:t>
      </w:r>
      <w:r>
        <w:fldChar w:fldCharType="end"/>
      </w:r>
    </w:p>
    <w:p w:rsidR="008E254C" w:rsidRDefault="008E254C" w:rsidP="008E254C">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4C3FC7">
        <w:rPr>
          <w:i/>
          <w:iCs/>
        </w:rPr>
        <w:t>dwelling</w:t>
      </w:r>
      <w:r>
        <w:t>—regulation</w:t>
      </w:r>
      <w:r>
        <w:tab/>
      </w:r>
      <w:r>
        <w:fldChar w:fldCharType="begin"/>
      </w:r>
      <w:r>
        <w:instrText xml:space="preserve"> PAGEREF _Toc233599945 \h </w:instrText>
      </w:r>
      <w:r>
        <w:fldChar w:fldCharType="separate"/>
      </w:r>
      <w:r w:rsidR="00C062D2">
        <w:t>2</w:t>
      </w:r>
      <w:r>
        <w:fldChar w:fldCharType="end"/>
      </w:r>
    </w:p>
    <w:p w:rsidR="008E254C" w:rsidRDefault="008E254C" w:rsidP="008E254C">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8E254C" w:rsidRDefault="008E254C" w:rsidP="008E254C">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4C3FC7">
        <w:rPr>
          <w:i/>
          <w:iCs/>
        </w:rPr>
        <w:t>proposal</w:t>
      </w:r>
      <w:r>
        <w:t>—ch 2</w:t>
      </w:r>
      <w:r>
        <w:tab/>
      </w:r>
      <w:r>
        <w:fldChar w:fldCharType="begin"/>
      </w:r>
      <w:r>
        <w:instrText xml:space="preserve"> PAGEREF _Toc233599947 \h </w:instrText>
      </w:r>
      <w:r>
        <w:fldChar w:fldCharType="separate"/>
      </w:r>
      <w:r w:rsidR="00C062D2">
        <w:t>4</w:t>
      </w:r>
      <w:r>
        <w:fldChar w:fldCharType="end"/>
      </w:r>
    </w:p>
    <w:p w:rsidR="008E254C" w:rsidRDefault="008E254C" w:rsidP="008E254C">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_Toc233599948 \h </w:instrText>
      </w:r>
      <w:r>
        <w:fldChar w:fldCharType="separate"/>
      </w:r>
      <w:r w:rsidR="00C062D2">
        <w:t>4</w:t>
      </w:r>
      <w:r>
        <w:fldChar w:fldCharType="end"/>
      </w:r>
    </w:p>
    <w:p w:rsidR="008E254C" w:rsidRDefault="008E254C" w:rsidP="008E254C">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_Toc233599949 \h </w:instrText>
      </w:r>
      <w:r>
        <w:fldChar w:fldCharType="separate"/>
      </w:r>
      <w:r w:rsidR="00C062D2">
        <w:t>5</w:t>
      </w:r>
      <w:r>
        <w:fldChar w:fldCharType="end"/>
      </w:r>
    </w:p>
    <w:p w:rsidR="008E254C" w:rsidRDefault="008E254C" w:rsidP="008E254C">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_Toc233599950 \h </w:instrText>
      </w:r>
      <w:r>
        <w:fldChar w:fldCharType="separate"/>
      </w:r>
      <w:r w:rsidR="00C062D2">
        <w:t>6</w:t>
      </w:r>
      <w:r>
        <w:fldChar w:fldCharType="end"/>
      </w:r>
    </w:p>
    <w:p w:rsidR="008E254C" w:rsidRDefault="008E254C" w:rsidP="008E254C">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_Toc233599951 \h </w:instrText>
      </w:r>
      <w:r>
        <w:fldChar w:fldCharType="separate"/>
      </w:r>
      <w:r w:rsidR="00C062D2">
        <w:t>7</w:t>
      </w:r>
      <w:r>
        <w:fldChar w:fldCharType="end"/>
      </w:r>
    </w:p>
    <w:p w:rsidR="008E254C" w:rsidRDefault="008E254C" w:rsidP="008E254C">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_Toc233599952 \h </w:instrText>
      </w:r>
      <w:r>
        <w:fldChar w:fldCharType="separate"/>
      </w:r>
      <w:r w:rsidR="00C062D2">
        <w:t>8</w:t>
      </w:r>
      <w:r>
        <w:fldChar w:fldCharType="end"/>
      </w:r>
    </w:p>
    <w:p w:rsidR="008E254C" w:rsidRDefault="008E254C" w:rsidP="008E254C">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_Toc233599953 \h </w:instrText>
      </w:r>
      <w:r>
        <w:fldChar w:fldCharType="separate"/>
      </w:r>
      <w:r w:rsidR="00C062D2">
        <w:t>9</w:t>
      </w:r>
      <w:r>
        <w:fldChar w:fldCharType="end"/>
      </w:r>
    </w:p>
    <w:p w:rsidR="008E254C" w:rsidRDefault="008E254C" w:rsidP="008E254C">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_Toc233599954 \h </w:instrText>
      </w:r>
      <w:r>
        <w:fldChar w:fldCharType="separate"/>
      </w:r>
      <w:r w:rsidR="00C062D2">
        <w:t>9</w:t>
      </w:r>
      <w:r>
        <w:fldChar w:fldCharType="end"/>
      </w:r>
    </w:p>
    <w:p w:rsidR="008E254C" w:rsidRDefault="008E254C" w:rsidP="008E254C">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8E254C" w:rsidRDefault="008E254C" w:rsidP="008E254C">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8E254C" w:rsidRDefault="008E254C" w:rsidP="008E254C">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4C3FC7">
        <w:rPr>
          <w:lang w:val="en-US"/>
        </w:rPr>
        <w:t xml:space="preserve">Exempt developments—Act, s 133, def </w:t>
      </w:r>
      <w:r w:rsidRPr="004C3FC7">
        <w:rPr>
          <w:i/>
        </w:rPr>
        <w:t>exempt development</w:t>
      </w:r>
      <w:r w:rsidRPr="004C3FC7">
        <w:rPr>
          <w:lang w:val="en-US"/>
        </w:rPr>
        <w:t>, par (c)</w:t>
      </w:r>
      <w:r>
        <w:tab/>
      </w:r>
      <w:r>
        <w:fldChar w:fldCharType="begin"/>
      </w:r>
      <w:r>
        <w:instrText xml:space="preserve"> PAGEREF _Toc233599957 \h </w:instrText>
      </w:r>
      <w:r>
        <w:fldChar w:fldCharType="separate"/>
      </w:r>
      <w:r w:rsidR="00C062D2">
        <w:t>12</w:t>
      </w:r>
      <w:r>
        <w:fldChar w:fldCharType="end"/>
      </w:r>
    </w:p>
    <w:p w:rsidR="008E254C" w:rsidRDefault="008E254C" w:rsidP="008E254C">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8E254C" w:rsidRDefault="008E254C" w:rsidP="008E254C">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_Toc233599959 \h </w:instrText>
      </w:r>
      <w:r>
        <w:fldChar w:fldCharType="separate"/>
      </w:r>
      <w:r w:rsidR="00C062D2">
        <w:t>15</w:t>
      </w:r>
      <w:r>
        <w:fldChar w:fldCharType="end"/>
      </w:r>
    </w:p>
    <w:p w:rsidR="008E254C" w:rsidRDefault="008E254C" w:rsidP="008E254C">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_Toc233599960 \h </w:instrText>
      </w:r>
      <w:r>
        <w:fldChar w:fldCharType="separate"/>
      </w:r>
      <w:r w:rsidR="00C062D2">
        <w:t>16</w:t>
      </w:r>
      <w:r>
        <w:fldChar w:fldCharType="end"/>
      </w:r>
    </w:p>
    <w:p w:rsidR="008E254C" w:rsidRDefault="008E254C" w:rsidP="008E254C">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_Toc233599961 \h </w:instrText>
      </w:r>
      <w:r>
        <w:fldChar w:fldCharType="separate"/>
      </w:r>
      <w:r w:rsidR="00C062D2">
        <w:t>18</w:t>
      </w:r>
      <w:r>
        <w:fldChar w:fldCharType="end"/>
      </w:r>
    </w:p>
    <w:p w:rsidR="008E254C" w:rsidRDefault="008E254C" w:rsidP="008E254C">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4C3FC7">
        <w:rPr>
          <w:i/>
        </w:rPr>
        <w:t>public consultation period</w:t>
      </w:r>
      <w:r>
        <w:t>, par (a)</w:t>
      </w:r>
      <w:r>
        <w:tab/>
      </w:r>
      <w:r>
        <w:fldChar w:fldCharType="begin"/>
      </w:r>
      <w:r>
        <w:instrText xml:space="preserve"> PAGEREF _Toc233599962 \h </w:instrText>
      </w:r>
      <w:r>
        <w:fldChar w:fldCharType="separate"/>
      </w:r>
      <w:r w:rsidR="00C062D2">
        <w:t>18</w:t>
      </w:r>
      <w:r>
        <w:fldChar w:fldCharType="end"/>
      </w:r>
    </w:p>
    <w:p w:rsidR="008E254C" w:rsidRDefault="008E254C" w:rsidP="008E254C">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_Toc233599963 \h </w:instrText>
      </w:r>
      <w:r>
        <w:fldChar w:fldCharType="separate"/>
      </w:r>
      <w:r w:rsidR="00C062D2">
        <w:t>19</w:t>
      </w:r>
      <w:r>
        <w:fldChar w:fldCharType="end"/>
      </w:r>
    </w:p>
    <w:p w:rsidR="008E254C" w:rsidRDefault="008E254C" w:rsidP="008E254C">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8E254C" w:rsidRDefault="008E254C" w:rsidP="008E254C">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_Toc233599965 \h </w:instrText>
      </w:r>
      <w:r>
        <w:fldChar w:fldCharType="separate"/>
      </w:r>
      <w:r w:rsidR="00C062D2">
        <w:t>20</w:t>
      </w:r>
      <w:r>
        <w:fldChar w:fldCharType="end"/>
      </w:r>
    </w:p>
    <w:p w:rsidR="008E254C" w:rsidRDefault="008E254C" w:rsidP="008E254C">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_Toc233599966 \h </w:instrText>
      </w:r>
      <w:r>
        <w:fldChar w:fldCharType="separate"/>
      </w:r>
      <w:r w:rsidR="00C062D2">
        <w:t>21</w:t>
      </w:r>
      <w:r>
        <w:fldChar w:fldCharType="end"/>
      </w:r>
    </w:p>
    <w:p w:rsidR="008E254C" w:rsidRDefault="008E254C" w:rsidP="008E254C">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8E254C" w:rsidRDefault="008E254C" w:rsidP="008E254C">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8E254C" w:rsidRDefault="008E254C" w:rsidP="008E254C">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_Toc233599969 \h </w:instrText>
      </w:r>
      <w:r>
        <w:fldChar w:fldCharType="separate"/>
      </w:r>
      <w:r w:rsidR="00C062D2">
        <w:t>22</w:t>
      </w:r>
      <w:r>
        <w:fldChar w:fldCharType="end"/>
      </w:r>
    </w:p>
    <w:p w:rsidR="008E254C" w:rsidRDefault="008E254C" w:rsidP="008E254C">
      <w:pPr>
        <w:pStyle w:val="TOC5"/>
        <w:rPr>
          <w:rFonts w:ascii="Times New Roman" w:hAnsi="Times New Roman"/>
          <w:sz w:val="24"/>
          <w:szCs w:val="24"/>
          <w:lang w:eastAsia="en-AU"/>
        </w:rPr>
      </w:pPr>
      <w:r>
        <w:lastRenderedPageBreak/>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_Toc233599970 \h </w:instrText>
      </w:r>
      <w:r>
        <w:fldChar w:fldCharType="separate"/>
      </w:r>
      <w:r w:rsidR="00C062D2">
        <w:t>25</w:t>
      </w:r>
      <w:r>
        <w:fldChar w:fldCharType="end"/>
      </w:r>
    </w:p>
    <w:p w:rsidR="008E254C" w:rsidRDefault="008E254C" w:rsidP="008E254C">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_Toc233599971 \h </w:instrText>
      </w:r>
      <w:r>
        <w:fldChar w:fldCharType="separate"/>
      </w:r>
      <w:r w:rsidR="00C062D2">
        <w:t>26</w:t>
      </w:r>
      <w:r>
        <w:fldChar w:fldCharType="end"/>
      </w:r>
    </w:p>
    <w:p w:rsidR="008E254C" w:rsidRDefault="008E254C" w:rsidP="008E254C">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_Toc233599972 \h </w:instrText>
      </w:r>
      <w:r>
        <w:fldChar w:fldCharType="separate"/>
      </w:r>
      <w:r w:rsidR="00C062D2">
        <w:t>27</w:t>
      </w:r>
      <w:r>
        <w:fldChar w:fldCharType="end"/>
      </w:r>
    </w:p>
    <w:p w:rsidR="008E254C" w:rsidRDefault="008E254C" w:rsidP="008E254C">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_Toc233599973 \h </w:instrText>
      </w:r>
      <w:r>
        <w:fldChar w:fldCharType="separate"/>
      </w:r>
      <w:r w:rsidR="00C062D2">
        <w:t>28</w:t>
      </w:r>
      <w:r>
        <w:fldChar w:fldCharType="end"/>
      </w:r>
    </w:p>
    <w:p w:rsidR="008E254C" w:rsidRDefault="008E254C" w:rsidP="008E254C">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4C3FC7">
        <w:rPr>
          <w:i/>
          <w:iCs/>
        </w:rPr>
        <w:t>consultant</w:t>
      </w:r>
      <w:r>
        <w:tab/>
      </w:r>
      <w:r>
        <w:fldChar w:fldCharType="begin"/>
      </w:r>
      <w:r>
        <w:instrText xml:space="preserve"> PAGEREF _Toc233599974 \h </w:instrText>
      </w:r>
      <w:r>
        <w:fldChar w:fldCharType="separate"/>
      </w:r>
      <w:r w:rsidR="00C062D2">
        <w:t>30</w:t>
      </w:r>
      <w:r>
        <w:fldChar w:fldCharType="end"/>
      </w:r>
    </w:p>
    <w:p w:rsidR="008E254C" w:rsidRDefault="008E254C" w:rsidP="008E254C">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8E254C" w:rsidRDefault="008E254C" w:rsidP="008E254C">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_Toc233599976 \h </w:instrText>
      </w:r>
      <w:r>
        <w:fldChar w:fldCharType="separate"/>
      </w:r>
      <w:r w:rsidR="00C062D2">
        <w:t>31</w:t>
      </w:r>
      <w:r>
        <w:fldChar w:fldCharType="end"/>
      </w:r>
    </w:p>
    <w:p w:rsidR="008E254C" w:rsidRDefault="008E254C" w:rsidP="008E254C">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_Toc233599977 \h </w:instrText>
      </w:r>
      <w:r>
        <w:fldChar w:fldCharType="separate"/>
      </w:r>
      <w:r w:rsidR="00C062D2">
        <w:t>31</w:t>
      </w:r>
      <w:r>
        <w:fldChar w:fldCharType="end"/>
      </w:r>
    </w:p>
    <w:p w:rsidR="008E254C" w:rsidRDefault="008E254C" w:rsidP="008E254C">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_Toc233599978 \h </w:instrText>
      </w:r>
      <w:r>
        <w:fldChar w:fldCharType="separate"/>
      </w:r>
      <w:r w:rsidR="00C062D2">
        <w:t>32</w:t>
      </w:r>
      <w:r>
        <w:fldChar w:fldCharType="end"/>
      </w:r>
    </w:p>
    <w:p w:rsidR="008E254C" w:rsidRDefault="008E254C" w:rsidP="008E254C">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_Toc233599979 \h </w:instrText>
      </w:r>
      <w:r>
        <w:fldChar w:fldCharType="separate"/>
      </w:r>
      <w:r w:rsidR="00C062D2">
        <w:t>32</w:t>
      </w:r>
      <w:r>
        <w:fldChar w:fldCharType="end"/>
      </w:r>
    </w:p>
    <w:p w:rsidR="008E254C" w:rsidRDefault="008E254C" w:rsidP="008E254C">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_Toc233599980 \h </w:instrText>
      </w:r>
      <w:r>
        <w:fldChar w:fldCharType="separate"/>
      </w:r>
      <w:r w:rsidR="00C062D2">
        <w:t>33</w:t>
      </w:r>
      <w:r>
        <w:fldChar w:fldCharType="end"/>
      </w:r>
    </w:p>
    <w:p w:rsidR="008E254C" w:rsidRDefault="008E254C" w:rsidP="008E254C">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_Toc233599981 \h </w:instrText>
      </w:r>
      <w:r>
        <w:fldChar w:fldCharType="separate"/>
      </w:r>
      <w:r w:rsidR="00C062D2">
        <w:t>33</w:t>
      </w:r>
      <w:r>
        <w:fldChar w:fldCharType="end"/>
      </w:r>
    </w:p>
    <w:p w:rsidR="008E254C" w:rsidRDefault="008E254C" w:rsidP="008E254C">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_Toc233599982 \h </w:instrText>
      </w:r>
      <w:r>
        <w:fldChar w:fldCharType="separate"/>
      </w:r>
      <w:r w:rsidR="00C062D2">
        <w:t>34</w:t>
      </w:r>
      <w:r>
        <w:fldChar w:fldCharType="end"/>
      </w:r>
    </w:p>
    <w:p w:rsidR="008E254C" w:rsidRDefault="008E254C" w:rsidP="008E254C">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_Toc233599983 \h </w:instrText>
      </w:r>
      <w:r>
        <w:fldChar w:fldCharType="separate"/>
      </w:r>
      <w:r w:rsidR="00C062D2">
        <w:t>35</w:t>
      </w:r>
      <w:r>
        <w:fldChar w:fldCharType="end"/>
      </w:r>
    </w:p>
    <w:p w:rsidR="008E254C" w:rsidRDefault="008E254C" w:rsidP="008E254C">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_Toc233599984 \h </w:instrText>
      </w:r>
      <w:r>
        <w:fldChar w:fldCharType="separate"/>
      </w:r>
      <w:r w:rsidR="00C062D2">
        <w:t>36</w:t>
      </w:r>
      <w:r>
        <w:fldChar w:fldCharType="end"/>
      </w:r>
    </w:p>
    <w:p w:rsidR="008E254C" w:rsidRDefault="008E254C" w:rsidP="008E254C">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8E254C" w:rsidRDefault="008E254C" w:rsidP="008E254C">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8E254C" w:rsidRDefault="008E254C" w:rsidP="008E254C">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8E254C" w:rsidRDefault="008E254C" w:rsidP="008E254C">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_Toc233599988 \h </w:instrText>
      </w:r>
      <w:r>
        <w:fldChar w:fldCharType="separate"/>
      </w:r>
      <w:r w:rsidR="00C062D2">
        <w:t>37</w:t>
      </w:r>
      <w:r>
        <w:fldChar w:fldCharType="end"/>
      </w:r>
    </w:p>
    <w:p w:rsidR="008E254C" w:rsidRDefault="008E254C" w:rsidP="008E254C">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4C3FC7">
        <w:rPr>
          <w:bCs/>
          <w:i/>
        </w:rPr>
        <w:t>business-case</w:t>
      </w:r>
      <w:r w:rsidRPr="004C3FC7">
        <w:rPr>
          <w:i/>
        </w:rPr>
        <w:t xml:space="preserve"> </w:t>
      </w:r>
      <w:r w:rsidRPr="004C3FC7">
        <w:rPr>
          <w:i/>
          <w:iCs/>
        </w:rPr>
        <w:t>criteria</w:t>
      </w:r>
      <w:r>
        <w:t xml:space="preserve"> and </w:t>
      </w:r>
      <w:r w:rsidRPr="004C3FC7">
        <w:rPr>
          <w:i/>
          <w:iCs/>
        </w:rPr>
        <w:t>business-case documentation</w:t>
      </w:r>
      <w:r>
        <w:t>—pt 5.1</w:t>
      </w:r>
      <w:r>
        <w:tab/>
      </w:r>
      <w:r>
        <w:fldChar w:fldCharType="begin"/>
      </w:r>
      <w:r>
        <w:instrText xml:space="preserve"> PAGEREF _Toc233599989 \h </w:instrText>
      </w:r>
      <w:r>
        <w:fldChar w:fldCharType="separate"/>
      </w:r>
      <w:r w:rsidR="00C062D2">
        <w:t>39</w:t>
      </w:r>
      <w:r>
        <w:fldChar w:fldCharType="end"/>
      </w:r>
    </w:p>
    <w:p w:rsidR="008E254C" w:rsidRDefault="008E254C" w:rsidP="008E254C">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4C3FC7">
        <w:rPr>
          <w:i/>
          <w:iCs/>
        </w:rPr>
        <w:t>City West precinct</w:t>
      </w:r>
      <w:r>
        <w:t>—pt 5.1</w:t>
      </w:r>
      <w:r>
        <w:tab/>
      </w:r>
      <w:r>
        <w:fldChar w:fldCharType="begin"/>
      </w:r>
      <w:r>
        <w:instrText xml:space="preserve"> PAGEREF _Toc233599990 \h </w:instrText>
      </w:r>
      <w:r>
        <w:fldChar w:fldCharType="separate"/>
      </w:r>
      <w:r w:rsidR="00C062D2">
        <w:t>40</w:t>
      </w:r>
      <w:r>
        <w:fldChar w:fldCharType="end"/>
      </w:r>
    </w:p>
    <w:p w:rsidR="008E254C" w:rsidRDefault="008E254C" w:rsidP="008E254C">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8E254C" w:rsidRDefault="008E254C" w:rsidP="008E254C">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_Toc233599992 \h </w:instrText>
      </w:r>
      <w:r>
        <w:fldChar w:fldCharType="separate"/>
      </w:r>
      <w:r w:rsidR="00C062D2">
        <w:t>41</w:t>
      </w:r>
      <w:r>
        <w:fldChar w:fldCharType="end"/>
      </w:r>
    </w:p>
    <w:p w:rsidR="008E254C" w:rsidRDefault="008E254C" w:rsidP="008E254C">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_Toc233599993 \h </w:instrText>
      </w:r>
      <w:r>
        <w:fldChar w:fldCharType="separate"/>
      </w:r>
      <w:r w:rsidR="00C062D2">
        <w:t>42</w:t>
      </w:r>
      <w:r>
        <w:fldChar w:fldCharType="end"/>
      </w:r>
    </w:p>
    <w:p w:rsidR="008E254C" w:rsidRDefault="008E254C" w:rsidP="008E254C">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_Toc233599994 \h </w:instrText>
      </w:r>
      <w:r>
        <w:fldChar w:fldCharType="separate"/>
      </w:r>
      <w:r w:rsidR="00C062D2">
        <w:t>42</w:t>
      </w:r>
      <w:r>
        <w:fldChar w:fldCharType="end"/>
      </w:r>
    </w:p>
    <w:p w:rsidR="008E254C" w:rsidRDefault="008E254C" w:rsidP="008E254C">
      <w:pPr>
        <w:pStyle w:val="TOC5"/>
        <w:rPr>
          <w:rFonts w:ascii="Times New Roman" w:hAnsi="Times New Roman"/>
          <w:sz w:val="24"/>
          <w:szCs w:val="24"/>
          <w:lang w:eastAsia="en-AU"/>
        </w:rPr>
      </w:pPr>
      <w:r>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_Toc233599995 \h </w:instrText>
      </w:r>
      <w:r>
        <w:fldChar w:fldCharType="separate"/>
      </w:r>
      <w:r w:rsidR="00C062D2">
        <w:t>43</w:t>
      </w:r>
      <w:r>
        <w:fldChar w:fldCharType="end"/>
      </w:r>
    </w:p>
    <w:p w:rsidR="008E254C" w:rsidRDefault="008E254C" w:rsidP="008E254C">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_Toc233599996 \h </w:instrText>
      </w:r>
      <w:r>
        <w:fldChar w:fldCharType="separate"/>
      </w:r>
      <w:r w:rsidR="00C062D2">
        <w:t>45</w:t>
      </w:r>
      <w:r>
        <w:fldChar w:fldCharType="end"/>
      </w:r>
    </w:p>
    <w:p w:rsidR="008E254C" w:rsidRDefault="008E254C" w:rsidP="008E254C">
      <w:pPr>
        <w:pStyle w:val="TOC5"/>
        <w:rPr>
          <w:rFonts w:ascii="Times New Roman" w:hAnsi="Times New Roman"/>
          <w:sz w:val="24"/>
          <w:szCs w:val="24"/>
          <w:lang w:eastAsia="en-AU"/>
        </w:rPr>
      </w:pPr>
      <w:r>
        <w:lastRenderedPageBreak/>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_Toc233599997 \h </w:instrText>
      </w:r>
      <w:r>
        <w:fldChar w:fldCharType="separate"/>
      </w:r>
      <w:r w:rsidR="00C062D2">
        <w:t>45</w:t>
      </w:r>
      <w:r>
        <w:fldChar w:fldCharType="end"/>
      </w:r>
    </w:p>
    <w:p w:rsidR="008E254C" w:rsidRDefault="008E254C" w:rsidP="008E254C">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_Toc233599998 \h </w:instrText>
      </w:r>
      <w:r>
        <w:fldChar w:fldCharType="separate"/>
      </w:r>
      <w:r w:rsidR="00C062D2">
        <w:t>46</w:t>
      </w:r>
      <w:r>
        <w:fldChar w:fldCharType="end"/>
      </w:r>
    </w:p>
    <w:p w:rsidR="008E254C" w:rsidRDefault="008E254C" w:rsidP="008E254C">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uses—Act, s 240 (1) (a) (i)</w:t>
      </w:r>
      <w:r>
        <w:tab/>
      </w:r>
      <w:r>
        <w:fldChar w:fldCharType="begin"/>
      </w:r>
      <w:r>
        <w:instrText xml:space="preserve"> PAGEREF _Toc233599999 \h </w:instrText>
      </w:r>
      <w:r>
        <w:fldChar w:fldCharType="separate"/>
      </w:r>
      <w:r w:rsidR="00C062D2">
        <w:t>47</w:t>
      </w:r>
      <w:r>
        <w:fldChar w:fldCharType="end"/>
      </w:r>
    </w:p>
    <w:p w:rsidR="008E254C" w:rsidRDefault="008E254C" w:rsidP="008E254C">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_Toc233600000 \h </w:instrText>
      </w:r>
      <w:r>
        <w:fldChar w:fldCharType="separate"/>
      </w:r>
      <w:r w:rsidR="00C062D2">
        <w:t>48</w:t>
      </w:r>
      <w:r>
        <w:fldChar w:fldCharType="end"/>
      </w:r>
    </w:p>
    <w:p w:rsidR="008E254C" w:rsidRDefault="008E254C" w:rsidP="008E254C">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_Toc233600001 \h </w:instrText>
      </w:r>
      <w:r>
        <w:fldChar w:fldCharType="separate"/>
      </w:r>
      <w:r w:rsidR="00C062D2">
        <w:t>49</w:t>
      </w:r>
      <w:r>
        <w:fldChar w:fldCharType="end"/>
      </w:r>
    </w:p>
    <w:p w:rsidR="008E254C" w:rsidRDefault="008E254C" w:rsidP="008E254C">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8E254C" w:rsidRDefault="008E254C" w:rsidP="008E254C">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_Toc233600003 \h </w:instrText>
      </w:r>
      <w:r>
        <w:fldChar w:fldCharType="separate"/>
      </w:r>
      <w:r w:rsidR="00C062D2">
        <w:t>50</w:t>
      </w:r>
      <w:r>
        <w:fldChar w:fldCharType="end"/>
      </w:r>
    </w:p>
    <w:p w:rsidR="008E254C" w:rsidRDefault="008E254C" w:rsidP="008E254C">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_Toc233600004 \h </w:instrText>
      </w:r>
      <w:r>
        <w:fldChar w:fldCharType="separate"/>
      </w:r>
      <w:r w:rsidR="00C062D2">
        <w:t>50</w:t>
      </w:r>
      <w:r>
        <w:fldChar w:fldCharType="end"/>
      </w:r>
    </w:p>
    <w:p w:rsidR="008E254C" w:rsidRDefault="008E254C" w:rsidP="008E254C">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_Toc233600005 \h </w:instrText>
      </w:r>
      <w:r>
        <w:fldChar w:fldCharType="separate"/>
      </w:r>
      <w:r w:rsidR="00C062D2">
        <w:t>50</w:t>
      </w:r>
      <w:r>
        <w:fldChar w:fldCharType="end"/>
      </w:r>
    </w:p>
    <w:p w:rsidR="008E254C" w:rsidRDefault="008E254C" w:rsidP="008E254C">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8E254C" w:rsidRDefault="008E254C" w:rsidP="008E254C">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_Toc233600007 \h </w:instrText>
      </w:r>
      <w:r>
        <w:fldChar w:fldCharType="separate"/>
      </w:r>
      <w:r w:rsidR="00C062D2">
        <w:t>51</w:t>
      </w:r>
      <w:r>
        <w:fldChar w:fldCharType="end"/>
      </w:r>
    </w:p>
    <w:p w:rsidR="008E254C" w:rsidRDefault="008E254C" w:rsidP="008E254C">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8E254C" w:rsidRDefault="008E254C" w:rsidP="008E254C">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_Toc233600009 \h </w:instrText>
      </w:r>
      <w:r>
        <w:fldChar w:fldCharType="separate"/>
      </w:r>
      <w:r w:rsidR="00C062D2">
        <w:t>53</w:t>
      </w:r>
      <w:r>
        <w:fldChar w:fldCharType="end"/>
      </w:r>
    </w:p>
    <w:p w:rsidR="008E254C" w:rsidRDefault="008E254C" w:rsidP="008E254C">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_Toc233600010 \h </w:instrText>
      </w:r>
      <w:r>
        <w:fldChar w:fldCharType="separate"/>
      </w:r>
      <w:r w:rsidR="00C062D2">
        <w:t>53</w:t>
      </w:r>
      <w:r>
        <w:fldChar w:fldCharType="end"/>
      </w:r>
    </w:p>
    <w:p w:rsidR="008E254C" w:rsidRDefault="008E254C" w:rsidP="008E254C">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_Toc233600011 \h </w:instrText>
      </w:r>
      <w:r>
        <w:fldChar w:fldCharType="separate"/>
      </w:r>
      <w:r w:rsidR="00C062D2">
        <w:t>53</w:t>
      </w:r>
      <w:r>
        <w:fldChar w:fldCharType="end"/>
      </w:r>
    </w:p>
    <w:p w:rsidR="008E254C" w:rsidRDefault="008E254C" w:rsidP="008E254C">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8E254C" w:rsidRDefault="008E254C" w:rsidP="008E254C">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_Toc233600013 \h </w:instrText>
      </w:r>
      <w:r>
        <w:fldChar w:fldCharType="separate"/>
      </w:r>
      <w:r w:rsidR="00C062D2">
        <w:t>55</w:t>
      </w:r>
      <w:r>
        <w:fldChar w:fldCharType="end"/>
      </w:r>
    </w:p>
    <w:p w:rsidR="008E254C" w:rsidRDefault="008E254C" w:rsidP="008E254C">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_Toc233600014 \h </w:instrText>
      </w:r>
      <w:r>
        <w:fldChar w:fldCharType="separate"/>
      </w:r>
      <w:r w:rsidR="00C062D2">
        <w:t>55</w:t>
      </w:r>
      <w:r>
        <w:fldChar w:fldCharType="end"/>
      </w:r>
    </w:p>
    <w:p w:rsidR="008E254C" w:rsidRDefault="008E254C" w:rsidP="008E254C">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8E254C" w:rsidRDefault="008E254C" w:rsidP="008E254C">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_Toc233600016 \h </w:instrText>
      </w:r>
      <w:r>
        <w:fldChar w:fldCharType="separate"/>
      </w:r>
      <w:r w:rsidR="00C062D2">
        <w:t>57</w:t>
      </w:r>
      <w:r>
        <w:fldChar w:fldCharType="end"/>
      </w:r>
    </w:p>
    <w:p w:rsidR="008E254C" w:rsidRDefault="008E254C" w:rsidP="008E254C">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_Toc233600017 \h </w:instrText>
      </w:r>
      <w:r>
        <w:fldChar w:fldCharType="separate"/>
      </w:r>
      <w:r w:rsidR="00C062D2">
        <w:t>57</w:t>
      </w:r>
      <w:r>
        <w:fldChar w:fldCharType="end"/>
      </w:r>
    </w:p>
    <w:p w:rsidR="008E254C" w:rsidRDefault="008E254C" w:rsidP="008E254C">
      <w:pPr>
        <w:pStyle w:val="TOC2"/>
        <w:rPr>
          <w:rFonts w:ascii="Times New Roman" w:hAnsi="Times New Roman"/>
          <w:szCs w:val="24"/>
          <w:lang w:eastAsia="en-AU"/>
        </w:rPr>
      </w:pPr>
      <w:r>
        <w:t>Part 5.5</w:t>
      </w:r>
      <w:r>
        <w:rPr>
          <w:rFonts w:ascii="Times New Roman" w:hAnsi="Times New Roman"/>
          <w:szCs w:val="24"/>
          <w:lang w:eastAsia="en-AU"/>
        </w:rPr>
        <w:tab/>
      </w:r>
      <w:r>
        <w:t>Change of use charges</w:t>
      </w:r>
    </w:p>
    <w:p w:rsidR="008E254C" w:rsidRDefault="008E254C" w:rsidP="008E254C">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8E254C" w:rsidRDefault="008E254C" w:rsidP="008E254C">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4C3FC7">
        <w:rPr>
          <w:i/>
          <w:iCs/>
        </w:rPr>
        <w:t>added value</w:t>
      </w:r>
      <w:r>
        <w:t>—pt 5.5</w:t>
      </w:r>
      <w:r>
        <w:tab/>
      </w:r>
      <w:r>
        <w:fldChar w:fldCharType="begin"/>
      </w:r>
      <w:r>
        <w:instrText xml:space="preserve"> PAGEREF _Toc233600020 \h </w:instrText>
      </w:r>
      <w:r>
        <w:fldChar w:fldCharType="separate"/>
      </w:r>
      <w:r w:rsidR="00C062D2">
        <w:t>58</w:t>
      </w:r>
      <w:r>
        <w:fldChar w:fldCharType="end"/>
      </w:r>
    </w:p>
    <w:p w:rsidR="008E254C" w:rsidRDefault="008E254C" w:rsidP="008E254C">
      <w:pPr>
        <w:pStyle w:val="TOC3"/>
        <w:rPr>
          <w:rFonts w:ascii="Times New Roman" w:hAnsi="Times New Roman"/>
          <w:sz w:val="24"/>
          <w:szCs w:val="24"/>
          <w:lang w:eastAsia="en-AU"/>
        </w:rPr>
      </w:pPr>
      <w:r>
        <w:lastRenderedPageBreak/>
        <w:t>Division 5.5.2</w:t>
      </w:r>
      <w:r>
        <w:rPr>
          <w:rFonts w:ascii="Times New Roman" w:hAnsi="Times New Roman"/>
          <w:sz w:val="24"/>
          <w:szCs w:val="24"/>
          <w:lang w:eastAsia="en-AU"/>
        </w:rPr>
        <w:tab/>
      </w:r>
      <w:r>
        <w:t>Remission of change of use charges</w:t>
      </w:r>
    </w:p>
    <w:p w:rsidR="008E254C" w:rsidRDefault="008E254C" w:rsidP="008E254C">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_Toc233600022 \h </w:instrText>
      </w:r>
      <w:r>
        <w:fldChar w:fldCharType="separate"/>
      </w:r>
      <w:r w:rsidR="00C062D2">
        <w:t>58</w:t>
      </w:r>
      <w:r>
        <w:fldChar w:fldCharType="end"/>
      </w:r>
    </w:p>
    <w:p w:rsidR="008E254C" w:rsidRDefault="008E254C" w:rsidP="008E254C">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_Toc233600023 \h </w:instrText>
      </w:r>
      <w:r>
        <w:fldChar w:fldCharType="separate"/>
      </w:r>
      <w:r w:rsidR="00C062D2">
        <w:t>59</w:t>
      </w:r>
      <w:r>
        <w:fldChar w:fldCharType="end"/>
      </w:r>
    </w:p>
    <w:p w:rsidR="008E254C" w:rsidRDefault="008E254C" w:rsidP="008E254C">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_Toc233600024 \h </w:instrText>
      </w:r>
      <w:r>
        <w:fldChar w:fldCharType="separate"/>
      </w:r>
      <w:r w:rsidR="00C062D2">
        <w:t>60</w:t>
      </w:r>
      <w:r>
        <w:fldChar w:fldCharType="end"/>
      </w:r>
    </w:p>
    <w:p w:rsidR="008E254C" w:rsidRDefault="008E254C" w:rsidP="008E254C">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8E254C" w:rsidRDefault="008E254C" w:rsidP="008E254C">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4C3FC7">
        <w:rPr>
          <w:i/>
          <w:iCs/>
        </w:rPr>
        <w:t>recently commenced lease</w:t>
      </w:r>
      <w:r>
        <w:t>—div 5.5.3</w:t>
      </w:r>
      <w:r>
        <w:tab/>
      </w:r>
      <w:r>
        <w:fldChar w:fldCharType="begin"/>
      </w:r>
      <w:r>
        <w:instrText xml:space="preserve"> PAGEREF _Toc233600026 \h </w:instrText>
      </w:r>
      <w:r>
        <w:fldChar w:fldCharType="separate"/>
      </w:r>
      <w:r w:rsidR="00C062D2">
        <w:t>60</w:t>
      </w:r>
      <w:r>
        <w:fldChar w:fldCharType="end"/>
      </w:r>
    </w:p>
    <w:p w:rsidR="008E254C" w:rsidRDefault="008E254C" w:rsidP="008E254C">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_Toc233600027 \h </w:instrText>
      </w:r>
      <w:r>
        <w:fldChar w:fldCharType="separate"/>
      </w:r>
      <w:r w:rsidR="00C062D2">
        <w:t>61</w:t>
      </w:r>
      <w:r>
        <w:fldChar w:fldCharType="end"/>
      </w:r>
    </w:p>
    <w:p w:rsidR="008E254C" w:rsidRDefault="008E254C" w:rsidP="008E254C">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_Toc233600028 \h </w:instrText>
      </w:r>
      <w:r>
        <w:fldChar w:fldCharType="separate"/>
      </w:r>
      <w:r w:rsidR="00C062D2">
        <w:t>62</w:t>
      </w:r>
      <w:r>
        <w:fldChar w:fldCharType="end"/>
      </w:r>
    </w:p>
    <w:p w:rsidR="008E254C" w:rsidRDefault="008E254C" w:rsidP="008E254C">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8E254C" w:rsidRDefault="008E254C" w:rsidP="008E254C">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_Toc233600030 \h </w:instrText>
      </w:r>
      <w:r>
        <w:fldChar w:fldCharType="separate"/>
      </w:r>
      <w:r w:rsidR="00C062D2">
        <w:t>63</w:t>
      </w:r>
      <w:r>
        <w:fldChar w:fldCharType="end"/>
      </w:r>
    </w:p>
    <w:p w:rsidR="008E254C" w:rsidRDefault="008E254C" w:rsidP="008E254C">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4C3FC7">
        <w:rPr>
          <w:i/>
          <w:iCs/>
        </w:rPr>
        <w:t>discharge amount</w:t>
      </w:r>
      <w:r>
        <w:tab/>
      </w:r>
      <w:r>
        <w:fldChar w:fldCharType="begin"/>
      </w:r>
      <w:r>
        <w:instrText xml:space="preserve"> PAGEREF _Toc233600031 \h </w:instrText>
      </w:r>
      <w:r>
        <w:fldChar w:fldCharType="separate"/>
      </w:r>
      <w:r w:rsidR="00C062D2">
        <w:t>64</w:t>
      </w:r>
      <w:r>
        <w:fldChar w:fldCharType="end"/>
      </w:r>
    </w:p>
    <w:p w:rsidR="008E254C" w:rsidRDefault="008E254C" w:rsidP="008E254C">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4C3FC7">
        <w:rPr>
          <w:i/>
          <w:iCs/>
        </w:rPr>
        <w:t>discharge amount</w:t>
      </w:r>
      <w:r>
        <w:tab/>
      </w:r>
      <w:r>
        <w:fldChar w:fldCharType="begin"/>
      </w:r>
      <w:r>
        <w:instrText xml:space="preserve"> PAGEREF _Toc233600032 \h </w:instrText>
      </w:r>
      <w:r>
        <w:fldChar w:fldCharType="separate"/>
      </w:r>
      <w:r w:rsidR="00C062D2">
        <w:t>65</w:t>
      </w:r>
      <w:r>
        <w:fldChar w:fldCharType="end"/>
      </w:r>
    </w:p>
    <w:p w:rsidR="008E254C" w:rsidRDefault="008E254C" w:rsidP="008E254C">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8E254C" w:rsidRDefault="008E254C" w:rsidP="008E254C">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8E254C" w:rsidRDefault="008E254C" w:rsidP="008E254C">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_Toc233600035 \h </w:instrText>
      </w:r>
      <w:r>
        <w:fldChar w:fldCharType="separate"/>
      </w:r>
      <w:r w:rsidR="00C062D2">
        <w:t>67</w:t>
      </w:r>
      <w:r>
        <w:fldChar w:fldCharType="end"/>
      </w:r>
    </w:p>
    <w:p w:rsidR="008E254C" w:rsidRDefault="008E254C" w:rsidP="008E254C">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_Toc233600036 \h </w:instrText>
      </w:r>
      <w:r>
        <w:fldChar w:fldCharType="separate"/>
      </w:r>
      <w:r w:rsidR="00C062D2">
        <w:t>68</w:t>
      </w:r>
      <w:r>
        <w:fldChar w:fldCharType="end"/>
      </w:r>
    </w:p>
    <w:p w:rsidR="008E254C" w:rsidRDefault="008E254C" w:rsidP="008E254C">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8E254C" w:rsidRDefault="008E254C" w:rsidP="008E254C">
      <w:pPr>
        <w:pStyle w:val="TOC5"/>
        <w:rPr>
          <w:rFonts w:ascii="Times New Roman" w:hAnsi="Times New Roman"/>
          <w:sz w:val="24"/>
          <w:szCs w:val="24"/>
          <w:lang w:eastAsia="en-AU"/>
        </w:rPr>
      </w:pPr>
      <w:r>
        <w:tab/>
        <w:t>202</w:t>
      </w:r>
      <w:r>
        <w:rPr>
          <w:rFonts w:ascii="Times New Roman" w:hAnsi="Times New Roman"/>
          <w:sz w:val="24"/>
          <w:szCs w:val="24"/>
          <w:lang w:eastAsia="en-AU"/>
        </w:rPr>
        <w:tab/>
      </w:r>
      <w:r>
        <w:t xml:space="preserve">Meaning of </w:t>
      </w:r>
      <w:r w:rsidRPr="004C3FC7">
        <w:rPr>
          <w:i/>
        </w:rPr>
        <w:t>period of extension</w:t>
      </w:r>
      <w:r>
        <w:t>—div 5.7.2</w:t>
      </w:r>
      <w:r>
        <w:tab/>
      </w:r>
      <w:r>
        <w:fldChar w:fldCharType="begin"/>
      </w:r>
      <w:r>
        <w:instrText xml:space="preserve"> PAGEREF _Toc233600038 \h </w:instrText>
      </w:r>
      <w:r>
        <w:fldChar w:fldCharType="separate"/>
      </w:r>
      <w:r w:rsidR="00C062D2">
        <w:t>69</w:t>
      </w:r>
      <w:r>
        <w:fldChar w:fldCharType="end"/>
      </w:r>
    </w:p>
    <w:p w:rsidR="008E254C" w:rsidRDefault="008E254C" w:rsidP="008E254C">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298A (5), def </w:t>
      </w:r>
      <w:r w:rsidRPr="004C3FC7">
        <w:rPr>
          <w:i/>
          <w:iCs/>
        </w:rPr>
        <w:t>A</w:t>
      </w:r>
      <w:r>
        <w:t>, par (b)</w:t>
      </w:r>
      <w:r>
        <w:tab/>
      </w:r>
      <w:r>
        <w:fldChar w:fldCharType="begin"/>
      </w:r>
      <w:r>
        <w:instrText xml:space="preserve"> PAGEREF _Toc233600039 \h </w:instrText>
      </w:r>
      <w:r>
        <w:fldChar w:fldCharType="separate"/>
      </w:r>
      <w:r w:rsidR="00C062D2">
        <w:t>69</w:t>
      </w:r>
      <w:r>
        <w:fldChar w:fldCharType="end"/>
      </w:r>
    </w:p>
    <w:p w:rsidR="008E254C" w:rsidRDefault="008E254C" w:rsidP="008E254C">
      <w:pPr>
        <w:pStyle w:val="TOC5"/>
        <w:rPr>
          <w:rFonts w:ascii="Times New Roman" w:hAnsi="Times New Roman"/>
          <w:sz w:val="24"/>
          <w:szCs w:val="24"/>
          <w:lang w:eastAsia="en-AU"/>
        </w:rPr>
      </w:pPr>
      <w:r>
        <w:tab/>
        <w:t>204</w:t>
      </w:r>
      <w:r>
        <w:rPr>
          <w:rFonts w:ascii="Times New Roman" w:hAnsi="Times New Roman"/>
          <w:sz w:val="24"/>
          <w:szCs w:val="24"/>
          <w:lang w:eastAsia="en-AU"/>
        </w:rPr>
        <w:tab/>
      </w:r>
      <w:r>
        <w:t>Application for extension of time—hardship reason—Act, s 298A (5), def </w:t>
      </w:r>
      <w:r w:rsidRPr="004C3FC7">
        <w:rPr>
          <w:i/>
          <w:iCs/>
        </w:rPr>
        <w:t>A</w:t>
      </w:r>
      <w:r>
        <w:t>, par (b)</w:t>
      </w:r>
      <w:r>
        <w:tab/>
      </w:r>
      <w:r>
        <w:fldChar w:fldCharType="begin"/>
      </w:r>
      <w:r>
        <w:instrText xml:space="preserve"> PAGEREF _Toc233600040 \h </w:instrText>
      </w:r>
      <w:r>
        <w:fldChar w:fldCharType="separate"/>
      </w:r>
      <w:r w:rsidR="00C062D2">
        <w:t>70</w:t>
      </w:r>
      <w:r>
        <w:fldChar w:fldCharType="end"/>
      </w:r>
    </w:p>
    <w:p w:rsidR="008E254C" w:rsidRDefault="008E254C" w:rsidP="008E254C">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298A (5), def </w:t>
      </w:r>
      <w:r w:rsidRPr="004C3FC7">
        <w:rPr>
          <w:i/>
          <w:iCs/>
        </w:rPr>
        <w:t>A</w:t>
      </w:r>
      <w:r>
        <w:t>, par (b)</w:t>
      </w:r>
      <w:r>
        <w:tab/>
      </w:r>
      <w:r>
        <w:fldChar w:fldCharType="begin"/>
      </w:r>
      <w:r>
        <w:instrText xml:space="preserve"> PAGEREF _Toc233600041 \h </w:instrText>
      </w:r>
      <w:r>
        <w:fldChar w:fldCharType="separate"/>
      </w:r>
      <w:r w:rsidR="00C062D2">
        <w:t>71</w:t>
      </w:r>
      <w:r>
        <w:fldChar w:fldCharType="end"/>
      </w:r>
    </w:p>
    <w:p w:rsidR="008E254C" w:rsidRDefault="008E254C" w:rsidP="008E254C">
      <w:pPr>
        <w:pStyle w:val="TOC5"/>
        <w:rPr>
          <w:rFonts w:ascii="Times New Roman" w:hAnsi="Times New Roman"/>
          <w:sz w:val="24"/>
          <w:szCs w:val="24"/>
          <w:lang w:eastAsia="en-AU"/>
        </w:rPr>
      </w:pPr>
      <w:r>
        <w:lastRenderedPageBreak/>
        <w:tab/>
        <w:t>206</w:t>
      </w:r>
      <w:r>
        <w:rPr>
          <w:rFonts w:ascii="Times New Roman" w:hAnsi="Times New Roman"/>
          <w:sz w:val="24"/>
          <w:szCs w:val="24"/>
          <w:lang w:eastAsia="en-AU"/>
        </w:rPr>
        <w:tab/>
      </w:r>
      <w:r>
        <w:t>Application for extension of time—lease transferred or assigned in special circumstances—Act, s 298A (5), def </w:t>
      </w:r>
      <w:r w:rsidRPr="004C3FC7">
        <w:rPr>
          <w:i/>
          <w:iCs/>
        </w:rPr>
        <w:t>A</w:t>
      </w:r>
      <w:r>
        <w:t>, par (b)</w:t>
      </w:r>
      <w:r>
        <w:tab/>
      </w:r>
      <w:r>
        <w:fldChar w:fldCharType="begin"/>
      </w:r>
      <w:r>
        <w:instrText xml:space="preserve"> PAGEREF _Toc233600042 \h </w:instrText>
      </w:r>
      <w:r>
        <w:fldChar w:fldCharType="separate"/>
      </w:r>
      <w:r w:rsidR="00C062D2">
        <w:t>72</w:t>
      </w:r>
      <w:r>
        <w:fldChar w:fldCharType="end"/>
      </w:r>
    </w:p>
    <w:p w:rsidR="008E254C" w:rsidRDefault="008E254C" w:rsidP="008E254C">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298A (5), def </w:t>
      </w:r>
      <w:r w:rsidRPr="004C3FC7">
        <w:rPr>
          <w:i/>
          <w:iCs/>
        </w:rPr>
        <w:t>A</w:t>
      </w:r>
      <w:r>
        <w:t>, par (b)</w:t>
      </w:r>
      <w:r>
        <w:tab/>
      </w:r>
      <w:r>
        <w:fldChar w:fldCharType="begin"/>
      </w:r>
      <w:r>
        <w:instrText xml:space="preserve"> PAGEREF _Toc233600043 \h </w:instrText>
      </w:r>
      <w:r>
        <w:fldChar w:fldCharType="separate"/>
      </w:r>
      <w:r w:rsidR="00C062D2">
        <w:t>73</w:t>
      </w:r>
      <w:r>
        <w:fldChar w:fldCharType="end"/>
      </w:r>
    </w:p>
    <w:p w:rsidR="008E254C" w:rsidRDefault="008E254C" w:rsidP="008E254C">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8E254C" w:rsidRDefault="008E254C" w:rsidP="008E254C">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_Toc233600045 \h </w:instrText>
      </w:r>
      <w:r>
        <w:fldChar w:fldCharType="separate"/>
      </w:r>
      <w:r w:rsidR="00C062D2">
        <w:t>75</w:t>
      </w:r>
      <w:r>
        <w:fldChar w:fldCharType="end"/>
      </w:r>
    </w:p>
    <w:p w:rsidR="008E254C" w:rsidRDefault="008E254C" w:rsidP="008E254C">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_Toc233600046 \h </w:instrText>
      </w:r>
      <w:r>
        <w:fldChar w:fldCharType="separate"/>
      </w:r>
      <w:r w:rsidR="00C062D2">
        <w:t>76</w:t>
      </w:r>
      <w:r>
        <w:fldChar w:fldCharType="end"/>
      </w:r>
    </w:p>
    <w:p w:rsidR="008E254C" w:rsidRDefault="008E254C" w:rsidP="008E254C">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8E254C" w:rsidRDefault="008E254C" w:rsidP="008E254C">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_Toc233600048 \h </w:instrText>
      </w:r>
      <w:r>
        <w:fldChar w:fldCharType="separate"/>
      </w:r>
      <w:r w:rsidR="00C062D2">
        <w:t>77</w:t>
      </w:r>
      <w:r>
        <w:fldChar w:fldCharType="end"/>
      </w:r>
    </w:p>
    <w:p w:rsidR="008E254C" w:rsidRDefault="008E254C" w:rsidP="008E254C">
      <w:pPr>
        <w:pStyle w:val="TOC1"/>
        <w:rPr>
          <w:rFonts w:ascii="Times New Roman" w:hAnsi="Times New Roman"/>
          <w:szCs w:val="24"/>
          <w:lang w:eastAsia="en-AU"/>
        </w:rPr>
      </w:pPr>
      <w:r>
        <w:t>Chapter 6</w:t>
      </w:r>
      <w:r>
        <w:rPr>
          <w:rFonts w:ascii="Times New Roman" w:hAnsi="Times New Roman"/>
          <w:szCs w:val="24"/>
          <w:lang w:eastAsia="en-AU"/>
        </w:rPr>
        <w:tab/>
      </w:r>
      <w:r>
        <w:t>Concessional leases</w:t>
      </w:r>
    </w:p>
    <w:p w:rsidR="008E254C" w:rsidRDefault="008E254C" w:rsidP="008E254C">
      <w:pPr>
        <w:pStyle w:val="TOC5"/>
        <w:rPr>
          <w:rFonts w:ascii="Times New Roman" w:hAnsi="Times New Roman"/>
          <w:sz w:val="24"/>
          <w:szCs w:val="24"/>
          <w:lang w:eastAsia="en-AU"/>
        </w:rPr>
      </w:pPr>
      <w:r>
        <w:tab/>
        <w:t>240</w:t>
      </w:r>
      <w:r>
        <w:rPr>
          <w:rFonts w:ascii="Times New Roman" w:hAnsi="Times New Roman"/>
          <w:sz w:val="24"/>
          <w:szCs w:val="24"/>
          <w:lang w:eastAsia="en-AU"/>
        </w:rPr>
        <w:tab/>
      </w:r>
      <w:r>
        <w:t xml:space="preserve">Concessional lease exclusions—Act, s 235 (1), def </w:t>
      </w:r>
      <w:r w:rsidRPr="004C3FC7">
        <w:rPr>
          <w:i/>
          <w:iCs/>
        </w:rPr>
        <w:t>concessional lease</w:t>
      </w:r>
      <w:r>
        <w:t>, par (c) (v)</w:t>
      </w:r>
      <w:r>
        <w:tab/>
      </w:r>
      <w:r>
        <w:fldChar w:fldCharType="begin"/>
      </w:r>
      <w:r>
        <w:instrText xml:space="preserve"> PAGEREF _Toc233600050 \h </w:instrText>
      </w:r>
      <w:r>
        <w:fldChar w:fldCharType="separate"/>
      </w:r>
      <w:r w:rsidR="00C062D2">
        <w:t>78</w:t>
      </w:r>
      <w:r>
        <w:fldChar w:fldCharType="end"/>
      </w:r>
    </w:p>
    <w:p w:rsidR="008E254C" w:rsidRDefault="008E254C" w:rsidP="008E254C">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8E254C" w:rsidRDefault="008E254C" w:rsidP="008E254C">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_Toc233600052 \h </w:instrText>
      </w:r>
      <w:r>
        <w:fldChar w:fldCharType="separate"/>
      </w:r>
      <w:r w:rsidR="00C062D2">
        <w:t>80</w:t>
      </w:r>
      <w:r>
        <w:fldChar w:fldCharType="end"/>
      </w:r>
    </w:p>
    <w:p w:rsidR="008E254C" w:rsidRDefault="008E254C" w:rsidP="008E254C">
      <w:pPr>
        <w:pStyle w:val="TOC5"/>
        <w:rPr>
          <w:rFonts w:ascii="Times New Roman" w:hAnsi="Times New Roman"/>
          <w:sz w:val="24"/>
          <w:szCs w:val="24"/>
          <w:lang w:eastAsia="en-AU"/>
        </w:rPr>
      </w:pPr>
      <w:r>
        <w:tab/>
        <w:t>301</w:t>
      </w:r>
      <w:r>
        <w:rPr>
          <w:rFonts w:ascii="Times New Roman" w:hAnsi="Times New Roman"/>
          <w:sz w:val="24"/>
          <w:szCs w:val="24"/>
          <w:lang w:eastAsia="en-AU"/>
        </w:rPr>
        <w:tab/>
      </w:r>
      <w:r>
        <w:t>Time for deemed decision not to make controlled activity order—Act, s 354 (1) (b)</w:t>
      </w:r>
      <w:r>
        <w:tab/>
      </w:r>
      <w:r>
        <w:fldChar w:fldCharType="begin"/>
      </w:r>
      <w:r>
        <w:instrText xml:space="preserve"> PAGEREF _Toc233600053 \h </w:instrText>
      </w:r>
      <w:r>
        <w:fldChar w:fldCharType="separate"/>
      </w:r>
      <w:r w:rsidR="00C062D2">
        <w:t>80</w:t>
      </w:r>
      <w:r>
        <w:fldChar w:fldCharType="end"/>
      </w:r>
    </w:p>
    <w:p w:rsidR="008E254C" w:rsidRDefault="008E254C" w:rsidP="008E254C">
      <w:pPr>
        <w:pStyle w:val="TOC1"/>
        <w:rPr>
          <w:rFonts w:ascii="Times New Roman" w:hAnsi="Times New Roman"/>
          <w:szCs w:val="24"/>
          <w:lang w:eastAsia="en-AU"/>
        </w:rPr>
      </w:pPr>
      <w:r>
        <w:t>Chapter 8</w:t>
      </w:r>
      <w:r>
        <w:rPr>
          <w:rFonts w:ascii="Times New Roman" w:hAnsi="Times New Roman"/>
          <w:szCs w:val="24"/>
          <w:lang w:eastAsia="en-AU"/>
        </w:rPr>
        <w:tab/>
      </w:r>
      <w:r>
        <w:t>Reviewable decisions</w:t>
      </w:r>
    </w:p>
    <w:p w:rsidR="008E254C" w:rsidRDefault="008E254C" w:rsidP="008E254C">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_Toc233600055 \h </w:instrText>
      </w:r>
      <w:r>
        <w:fldChar w:fldCharType="separate"/>
      </w:r>
      <w:r w:rsidR="00C062D2">
        <w:t>81</w:t>
      </w:r>
      <w:r>
        <w:fldChar w:fldCharType="end"/>
      </w:r>
    </w:p>
    <w:p w:rsidR="008E254C" w:rsidRDefault="008E254C" w:rsidP="008E254C">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_Toc233600056 \h </w:instrText>
      </w:r>
      <w:r>
        <w:fldChar w:fldCharType="separate"/>
      </w:r>
      <w:r w:rsidR="00C062D2">
        <w:t>81</w:t>
      </w:r>
      <w:r>
        <w:fldChar w:fldCharType="end"/>
      </w:r>
    </w:p>
    <w:p w:rsidR="008E254C" w:rsidRDefault="008E254C" w:rsidP="008E254C">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8E254C" w:rsidRDefault="008E254C" w:rsidP="008E254C">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_Toc233600058 \h </w:instrText>
      </w:r>
      <w:r>
        <w:fldChar w:fldCharType="separate"/>
      </w:r>
      <w:r w:rsidR="00C062D2">
        <w:t>82</w:t>
      </w:r>
      <w:r>
        <w:fldChar w:fldCharType="end"/>
      </w:r>
    </w:p>
    <w:p w:rsidR="008E254C" w:rsidRDefault="008E254C" w:rsidP="008E254C">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_Toc233600059 \h </w:instrText>
      </w:r>
      <w:r>
        <w:fldChar w:fldCharType="separate"/>
      </w:r>
      <w:r w:rsidR="00C062D2">
        <w:t>82</w:t>
      </w:r>
      <w:r>
        <w:fldChar w:fldCharType="end"/>
      </w:r>
    </w:p>
    <w:p w:rsidR="008E254C" w:rsidRDefault="008E254C" w:rsidP="008E254C">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4C3FC7">
        <w:rPr>
          <w:i/>
          <w:iCs/>
        </w:rPr>
        <w:t>bushfire emergency</w:t>
      </w:r>
      <w:r>
        <w:t>—ch 9</w:t>
      </w:r>
      <w:r>
        <w:tab/>
      </w:r>
      <w:r>
        <w:fldChar w:fldCharType="begin"/>
      </w:r>
      <w:r>
        <w:instrText xml:space="preserve"> PAGEREF _Toc233600060 \h </w:instrText>
      </w:r>
      <w:r>
        <w:fldChar w:fldCharType="separate"/>
      </w:r>
      <w:r w:rsidR="00C062D2">
        <w:t>82</w:t>
      </w:r>
      <w:r>
        <w:fldChar w:fldCharType="end"/>
      </w:r>
    </w:p>
    <w:p w:rsidR="008E254C" w:rsidRDefault="008E254C" w:rsidP="008E254C">
      <w:pPr>
        <w:pStyle w:val="TOC5"/>
        <w:rPr>
          <w:rFonts w:ascii="Times New Roman" w:hAnsi="Times New Roman"/>
          <w:sz w:val="24"/>
          <w:szCs w:val="24"/>
          <w:lang w:eastAsia="en-AU"/>
        </w:rPr>
      </w:pPr>
      <w:r>
        <w:lastRenderedPageBreak/>
        <w:tab/>
        <w:t>373</w:t>
      </w:r>
      <w:r>
        <w:rPr>
          <w:rFonts w:ascii="Times New Roman" w:hAnsi="Times New Roman"/>
          <w:sz w:val="24"/>
          <w:szCs w:val="24"/>
          <w:lang w:eastAsia="en-AU"/>
        </w:rPr>
        <w:tab/>
      </w:r>
      <w:r>
        <w:t>Fire-caused rebuilding developments—ch 9</w:t>
      </w:r>
      <w:r>
        <w:tab/>
      </w:r>
      <w:r>
        <w:fldChar w:fldCharType="begin"/>
      </w:r>
      <w:r>
        <w:instrText xml:space="preserve"> PAGEREF _Toc233600061 \h </w:instrText>
      </w:r>
      <w:r>
        <w:fldChar w:fldCharType="separate"/>
      </w:r>
      <w:r w:rsidR="00C062D2">
        <w:t>83</w:t>
      </w:r>
      <w:r>
        <w:fldChar w:fldCharType="end"/>
      </w:r>
    </w:p>
    <w:p w:rsidR="008E254C" w:rsidRDefault="008E254C" w:rsidP="008E254C">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_Toc233600062 \h </w:instrText>
      </w:r>
      <w:r>
        <w:fldChar w:fldCharType="separate"/>
      </w:r>
      <w:r w:rsidR="00C062D2">
        <w:t>83</w:t>
      </w:r>
      <w:r>
        <w:fldChar w:fldCharType="end"/>
      </w:r>
    </w:p>
    <w:p w:rsidR="008E254C" w:rsidRDefault="008E254C" w:rsidP="008E254C">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4C3FC7">
        <w:rPr>
          <w:i/>
          <w:iCs/>
        </w:rPr>
        <w:t>exempt development</w:t>
      </w:r>
      <w:r>
        <w:t>, par (c)</w:t>
      </w:r>
      <w:r>
        <w:tab/>
      </w:r>
      <w:r>
        <w:fldChar w:fldCharType="begin"/>
      </w:r>
      <w:r>
        <w:instrText xml:space="preserve"> PAGEREF _Toc233600063 \h </w:instrText>
      </w:r>
      <w:r>
        <w:fldChar w:fldCharType="separate"/>
      </w:r>
      <w:r w:rsidR="00C062D2">
        <w:t>84</w:t>
      </w:r>
      <w:r>
        <w:fldChar w:fldCharType="end"/>
      </w:r>
    </w:p>
    <w:p w:rsidR="008E254C" w:rsidRDefault="008E254C" w:rsidP="008E254C">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8E254C" w:rsidRDefault="008E254C" w:rsidP="008E254C">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_Toc233600065 \h </w:instrText>
      </w:r>
      <w:r>
        <w:fldChar w:fldCharType="separate"/>
      </w:r>
      <w:r w:rsidR="00C062D2">
        <w:t>87</w:t>
      </w:r>
      <w:r>
        <w:fldChar w:fldCharType="end"/>
      </w:r>
    </w:p>
    <w:p w:rsidR="008E254C" w:rsidRDefault="008E254C" w:rsidP="008E254C">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_Toc233600066 \h </w:instrText>
      </w:r>
      <w:r>
        <w:fldChar w:fldCharType="separate"/>
      </w:r>
      <w:r w:rsidR="00C062D2">
        <w:t>88</w:t>
      </w:r>
      <w:r>
        <w:fldChar w:fldCharType="end"/>
      </w:r>
    </w:p>
    <w:p w:rsidR="008E254C" w:rsidRDefault="008E254C" w:rsidP="008E254C">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_Toc233600067 \h </w:instrText>
      </w:r>
      <w:r>
        <w:fldChar w:fldCharType="separate"/>
      </w:r>
      <w:r w:rsidR="00C062D2">
        <w:t>88</w:t>
      </w:r>
      <w:r>
        <w:fldChar w:fldCharType="end"/>
      </w:r>
    </w:p>
    <w:p w:rsidR="008E254C" w:rsidRDefault="008E254C" w:rsidP="008E254C">
      <w:pPr>
        <w:pStyle w:val="TOC5"/>
        <w:rPr>
          <w:rFonts w:ascii="Times New Roman" w:hAnsi="Times New Roman"/>
          <w:sz w:val="24"/>
          <w:szCs w:val="24"/>
          <w:lang w:eastAsia="en-AU"/>
        </w:rPr>
      </w:pPr>
      <w:r>
        <w:tab/>
        <w:t>403</w:t>
      </w:r>
      <w:r>
        <w:rPr>
          <w:rFonts w:ascii="Times New Roman" w:hAnsi="Times New Roman"/>
          <w:sz w:val="24"/>
          <w:szCs w:val="24"/>
          <w:lang w:eastAsia="en-AU"/>
        </w:rPr>
        <w:tab/>
      </w:r>
      <w:r>
        <w:t>Securing things seized under the Act, pt 12.3</w:t>
      </w:r>
      <w:r>
        <w:tab/>
      </w:r>
      <w:r>
        <w:fldChar w:fldCharType="begin"/>
      </w:r>
      <w:r>
        <w:instrText xml:space="preserve"> PAGEREF _Toc233600068 \h </w:instrText>
      </w:r>
      <w:r>
        <w:fldChar w:fldCharType="separate"/>
      </w:r>
      <w:r w:rsidR="00C062D2">
        <w:t>88</w:t>
      </w:r>
      <w:r>
        <w:fldChar w:fldCharType="end"/>
      </w:r>
    </w:p>
    <w:p w:rsidR="008E254C" w:rsidRDefault="008E254C" w:rsidP="008E254C">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4C3FC7">
        <w:rPr>
          <w:lang w:val="en-US"/>
        </w:rPr>
        <w:t>Application of Planning and Development Amendment Regulation 2008 (No 5) and Planning and Development Amendment Regulation 2009 (No 1)</w:t>
      </w:r>
      <w:r>
        <w:tab/>
      </w:r>
      <w:r>
        <w:fldChar w:fldCharType="begin"/>
      </w:r>
      <w:r>
        <w:instrText xml:space="preserve"> PAGEREF _Toc233600069 \h </w:instrText>
      </w:r>
      <w:r>
        <w:fldChar w:fldCharType="separate"/>
      </w:r>
      <w:r w:rsidR="00C062D2">
        <w:t>89</w:t>
      </w:r>
      <w:r>
        <w:fldChar w:fldCharType="end"/>
      </w:r>
    </w:p>
    <w:p w:rsidR="008E254C" w:rsidRDefault="008E254C" w:rsidP="008E254C">
      <w:pPr>
        <w:pStyle w:val="TOC5"/>
        <w:rPr>
          <w:rFonts w:ascii="Times New Roman" w:hAnsi="Times New Roman"/>
          <w:sz w:val="24"/>
          <w:szCs w:val="24"/>
          <w:lang w:eastAsia="en-AU"/>
        </w:rPr>
      </w:pPr>
      <w:r>
        <w:tab/>
        <w:t>405</w:t>
      </w:r>
      <w:r>
        <w:rPr>
          <w:rFonts w:ascii="Times New Roman" w:hAnsi="Times New Roman"/>
          <w:sz w:val="24"/>
          <w:szCs w:val="24"/>
          <w:lang w:eastAsia="en-AU"/>
        </w:rPr>
        <w:tab/>
      </w:r>
      <w:r>
        <w:t xml:space="preserve">Meaning of </w:t>
      </w:r>
      <w:r w:rsidRPr="004C3FC7">
        <w:rPr>
          <w:i/>
        </w:rPr>
        <w:t>declared funding program</w:t>
      </w:r>
      <w:r>
        <w:tab/>
      </w:r>
      <w:r>
        <w:fldChar w:fldCharType="begin"/>
      </w:r>
      <w:r>
        <w:instrText xml:space="preserve"> PAGEREF _Toc233600070 \h </w:instrText>
      </w:r>
      <w:r>
        <w:fldChar w:fldCharType="separate"/>
      </w:r>
      <w:r w:rsidR="00C062D2">
        <w:t>89</w:t>
      </w:r>
      <w:r>
        <w:fldChar w:fldCharType="end"/>
      </w:r>
    </w:p>
    <w:p w:rsidR="008E254C" w:rsidRDefault="008E254C" w:rsidP="008E254C">
      <w:pPr>
        <w:pStyle w:val="TOC5"/>
        <w:rPr>
          <w:rFonts w:ascii="Times New Roman" w:hAnsi="Times New Roman"/>
          <w:sz w:val="24"/>
          <w:szCs w:val="24"/>
          <w:lang w:eastAsia="en-AU"/>
        </w:rPr>
      </w:pPr>
      <w:r>
        <w:tab/>
        <w:t>406</w:t>
      </w:r>
      <w:r>
        <w:rPr>
          <w:rFonts w:ascii="Times New Roman" w:hAnsi="Times New Roman"/>
          <w:sz w:val="24"/>
          <w:szCs w:val="24"/>
          <w:lang w:eastAsia="en-AU"/>
        </w:rPr>
        <w:tab/>
      </w:r>
      <w:r>
        <w:t>Declaring programs and developments</w:t>
      </w:r>
      <w:r>
        <w:tab/>
      </w:r>
      <w:r>
        <w:fldChar w:fldCharType="begin"/>
      </w:r>
      <w:r>
        <w:instrText xml:space="preserve"> PAGEREF _Toc233600071 \h </w:instrText>
      </w:r>
      <w:r>
        <w:fldChar w:fldCharType="separate"/>
      </w:r>
      <w:r w:rsidR="00C062D2">
        <w:t>90</w:t>
      </w:r>
      <w:r>
        <w:fldChar w:fldCharType="end"/>
      </w:r>
    </w:p>
    <w:p w:rsidR="008E254C" w:rsidRDefault="008E254C" w:rsidP="008E254C">
      <w:pPr>
        <w:pStyle w:val="TOC5"/>
        <w:rPr>
          <w:rFonts w:ascii="Times New Roman" w:hAnsi="Times New Roman"/>
          <w:sz w:val="24"/>
          <w:szCs w:val="24"/>
          <w:lang w:eastAsia="en-AU"/>
        </w:rPr>
      </w:pPr>
      <w:r>
        <w:tab/>
        <w:t>407</w:t>
      </w:r>
      <w:r>
        <w:rPr>
          <w:rFonts w:ascii="Times New Roman" w:hAnsi="Times New Roman"/>
          <w:sz w:val="24"/>
          <w:szCs w:val="24"/>
          <w:lang w:eastAsia="en-AU"/>
        </w:rPr>
        <w:tab/>
      </w:r>
      <w:r>
        <w:t>Expiry</w:t>
      </w:r>
      <w:r>
        <w:tab/>
      </w:r>
      <w:r>
        <w:fldChar w:fldCharType="begin"/>
      </w:r>
      <w:r>
        <w:instrText xml:space="preserve"> PAGEREF _Toc233600072 \h </w:instrText>
      </w:r>
      <w:r>
        <w:fldChar w:fldCharType="separate"/>
      </w:r>
      <w:r w:rsidR="00C062D2">
        <w:t>90</w:t>
      </w:r>
      <w:r>
        <w:fldChar w:fldCharType="end"/>
      </w:r>
    </w:p>
    <w:p w:rsidR="008E254C" w:rsidRDefault="008E254C" w:rsidP="008E254C">
      <w:pPr>
        <w:pStyle w:val="TOC5"/>
        <w:rPr>
          <w:rFonts w:ascii="Times New Roman" w:hAnsi="Times New Roman"/>
          <w:sz w:val="24"/>
          <w:szCs w:val="24"/>
          <w:lang w:eastAsia="en-AU"/>
        </w:rPr>
      </w:pPr>
      <w:r>
        <w:tab/>
        <w:t>410</w:t>
      </w:r>
      <w:r>
        <w:rPr>
          <w:rFonts w:ascii="Times New Roman" w:hAnsi="Times New Roman"/>
          <w:sz w:val="24"/>
          <w:szCs w:val="24"/>
          <w:lang w:eastAsia="en-AU"/>
        </w:rPr>
        <w:tab/>
      </w:r>
      <w:r>
        <w:t>Modification of Act, ch 15—Act, s 429</w:t>
      </w:r>
      <w:r>
        <w:tab/>
      </w:r>
      <w:r>
        <w:fldChar w:fldCharType="begin"/>
      </w:r>
      <w:r>
        <w:instrText xml:space="preserve"> PAGEREF _Toc233600073 \h </w:instrText>
      </w:r>
      <w:r>
        <w:fldChar w:fldCharType="separate"/>
      </w:r>
      <w:r w:rsidR="00C062D2">
        <w:t>91</w:t>
      </w:r>
      <w:r>
        <w:fldChar w:fldCharType="end"/>
      </w:r>
    </w:p>
    <w:p w:rsidR="008E254C" w:rsidRDefault="008E254C" w:rsidP="008E254C">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8E254C">
        <w:rPr>
          <w:b w:val="0"/>
          <w:sz w:val="20"/>
        </w:rPr>
        <w:fldChar w:fldCharType="begin"/>
      </w:r>
      <w:r w:rsidRPr="008E254C">
        <w:rPr>
          <w:b w:val="0"/>
          <w:sz w:val="20"/>
        </w:rPr>
        <w:instrText xml:space="preserve"> PAGEREF _Toc233600074 \h </w:instrText>
      </w:r>
      <w:r w:rsidRPr="008E254C">
        <w:rPr>
          <w:b w:val="0"/>
          <w:sz w:val="20"/>
        </w:rPr>
      </w:r>
      <w:r w:rsidRPr="008E254C">
        <w:rPr>
          <w:b w:val="0"/>
          <w:sz w:val="20"/>
        </w:rPr>
        <w:fldChar w:fldCharType="separate"/>
      </w:r>
      <w:r w:rsidR="00C062D2">
        <w:rPr>
          <w:b w:val="0"/>
          <w:sz w:val="20"/>
        </w:rPr>
        <w:t>92</w:t>
      </w:r>
      <w:r w:rsidRPr="008E254C">
        <w:rPr>
          <w:b w:val="0"/>
          <w:sz w:val="20"/>
        </w:rPr>
        <w:fldChar w:fldCharType="end"/>
      </w:r>
    </w:p>
    <w:p w:rsidR="008E254C" w:rsidRDefault="008E254C">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8E254C">
        <w:rPr>
          <w:b w:val="0"/>
        </w:rPr>
        <w:fldChar w:fldCharType="begin"/>
      </w:r>
      <w:r w:rsidRPr="008E254C">
        <w:rPr>
          <w:b w:val="0"/>
        </w:rPr>
        <w:instrText xml:space="preserve"> PAGEREF _Toc233600075 \h </w:instrText>
      </w:r>
      <w:r w:rsidRPr="008E254C">
        <w:rPr>
          <w:b w:val="0"/>
        </w:rPr>
      </w:r>
      <w:r w:rsidRPr="008E254C">
        <w:rPr>
          <w:b w:val="0"/>
        </w:rPr>
        <w:fldChar w:fldCharType="separate"/>
      </w:r>
      <w:r w:rsidR="00C062D2">
        <w:rPr>
          <w:b w:val="0"/>
        </w:rPr>
        <w:t>92</w:t>
      </w:r>
      <w:r w:rsidRPr="008E254C">
        <w:rPr>
          <w:b w:val="0"/>
        </w:rPr>
        <w:fldChar w:fldCharType="end"/>
      </w:r>
    </w:p>
    <w:p w:rsidR="008E254C" w:rsidRDefault="008E254C" w:rsidP="008E254C">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_Toc233600076 \h </w:instrText>
      </w:r>
      <w:r>
        <w:fldChar w:fldCharType="separate"/>
      </w:r>
      <w:r w:rsidR="00C062D2">
        <w:t>92</w:t>
      </w:r>
      <w:r>
        <w:fldChar w:fldCharType="end"/>
      </w:r>
    </w:p>
    <w:p w:rsidR="008E254C" w:rsidRDefault="008E254C" w:rsidP="008E254C">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4C3FC7">
        <w:rPr>
          <w:i/>
        </w:rPr>
        <w:t>designated development</w:t>
      </w:r>
      <w:r>
        <w:t>—sch 1</w:t>
      </w:r>
      <w:r>
        <w:tab/>
      </w:r>
      <w:r>
        <w:fldChar w:fldCharType="begin"/>
      </w:r>
      <w:r>
        <w:instrText xml:space="preserve"> PAGEREF _Toc233600077 \h </w:instrText>
      </w:r>
      <w:r>
        <w:fldChar w:fldCharType="separate"/>
      </w:r>
      <w:r w:rsidR="00C062D2">
        <w:t>92</w:t>
      </w:r>
      <w:r>
        <w:fldChar w:fldCharType="end"/>
      </w:r>
    </w:p>
    <w:p w:rsidR="008E254C" w:rsidRDefault="008E254C" w:rsidP="008E254C">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_Toc233600078 \h </w:instrText>
      </w:r>
      <w:r>
        <w:fldChar w:fldCharType="separate"/>
      </w:r>
      <w:r w:rsidR="00C062D2">
        <w:t>93</w:t>
      </w:r>
      <w:r>
        <w:fldChar w:fldCharType="end"/>
      </w:r>
    </w:p>
    <w:p w:rsidR="008E254C" w:rsidRDefault="008E254C" w:rsidP="008E254C">
      <w:pPr>
        <w:pStyle w:val="TOC5"/>
        <w:rPr>
          <w:rFonts w:ascii="Times New Roman" w:hAnsi="Times New Roman"/>
          <w:sz w:val="24"/>
          <w:szCs w:val="24"/>
          <w:lang w:eastAsia="en-AU"/>
        </w:rPr>
      </w:pPr>
      <w:r>
        <w:tab/>
        <w:t>1.4</w:t>
      </w:r>
      <w:r>
        <w:rPr>
          <w:rFonts w:ascii="Times New Roman" w:hAnsi="Times New Roman"/>
          <w:sz w:val="24"/>
          <w:szCs w:val="24"/>
          <w:lang w:eastAsia="en-AU"/>
        </w:rPr>
        <w:tab/>
      </w:r>
      <w:r>
        <w:t>Exemption does not affect other territory laws</w:t>
      </w:r>
      <w:r>
        <w:tab/>
      </w:r>
      <w:r>
        <w:fldChar w:fldCharType="begin"/>
      </w:r>
      <w:r>
        <w:instrText xml:space="preserve"> PAGEREF _Toc233600079 \h </w:instrText>
      </w:r>
      <w:r>
        <w:fldChar w:fldCharType="separate"/>
      </w:r>
      <w:r w:rsidR="00C062D2">
        <w:t>93</w:t>
      </w:r>
      <w:r>
        <w:fldChar w:fldCharType="end"/>
      </w:r>
    </w:p>
    <w:p w:rsidR="008E254C" w:rsidRDefault="008E254C">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8E254C">
        <w:rPr>
          <w:b w:val="0"/>
        </w:rPr>
        <w:fldChar w:fldCharType="begin"/>
      </w:r>
      <w:r w:rsidRPr="008E254C">
        <w:rPr>
          <w:b w:val="0"/>
        </w:rPr>
        <w:instrText xml:space="preserve"> PAGEREF _Toc233600080 \h </w:instrText>
      </w:r>
      <w:r w:rsidRPr="008E254C">
        <w:rPr>
          <w:b w:val="0"/>
        </w:rPr>
      </w:r>
      <w:r w:rsidRPr="008E254C">
        <w:rPr>
          <w:b w:val="0"/>
        </w:rPr>
        <w:fldChar w:fldCharType="separate"/>
      </w:r>
      <w:r w:rsidR="00C062D2">
        <w:rPr>
          <w:b w:val="0"/>
        </w:rPr>
        <w:t>94</w:t>
      </w:r>
      <w:r w:rsidRPr="008E254C">
        <w:rPr>
          <w:b w:val="0"/>
        </w:rPr>
        <w:fldChar w:fldCharType="end"/>
      </w:r>
    </w:p>
    <w:p w:rsidR="008E254C" w:rsidRDefault="008E254C" w:rsidP="008E254C">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_Toc233600081 \h </w:instrText>
      </w:r>
      <w:r>
        <w:fldChar w:fldCharType="separate"/>
      </w:r>
      <w:r w:rsidR="00C062D2">
        <w:t>94</w:t>
      </w:r>
      <w:r>
        <w:fldChar w:fldCharType="end"/>
      </w:r>
    </w:p>
    <w:p w:rsidR="008E254C" w:rsidRDefault="008E254C" w:rsidP="008E254C">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_Toc233600082 \h </w:instrText>
      </w:r>
      <w:r>
        <w:fldChar w:fldCharType="separate"/>
      </w:r>
      <w:r w:rsidR="00C062D2">
        <w:t>94</w:t>
      </w:r>
      <w:r>
        <w:fldChar w:fldCharType="end"/>
      </w:r>
    </w:p>
    <w:p w:rsidR="008E254C" w:rsidRDefault="008E254C" w:rsidP="008E254C">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_Toc233600083 \h </w:instrText>
      </w:r>
      <w:r>
        <w:fldChar w:fldCharType="separate"/>
      </w:r>
      <w:r w:rsidR="00C062D2">
        <w:t>95</w:t>
      </w:r>
      <w:r>
        <w:fldChar w:fldCharType="end"/>
      </w:r>
    </w:p>
    <w:p w:rsidR="008E254C" w:rsidRDefault="008E254C" w:rsidP="008E254C">
      <w:pPr>
        <w:pStyle w:val="TOC5"/>
        <w:rPr>
          <w:rFonts w:ascii="Times New Roman" w:hAnsi="Times New Roman"/>
          <w:sz w:val="24"/>
          <w:szCs w:val="24"/>
          <w:lang w:eastAsia="en-AU"/>
        </w:rPr>
      </w:pPr>
      <w:r>
        <w:tab/>
        <w:t>1.13</w:t>
      </w:r>
      <w:r>
        <w:rPr>
          <w:rFonts w:ascii="Times New Roman" w:hAnsi="Times New Roman"/>
          <w:sz w:val="24"/>
          <w:szCs w:val="24"/>
          <w:lang w:eastAsia="en-AU"/>
        </w:rPr>
        <w:tab/>
      </w:r>
      <w:r>
        <w:t>Criterion 3—metallic, white and off-white exterior finishes in residential zones</w:t>
      </w:r>
      <w:r>
        <w:tab/>
      </w:r>
      <w:r>
        <w:fldChar w:fldCharType="begin"/>
      </w:r>
      <w:r>
        <w:instrText xml:space="preserve"> PAGEREF _Toc233600084 \h </w:instrText>
      </w:r>
      <w:r>
        <w:fldChar w:fldCharType="separate"/>
      </w:r>
      <w:r w:rsidR="00C062D2">
        <w:t>96</w:t>
      </w:r>
      <w:r>
        <w:fldChar w:fldCharType="end"/>
      </w:r>
    </w:p>
    <w:p w:rsidR="008E254C" w:rsidRDefault="008E254C" w:rsidP="008E254C">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_Toc233600085 \h </w:instrText>
      </w:r>
      <w:r>
        <w:fldChar w:fldCharType="separate"/>
      </w:r>
      <w:r w:rsidR="00C062D2">
        <w:t>96</w:t>
      </w:r>
      <w:r>
        <w:fldChar w:fldCharType="end"/>
      </w:r>
    </w:p>
    <w:p w:rsidR="008E254C" w:rsidRDefault="008E254C" w:rsidP="008E254C">
      <w:pPr>
        <w:pStyle w:val="TOC5"/>
        <w:rPr>
          <w:rFonts w:ascii="Times New Roman" w:hAnsi="Times New Roman"/>
          <w:sz w:val="24"/>
          <w:szCs w:val="24"/>
          <w:lang w:eastAsia="en-AU"/>
        </w:rPr>
      </w:pPr>
      <w:r>
        <w:lastRenderedPageBreak/>
        <w:tab/>
        <w:t>1.15</w:t>
      </w:r>
      <w:r>
        <w:rPr>
          <w:rFonts w:ascii="Times New Roman" w:hAnsi="Times New Roman"/>
          <w:sz w:val="24"/>
          <w:szCs w:val="24"/>
          <w:lang w:eastAsia="en-AU"/>
        </w:rPr>
        <w:tab/>
      </w:r>
      <w:r>
        <w:t>Criterion 5—compliance with lease and other development approvals</w:t>
      </w:r>
      <w:r>
        <w:tab/>
      </w:r>
      <w:r>
        <w:fldChar w:fldCharType="begin"/>
      </w:r>
      <w:r>
        <w:instrText xml:space="preserve"> PAGEREF _Toc233600086 \h </w:instrText>
      </w:r>
      <w:r>
        <w:fldChar w:fldCharType="separate"/>
      </w:r>
      <w:r w:rsidR="00C062D2">
        <w:t>96</w:t>
      </w:r>
      <w:r>
        <w:fldChar w:fldCharType="end"/>
      </w:r>
    </w:p>
    <w:p w:rsidR="008E254C" w:rsidRDefault="008E254C" w:rsidP="008E254C">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_Toc233600087 \h </w:instrText>
      </w:r>
      <w:r>
        <w:fldChar w:fldCharType="separate"/>
      </w:r>
      <w:r w:rsidR="00C062D2">
        <w:t>97</w:t>
      </w:r>
      <w:r>
        <w:fldChar w:fldCharType="end"/>
      </w:r>
    </w:p>
    <w:p w:rsidR="008E254C" w:rsidRDefault="008E254C" w:rsidP="008E254C">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_Toc233600088 \h </w:instrText>
      </w:r>
      <w:r>
        <w:fldChar w:fldCharType="separate"/>
      </w:r>
      <w:r w:rsidR="00C062D2">
        <w:t>98</w:t>
      </w:r>
      <w:r>
        <w:fldChar w:fldCharType="end"/>
      </w:r>
    </w:p>
    <w:p w:rsidR="008E254C" w:rsidRDefault="008E254C">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8E254C">
        <w:rPr>
          <w:b w:val="0"/>
        </w:rPr>
        <w:fldChar w:fldCharType="begin"/>
      </w:r>
      <w:r w:rsidRPr="008E254C">
        <w:rPr>
          <w:b w:val="0"/>
        </w:rPr>
        <w:instrText xml:space="preserve"> PAGEREF _Toc233600089 \h </w:instrText>
      </w:r>
      <w:r w:rsidRPr="008E254C">
        <w:rPr>
          <w:b w:val="0"/>
        </w:rPr>
      </w:r>
      <w:r w:rsidRPr="008E254C">
        <w:rPr>
          <w:b w:val="0"/>
        </w:rPr>
        <w:fldChar w:fldCharType="separate"/>
      </w:r>
      <w:r w:rsidR="00C062D2">
        <w:rPr>
          <w:b w:val="0"/>
        </w:rPr>
        <w:t>99</w:t>
      </w:r>
      <w:r w:rsidRPr="008E254C">
        <w:rPr>
          <w:b w:val="0"/>
        </w:rPr>
        <w:fldChar w:fldCharType="end"/>
      </w:r>
    </w:p>
    <w:p w:rsidR="008E254C" w:rsidRDefault="008E254C">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8E254C">
        <w:rPr>
          <w:b w:val="0"/>
        </w:rPr>
        <w:fldChar w:fldCharType="begin"/>
      </w:r>
      <w:r w:rsidRPr="008E254C">
        <w:rPr>
          <w:b w:val="0"/>
        </w:rPr>
        <w:instrText xml:space="preserve"> PAGEREF _Toc233600090 \h </w:instrText>
      </w:r>
      <w:r w:rsidRPr="008E254C">
        <w:rPr>
          <w:b w:val="0"/>
        </w:rPr>
      </w:r>
      <w:r w:rsidRPr="008E254C">
        <w:rPr>
          <w:b w:val="0"/>
        </w:rPr>
        <w:fldChar w:fldCharType="separate"/>
      </w:r>
      <w:r w:rsidR="00C062D2">
        <w:rPr>
          <w:b w:val="0"/>
        </w:rPr>
        <w:t>99</w:t>
      </w:r>
      <w:r w:rsidRPr="008E254C">
        <w:rPr>
          <w:b w:val="0"/>
        </w:rPr>
        <w:fldChar w:fldCharType="end"/>
      </w:r>
    </w:p>
    <w:p w:rsidR="008E254C" w:rsidRDefault="008E254C" w:rsidP="008E254C">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_Toc233600091 \h </w:instrText>
      </w:r>
      <w:r>
        <w:fldChar w:fldCharType="separate"/>
      </w:r>
      <w:r w:rsidR="00C062D2">
        <w:t>99</w:t>
      </w:r>
      <w:r>
        <w:fldChar w:fldCharType="end"/>
      </w:r>
    </w:p>
    <w:p w:rsidR="008E254C" w:rsidRDefault="008E254C" w:rsidP="008E254C">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4C3FC7">
        <w:rPr>
          <w:lang w:val="en-US"/>
        </w:rPr>
        <w:t>Installation, alteration and removal of low impact external doors and windows in buildings</w:t>
      </w:r>
      <w:r>
        <w:tab/>
      </w:r>
      <w:r>
        <w:fldChar w:fldCharType="begin"/>
      </w:r>
      <w:r>
        <w:instrText xml:space="preserve"> PAGEREF _Toc233600092 \h </w:instrText>
      </w:r>
      <w:r>
        <w:fldChar w:fldCharType="separate"/>
      </w:r>
      <w:r w:rsidR="00C062D2">
        <w:t>100</w:t>
      </w:r>
      <w:r>
        <w:fldChar w:fldCharType="end"/>
      </w:r>
    </w:p>
    <w:p w:rsidR="008E254C" w:rsidRDefault="008E254C" w:rsidP="008E254C">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4C3FC7">
        <w:rPr>
          <w:lang w:val="en-US"/>
        </w:rPr>
        <w:t>Installation, alteration and removal of high impact external doors and windows in buildings</w:t>
      </w:r>
      <w:r>
        <w:tab/>
      </w:r>
      <w:r>
        <w:fldChar w:fldCharType="begin"/>
      </w:r>
      <w:r>
        <w:instrText xml:space="preserve"> PAGEREF _Toc233600093 \h </w:instrText>
      </w:r>
      <w:r>
        <w:fldChar w:fldCharType="separate"/>
      </w:r>
      <w:r w:rsidR="00C062D2">
        <w:t>101</w:t>
      </w:r>
      <w:r>
        <w:fldChar w:fldCharType="end"/>
      </w:r>
    </w:p>
    <w:p w:rsidR="008E254C" w:rsidRDefault="008E254C" w:rsidP="008E254C">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_Toc233600094 \h </w:instrText>
      </w:r>
      <w:r>
        <w:fldChar w:fldCharType="separate"/>
      </w:r>
      <w:r w:rsidR="00C062D2">
        <w:t>103</w:t>
      </w:r>
      <w:r>
        <w:fldChar w:fldCharType="end"/>
      </w:r>
    </w:p>
    <w:p w:rsidR="008E254C" w:rsidRDefault="008E254C" w:rsidP="008E254C">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_Toc233600095 \h </w:instrText>
      </w:r>
      <w:r>
        <w:fldChar w:fldCharType="separate"/>
      </w:r>
      <w:r w:rsidR="00C062D2">
        <w:t>104</w:t>
      </w:r>
      <w:r>
        <w:fldChar w:fldCharType="end"/>
      </w:r>
    </w:p>
    <w:p w:rsidR="008E254C" w:rsidRDefault="008E254C" w:rsidP="008E254C">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_Toc233600096 \h </w:instrText>
      </w:r>
      <w:r>
        <w:fldChar w:fldCharType="separate"/>
      </w:r>
      <w:r w:rsidR="00C062D2">
        <w:t>105</w:t>
      </w:r>
      <w:r>
        <w:fldChar w:fldCharType="end"/>
      </w:r>
    </w:p>
    <w:p w:rsidR="008E254C" w:rsidRDefault="008E254C" w:rsidP="008E254C">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_Toc233600097 \h </w:instrText>
      </w:r>
      <w:r>
        <w:fldChar w:fldCharType="separate"/>
      </w:r>
      <w:r w:rsidR="00C062D2">
        <w:t>106</w:t>
      </w:r>
      <w:r>
        <w:fldChar w:fldCharType="end"/>
      </w:r>
    </w:p>
    <w:p w:rsidR="008E254C" w:rsidRDefault="008E254C" w:rsidP="008E254C">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_Toc233600098 \h </w:instrText>
      </w:r>
      <w:r>
        <w:fldChar w:fldCharType="separate"/>
      </w:r>
      <w:r w:rsidR="00C062D2">
        <w:t>106</w:t>
      </w:r>
      <w:r>
        <w:fldChar w:fldCharType="end"/>
      </w:r>
    </w:p>
    <w:p w:rsidR="008E254C" w:rsidRDefault="008E254C" w:rsidP="008E254C">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_Toc233600099 \h </w:instrText>
      </w:r>
      <w:r>
        <w:fldChar w:fldCharType="separate"/>
      </w:r>
      <w:r w:rsidR="00C062D2">
        <w:t>107</w:t>
      </w:r>
      <w:r>
        <w:fldChar w:fldCharType="end"/>
      </w:r>
    </w:p>
    <w:p w:rsidR="008E254C" w:rsidRDefault="008E254C" w:rsidP="008E254C">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_Toc233600100 \h </w:instrText>
      </w:r>
      <w:r>
        <w:fldChar w:fldCharType="separate"/>
      </w:r>
      <w:r w:rsidR="00C062D2">
        <w:t>108</w:t>
      </w:r>
      <w:r>
        <w:fldChar w:fldCharType="end"/>
      </w:r>
    </w:p>
    <w:p w:rsidR="008E254C" w:rsidRDefault="008E254C" w:rsidP="008E254C">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_Toc233600101 \h </w:instrText>
      </w:r>
      <w:r>
        <w:fldChar w:fldCharType="separate"/>
      </w:r>
      <w:r w:rsidR="00C062D2">
        <w:t>108</w:t>
      </w:r>
      <w:r>
        <w:fldChar w:fldCharType="end"/>
      </w:r>
    </w:p>
    <w:p w:rsidR="008E254C" w:rsidRDefault="008E254C" w:rsidP="008E254C">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_Toc233600102 \h </w:instrText>
      </w:r>
      <w:r>
        <w:fldChar w:fldCharType="separate"/>
      </w:r>
      <w:r w:rsidR="00C062D2">
        <w:t>108</w:t>
      </w:r>
      <w:r>
        <w:fldChar w:fldCharType="end"/>
      </w:r>
    </w:p>
    <w:p w:rsidR="008E254C" w:rsidRDefault="008E254C" w:rsidP="008E254C">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_Toc233600103 \h </w:instrText>
      </w:r>
      <w:r>
        <w:fldChar w:fldCharType="separate"/>
      </w:r>
      <w:r w:rsidR="00C062D2">
        <w:t>109</w:t>
      </w:r>
      <w:r>
        <w:fldChar w:fldCharType="end"/>
      </w:r>
    </w:p>
    <w:p w:rsidR="008E254C" w:rsidRDefault="008E254C" w:rsidP="008E254C">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8E254C" w:rsidRDefault="008E254C" w:rsidP="008E254C">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8E254C" w:rsidRDefault="008E254C" w:rsidP="008E254C">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4C3FC7">
        <w:rPr>
          <w:i/>
          <w:iCs/>
        </w:rPr>
        <w:t>class 10a building</w:t>
      </w:r>
      <w:r>
        <w:t>—div 1.3.2</w:t>
      </w:r>
      <w:r>
        <w:tab/>
      </w:r>
      <w:r>
        <w:fldChar w:fldCharType="begin"/>
      </w:r>
      <w:r>
        <w:instrText xml:space="preserve"> PAGEREF _Toc233600106 \h </w:instrText>
      </w:r>
      <w:r>
        <w:fldChar w:fldCharType="separate"/>
      </w:r>
      <w:r w:rsidR="00C062D2">
        <w:t>110</w:t>
      </w:r>
      <w:r>
        <w:fldChar w:fldCharType="end"/>
      </w:r>
    </w:p>
    <w:p w:rsidR="008E254C" w:rsidRDefault="008E254C" w:rsidP="008E254C">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_Toc233600107 \h </w:instrText>
      </w:r>
      <w:r>
        <w:fldChar w:fldCharType="separate"/>
      </w:r>
      <w:r w:rsidR="00C062D2">
        <w:t>111</w:t>
      </w:r>
      <w:r>
        <w:fldChar w:fldCharType="end"/>
      </w:r>
    </w:p>
    <w:p w:rsidR="008E254C" w:rsidRDefault="008E254C" w:rsidP="008E254C">
      <w:pPr>
        <w:pStyle w:val="TOC4"/>
        <w:rPr>
          <w:rFonts w:ascii="Times New Roman" w:hAnsi="Times New Roman"/>
          <w:sz w:val="24"/>
          <w:szCs w:val="24"/>
          <w:lang w:eastAsia="en-AU"/>
        </w:rPr>
      </w:pPr>
      <w:r>
        <w:t>Subdivision 1.3.2.2</w:t>
      </w:r>
      <w:r>
        <w:rPr>
          <w:rFonts w:ascii="Times New Roman" w:hAnsi="Times New Roman"/>
          <w:sz w:val="24"/>
          <w:szCs w:val="24"/>
          <w:lang w:eastAsia="en-AU"/>
        </w:rPr>
        <w:tab/>
      </w:r>
      <w:r>
        <w:t>Class 10a buildings</w:t>
      </w:r>
    </w:p>
    <w:p w:rsidR="008E254C" w:rsidRDefault="008E254C" w:rsidP="008E254C">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_Toc233600109 \h </w:instrText>
      </w:r>
      <w:r>
        <w:fldChar w:fldCharType="separate"/>
      </w:r>
      <w:r w:rsidR="00C062D2">
        <w:t>113</w:t>
      </w:r>
      <w:r>
        <w:fldChar w:fldCharType="end"/>
      </w:r>
    </w:p>
    <w:p w:rsidR="008E254C" w:rsidRDefault="008E254C" w:rsidP="008E254C">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_Toc233600110 \h </w:instrText>
      </w:r>
      <w:r>
        <w:fldChar w:fldCharType="separate"/>
      </w:r>
      <w:r w:rsidR="00C062D2">
        <w:t>114</w:t>
      </w:r>
      <w:r>
        <w:fldChar w:fldCharType="end"/>
      </w:r>
    </w:p>
    <w:p w:rsidR="008E254C" w:rsidRDefault="008E254C" w:rsidP="008E254C">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_Toc233600111 \h </w:instrText>
      </w:r>
      <w:r>
        <w:fldChar w:fldCharType="separate"/>
      </w:r>
      <w:r w:rsidR="00C062D2">
        <w:t>116</w:t>
      </w:r>
      <w:r>
        <w:fldChar w:fldCharType="end"/>
      </w:r>
    </w:p>
    <w:p w:rsidR="008E254C" w:rsidRDefault="008E254C" w:rsidP="008E254C">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_Toc233600112 \h </w:instrText>
      </w:r>
      <w:r>
        <w:fldChar w:fldCharType="separate"/>
      </w:r>
      <w:r w:rsidR="00C062D2">
        <w:t>117</w:t>
      </w:r>
      <w:r>
        <w:fldChar w:fldCharType="end"/>
      </w:r>
    </w:p>
    <w:p w:rsidR="008E254C" w:rsidRDefault="008E254C" w:rsidP="008E254C">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_Toc233600113 \h </w:instrText>
      </w:r>
      <w:r>
        <w:fldChar w:fldCharType="separate"/>
      </w:r>
      <w:r w:rsidR="00C062D2">
        <w:t>118</w:t>
      </w:r>
      <w:r>
        <w:fldChar w:fldCharType="end"/>
      </w:r>
    </w:p>
    <w:p w:rsidR="008E254C" w:rsidRDefault="008E254C" w:rsidP="008E254C">
      <w:pPr>
        <w:pStyle w:val="TOC4"/>
        <w:rPr>
          <w:rFonts w:ascii="Times New Roman" w:hAnsi="Times New Roman"/>
          <w:sz w:val="24"/>
          <w:szCs w:val="24"/>
          <w:lang w:eastAsia="en-AU"/>
        </w:rPr>
      </w:pPr>
      <w:r>
        <w:lastRenderedPageBreak/>
        <w:t>Subdivision 1.3.2.3</w:t>
      </w:r>
      <w:r>
        <w:rPr>
          <w:rFonts w:ascii="Times New Roman" w:hAnsi="Times New Roman"/>
          <w:sz w:val="24"/>
          <w:szCs w:val="24"/>
          <w:lang w:eastAsia="en-AU"/>
        </w:rPr>
        <w:tab/>
      </w:r>
      <w:r>
        <w:t>Class 10b structures</w:t>
      </w:r>
    </w:p>
    <w:p w:rsidR="008E254C" w:rsidRDefault="008E254C" w:rsidP="008E254C">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4C3FC7">
        <w:rPr>
          <w:vertAlign w:val="superscript"/>
        </w:rPr>
        <w:t>2</w:t>
      </w:r>
      <w:r>
        <w:tab/>
      </w:r>
      <w:r>
        <w:fldChar w:fldCharType="begin"/>
      </w:r>
      <w:r>
        <w:instrText xml:space="preserve"> PAGEREF _Toc233600115 \h </w:instrText>
      </w:r>
      <w:r>
        <w:fldChar w:fldCharType="separate"/>
      </w:r>
      <w:r w:rsidR="00C062D2">
        <w:t>119</w:t>
      </w:r>
      <w:r>
        <w:fldChar w:fldCharType="end"/>
      </w:r>
    </w:p>
    <w:p w:rsidR="008E254C" w:rsidRDefault="008E254C" w:rsidP="008E254C">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_Toc233600116 \h </w:instrText>
      </w:r>
      <w:r>
        <w:fldChar w:fldCharType="separate"/>
      </w:r>
      <w:r w:rsidR="00C062D2">
        <w:t>121</w:t>
      </w:r>
      <w:r>
        <w:fldChar w:fldCharType="end"/>
      </w:r>
    </w:p>
    <w:p w:rsidR="008E254C" w:rsidRDefault="008E254C" w:rsidP="008E254C">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_Toc233600117 \h </w:instrText>
      </w:r>
      <w:r>
        <w:fldChar w:fldCharType="separate"/>
      </w:r>
      <w:r w:rsidR="00C062D2">
        <w:t>122</w:t>
      </w:r>
      <w:r>
        <w:fldChar w:fldCharType="end"/>
      </w:r>
    </w:p>
    <w:p w:rsidR="008E254C" w:rsidRDefault="008E254C" w:rsidP="008E254C">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_Toc233600118 \h </w:instrText>
      </w:r>
      <w:r>
        <w:fldChar w:fldCharType="separate"/>
      </w:r>
      <w:r w:rsidR="00C062D2">
        <w:t>124</w:t>
      </w:r>
      <w:r>
        <w:fldChar w:fldCharType="end"/>
      </w:r>
    </w:p>
    <w:p w:rsidR="008E254C" w:rsidRDefault="008E254C" w:rsidP="008E254C">
      <w:pPr>
        <w:pStyle w:val="TOC5"/>
        <w:rPr>
          <w:rFonts w:ascii="Times New Roman" w:hAnsi="Times New Roman"/>
          <w:sz w:val="24"/>
          <w:szCs w:val="24"/>
          <w:lang w:eastAsia="en-AU"/>
        </w:rPr>
      </w:pPr>
      <w:r>
        <w:tab/>
        <w:t>1.54</w:t>
      </w:r>
      <w:r>
        <w:rPr>
          <w:rFonts w:ascii="Times New Roman" w:hAnsi="Times New Roman"/>
          <w:sz w:val="24"/>
          <w:szCs w:val="24"/>
          <w:lang w:eastAsia="en-AU"/>
        </w:rPr>
        <w:tab/>
      </w:r>
      <w:r>
        <w:t>Swimming pools</w:t>
      </w:r>
      <w:r>
        <w:tab/>
      </w:r>
      <w:r>
        <w:fldChar w:fldCharType="begin"/>
      </w:r>
      <w:r>
        <w:instrText xml:space="preserve"> PAGEREF _Toc233600119 \h </w:instrText>
      </w:r>
      <w:r>
        <w:fldChar w:fldCharType="separate"/>
      </w:r>
      <w:r w:rsidR="00C062D2">
        <w:t>125</w:t>
      </w:r>
      <w:r>
        <w:fldChar w:fldCharType="end"/>
      </w:r>
    </w:p>
    <w:p w:rsidR="008E254C" w:rsidRDefault="008E254C" w:rsidP="008E254C">
      <w:pPr>
        <w:pStyle w:val="TOC5"/>
        <w:rPr>
          <w:rFonts w:ascii="Times New Roman" w:hAnsi="Times New Roman"/>
          <w:sz w:val="24"/>
          <w:szCs w:val="24"/>
          <w:lang w:eastAsia="en-AU"/>
        </w:rPr>
      </w:pPr>
      <w:r>
        <w:tab/>
        <w:t>1.55</w:t>
      </w:r>
      <w:r>
        <w:rPr>
          <w:rFonts w:ascii="Times New Roman" w:hAnsi="Times New Roman"/>
          <w:sz w:val="24"/>
          <w:szCs w:val="24"/>
          <w:lang w:eastAsia="en-AU"/>
        </w:rPr>
        <w:tab/>
      </w:r>
      <w:r>
        <w:t>Water tanks</w:t>
      </w:r>
      <w:r>
        <w:tab/>
      </w:r>
      <w:r>
        <w:fldChar w:fldCharType="begin"/>
      </w:r>
      <w:r>
        <w:instrText xml:space="preserve"> PAGEREF _Toc233600120 \h </w:instrText>
      </w:r>
      <w:r>
        <w:fldChar w:fldCharType="separate"/>
      </w:r>
      <w:r w:rsidR="00C062D2">
        <w:t>126</w:t>
      </w:r>
      <w:r>
        <w:fldChar w:fldCharType="end"/>
      </w:r>
    </w:p>
    <w:p w:rsidR="008E254C" w:rsidRDefault="008E254C" w:rsidP="008E254C">
      <w:pPr>
        <w:pStyle w:val="TOC5"/>
        <w:rPr>
          <w:rFonts w:ascii="Times New Roman" w:hAnsi="Times New Roman"/>
          <w:sz w:val="24"/>
          <w:szCs w:val="24"/>
          <w:lang w:eastAsia="en-AU"/>
        </w:rPr>
      </w:pPr>
      <w:r>
        <w:tab/>
        <w:t>1.56</w:t>
      </w:r>
      <w:r>
        <w:rPr>
          <w:rFonts w:ascii="Times New Roman" w:hAnsi="Times New Roman"/>
          <w:sz w:val="24"/>
          <w:szCs w:val="24"/>
          <w:lang w:eastAsia="en-AU"/>
        </w:rPr>
        <w:tab/>
      </w:r>
      <w:r>
        <w:t>External ponds</w:t>
      </w:r>
      <w:r>
        <w:tab/>
      </w:r>
      <w:r>
        <w:fldChar w:fldCharType="begin"/>
      </w:r>
      <w:r>
        <w:instrText xml:space="preserve"> PAGEREF _Toc233600121 \h </w:instrText>
      </w:r>
      <w:r>
        <w:fldChar w:fldCharType="separate"/>
      </w:r>
      <w:r w:rsidR="00C062D2">
        <w:t>127</w:t>
      </w:r>
      <w:r>
        <w:fldChar w:fldCharType="end"/>
      </w:r>
    </w:p>
    <w:p w:rsidR="008E254C" w:rsidRDefault="008E254C" w:rsidP="008E254C">
      <w:pPr>
        <w:pStyle w:val="TOC5"/>
        <w:rPr>
          <w:rFonts w:ascii="Times New Roman" w:hAnsi="Times New Roman"/>
          <w:sz w:val="24"/>
          <w:szCs w:val="24"/>
          <w:lang w:eastAsia="en-AU"/>
        </w:rPr>
      </w:pPr>
      <w:r>
        <w:tab/>
        <w:t>1.57</w:t>
      </w:r>
      <w:r>
        <w:rPr>
          <w:rFonts w:ascii="Times New Roman" w:hAnsi="Times New Roman"/>
          <w:sz w:val="24"/>
          <w:szCs w:val="24"/>
          <w:lang w:eastAsia="en-AU"/>
        </w:rPr>
        <w:tab/>
      </w:r>
      <w:r>
        <w:t>Animal enclosures</w:t>
      </w:r>
      <w:r>
        <w:tab/>
      </w:r>
      <w:r>
        <w:fldChar w:fldCharType="begin"/>
      </w:r>
      <w:r>
        <w:instrText xml:space="preserve"> PAGEREF _Toc233600122 \h </w:instrText>
      </w:r>
      <w:r>
        <w:fldChar w:fldCharType="separate"/>
      </w:r>
      <w:r w:rsidR="00C062D2">
        <w:t>128</w:t>
      </w:r>
      <w:r>
        <w:fldChar w:fldCharType="end"/>
      </w:r>
    </w:p>
    <w:p w:rsidR="008E254C" w:rsidRDefault="008E254C" w:rsidP="008E254C">
      <w:pPr>
        <w:pStyle w:val="TOC5"/>
        <w:rPr>
          <w:rFonts w:ascii="Times New Roman" w:hAnsi="Times New Roman"/>
          <w:sz w:val="24"/>
          <w:szCs w:val="24"/>
          <w:lang w:eastAsia="en-AU"/>
        </w:rPr>
      </w:pPr>
      <w:r>
        <w:tab/>
        <w:t>1.58</w:t>
      </w:r>
      <w:r>
        <w:rPr>
          <w:rFonts w:ascii="Times New Roman" w:hAnsi="Times New Roman"/>
          <w:sz w:val="24"/>
          <w:szCs w:val="24"/>
          <w:lang w:eastAsia="en-AU"/>
        </w:rPr>
        <w:tab/>
      </w:r>
      <w:r>
        <w:t>Clothes lines</w:t>
      </w:r>
      <w:r>
        <w:tab/>
      </w:r>
      <w:r>
        <w:fldChar w:fldCharType="begin"/>
      </w:r>
      <w:r>
        <w:instrText xml:space="preserve"> PAGEREF _Toc233600123 \h </w:instrText>
      </w:r>
      <w:r>
        <w:fldChar w:fldCharType="separate"/>
      </w:r>
      <w:r w:rsidR="00C062D2">
        <w:t>129</w:t>
      </w:r>
      <w:r>
        <w:fldChar w:fldCharType="end"/>
      </w:r>
    </w:p>
    <w:p w:rsidR="008E254C" w:rsidRDefault="008E254C" w:rsidP="008E254C">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_Toc233600124 \h </w:instrText>
      </w:r>
      <w:r>
        <w:fldChar w:fldCharType="separate"/>
      </w:r>
      <w:r w:rsidR="00C062D2">
        <w:t>130</w:t>
      </w:r>
      <w:r>
        <w:fldChar w:fldCharType="end"/>
      </w:r>
    </w:p>
    <w:p w:rsidR="008E254C" w:rsidRDefault="008E254C" w:rsidP="008E254C">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_Toc233600125 \h </w:instrText>
      </w:r>
      <w:r>
        <w:fldChar w:fldCharType="separate"/>
      </w:r>
      <w:r w:rsidR="00C062D2">
        <w:t>132</w:t>
      </w:r>
      <w:r>
        <w:fldChar w:fldCharType="end"/>
      </w:r>
    </w:p>
    <w:p w:rsidR="008E254C" w:rsidRDefault="008E254C">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8E254C">
        <w:rPr>
          <w:b w:val="0"/>
        </w:rPr>
        <w:fldChar w:fldCharType="begin"/>
      </w:r>
      <w:r w:rsidRPr="008E254C">
        <w:rPr>
          <w:b w:val="0"/>
        </w:rPr>
        <w:instrText xml:space="preserve"> PAGEREF _Toc233600126 \h </w:instrText>
      </w:r>
      <w:r w:rsidRPr="008E254C">
        <w:rPr>
          <w:b w:val="0"/>
        </w:rPr>
      </w:r>
      <w:r w:rsidRPr="008E254C">
        <w:rPr>
          <w:b w:val="0"/>
        </w:rPr>
        <w:fldChar w:fldCharType="separate"/>
      </w:r>
      <w:r w:rsidR="00C062D2">
        <w:rPr>
          <w:b w:val="0"/>
        </w:rPr>
        <w:t>134</w:t>
      </w:r>
      <w:r w:rsidRPr="008E254C">
        <w:rPr>
          <w:b w:val="0"/>
        </w:rPr>
        <w:fldChar w:fldCharType="end"/>
      </w:r>
    </w:p>
    <w:p w:rsidR="008E254C" w:rsidRDefault="008E254C" w:rsidP="008E254C">
      <w:pPr>
        <w:pStyle w:val="TOC5"/>
        <w:rPr>
          <w:rFonts w:ascii="Times New Roman" w:hAnsi="Times New Roman"/>
          <w:sz w:val="24"/>
          <w:szCs w:val="24"/>
          <w:lang w:eastAsia="en-AU"/>
        </w:rPr>
      </w:pPr>
      <w:r>
        <w:tab/>
        <w:t>1.65</w:t>
      </w:r>
      <w:r>
        <w:rPr>
          <w:rFonts w:ascii="Times New Roman" w:hAnsi="Times New Roman"/>
          <w:sz w:val="24"/>
          <w:szCs w:val="24"/>
          <w:lang w:eastAsia="en-AU"/>
        </w:rPr>
        <w:tab/>
      </w:r>
      <w:r>
        <w:t>Minor public works signs excluded—div 1.3.3</w:t>
      </w:r>
      <w:r>
        <w:tab/>
      </w:r>
      <w:r>
        <w:fldChar w:fldCharType="begin"/>
      </w:r>
      <w:r>
        <w:instrText xml:space="preserve"> PAGEREF _Toc233600127 \h </w:instrText>
      </w:r>
      <w:r>
        <w:fldChar w:fldCharType="separate"/>
      </w:r>
      <w:r w:rsidR="00C062D2">
        <w:t>134</w:t>
      </w:r>
      <w:r>
        <w:fldChar w:fldCharType="end"/>
      </w:r>
    </w:p>
    <w:p w:rsidR="008E254C" w:rsidRDefault="008E254C" w:rsidP="008E254C">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4C3FC7">
        <w:rPr>
          <w:i/>
          <w:iCs/>
        </w:rPr>
        <w:t>prescribed general exemption criteria</w:t>
      </w:r>
      <w:r>
        <w:t>—div 1.3.3</w:t>
      </w:r>
      <w:r>
        <w:tab/>
      </w:r>
      <w:r>
        <w:fldChar w:fldCharType="begin"/>
      </w:r>
      <w:r>
        <w:instrText xml:space="preserve"> PAGEREF _Toc233600128 \h </w:instrText>
      </w:r>
      <w:r>
        <w:fldChar w:fldCharType="separate"/>
      </w:r>
      <w:r w:rsidR="00C062D2">
        <w:t>134</w:t>
      </w:r>
      <w:r>
        <w:fldChar w:fldCharType="end"/>
      </w:r>
    </w:p>
    <w:p w:rsidR="008E254C" w:rsidRDefault="008E254C" w:rsidP="008E254C">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_Toc233600129 \h </w:instrText>
      </w:r>
      <w:r>
        <w:fldChar w:fldCharType="separate"/>
      </w:r>
      <w:r w:rsidR="00C062D2">
        <w:t>134</w:t>
      </w:r>
      <w:r>
        <w:fldChar w:fldCharType="end"/>
      </w:r>
    </w:p>
    <w:p w:rsidR="008E254C" w:rsidRDefault="008E254C" w:rsidP="008E254C">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_Toc233600130 \h </w:instrText>
      </w:r>
      <w:r>
        <w:fldChar w:fldCharType="separate"/>
      </w:r>
      <w:r w:rsidR="00C062D2">
        <w:t>135</w:t>
      </w:r>
      <w:r>
        <w:fldChar w:fldCharType="end"/>
      </w:r>
    </w:p>
    <w:p w:rsidR="008E254C" w:rsidRDefault="008E254C" w:rsidP="008E254C">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_Toc233600131 \h </w:instrText>
      </w:r>
      <w:r>
        <w:fldChar w:fldCharType="separate"/>
      </w:r>
      <w:r w:rsidR="00C062D2">
        <w:t>136</w:t>
      </w:r>
      <w:r>
        <w:fldChar w:fldCharType="end"/>
      </w:r>
    </w:p>
    <w:p w:rsidR="008E254C" w:rsidRDefault="008E254C" w:rsidP="008E254C">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_Toc233600132 \h </w:instrText>
      </w:r>
      <w:r>
        <w:fldChar w:fldCharType="separate"/>
      </w:r>
      <w:r w:rsidR="00C062D2">
        <w:t>136</w:t>
      </w:r>
      <w:r>
        <w:fldChar w:fldCharType="end"/>
      </w:r>
    </w:p>
    <w:p w:rsidR="008E254C" w:rsidRDefault="008E254C">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8E254C">
        <w:rPr>
          <w:b w:val="0"/>
        </w:rPr>
        <w:fldChar w:fldCharType="begin"/>
      </w:r>
      <w:r w:rsidRPr="008E254C">
        <w:rPr>
          <w:b w:val="0"/>
        </w:rPr>
        <w:instrText xml:space="preserve"> PAGEREF _Toc233600133 \h </w:instrText>
      </w:r>
      <w:r w:rsidRPr="008E254C">
        <w:rPr>
          <w:b w:val="0"/>
        </w:rPr>
      </w:r>
      <w:r w:rsidRPr="008E254C">
        <w:rPr>
          <w:b w:val="0"/>
        </w:rPr>
        <w:fldChar w:fldCharType="separate"/>
      </w:r>
      <w:r w:rsidR="00C062D2">
        <w:rPr>
          <w:b w:val="0"/>
        </w:rPr>
        <w:t>137</w:t>
      </w:r>
      <w:r w:rsidRPr="008E254C">
        <w:rPr>
          <w:b w:val="0"/>
        </w:rPr>
        <w:fldChar w:fldCharType="end"/>
      </w:r>
    </w:p>
    <w:p w:rsidR="008E254C" w:rsidRDefault="008E254C" w:rsidP="008E254C">
      <w:pPr>
        <w:pStyle w:val="TOC5"/>
        <w:rPr>
          <w:rFonts w:ascii="Times New Roman" w:hAnsi="Times New Roman"/>
          <w:sz w:val="24"/>
          <w:szCs w:val="24"/>
          <w:lang w:eastAsia="en-AU"/>
        </w:rPr>
      </w:pPr>
      <w:r>
        <w:tab/>
        <w:t>1.75</w:t>
      </w:r>
      <w:r>
        <w:rPr>
          <w:rFonts w:ascii="Times New Roman" w:hAnsi="Times New Roman"/>
          <w:sz w:val="24"/>
          <w:szCs w:val="24"/>
          <w:lang w:eastAsia="en-AU"/>
        </w:rPr>
        <w:tab/>
      </w:r>
      <w:r>
        <w:t>Lease variations—exempt developments</w:t>
      </w:r>
      <w:r>
        <w:tab/>
      </w:r>
      <w:r>
        <w:fldChar w:fldCharType="begin"/>
      </w:r>
      <w:r>
        <w:instrText xml:space="preserve"> PAGEREF _Toc233600134 \h </w:instrText>
      </w:r>
      <w:r>
        <w:fldChar w:fldCharType="separate"/>
      </w:r>
      <w:r w:rsidR="00C062D2">
        <w:t>137</w:t>
      </w:r>
      <w:r>
        <w:fldChar w:fldCharType="end"/>
      </w:r>
    </w:p>
    <w:p w:rsidR="008E254C" w:rsidRDefault="008E254C" w:rsidP="008E254C">
      <w:pPr>
        <w:pStyle w:val="TOC5"/>
        <w:rPr>
          <w:rFonts w:ascii="Times New Roman" w:hAnsi="Times New Roman"/>
          <w:sz w:val="24"/>
          <w:szCs w:val="24"/>
          <w:lang w:eastAsia="en-AU"/>
        </w:rPr>
      </w:pPr>
      <w:r>
        <w:tab/>
        <w:t>1.76</w:t>
      </w:r>
      <w:r>
        <w:rPr>
          <w:rFonts w:ascii="Times New Roman" w:hAnsi="Times New Roman"/>
          <w:sz w:val="24"/>
          <w:szCs w:val="24"/>
          <w:lang w:eastAsia="en-AU"/>
        </w:rPr>
        <w:tab/>
      </w:r>
      <w:r>
        <w:t>Lease variations—withdrawal of part of land</w:t>
      </w:r>
      <w:r>
        <w:tab/>
      </w:r>
      <w:r>
        <w:fldChar w:fldCharType="begin"/>
      </w:r>
      <w:r>
        <w:instrText xml:space="preserve"> PAGEREF _Toc233600135 \h </w:instrText>
      </w:r>
      <w:r>
        <w:fldChar w:fldCharType="separate"/>
      </w:r>
      <w:r w:rsidR="00C062D2">
        <w:t>137</w:t>
      </w:r>
      <w:r>
        <w:fldChar w:fldCharType="end"/>
      </w:r>
    </w:p>
    <w:p w:rsidR="008E254C" w:rsidRDefault="008E254C" w:rsidP="008E254C">
      <w:pPr>
        <w:pStyle w:val="TOC5"/>
        <w:rPr>
          <w:rFonts w:ascii="Times New Roman" w:hAnsi="Times New Roman"/>
          <w:sz w:val="24"/>
          <w:szCs w:val="24"/>
          <w:lang w:eastAsia="en-AU"/>
        </w:rPr>
      </w:pPr>
      <w:r>
        <w:tab/>
        <w:t>1.77</w:t>
      </w:r>
      <w:r>
        <w:rPr>
          <w:rFonts w:ascii="Times New Roman" w:hAnsi="Times New Roman"/>
          <w:sz w:val="24"/>
          <w:szCs w:val="24"/>
          <w:lang w:eastAsia="en-AU"/>
        </w:rPr>
        <w:tab/>
      </w:r>
      <w:r>
        <w:t>Lease variations—subdivision for unit titles</w:t>
      </w:r>
      <w:r>
        <w:tab/>
      </w:r>
      <w:r>
        <w:fldChar w:fldCharType="begin"/>
      </w:r>
      <w:r>
        <w:instrText xml:space="preserve"> PAGEREF _Toc233600136 \h </w:instrText>
      </w:r>
      <w:r>
        <w:fldChar w:fldCharType="separate"/>
      </w:r>
      <w:r w:rsidR="00C062D2">
        <w:t>137</w:t>
      </w:r>
      <w:r>
        <w:fldChar w:fldCharType="end"/>
      </w:r>
    </w:p>
    <w:p w:rsidR="008E254C" w:rsidRDefault="008E254C" w:rsidP="008E254C">
      <w:pPr>
        <w:pStyle w:val="TOC5"/>
        <w:rPr>
          <w:rFonts w:ascii="Times New Roman" w:hAnsi="Times New Roman"/>
          <w:sz w:val="24"/>
          <w:szCs w:val="24"/>
          <w:lang w:eastAsia="en-AU"/>
        </w:rPr>
      </w:pPr>
      <w:r>
        <w:tab/>
        <w:t>1.78</w:t>
      </w:r>
      <w:r>
        <w:rPr>
          <w:rFonts w:ascii="Times New Roman" w:hAnsi="Times New Roman"/>
          <w:sz w:val="24"/>
          <w:szCs w:val="24"/>
          <w:lang w:eastAsia="en-AU"/>
        </w:rPr>
        <w:tab/>
      </w:r>
      <w:r>
        <w:t>Lease variations—other subdivisions</w:t>
      </w:r>
      <w:r>
        <w:tab/>
      </w:r>
      <w:r>
        <w:fldChar w:fldCharType="begin"/>
      </w:r>
      <w:r>
        <w:instrText xml:space="preserve"> PAGEREF _Toc233600137 \h </w:instrText>
      </w:r>
      <w:r>
        <w:fldChar w:fldCharType="separate"/>
      </w:r>
      <w:r w:rsidR="00C062D2">
        <w:t>138</w:t>
      </w:r>
      <w:r>
        <w:fldChar w:fldCharType="end"/>
      </w:r>
    </w:p>
    <w:p w:rsidR="008E254C" w:rsidRDefault="008E254C">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8E254C">
        <w:rPr>
          <w:b w:val="0"/>
        </w:rPr>
        <w:fldChar w:fldCharType="begin"/>
      </w:r>
      <w:r w:rsidRPr="008E254C">
        <w:rPr>
          <w:b w:val="0"/>
        </w:rPr>
        <w:instrText xml:space="preserve"> PAGEREF _Toc233600138 \h </w:instrText>
      </w:r>
      <w:r w:rsidRPr="008E254C">
        <w:rPr>
          <w:b w:val="0"/>
        </w:rPr>
      </w:r>
      <w:r w:rsidRPr="008E254C">
        <w:rPr>
          <w:b w:val="0"/>
        </w:rPr>
        <w:fldChar w:fldCharType="separate"/>
      </w:r>
      <w:r w:rsidR="00C062D2">
        <w:rPr>
          <w:b w:val="0"/>
        </w:rPr>
        <w:t>138</w:t>
      </w:r>
      <w:r w:rsidRPr="008E254C">
        <w:rPr>
          <w:b w:val="0"/>
        </w:rPr>
        <w:fldChar w:fldCharType="end"/>
      </w:r>
    </w:p>
    <w:p w:rsidR="008E254C" w:rsidRDefault="008E254C" w:rsidP="008E254C">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_Toc233600139 \h </w:instrText>
      </w:r>
      <w:r>
        <w:fldChar w:fldCharType="separate"/>
      </w:r>
      <w:r w:rsidR="00C062D2">
        <w:t>138</w:t>
      </w:r>
      <w:r>
        <w:fldChar w:fldCharType="end"/>
      </w:r>
    </w:p>
    <w:p w:rsidR="008E254C" w:rsidRDefault="008E254C" w:rsidP="008E254C">
      <w:pPr>
        <w:pStyle w:val="TOC5"/>
        <w:rPr>
          <w:rFonts w:ascii="Times New Roman" w:hAnsi="Times New Roman"/>
          <w:sz w:val="24"/>
          <w:szCs w:val="24"/>
          <w:lang w:eastAsia="en-AU"/>
        </w:rPr>
      </w:pPr>
      <w:r>
        <w:tab/>
        <w:t>1.86</w:t>
      </w:r>
      <w:r>
        <w:rPr>
          <w:rFonts w:ascii="Times New Roman" w:hAnsi="Times New Roman"/>
          <w:sz w:val="24"/>
          <w:szCs w:val="24"/>
          <w:lang w:eastAsia="en-AU"/>
        </w:rPr>
        <w:tab/>
      </w:r>
      <w:r>
        <w:t>Rural leases—consolidation of rural leases</w:t>
      </w:r>
      <w:r>
        <w:tab/>
      </w:r>
      <w:r>
        <w:fldChar w:fldCharType="begin"/>
      </w:r>
      <w:r>
        <w:instrText xml:space="preserve"> PAGEREF _Toc233600140 \h </w:instrText>
      </w:r>
      <w:r>
        <w:fldChar w:fldCharType="separate"/>
      </w:r>
      <w:r w:rsidR="00C062D2">
        <w:t>140</w:t>
      </w:r>
      <w:r>
        <w:fldChar w:fldCharType="end"/>
      </w:r>
    </w:p>
    <w:p w:rsidR="008E254C" w:rsidRDefault="008E254C">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8E254C">
        <w:rPr>
          <w:b w:val="0"/>
        </w:rPr>
        <w:fldChar w:fldCharType="begin"/>
      </w:r>
      <w:r w:rsidRPr="008E254C">
        <w:rPr>
          <w:b w:val="0"/>
        </w:rPr>
        <w:instrText xml:space="preserve"> PAGEREF _Toc233600141 \h </w:instrText>
      </w:r>
      <w:r w:rsidRPr="008E254C">
        <w:rPr>
          <w:b w:val="0"/>
        </w:rPr>
      </w:r>
      <w:r w:rsidRPr="008E254C">
        <w:rPr>
          <w:b w:val="0"/>
        </w:rPr>
        <w:fldChar w:fldCharType="separate"/>
      </w:r>
      <w:r w:rsidR="00C062D2">
        <w:rPr>
          <w:b w:val="0"/>
        </w:rPr>
        <w:t>140</w:t>
      </w:r>
      <w:r w:rsidRPr="008E254C">
        <w:rPr>
          <w:b w:val="0"/>
        </w:rPr>
        <w:fldChar w:fldCharType="end"/>
      </w:r>
    </w:p>
    <w:p w:rsidR="008E254C" w:rsidRDefault="008E254C" w:rsidP="008E254C">
      <w:pPr>
        <w:pStyle w:val="TOC5"/>
        <w:rPr>
          <w:rFonts w:ascii="Times New Roman" w:hAnsi="Times New Roman"/>
          <w:sz w:val="24"/>
          <w:szCs w:val="24"/>
          <w:lang w:eastAsia="en-AU"/>
        </w:rPr>
      </w:pPr>
      <w:r>
        <w:tab/>
        <w:t>1.90</w:t>
      </w:r>
      <w:r>
        <w:rPr>
          <w:rFonts w:ascii="Times New Roman" w:hAnsi="Times New Roman"/>
          <w:sz w:val="24"/>
          <w:szCs w:val="24"/>
          <w:lang w:eastAsia="en-AU"/>
        </w:rPr>
        <w:tab/>
      </w:r>
      <w:r>
        <w:t>Minor public works</w:t>
      </w:r>
      <w:r>
        <w:tab/>
      </w:r>
      <w:r>
        <w:fldChar w:fldCharType="begin"/>
      </w:r>
      <w:r>
        <w:instrText xml:space="preserve"> PAGEREF _Toc233600142 \h </w:instrText>
      </w:r>
      <w:r>
        <w:fldChar w:fldCharType="separate"/>
      </w:r>
      <w:r w:rsidR="00C062D2">
        <w:t>140</w:t>
      </w:r>
      <w:r>
        <w:fldChar w:fldCharType="end"/>
      </w:r>
    </w:p>
    <w:p w:rsidR="008E254C" w:rsidRDefault="008E254C" w:rsidP="008E254C">
      <w:pPr>
        <w:pStyle w:val="TOC5"/>
        <w:rPr>
          <w:rFonts w:ascii="Times New Roman" w:hAnsi="Times New Roman"/>
          <w:sz w:val="24"/>
          <w:szCs w:val="24"/>
          <w:lang w:eastAsia="en-AU"/>
        </w:rPr>
      </w:pPr>
      <w:r>
        <w:tab/>
        <w:t>1.91</w:t>
      </w:r>
      <w:r>
        <w:rPr>
          <w:rFonts w:ascii="Times New Roman" w:hAnsi="Times New Roman"/>
          <w:sz w:val="24"/>
          <w:szCs w:val="24"/>
          <w:lang w:eastAsia="en-AU"/>
        </w:rPr>
        <w:tab/>
      </w:r>
      <w:r>
        <w:t>Landscape works</w:t>
      </w:r>
      <w:r>
        <w:tab/>
      </w:r>
      <w:r>
        <w:fldChar w:fldCharType="begin"/>
      </w:r>
      <w:r>
        <w:instrText xml:space="preserve"> PAGEREF _Toc233600143 \h </w:instrText>
      </w:r>
      <w:r>
        <w:fldChar w:fldCharType="separate"/>
      </w:r>
      <w:r w:rsidR="00C062D2">
        <w:t>142</w:t>
      </w:r>
      <w:r>
        <w:fldChar w:fldCharType="end"/>
      </w:r>
    </w:p>
    <w:p w:rsidR="008E254C" w:rsidRDefault="008E254C" w:rsidP="008E254C">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_Toc233600144 \h </w:instrText>
      </w:r>
      <w:r>
        <w:fldChar w:fldCharType="separate"/>
      </w:r>
      <w:r w:rsidR="00C062D2">
        <w:t>143</w:t>
      </w:r>
      <w:r>
        <w:fldChar w:fldCharType="end"/>
      </w:r>
    </w:p>
    <w:p w:rsidR="008E254C" w:rsidRDefault="008E254C" w:rsidP="008E254C">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_Toc233600145 \h </w:instrText>
      </w:r>
      <w:r>
        <w:fldChar w:fldCharType="separate"/>
      </w:r>
      <w:r w:rsidR="00C062D2">
        <w:t>143</w:t>
      </w:r>
      <w:r>
        <w:fldChar w:fldCharType="end"/>
      </w:r>
    </w:p>
    <w:p w:rsidR="008E254C" w:rsidRDefault="008E254C" w:rsidP="008E254C">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_Toc233600146 \h </w:instrText>
      </w:r>
      <w:r>
        <w:fldChar w:fldCharType="separate"/>
      </w:r>
      <w:r w:rsidR="00C062D2">
        <w:t>144</w:t>
      </w:r>
      <w:r>
        <w:fldChar w:fldCharType="end"/>
      </w:r>
    </w:p>
    <w:p w:rsidR="008E254C" w:rsidRDefault="008E254C" w:rsidP="008E254C">
      <w:pPr>
        <w:pStyle w:val="TOC5"/>
        <w:rPr>
          <w:rFonts w:ascii="Times New Roman" w:hAnsi="Times New Roman"/>
          <w:sz w:val="24"/>
          <w:szCs w:val="24"/>
          <w:lang w:eastAsia="en-AU"/>
        </w:rPr>
      </w:pPr>
      <w:r>
        <w:lastRenderedPageBreak/>
        <w:tab/>
        <w:t>1.95</w:t>
      </w:r>
      <w:r>
        <w:rPr>
          <w:rFonts w:ascii="Times New Roman" w:hAnsi="Times New Roman"/>
          <w:sz w:val="24"/>
          <w:szCs w:val="24"/>
          <w:lang w:eastAsia="en-AU"/>
        </w:rPr>
        <w:tab/>
      </w:r>
      <w:r>
        <w:t>Temporary flood mitigation measures</w:t>
      </w:r>
      <w:r>
        <w:tab/>
      </w:r>
      <w:r>
        <w:fldChar w:fldCharType="begin"/>
      </w:r>
      <w:r>
        <w:instrText xml:space="preserve"> PAGEREF _Toc233600147 \h </w:instrText>
      </w:r>
      <w:r>
        <w:fldChar w:fldCharType="separate"/>
      </w:r>
      <w:r w:rsidR="00C062D2">
        <w:t>145</w:t>
      </w:r>
      <w:r>
        <w:fldChar w:fldCharType="end"/>
      </w:r>
    </w:p>
    <w:p w:rsidR="008E254C" w:rsidRDefault="008E254C" w:rsidP="008E254C">
      <w:pPr>
        <w:pStyle w:val="TOC3"/>
        <w:rPr>
          <w:rFonts w:ascii="Times New Roman" w:hAnsi="Times New Roman"/>
          <w:sz w:val="24"/>
          <w:szCs w:val="24"/>
          <w:lang w:eastAsia="en-AU"/>
        </w:rPr>
      </w:pPr>
      <w:r>
        <w:t>Division 1.3.6A</w:t>
      </w:r>
      <w:r>
        <w:rPr>
          <w:rFonts w:ascii="Times New Roman" w:hAnsi="Times New Roman"/>
          <w:sz w:val="24"/>
          <w:szCs w:val="24"/>
          <w:lang w:eastAsia="en-AU"/>
        </w:rPr>
        <w:tab/>
      </w:r>
      <w:r>
        <w:t>Exempt developments—schools</w:t>
      </w:r>
    </w:p>
    <w:p w:rsidR="008E254C" w:rsidRDefault="008E254C" w:rsidP="008E254C">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8E254C" w:rsidRDefault="008E254C" w:rsidP="008E254C">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_Toc233600150 \h </w:instrText>
      </w:r>
      <w:r>
        <w:fldChar w:fldCharType="separate"/>
      </w:r>
      <w:r w:rsidR="00C062D2">
        <w:t>145</w:t>
      </w:r>
      <w:r>
        <w:fldChar w:fldCharType="end"/>
      </w:r>
    </w:p>
    <w:p w:rsidR="008E254C" w:rsidRDefault="008E254C" w:rsidP="008E254C">
      <w:pPr>
        <w:pStyle w:val="TOC5"/>
        <w:rPr>
          <w:rFonts w:ascii="Times New Roman" w:hAnsi="Times New Roman"/>
          <w:sz w:val="24"/>
          <w:szCs w:val="24"/>
          <w:lang w:eastAsia="en-AU"/>
        </w:rPr>
      </w:pPr>
      <w:r>
        <w:tab/>
        <w:t>1.97</w:t>
      </w:r>
      <w:r>
        <w:rPr>
          <w:rFonts w:ascii="Times New Roman" w:hAnsi="Times New Roman"/>
          <w:sz w:val="24"/>
          <w:szCs w:val="24"/>
          <w:lang w:eastAsia="en-AU"/>
        </w:rPr>
        <w:tab/>
      </w:r>
      <w:r>
        <w:t xml:space="preserve">Meaning of </w:t>
      </w:r>
      <w:r w:rsidRPr="004C3FC7">
        <w:rPr>
          <w:i/>
        </w:rPr>
        <w:t>existing school campus</w:t>
      </w:r>
      <w:r>
        <w:t>—regulation</w:t>
      </w:r>
      <w:r>
        <w:tab/>
      </w:r>
      <w:r>
        <w:fldChar w:fldCharType="begin"/>
      </w:r>
      <w:r>
        <w:instrText xml:space="preserve"> PAGEREF _Toc233600151 \h </w:instrText>
      </w:r>
      <w:r>
        <w:fldChar w:fldCharType="separate"/>
      </w:r>
      <w:r w:rsidR="00C062D2">
        <w:t>146</w:t>
      </w:r>
      <w:r>
        <w:fldChar w:fldCharType="end"/>
      </w:r>
    </w:p>
    <w:p w:rsidR="008E254C" w:rsidRDefault="008E254C" w:rsidP="008E254C">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_Toc233600152 \h </w:instrText>
      </w:r>
      <w:r>
        <w:fldChar w:fldCharType="separate"/>
      </w:r>
      <w:r w:rsidR="00C062D2">
        <w:t>146</w:t>
      </w:r>
      <w:r>
        <w:fldChar w:fldCharType="end"/>
      </w:r>
    </w:p>
    <w:p w:rsidR="008E254C" w:rsidRDefault="008E254C" w:rsidP="008E254C">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_Toc233600153 \h </w:instrText>
      </w:r>
      <w:r>
        <w:fldChar w:fldCharType="separate"/>
      </w:r>
      <w:r w:rsidR="00C062D2">
        <w:t>146</w:t>
      </w:r>
      <w:r>
        <w:fldChar w:fldCharType="end"/>
      </w:r>
    </w:p>
    <w:p w:rsidR="008E254C" w:rsidRDefault="008E254C" w:rsidP="008E254C">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_Toc233600154 \h </w:instrText>
      </w:r>
      <w:r>
        <w:fldChar w:fldCharType="separate"/>
      </w:r>
      <w:r w:rsidR="00C062D2">
        <w:t>147</w:t>
      </w:r>
      <w:r>
        <w:fldChar w:fldCharType="end"/>
      </w:r>
    </w:p>
    <w:p w:rsidR="008E254C" w:rsidRDefault="008E254C" w:rsidP="008E254C">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_Toc233600155 \h </w:instrText>
      </w:r>
      <w:r>
        <w:fldChar w:fldCharType="separate"/>
      </w:r>
      <w:r w:rsidR="00C062D2">
        <w:t>147</w:t>
      </w:r>
      <w:r>
        <w:fldChar w:fldCharType="end"/>
      </w:r>
    </w:p>
    <w:p w:rsidR="008E254C" w:rsidRDefault="008E254C" w:rsidP="008E254C">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8E254C" w:rsidRDefault="008E254C" w:rsidP="008E254C">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_Toc233600157 \h </w:instrText>
      </w:r>
      <w:r>
        <w:fldChar w:fldCharType="separate"/>
      </w:r>
      <w:r w:rsidR="00C062D2">
        <w:t>147</w:t>
      </w:r>
      <w:r>
        <w:fldChar w:fldCharType="end"/>
      </w:r>
    </w:p>
    <w:p w:rsidR="008E254C" w:rsidRDefault="008E254C" w:rsidP="008E254C">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_Toc233600158 \h </w:instrText>
      </w:r>
      <w:r>
        <w:fldChar w:fldCharType="separate"/>
      </w:r>
      <w:r w:rsidR="00C062D2">
        <w:t>149</w:t>
      </w:r>
      <w:r>
        <w:fldChar w:fldCharType="end"/>
      </w:r>
    </w:p>
    <w:p w:rsidR="008E254C" w:rsidRDefault="008E254C" w:rsidP="008E254C">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_Toc233600159 \h </w:instrText>
      </w:r>
      <w:r>
        <w:fldChar w:fldCharType="separate"/>
      </w:r>
      <w:r w:rsidR="00C062D2">
        <w:t>149</w:t>
      </w:r>
      <w:r>
        <w:fldChar w:fldCharType="end"/>
      </w:r>
    </w:p>
    <w:p w:rsidR="008E254C" w:rsidRDefault="008E254C" w:rsidP="008E254C">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_Toc233600160 \h </w:instrText>
      </w:r>
      <w:r>
        <w:fldChar w:fldCharType="separate"/>
      </w:r>
      <w:r w:rsidR="00C062D2">
        <w:t>150</w:t>
      </w:r>
      <w:r>
        <w:fldChar w:fldCharType="end"/>
      </w:r>
    </w:p>
    <w:p w:rsidR="008E254C" w:rsidRDefault="008E254C" w:rsidP="008E254C">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_Toc233600161 \h </w:instrText>
      </w:r>
      <w:r>
        <w:fldChar w:fldCharType="separate"/>
      </w:r>
      <w:r w:rsidR="00C062D2">
        <w:t>150</w:t>
      </w:r>
      <w:r>
        <w:fldChar w:fldCharType="end"/>
      </w:r>
    </w:p>
    <w:p w:rsidR="008E254C" w:rsidRDefault="008E254C" w:rsidP="008E254C">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_Toc233600162 \h </w:instrText>
      </w:r>
      <w:r>
        <w:fldChar w:fldCharType="separate"/>
      </w:r>
      <w:r w:rsidR="00C062D2">
        <w:t>151</w:t>
      </w:r>
      <w:r>
        <w:fldChar w:fldCharType="end"/>
      </w:r>
    </w:p>
    <w:p w:rsidR="008E254C" w:rsidRDefault="008E254C" w:rsidP="008E254C">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_Toc233600163 \h </w:instrText>
      </w:r>
      <w:r>
        <w:fldChar w:fldCharType="separate"/>
      </w:r>
      <w:r w:rsidR="00C062D2">
        <w:t>152</w:t>
      </w:r>
      <w:r>
        <w:fldChar w:fldCharType="end"/>
      </w:r>
    </w:p>
    <w:p w:rsidR="008E254C" w:rsidRDefault="008E254C" w:rsidP="008E254C">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_Toc233600164 \h </w:instrText>
      </w:r>
      <w:r>
        <w:fldChar w:fldCharType="separate"/>
      </w:r>
      <w:r w:rsidR="00C062D2">
        <w:t>153</w:t>
      </w:r>
      <w:r>
        <w:fldChar w:fldCharType="end"/>
      </w:r>
    </w:p>
    <w:p w:rsidR="008E254C" w:rsidRDefault="008E254C" w:rsidP="008E254C">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_Toc233600165 \h </w:instrText>
      </w:r>
      <w:r>
        <w:fldChar w:fldCharType="separate"/>
      </w:r>
      <w:r w:rsidR="00C062D2">
        <w:t>153</w:t>
      </w:r>
      <w:r>
        <w:fldChar w:fldCharType="end"/>
      </w:r>
    </w:p>
    <w:p w:rsidR="008E254C" w:rsidRDefault="008E254C" w:rsidP="008E254C">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_Toc233600166 \h </w:instrText>
      </w:r>
      <w:r>
        <w:fldChar w:fldCharType="separate"/>
      </w:r>
      <w:r w:rsidR="00C062D2">
        <w:t>153</w:t>
      </w:r>
      <w:r>
        <w:fldChar w:fldCharType="end"/>
      </w:r>
    </w:p>
    <w:p w:rsidR="008E254C" w:rsidRDefault="008E254C" w:rsidP="008E254C">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_Toc233600167 \h </w:instrText>
      </w:r>
      <w:r>
        <w:fldChar w:fldCharType="separate"/>
      </w:r>
      <w:r w:rsidR="00C062D2">
        <w:t>154</w:t>
      </w:r>
      <w:r>
        <w:fldChar w:fldCharType="end"/>
      </w:r>
    </w:p>
    <w:p w:rsidR="008E254C" w:rsidRDefault="008E254C" w:rsidP="008E254C">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_Toc233600168 \h </w:instrText>
      </w:r>
      <w:r>
        <w:fldChar w:fldCharType="separate"/>
      </w:r>
      <w:r w:rsidR="00C062D2">
        <w:t>154</w:t>
      </w:r>
      <w:r>
        <w:fldChar w:fldCharType="end"/>
      </w:r>
    </w:p>
    <w:p w:rsidR="008E254C" w:rsidRDefault="008E254C" w:rsidP="008E254C">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_Toc233600169 \h </w:instrText>
      </w:r>
      <w:r>
        <w:fldChar w:fldCharType="separate"/>
      </w:r>
      <w:r w:rsidR="00C062D2">
        <w:t>155</w:t>
      </w:r>
      <w:r>
        <w:fldChar w:fldCharType="end"/>
      </w:r>
    </w:p>
    <w:p w:rsidR="008E254C" w:rsidRDefault="008E254C" w:rsidP="008E254C">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_Toc233600170 \h </w:instrText>
      </w:r>
      <w:r>
        <w:fldChar w:fldCharType="separate"/>
      </w:r>
      <w:r w:rsidR="00C062D2">
        <w:t>155</w:t>
      </w:r>
      <w:r>
        <w:fldChar w:fldCharType="end"/>
      </w:r>
    </w:p>
    <w:p w:rsidR="008E254C" w:rsidRDefault="008E254C" w:rsidP="008E254C">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_Toc233600171 \h </w:instrText>
      </w:r>
      <w:r>
        <w:fldChar w:fldCharType="separate"/>
      </w:r>
      <w:r w:rsidR="00C062D2">
        <w:t>156</w:t>
      </w:r>
      <w:r>
        <w:fldChar w:fldCharType="end"/>
      </w:r>
    </w:p>
    <w:p w:rsidR="008E254C" w:rsidRDefault="008E254C" w:rsidP="008E254C">
      <w:pPr>
        <w:pStyle w:val="TOC5"/>
        <w:rPr>
          <w:rFonts w:ascii="Times New Roman" w:hAnsi="Times New Roman"/>
          <w:sz w:val="24"/>
          <w:szCs w:val="24"/>
          <w:lang w:eastAsia="en-AU"/>
        </w:rPr>
      </w:pPr>
      <w:r>
        <w:tab/>
        <w:t>1.99R</w:t>
      </w:r>
      <w:r>
        <w:rPr>
          <w:rFonts w:ascii="Times New Roman" w:hAnsi="Times New Roman"/>
          <w:sz w:val="24"/>
          <w:szCs w:val="24"/>
          <w:lang w:eastAsia="en-AU"/>
        </w:rPr>
        <w:tab/>
      </w:r>
      <w:r>
        <w:t>Schools—driveways</w:t>
      </w:r>
      <w:r>
        <w:tab/>
      </w:r>
      <w:r>
        <w:fldChar w:fldCharType="begin"/>
      </w:r>
      <w:r>
        <w:instrText xml:space="preserve"> PAGEREF _Toc233600172 \h </w:instrText>
      </w:r>
      <w:r>
        <w:fldChar w:fldCharType="separate"/>
      </w:r>
      <w:r w:rsidR="00C062D2">
        <w:t>156</w:t>
      </w:r>
      <w:r>
        <w:fldChar w:fldCharType="end"/>
      </w:r>
    </w:p>
    <w:p w:rsidR="008E254C" w:rsidRDefault="008E254C" w:rsidP="008E254C">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_Toc233600173 \h </w:instrText>
      </w:r>
      <w:r>
        <w:fldChar w:fldCharType="separate"/>
      </w:r>
      <w:r w:rsidR="00C062D2">
        <w:t>156</w:t>
      </w:r>
      <w:r>
        <w:fldChar w:fldCharType="end"/>
      </w:r>
    </w:p>
    <w:p w:rsidR="008E254C" w:rsidRDefault="008E254C" w:rsidP="008E254C">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_Toc233600174 \h </w:instrText>
      </w:r>
      <w:r>
        <w:fldChar w:fldCharType="separate"/>
      </w:r>
      <w:r w:rsidR="00C062D2">
        <w:t>156</w:t>
      </w:r>
      <w:r>
        <w:fldChar w:fldCharType="end"/>
      </w:r>
    </w:p>
    <w:p w:rsidR="008E254C" w:rsidRDefault="008E254C" w:rsidP="008E254C">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_Toc233600175 \h </w:instrText>
      </w:r>
      <w:r>
        <w:fldChar w:fldCharType="separate"/>
      </w:r>
      <w:r w:rsidR="00C062D2">
        <w:t>156</w:t>
      </w:r>
      <w:r>
        <w:fldChar w:fldCharType="end"/>
      </w:r>
    </w:p>
    <w:p w:rsidR="008E254C" w:rsidRDefault="008E254C" w:rsidP="008E254C">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_Toc233600176 \h </w:instrText>
      </w:r>
      <w:r>
        <w:fldChar w:fldCharType="separate"/>
      </w:r>
      <w:r w:rsidR="00C062D2">
        <w:t>157</w:t>
      </w:r>
      <w:r>
        <w:fldChar w:fldCharType="end"/>
      </w:r>
    </w:p>
    <w:p w:rsidR="008E254C" w:rsidRDefault="008E254C">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8E254C">
        <w:rPr>
          <w:b w:val="0"/>
        </w:rPr>
        <w:fldChar w:fldCharType="begin"/>
      </w:r>
      <w:r w:rsidRPr="008E254C">
        <w:rPr>
          <w:b w:val="0"/>
        </w:rPr>
        <w:instrText xml:space="preserve"> PAGEREF _Toc233600177 \h </w:instrText>
      </w:r>
      <w:r w:rsidRPr="008E254C">
        <w:rPr>
          <w:b w:val="0"/>
        </w:rPr>
      </w:r>
      <w:r w:rsidRPr="008E254C">
        <w:rPr>
          <w:b w:val="0"/>
        </w:rPr>
        <w:fldChar w:fldCharType="separate"/>
      </w:r>
      <w:r w:rsidR="00C062D2">
        <w:rPr>
          <w:b w:val="0"/>
        </w:rPr>
        <w:t>157</w:t>
      </w:r>
      <w:r w:rsidRPr="008E254C">
        <w:rPr>
          <w:b w:val="0"/>
        </w:rPr>
        <w:fldChar w:fldCharType="end"/>
      </w:r>
    </w:p>
    <w:p w:rsidR="008E254C" w:rsidRDefault="008E254C" w:rsidP="008E254C">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w:t>
      </w:r>
      <w:r>
        <w:tab/>
      </w:r>
      <w:r>
        <w:fldChar w:fldCharType="begin"/>
      </w:r>
      <w:r>
        <w:instrText xml:space="preserve"> PAGEREF _Toc233600178 \h </w:instrText>
      </w:r>
      <w:r>
        <w:fldChar w:fldCharType="separate"/>
      </w:r>
      <w:r w:rsidR="00C062D2">
        <w:t>157</w:t>
      </w:r>
      <w:r>
        <w:fldChar w:fldCharType="end"/>
      </w:r>
    </w:p>
    <w:p w:rsidR="008E254C" w:rsidRDefault="008E254C" w:rsidP="008E254C">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w:t>
      </w:r>
      <w:r>
        <w:tab/>
      </w:r>
      <w:r>
        <w:fldChar w:fldCharType="begin"/>
      </w:r>
      <w:r>
        <w:instrText xml:space="preserve"> PAGEREF _Toc233600179 \h </w:instrText>
      </w:r>
      <w:r>
        <w:fldChar w:fldCharType="separate"/>
      </w:r>
      <w:r w:rsidR="00C062D2">
        <w:t>159</w:t>
      </w:r>
      <w:r>
        <w:fldChar w:fldCharType="end"/>
      </w:r>
    </w:p>
    <w:p w:rsidR="008E254C" w:rsidRDefault="008E254C" w:rsidP="008E254C">
      <w:pPr>
        <w:pStyle w:val="TOC5"/>
        <w:rPr>
          <w:rFonts w:ascii="Times New Roman" w:hAnsi="Times New Roman"/>
          <w:sz w:val="24"/>
          <w:szCs w:val="24"/>
          <w:lang w:eastAsia="en-AU"/>
        </w:rPr>
      </w:pPr>
      <w:r>
        <w:lastRenderedPageBreak/>
        <w:tab/>
        <w:t>1.100B</w:t>
      </w:r>
      <w:r>
        <w:rPr>
          <w:rFonts w:ascii="Times New Roman" w:hAnsi="Times New Roman"/>
          <w:sz w:val="24"/>
          <w:szCs w:val="24"/>
          <w:lang w:eastAsia="en-AU"/>
        </w:rPr>
        <w:tab/>
      </w:r>
      <w:r>
        <w:t>Single dwellings—demolition</w:t>
      </w:r>
      <w:r>
        <w:tab/>
      </w:r>
      <w:r>
        <w:fldChar w:fldCharType="begin"/>
      </w:r>
      <w:r>
        <w:instrText xml:space="preserve"> PAGEREF _Toc233600180 \h </w:instrText>
      </w:r>
      <w:r>
        <w:fldChar w:fldCharType="separate"/>
      </w:r>
      <w:r w:rsidR="00C062D2">
        <w:t>161</w:t>
      </w:r>
      <w:r>
        <w:fldChar w:fldCharType="end"/>
      </w:r>
    </w:p>
    <w:p w:rsidR="008E254C" w:rsidRDefault="008E254C" w:rsidP="008E254C">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_Toc233600181 \h </w:instrText>
      </w:r>
      <w:r>
        <w:fldChar w:fldCharType="separate"/>
      </w:r>
      <w:r w:rsidR="00C062D2">
        <w:t>161</w:t>
      </w:r>
      <w:r>
        <w:fldChar w:fldCharType="end"/>
      </w:r>
    </w:p>
    <w:p w:rsidR="008E254C" w:rsidRDefault="008E254C" w:rsidP="008E254C">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_Toc233600182 \h </w:instrText>
      </w:r>
      <w:r>
        <w:fldChar w:fldCharType="separate"/>
      </w:r>
      <w:r w:rsidR="00C062D2">
        <w:t>162</w:t>
      </w:r>
      <w:r>
        <w:fldChar w:fldCharType="end"/>
      </w:r>
    </w:p>
    <w:p w:rsidR="008E254C" w:rsidRDefault="008E254C" w:rsidP="008E254C">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_Toc233600183 \h </w:instrText>
      </w:r>
      <w:r>
        <w:fldChar w:fldCharType="separate"/>
      </w:r>
      <w:r w:rsidR="00C062D2">
        <w:t>163</w:t>
      </w:r>
      <w:r>
        <w:fldChar w:fldCharType="end"/>
      </w:r>
    </w:p>
    <w:p w:rsidR="008E254C" w:rsidRDefault="008E254C" w:rsidP="008E254C">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_Toc233600184 \h </w:instrText>
      </w:r>
      <w:r>
        <w:fldChar w:fldCharType="separate"/>
      </w:r>
      <w:r w:rsidR="00C062D2">
        <w:t>163</w:t>
      </w:r>
      <w:r>
        <w:fldChar w:fldCharType="end"/>
      </w:r>
    </w:p>
    <w:p w:rsidR="008E254C" w:rsidRDefault="008E254C" w:rsidP="008E254C">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_Toc233600185 \h </w:instrText>
      </w:r>
      <w:r>
        <w:fldChar w:fldCharType="separate"/>
      </w:r>
      <w:r w:rsidR="00C062D2">
        <w:t>165</w:t>
      </w:r>
      <w:r>
        <w:fldChar w:fldCharType="end"/>
      </w:r>
    </w:p>
    <w:p w:rsidR="008E254C" w:rsidRDefault="008E254C" w:rsidP="008E254C">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_Toc233600186 \h </w:instrText>
      </w:r>
      <w:r>
        <w:fldChar w:fldCharType="separate"/>
      </w:r>
      <w:r w:rsidR="00C062D2">
        <w:t>165</w:t>
      </w:r>
      <w:r>
        <w:fldChar w:fldCharType="end"/>
      </w:r>
    </w:p>
    <w:p w:rsidR="008E254C" w:rsidRDefault="008E254C" w:rsidP="008E254C">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_Toc233600187 \h </w:instrText>
      </w:r>
      <w:r>
        <w:fldChar w:fldCharType="separate"/>
      </w:r>
      <w:r w:rsidR="00C062D2">
        <w:t>167</w:t>
      </w:r>
      <w:r>
        <w:fldChar w:fldCharType="end"/>
      </w:r>
    </w:p>
    <w:p w:rsidR="008E254C" w:rsidRDefault="008E254C">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8E254C">
        <w:rPr>
          <w:b w:val="0"/>
        </w:rPr>
        <w:fldChar w:fldCharType="begin"/>
      </w:r>
      <w:r w:rsidRPr="008E254C">
        <w:rPr>
          <w:b w:val="0"/>
        </w:rPr>
        <w:instrText xml:space="preserve"> PAGEREF _Toc233600188 \h </w:instrText>
      </w:r>
      <w:r w:rsidRPr="008E254C">
        <w:rPr>
          <w:b w:val="0"/>
        </w:rPr>
      </w:r>
      <w:r w:rsidRPr="008E254C">
        <w:rPr>
          <w:b w:val="0"/>
        </w:rPr>
        <w:fldChar w:fldCharType="separate"/>
      </w:r>
      <w:r w:rsidR="00C062D2">
        <w:rPr>
          <w:b w:val="0"/>
        </w:rPr>
        <w:t>168</w:t>
      </w:r>
      <w:r w:rsidRPr="008E254C">
        <w:rPr>
          <w:b w:val="0"/>
        </w:rPr>
        <w:fldChar w:fldCharType="end"/>
      </w:r>
    </w:p>
    <w:p w:rsidR="008E254C" w:rsidRDefault="008E254C">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8E254C">
        <w:rPr>
          <w:b w:val="0"/>
        </w:rPr>
        <w:fldChar w:fldCharType="begin"/>
      </w:r>
      <w:r w:rsidRPr="008E254C">
        <w:rPr>
          <w:b w:val="0"/>
        </w:rPr>
        <w:instrText xml:space="preserve"> PAGEREF _Toc233600189 \h </w:instrText>
      </w:r>
      <w:r w:rsidRPr="008E254C">
        <w:rPr>
          <w:b w:val="0"/>
        </w:rPr>
      </w:r>
      <w:r w:rsidRPr="008E254C">
        <w:rPr>
          <w:b w:val="0"/>
        </w:rPr>
        <w:fldChar w:fldCharType="separate"/>
      </w:r>
      <w:r w:rsidR="00C062D2">
        <w:rPr>
          <w:b w:val="0"/>
        </w:rPr>
        <w:t>171</w:t>
      </w:r>
      <w:r w:rsidRPr="008E254C">
        <w:rPr>
          <w:b w:val="0"/>
        </w:rPr>
        <w:fldChar w:fldCharType="end"/>
      </w:r>
    </w:p>
    <w:p w:rsidR="008E254C" w:rsidRDefault="008E254C" w:rsidP="008E254C">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8E254C">
        <w:rPr>
          <w:b w:val="0"/>
          <w:sz w:val="20"/>
        </w:rPr>
        <w:fldChar w:fldCharType="begin"/>
      </w:r>
      <w:r w:rsidRPr="008E254C">
        <w:rPr>
          <w:b w:val="0"/>
          <w:sz w:val="20"/>
        </w:rPr>
        <w:instrText xml:space="preserve"> PAGEREF _Toc233600190 \h </w:instrText>
      </w:r>
      <w:r w:rsidRPr="008E254C">
        <w:rPr>
          <w:b w:val="0"/>
          <w:sz w:val="20"/>
        </w:rPr>
      </w:r>
      <w:r w:rsidRPr="008E254C">
        <w:rPr>
          <w:b w:val="0"/>
          <w:sz w:val="20"/>
        </w:rPr>
        <w:fldChar w:fldCharType="separate"/>
      </w:r>
      <w:r w:rsidR="00C062D2">
        <w:rPr>
          <w:b w:val="0"/>
          <w:sz w:val="20"/>
        </w:rPr>
        <w:t>176</w:t>
      </w:r>
      <w:r w:rsidRPr="008E254C">
        <w:rPr>
          <w:b w:val="0"/>
          <w:sz w:val="20"/>
        </w:rPr>
        <w:fldChar w:fldCharType="end"/>
      </w:r>
    </w:p>
    <w:p w:rsidR="008E254C" w:rsidRDefault="008E254C">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8E254C">
        <w:rPr>
          <w:b w:val="0"/>
        </w:rPr>
        <w:fldChar w:fldCharType="begin"/>
      </w:r>
      <w:r w:rsidRPr="008E254C">
        <w:rPr>
          <w:b w:val="0"/>
        </w:rPr>
        <w:instrText xml:space="preserve"> PAGEREF _Toc233600191 \h </w:instrText>
      </w:r>
      <w:r w:rsidRPr="008E254C">
        <w:rPr>
          <w:b w:val="0"/>
        </w:rPr>
      </w:r>
      <w:r w:rsidRPr="008E254C">
        <w:rPr>
          <w:b w:val="0"/>
        </w:rPr>
        <w:fldChar w:fldCharType="separate"/>
      </w:r>
      <w:r w:rsidR="00C062D2">
        <w:rPr>
          <w:b w:val="0"/>
        </w:rPr>
        <w:t>176</w:t>
      </w:r>
      <w:r w:rsidRPr="008E254C">
        <w:rPr>
          <w:b w:val="0"/>
        </w:rPr>
        <w:fldChar w:fldCharType="end"/>
      </w:r>
    </w:p>
    <w:p w:rsidR="008E254C" w:rsidRDefault="008E254C" w:rsidP="008E254C">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4C3FC7">
        <w:rPr>
          <w:lang w:val="en-US"/>
        </w:rPr>
        <w:t>Definitions—sch 1A</w:t>
      </w:r>
      <w:r>
        <w:tab/>
      </w:r>
      <w:r>
        <w:fldChar w:fldCharType="begin"/>
      </w:r>
      <w:r>
        <w:instrText xml:space="preserve"> PAGEREF _Toc233600192 \h </w:instrText>
      </w:r>
      <w:r>
        <w:fldChar w:fldCharType="separate"/>
      </w:r>
      <w:r w:rsidR="00C062D2">
        <w:t>176</w:t>
      </w:r>
      <w:r>
        <w:fldChar w:fldCharType="end"/>
      </w:r>
    </w:p>
    <w:p w:rsidR="008E254C" w:rsidRDefault="008E254C">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8E254C">
        <w:rPr>
          <w:b w:val="0"/>
        </w:rPr>
        <w:fldChar w:fldCharType="begin"/>
      </w:r>
      <w:r w:rsidRPr="008E254C">
        <w:rPr>
          <w:b w:val="0"/>
        </w:rPr>
        <w:instrText xml:space="preserve"> PAGEREF _Toc233600193 \h </w:instrText>
      </w:r>
      <w:r w:rsidRPr="008E254C">
        <w:rPr>
          <w:b w:val="0"/>
        </w:rPr>
      </w:r>
      <w:r w:rsidRPr="008E254C">
        <w:rPr>
          <w:b w:val="0"/>
        </w:rPr>
        <w:fldChar w:fldCharType="separate"/>
      </w:r>
      <w:r w:rsidR="00C062D2">
        <w:rPr>
          <w:b w:val="0"/>
        </w:rPr>
        <w:t>176</w:t>
      </w:r>
      <w:r w:rsidRPr="008E254C">
        <w:rPr>
          <w:b w:val="0"/>
        </w:rPr>
        <w:fldChar w:fldCharType="end"/>
      </w:r>
    </w:p>
    <w:p w:rsidR="008E254C" w:rsidRDefault="008E254C" w:rsidP="008E254C">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4C3FC7">
        <w:rPr>
          <w:lang w:val="en-US"/>
        </w:rPr>
        <w:t>Permitted variations—</w:t>
      </w:r>
      <w:r>
        <w:t>horizontal siting tolerances for buildings and structures</w:t>
      </w:r>
      <w:r>
        <w:tab/>
      </w:r>
      <w:r>
        <w:fldChar w:fldCharType="begin"/>
      </w:r>
      <w:r>
        <w:instrText xml:space="preserve"> PAGEREF _Toc233600194 \h </w:instrText>
      </w:r>
      <w:r>
        <w:fldChar w:fldCharType="separate"/>
      </w:r>
      <w:r w:rsidR="00C062D2">
        <w:t>176</w:t>
      </w:r>
      <w:r>
        <w:fldChar w:fldCharType="end"/>
      </w:r>
    </w:p>
    <w:p w:rsidR="008E254C" w:rsidRDefault="008E254C" w:rsidP="008E254C">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4C3FC7">
        <w:rPr>
          <w:lang w:val="en-US"/>
        </w:rPr>
        <w:t>Permitted variations—h</w:t>
      </w:r>
      <w:r>
        <w:t>eight tolerances for buildings and structures</w:t>
      </w:r>
      <w:r>
        <w:tab/>
      </w:r>
      <w:r>
        <w:fldChar w:fldCharType="begin"/>
      </w:r>
      <w:r>
        <w:instrText xml:space="preserve"> PAGEREF _Toc233600195 \h </w:instrText>
      </w:r>
      <w:r>
        <w:fldChar w:fldCharType="separate"/>
      </w:r>
      <w:r w:rsidR="00C062D2">
        <w:t>180</w:t>
      </w:r>
      <w:r>
        <w:fldChar w:fldCharType="end"/>
      </w:r>
    </w:p>
    <w:p w:rsidR="008E254C" w:rsidRDefault="008E254C" w:rsidP="008E254C">
      <w:pPr>
        <w:pStyle w:val="TOC6"/>
        <w:rPr>
          <w:rFonts w:ascii="Times New Roman" w:hAnsi="Times New Roman"/>
          <w:szCs w:val="24"/>
          <w:lang w:eastAsia="en-AU"/>
        </w:rPr>
      </w:pPr>
      <w:r>
        <w:t>Schedule 2</w:t>
      </w:r>
      <w:r>
        <w:rPr>
          <w:rFonts w:ascii="Times New Roman" w:hAnsi="Times New Roman"/>
          <w:szCs w:val="24"/>
          <w:lang w:eastAsia="en-AU"/>
        </w:rPr>
        <w:tab/>
      </w:r>
      <w:r>
        <w:t>Limited public notification of certain merit track development applications</w:t>
      </w:r>
      <w:r>
        <w:tab/>
      </w:r>
      <w:r w:rsidRPr="008E254C">
        <w:rPr>
          <w:b w:val="0"/>
          <w:sz w:val="20"/>
        </w:rPr>
        <w:fldChar w:fldCharType="begin"/>
      </w:r>
      <w:r w:rsidRPr="008E254C">
        <w:rPr>
          <w:b w:val="0"/>
          <w:sz w:val="20"/>
        </w:rPr>
        <w:instrText xml:space="preserve"> PAGEREF _Toc233600196 \h </w:instrText>
      </w:r>
      <w:r w:rsidRPr="008E254C">
        <w:rPr>
          <w:b w:val="0"/>
          <w:sz w:val="20"/>
        </w:rPr>
      </w:r>
      <w:r w:rsidRPr="008E254C">
        <w:rPr>
          <w:b w:val="0"/>
          <w:sz w:val="20"/>
        </w:rPr>
        <w:fldChar w:fldCharType="separate"/>
      </w:r>
      <w:r w:rsidR="00C062D2">
        <w:rPr>
          <w:b w:val="0"/>
          <w:sz w:val="20"/>
        </w:rPr>
        <w:t>182</w:t>
      </w:r>
      <w:r w:rsidRPr="008E254C">
        <w:rPr>
          <w:b w:val="0"/>
          <w:sz w:val="20"/>
        </w:rPr>
        <w:fldChar w:fldCharType="end"/>
      </w:r>
    </w:p>
    <w:p w:rsidR="008E254C" w:rsidRDefault="008E254C" w:rsidP="008E254C">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8E254C">
        <w:rPr>
          <w:b w:val="0"/>
          <w:sz w:val="20"/>
        </w:rPr>
        <w:fldChar w:fldCharType="begin"/>
      </w:r>
      <w:r w:rsidRPr="008E254C">
        <w:rPr>
          <w:b w:val="0"/>
          <w:sz w:val="20"/>
        </w:rPr>
        <w:instrText xml:space="preserve"> PAGEREF _Toc233600197 \h </w:instrText>
      </w:r>
      <w:r w:rsidRPr="008E254C">
        <w:rPr>
          <w:b w:val="0"/>
          <w:sz w:val="20"/>
        </w:rPr>
      </w:r>
      <w:r w:rsidRPr="008E254C">
        <w:rPr>
          <w:b w:val="0"/>
          <w:sz w:val="20"/>
        </w:rPr>
        <w:fldChar w:fldCharType="separate"/>
      </w:r>
      <w:r w:rsidR="00C062D2">
        <w:rPr>
          <w:b w:val="0"/>
          <w:sz w:val="20"/>
        </w:rPr>
        <w:t>189</w:t>
      </w:r>
      <w:r w:rsidRPr="008E254C">
        <w:rPr>
          <w:b w:val="0"/>
          <w:sz w:val="20"/>
        </w:rPr>
        <w:fldChar w:fldCharType="end"/>
      </w:r>
    </w:p>
    <w:p w:rsidR="008E254C" w:rsidRDefault="008E254C">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8E254C">
        <w:rPr>
          <w:b w:val="0"/>
        </w:rPr>
        <w:fldChar w:fldCharType="begin"/>
      </w:r>
      <w:r w:rsidRPr="008E254C">
        <w:rPr>
          <w:b w:val="0"/>
        </w:rPr>
        <w:instrText xml:space="preserve"> PAGEREF _Toc233600198 \h </w:instrText>
      </w:r>
      <w:r w:rsidRPr="008E254C">
        <w:rPr>
          <w:b w:val="0"/>
        </w:rPr>
      </w:r>
      <w:r w:rsidRPr="008E254C">
        <w:rPr>
          <w:b w:val="0"/>
        </w:rPr>
        <w:fldChar w:fldCharType="separate"/>
      </w:r>
      <w:r w:rsidR="00C062D2">
        <w:rPr>
          <w:b w:val="0"/>
        </w:rPr>
        <w:t>189</w:t>
      </w:r>
      <w:r w:rsidRPr="008E254C">
        <w:rPr>
          <w:b w:val="0"/>
        </w:rPr>
        <w:fldChar w:fldCharType="end"/>
      </w:r>
    </w:p>
    <w:p w:rsidR="008E254C" w:rsidRDefault="008E254C" w:rsidP="008E254C">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_Toc233600199 \h </w:instrText>
      </w:r>
      <w:r>
        <w:fldChar w:fldCharType="separate"/>
      </w:r>
      <w:r w:rsidR="00C062D2">
        <w:t>189</w:t>
      </w:r>
      <w:r>
        <w:fldChar w:fldCharType="end"/>
      </w:r>
    </w:p>
    <w:p w:rsidR="008E254C" w:rsidRDefault="008E254C">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8E254C">
        <w:rPr>
          <w:b w:val="0"/>
        </w:rPr>
        <w:fldChar w:fldCharType="begin"/>
      </w:r>
      <w:r w:rsidRPr="008E254C">
        <w:rPr>
          <w:b w:val="0"/>
        </w:rPr>
        <w:instrText xml:space="preserve"> PAGEREF _Toc233600200 \h </w:instrText>
      </w:r>
      <w:r w:rsidRPr="008E254C">
        <w:rPr>
          <w:b w:val="0"/>
        </w:rPr>
      </w:r>
      <w:r w:rsidRPr="008E254C">
        <w:rPr>
          <w:b w:val="0"/>
        </w:rPr>
        <w:fldChar w:fldCharType="separate"/>
      </w:r>
      <w:r w:rsidR="00C062D2">
        <w:rPr>
          <w:b w:val="0"/>
        </w:rPr>
        <w:t>190</w:t>
      </w:r>
      <w:r w:rsidRPr="008E254C">
        <w:rPr>
          <w:b w:val="0"/>
        </w:rPr>
        <w:fldChar w:fldCharType="end"/>
      </w:r>
    </w:p>
    <w:p w:rsidR="008E254C" w:rsidRDefault="008E254C">
      <w:pPr>
        <w:pStyle w:val="TOC7"/>
        <w:rPr>
          <w:rFonts w:ascii="Times New Roman" w:hAnsi="Times New Roman"/>
          <w:b w:val="0"/>
          <w:sz w:val="24"/>
          <w:szCs w:val="24"/>
          <w:lang w:eastAsia="en-AU"/>
        </w:rPr>
      </w:pPr>
      <w:r>
        <w:t>Part 3.3</w:t>
      </w:r>
      <w:r>
        <w:rPr>
          <w:rFonts w:ascii="Times New Roman" w:hAnsi="Times New Roman"/>
          <w:b w:val="0"/>
          <w:sz w:val="24"/>
          <w:szCs w:val="24"/>
          <w:lang w:eastAsia="en-AU"/>
        </w:rPr>
        <w:tab/>
      </w:r>
      <w:r>
        <w:t>Impact track matters exempt from third-party ACAT review</w:t>
      </w:r>
      <w:r>
        <w:tab/>
      </w:r>
      <w:r w:rsidRPr="008E254C">
        <w:rPr>
          <w:b w:val="0"/>
        </w:rPr>
        <w:fldChar w:fldCharType="begin"/>
      </w:r>
      <w:r w:rsidRPr="008E254C">
        <w:rPr>
          <w:b w:val="0"/>
        </w:rPr>
        <w:instrText xml:space="preserve"> PAGEREF _Toc233600201 \h </w:instrText>
      </w:r>
      <w:r w:rsidRPr="008E254C">
        <w:rPr>
          <w:b w:val="0"/>
        </w:rPr>
      </w:r>
      <w:r w:rsidRPr="008E254C">
        <w:rPr>
          <w:b w:val="0"/>
        </w:rPr>
        <w:fldChar w:fldCharType="separate"/>
      </w:r>
      <w:r w:rsidR="00C062D2">
        <w:rPr>
          <w:b w:val="0"/>
        </w:rPr>
        <w:t>200</w:t>
      </w:r>
      <w:r w:rsidRPr="008E254C">
        <w:rPr>
          <w:b w:val="0"/>
        </w:rPr>
        <w:fldChar w:fldCharType="end"/>
      </w:r>
    </w:p>
    <w:p w:rsidR="008E254C" w:rsidRDefault="008E254C">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8E254C">
        <w:rPr>
          <w:b w:val="0"/>
        </w:rPr>
        <w:fldChar w:fldCharType="begin"/>
      </w:r>
      <w:r w:rsidRPr="008E254C">
        <w:rPr>
          <w:b w:val="0"/>
        </w:rPr>
        <w:instrText xml:space="preserve"> PAGEREF _Toc233600202 \h </w:instrText>
      </w:r>
      <w:r w:rsidRPr="008E254C">
        <w:rPr>
          <w:b w:val="0"/>
        </w:rPr>
      </w:r>
      <w:r w:rsidRPr="008E254C">
        <w:rPr>
          <w:b w:val="0"/>
        </w:rPr>
        <w:fldChar w:fldCharType="separate"/>
      </w:r>
      <w:r w:rsidR="00C062D2">
        <w:rPr>
          <w:b w:val="0"/>
        </w:rPr>
        <w:t>201</w:t>
      </w:r>
      <w:r w:rsidRPr="008E254C">
        <w:rPr>
          <w:b w:val="0"/>
        </w:rPr>
        <w:fldChar w:fldCharType="end"/>
      </w:r>
    </w:p>
    <w:p w:rsidR="008E254C" w:rsidRDefault="008E254C">
      <w:pPr>
        <w:pStyle w:val="TOC8"/>
        <w:rPr>
          <w:rFonts w:ascii="Times New Roman" w:hAnsi="Times New Roman"/>
          <w:b w:val="0"/>
          <w:sz w:val="24"/>
          <w:szCs w:val="24"/>
          <w:lang w:eastAsia="en-AU"/>
        </w:rPr>
      </w:pPr>
      <w:r>
        <w:lastRenderedPageBreak/>
        <w:t>Division 3.4.1</w:t>
      </w:r>
      <w:r>
        <w:rPr>
          <w:rFonts w:ascii="Times New Roman" w:hAnsi="Times New Roman"/>
          <w:b w:val="0"/>
          <w:sz w:val="24"/>
          <w:szCs w:val="24"/>
          <w:lang w:eastAsia="en-AU"/>
        </w:rPr>
        <w:tab/>
      </w:r>
      <w:r>
        <w:t>City centre</w:t>
      </w:r>
      <w:r>
        <w:tab/>
      </w:r>
      <w:r w:rsidRPr="008E254C">
        <w:rPr>
          <w:b w:val="0"/>
        </w:rPr>
        <w:fldChar w:fldCharType="begin"/>
      </w:r>
      <w:r w:rsidRPr="008E254C">
        <w:rPr>
          <w:b w:val="0"/>
        </w:rPr>
        <w:instrText xml:space="preserve"> PAGEREF _Toc233600203 \h </w:instrText>
      </w:r>
      <w:r w:rsidRPr="008E254C">
        <w:rPr>
          <w:b w:val="0"/>
        </w:rPr>
      </w:r>
      <w:r w:rsidRPr="008E254C">
        <w:rPr>
          <w:b w:val="0"/>
        </w:rPr>
        <w:fldChar w:fldCharType="separate"/>
      </w:r>
      <w:r w:rsidR="00C062D2">
        <w:rPr>
          <w:b w:val="0"/>
        </w:rPr>
        <w:t>201</w:t>
      </w:r>
      <w:r w:rsidRPr="008E254C">
        <w:rPr>
          <w:b w:val="0"/>
        </w:rPr>
        <w:fldChar w:fldCharType="end"/>
      </w:r>
    </w:p>
    <w:p w:rsidR="008E254C" w:rsidRDefault="008E254C">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8E254C">
        <w:rPr>
          <w:b w:val="0"/>
        </w:rPr>
        <w:fldChar w:fldCharType="begin"/>
      </w:r>
      <w:r w:rsidRPr="008E254C">
        <w:rPr>
          <w:b w:val="0"/>
        </w:rPr>
        <w:instrText xml:space="preserve"> PAGEREF _Toc233600204 \h </w:instrText>
      </w:r>
      <w:r w:rsidRPr="008E254C">
        <w:rPr>
          <w:b w:val="0"/>
        </w:rPr>
      </w:r>
      <w:r w:rsidRPr="008E254C">
        <w:rPr>
          <w:b w:val="0"/>
        </w:rPr>
        <w:fldChar w:fldCharType="separate"/>
      </w:r>
      <w:r w:rsidR="00C062D2">
        <w:rPr>
          <w:b w:val="0"/>
        </w:rPr>
        <w:t>202</w:t>
      </w:r>
      <w:r w:rsidRPr="008E254C">
        <w:rPr>
          <w:b w:val="0"/>
        </w:rPr>
        <w:fldChar w:fldCharType="end"/>
      </w:r>
    </w:p>
    <w:p w:rsidR="008E254C" w:rsidRDefault="008E254C">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8E254C">
        <w:rPr>
          <w:b w:val="0"/>
        </w:rPr>
        <w:fldChar w:fldCharType="begin"/>
      </w:r>
      <w:r w:rsidRPr="008E254C">
        <w:rPr>
          <w:b w:val="0"/>
        </w:rPr>
        <w:instrText xml:space="preserve"> PAGEREF _Toc233600205 \h </w:instrText>
      </w:r>
      <w:r w:rsidRPr="008E254C">
        <w:rPr>
          <w:b w:val="0"/>
        </w:rPr>
      </w:r>
      <w:r w:rsidRPr="008E254C">
        <w:rPr>
          <w:b w:val="0"/>
        </w:rPr>
        <w:fldChar w:fldCharType="separate"/>
      </w:r>
      <w:r w:rsidR="00C062D2">
        <w:rPr>
          <w:b w:val="0"/>
        </w:rPr>
        <w:t>203</w:t>
      </w:r>
      <w:r w:rsidRPr="008E254C">
        <w:rPr>
          <w:b w:val="0"/>
        </w:rPr>
        <w:fldChar w:fldCharType="end"/>
      </w:r>
    </w:p>
    <w:p w:rsidR="008E254C" w:rsidRDefault="008E254C">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8E254C">
        <w:rPr>
          <w:b w:val="0"/>
        </w:rPr>
        <w:fldChar w:fldCharType="begin"/>
      </w:r>
      <w:r w:rsidRPr="008E254C">
        <w:rPr>
          <w:b w:val="0"/>
        </w:rPr>
        <w:instrText xml:space="preserve"> PAGEREF _Toc233600206 \h </w:instrText>
      </w:r>
      <w:r w:rsidRPr="008E254C">
        <w:rPr>
          <w:b w:val="0"/>
        </w:rPr>
      </w:r>
      <w:r w:rsidRPr="008E254C">
        <w:rPr>
          <w:b w:val="0"/>
        </w:rPr>
        <w:fldChar w:fldCharType="separate"/>
      </w:r>
      <w:r w:rsidR="00C062D2">
        <w:rPr>
          <w:b w:val="0"/>
        </w:rPr>
        <w:t>204</w:t>
      </w:r>
      <w:r w:rsidRPr="008E254C">
        <w:rPr>
          <w:b w:val="0"/>
        </w:rPr>
        <w:fldChar w:fldCharType="end"/>
      </w:r>
    </w:p>
    <w:p w:rsidR="008E254C" w:rsidRDefault="008E254C">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8E254C">
        <w:rPr>
          <w:b w:val="0"/>
        </w:rPr>
        <w:fldChar w:fldCharType="begin"/>
      </w:r>
      <w:r w:rsidRPr="008E254C">
        <w:rPr>
          <w:b w:val="0"/>
        </w:rPr>
        <w:instrText xml:space="preserve"> PAGEREF _Toc233600207 \h </w:instrText>
      </w:r>
      <w:r w:rsidRPr="008E254C">
        <w:rPr>
          <w:b w:val="0"/>
        </w:rPr>
      </w:r>
      <w:r w:rsidRPr="008E254C">
        <w:rPr>
          <w:b w:val="0"/>
        </w:rPr>
        <w:fldChar w:fldCharType="separate"/>
      </w:r>
      <w:r w:rsidR="00C062D2">
        <w:rPr>
          <w:b w:val="0"/>
        </w:rPr>
        <w:t>205</w:t>
      </w:r>
      <w:r w:rsidRPr="008E254C">
        <w:rPr>
          <w:b w:val="0"/>
        </w:rPr>
        <w:fldChar w:fldCharType="end"/>
      </w:r>
    </w:p>
    <w:p w:rsidR="008E254C" w:rsidRDefault="008E254C" w:rsidP="008E254C">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8E254C">
        <w:rPr>
          <w:b w:val="0"/>
          <w:sz w:val="20"/>
        </w:rPr>
        <w:fldChar w:fldCharType="begin"/>
      </w:r>
      <w:r w:rsidRPr="008E254C">
        <w:rPr>
          <w:b w:val="0"/>
          <w:sz w:val="20"/>
        </w:rPr>
        <w:instrText xml:space="preserve"> PAGEREF _Toc233600208 \h </w:instrText>
      </w:r>
      <w:r w:rsidRPr="008E254C">
        <w:rPr>
          <w:b w:val="0"/>
          <w:sz w:val="20"/>
        </w:rPr>
      </w:r>
      <w:r w:rsidRPr="008E254C">
        <w:rPr>
          <w:b w:val="0"/>
          <w:sz w:val="20"/>
        </w:rPr>
        <w:fldChar w:fldCharType="separate"/>
      </w:r>
      <w:r w:rsidR="00C062D2">
        <w:rPr>
          <w:b w:val="0"/>
          <w:sz w:val="20"/>
        </w:rPr>
        <w:t>206</w:t>
      </w:r>
      <w:r w:rsidRPr="008E254C">
        <w:rPr>
          <w:b w:val="0"/>
          <w:sz w:val="20"/>
        </w:rPr>
        <w:fldChar w:fldCharType="end"/>
      </w:r>
    </w:p>
    <w:p w:rsidR="008E254C" w:rsidRDefault="008E254C">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8E254C">
        <w:rPr>
          <w:b w:val="0"/>
        </w:rPr>
        <w:fldChar w:fldCharType="begin"/>
      </w:r>
      <w:r w:rsidRPr="008E254C">
        <w:rPr>
          <w:b w:val="0"/>
        </w:rPr>
        <w:instrText xml:space="preserve"> PAGEREF _Toc233600209 \h </w:instrText>
      </w:r>
      <w:r w:rsidRPr="008E254C">
        <w:rPr>
          <w:b w:val="0"/>
        </w:rPr>
      </w:r>
      <w:r w:rsidRPr="008E254C">
        <w:rPr>
          <w:b w:val="0"/>
        </w:rPr>
        <w:fldChar w:fldCharType="separate"/>
      </w:r>
      <w:r w:rsidR="00C062D2">
        <w:rPr>
          <w:b w:val="0"/>
        </w:rPr>
        <w:t>206</w:t>
      </w:r>
      <w:r w:rsidRPr="008E254C">
        <w:rPr>
          <w:b w:val="0"/>
        </w:rPr>
        <w:fldChar w:fldCharType="end"/>
      </w:r>
    </w:p>
    <w:p w:rsidR="008E254C" w:rsidRDefault="008E254C">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8E254C">
        <w:rPr>
          <w:b w:val="0"/>
        </w:rPr>
        <w:fldChar w:fldCharType="begin"/>
      </w:r>
      <w:r w:rsidRPr="008E254C">
        <w:rPr>
          <w:b w:val="0"/>
        </w:rPr>
        <w:instrText xml:space="preserve"> PAGEREF _Toc233600210 \h </w:instrText>
      </w:r>
      <w:r w:rsidRPr="008E254C">
        <w:rPr>
          <w:b w:val="0"/>
        </w:rPr>
      </w:r>
      <w:r w:rsidRPr="008E254C">
        <w:rPr>
          <w:b w:val="0"/>
        </w:rPr>
        <w:fldChar w:fldCharType="separate"/>
      </w:r>
      <w:r w:rsidR="00C062D2">
        <w:rPr>
          <w:b w:val="0"/>
        </w:rPr>
        <w:t>208</w:t>
      </w:r>
      <w:r w:rsidRPr="008E254C">
        <w:rPr>
          <w:b w:val="0"/>
        </w:rPr>
        <w:fldChar w:fldCharType="end"/>
      </w:r>
    </w:p>
    <w:p w:rsidR="008E254C" w:rsidRDefault="008E254C">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8E254C">
        <w:rPr>
          <w:b w:val="0"/>
        </w:rPr>
        <w:fldChar w:fldCharType="begin"/>
      </w:r>
      <w:r w:rsidRPr="008E254C">
        <w:rPr>
          <w:b w:val="0"/>
        </w:rPr>
        <w:instrText xml:space="preserve"> PAGEREF _Toc233600211 \h </w:instrText>
      </w:r>
      <w:r w:rsidRPr="008E254C">
        <w:rPr>
          <w:b w:val="0"/>
        </w:rPr>
      </w:r>
      <w:r w:rsidRPr="008E254C">
        <w:rPr>
          <w:b w:val="0"/>
        </w:rPr>
        <w:fldChar w:fldCharType="separate"/>
      </w:r>
      <w:r w:rsidR="00C062D2">
        <w:rPr>
          <w:b w:val="0"/>
        </w:rPr>
        <w:t>209</w:t>
      </w:r>
      <w:r w:rsidRPr="008E254C">
        <w:rPr>
          <w:b w:val="0"/>
        </w:rPr>
        <w:fldChar w:fldCharType="end"/>
      </w:r>
    </w:p>
    <w:p w:rsidR="008E254C" w:rsidRDefault="008E254C" w:rsidP="008E254C">
      <w:pPr>
        <w:pStyle w:val="TOC6"/>
        <w:rPr>
          <w:rFonts w:ascii="Times New Roman" w:hAnsi="Times New Roman"/>
          <w:szCs w:val="24"/>
          <w:lang w:eastAsia="en-AU"/>
        </w:rPr>
      </w:pPr>
      <w:r>
        <w:t>Schedule 20</w:t>
      </w:r>
      <w:r>
        <w:rPr>
          <w:rFonts w:ascii="Times New Roman" w:hAnsi="Times New Roman"/>
          <w:szCs w:val="24"/>
          <w:lang w:eastAsia="en-AU"/>
        </w:rPr>
        <w:tab/>
      </w:r>
      <w:r>
        <w:t>Modification of Act</w:t>
      </w:r>
      <w:r>
        <w:tab/>
      </w:r>
      <w:r w:rsidRPr="008E254C">
        <w:rPr>
          <w:b w:val="0"/>
          <w:sz w:val="20"/>
        </w:rPr>
        <w:fldChar w:fldCharType="begin"/>
      </w:r>
      <w:r w:rsidRPr="008E254C">
        <w:rPr>
          <w:b w:val="0"/>
          <w:sz w:val="20"/>
        </w:rPr>
        <w:instrText xml:space="preserve"> PAGEREF _Toc233600212 \h </w:instrText>
      </w:r>
      <w:r w:rsidRPr="008E254C">
        <w:rPr>
          <w:b w:val="0"/>
          <w:sz w:val="20"/>
        </w:rPr>
      </w:r>
      <w:r w:rsidRPr="008E254C">
        <w:rPr>
          <w:b w:val="0"/>
          <w:sz w:val="20"/>
        </w:rPr>
        <w:fldChar w:fldCharType="separate"/>
      </w:r>
      <w:r w:rsidR="00C062D2">
        <w:rPr>
          <w:b w:val="0"/>
          <w:sz w:val="20"/>
        </w:rPr>
        <w:t>210</w:t>
      </w:r>
      <w:r w:rsidRPr="008E254C">
        <w:rPr>
          <w:b w:val="0"/>
          <w:sz w:val="20"/>
        </w:rPr>
        <w:fldChar w:fldCharType="end"/>
      </w:r>
    </w:p>
    <w:p w:rsidR="008E254C" w:rsidRDefault="008E254C" w:rsidP="008E254C">
      <w:pPr>
        <w:pStyle w:val="TOC6"/>
        <w:rPr>
          <w:rFonts w:ascii="Times New Roman" w:hAnsi="Times New Roman"/>
          <w:szCs w:val="24"/>
          <w:lang w:eastAsia="en-AU"/>
        </w:rPr>
      </w:pPr>
      <w:r>
        <w:t>Dictionary</w:t>
      </w:r>
      <w:r>
        <w:tab/>
      </w:r>
      <w:r>
        <w:tab/>
      </w:r>
      <w:r w:rsidRPr="008E254C">
        <w:rPr>
          <w:b w:val="0"/>
          <w:sz w:val="20"/>
        </w:rPr>
        <w:fldChar w:fldCharType="begin"/>
      </w:r>
      <w:r w:rsidRPr="008E254C">
        <w:rPr>
          <w:b w:val="0"/>
          <w:sz w:val="20"/>
        </w:rPr>
        <w:instrText xml:space="preserve"> PAGEREF _Toc233600213 \h </w:instrText>
      </w:r>
      <w:r w:rsidRPr="008E254C">
        <w:rPr>
          <w:b w:val="0"/>
          <w:sz w:val="20"/>
        </w:rPr>
      </w:r>
      <w:r w:rsidRPr="008E254C">
        <w:rPr>
          <w:b w:val="0"/>
          <w:sz w:val="20"/>
        </w:rPr>
        <w:fldChar w:fldCharType="separate"/>
      </w:r>
      <w:r w:rsidR="00C062D2">
        <w:rPr>
          <w:b w:val="0"/>
          <w:sz w:val="20"/>
        </w:rPr>
        <w:t>228</w:t>
      </w:r>
      <w:r w:rsidRPr="008E254C">
        <w:rPr>
          <w:b w:val="0"/>
          <w:sz w:val="20"/>
        </w:rPr>
        <w:fldChar w:fldCharType="end"/>
      </w:r>
    </w:p>
    <w:p w:rsidR="008E254C" w:rsidRDefault="008E254C" w:rsidP="008E254C">
      <w:pPr>
        <w:pStyle w:val="TOC7"/>
        <w:spacing w:before="480"/>
        <w:rPr>
          <w:rFonts w:ascii="Times New Roman" w:hAnsi="Times New Roman"/>
          <w:b w:val="0"/>
          <w:sz w:val="24"/>
          <w:szCs w:val="24"/>
          <w:lang w:eastAsia="en-AU"/>
        </w:rPr>
      </w:pPr>
      <w:r>
        <w:t>Endnotes</w:t>
      </w:r>
    </w:p>
    <w:p w:rsidR="008E254C" w:rsidRDefault="008E254C" w:rsidP="008E254C">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_Toc233600215 \h </w:instrText>
      </w:r>
      <w:r>
        <w:fldChar w:fldCharType="separate"/>
      </w:r>
      <w:r w:rsidR="00C062D2">
        <w:t>235</w:t>
      </w:r>
      <w:r>
        <w:fldChar w:fldCharType="end"/>
      </w:r>
    </w:p>
    <w:p w:rsidR="008E254C" w:rsidRDefault="008E254C" w:rsidP="008E254C">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_Toc233600216 \h </w:instrText>
      </w:r>
      <w:r>
        <w:fldChar w:fldCharType="separate"/>
      </w:r>
      <w:r w:rsidR="00C062D2">
        <w:t>235</w:t>
      </w:r>
      <w:r>
        <w:fldChar w:fldCharType="end"/>
      </w:r>
    </w:p>
    <w:p w:rsidR="008E254C" w:rsidRDefault="008E254C" w:rsidP="008E254C">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_Toc233600217 \h </w:instrText>
      </w:r>
      <w:r>
        <w:fldChar w:fldCharType="separate"/>
      </w:r>
      <w:r w:rsidR="00C062D2">
        <w:t>236</w:t>
      </w:r>
      <w:r>
        <w:fldChar w:fldCharType="end"/>
      </w:r>
    </w:p>
    <w:p w:rsidR="008E254C" w:rsidRDefault="008E254C" w:rsidP="008E254C">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_Toc233600218 \h </w:instrText>
      </w:r>
      <w:r>
        <w:fldChar w:fldCharType="separate"/>
      </w:r>
      <w:r w:rsidR="00C062D2">
        <w:t>238</w:t>
      </w:r>
      <w:r>
        <w:fldChar w:fldCharType="end"/>
      </w:r>
    </w:p>
    <w:p w:rsidR="008E254C" w:rsidRDefault="008E254C" w:rsidP="008E254C">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_Toc233600219 \h </w:instrText>
      </w:r>
      <w:r>
        <w:fldChar w:fldCharType="separate"/>
      </w:r>
      <w:r w:rsidR="00C062D2">
        <w:t>250</w:t>
      </w:r>
      <w:r>
        <w:fldChar w:fldCharType="end"/>
      </w:r>
    </w:p>
    <w:p w:rsidR="00AB1BB3" w:rsidRDefault="008E254C">
      <w:pPr>
        <w:pStyle w:val="BillBasic"/>
      </w:pPr>
      <w:r>
        <w:fldChar w:fldCharType="end"/>
      </w:r>
    </w:p>
    <w:p w:rsidR="00AB1BB3" w:rsidRDefault="00AB1BB3">
      <w:pPr>
        <w:pStyle w:val="01Contents"/>
        <w:sectPr w:rsidR="00AB1BB3">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AB1BB3" w:rsidRDefault="00B43312">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102B1D">
      <w:pPr>
        <w:pStyle w:val="Billname"/>
      </w:pPr>
      <w:bookmarkStart w:id="7" w:name="Citation"/>
      <w:r>
        <w:t>Planning and Development Regulation 2008</w:t>
      </w:r>
      <w:bookmarkEnd w:id="7"/>
      <w:r w:rsidR="00AB1BB3">
        <w:t xml:space="preserve">     </w:t>
      </w:r>
    </w:p>
    <w:p w:rsidR="00AB1BB3" w:rsidRDefault="00AB1BB3">
      <w:pPr>
        <w:spacing w:before="240" w:after="60"/>
        <w:rPr>
          <w:rFonts w:ascii="Arial" w:hAnsi="Arial"/>
        </w:rPr>
      </w:pPr>
    </w:p>
    <w:p w:rsidR="00AB1BB3" w:rsidRDefault="00AB1BB3">
      <w:pPr>
        <w:pStyle w:val="N-line3"/>
      </w:pPr>
    </w:p>
    <w:p w:rsidR="00AB1BB3" w:rsidRDefault="00AB1BB3">
      <w:pPr>
        <w:pStyle w:val="CoverInForce"/>
      </w:pPr>
      <w:r>
        <w:t>made under the</w:t>
      </w:r>
    </w:p>
    <w:p w:rsidR="00AB1BB3" w:rsidRDefault="00102B1D">
      <w:pPr>
        <w:pStyle w:val="CoverActName"/>
      </w:pPr>
      <w:bookmarkStart w:id="8" w:name="Actname"/>
      <w:r>
        <w:t>Planning and Development Act 2007</w:t>
      </w:r>
      <w:bookmarkEnd w:id="8"/>
    </w:p>
    <w:p w:rsidR="00AB1BB3" w:rsidRDefault="00AB1BB3">
      <w:pPr>
        <w:pStyle w:val="N-line3"/>
      </w:pPr>
    </w:p>
    <w:p w:rsidR="00AB1BB3" w:rsidRDefault="00AB1BB3">
      <w:pPr>
        <w:pStyle w:val="Placeholder"/>
      </w:pPr>
      <w:r>
        <w:rPr>
          <w:rStyle w:val="charContents"/>
          <w:sz w:val="16"/>
        </w:rPr>
        <w:t xml:space="preserve">  </w:t>
      </w:r>
      <w:r>
        <w:rPr>
          <w:rStyle w:val="charPage"/>
        </w:rPr>
        <w:t xml:space="preserve">  </w:t>
      </w:r>
    </w:p>
    <w:p w:rsidR="00AB1BB3" w:rsidRDefault="00AB1BB3">
      <w:pPr>
        <w:pStyle w:val="Placeholder"/>
      </w:pPr>
      <w:r>
        <w:rPr>
          <w:rStyle w:val="CharChapNo"/>
        </w:rPr>
        <w:t xml:space="preserve">  </w:t>
      </w:r>
      <w:r>
        <w:rPr>
          <w:rStyle w:val="CharChapText"/>
        </w:rPr>
        <w:t xml:space="preserve">  </w:t>
      </w:r>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8E254C" w:rsidRDefault="00AB1BB3">
      <w:pPr>
        <w:pStyle w:val="AH1Chapter"/>
      </w:pPr>
      <w:bookmarkStart w:id="9" w:name="_Toc233599941"/>
      <w:r w:rsidRPr="008E254C">
        <w:rPr>
          <w:rStyle w:val="CharChapNo"/>
        </w:rPr>
        <w:lastRenderedPageBreak/>
        <w:t>Chapter 1</w:t>
      </w:r>
      <w:r>
        <w:tab/>
      </w:r>
      <w:r w:rsidRPr="008E254C">
        <w:rPr>
          <w:rStyle w:val="CharChapText"/>
        </w:rPr>
        <w:t>Preliminary</w:t>
      </w:r>
      <w:bookmarkEnd w:id="9"/>
    </w:p>
    <w:p w:rsidR="00AB1BB3" w:rsidRDefault="00AB1BB3">
      <w:pPr>
        <w:pStyle w:val="AH5Sec"/>
      </w:pPr>
      <w:bookmarkStart w:id="10" w:name="_Toc233599942"/>
      <w:r w:rsidRPr="008E254C">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33599943"/>
      <w:r w:rsidRPr="008E254C">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33599944"/>
      <w:r w:rsidRPr="008E254C">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33599945"/>
      <w:r w:rsidRPr="008E254C">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8E254C" w:rsidRDefault="00AB1BB3">
      <w:pPr>
        <w:pStyle w:val="AH1Chapter"/>
      </w:pPr>
      <w:bookmarkStart w:id="14" w:name="_Toc233599946"/>
      <w:r w:rsidRPr="008E254C">
        <w:rPr>
          <w:rStyle w:val="CharChapNo"/>
        </w:rPr>
        <w:lastRenderedPageBreak/>
        <w:t>Chapter 2</w:t>
      </w:r>
      <w:r>
        <w:tab/>
      </w:r>
      <w:r w:rsidRPr="008E254C">
        <w:rPr>
          <w:rStyle w:val="CharChapText"/>
        </w:rPr>
        <w:t>Strategic environmental assessments</w:t>
      </w:r>
      <w:bookmarkEnd w:id="14"/>
    </w:p>
    <w:p w:rsidR="00AB1BB3" w:rsidRDefault="00AB1BB3">
      <w:pPr>
        <w:pStyle w:val="AH5Sec"/>
      </w:pPr>
      <w:bookmarkStart w:id="15" w:name="_Toc233599947"/>
      <w:r w:rsidRPr="008E254C">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33599948"/>
      <w:r w:rsidRPr="008E254C">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33599949"/>
      <w:r w:rsidRPr="008E254C">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33599950"/>
      <w:r w:rsidRPr="008E254C">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33599951"/>
      <w:r w:rsidRPr="008E254C">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33599952"/>
      <w:r w:rsidRPr="008E254C">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33599953"/>
      <w:r w:rsidRPr="008E254C">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33599954"/>
      <w:r w:rsidRPr="008E254C">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8E254C" w:rsidRDefault="00AB1BB3">
      <w:pPr>
        <w:pStyle w:val="AH1Chapter"/>
      </w:pPr>
      <w:bookmarkStart w:id="23" w:name="_Toc233599955"/>
      <w:r w:rsidRPr="008E254C">
        <w:rPr>
          <w:rStyle w:val="CharChapNo"/>
        </w:rPr>
        <w:lastRenderedPageBreak/>
        <w:t>Chapter 3</w:t>
      </w:r>
      <w:r>
        <w:tab/>
      </w:r>
      <w:r w:rsidRPr="008E254C">
        <w:rPr>
          <w:rStyle w:val="CharChapText"/>
        </w:rPr>
        <w:t>Development approvals</w:t>
      </w:r>
      <w:bookmarkEnd w:id="23"/>
    </w:p>
    <w:p w:rsidR="00AB1BB3" w:rsidRPr="008E254C" w:rsidRDefault="00AB1BB3">
      <w:pPr>
        <w:pStyle w:val="AH2Part"/>
      </w:pPr>
      <w:bookmarkStart w:id="24" w:name="_Toc233599956"/>
      <w:r w:rsidRPr="008E254C">
        <w:rPr>
          <w:rStyle w:val="CharPartNo"/>
        </w:rPr>
        <w:t>Part 3.1</w:t>
      </w:r>
      <w:r>
        <w:tab/>
      </w:r>
      <w:r w:rsidRPr="008E254C">
        <w:rPr>
          <w:rStyle w:val="CharPartText"/>
        </w:rPr>
        <w:t>Exemptions from requirement for development approval</w:t>
      </w:r>
      <w:bookmarkEnd w:id="24"/>
    </w:p>
    <w:p w:rsidR="00AB1BB3" w:rsidRDefault="00AB1BB3">
      <w:pPr>
        <w:pStyle w:val="AH5Sec"/>
        <w:rPr>
          <w:lang w:val="en-US"/>
        </w:rPr>
      </w:pPr>
      <w:bookmarkStart w:id="25" w:name="_Toc233599957"/>
      <w:r w:rsidRPr="008E254C">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8E254C" w:rsidRDefault="00AB1BB3">
      <w:pPr>
        <w:pStyle w:val="AH2Part"/>
      </w:pPr>
      <w:bookmarkStart w:id="26" w:name="_Toc233599958"/>
      <w:r w:rsidRPr="008E254C">
        <w:rPr>
          <w:rStyle w:val="CharPartNo"/>
        </w:rPr>
        <w:lastRenderedPageBreak/>
        <w:t>Part 3.2</w:t>
      </w:r>
      <w:r>
        <w:tab/>
      </w:r>
      <w:r w:rsidRPr="008E254C">
        <w:rPr>
          <w:rStyle w:val="CharPartText"/>
        </w:rPr>
        <w:t>Development applications</w:t>
      </w:r>
      <w:bookmarkEnd w:id="26"/>
    </w:p>
    <w:p w:rsidR="00AB1BB3" w:rsidRDefault="00AB1BB3">
      <w:pPr>
        <w:pStyle w:val="AH5Sec"/>
      </w:pPr>
      <w:bookmarkStart w:id="27" w:name="_Toc233599959"/>
      <w:r w:rsidRPr="008E254C">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existing building or structure stands.</w:t>
      </w:r>
    </w:p>
    <w:p w:rsidR="00AB1BB3" w:rsidRDefault="00AB1BB3">
      <w:pPr>
        <w:pStyle w:val="aNotepar"/>
      </w:pPr>
      <w:r>
        <w:rPr>
          <w:rStyle w:val="charItals"/>
        </w:rPr>
        <w:t>Note 1</w:t>
      </w:r>
      <w:r>
        <w:rPr>
          <w:rStyle w:val="charItals"/>
        </w:rPr>
        <w:tab/>
      </w:r>
      <w:r>
        <w:rPr>
          <w:rStyle w:val="charBoldItals"/>
        </w:rPr>
        <w:t>Attachment</w:t>
      </w:r>
      <w:r>
        <w:t>—see s (4).</w:t>
      </w:r>
      <w:r>
        <w:tab/>
      </w:r>
    </w:p>
    <w:p w:rsidR="00AB1BB3" w:rsidRDefault="00AB1BB3">
      <w:pPr>
        <w:pStyle w:val="aNotepar"/>
      </w:pPr>
      <w:r>
        <w:rPr>
          <w:rStyle w:val="charItals"/>
        </w:rPr>
        <w:t>Note 2</w:t>
      </w:r>
      <w:r>
        <w:rPr>
          <w:rStyle w:val="charItals"/>
        </w:rPr>
        <w:tab/>
      </w:r>
      <w:r>
        <w:rPr>
          <w:rStyle w:val="charBoldItals"/>
        </w:rPr>
        <w:t>Plan area</w:t>
      </w:r>
      <w:r>
        <w:t>—see the dictionary.</w:t>
      </w:r>
      <w:r>
        <w:tab/>
      </w:r>
    </w:p>
    <w:p w:rsidR="00AB1BB3" w:rsidRDefault="00AB1BB3">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33599960"/>
      <w:r w:rsidRPr="008E254C">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lastRenderedPageBreak/>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33599961"/>
      <w:r w:rsidRPr="008E254C">
        <w:rPr>
          <w:rStyle w:val="CharSectNo"/>
        </w:rPr>
        <w:lastRenderedPageBreak/>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33599962"/>
      <w:r w:rsidRPr="008E254C">
        <w:rPr>
          <w:rStyle w:val="CharSectNo"/>
        </w:rPr>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lastRenderedPageBreak/>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33599963"/>
      <w:r w:rsidRPr="008E254C">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8E254C" w:rsidRDefault="00AB1BB3">
      <w:pPr>
        <w:pStyle w:val="AH2Part"/>
      </w:pPr>
      <w:bookmarkStart w:id="32" w:name="_Toc233599964"/>
      <w:r w:rsidRPr="008E254C">
        <w:rPr>
          <w:rStyle w:val="CharPartNo"/>
        </w:rPr>
        <w:lastRenderedPageBreak/>
        <w:t>Part 3.3</w:t>
      </w:r>
      <w:r>
        <w:tab/>
      </w:r>
      <w:r w:rsidRPr="008E254C">
        <w:rPr>
          <w:rStyle w:val="CharPartText"/>
        </w:rPr>
        <w:t>Development approvals—when amendment not required</w:t>
      </w:r>
      <w:bookmarkEnd w:id="32"/>
    </w:p>
    <w:p w:rsidR="00AB1BB3" w:rsidRDefault="00AB1BB3">
      <w:pPr>
        <w:pStyle w:val="AH5Sec"/>
      </w:pPr>
      <w:bookmarkStart w:id="33" w:name="_Toc233599965"/>
      <w:r w:rsidRPr="008E254C">
        <w:rPr>
          <w:rStyle w:val="CharSectNo"/>
        </w:rPr>
        <w:t>35</w:t>
      </w:r>
      <w:r>
        <w:tab/>
        <w:t>When development approvals do not require amendment—Act, s 198C (2)</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AH5Sec"/>
      </w:pPr>
      <w:bookmarkStart w:id="34" w:name="_Toc233599966"/>
      <w:r w:rsidRPr="008E254C">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Pr="008E254C" w:rsidRDefault="00AB1BB3">
      <w:pPr>
        <w:pStyle w:val="AH1Chapter"/>
      </w:pPr>
      <w:bookmarkStart w:id="35" w:name="_Toc233599967"/>
      <w:r w:rsidRPr="008E254C">
        <w:rPr>
          <w:rStyle w:val="CharChapNo"/>
        </w:rPr>
        <w:lastRenderedPageBreak/>
        <w:t>Chapter 4</w:t>
      </w:r>
      <w:r>
        <w:tab/>
      </w:r>
      <w:r w:rsidRPr="008E254C">
        <w:rPr>
          <w:rStyle w:val="CharChapText"/>
        </w:rPr>
        <w:t>Environmental impact statements and inquiries</w:t>
      </w:r>
      <w:bookmarkEnd w:id="35"/>
    </w:p>
    <w:p w:rsidR="00AB1BB3" w:rsidRPr="008E254C" w:rsidRDefault="00AB1BB3">
      <w:pPr>
        <w:pStyle w:val="AH2Part"/>
      </w:pPr>
      <w:bookmarkStart w:id="36" w:name="_Toc233599968"/>
      <w:r w:rsidRPr="008E254C">
        <w:rPr>
          <w:rStyle w:val="CharPartNo"/>
        </w:rPr>
        <w:t>Part 4.1</w:t>
      </w:r>
      <w:r>
        <w:tab/>
      </w:r>
      <w:r w:rsidRPr="008E254C">
        <w:rPr>
          <w:rStyle w:val="CharPartText"/>
        </w:rPr>
        <w:t>Environmental impact statements</w:t>
      </w:r>
      <w:bookmarkEnd w:id="36"/>
    </w:p>
    <w:p w:rsidR="00AB1BB3" w:rsidRDefault="00AB1BB3">
      <w:pPr>
        <w:pStyle w:val="AH5Sec"/>
      </w:pPr>
      <w:bookmarkStart w:id="37" w:name="_Toc233599969"/>
      <w:r w:rsidRPr="008E254C">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33599970"/>
      <w:r w:rsidRPr="008E254C">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33599971"/>
      <w:r w:rsidRPr="008E254C">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33599972"/>
      <w:r w:rsidRPr="008E254C">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33599973"/>
      <w:r w:rsidRPr="008E254C">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33599974"/>
      <w:r w:rsidRPr="008E254C">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8E254C" w:rsidRDefault="00AB1BB3">
      <w:pPr>
        <w:pStyle w:val="AH2Part"/>
      </w:pPr>
      <w:bookmarkStart w:id="43" w:name="_Toc233599975"/>
      <w:r w:rsidRPr="008E254C">
        <w:rPr>
          <w:rStyle w:val="CharPartNo"/>
        </w:rPr>
        <w:lastRenderedPageBreak/>
        <w:t>Part 4.2</w:t>
      </w:r>
      <w:r>
        <w:tab/>
      </w:r>
      <w:r w:rsidRPr="008E254C">
        <w:rPr>
          <w:rStyle w:val="CharPartText"/>
        </w:rPr>
        <w:t>Inquiry panels</w:t>
      </w:r>
      <w:bookmarkEnd w:id="43"/>
    </w:p>
    <w:p w:rsidR="00AB1BB3" w:rsidRDefault="00AB1BB3">
      <w:pPr>
        <w:pStyle w:val="AH5Sec"/>
      </w:pPr>
      <w:bookmarkStart w:id="44" w:name="_Toc233599976"/>
      <w:r w:rsidRPr="008E254C">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33599977"/>
      <w:r w:rsidRPr="008E254C">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33599978"/>
      <w:r w:rsidRPr="008E254C">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33599979"/>
      <w:r w:rsidRPr="008E254C">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33599980"/>
      <w:r w:rsidRPr="008E254C">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33599981"/>
      <w:r w:rsidRPr="008E254C">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33599982"/>
      <w:r w:rsidRPr="008E254C">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33599983"/>
      <w:r w:rsidRPr="008E254C">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33599984"/>
      <w:r w:rsidRPr="008E254C">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8E254C" w:rsidRDefault="00AB1BB3">
      <w:pPr>
        <w:pStyle w:val="AH1Chapter"/>
      </w:pPr>
      <w:bookmarkStart w:id="53" w:name="_Toc233599985"/>
      <w:r w:rsidRPr="008E254C">
        <w:rPr>
          <w:rStyle w:val="CharChapNo"/>
        </w:rPr>
        <w:lastRenderedPageBreak/>
        <w:t>Chapter 5</w:t>
      </w:r>
      <w:r>
        <w:tab/>
      </w:r>
      <w:r w:rsidRPr="008E254C">
        <w:rPr>
          <w:rStyle w:val="CharChapText"/>
        </w:rPr>
        <w:t>Leases generally</w:t>
      </w:r>
      <w:bookmarkEnd w:id="53"/>
    </w:p>
    <w:p w:rsidR="00AB1BB3" w:rsidRPr="008E254C" w:rsidRDefault="00AB1BB3">
      <w:pPr>
        <w:pStyle w:val="AH2Part"/>
      </w:pPr>
      <w:bookmarkStart w:id="54" w:name="_Toc233599986"/>
      <w:r w:rsidRPr="008E254C">
        <w:rPr>
          <w:rStyle w:val="CharPartNo"/>
        </w:rPr>
        <w:t>Part 5.1</w:t>
      </w:r>
      <w:r>
        <w:tab/>
      </w:r>
      <w:r w:rsidRPr="008E254C">
        <w:rPr>
          <w:rStyle w:val="CharPartText"/>
        </w:rPr>
        <w:t>Direct sale of leases</w:t>
      </w:r>
      <w:bookmarkEnd w:id="54"/>
    </w:p>
    <w:p w:rsidR="00AB1BB3" w:rsidRPr="008E254C" w:rsidRDefault="00AB1BB3">
      <w:pPr>
        <w:pStyle w:val="AH3Div"/>
      </w:pPr>
      <w:bookmarkStart w:id="55" w:name="_Toc233599987"/>
      <w:r w:rsidRPr="008E254C">
        <w:rPr>
          <w:rStyle w:val="CharDivNo"/>
        </w:rPr>
        <w:t>Division 5.1.1</w:t>
      </w:r>
      <w:r>
        <w:tab/>
      </w:r>
      <w:r w:rsidRPr="008E254C">
        <w:rPr>
          <w:rStyle w:val="CharDivText"/>
        </w:rPr>
        <w:t>Interpretation—pt 5.1</w:t>
      </w:r>
      <w:bookmarkEnd w:id="55"/>
    </w:p>
    <w:p w:rsidR="00AB1BB3" w:rsidRDefault="00AB1BB3">
      <w:pPr>
        <w:pStyle w:val="AH5Sec"/>
      </w:pPr>
      <w:bookmarkStart w:id="56" w:name="_Toc233599988"/>
      <w:r w:rsidRPr="008E254C">
        <w:rPr>
          <w:rStyle w:val="CharSectNo"/>
        </w:rPr>
        <w:t>100</w:t>
      </w:r>
      <w:r>
        <w:tab/>
        <w:t>Definitions—pt 5.1</w:t>
      </w:r>
      <w:bookmarkEnd w:id="56"/>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lastRenderedPageBreak/>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7" w:name="_Toc233599989"/>
      <w:r w:rsidRPr="008E254C">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8" w:name="_Toc233599990"/>
      <w:r w:rsidRPr="008E254C">
        <w:rPr>
          <w:rStyle w:val="CharSectNo"/>
        </w:rPr>
        <w:t>102</w:t>
      </w:r>
      <w:r>
        <w:rPr>
          <w:iCs/>
        </w:rPr>
        <w:tab/>
      </w:r>
      <w:r>
        <w:t xml:space="preserve">Meaning of </w:t>
      </w:r>
      <w:r>
        <w:rPr>
          <w:i/>
          <w:iCs/>
        </w:rPr>
        <w:t>City West precinct</w:t>
      </w:r>
      <w:r>
        <w:t>—pt 5.1</w:t>
      </w:r>
      <w:bookmarkEnd w:id="58"/>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8E254C" w:rsidRDefault="00AB1BB3">
      <w:pPr>
        <w:pStyle w:val="AH3Div"/>
      </w:pPr>
      <w:bookmarkStart w:id="59" w:name="_Toc233599991"/>
      <w:r w:rsidRPr="008E254C">
        <w:rPr>
          <w:rStyle w:val="CharDivNo"/>
        </w:rPr>
        <w:lastRenderedPageBreak/>
        <w:t>Division 5.1.2</w:t>
      </w:r>
      <w:r>
        <w:tab/>
      </w:r>
      <w:r w:rsidRPr="008E254C">
        <w:rPr>
          <w:rStyle w:val="CharDivText"/>
        </w:rPr>
        <w:t>Direct sales approved by Executive</w:t>
      </w:r>
      <w:bookmarkEnd w:id="59"/>
    </w:p>
    <w:p w:rsidR="00AB1BB3" w:rsidRDefault="00AB1BB3">
      <w:pPr>
        <w:pStyle w:val="AH5Sec"/>
      </w:pPr>
      <w:bookmarkStart w:id="60" w:name="_Toc233599992"/>
      <w:r w:rsidRPr="008E254C">
        <w:rPr>
          <w:rStyle w:val="CharSectNo"/>
        </w:rPr>
        <w:t>105</w:t>
      </w:r>
      <w:r>
        <w:tab/>
        <w:t>Direct sales requiring approval by Executive—Act, s 240 (1) (a)</w:t>
      </w:r>
      <w:bookmarkEnd w:id="60"/>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AB1BB3" w:rsidRDefault="00AB1BB3">
      <w:pPr>
        <w:pStyle w:val="Apara"/>
      </w:pPr>
      <w:r>
        <w:tab/>
        <w:t>(e)</w:t>
      </w:r>
      <w:r>
        <w:tab/>
        <w:t>a lease for community use;</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1" w:name="_Toc233599993"/>
      <w:r w:rsidRPr="008E254C">
        <w:rPr>
          <w:rStyle w:val="CharSectNo"/>
        </w:rPr>
        <w:lastRenderedPageBreak/>
        <w:t>106</w:t>
      </w:r>
      <w:r>
        <w:tab/>
        <w:t>Direct sale criteria for territory entities—Act, s 240 (1) (a) (i)</w:t>
      </w:r>
      <w:bookmarkEnd w:id="61"/>
    </w:p>
    <w:p w:rsidR="00AB1BB3" w:rsidRDefault="00AB1BB3">
      <w:pPr>
        <w:pStyle w:val="Amainreturn"/>
      </w:pPr>
      <w:r>
        <w:t>The criteria for the direct sale of a lease to a territory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2" w:name="_Toc233599994"/>
      <w:r w:rsidRPr="008E254C">
        <w:rPr>
          <w:rStyle w:val="CharSectNo"/>
        </w:rPr>
        <w:t>107</w:t>
      </w:r>
      <w:r>
        <w:tab/>
        <w:t>Direct sale criteria for Commonwealth entities—Act, s 240 (1) (a) (i)</w:t>
      </w:r>
      <w:bookmarkEnd w:id="62"/>
    </w:p>
    <w:p w:rsidR="00AB1BB3" w:rsidRDefault="00AB1BB3">
      <w:pPr>
        <w:pStyle w:val="Amain"/>
      </w:pPr>
      <w:r>
        <w:tab/>
        <w:t>(1)</w:t>
      </w:r>
      <w:r>
        <w:tab/>
        <w:t>The criteria for the direct sale of a lease to a Commonwealth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3" w:name="_Toc233599995"/>
      <w:r w:rsidRPr="008E254C">
        <w:rPr>
          <w:rStyle w:val="CharSectNo"/>
        </w:rPr>
        <w:lastRenderedPageBreak/>
        <w:t>108</w:t>
      </w:r>
      <w:r>
        <w:tab/>
        <w:t>Direct sale criteria for non-government educational establishments—Act, s 240 (1) (a) (i)</w:t>
      </w:r>
      <w:bookmarkEnd w:id="63"/>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4" w:name="_Toc233599996"/>
      <w:r w:rsidRPr="008E254C">
        <w:rPr>
          <w:rStyle w:val="CharSectNo"/>
        </w:rPr>
        <w:t>109</w:t>
      </w:r>
      <w:r>
        <w:tab/>
        <w:t>Direct sale criterion for unallocated land for housing commissioner—Act, s 240 (1) (a) (i)</w:t>
      </w:r>
      <w:bookmarkEnd w:id="64"/>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5" w:name="_Toc233599997"/>
      <w:r w:rsidRPr="008E254C">
        <w:rPr>
          <w:rStyle w:val="CharSectNo"/>
        </w:rPr>
        <w:t>110</w:t>
      </w:r>
      <w:r>
        <w:tab/>
        <w:t>Direct sale criteria for leases of contiguous unleased land that is public land—Act, s 240 (1) (a) (i)</w:t>
      </w:r>
      <w:bookmarkEnd w:id="65"/>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6" w:name="_Toc233599998"/>
      <w:r w:rsidRPr="008E254C">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6"/>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AB1BB3" w:rsidRDefault="00AB1BB3">
      <w:pPr>
        <w:pStyle w:val="AH5Sec"/>
      </w:pPr>
      <w:bookmarkStart w:id="67" w:name="_Toc233599999"/>
      <w:r w:rsidRPr="008E254C">
        <w:rPr>
          <w:rStyle w:val="CharSectNo"/>
        </w:rPr>
        <w:t>112</w:t>
      </w:r>
      <w:r>
        <w:tab/>
        <w:t>Direct sale criteria for community uses—Act, s 240 (1) (a) (i)</w:t>
      </w:r>
      <w:bookmarkEnd w:id="67"/>
    </w:p>
    <w:p w:rsidR="00AB1BB3" w:rsidRDefault="00AB1BB3">
      <w:pPr>
        <w:pStyle w:val="Amain"/>
      </w:pPr>
      <w:r>
        <w:tab/>
        <w:t>(1)</w:t>
      </w:r>
      <w:r>
        <w:tab/>
        <w:t>The criteria for the direct sale of a lease for community use are—</w:t>
      </w:r>
    </w:p>
    <w:p w:rsidR="00AB1BB3" w:rsidRDefault="00AB1BB3">
      <w:pPr>
        <w:pStyle w:val="Apara"/>
      </w:pPr>
      <w:r>
        <w:tab/>
        <w:t>(a)</w:t>
      </w:r>
      <w:r>
        <w:tab/>
        <w:t>the proposed lessee is a community organisation; and</w:t>
      </w:r>
    </w:p>
    <w:p w:rsidR="00AB1BB3" w:rsidRDefault="00AB1BB3">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(c)</w:t>
      </w:r>
      <w:r>
        <w:tab/>
        <w:t>the planning and land authority is satisfied that the proposed use of the land is—</w:t>
      </w:r>
    </w:p>
    <w:p w:rsidR="00AB1BB3" w:rsidRDefault="00AB1BB3">
      <w:pPr>
        <w:pStyle w:val="Asubpara"/>
      </w:pPr>
      <w:r>
        <w:tab/>
        <w:t>(i)</w:t>
      </w:r>
      <w:r>
        <w:tab/>
        <w:t>consistent with the proposed lessee’s constitution or rules; and</w:t>
      </w:r>
    </w:p>
    <w:p w:rsidR="00AB1BB3" w:rsidRDefault="00AB1BB3">
      <w:pPr>
        <w:pStyle w:val="Asubpara"/>
        <w:keepNext/>
      </w:pPr>
      <w:r>
        <w:tab/>
        <w:t>(ii)</w:t>
      </w:r>
      <w:r>
        <w:tab/>
        <w:t>compatible with ACT or Commonwealth government policies applicable to the proposed use.</w:t>
      </w:r>
    </w:p>
    <w:p w:rsidR="00AB1BB3" w:rsidRDefault="00AB1BB3">
      <w:pPr>
        <w:pStyle w:val="aNote"/>
        <w:keepNext/>
      </w:pPr>
      <w:r>
        <w:rPr>
          <w:rStyle w:val="charItals"/>
        </w:rPr>
        <w:t>Note 1</w:t>
      </w:r>
      <w:r>
        <w:rPr>
          <w:rStyle w:val="charItals"/>
        </w:rPr>
        <w:tab/>
      </w:r>
      <w:r>
        <w:rPr>
          <w:rStyle w:val="charBoldItals"/>
        </w:rPr>
        <w:t>Community organisation</w:t>
      </w:r>
      <w:r>
        <w:t>—see the dictionary.</w:t>
      </w:r>
    </w:p>
    <w:p w:rsidR="00AB1BB3" w:rsidRDefault="00AB1BB3">
      <w:pPr>
        <w:pStyle w:val="aNote"/>
      </w:pPr>
      <w:r>
        <w:rPr>
          <w:rStyle w:val="charItals"/>
        </w:rPr>
        <w:t>Note 2</w:t>
      </w:r>
      <w:r>
        <w:rPr>
          <w:rStyle w:val="charItals"/>
        </w:rPr>
        <w:tab/>
      </w:r>
      <w:r>
        <w:rPr>
          <w:rStyle w:val="charBoldItals"/>
        </w:rPr>
        <w:t>Community use</w:t>
      </w:r>
      <w:r>
        <w:t>—see the territory plan (13 Definitions).</w:t>
      </w:r>
    </w:p>
    <w:p w:rsidR="00AB1BB3" w:rsidRDefault="00AB1BB3">
      <w:pPr>
        <w:pStyle w:val="Amain"/>
      </w:pPr>
      <w:r>
        <w:tab/>
        <w:t>(2)</w:t>
      </w:r>
      <w:r>
        <w:tab/>
        <w:t>For subsection (1) (b), the proposed lessee must give the planning and land authority the business-case documentation for the proposed development.</w:t>
      </w:r>
    </w:p>
    <w:p w:rsidR="00AB1BB3" w:rsidRDefault="00AB1BB3">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33600000"/>
      <w:r w:rsidRPr="008E254C">
        <w:rPr>
          <w:rStyle w:val="CharSectNo"/>
        </w:rPr>
        <w:t>113</w:t>
      </w:r>
      <w:r>
        <w:tab/>
        <w:t>Direct sale criteria for supportive accommodation—Act, s 240 (1) (a) (i)</w:t>
      </w:r>
      <w:bookmarkEnd w:id="68"/>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lastRenderedPageBreak/>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9" w:name="_Toc233600001"/>
      <w:r w:rsidRPr="008E254C">
        <w:rPr>
          <w:rStyle w:val="CharSectNo"/>
        </w:rPr>
        <w:t>114</w:t>
      </w:r>
      <w:r>
        <w:tab/>
        <w:t>Direct sale criteria for rural leases—Act, s 240 (1) (a) (i)</w:t>
      </w:r>
      <w:bookmarkEnd w:id="69"/>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8E254C" w:rsidRDefault="00AB1BB3">
      <w:pPr>
        <w:pStyle w:val="AH3Div"/>
      </w:pPr>
      <w:bookmarkStart w:id="70" w:name="_Toc233600002"/>
      <w:r w:rsidRPr="008E254C">
        <w:rPr>
          <w:rStyle w:val="CharDivNo"/>
        </w:rPr>
        <w:lastRenderedPageBreak/>
        <w:t>Division 5.1.3</w:t>
      </w:r>
      <w:r>
        <w:tab/>
      </w:r>
      <w:r w:rsidRPr="008E254C">
        <w:rPr>
          <w:rStyle w:val="CharDivText"/>
        </w:rPr>
        <w:t>Direct sales approved by Minister</w:t>
      </w:r>
      <w:bookmarkEnd w:id="70"/>
    </w:p>
    <w:p w:rsidR="00AB1BB3" w:rsidRDefault="00AB1BB3">
      <w:pPr>
        <w:pStyle w:val="AH5Sec"/>
      </w:pPr>
      <w:bookmarkStart w:id="71" w:name="_Toc233600003"/>
      <w:r w:rsidRPr="008E254C">
        <w:rPr>
          <w:rStyle w:val="CharSectNo"/>
        </w:rPr>
        <w:t>120</w:t>
      </w:r>
      <w:r>
        <w:tab/>
        <w:t>Direct sales requiring approval by Minister—Act, s 240 (1) (b)</w:t>
      </w:r>
      <w:bookmarkEnd w:id="71"/>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2" w:name="_Toc233600004"/>
      <w:r w:rsidRPr="008E254C">
        <w:rPr>
          <w:rStyle w:val="CharSectNo"/>
        </w:rPr>
        <w:t>121</w:t>
      </w:r>
      <w:r>
        <w:tab/>
        <w:t>Direct sale criteria for Territory—Act, s 240 (1) (b) (i)</w:t>
      </w:r>
      <w:bookmarkEnd w:id="72"/>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3" w:name="_Toc233600005"/>
      <w:r w:rsidRPr="008E254C">
        <w:rPr>
          <w:rStyle w:val="CharSectNo"/>
        </w:rPr>
        <w:t>122</w:t>
      </w:r>
      <w:r>
        <w:tab/>
        <w:t>Direct sale criteria for leases of contiguous unleased land other than public land—Act, s 240 (1) (b) (i)</w:t>
      </w:r>
      <w:bookmarkEnd w:id="73"/>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8E254C" w:rsidRDefault="00AB1BB3">
      <w:pPr>
        <w:pStyle w:val="AH3Div"/>
      </w:pPr>
      <w:bookmarkStart w:id="74" w:name="_Toc233600006"/>
      <w:r w:rsidRPr="008E254C">
        <w:rPr>
          <w:rStyle w:val="CharDivNo"/>
        </w:rPr>
        <w:t>Division 5.1.4</w:t>
      </w:r>
      <w:r>
        <w:tab/>
      </w:r>
      <w:r w:rsidRPr="008E254C">
        <w:rPr>
          <w:rStyle w:val="CharDivText"/>
        </w:rPr>
        <w:t>Certain direct sales not requiring approval</w:t>
      </w:r>
      <w:bookmarkEnd w:id="74"/>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5" w:name="_Toc233600007"/>
      <w:r w:rsidRPr="008E254C">
        <w:rPr>
          <w:rStyle w:val="CharSectNo"/>
        </w:rPr>
        <w:t>130</w:t>
      </w:r>
      <w:r>
        <w:tab/>
        <w:t>Certain direct sales not requiring approval—Act, s 240 (1) (d)</w:t>
      </w:r>
      <w:bookmarkEnd w:id="75"/>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lastRenderedPageBreak/>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pPr>
        <w:pStyle w:val="Amain"/>
      </w:pPr>
      <w:r>
        <w:tab/>
        <w:t>(2)</w:t>
      </w:r>
      <w:r>
        <w:tab/>
        <w:t>In this section:</w:t>
      </w:r>
    </w:p>
    <w:p w:rsidR="00AB1BB3" w:rsidRDefault="00AB1BB3">
      <w:pPr>
        <w:pStyle w:val="aDef"/>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8E254C" w:rsidRDefault="00AB1BB3">
      <w:pPr>
        <w:pStyle w:val="AH2Part"/>
      </w:pPr>
      <w:bookmarkStart w:id="76" w:name="_Toc233600008"/>
      <w:r w:rsidRPr="008E254C">
        <w:rPr>
          <w:rStyle w:val="CharPartNo"/>
        </w:rPr>
        <w:lastRenderedPageBreak/>
        <w:t>Part 5.2</w:t>
      </w:r>
      <w:r>
        <w:tab/>
      </w:r>
      <w:r w:rsidRPr="008E254C">
        <w:rPr>
          <w:rStyle w:val="CharPartText"/>
        </w:rPr>
        <w:t>Grants of leases generally</w:t>
      </w:r>
      <w:bookmarkEnd w:id="7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7" w:name="_Toc233600009"/>
      <w:r w:rsidRPr="008E254C">
        <w:rPr>
          <w:rStyle w:val="CharSectNo"/>
        </w:rPr>
        <w:t>140</w:t>
      </w:r>
      <w:r>
        <w:tab/>
        <w:t>Period for failure to accept and execute lease—Act, s 250 (1)</w:t>
      </w:r>
      <w:bookmarkEnd w:id="77"/>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8" w:name="_Toc233600010"/>
      <w:r w:rsidRPr="008E254C">
        <w:rPr>
          <w:rStyle w:val="CharSectNo"/>
        </w:rPr>
        <w:t>141</w:t>
      </w:r>
      <w:r>
        <w:tab/>
        <w:t>Exemptions from restrictions on dealings with certain single dwelling house leases—Act, s 251 (1) (c) (ii)</w:t>
      </w:r>
      <w:bookmarkEnd w:id="78"/>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9" w:name="_Toc233600011"/>
      <w:r w:rsidRPr="008E254C">
        <w:rPr>
          <w:rStyle w:val="CharSectNo"/>
        </w:rPr>
        <w:t>142</w:t>
      </w:r>
      <w:r>
        <w:tab/>
        <w:t>Exemptions from restrictions on dealings with certain leases—Act, s 251 (3)</w:t>
      </w:r>
      <w:bookmarkEnd w:id="79"/>
    </w:p>
    <w:p w:rsidR="00AB1BB3" w:rsidRDefault="00AB1BB3">
      <w:pPr>
        <w:pStyle w:val="Amain"/>
      </w:pPr>
      <w:r>
        <w:tab/>
        <w:t>(1)</w:t>
      </w:r>
      <w:r>
        <w:tab/>
        <w:t>The following leases are exempt from the Act, section 251 (1) (a), (b) and (c):</w:t>
      </w:r>
    </w:p>
    <w:p w:rsidR="00AB1BB3" w:rsidRDefault="00AB1BB3">
      <w:pPr>
        <w:pStyle w:val="Apara"/>
      </w:pPr>
      <w:r>
        <w:tab/>
        <w:t>(a)</w:t>
      </w:r>
      <w:r>
        <w:tab/>
        <w:t xml:space="preserve">a concessional lease; </w:t>
      </w:r>
    </w:p>
    <w:p w:rsidR="00AB1BB3" w:rsidRDefault="00AB1BB3">
      <w:pPr>
        <w:pStyle w:val="Apara"/>
      </w:pPr>
      <w:r>
        <w:tab/>
        <w:t>(b)</w:t>
      </w:r>
      <w:r>
        <w:tab/>
        <w:t>a rural lease.</w:t>
      </w:r>
    </w:p>
    <w:p w:rsidR="00AB1BB3" w:rsidRDefault="00AB1BB3">
      <w:pPr>
        <w:pStyle w:val="aNote"/>
      </w:pPr>
      <w:r>
        <w:rPr>
          <w:i/>
          <w:iCs/>
        </w:rPr>
        <w:t>Note</w:t>
      </w:r>
      <w:r>
        <w:rPr>
          <w:i/>
          <w:iCs/>
        </w:rPr>
        <w:tab/>
      </w:r>
      <w:r>
        <w:t>For restrictions on dealings with concessional leases and rural leases, see the Act, s 265 and s 284.</w:t>
      </w:r>
    </w:p>
    <w:p w:rsidR="00AB1BB3" w:rsidRDefault="00AB1BB3">
      <w:pPr>
        <w:pStyle w:val="Amain"/>
      </w:pPr>
      <w:r>
        <w:tab/>
        <w:t>(2)</w:t>
      </w:r>
      <w:r>
        <w:tab/>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lastRenderedPageBreak/>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AB1BB3" w:rsidRDefault="00AB1BB3">
      <w:pPr>
        <w:pStyle w:val="Apara"/>
      </w:pPr>
      <w:r>
        <w:tab/>
        <w:t>(c)</w:t>
      </w:r>
      <w:r>
        <w:tab/>
        <w:t>a lease granted under the Act, section 241 if—</w:t>
      </w:r>
    </w:p>
    <w:p w:rsidR="00AB1BB3" w:rsidRDefault="00AB1BB3">
      <w:pPr>
        <w:pStyle w:val="Asubpara"/>
      </w:pPr>
      <w:r>
        <w:tab/>
        <w:t>(i)</w:t>
      </w:r>
      <w:r>
        <w:tab/>
        <w:t>the lease is sold for market value; and</w:t>
      </w:r>
    </w:p>
    <w:p w:rsidR="00AB1BB3" w:rsidRDefault="00AB1BB3">
      <w:pPr>
        <w:pStyle w:val="Asubpara"/>
      </w:pPr>
      <w:r>
        <w:tab/>
        <w:t>(ii)</w:t>
      </w:r>
      <w:r>
        <w:tab/>
        <w:t>the Act, section 251 (1) (a) or (d) does not apply to the lease.</w:t>
      </w:r>
    </w:p>
    <w:p w:rsidR="00AB1BB3" w:rsidRDefault="00AB1BB3">
      <w:pPr>
        <w:pStyle w:val="PageBreak"/>
      </w:pPr>
      <w:r>
        <w:br w:type="page"/>
      </w:r>
    </w:p>
    <w:p w:rsidR="00AB1BB3" w:rsidRPr="008E254C" w:rsidRDefault="00AB1BB3">
      <w:pPr>
        <w:pStyle w:val="AH2Part"/>
      </w:pPr>
      <w:bookmarkStart w:id="80" w:name="_Toc233600012"/>
      <w:r w:rsidRPr="008E254C">
        <w:rPr>
          <w:rStyle w:val="CharPartNo"/>
        </w:rPr>
        <w:lastRenderedPageBreak/>
        <w:t>Part 5.3</w:t>
      </w:r>
      <w:r>
        <w:tab/>
      </w:r>
      <w:r w:rsidRPr="008E254C">
        <w:rPr>
          <w:rStyle w:val="CharPartText"/>
        </w:rPr>
        <w:t>Grants of further leases</w:t>
      </w:r>
      <w:bookmarkEnd w:id="80"/>
    </w:p>
    <w:p w:rsidR="00AB1BB3" w:rsidRDefault="00AB1BB3">
      <w:pPr>
        <w:pStyle w:val="AH5Sec"/>
      </w:pPr>
      <w:bookmarkStart w:id="81" w:name="_Toc233600013"/>
      <w:r w:rsidRPr="008E254C">
        <w:rPr>
          <w:rStyle w:val="CharSectNo"/>
        </w:rPr>
        <w:t>150</w:t>
      </w:r>
      <w:r>
        <w:tab/>
        <w:t>Criteria for grant of further leases for unit title schemes—Act, s 254 (1) (f)</w:t>
      </w:r>
      <w:bookmarkEnd w:id="81"/>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2" w:name="_Toc233600014"/>
      <w:r w:rsidRPr="008E254C">
        <w:rPr>
          <w:rStyle w:val="CharSectNo"/>
        </w:rPr>
        <w:t>151</w:t>
      </w:r>
      <w:r>
        <w:tab/>
        <w:t>Criteria for grant of further leases for community title schemes—Act, s 254 (1) (f)</w:t>
      </w:r>
      <w:bookmarkEnd w:id="82"/>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8E254C" w:rsidRDefault="00AB1BB3">
      <w:pPr>
        <w:pStyle w:val="AH2Part"/>
      </w:pPr>
      <w:bookmarkStart w:id="83" w:name="_Toc233600015"/>
      <w:r w:rsidRPr="008E254C">
        <w:rPr>
          <w:rStyle w:val="CharPartNo"/>
        </w:rPr>
        <w:lastRenderedPageBreak/>
        <w:t>Part 5.4</w:t>
      </w:r>
      <w:r>
        <w:tab/>
      </w:r>
      <w:r w:rsidRPr="008E254C">
        <w:rPr>
          <w:rStyle w:val="CharPartText"/>
        </w:rPr>
        <w:t>Lease variations</w:t>
      </w:r>
      <w:bookmarkEnd w:id="83"/>
    </w:p>
    <w:p w:rsidR="00AB1BB3" w:rsidRDefault="00AB1BB3">
      <w:pPr>
        <w:pStyle w:val="AH5Sec"/>
      </w:pPr>
      <w:bookmarkStart w:id="84" w:name="_Toc233600016"/>
      <w:r w:rsidRPr="008E254C">
        <w:rPr>
          <w:rStyle w:val="CharSectNo"/>
        </w:rPr>
        <w:t>160</w:t>
      </w:r>
      <w:r>
        <w:tab/>
        <w:t>Lease classes for variation to pay out rent—Act, s 272A (1)</w:t>
      </w:r>
      <w:bookmarkEnd w:id="84"/>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5" w:name="_Toc233600017"/>
      <w:r w:rsidRPr="008E254C">
        <w:rPr>
          <w:rStyle w:val="CharSectNo"/>
        </w:rPr>
        <w:t>161</w:t>
      </w:r>
      <w:r>
        <w:tab/>
        <w:t>Decision on rent payout lease variation application—Act, s 272B (1)</w:t>
      </w:r>
      <w:bookmarkEnd w:id="85"/>
    </w:p>
    <w:p w:rsidR="00AB1BB3" w:rsidRDefault="00AB1BB3">
      <w:pPr>
        <w:pStyle w:val="Amainreturn"/>
      </w:pPr>
      <w:r>
        <w:t>The period of 20 working days is prescribed.</w:t>
      </w:r>
    </w:p>
    <w:p w:rsidR="00AB1BB3" w:rsidRDefault="00AB1BB3">
      <w:pPr>
        <w:pStyle w:val="PageBreak"/>
      </w:pPr>
      <w:r>
        <w:br w:type="page"/>
      </w:r>
    </w:p>
    <w:p w:rsidR="00AB1BB3" w:rsidRPr="008E254C" w:rsidRDefault="00AB1BB3">
      <w:pPr>
        <w:pStyle w:val="AH2Part"/>
      </w:pPr>
      <w:bookmarkStart w:id="86" w:name="_Toc233600018"/>
      <w:r w:rsidRPr="008E254C">
        <w:rPr>
          <w:rStyle w:val="CharPartNo"/>
        </w:rPr>
        <w:lastRenderedPageBreak/>
        <w:t>Part 5.5</w:t>
      </w:r>
      <w:r>
        <w:tab/>
      </w:r>
      <w:r w:rsidRPr="008E254C">
        <w:rPr>
          <w:rStyle w:val="CharPartText"/>
        </w:rPr>
        <w:t>Change of use charges</w:t>
      </w:r>
      <w:bookmarkEnd w:id="86"/>
    </w:p>
    <w:p w:rsidR="00AB1BB3" w:rsidRPr="008E254C" w:rsidRDefault="00AB1BB3">
      <w:pPr>
        <w:pStyle w:val="AH3Div"/>
      </w:pPr>
      <w:bookmarkStart w:id="87" w:name="_Toc233600019"/>
      <w:r w:rsidRPr="008E254C">
        <w:rPr>
          <w:rStyle w:val="CharDivNo"/>
        </w:rPr>
        <w:t>Division 5.5.1</w:t>
      </w:r>
      <w:r>
        <w:tab/>
      </w:r>
      <w:r w:rsidRPr="008E254C">
        <w:rPr>
          <w:rStyle w:val="CharDivText"/>
        </w:rPr>
        <w:t>Added value</w:t>
      </w:r>
      <w:bookmarkEnd w:id="87"/>
    </w:p>
    <w:p w:rsidR="00AB1BB3" w:rsidRDefault="00AB1BB3">
      <w:pPr>
        <w:pStyle w:val="AH5Sec"/>
      </w:pPr>
      <w:bookmarkStart w:id="88" w:name="_Toc233600020"/>
      <w:r w:rsidRPr="008E254C">
        <w:rPr>
          <w:rStyle w:val="CharSectNo"/>
        </w:rPr>
        <w:t>170</w:t>
      </w:r>
      <w:r>
        <w:tab/>
        <w:t xml:space="preserve">Meaning of </w:t>
      </w:r>
      <w:r>
        <w:rPr>
          <w:i/>
          <w:iCs/>
        </w:rPr>
        <w:t>added value</w:t>
      </w:r>
      <w:r>
        <w:t>—pt 5.5</w:t>
      </w:r>
      <w:bookmarkEnd w:id="88"/>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8E254C" w:rsidRDefault="00AB1BB3">
      <w:pPr>
        <w:pStyle w:val="AH3Div"/>
      </w:pPr>
      <w:bookmarkStart w:id="89" w:name="_Toc233600021"/>
      <w:r w:rsidRPr="008E254C">
        <w:rPr>
          <w:rStyle w:val="CharDivNo"/>
        </w:rPr>
        <w:t>Division 5.5.2</w:t>
      </w:r>
      <w:r>
        <w:tab/>
      </w:r>
      <w:r w:rsidRPr="008E254C">
        <w:rPr>
          <w:rStyle w:val="CharDivText"/>
        </w:rPr>
        <w:t>Remission of change of use charges</w:t>
      </w:r>
      <w:bookmarkEnd w:id="89"/>
    </w:p>
    <w:p w:rsidR="00AB1BB3" w:rsidRDefault="00AB1BB3">
      <w:pPr>
        <w:pStyle w:val="AH5Sec"/>
      </w:pPr>
      <w:bookmarkStart w:id="90" w:name="_Toc233600022"/>
      <w:r w:rsidRPr="008E254C">
        <w:rPr>
          <w:rStyle w:val="CharSectNo"/>
        </w:rPr>
        <w:t>175</w:t>
      </w:r>
      <w:r>
        <w:tab/>
        <w:t>Remission of change of use charges generally—Act, s 278 (1) and (2)</w:t>
      </w:r>
      <w:bookmarkEnd w:id="90"/>
    </w:p>
    <w:p w:rsidR="00AB1BB3" w:rsidRDefault="00AB1BB3">
      <w:pPr>
        <w:pStyle w:val="Amain"/>
        <w:keepNext/>
      </w:pPr>
      <w:r>
        <w:tab/>
        <w:t>(1)</w:t>
      </w:r>
      <w:r>
        <w:tab/>
        <w:t>The planning and land authority must remit all or part of a change of use charge for a variation of a lease in the following circumstances:</w:t>
      </w:r>
    </w:p>
    <w:p w:rsidR="00AB1BB3" w:rsidRDefault="00AB1BB3">
      <w:pPr>
        <w:pStyle w:val="Apara"/>
      </w:pPr>
      <w:r>
        <w:tab/>
        <w:t>(a)</w:t>
      </w:r>
      <w:r>
        <w:tab/>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AB1BB3" w:rsidRDefault="00AB1BB3">
      <w:pPr>
        <w:pStyle w:val="Apara"/>
      </w:pPr>
      <w:r>
        <w:tab/>
        <w:t>(b)</w:t>
      </w:r>
      <w:r>
        <w:tab/>
        <w:t>a circumstance stated in a policy direction.</w:t>
      </w:r>
    </w:p>
    <w:p w:rsidR="00AB1BB3" w:rsidRDefault="00AB1BB3">
      <w:pPr>
        <w:pStyle w:val="Amain"/>
      </w:pPr>
      <w:r>
        <w:tab/>
        <w:t>(2)</w:t>
      </w:r>
      <w:r>
        <w:tab/>
        <w:t>The amount of the change of use charge to be remitted is—</w:t>
      </w:r>
    </w:p>
    <w:p w:rsidR="00AB1BB3" w:rsidRDefault="00AB1BB3">
      <w:pPr>
        <w:pStyle w:val="Apara"/>
      </w:pPr>
      <w:r>
        <w:tab/>
        <w:t>(a)</w:t>
      </w:r>
      <w:r>
        <w:tab/>
        <w:t>if a policy direction applies to the circumstance—the amount worked out in accordance with the policy direction; or</w:t>
      </w:r>
    </w:p>
    <w:p w:rsidR="00AB1BB3" w:rsidRDefault="00AB1BB3">
      <w:pPr>
        <w:pStyle w:val="Apara"/>
      </w:pPr>
      <w:r>
        <w:tab/>
        <w:t>(b)</w:t>
      </w:r>
      <w:r>
        <w:tab/>
        <w:t>in any other case—the amount (if any)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1" w:name="_Toc233600023"/>
      <w:r w:rsidRPr="008E254C">
        <w:rPr>
          <w:rStyle w:val="CharSectNo"/>
        </w:rPr>
        <w:t>176</w:t>
      </w:r>
      <w:r>
        <w:tab/>
        <w:t>Remission of change of use charges for housing commissioner—Act, s 278 (1) and (2)</w:t>
      </w:r>
      <w:bookmarkEnd w:id="91"/>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2" w:name="_Toc233600024"/>
      <w:r w:rsidRPr="008E254C">
        <w:rPr>
          <w:rStyle w:val="CharSectNo"/>
        </w:rPr>
        <w:lastRenderedPageBreak/>
        <w:t>177</w:t>
      </w:r>
      <w:r>
        <w:tab/>
        <w:t>Policy directions about remission of change of use charges—Act, s 278 (1) and (2)</w:t>
      </w:r>
      <w:bookmarkEnd w:id="92"/>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8E254C" w:rsidRDefault="00AB1BB3">
      <w:pPr>
        <w:pStyle w:val="AH3Div"/>
      </w:pPr>
      <w:bookmarkStart w:id="93" w:name="_Toc233600025"/>
      <w:r w:rsidRPr="008E254C">
        <w:rPr>
          <w:rStyle w:val="CharDivNo"/>
        </w:rPr>
        <w:t>Division 5.5.3</w:t>
      </w:r>
      <w:r>
        <w:tab/>
      </w:r>
      <w:r w:rsidRPr="008E254C">
        <w:rPr>
          <w:rStyle w:val="CharDivText"/>
        </w:rPr>
        <w:t>Increase of change of use charge</w:t>
      </w:r>
      <w:bookmarkEnd w:id="93"/>
    </w:p>
    <w:p w:rsidR="00AB1BB3" w:rsidRDefault="00AB1BB3">
      <w:pPr>
        <w:pStyle w:val="AH5Sec"/>
      </w:pPr>
      <w:bookmarkStart w:id="94" w:name="_Toc233600026"/>
      <w:r w:rsidRPr="008E254C">
        <w:rPr>
          <w:rStyle w:val="CharSectNo"/>
        </w:rPr>
        <w:t>180</w:t>
      </w:r>
      <w:r>
        <w:tab/>
        <w:t xml:space="preserve">Meaning of </w:t>
      </w:r>
      <w:r>
        <w:rPr>
          <w:i/>
          <w:iCs/>
        </w:rPr>
        <w:t>recently commenced lease</w:t>
      </w:r>
      <w:r>
        <w:t>—div 5.5.3</w:t>
      </w:r>
      <w:bookmarkEnd w:id="94"/>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5" w:name="_Toc233600027"/>
      <w:r w:rsidRPr="008E254C">
        <w:rPr>
          <w:rStyle w:val="CharSectNo"/>
        </w:rPr>
        <w:t>181</w:t>
      </w:r>
      <w:r>
        <w:tab/>
        <w:t>Increase of change of use charge for concessional leases—Act, s 279 (1) and (2)</w:t>
      </w:r>
      <w:bookmarkEnd w:id="95"/>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6" w:name="_Toc233600028"/>
      <w:r w:rsidRPr="008E254C">
        <w:rPr>
          <w:rStyle w:val="CharSectNo"/>
        </w:rPr>
        <w:t>182</w:t>
      </w:r>
      <w:r>
        <w:tab/>
        <w:t>Increase of change of use charge for recently commenced leases—Act, s 279 (1) and (2)</w:t>
      </w:r>
      <w:bookmarkEnd w:id="96"/>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8E254C" w:rsidRDefault="00AB1BB3">
      <w:pPr>
        <w:pStyle w:val="AH2Part"/>
      </w:pPr>
      <w:bookmarkStart w:id="97" w:name="_Toc233600029"/>
      <w:r w:rsidRPr="008E254C">
        <w:rPr>
          <w:rStyle w:val="CharPartNo"/>
        </w:rPr>
        <w:lastRenderedPageBreak/>
        <w:t>Part 5.6</w:t>
      </w:r>
      <w:r>
        <w:tab/>
      </w:r>
      <w:r w:rsidRPr="008E254C">
        <w:rPr>
          <w:rStyle w:val="CharPartText"/>
        </w:rPr>
        <w:t>Discharge amounts for rural leases</w:t>
      </w:r>
      <w:bookmarkEnd w:id="9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8" w:name="_Toc233600030"/>
      <w:r w:rsidRPr="008E254C">
        <w:rPr>
          <w:rStyle w:val="CharSectNo"/>
        </w:rPr>
        <w:t>190</w:t>
      </w:r>
      <w:r>
        <w:tab/>
        <w:t>Definitions—pt 5.6</w:t>
      </w:r>
      <w:bookmarkEnd w:id="98"/>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9" w:name="_Toc233600031"/>
      <w:r w:rsidRPr="008E254C">
        <w:rPr>
          <w:rStyle w:val="CharSectNo"/>
        </w:rPr>
        <w:lastRenderedPageBreak/>
        <w:t>191</w:t>
      </w:r>
      <w:r>
        <w:tab/>
        <w:t xml:space="preserve">Discharge amount for rural leases other than special Pialligo leases—Act, s 282, def </w:t>
      </w:r>
      <w:r>
        <w:rPr>
          <w:i/>
          <w:iCs/>
        </w:rPr>
        <w:t>discharge amount</w:t>
      </w:r>
      <w:bookmarkEnd w:id="99"/>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B43312">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B43312">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0" w:name="_Toc233600032"/>
      <w:r w:rsidRPr="008E254C">
        <w:rPr>
          <w:rStyle w:val="CharSectNo"/>
        </w:rPr>
        <w:t>192</w:t>
      </w:r>
      <w:r>
        <w:tab/>
        <w:t xml:space="preserve">Discharge amount for special Pialligo leases—Act, s 282, def </w:t>
      </w:r>
      <w:r>
        <w:rPr>
          <w:i/>
          <w:iCs/>
        </w:rPr>
        <w:t>discharge amount</w:t>
      </w:r>
      <w:bookmarkEnd w:id="100"/>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B43312">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B43312">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B43312">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8E254C" w:rsidRDefault="00AB1BB3">
      <w:pPr>
        <w:pStyle w:val="AH2Part"/>
      </w:pPr>
      <w:bookmarkStart w:id="101" w:name="_Toc233600033"/>
      <w:r w:rsidRPr="008E254C">
        <w:rPr>
          <w:rStyle w:val="CharPartNo"/>
        </w:rPr>
        <w:lastRenderedPageBreak/>
        <w:t>Part 5.7</w:t>
      </w:r>
      <w:r>
        <w:tab/>
      </w:r>
      <w:r w:rsidRPr="008E254C">
        <w:rPr>
          <w:rStyle w:val="CharPartText"/>
        </w:rPr>
        <w:t>Transfer or assignment of leases subject to building and development provision</w:t>
      </w:r>
      <w:bookmarkEnd w:id="101"/>
    </w:p>
    <w:p w:rsidR="00AB1BB3" w:rsidRPr="008E254C" w:rsidRDefault="00AB1BB3">
      <w:pPr>
        <w:pStyle w:val="AH3Div"/>
      </w:pPr>
      <w:bookmarkStart w:id="102" w:name="_Toc233600034"/>
      <w:r w:rsidRPr="008E254C">
        <w:rPr>
          <w:rStyle w:val="CharDivNo"/>
        </w:rPr>
        <w:t>Division 5.7.1</w:t>
      </w:r>
      <w:r>
        <w:tab/>
      </w:r>
      <w:r w:rsidRPr="008E254C">
        <w:rPr>
          <w:rStyle w:val="CharDivText"/>
        </w:rPr>
        <w:t>Transfer of land subject to building and development provision</w:t>
      </w:r>
      <w:bookmarkEnd w:id="102"/>
    </w:p>
    <w:p w:rsidR="00AB1BB3" w:rsidRDefault="00AB1BB3">
      <w:pPr>
        <w:pStyle w:val="AH5Sec"/>
      </w:pPr>
      <w:bookmarkStart w:id="103" w:name="_Toc233600035"/>
      <w:r w:rsidRPr="008E254C">
        <w:rPr>
          <w:rStyle w:val="CharSectNo"/>
        </w:rPr>
        <w:t>200</w:t>
      </w:r>
      <w:r>
        <w:tab/>
        <w:t>Personal reasons for noncompliance with building and development provision—Act, s 298 (2) (b) (i)</w:t>
      </w:r>
      <w:bookmarkEnd w:id="103"/>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4" w:name="_Toc233600036"/>
      <w:r w:rsidRPr="008E254C">
        <w:rPr>
          <w:rStyle w:val="CharSectNo"/>
        </w:rPr>
        <w:t>201</w:t>
      </w:r>
      <w:r>
        <w:tab/>
        <w:t>Matters for transfer or assignment of leases—Act, s 298 (5)</w:t>
      </w:r>
      <w:bookmarkEnd w:id="104"/>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8E254C" w:rsidRDefault="00AB1BB3">
      <w:pPr>
        <w:pStyle w:val="AH3Div"/>
      </w:pPr>
      <w:bookmarkStart w:id="105" w:name="_Toc233600037"/>
      <w:r w:rsidRPr="008E254C">
        <w:rPr>
          <w:rStyle w:val="CharDivNo"/>
        </w:rPr>
        <w:lastRenderedPageBreak/>
        <w:t>Division 5.7.2</w:t>
      </w:r>
      <w:r>
        <w:tab/>
      </w:r>
      <w:r w:rsidRPr="008E254C">
        <w:rPr>
          <w:rStyle w:val="CharDivText"/>
        </w:rPr>
        <w:t>Applications for extension of time to commence or complete required works</w:t>
      </w:r>
      <w:bookmarkEnd w:id="105"/>
    </w:p>
    <w:p w:rsidR="00AB1BB3" w:rsidRDefault="00AB1BB3">
      <w:pPr>
        <w:pStyle w:val="AH5Sec"/>
      </w:pPr>
      <w:bookmarkStart w:id="106" w:name="_Toc233600038"/>
      <w:r w:rsidRPr="008E254C">
        <w:rPr>
          <w:rStyle w:val="CharSectNo"/>
        </w:rPr>
        <w:t>202</w:t>
      </w:r>
      <w:r>
        <w:tab/>
        <w:t xml:space="preserve">Meaning of </w:t>
      </w:r>
      <w:r>
        <w:rPr>
          <w:rStyle w:val="charItals"/>
        </w:rPr>
        <w:t>period of extension</w:t>
      </w:r>
      <w:r>
        <w:t>—div 5.7.2</w:t>
      </w:r>
      <w:bookmarkEnd w:id="106"/>
    </w:p>
    <w:p w:rsidR="00AB1BB3" w:rsidRDefault="00AB1BB3">
      <w:pPr>
        <w:pStyle w:val="Amain"/>
      </w:pPr>
      <w:r>
        <w:tab/>
        <w:t>(1)</w:t>
      </w:r>
      <w:r>
        <w:tab/>
        <w:t xml:space="preserve">For this division, </w:t>
      </w:r>
      <w:r>
        <w:rPr>
          <w:b/>
          <w:i/>
        </w:rPr>
        <w:t>period of extension</w:t>
      </w:r>
      <w:r>
        <w:t>, in relation to a lease with a building and development provision, means—</w:t>
      </w:r>
    </w:p>
    <w:p w:rsidR="00AB1BB3" w:rsidRDefault="00AB1BB3">
      <w:pPr>
        <w:pStyle w:val="Apara"/>
      </w:pPr>
      <w:r>
        <w:tab/>
        <w:t>(a)</w:t>
      </w:r>
      <w:r>
        <w:tab/>
        <w:t>the period of extension sought in an application for an extension of time in relation to the lease; or</w:t>
      </w:r>
    </w:p>
    <w:p w:rsidR="00AB1BB3" w:rsidRDefault="00AB1BB3">
      <w:pPr>
        <w:pStyle w:val="Apara"/>
      </w:pPr>
      <w:r>
        <w:tab/>
        <w:t>(b)</w:t>
      </w:r>
      <w:r>
        <w:tab/>
        <w:t>if 1 or more extensions of time have previously been approved in relation to the lease—the total of the period of extension sought in the application and the period of the previous extension or extensions (other than an extension of time mentioned in section 205, section 206 or section 207) for the lease.</w:t>
      </w:r>
    </w:p>
    <w:p w:rsidR="00AB1BB3" w:rsidRDefault="00AB1BB3">
      <w:pPr>
        <w:pStyle w:val="aExamHdgpar"/>
      </w:pPr>
      <w:r>
        <w:t>Example</w:t>
      </w:r>
    </w:p>
    <w:p w:rsidR="00AB1BB3" w:rsidRDefault="00AB1BB3">
      <w:pPr>
        <w:pStyle w:val="aExampar"/>
      </w:pPr>
      <w:r>
        <w:t>An extension for 1 year is approved and a later application for an extension for 2 years is made. The period of extension for the 2nd application is 3 years.</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main"/>
      </w:pPr>
      <w:r>
        <w:tab/>
        <w:t>(2)</w:t>
      </w:r>
      <w:r>
        <w:tab/>
        <w:t>If an application seeks extensions for 2 or more building and development provisions in a lease, only the longest of the extensions sought or granted under the application is to be counted in working out the period of extension under subsection (1).</w:t>
      </w:r>
    </w:p>
    <w:p w:rsidR="00AB1BB3" w:rsidRDefault="00AB1BB3">
      <w:pPr>
        <w:pStyle w:val="AH5Sec"/>
      </w:pPr>
      <w:bookmarkStart w:id="107" w:name="_Toc233600039"/>
      <w:r w:rsidRPr="008E254C">
        <w:rPr>
          <w:rStyle w:val="CharSectNo"/>
        </w:rPr>
        <w:t>203</w:t>
      </w:r>
      <w:r>
        <w:tab/>
        <w:t>Application for extension of time—general rule—Act, s 298A (5), def </w:t>
      </w:r>
      <w:r>
        <w:rPr>
          <w:i/>
          <w:iCs/>
        </w:rPr>
        <w:t>A</w:t>
      </w:r>
      <w:r>
        <w:t>, par (b)</w:t>
      </w:r>
      <w:bookmarkEnd w:id="107"/>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AB1BB3" w:rsidRDefault="00AB1BB3">
      <w:pPr>
        <w:pStyle w:val="Amain"/>
      </w:pPr>
      <w:r>
        <w:lastRenderedPageBreak/>
        <w:tab/>
        <w:t>(2)</w:t>
      </w:r>
      <w:r>
        <w:tab/>
        <w:t>The prescribed figure for the application is the figure mentioned in table 203, column 3 in relation to the period of extension mentioned in column 2.</w:t>
      </w:r>
    </w:p>
    <w:p w:rsidR="00AB1BB3" w:rsidRDefault="00AB1BB3">
      <w:pPr>
        <w:pStyle w:val="TableHd"/>
        <w:ind w:left="2484" w:hanging="1284"/>
      </w:pPr>
      <w:r>
        <w:t>Table 203</w:t>
      </w:r>
      <w:r>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1 year</w:t>
            </w:r>
          </w:p>
        </w:tc>
        <w:tc>
          <w:tcPr>
            <w:tcW w:w="2079" w:type="dxa"/>
            <w:tcBorders>
              <w:top w:val="single" w:sz="4" w:space="0" w:color="auto"/>
            </w:tcBorders>
          </w:tcPr>
          <w:p w:rsidR="00AB1BB3" w:rsidRDefault="00AB1BB3">
            <w:pPr>
              <w:pStyle w:val="Amainreturn"/>
              <w:ind w:left="0"/>
              <w:jc w:val="left"/>
              <w:rPr>
                <w:sz w:val="20"/>
              </w:rPr>
            </w:pPr>
            <w:r>
              <w:rPr>
                <w:sz w:val="20"/>
              </w:rPr>
              <w:t>1</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1 year and up to 2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Note"/>
      </w:pPr>
      <w:r>
        <w:rPr>
          <w:i/>
        </w:rPr>
        <w:t>Note</w:t>
      </w:r>
      <w:r>
        <w:rPr>
          <w:i/>
        </w:rPr>
        <w:tab/>
      </w:r>
      <w:r>
        <w:t xml:space="preserve">The Act, s 298A (5) defines </w:t>
      </w:r>
      <w:r>
        <w:rPr>
          <w:b/>
          <w:bCs/>
          <w:i/>
          <w:iCs/>
        </w:rPr>
        <w:t>A</w:t>
      </w:r>
      <w:r>
        <w:t xml:space="preserve"> to be 5 if a lower figure is not prescribed.</w:t>
      </w:r>
    </w:p>
    <w:p w:rsidR="00AB1BB3" w:rsidRDefault="00AB1BB3">
      <w:pPr>
        <w:pStyle w:val="AH5Sec"/>
      </w:pPr>
      <w:bookmarkStart w:id="108" w:name="_Toc233600040"/>
      <w:r w:rsidRPr="008E254C">
        <w:rPr>
          <w:rStyle w:val="CharSectNo"/>
        </w:rPr>
        <w:t>204</w:t>
      </w:r>
      <w:r>
        <w:tab/>
        <w:t>Application for extension of time—hardship reason—Act, s 298A (5), def </w:t>
      </w:r>
      <w:r>
        <w:rPr>
          <w:i/>
          <w:iCs/>
        </w:rPr>
        <w:t>A</w:t>
      </w:r>
      <w:r>
        <w:t>, par (b)</w:t>
      </w:r>
      <w:bookmarkEnd w:id="108"/>
    </w:p>
    <w:p w:rsidR="00AB1BB3" w:rsidRDefault="00AB1BB3">
      <w:pPr>
        <w:pStyle w:val="Amain"/>
      </w:pPr>
      <w:r>
        <w:tab/>
        <w:t>(1)</w:t>
      </w:r>
      <w:r>
        <w:tab/>
        <w:t>This section applies to an application for an extension of time in relation to a single dwelling house lease or a lease granted to a community organisation for community use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AB1BB3" w:rsidRDefault="00AB1BB3">
      <w:pPr>
        <w:pStyle w:val="Amain"/>
      </w:pPr>
      <w:r>
        <w:tab/>
        <w:t>(2)</w:t>
      </w:r>
      <w:r>
        <w:tab/>
        <w:t>The prescribed figure for the application is the figure mentioned in table 204, column 3 in relation to the period of extension mentioned in column 2.</w:t>
      </w:r>
    </w:p>
    <w:p w:rsidR="00AB1BB3" w:rsidRDefault="00AB1BB3">
      <w:pPr>
        <w:pStyle w:val="TableHd"/>
        <w:ind w:left="2520" w:hanging="1320"/>
      </w:pPr>
      <w:r>
        <w:lastRenderedPageBreak/>
        <w:t>Table 204</w:t>
      </w:r>
      <w:r>
        <w:tab/>
        <w:t>Hardship reasons</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2 years</w:t>
            </w:r>
          </w:p>
        </w:tc>
        <w:tc>
          <w:tcPr>
            <w:tcW w:w="2079" w:type="dxa"/>
            <w:tcBorders>
              <w:top w:val="single" w:sz="4" w:space="0" w:color="auto"/>
            </w:tcBorders>
          </w:tcPr>
          <w:p w:rsidR="00AB1BB3" w:rsidRDefault="00AB1BB3">
            <w:pPr>
              <w:pStyle w:val="Amainreturn"/>
              <w:ind w:left="0"/>
              <w:jc w:val="left"/>
              <w:rPr>
                <w:sz w:val="20"/>
              </w:rPr>
            </w:pPr>
            <w:r>
              <w:rPr>
                <w:sz w:val="20"/>
              </w:rPr>
              <w:t>0</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AB1BB3" w:rsidRDefault="00AB1BB3">
      <w:pPr>
        <w:pStyle w:val="AH5Sec"/>
      </w:pPr>
      <w:bookmarkStart w:id="109" w:name="_Toc233600041"/>
      <w:r w:rsidRPr="008E254C">
        <w:rPr>
          <w:rStyle w:val="CharSectNo"/>
        </w:rPr>
        <w:t>205</w:t>
      </w:r>
      <w:r>
        <w:tab/>
        <w:t xml:space="preserve">Application for extension of time—external reason—Act, s 298A (5), def </w:t>
      </w:r>
      <w:r>
        <w:rPr>
          <w:i/>
          <w:iCs/>
        </w:rPr>
        <w:t>A</w:t>
      </w:r>
      <w:r>
        <w:t>, par (b)</w:t>
      </w:r>
      <w:bookmarkEnd w:id="109"/>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AB1BB3" w:rsidRDefault="00AB1BB3">
      <w:pPr>
        <w:pStyle w:val="Amain"/>
      </w:pPr>
      <w:r>
        <w:tab/>
        <w:t>(2)</w:t>
      </w:r>
      <w:r>
        <w:tab/>
        <w:t>The prescribed figure for the application is 0.</w:t>
      </w:r>
    </w:p>
    <w:p w:rsidR="00AB1BB3" w:rsidRDefault="00AB1BB3">
      <w:pPr>
        <w:pStyle w:val="Amain"/>
      </w:pPr>
      <w:r>
        <w:tab/>
        <w:t>(3)</w:t>
      </w:r>
      <w:r>
        <w:tab/>
        <w:t>In this section:</w:t>
      </w:r>
    </w:p>
    <w:p w:rsidR="00AB1BB3" w:rsidRDefault="00AB1BB3">
      <w:pPr>
        <w:pStyle w:val="aDef"/>
        <w:keepNext/>
      </w:pPr>
      <w:r>
        <w:rPr>
          <w:b/>
          <w:bCs/>
          <w:i/>
          <w:iCs/>
        </w:rPr>
        <w:lastRenderedPageBreak/>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0" w:name="_Toc233600042"/>
      <w:r w:rsidRPr="008E254C">
        <w:rPr>
          <w:rStyle w:val="CharSectNo"/>
        </w:rPr>
        <w:t>206</w:t>
      </w:r>
      <w:r>
        <w:tab/>
        <w:t>Application for extension of time—lease transferred or assigned in special circumstances—Act, s 298A (5), def </w:t>
      </w:r>
      <w:r>
        <w:rPr>
          <w:i/>
          <w:iCs/>
        </w:rPr>
        <w:t>A</w:t>
      </w:r>
      <w:r>
        <w:t>, par (b)</w:t>
      </w:r>
      <w:bookmarkEnd w:id="110"/>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Amain"/>
      </w:pPr>
      <w:r>
        <w:lastRenderedPageBreak/>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1" w:name="_Toc233600043"/>
      <w:r w:rsidRPr="008E254C">
        <w:rPr>
          <w:rStyle w:val="CharSectNo"/>
        </w:rPr>
        <w:t>207</w:t>
      </w:r>
      <w:r>
        <w:tab/>
        <w:t xml:space="preserve">Application for extension of time—certain leases granted before 31 March 2008—Act, s 298A (5), def </w:t>
      </w:r>
      <w:r>
        <w:rPr>
          <w:i/>
          <w:iCs/>
        </w:rPr>
        <w:t>A</w:t>
      </w:r>
      <w:r>
        <w:t>, par (b)</w:t>
      </w:r>
      <w:bookmarkEnd w:id="111"/>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lastRenderedPageBreak/>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8E254C" w:rsidRDefault="00AB1BB3">
      <w:pPr>
        <w:pStyle w:val="AH2Part"/>
      </w:pPr>
      <w:bookmarkStart w:id="112" w:name="_Toc233600044"/>
      <w:r w:rsidRPr="008E254C">
        <w:rPr>
          <w:rStyle w:val="CharPartNo"/>
        </w:rPr>
        <w:lastRenderedPageBreak/>
        <w:t>Part 5.8</w:t>
      </w:r>
      <w:r>
        <w:tab/>
      </w:r>
      <w:r w:rsidRPr="008E254C">
        <w:rPr>
          <w:rStyle w:val="CharPartText"/>
        </w:rPr>
        <w:t>Surrendering and terminating leases</w:t>
      </w:r>
      <w:bookmarkEnd w:id="112"/>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3" w:name="_Toc233600045"/>
      <w:r w:rsidRPr="008E254C">
        <w:rPr>
          <w:rStyle w:val="CharSectNo"/>
        </w:rPr>
        <w:t>210</w:t>
      </w:r>
      <w:r>
        <w:tab/>
        <w:t>Amount of refund on surrender or termination of certain leases—Act, s 300 (2)</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Notepar"/>
      </w:pPr>
      <w:r>
        <w:rPr>
          <w:rStyle w:val="charItals"/>
        </w:rPr>
        <w:t>Note 1</w:t>
      </w:r>
      <w:r>
        <w:rPr>
          <w:rStyle w:val="charItals"/>
        </w:rPr>
        <w:tab/>
      </w:r>
      <w:r>
        <w:rPr>
          <w:rStyle w:val="charBoldItals"/>
        </w:rPr>
        <w:t>Community organisation</w:t>
      </w:r>
      <w:r>
        <w:t>—see the dictionary.</w:t>
      </w:r>
    </w:p>
    <w:p w:rsidR="00AB1BB3" w:rsidRDefault="00AB1BB3">
      <w:pPr>
        <w:pStyle w:val="aNotepar"/>
      </w:pPr>
      <w:r>
        <w:rPr>
          <w:rStyle w:val="charItals"/>
        </w:rPr>
        <w:t>Note 2</w:t>
      </w:r>
      <w:r>
        <w:rPr>
          <w:rStyle w:val="charItals"/>
        </w:rPr>
        <w:tab/>
      </w:r>
      <w:r>
        <w:rPr>
          <w:rStyle w:val="charBoldItals"/>
        </w:rPr>
        <w:t>Community use</w:t>
      </w:r>
      <w:r>
        <w:t>—see the territory plan (13 Definitions).</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4" w:name="_Toc233600046"/>
      <w:r w:rsidRPr="008E254C">
        <w:rPr>
          <w:rStyle w:val="CharSectNo"/>
        </w:rPr>
        <w:lastRenderedPageBreak/>
        <w:t>211</w:t>
      </w:r>
      <w:r>
        <w:tab/>
        <w:t>Limitations for refund on surrender or termination of leases—Act, s 300 (3)</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8E254C" w:rsidRDefault="00AB1BB3">
      <w:pPr>
        <w:pStyle w:val="AH2Part"/>
      </w:pPr>
      <w:bookmarkStart w:id="115" w:name="_Toc233600047"/>
      <w:r w:rsidRPr="008E254C">
        <w:rPr>
          <w:rStyle w:val="CharPartNo"/>
        </w:rPr>
        <w:lastRenderedPageBreak/>
        <w:t>Part 5.9</w:t>
      </w:r>
      <w:r>
        <w:tab/>
      </w:r>
      <w:r w:rsidRPr="008E254C">
        <w:rPr>
          <w:rStyle w:val="CharPartText"/>
        </w:rPr>
        <w:t>Subletting of leases</w:t>
      </w:r>
      <w:bookmarkEnd w:id="115"/>
    </w:p>
    <w:p w:rsidR="00AB1BB3" w:rsidRDefault="00AB1BB3">
      <w:pPr>
        <w:pStyle w:val="AH5Sec"/>
      </w:pPr>
      <w:bookmarkStart w:id="116" w:name="_Toc233600048"/>
      <w:r w:rsidRPr="008E254C">
        <w:rPr>
          <w:rStyle w:val="CharSectNo"/>
        </w:rPr>
        <w:t>220</w:t>
      </w:r>
      <w:r>
        <w:tab/>
        <w:t>Criteria for approving subletting of land—Act, s 308 (2)</w:t>
      </w:r>
      <w:bookmarkEnd w:id="116"/>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8E254C" w:rsidRDefault="00AB1BB3">
      <w:pPr>
        <w:pStyle w:val="AH1Chapter"/>
      </w:pPr>
      <w:bookmarkStart w:id="117" w:name="_Toc233600049"/>
      <w:r w:rsidRPr="008E254C">
        <w:rPr>
          <w:rStyle w:val="CharChapNo"/>
        </w:rPr>
        <w:lastRenderedPageBreak/>
        <w:t>Chapter 6</w:t>
      </w:r>
      <w:r>
        <w:tab/>
      </w:r>
      <w:r w:rsidRPr="008E254C">
        <w:rPr>
          <w:rStyle w:val="CharChapText"/>
        </w:rPr>
        <w:t>Concessional leases</w:t>
      </w:r>
      <w:bookmarkEnd w:id="117"/>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8" w:name="_Toc233600050"/>
      <w:r w:rsidRPr="008E254C">
        <w:rPr>
          <w:rStyle w:val="CharSectNo"/>
        </w:rPr>
        <w:t>240</w:t>
      </w:r>
      <w:r>
        <w:tab/>
        <w:t xml:space="preserve">Concessional lease exclusions—Act, s 235 (1), def </w:t>
      </w:r>
      <w:r>
        <w:rPr>
          <w:i/>
          <w:iCs/>
        </w:rPr>
        <w:t>concessional lease</w:t>
      </w:r>
      <w:r>
        <w:t>, par (c) (v)</w:t>
      </w:r>
      <w:bookmarkEnd w:id="118"/>
    </w:p>
    <w:p w:rsidR="00AB1BB3" w:rsidRDefault="00AB1BB3">
      <w:pPr>
        <w:pStyle w:val="Amainreturn"/>
        <w:keepNext/>
      </w:pPr>
      <w:r>
        <w:t>The following leases are prescribed:</w:t>
      </w:r>
    </w:p>
    <w:p w:rsidR="00AB1BB3" w:rsidRDefault="00AB1BB3">
      <w:pPr>
        <w:pStyle w:val="Apara"/>
      </w:pPr>
      <w:r>
        <w:tab/>
        <w:t>(a)</w:t>
      </w:r>
      <w:r>
        <w:tab/>
        <w:t>a residential lease;</w:t>
      </w:r>
    </w:p>
    <w:p w:rsidR="00AB1BB3" w:rsidRDefault="00AB1BB3">
      <w:pPr>
        <w:pStyle w:val="aNotepar"/>
      </w:pPr>
      <w:r>
        <w:rPr>
          <w:rStyle w:val="charItals"/>
        </w:rPr>
        <w:t>Note</w:t>
      </w:r>
      <w:r>
        <w:rPr>
          <w:rStyle w:val="charItals"/>
        </w:rPr>
        <w:tab/>
      </w:r>
      <w:r>
        <w:rPr>
          <w:rStyle w:val="charBoldItals"/>
        </w:rPr>
        <w:t>Residential lease</w:t>
      </w:r>
      <w:r>
        <w:t>—see the Act, s 234.</w:t>
      </w:r>
    </w:p>
    <w:p w:rsidR="00AB1BB3" w:rsidRDefault="00AB1BB3">
      <w:pPr>
        <w:pStyle w:val="Apara"/>
      </w:pPr>
      <w:r>
        <w:tab/>
        <w:t>(b)</w:t>
      </w:r>
      <w:r>
        <w:tab/>
        <w:t>a lease granted to a territory-owned corporation;</w:t>
      </w:r>
    </w:p>
    <w:p w:rsidR="00AB1BB3" w:rsidRDefault="00AB1BB3">
      <w:pPr>
        <w:pStyle w:val="Apara"/>
      </w:pPr>
      <w:r>
        <w:tab/>
        <w:t>(c)</w:t>
      </w:r>
      <w:r>
        <w:tab/>
        <w:t>a rental lease granted for commercial purposes after 1 January 1974 if the rent was paid out—</w:t>
      </w:r>
    </w:p>
    <w:p w:rsidR="00AB1BB3" w:rsidRDefault="00AB1BB3">
      <w:pPr>
        <w:pStyle w:val="Asubpara"/>
      </w:pPr>
      <w:r>
        <w:tab/>
        <w:t>(i)</w:t>
      </w:r>
      <w:r>
        <w:tab/>
        <w:t>in accordance with a law in force in the territory; or</w:t>
      </w:r>
    </w:p>
    <w:p w:rsidR="00AB1BB3" w:rsidRDefault="00AB1BB3">
      <w:pPr>
        <w:pStyle w:val="Asubpara"/>
      </w:pPr>
      <w:r>
        <w:tab/>
        <w:t>(ii)</w:t>
      </w:r>
      <w:r>
        <w:tab/>
        <w:t>by agreement between the Commonwealth or Territory and the lessee;</w:t>
      </w:r>
    </w:p>
    <w:p w:rsidR="00AB1BB3" w:rsidRDefault="00AB1BB3">
      <w:pPr>
        <w:pStyle w:val="aExamHdgpar"/>
      </w:pPr>
      <w:r>
        <w:t>Examples of commercial purposes—par (c)</w:t>
      </w:r>
    </w:p>
    <w:p w:rsidR="00AB1BB3" w:rsidRDefault="00AB1BB3">
      <w:pPr>
        <w:pStyle w:val="aExampar"/>
      </w:pPr>
      <w:r>
        <w:t>1</w:t>
      </w:r>
      <w:r>
        <w:tab/>
        <w:t>industrial</w:t>
      </w:r>
    </w:p>
    <w:p w:rsidR="00AB1BB3" w:rsidRDefault="00AB1BB3">
      <w:pPr>
        <w:pStyle w:val="aExampar"/>
      </w:pPr>
      <w:r>
        <w:t>2</w:t>
      </w:r>
      <w:r>
        <w:tab/>
        <w:t>business</w:t>
      </w:r>
    </w:p>
    <w:p w:rsidR="00AB1BB3" w:rsidRDefault="00AB1BB3">
      <w:pPr>
        <w:pStyle w:val="aNotepar"/>
      </w:pPr>
      <w:r>
        <w:rPr>
          <w:rStyle w:val="charItals"/>
        </w:rPr>
        <w:t>Note 1</w:t>
      </w:r>
      <w:r>
        <w:rPr>
          <w:rStyle w:val="charItals"/>
        </w:rPr>
        <w:tab/>
      </w:r>
      <w:r>
        <w:rPr>
          <w:rStyle w:val="charBoldItals"/>
        </w:rPr>
        <w:t>Rental lease</w:t>
      </w:r>
      <w:r>
        <w:t>—see the Act, s 234.</w:t>
      </w:r>
    </w:p>
    <w:p w:rsidR="00AB1BB3" w:rsidRDefault="00AB1BB3">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 xml:space="preserve">a lease (the </w:t>
      </w:r>
      <w:r>
        <w:rPr>
          <w:rStyle w:val="charBoldItals"/>
        </w:rPr>
        <w:t>individual lease</w:t>
      </w:r>
      <w:r>
        <w:t>) granted for no consideration if—</w:t>
      </w:r>
    </w:p>
    <w:p w:rsidR="00AB1BB3" w:rsidRDefault="00AB1BB3">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AB1BB3" w:rsidRDefault="00AB1BB3">
      <w:pPr>
        <w:pStyle w:val="Asubpara"/>
      </w:pPr>
      <w:r>
        <w:tab/>
        <w:t>(ii)</w:t>
      </w:r>
      <w:r>
        <w:tab/>
        <w:t>the person has provided infrastructure on the land leased under the head lease;</w:t>
      </w:r>
    </w:p>
    <w:p w:rsidR="00AB1BB3" w:rsidRDefault="00AB1BB3">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AB1BB3" w:rsidRDefault="00AB1BB3">
      <w:pPr>
        <w:pStyle w:val="Asubpara"/>
      </w:pPr>
      <w:r>
        <w:tab/>
        <w:t>(i)</w:t>
      </w:r>
      <w:r>
        <w:tab/>
        <w:t>under the lease when granted; or</w:t>
      </w:r>
    </w:p>
    <w:p w:rsidR="00AB1BB3" w:rsidRDefault="00AB1BB3">
      <w:pPr>
        <w:pStyle w:val="Asubpara"/>
      </w:pPr>
      <w:r>
        <w:tab/>
        <w:t>(ii)</w:t>
      </w:r>
      <w:r>
        <w:tab/>
        <w:t>under that Act immediately before its repeal.</w:t>
      </w:r>
    </w:p>
    <w:p w:rsidR="00AB1BB3" w:rsidRDefault="00AB1BB3">
      <w:pPr>
        <w:pStyle w:val="aNotepar"/>
      </w:pPr>
      <w:r>
        <w:rPr>
          <w:i/>
        </w:rPr>
        <w:t>Note</w:t>
      </w:r>
      <w:r>
        <w:rPr>
          <w:i/>
        </w:rPr>
        <w:tab/>
      </w:r>
      <w:r>
        <w:rPr>
          <w:b/>
          <w:bCs/>
          <w:i/>
        </w:rPr>
        <w:t>Deal</w:t>
      </w:r>
      <w:r>
        <w:t>—see the Act, s 234.</w:t>
      </w:r>
    </w:p>
    <w:p w:rsidR="00AB1BB3" w:rsidRDefault="00AB1BB3">
      <w:pPr>
        <w:pStyle w:val="PageBreak"/>
      </w:pPr>
      <w:r>
        <w:br w:type="page"/>
      </w:r>
    </w:p>
    <w:p w:rsidR="00AB1BB3" w:rsidRPr="008E254C" w:rsidRDefault="00AB1BB3">
      <w:pPr>
        <w:pStyle w:val="AH1Chapter"/>
      </w:pPr>
      <w:bookmarkStart w:id="119" w:name="_Toc233600051"/>
      <w:r w:rsidRPr="008E254C">
        <w:rPr>
          <w:rStyle w:val="CharChapNo"/>
        </w:rPr>
        <w:lastRenderedPageBreak/>
        <w:t>Chapter 7</w:t>
      </w:r>
      <w:r>
        <w:tab/>
      </w:r>
      <w:r w:rsidRPr="008E254C">
        <w:rPr>
          <w:rStyle w:val="CharChapText"/>
        </w:rPr>
        <w:t>Controlled activities</w:t>
      </w:r>
      <w:bookmarkEnd w:id="119"/>
    </w:p>
    <w:p w:rsidR="00AB1BB3" w:rsidRDefault="00AB1BB3">
      <w:pPr>
        <w:pStyle w:val="AH5Sec"/>
      </w:pPr>
      <w:bookmarkStart w:id="120" w:name="_Toc233600052"/>
      <w:r w:rsidRPr="008E254C">
        <w:rPr>
          <w:rStyle w:val="CharSectNo"/>
        </w:rPr>
        <w:t>300</w:t>
      </w:r>
      <w:r>
        <w:tab/>
        <w:t>Period for deemed refusal of application for controlled activity order—Act, s 351 (4)</w:t>
      </w:r>
      <w:bookmarkEnd w:id="120"/>
    </w:p>
    <w:p w:rsidR="00AB1BB3" w:rsidRDefault="00AB1BB3">
      <w:pPr>
        <w:pStyle w:val="Amainreturn"/>
      </w:pPr>
      <w:r>
        <w:t>The period is 20 working days after the day the planning and land authority receives the application under the Act, section 350.</w:t>
      </w:r>
    </w:p>
    <w:p w:rsidR="00AB1BB3" w:rsidRDefault="00AB1BB3">
      <w:pPr>
        <w:pStyle w:val="AH5Sec"/>
      </w:pPr>
      <w:bookmarkStart w:id="121" w:name="_Toc233600053"/>
      <w:r w:rsidRPr="008E254C">
        <w:rPr>
          <w:rStyle w:val="CharSectNo"/>
        </w:rPr>
        <w:t>301</w:t>
      </w:r>
      <w:r>
        <w:tab/>
        <w:t>Time for deemed decision not to make controlled activity order—Act, s 354 (1) (b)</w:t>
      </w:r>
      <w:bookmarkEnd w:id="121"/>
    </w:p>
    <w:p w:rsidR="00AB1BB3" w:rsidRDefault="00AB1BB3">
      <w:pPr>
        <w:pStyle w:val="Amainreturn"/>
      </w:pPr>
      <w:r>
        <w:t>The time is 20 working days after the day the planning and land authority has given a show cause notice under the Act, division 11.3.2 (Controlled activity orders on authority’s initiative).</w:t>
      </w:r>
    </w:p>
    <w:p w:rsidR="00AB1BB3" w:rsidRDefault="00AB1BB3">
      <w:pPr>
        <w:pStyle w:val="PageBreak"/>
      </w:pPr>
      <w:r>
        <w:br w:type="page"/>
      </w:r>
    </w:p>
    <w:p w:rsidR="00AB1BB3" w:rsidRPr="008E254C" w:rsidRDefault="00AB1BB3">
      <w:pPr>
        <w:pStyle w:val="AH1Chapter"/>
      </w:pPr>
      <w:bookmarkStart w:id="122" w:name="_Toc233600054"/>
      <w:r w:rsidRPr="008E254C">
        <w:rPr>
          <w:rStyle w:val="CharChapNo"/>
        </w:rPr>
        <w:lastRenderedPageBreak/>
        <w:t>Chapter 8</w:t>
      </w:r>
      <w:r>
        <w:tab/>
      </w:r>
      <w:r w:rsidRPr="008E254C">
        <w:rPr>
          <w:rStyle w:val="CharChapText"/>
        </w:rPr>
        <w:t>Reviewable decisions</w:t>
      </w:r>
      <w:bookmarkEnd w:id="122"/>
      <w:r w:rsidRPr="008E254C">
        <w:rPr>
          <w:rStyle w:val="CharChapText"/>
        </w:rPr>
        <w:t xml:space="preserve"> </w:t>
      </w:r>
    </w:p>
    <w:p w:rsidR="0016458F" w:rsidRDefault="0016458F" w:rsidP="0016458F">
      <w:pPr>
        <w:pStyle w:val="AH5Sec"/>
      </w:pPr>
      <w:bookmarkStart w:id="123" w:name="_Toc233600055"/>
      <w:r w:rsidRPr="008E254C">
        <w:rPr>
          <w:rStyle w:val="CharSectNo"/>
        </w:rPr>
        <w:t>350</w:t>
      </w:r>
      <w:r>
        <w:tab/>
        <w:t>Merit track decisions exempt from third-party ACAT review—Act, sch 1, item 4, col 2, par (b)</w:t>
      </w:r>
      <w:bookmarkEnd w:id="12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4" w:name="_Toc233600056"/>
      <w:r w:rsidRPr="008E254C">
        <w:rPr>
          <w:rStyle w:val="CharSectNo"/>
        </w:rPr>
        <w:t>351</w:t>
      </w:r>
      <w:r>
        <w:tab/>
        <w:t>Impact track decisions exempt from third-party ACAT review—Act, sch 1, item 6, col 2</w:t>
      </w:r>
      <w:bookmarkEnd w:id="12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8E254C" w:rsidRDefault="00AB1BB3">
      <w:pPr>
        <w:pStyle w:val="AH1Chapter"/>
      </w:pPr>
      <w:bookmarkStart w:id="125" w:name="_Toc233600057"/>
      <w:r w:rsidRPr="008E254C">
        <w:rPr>
          <w:rStyle w:val="CharChapNo"/>
        </w:rPr>
        <w:lastRenderedPageBreak/>
        <w:t>Chapter 9</w:t>
      </w:r>
      <w:r>
        <w:tab/>
      </w:r>
      <w:r w:rsidRPr="008E254C">
        <w:rPr>
          <w:rStyle w:val="CharChapText"/>
        </w:rPr>
        <w:t>Bushfire emergency rebuilding</w:t>
      </w:r>
      <w:bookmarkEnd w:id="125"/>
    </w:p>
    <w:p w:rsidR="00AB1BB3" w:rsidRDefault="00AB1BB3">
      <w:pPr>
        <w:pStyle w:val="AH5Sec"/>
      </w:pPr>
      <w:bookmarkStart w:id="126" w:name="_Toc233600058"/>
      <w:r w:rsidRPr="008E254C">
        <w:rPr>
          <w:rStyle w:val="CharSectNo"/>
        </w:rPr>
        <w:t>370</w:t>
      </w:r>
      <w:r>
        <w:tab/>
      </w:r>
      <w:smartTag w:uri="urn:schemas-microsoft-com:office:smarttags" w:element="place">
        <w:r>
          <w:t>Main</w:t>
        </w:r>
      </w:smartTag>
      <w:r>
        <w:t xml:space="preserve">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33600059"/>
      <w:r w:rsidRPr="008E254C">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33600060"/>
      <w:r w:rsidRPr="008E254C">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33600061"/>
      <w:r w:rsidRPr="008E254C">
        <w:rPr>
          <w:rStyle w:val="CharSectNo"/>
        </w:rPr>
        <w:lastRenderedPageBreak/>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0" w:name="_Toc233600062"/>
      <w:r w:rsidRPr="008E254C">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33600063"/>
      <w:r w:rsidRPr="008E254C">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8E254C" w:rsidRDefault="00AB1BB3">
      <w:pPr>
        <w:pStyle w:val="AH1Chapter"/>
      </w:pPr>
      <w:bookmarkStart w:id="132" w:name="_Toc233600064"/>
      <w:r w:rsidRPr="008E254C">
        <w:rPr>
          <w:rStyle w:val="CharChapNo"/>
        </w:rPr>
        <w:lastRenderedPageBreak/>
        <w:t>Chapter 10</w:t>
      </w:r>
      <w:r>
        <w:tab/>
      </w:r>
      <w:r w:rsidRPr="008E254C">
        <w:rPr>
          <w:rStyle w:val="CharChapText"/>
        </w:rPr>
        <w:t>Miscellaneous</w:t>
      </w:r>
      <w:bookmarkEnd w:id="132"/>
    </w:p>
    <w:p w:rsidR="00AB1BB3" w:rsidRDefault="00AB1BB3">
      <w:pPr>
        <w:pStyle w:val="AH5Sec"/>
      </w:pPr>
      <w:bookmarkStart w:id="133" w:name="_Toc233600065"/>
      <w:r w:rsidRPr="008E254C">
        <w:rPr>
          <w:rStyle w:val="CharSectNo"/>
        </w:rPr>
        <w:t>400</w:t>
      </w:r>
      <w:r>
        <w:tab/>
        <w:t>Disapplication of Legislation Act, s 47 (5) and (6)—regulation</w:t>
      </w:r>
      <w:bookmarkEnd w:id="133"/>
      <w:r>
        <w:t xml:space="preserve"> </w:t>
      </w:r>
    </w:p>
    <w:p w:rsidR="00AB1BB3" w:rsidRDefault="00AB1BB3">
      <w:pPr>
        <w:pStyle w:val="Amain"/>
        <w:keepNext/>
      </w:pPr>
      <w:r>
        <w:tab/>
        <w:t>(1)</w:t>
      </w:r>
      <w:r>
        <w:tab/>
        <w:t>The Legislation Act, section 47 (5) does not apply to the following:</w:t>
      </w:r>
    </w:p>
    <w:p w:rsidR="00AB1BB3" w:rsidRDefault="00AB1BB3">
      <w:pPr>
        <w:pStyle w:val="Apara"/>
      </w:pPr>
      <w:r>
        <w:tab/>
        <w:t>(a)</w:t>
      </w:r>
      <w:r>
        <w:tab/>
        <w:t xml:space="preserve">the City West precinct deed; </w:t>
      </w:r>
    </w:p>
    <w:p w:rsidR="00AB1BB3" w:rsidRDefault="00AB1BB3">
      <w:pPr>
        <w:pStyle w:val="Apara"/>
      </w:pPr>
      <w:r>
        <w:tab/>
        <w:t>(b)</w:t>
      </w:r>
      <w:r>
        <w:tab/>
        <w:t>the street furniture agreement.</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street furniture agreement</w:t>
      </w:r>
      <w:r>
        <w:t>—see schedule 1 (Exemptions from requirement for development approval), section 1.90 (2).</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33600066"/>
      <w:r w:rsidRPr="008E254C">
        <w:rPr>
          <w:rStyle w:val="CharSectNo"/>
        </w:rPr>
        <w:lastRenderedPageBreak/>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33600067"/>
      <w:r w:rsidRPr="008E254C">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H5Sec"/>
      </w:pPr>
      <w:bookmarkStart w:id="136" w:name="_Toc233600068"/>
      <w:r w:rsidRPr="008E254C">
        <w:rPr>
          <w:rStyle w:val="CharSectNo"/>
        </w:rPr>
        <w:t>403</w:t>
      </w:r>
      <w:r>
        <w:tab/>
        <w:t>Securing things seized under the Act, pt 12.3</w:t>
      </w:r>
      <w:bookmarkEnd w:id="136"/>
    </w:p>
    <w:p w:rsidR="00AB1BB3" w:rsidRDefault="00AB1BB3">
      <w:pPr>
        <w:pStyle w:val="Amain"/>
      </w:pPr>
      <w:r>
        <w:tab/>
        <w:t>(1)</w:t>
      </w:r>
      <w:r>
        <w:tab/>
        <w:t>This section applies to a thing seized by an inspector under the Act, part 12.3 (Powers of inspectors).</w:t>
      </w:r>
    </w:p>
    <w:p w:rsidR="00AB1BB3" w:rsidRDefault="00AB1BB3">
      <w:pPr>
        <w:pStyle w:val="Amain"/>
      </w:pPr>
      <w:r>
        <w:tab/>
        <w:t>(2)</w:t>
      </w:r>
      <w:r>
        <w:tab/>
        <w:t>The inspector may—</w:t>
      </w:r>
    </w:p>
    <w:p w:rsidR="00AB1BB3" w:rsidRDefault="00AB1BB3">
      <w:pPr>
        <w:pStyle w:val="Apara"/>
      </w:pPr>
      <w:r>
        <w:tab/>
        <w:t>(a)</w:t>
      </w:r>
      <w:r>
        <w:tab/>
        <w:t xml:space="preserve">remove the thing from the premises where it was seized (the </w:t>
      </w:r>
      <w:r>
        <w:rPr>
          <w:rStyle w:val="charBoldItals"/>
        </w:rPr>
        <w:t>place of seizure</w:t>
      </w:r>
      <w:r>
        <w:t>) to another place; or</w:t>
      </w:r>
    </w:p>
    <w:p w:rsidR="00AB1BB3" w:rsidRDefault="00AB1BB3">
      <w:pPr>
        <w:pStyle w:val="Apara"/>
      </w:pPr>
      <w:r>
        <w:lastRenderedPageBreak/>
        <w:tab/>
        <w:t>(b)</w:t>
      </w:r>
      <w:r>
        <w:tab/>
        <w:t>leave the thing at the place of seizure but restrict access to it.</w:t>
      </w:r>
    </w:p>
    <w:p w:rsidR="00AB1BB3" w:rsidRDefault="00AB1BB3">
      <w:pPr>
        <w:pStyle w:val="Amain"/>
      </w:pPr>
      <w:r>
        <w:tab/>
        <w:t>(3)</w:t>
      </w:r>
      <w:r>
        <w:tab/>
        <w:t>A person commits an offence if—</w:t>
      </w:r>
    </w:p>
    <w:p w:rsidR="00AB1BB3" w:rsidRDefault="00AB1BB3">
      <w:pPr>
        <w:pStyle w:val="Apara"/>
      </w:pPr>
      <w:r>
        <w:tab/>
        <w:t>(a)</w:t>
      </w:r>
      <w:r>
        <w:tab/>
        <w:t>the person interferes with a seized thing, or anything containing a seized thing, to which access has been restricted under subsection (2); and</w:t>
      </w:r>
    </w:p>
    <w:p w:rsidR="00AB1BB3" w:rsidRDefault="00AB1BB3">
      <w:pPr>
        <w:pStyle w:val="Apara"/>
      </w:pPr>
      <w:r>
        <w:tab/>
        <w:t>(b)</w:t>
      </w:r>
      <w:r>
        <w:tab/>
        <w:t>the person does not have an inspector’s approval to interfere with the thing.</w:t>
      </w:r>
    </w:p>
    <w:p w:rsidR="00AB1BB3" w:rsidRDefault="00AB1BB3">
      <w:pPr>
        <w:pStyle w:val="Amainreturn"/>
        <w:keepNext/>
      </w:pPr>
      <w:r>
        <w:t>Maximum penalty:  10 penalty units.</w:t>
      </w:r>
    </w:p>
    <w:p w:rsidR="005E75C7" w:rsidRDefault="00AB1BB3">
      <w:pPr>
        <w:pStyle w:val="Amain"/>
      </w:pPr>
      <w:r>
        <w:tab/>
        <w:t>(4)</w:t>
      </w:r>
      <w:r>
        <w:tab/>
        <w:t>An offence against this section is a strict liability offence.</w:t>
      </w:r>
    </w:p>
    <w:p w:rsidR="00AC2788" w:rsidRPr="000D42A2" w:rsidRDefault="00AC2788" w:rsidP="00AC2788">
      <w:pPr>
        <w:pStyle w:val="AH5Sec"/>
        <w:rPr>
          <w:lang w:val="en-US"/>
        </w:rPr>
      </w:pPr>
      <w:bookmarkStart w:id="137" w:name="_Toc233600069"/>
      <w:r w:rsidRPr="008E254C">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8" w:name="_Toc233600070"/>
      <w:r w:rsidRPr="008E254C">
        <w:rPr>
          <w:rStyle w:val="CharSectNo"/>
        </w:rPr>
        <w:t>405</w:t>
      </w:r>
      <w:r w:rsidRPr="00FD36D8">
        <w:tab/>
        <w:t xml:space="preserve">Meaning of </w:t>
      </w:r>
      <w:r w:rsidRPr="00AE2679">
        <w:rPr>
          <w:rStyle w:val="charItals"/>
        </w:rPr>
        <w:t>declared funding program</w:t>
      </w:r>
      <w:bookmarkEnd w:id="138"/>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9" w:name="_Toc233600071"/>
      <w:r w:rsidRPr="008E254C">
        <w:rPr>
          <w:rStyle w:val="CharSectNo"/>
        </w:rPr>
        <w:lastRenderedPageBreak/>
        <w:t>406</w:t>
      </w:r>
      <w:r w:rsidRPr="00FD36D8">
        <w:tab/>
        <w:t>Decla</w:t>
      </w:r>
      <w:r>
        <w:t>ring programs and developments</w:t>
      </w:r>
      <w:bookmarkEnd w:id="139"/>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0" w:name="_Toc233600072"/>
      <w:r w:rsidRPr="008E254C">
        <w:rPr>
          <w:rStyle w:val="CharSectNo"/>
        </w:rPr>
        <w:t>407</w:t>
      </w:r>
      <w:r w:rsidRPr="00FD36D8">
        <w:tab/>
        <w:t>Expiry</w:t>
      </w:r>
      <w:bookmarkEnd w:id="140"/>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lastRenderedPageBreak/>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AB1BB3" w:rsidRDefault="00AB1BB3">
      <w:pPr>
        <w:pStyle w:val="AH5Sec"/>
      </w:pPr>
      <w:bookmarkStart w:id="141" w:name="_Toc233600073"/>
      <w:r w:rsidRPr="008E254C">
        <w:rPr>
          <w:rStyle w:val="CharSectNo"/>
        </w:rPr>
        <w:t>410</w:t>
      </w:r>
      <w:r>
        <w:tab/>
        <w:t>Modification of Act, ch 15—Act, s 429</w:t>
      </w:r>
      <w:bookmarkEnd w:id="141"/>
    </w:p>
    <w:p w:rsidR="00AB1BB3" w:rsidRDefault="00AB1BB3">
      <w:pPr>
        <w:pStyle w:val="Amain"/>
      </w:pPr>
      <w:r>
        <w:tab/>
        <w:t>(1)</w:t>
      </w:r>
      <w:r>
        <w:tab/>
        <w:t>The Act, chapter 15 is modified by schedule 20.</w:t>
      </w:r>
    </w:p>
    <w:p w:rsidR="00AB1BB3" w:rsidRDefault="00AB1BB3">
      <w:pPr>
        <w:pStyle w:val="Amain"/>
      </w:pPr>
      <w:r>
        <w:tab/>
        <w:t>(2)</w:t>
      </w:r>
      <w:r>
        <w:tab/>
        <w:t>This section, and schedule 20, expire on 31 March 2010.</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8E254C" w:rsidRDefault="00AB1BB3">
      <w:pPr>
        <w:pStyle w:val="Sched-heading"/>
      </w:pPr>
      <w:bookmarkStart w:id="142" w:name="_Toc233600074"/>
      <w:r w:rsidRPr="008E254C">
        <w:rPr>
          <w:rStyle w:val="CharChapNo"/>
        </w:rPr>
        <w:lastRenderedPageBreak/>
        <w:t>Schedule 1</w:t>
      </w:r>
      <w:r>
        <w:tab/>
      </w:r>
      <w:r w:rsidRPr="008E254C">
        <w:rPr>
          <w:rStyle w:val="CharChapText"/>
        </w:rPr>
        <w:t>Exemptions from requirement for development approval</w:t>
      </w:r>
      <w:bookmarkEnd w:id="142"/>
    </w:p>
    <w:p w:rsidR="00AB1BB3" w:rsidRDefault="00AB1BB3">
      <w:pPr>
        <w:pStyle w:val="ref"/>
        <w:spacing w:after="120"/>
      </w:pPr>
      <w:r>
        <w:t>(see s 20 (1))</w:t>
      </w:r>
    </w:p>
    <w:p w:rsidR="00AB1BB3" w:rsidRPr="008E254C" w:rsidRDefault="00AB1BB3">
      <w:pPr>
        <w:pStyle w:val="Sched-Part"/>
      </w:pPr>
      <w:bookmarkStart w:id="143" w:name="_Toc233600075"/>
      <w:r w:rsidRPr="008E254C">
        <w:rPr>
          <w:rStyle w:val="CharPartNo"/>
        </w:rPr>
        <w:t>Part 1.1</w:t>
      </w:r>
      <w:r>
        <w:tab/>
      </w:r>
      <w:r w:rsidRPr="008E254C">
        <w:rPr>
          <w:rStyle w:val="CharPartText"/>
        </w:rPr>
        <w:t>Preliminary</w:t>
      </w:r>
      <w:bookmarkEnd w:id="143"/>
    </w:p>
    <w:p w:rsidR="00AB1BB3" w:rsidRDefault="00AB1BB3">
      <w:pPr>
        <w:pStyle w:val="Schclauseheading"/>
      </w:pPr>
      <w:bookmarkStart w:id="144" w:name="_Toc233600076"/>
      <w:r w:rsidRPr="008E254C">
        <w:rPr>
          <w:rStyle w:val="CharSectNo"/>
        </w:rPr>
        <w:t>1.1</w:t>
      </w:r>
      <w:r>
        <w:tab/>
        <w:t>Definitions—sch 1</w:t>
      </w:r>
      <w:bookmarkEnd w:id="144"/>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5" w:name="_Toc233600077"/>
      <w:r w:rsidRPr="008E254C">
        <w:rPr>
          <w:rStyle w:val="CharSectNo"/>
        </w:rPr>
        <w:t>1.2</w:t>
      </w:r>
      <w:r>
        <w:tab/>
        <w:t xml:space="preserve">Meaning of </w:t>
      </w:r>
      <w:r>
        <w:rPr>
          <w:rStyle w:val="charItals"/>
        </w:rPr>
        <w:t>designated development</w:t>
      </w:r>
      <w:r>
        <w:t>—sch 1</w:t>
      </w:r>
      <w:bookmarkEnd w:id="145"/>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6" w:name="_Toc233600078"/>
      <w:r w:rsidRPr="008E254C">
        <w:rPr>
          <w:rStyle w:val="CharSectNo"/>
        </w:rPr>
        <w:lastRenderedPageBreak/>
        <w:t>1.3</w:t>
      </w:r>
      <w:r>
        <w:tab/>
        <w:t>Inconsistency between codes and this schedule</w:t>
      </w:r>
      <w:bookmarkEnd w:id="146"/>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7" w:name="_Toc233600079"/>
      <w:r w:rsidRPr="008E254C">
        <w:rPr>
          <w:rStyle w:val="CharSectNo"/>
        </w:rPr>
        <w:t>1.4</w:t>
      </w:r>
      <w:r>
        <w:tab/>
        <w:t>Exemption does not affect other territory laws</w:t>
      </w:r>
      <w:bookmarkEnd w:id="147"/>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AB1BB3" w:rsidRDefault="00AB1BB3">
      <w:pPr>
        <w:pStyle w:val="SchApara"/>
      </w:pPr>
      <w:r>
        <w:tab/>
        <w:t>(b)</w:t>
      </w:r>
      <w:r>
        <w:tab/>
        <w:t>section 1.15 (Criterion 5—compliance with lease and other development approvals).</w:t>
      </w:r>
    </w:p>
    <w:p w:rsidR="00AB1BB3" w:rsidRDefault="00AB1BB3">
      <w:pPr>
        <w:pStyle w:val="PageBreak"/>
      </w:pPr>
      <w:r>
        <w:br w:type="page"/>
      </w:r>
    </w:p>
    <w:p w:rsidR="00AB1BB3" w:rsidRPr="008E254C" w:rsidRDefault="00AB1BB3">
      <w:pPr>
        <w:pStyle w:val="Sched-Part"/>
      </w:pPr>
      <w:bookmarkStart w:id="148" w:name="_Toc233600080"/>
      <w:r w:rsidRPr="008E254C">
        <w:rPr>
          <w:rStyle w:val="CharPartNo"/>
        </w:rPr>
        <w:lastRenderedPageBreak/>
        <w:t>Part 1.2</w:t>
      </w:r>
      <w:r>
        <w:tab/>
      </w:r>
      <w:r w:rsidRPr="008E254C">
        <w:rPr>
          <w:rStyle w:val="CharPartText"/>
        </w:rPr>
        <w:t>General exemption criteria</w:t>
      </w:r>
      <w:bookmarkEnd w:id="148"/>
    </w:p>
    <w:p w:rsidR="00AB1BB3" w:rsidRDefault="00AB1BB3">
      <w:pPr>
        <w:pStyle w:val="Schclauseheading"/>
      </w:pPr>
      <w:bookmarkStart w:id="149" w:name="_Toc233600081"/>
      <w:r w:rsidRPr="008E254C">
        <w:rPr>
          <w:rStyle w:val="CharSectNo"/>
        </w:rPr>
        <w:t>1.10</w:t>
      </w:r>
      <w:r>
        <w:tab/>
        <w:t>Exempt developments—general criteria</w:t>
      </w:r>
      <w:bookmarkEnd w:id="149"/>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AB1BB3">
      <w:pPr>
        <w:pStyle w:val="SchApara"/>
      </w:pPr>
      <w:r>
        <w:tab/>
        <w:t>(c)</w:t>
      </w:r>
      <w:r>
        <w:tab/>
        <w:t>section 1.13 (Criterion 3—metallic, white and off-white exterior finishes in residential zones);</w:t>
      </w:r>
    </w:p>
    <w:p w:rsidR="00AB1BB3" w:rsidRDefault="00AB1BB3">
      <w:pPr>
        <w:pStyle w:val="SchApara"/>
      </w:pPr>
      <w:r>
        <w:tab/>
        <w:t>(d)</w:t>
      </w:r>
      <w:r>
        <w:tab/>
        <w:t>section 1.14 (Criterion 4—h</w:t>
      </w:r>
      <w:r>
        <w:rPr>
          <w:szCs w:val="24"/>
        </w:rPr>
        <w:t>eritage and tree protection</w:t>
      </w:r>
      <w:r>
        <w:t>);</w:t>
      </w:r>
    </w:p>
    <w:p w:rsidR="00AB1BB3" w:rsidRDefault="00AB1BB3">
      <w:pPr>
        <w:pStyle w:val="SchApara"/>
      </w:pPr>
      <w:r>
        <w:tab/>
        <w:t>(e)</w:t>
      </w:r>
      <w:r>
        <w:tab/>
        <w:t>section 1.15 (Criterion 5—compliance with lease and other development approvals);</w:t>
      </w:r>
    </w:p>
    <w:p w:rsidR="00AB1BB3" w:rsidRDefault="008E53AF">
      <w:pPr>
        <w:pStyle w:val="SchApara"/>
      </w:pPr>
      <w:r>
        <w:tab/>
        <w:t>(f</w:t>
      </w:r>
      <w:r w:rsidR="00AB1BB3">
        <w:t>)</w:t>
      </w:r>
      <w:r w:rsidR="00AB1BB3">
        <w:tab/>
        <w:t>section 1.17 (Criterion 7—no multiple occupancy dwellings);</w:t>
      </w:r>
    </w:p>
    <w:p w:rsidR="00AB1BB3" w:rsidRDefault="008E53AF">
      <w:pPr>
        <w:pStyle w:val="SchApara"/>
      </w:pPr>
      <w:r>
        <w:tab/>
        <w:t>(g</w:t>
      </w:r>
      <w:r w:rsidR="00AB1BB3">
        <w:t>)</w:t>
      </w:r>
      <w:r w:rsidR="00AB1BB3">
        <w:tab/>
        <w:t>section 1.18 (Criterion 8—compliance with other applicable exemption criteria).</w:t>
      </w:r>
    </w:p>
    <w:p w:rsidR="00AB1BB3" w:rsidRDefault="00AB1BB3">
      <w:pPr>
        <w:pStyle w:val="Schclauseheading"/>
        <w:rPr>
          <w:szCs w:val="24"/>
        </w:rPr>
      </w:pPr>
      <w:bookmarkStart w:id="150" w:name="_Toc233600082"/>
      <w:r w:rsidRPr="008E254C">
        <w:rPr>
          <w:rStyle w:val="CharSectNo"/>
        </w:rPr>
        <w:t>1.11</w:t>
      </w:r>
      <w:r>
        <w:rPr>
          <w:szCs w:val="24"/>
        </w:rPr>
        <w:tab/>
        <w:t>Criterion 1—easement and other access clearances</w:t>
      </w:r>
      <w:bookmarkEnd w:id="150"/>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AB1BB3" w:rsidRDefault="00AB1BB3">
      <w:pPr>
        <w:pStyle w:val="SchAmain"/>
        <w:keepNext/>
      </w:pPr>
      <w:r>
        <w:tab/>
        <w:t>(2)</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lastRenderedPageBreak/>
        <w:t>utility infrastructure access or protection space</w:t>
      </w:r>
      <w:r>
        <w:t xml:space="preserve"> means the space required under a utility rule</w:t>
      </w:r>
      <w:r>
        <w:rPr>
          <w:i/>
          <w:iCs/>
        </w:rPr>
        <w:t>—</w:t>
      </w:r>
    </w:p>
    <w:p w:rsidR="00AB1BB3" w:rsidRDefault="00AB1BB3">
      <w:pPr>
        <w:pStyle w:val="aDefpara"/>
      </w:pPr>
      <w:r>
        <w:tab/>
        <w:t>(a)</w:t>
      </w:r>
      <w:r>
        <w:tab/>
        <w:t>for a utility operator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AB1BB3" w:rsidRDefault="00AB1BB3">
      <w:pPr>
        <w:pStyle w:val="Schclauseheading"/>
        <w:rPr>
          <w:szCs w:val="24"/>
        </w:rPr>
      </w:pPr>
      <w:bookmarkStart w:id="151" w:name="_Toc233600083"/>
      <w:r w:rsidRPr="008E254C">
        <w:rPr>
          <w:rStyle w:val="CharSectNo"/>
        </w:rPr>
        <w:t>1.12</w:t>
      </w:r>
      <w:r>
        <w:rPr>
          <w:szCs w:val="24"/>
        </w:rPr>
        <w:tab/>
      </w:r>
      <w:r>
        <w:t>Criterion 2—p</w:t>
      </w:r>
      <w:r>
        <w:rPr>
          <w:szCs w:val="24"/>
        </w:rPr>
        <w:t>lumbing and drainage clearances</w:t>
      </w:r>
      <w:bookmarkEnd w:id="151"/>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lastRenderedPageBreak/>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2" w:name="_Toc233600084"/>
      <w:r w:rsidRPr="008E254C">
        <w:rPr>
          <w:rStyle w:val="CharSectNo"/>
        </w:rPr>
        <w:t>1.13</w:t>
      </w:r>
      <w:r>
        <w:rPr>
          <w:szCs w:val="24"/>
        </w:rPr>
        <w:tab/>
      </w:r>
      <w:r>
        <w:t>Criterion 3—metallic, white and off-white exterior finishes in residential zones</w:t>
      </w:r>
      <w:bookmarkEnd w:id="152"/>
    </w:p>
    <w:p w:rsidR="00AB1BB3" w:rsidRDefault="00AB1BB3">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AB1BB3" w:rsidRDefault="00AB1BB3">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AB1BB3" w:rsidRDefault="00AB1BB3">
      <w:pPr>
        <w:pStyle w:val="SchAmain"/>
        <w:keepNext/>
      </w:pPr>
      <w:r>
        <w:tab/>
        <w:t>(3)</w:t>
      </w:r>
      <w:r>
        <w:tab/>
        <w:t>In this section:</w:t>
      </w:r>
    </w:p>
    <w:p w:rsidR="00AB1BB3" w:rsidRDefault="00AB1BB3">
      <w:pPr>
        <w:pStyle w:val="aDef"/>
      </w:pPr>
      <w:r>
        <w:rPr>
          <w:b/>
          <w:bCs/>
          <w:i/>
          <w:iCs/>
        </w:rPr>
        <w:t>white or off-white</w:t>
      </w:r>
      <w:r>
        <w:t>, for a finish—see the territory plan (3.2 </w:t>
      </w:r>
      <w:r>
        <w:rPr>
          <w:rFonts w:ascii="TimesNewRoman" w:hAnsi="TimesNewRoman"/>
          <w:szCs w:val="24"/>
          <w:lang w:val="en-US"/>
        </w:rPr>
        <w:t>Residential Zones—Single Dwelling Housing Development Code, R33)</w:t>
      </w:r>
      <w:r>
        <w:t>.</w:t>
      </w:r>
    </w:p>
    <w:p w:rsidR="00AB1BB3" w:rsidRDefault="00AB1BB3">
      <w:pPr>
        <w:pStyle w:val="Schclauseheading"/>
        <w:rPr>
          <w:szCs w:val="24"/>
        </w:rPr>
      </w:pPr>
      <w:bookmarkStart w:id="153" w:name="_Toc233600085"/>
      <w:r w:rsidRPr="008E254C">
        <w:rPr>
          <w:rStyle w:val="CharSectNo"/>
        </w:rPr>
        <w:t>1.14</w:t>
      </w:r>
      <w:r>
        <w:rPr>
          <w:szCs w:val="24"/>
        </w:rPr>
        <w:tab/>
      </w:r>
      <w:r>
        <w:t>Criterion 4—h</w:t>
      </w:r>
      <w:r>
        <w:rPr>
          <w:szCs w:val="24"/>
        </w:rPr>
        <w:t>eritage and tree protection</w:t>
      </w:r>
      <w:bookmarkEnd w:id="153"/>
    </w:p>
    <w:p w:rsidR="00AB1BB3" w:rsidRDefault="00AB1BB3">
      <w:pPr>
        <w:pStyle w:val="Amainreturn"/>
      </w:pPr>
      <w:r>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AB1BB3" w:rsidRDefault="00AB1BB3">
      <w:pPr>
        <w:pStyle w:val="Schclauseheading"/>
      </w:pPr>
      <w:bookmarkStart w:id="154" w:name="_Toc233600086"/>
      <w:r w:rsidRPr="008E254C">
        <w:rPr>
          <w:rStyle w:val="CharSectNo"/>
        </w:rPr>
        <w:t>1.15</w:t>
      </w:r>
      <w:r>
        <w:tab/>
        <w:t>Criterion 5—compliance with lease and other development approvals</w:t>
      </w:r>
      <w:bookmarkEnd w:id="154"/>
    </w:p>
    <w:p w:rsidR="00AB1BB3" w:rsidRDefault="00FF3CC0" w:rsidP="00FF3CC0">
      <w:pPr>
        <w:pStyle w:val="Amain"/>
      </w:pPr>
      <w:r>
        <w:tab/>
        <w:t>(1)</w:t>
      </w:r>
      <w:r>
        <w:tab/>
      </w:r>
      <w:r w:rsidR="00AB1BB3">
        <w:t xml:space="preserve">A development (the </w:t>
      </w:r>
      <w:r w:rsidR="00AB1BB3">
        <w:rPr>
          <w:b/>
          <w:bCs/>
          <w:i/>
          <w:iCs/>
        </w:rPr>
        <w:t>relevant development</w:t>
      </w:r>
      <w:r w:rsidR="00AB1BB3">
        <w:t>) must not be inconsistent with—</w:t>
      </w:r>
    </w:p>
    <w:p w:rsidR="00AB1BB3" w:rsidRDefault="00AB1BB3">
      <w:pPr>
        <w:pStyle w:val="SchApara"/>
      </w:pPr>
      <w:r>
        <w:tab/>
        <w:t>(a)</w:t>
      </w:r>
      <w:r>
        <w:tab/>
        <w:t>a condition of a development approval for another development on the block to which the relevant development relates; or</w:t>
      </w:r>
    </w:p>
    <w:p w:rsidR="00AB1BB3" w:rsidRDefault="00AB1BB3">
      <w:pPr>
        <w:pStyle w:val="SchApara"/>
      </w:pPr>
      <w:r>
        <w:tab/>
        <w:t>(b)</w:t>
      </w:r>
      <w:r>
        <w:tab/>
        <w:t>a provision of the lease to which the relevant development relates; or</w:t>
      </w:r>
    </w:p>
    <w:p w:rsidR="00AB1BB3" w:rsidRDefault="00AB1BB3">
      <w:pPr>
        <w:pStyle w:val="SchApara"/>
      </w:pPr>
      <w:r>
        <w:lastRenderedPageBreak/>
        <w:tab/>
        <w:t>(c)</w:t>
      </w:r>
      <w:r>
        <w:tab/>
        <w:t>an agreement collateral to the grant of a lease to which the relevant development relates.</w:t>
      </w:r>
    </w:p>
    <w:p w:rsidR="00AB1BB3" w:rsidRDefault="00AB1BB3">
      <w:pPr>
        <w:pStyle w:val="aExamHdgpar"/>
      </w:pPr>
      <w:r>
        <w:t>Example</w:t>
      </w:r>
    </w:p>
    <w:p w:rsidR="00AB1BB3" w:rsidRDefault="00AB1BB3">
      <w:pPr>
        <w:pStyle w:val="aExampar"/>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6469C5" w:rsidRPr="000D42A2" w:rsidRDefault="006469C5" w:rsidP="006469C5">
      <w:pPr>
        <w:pStyle w:val="Amain"/>
        <w:rPr>
          <w:lang w:val="en-US"/>
        </w:rPr>
      </w:pPr>
      <w:r w:rsidRPr="000D42A2">
        <w:rPr>
          <w:lang w:val="en-US"/>
        </w:rPr>
        <w:tab/>
        <w:t>(2)</w:t>
      </w:r>
      <w:r w:rsidRPr="000D42A2">
        <w:rPr>
          <w:lang w:val="en-US"/>
        </w:rPr>
        <w:tab/>
        <w:t>For subsection (1) (a), a provision of a development approval is taken to be a condition of the approval only if the approval is expressed to be given on the condition that the provision is complied with.</w:t>
      </w:r>
    </w:p>
    <w:p w:rsidR="006469C5" w:rsidRPr="000D42A2" w:rsidRDefault="006469C5" w:rsidP="006469C5">
      <w:pPr>
        <w:pStyle w:val="aExamHdgss"/>
      </w:pPr>
      <w:r w:rsidRPr="000D42A2">
        <w:t>Example—condition</w:t>
      </w:r>
    </w:p>
    <w:p w:rsidR="006469C5" w:rsidRPr="000D42A2" w:rsidRDefault="006469C5" w:rsidP="006469C5">
      <w:pPr>
        <w:pStyle w:val="aExamss"/>
      </w:pPr>
      <w:r w:rsidRPr="000D42A2">
        <w:t>Development plans do not include windows in the front wall.  The approval is expressed to be subject to the condition that the front wall not have windows.</w:t>
      </w:r>
    </w:p>
    <w:p w:rsidR="006469C5" w:rsidRPr="000D42A2" w:rsidRDefault="006469C5" w:rsidP="006469C5">
      <w:pPr>
        <w:pStyle w:val="aExamHdgss"/>
      </w:pPr>
      <w:r w:rsidRPr="000D42A2">
        <w:t>Example—not a condition</w:t>
      </w:r>
    </w:p>
    <w:p w:rsidR="006469C5" w:rsidRPr="000D42A2" w:rsidRDefault="006469C5" w:rsidP="006469C5">
      <w:pPr>
        <w:pStyle w:val="aExamss"/>
        <w:keepNext/>
      </w:pPr>
      <w:r w:rsidRPr="000D42A2">
        <w:t>Development plans do not include windows in the front wall.  The approval is given without explicit mention of windows in the front wall being a condition of the approval.</w:t>
      </w:r>
    </w:p>
    <w:p w:rsidR="006469C5" w:rsidRPr="000D42A2" w:rsidRDefault="006469C5" w:rsidP="006469C5">
      <w:pPr>
        <w:pStyle w:val="aNote"/>
      </w:pPr>
      <w:r w:rsidRPr="00131D50">
        <w:rPr>
          <w:rStyle w:val="charItals"/>
        </w:rPr>
        <w:t>Note</w:t>
      </w:r>
      <w:r w:rsidRPr="00131D50">
        <w:rPr>
          <w:rStyle w:val="charItals"/>
        </w:rPr>
        <w:tab/>
      </w:r>
      <w:r w:rsidRPr="000D42A2">
        <w:rPr>
          <w:lang w:val="en-US"/>
        </w:rPr>
        <w:t>An approval may be given subject to conditions</w:t>
      </w:r>
      <w:r w:rsidRPr="000D42A2">
        <w:t>, see the Act, s 165 (Conditional approvals).</w:t>
      </w:r>
    </w:p>
    <w:p w:rsidR="00AB1BB3" w:rsidRDefault="00AB1BB3">
      <w:pPr>
        <w:pStyle w:val="Schclauseheading"/>
      </w:pPr>
      <w:bookmarkStart w:id="155" w:name="_Toc233600087"/>
      <w:r w:rsidRPr="008E254C">
        <w:rPr>
          <w:rStyle w:val="CharSectNo"/>
        </w:rPr>
        <w:t>1.17</w:t>
      </w:r>
      <w:r>
        <w:tab/>
        <w:t>Criterion 7—no multiple occupancy dwellings</w:t>
      </w:r>
      <w:bookmarkEnd w:id="155"/>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6" w:name="_Toc233600088"/>
      <w:r w:rsidRPr="008E254C">
        <w:rPr>
          <w:rStyle w:val="CharSectNo"/>
        </w:rPr>
        <w:lastRenderedPageBreak/>
        <w:t>1.18</w:t>
      </w:r>
      <w:r>
        <w:tab/>
        <w:t>Criterion 8—compliance with other applicable exemption criteria</w:t>
      </w:r>
      <w:bookmarkEnd w:id="156"/>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8E254C" w:rsidRDefault="00AB1BB3">
      <w:pPr>
        <w:pStyle w:val="Sched-Part"/>
      </w:pPr>
      <w:bookmarkStart w:id="157" w:name="_Toc233600089"/>
      <w:r w:rsidRPr="008E254C">
        <w:rPr>
          <w:rStyle w:val="CharPartNo"/>
        </w:rPr>
        <w:lastRenderedPageBreak/>
        <w:t>Part 1.3</w:t>
      </w:r>
      <w:r>
        <w:tab/>
      </w:r>
      <w:r w:rsidRPr="008E254C">
        <w:rPr>
          <w:rStyle w:val="CharPartText"/>
        </w:rPr>
        <w:t>Exempt developments</w:t>
      </w:r>
      <w:bookmarkEnd w:id="157"/>
    </w:p>
    <w:p w:rsidR="00AB1BB3" w:rsidRPr="008E254C" w:rsidRDefault="00AB1BB3">
      <w:pPr>
        <w:pStyle w:val="Sched-Form"/>
      </w:pPr>
      <w:bookmarkStart w:id="158" w:name="_Toc233600090"/>
      <w:r w:rsidRPr="008E254C">
        <w:rPr>
          <w:rStyle w:val="CharDivNo"/>
        </w:rPr>
        <w:t>Division 1.3.1</w:t>
      </w:r>
      <w:r>
        <w:tab/>
      </w:r>
      <w:r w:rsidRPr="008E254C">
        <w:rPr>
          <w:rStyle w:val="CharDivText"/>
        </w:rPr>
        <w:t>Exempt developments—minor building works</w:t>
      </w:r>
      <w:bookmarkEnd w:id="158"/>
    </w:p>
    <w:p w:rsidR="00AB1BB3" w:rsidRDefault="00AB1BB3">
      <w:pPr>
        <w:pStyle w:val="AH5Sec"/>
      </w:pPr>
      <w:bookmarkStart w:id="159" w:name="_Toc233600091"/>
      <w:r w:rsidRPr="008E254C">
        <w:rPr>
          <w:rStyle w:val="CharSectNo"/>
        </w:rPr>
        <w:t>1.20</w:t>
      </w:r>
      <w:r>
        <w:tab/>
        <w:t>Internal alterations of buildings</w:t>
      </w:r>
      <w:bookmarkEnd w:id="159"/>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pPr>
        <w:pStyle w:val="Asubpara"/>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pPr>
        <w:pStyle w:val="Apara"/>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0" w:name="_Toc233600092"/>
      <w:r w:rsidRPr="008E254C">
        <w:rPr>
          <w:rStyle w:val="CharSectNo"/>
        </w:rPr>
        <w:lastRenderedPageBreak/>
        <w:t>1.21</w:t>
      </w:r>
      <w:r>
        <w:rPr>
          <w:lang w:val="en-US"/>
        </w:rPr>
        <w:tab/>
        <w:t>Installation, alteration and removal of low impact external doors and windows in buildings</w:t>
      </w:r>
      <w:bookmarkEnd w:id="160"/>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1" w:name="_Toc233600093"/>
      <w:r w:rsidRPr="008E254C">
        <w:rPr>
          <w:rStyle w:val="CharSectNo"/>
        </w:rPr>
        <w:t>1.21A</w:t>
      </w:r>
      <w:r>
        <w:tab/>
      </w:r>
      <w:r>
        <w:rPr>
          <w:lang w:val="en-US"/>
        </w:rPr>
        <w:t>Installation, alteration and removal of high impact external doors and windows in buildings</w:t>
      </w:r>
      <w:bookmarkEnd w:id="161"/>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33600094"/>
      <w:r w:rsidRPr="008E254C">
        <w:rPr>
          <w:rStyle w:val="CharSectNo"/>
        </w:rPr>
        <w:lastRenderedPageBreak/>
        <w:t>1.22</w:t>
      </w:r>
      <w:r>
        <w:tab/>
        <w:t>Exterior refinishing of buildings and structures</w:t>
      </w:r>
      <w:bookmarkEnd w:id="162"/>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 that functions as a balustrade.</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33600095"/>
      <w:r w:rsidRPr="008E254C">
        <w:rPr>
          <w:rStyle w:val="CharSectNo"/>
        </w:rPr>
        <w:t>1.23</w:t>
      </w:r>
      <w:r>
        <w:tab/>
        <w:t>Maintenance of buildings and structures</w:t>
      </w:r>
      <w:bookmarkEnd w:id="163"/>
    </w:p>
    <w:p w:rsidR="00AB1BB3" w:rsidRDefault="00AB1BB3">
      <w:pPr>
        <w:pStyle w:val="Amainreturn"/>
      </w:pPr>
      <w:r>
        <w:t>A designated development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AB1BB3">
      <w:pPr>
        <w:pStyle w:val="aExamINumpar"/>
      </w:pPr>
      <w:r>
        <w:lastRenderedPageBreak/>
        <w:t>2</w:t>
      </w:r>
      <w:r>
        <w:tab/>
        <w:t>replacing broken roof tiles to prevent water damage to the building</w:t>
      </w:r>
    </w:p>
    <w:p w:rsidR="00AB1BB3" w:rsidRDefault="00AB1BB3">
      <w:pPr>
        <w:pStyle w:val="aExamINumpar"/>
      </w:pPr>
      <w:r>
        <w:t>3</w:t>
      </w:r>
      <w:r>
        <w:tab/>
        <w:t>repairing a building’s plant and equipment</w:t>
      </w:r>
    </w:p>
    <w:p w:rsidR="00AB1BB3" w:rsidRDefault="00AB1BB3">
      <w:pPr>
        <w:pStyle w:val="aNotepar"/>
      </w:pPr>
      <w:r>
        <w:rPr>
          <w:i/>
        </w:rPr>
        <w:t>Note 1</w:t>
      </w:r>
      <w:r>
        <w:rPr>
          <w:i/>
        </w:rPr>
        <w:tab/>
      </w:r>
      <w:r>
        <w:t>Replacing items such as windows or roofs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4" w:name="_Toc233600096"/>
      <w:r w:rsidRPr="008E254C">
        <w:rPr>
          <w:rStyle w:val="CharSectNo"/>
        </w:rPr>
        <w:t>1.24</w:t>
      </w:r>
      <w:r>
        <w:tab/>
        <w:t>Buildings—roof slope changes</w:t>
      </w:r>
      <w:bookmarkEnd w:id="164"/>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5" w:name="_Toc233600097"/>
      <w:r w:rsidRPr="008E254C">
        <w:rPr>
          <w:rStyle w:val="CharSectNo"/>
        </w:rPr>
        <w:lastRenderedPageBreak/>
        <w:t>1.25</w:t>
      </w:r>
      <w:r>
        <w:tab/>
        <w:t>Buildings—chimneys, flues and vents</w:t>
      </w:r>
      <w:bookmarkEnd w:id="165"/>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6" w:name="_Toc233600098"/>
      <w:r w:rsidRPr="008E254C">
        <w:rPr>
          <w:rStyle w:val="CharSectNo"/>
        </w:rPr>
        <w:t>1.26</w:t>
      </w:r>
      <w:r>
        <w:tab/>
        <w:t>Buildings—skylights</w:t>
      </w:r>
      <w:bookmarkEnd w:id="166"/>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rPr>
          <w:szCs w:val="24"/>
        </w:rPr>
      </w:pPr>
      <w:bookmarkStart w:id="167" w:name="_Toc233600099"/>
      <w:r w:rsidRPr="008E254C">
        <w:rPr>
          <w:rStyle w:val="CharSectNo"/>
        </w:rPr>
        <w:t>1.27</w:t>
      </w:r>
      <w:r>
        <w:rPr>
          <w:szCs w:val="24"/>
        </w:rPr>
        <w:tab/>
        <w:t>External photovoltaic panels, heaters and coolers</w:t>
      </w:r>
      <w:bookmarkEnd w:id="167"/>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lastRenderedPageBreak/>
        <w:t>solar water heater</w:t>
      </w:r>
      <w:r>
        <w:t xml:space="preserve">—see the </w:t>
      </w:r>
      <w:r>
        <w:rPr>
          <w:i/>
          <w:iCs/>
        </w:rPr>
        <w:t>Building (General) Regulation 2008</w:t>
      </w:r>
      <w:r>
        <w:t>, schedule 1, section 1.1.</w:t>
      </w:r>
    </w:p>
    <w:p w:rsidR="00AB1BB3" w:rsidRDefault="00AB1BB3">
      <w:pPr>
        <w:pStyle w:val="Schclauseheading"/>
      </w:pPr>
      <w:bookmarkStart w:id="168" w:name="_Toc233600100"/>
      <w:r w:rsidRPr="008E254C">
        <w:rPr>
          <w:rStyle w:val="CharSectNo"/>
        </w:rPr>
        <w:t>1.28</w:t>
      </w:r>
      <w:r>
        <w:tab/>
      </w:r>
      <w:r>
        <w:rPr>
          <w:szCs w:val="24"/>
        </w:rPr>
        <w:t>Buildings—external switchboards</w:t>
      </w:r>
      <w:bookmarkEnd w:id="168"/>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9" w:name="_Toc233600101"/>
      <w:r w:rsidRPr="008E254C">
        <w:rPr>
          <w:rStyle w:val="CharSectNo"/>
        </w:rPr>
        <w:t>1.29</w:t>
      </w:r>
      <w:r>
        <w:tab/>
        <w:t>Buildings—external area lighting</w:t>
      </w:r>
      <w:bookmarkEnd w:id="169"/>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0" w:name="_Toc233600102"/>
      <w:r w:rsidRPr="008E254C">
        <w:rPr>
          <w:rStyle w:val="CharSectNo"/>
        </w:rPr>
        <w:t>1.30</w:t>
      </w:r>
      <w:r>
        <w:rPr>
          <w:szCs w:val="24"/>
        </w:rPr>
        <w:tab/>
        <w:t>Residential leases—driveway crossings of road verges</w:t>
      </w:r>
      <w:bookmarkEnd w:id="170"/>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the construction of the driveway will result in not more than 2 driveways for the lease; and</w:t>
      </w:r>
    </w:p>
    <w:p w:rsidR="00AB1BB3" w:rsidRDefault="00AB1BB3">
      <w:pPr>
        <w:pStyle w:val="SchApara"/>
      </w:pPr>
      <w:r>
        <w:lastRenderedPageBreak/>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AB1BB3" w:rsidRDefault="00AB1BB3">
      <w:pPr>
        <w:pStyle w:val="AH5Sec"/>
      </w:pPr>
      <w:bookmarkStart w:id="171" w:name="_Toc233600103"/>
      <w:r w:rsidRPr="008E254C">
        <w:rPr>
          <w:rStyle w:val="CharSectNo"/>
        </w:rPr>
        <w:t>1.31</w:t>
      </w:r>
      <w:r>
        <w:tab/>
        <w:t>Temporary buildings and structures</w:t>
      </w:r>
      <w:bookmarkEnd w:id="171"/>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8E254C" w:rsidRDefault="00AB1BB3">
      <w:pPr>
        <w:pStyle w:val="AH3Div"/>
      </w:pPr>
      <w:bookmarkStart w:id="172" w:name="_Toc233600104"/>
      <w:r w:rsidRPr="008E254C">
        <w:rPr>
          <w:rStyle w:val="CharDivNo"/>
        </w:rPr>
        <w:t>Division 1.3.2</w:t>
      </w:r>
      <w:r>
        <w:tab/>
      </w:r>
      <w:r w:rsidRPr="008E254C">
        <w:rPr>
          <w:rStyle w:val="CharDivText"/>
        </w:rPr>
        <w:t>Exempt developments—non-habitable buildings and structures</w:t>
      </w:r>
      <w:bookmarkEnd w:id="172"/>
    </w:p>
    <w:p w:rsidR="00AB1BB3" w:rsidRDefault="00AB1BB3">
      <w:pPr>
        <w:pStyle w:val="AH4SubDiv"/>
      </w:pPr>
      <w:bookmarkStart w:id="173" w:name="_Toc233600105"/>
      <w:r>
        <w:t>Subdivision 1.3.2.1</w:t>
      </w:r>
      <w:r>
        <w:tab/>
        <w:t>Preliminary</w:t>
      </w:r>
      <w:bookmarkEnd w:id="173"/>
    </w:p>
    <w:p w:rsidR="00AB1BB3" w:rsidRDefault="00AB1BB3">
      <w:pPr>
        <w:pStyle w:val="AH5Sec"/>
      </w:pPr>
      <w:bookmarkStart w:id="174" w:name="_Toc233600106"/>
      <w:r w:rsidRPr="008E254C">
        <w:rPr>
          <w:rStyle w:val="CharSectNo"/>
        </w:rPr>
        <w:t>1.40</w:t>
      </w:r>
      <w:r>
        <w:tab/>
        <w:t xml:space="preserve">Meaning of </w:t>
      </w:r>
      <w:r>
        <w:rPr>
          <w:i/>
          <w:iCs/>
        </w:rPr>
        <w:t>class 10a building</w:t>
      </w:r>
      <w:r>
        <w:t>—div 1.3.2</w:t>
      </w:r>
      <w:bookmarkEnd w:id="174"/>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5" w:name="_Toc233600107"/>
      <w:r w:rsidRPr="008E254C">
        <w:rPr>
          <w:rStyle w:val="CharSectNo"/>
        </w:rPr>
        <w:t>1.41</w:t>
      </w:r>
      <w:r>
        <w:tab/>
        <w:t>Class 10 buildings and structures—2nd exempt building or structure within boundary clearance area</w:t>
      </w:r>
      <w:bookmarkEnd w:id="175"/>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6" w:name="_Toc233600108"/>
      <w:r>
        <w:lastRenderedPageBreak/>
        <w:t>Subdivision 1.3.2.2</w:t>
      </w:r>
      <w:r>
        <w:tab/>
        <w:t>Class 10a buildings</w:t>
      </w:r>
      <w:bookmarkEnd w:id="176"/>
    </w:p>
    <w:p w:rsidR="00AB1BB3" w:rsidRDefault="00AB1BB3">
      <w:pPr>
        <w:pStyle w:val="AH5Sec"/>
      </w:pPr>
      <w:bookmarkStart w:id="177" w:name="_Toc233600109"/>
      <w:r w:rsidRPr="008E254C">
        <w:rPr>
          <w:rStyle w:val="CharSectNo"/>
        </w:rPr>
        <w:t>1.45</w:t>
      </w:r>
      <w:r>
        <w:tab/>
        <w:t>Roofed class 10a buildings—enclosed or open on 1 side</w:t>
      </w:r>
      <w:bookmarkEnd w:id="177"/>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AB1BB3" w:rsidRDefault="00AB1BB3">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AB1BB3" w:rsidRDefault="00AB1BB3">
      <w:pPr>
        <w:pStyle w:val="AH5Sec"/>
      </w:pPr>
      <w:bookmarkStart w:id="178" w:name="_Toc233600110"/>
      <w:r w:rsidRPr="008E254C">
        <w:rPr>
          <w:rStyle w:val="CharSectNo"/>
        </w:rPr>
        <w:t>1.46</w:t>
      </w:r>
      <w:r>
        <w:tab/>
        <w:t>Roofed class 10a buildings—unenclosed or partially open</w:t>
      </w:r>
      <w:bookmarkEnd w:id="178"/>
    </w:p>
    <w:p w:rsidR="00AB1BB3" w:rsidRDefault="00AB1BB3">
      <w:pPr>
        <w:pStyle w:val="Amainreturn"/>
      </w:pPr>
      <w:r>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keepNext/>
      </w:pPr>
      <w:r>
        <w:lastRenderedPageBreak/>
        <w:tab/>
        <w:t>(b)</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 a plan area of not more than 25m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9" w:name="_Toc233600111"/>
      <w:r w:rsidRPr="008E254C">
        <w:rPr>
          <w:rStyle w:val="CharSectNo"/>
        </w:rPr>
        <w:lastRenderedPageBreak/>
        <w:t>1.47</w:t>
      </w:r>
      <w:r>
        <w:tab/>
        <w:t>Class 10a buildings—unroofed and unenclosed</w:t>
      </w:r>
      <w:bookmarkEnd w:id="179"/>
    </w:p>
    <w:p w:rsidR="00AB1BB3" w:rsidRDefault="00AB1BB3">
      <w:pPr>
        <w:pStyle w:val="Amainreturn"/>
      </w:pPr>
      <w:r>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0" w:name="_Toc233600112"/>
      <w:r w:rsidRPr="008E254C">
        <w:rPr>
          <w:rStyle w:val="CharSectNo"/>
        </w:rPr>
        <w:t>1.48</w:t>
      </w:r>
      <w:r>
        <w:tab/>
        <w:t>Class 10a buildings—external decks</w:t>
      </w:r>
      <w:bookmarkEnd w:id="180"/>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lastRenderedPageBreak/>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1" w:name="_Toc233600113"/>
      <w:r w:rsidRPr="008E254C">
        <w:rPr>
          <w:rStyle w:val="CharSectNo"/>
        </w:rPr>
        <w:t>1.49</w:t>
      </w:r>
      <w:r>
        <w:tab/>
        <w:t>Class 10a buildings—external verandahs</w:t>
      </w:r>
      <w:bookmarkEnd w:id="181"/>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lastRenderedPageBreak/>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2" w:name="_Toc233600114"/>
      <w:r>
        <w:t>Subdivision 1.3.2.3</w:t>
      </w:r>
      <w:r>
        <w:tab/>
        <w:t>Class 10b structures</w:t>
      </w:r>
      <w:bookmarkEnd w:id="182"/>
    </w:p>
    <w:p w:rsidR="00AB1BB3" w:rsidRDefault="00AB1BB3">
      <w:pPr>
        <w:pStyle w:val="AH5Sec"/>
      </w:pPr>
      <w:bookmarkStart w:id="183" w:name="_Toc233600115"/>
      <w:r w:rsidRPr="008E254C">
        <w:rPr>
          <w:rStyle w:val="CharSectNo"/>
        </w:rPr>
        <w:t>1.50</w:t>
      </w:r>
      <w:r>
        <w:tab/>
        <w:t>Class 10b structures—plan area not more than 2m</w:t>
      </w:r>
      <w:r>
        <w:rPr>
          <w:vertAlign w:val="superscript"/>
        </w:rPr>
        <w:t>2</w:t>
      </w:r>
      <w:bookmarkEnd w:id="183"/>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lastRenderedPageBreak/>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4" w:name="_Toc233600116"/>
      <w:r w:rsidRPr="008E254C">
        <w:rPr>
          <w:rStyle w:val="CharSectNo"/>
        </w:rPr>
        <w:lastRenderedPageBreak/>
        <w:t>1.51</w:t>
      </w:r>
      <w:r>
        <w:tab/>
        <w:t>Fences and freestanding walls generally</w:t>
      </w:r>
      <w:bookmarkEnd w:id="184"/>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Def"/>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lastRenderedPageBreak/>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 metal fence must not have a white, off-white or metallic exterior finish (see s 1.13).</w:t>
      </w:r>
    </w:p>
    <w:p w:rsidR="00AB1BB3" w:rsidRDefault="00AB1BB3">
      <w:pPr>
        <w:pStyle w:val="Schclauseheading"/>
      </w:pPr>
      <w:bookmarkStart w:id="185" w:name="_Toc233600117"/>
      <w:r w:rsidRPr="008E254C">
        <w:rPr>
          <w:rStyle w:val="CharSectNo"/>
        </w:rPr>
        <w:t>1.52</w:t>
      </w:r>
      <w:r>
        <w:tab/>
        <w:t>Basic open space boundary fences</w:t>
      </w:r>
      <w:bookmarkEnd w:id="185"/>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lastRenderedPageBreak/>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6" w:name="_Toc233600118"/>
      <w:r w:rsidRPr="008E254C">
        <w:rPr>
          <w:rStyle w:val="CharSectNo"/>
        </w:rPr>
        <w:t>1.53</w:t>
      </w:r>
      <w:r>
        <w:tab/>
        <w:t>Retaining walls</w:t>
      </w:r>
      <w:bookmarkEnd w:id="186"/>
    </w:p>
    <w:p w:rsidR="00AB1BB3" w:rsidRDefault="00AB1BB3">
      <w:pPr>
        <w:pStyle w:val="SchAmain"/>
      </w:pPr>
      <w:r>
        <w:tab/>
        <w:t>(1)</w:t>
      </w:r>
      <w:r>
        <w:tab/>
        <w:t>A designated development for a retaining wall on a block if—</w:t>
      </w:r>
    </w:p>
    <w:p w:rsidR="00AB1BB3" w:rsidRDefault="00AB1BB3">
      <w:pPr>
        <w:pStyle w:val="Apara"/>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lastRenderedPageBreak/>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7" w:name="_Toc233600119"/>
      <w:r w:rsidRPr="008E254C">
        <w:rPr>
          <w:rStyle w:val="CharSectNo"/>
        </w:rPr>
        <w:t>1.54</w:t>
      </w:r>
      <w:r>
        <w:tab/>
        <w:t>Swimming pools</w:t>
      </w:r>
      <w:bookmarkEnd w:id="187"/>
    </w:p>
    <w:p w:rsidR="00AB1BB3" w:rsidRDefault="00AB1BB3">
      <w:pPr>
        <w:pStyle w:val="Amain"/>
      </w:pPr>
      <w:r>
        <w:tab/>
        <w:t>(1)</w:t>
      </w:r>
      <w:r>
        <w:tab/>
        <w:t>A designated development for a swimming pool on a block if—</w:t>
      </w:r>
    </w:p>
    <w:p w:rsidR="00AB1BB3" w:rsidRDefault="00AB1BB3">
      <w:pPr>
        <w:pStyle w:val="Apara"/>
      </w:pPr>
      <w:r>
        <w:lastRenderedPageBreak/>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pPr>
        <w:pStyle w:val="Apara"/>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pool’s capacity is not more than 45kL; and</w:t>
      </w:r>
    </w:p>
    <w:p w:rsidR="00AB1BB3" w:rsidRDefault="00AB1BB3">
      <w:pPr>
        <w:pStyle w:val="Apara"/>
      </w:pPr>
      <w:r>
        <w:tab/>
        <w:t>(d)</w:t>
      </w:r>
      <w:r>
        <w:tab/>
        <w:t xml:space="preserve">the height of the pool’s reservoir is not more than 1.5m above natural ground level; and </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8" w:name="_Toc233600120"/>
      <w:r w:rsidRPr="008E254C">
        <w:rPr>
          <w:rStyle w:val="CharSectNo"/>
        </w:rPr>
        <w:t>1.55</w:t>
      </w:r>
      <w:r>
        <w:tab/>
        <w:t>Water tanks</w:t>
      </w:r>
      <w:bookmarkEnd w:id="188"/>
    </w:p>
    <w:p w:rsidR="00AB1BB3" w:rsidRDefault="00AB1BB3">
      <w:pPr>
        <w:pStyle w:val="Amain"/>
      </w:pPr>
      <w:r>
        <w:tab/>
        <w:t>(1)</w:t>
      </w:r>
      <w:r>
        <w:tab/>
        <w:t>In this section:</w:t>
      </w:r>
    </w:p>
    <w:p w:rsidR="00AB1BB3" w:rsidRDefault="00AB1BB3">
      <w:pPr>
        <w:pStyle w:val="aDef"/>
        <w:keepNext/>
      </w:pPr>
      <w:r>
        <w:rPr>
          <w:b/>
          <w:i/>
        </w:rPr>
        <w:lastRenderedPageBreak/>
        <w:t>prescribed general exemption criteria</w:t>
      </w:r>
      <w:r>
        <w:t xml:space="preserve"> means the general exemption criteria, other than section 1.13 (Criterion 3—metallic, white and off-white exterior finishes in residential zones).</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a water tank on a block if—</w:t>
      </w:r>
    </w:p>
    <w:p w:rsidR="00AB1BB3" w:rsidRDefault="00AB1BB3">
      <w:pPr>
        <w:pStyle w:val="Apara"/>
      </w:pPr>
      <w:r>
        <w:tab/>
        <w:t>(a)</w:t>
      </w:r>
      <w:r>
        <w:tab/>
        <w:t>the tank does not have a capacity of more than 20kL; and</w:t>
      </w:r>
    </w:p>
    <w:p w:rsidR="00AB1BB3" w:rsidRDefault="00AB1BB3">
      <w:pPr>
        <w:pStyle w:val="Apara"/>
      </w:pPr>
      <w:r>
        <w:tab/>
        <w:t>(b)</w:t>
      </w:r>
      <w:r>
        <w:tab/>
        <w:t>the height of the tank is not more than 2.45m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tank is located between a front boundary and a building line for the block; and</w:t>
      </w:r>
    </w:p>
    <w:p w:rsidR="00AB1BB3" w:rsidRDefault="00AB1BB3">
      <w:pPr>
        <w:pStyle w:val="Apara"/>
      </w:pPr>
      <w:r>
        <w:tab/>
        <w:t>(d)</w:t>
      </w:r>
      <w:r>
        <w:tab/>
        <w:t>if any part of the tank is within 1.5m of a side boundary or rear boundary of the block—</w:t>
      </w:r>
    </w:p>
    <w:p w:rsidR="00AB1BB3" w:rsidRDefault="00AB1BB3">
      <w:pPr>
        <w:pStyle w:val="Asubpara"/>
      </w:pPr>
      <w:r>
        <w:tab/>
        <w:t>(i)</w:t>
      </w:r>
      <w:r>
        <w:tab/>
        <w:t>the tank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tank; and</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5Sec"/>
      </w:pPr>
      <w:bookmarkStart w:id="189" w:name="_Toc233600121"/>
      <w:r w:rsidRPr="008E254C">
        <w:rPr>
          <w:rStyle w:val="CharSectNo"/>
        </w:rPr>
        <w:t>1.56</w:t>
      </w:r>
      <w:r>
        <w:tab/>
        <w:t>External ponds</w:t>
      </w:r>
      <w:bookmarkEnd w:id="189"/>
    </w:p>
    <w:p w:rsidR="00AB1BB3" w:rsidRDefault="00AB1BB3">
      <w:pPr>
        <w:pStyle w:val="Amainreturn"/>
        <w:keepNext/>
      </w:pPr>
      <w:r>
        <w:t>A designated development for an external pond on a block if—</w:t>
      </w:r>
    </w:p>
    <w:p w:rsidR="00AB1BB3" w:rsidRDefault="00AB1BB3">
      <w:pPr>
        <w:pStyle w:val="Apara"/>
      </w:pPr>
      <w:r>
        <w:tab/>
        <w:t>(a)</w:t>
      </w:r>
      <w:r>
        <w:tab/>
        <w:t>the pond is not for, or used for, swimming, wading or bathing; and</w:t>
      </w:r>
    </w:p>
    <w:p w:rsidR="00AB1BB3" w:rsidRDefault="00AB1BB3">
      <w:pPr>
        <w:pStyle w:val="Apara"/>
      </w:pPr>
      <w:r>
        <w:lastRenderedPageBreak/>
        <w:tab/>
        <w:t>(b)</w:t>
      </w:r>
      <w:r>
        <w:tab/>
        <w:t>the maximum depth of water the pond can hold is not more than 300mm; and</w:t>
      </w:r>
    </w:p>
    <w:p w:rsidR="00AB1BB3" w:rsidRDefault="00AB1BB3">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AB1BB3" w:rsidRDefault="00AB1BB3">
      <w:pPr>
        <w:pStyle w:val="Apara"/>
      </w:pPr>
      <w:r>
        <w:tab/>
        <w:t>(d)</w:t>
      </w:r>
      <w:r>
        <w:tab/>
        <w:t>no part of the pond is within 1.5m of a side boundary or rear boundary of the block; and</w:t>
      </w:r>
    </w:p>
    <w:p w:rsidR="00AB1BB3" w:rsidRDefault="00AB1BB3">
      <w:pPr>
        <w:pStyle w:val="Apara"/>
      </w:pPr>
      <w:r>
        <w:tab/>
        <w:t>(e)</w:t>
      </w:r>
      <w:r>
        <w:tab/>
        <w:t>no part of the pond is located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0" w:name="_Toc233600122"/>
      <w:r w:rsidRPr="008E254C">
        <w:rPr>
          <w:rStyle w:val="CharSectNo"/>
        </w:rPr>
        <w:t>1.57</w:t>
      </w:r>
      <w:r>
        <w:tab/>
        <w:t>Animal enclosures</w:t>
      </w:r>
      <w:bookmarkEnd w:id="190"/>
    </w:p>
    <w:p w:rsidR="00AB1BB3" w:rsidRDefault="00AB1BB3">
      <w:pPr>
        <w:pStyle w:val="Amain"/>
      </w:pPr>
      <w:r>
        <w:tab/>
        <w:t>(1)</w:t>
      </w:r>
      <w:r>
        <w:tab/>
        <w:t>A designated development for an animal enclosure on a block if—</w:t>
      </w:r>
    </w:p>
    <w:p w:rsidR="00AB1BB3" w:rsidRDefault="00AB1BB3">
      <w:pPr>
        <w:pStyle w:val="Apara"/>
      </w:pPr>
      <w:r>
        <w:tab/>
        <w:t>(a)</w:t>
      </w:r>
      <w:r>
        <w:tab/>
        <w:t>the enclosure’s plan area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enclosure’s height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enclosure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enclosure is within 1.5m of a side boundary or rear boundary of the block—</w:t>
      </w:r>
    </w:p>
    <w:p w:rsidR="00AB1BB3" w:rsidRDefault="00AB1BB3">
      <w:pPr>
        <w:pStyle w:val="Asubpara"/>
      </w:pPr>
      <w:r>
        <w:lastRenderedPageBreak/>
        <w:tab/>
        <w:t>(i)</w:t>
      </w:r>
      <w:r>
        <w:tab/>
        <w:t>the enclosure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enclosure;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Other laws, including animal welfare laws, may be relevant (see s 1.4).</w:t>
      </w:r>
    </w:p>
    <w:p w:rsidR="00AB1BB3" w:rsidRDefault="00AB1BB3">
      <w:pPr>
        <w:pStyle w:val="Amain"/>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1" w:name="_Toc233600123"/>
      <w:r w:rsidRPr="008E254C">
        <w:rPr>
          <w:rStyle w:val="CharSectNo"/>
        </w:rPr>
        <w:t>1.58</w:t>
      </w:r>
      <w:r>
        <w:tab/>
        <w:t>Clothes lines</w:t>
      </w:r>
      <w:bookmarkEnd w:id="191"/>
    </w:p>
    <w:p w:rsidR="00AB1BB3" w:rsidRDefault="00AB1BB3">
      <w:pPr>
        <w:pStyle w:val="Amain"/>
        <w:keepNext/>
      </w:pPr>
      <w:r>
        <w:tab/>
        <w:t>(1)</w:t>
      </w:r>
      <w:r>
        <w:tab/>
        <w:t>A designated development for a clothes line on a block if—</w:t>
      </w:r>
    </w:p>
    <w:p w:rsidR="00AB1BB3" w:rsidRDefault="00AB1BB3">
      <w:pPr>
        <w:pStyle w:val="Apara"/>
      </w:pPr>
      <w:r>
        <w:tab/>
        <w:t>(a)</w:t>
      </w:r>
      <w:r>
        <w:tab/>
        <w:t xml:space="preserve">the clothes line’s height (including </w:t>
      </w:r>
      <w:r>
        <w:rPr>
          <w:szCs w:val="24"/>
          <w:lang w:val="en-US"/>
        </w:rPr>
        <w:t>any extendable part extended</w:t>
      </w:r>
      <w:r>
        <w: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(b)</w:t>
      </w:r>
      <w:r>
        <w:tab/>
        <w:t>total line length is not more than 60m and the span or cantilever of any support is not more than 3m; and</w:t>
      </w:r>
    </w:p>
    <w:p w:rsidR="00AB1BB3" w:rsidRDefault="00AB1BB3">
      <w:pPr>
        <w:pStyle w:val="Apara"/>
      </w:pPr>
      <w:r>
        <w:tab/>
        <w:t>(c)</w:t>
      </w:r>
      <w:r>
        <w:tab/>
        <w:t>no part of the clothes line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clothes line is within 1.5m of a side boundary or rear boundary of the block—</w:t>
      </w:r>
    </w:p>
    <w:p w:rsidR="00AB1BB3" w:rsidRDefault="00AB1BB3">
      <w:pPr>
        <w:pStyle w:val="Asubpara"/>
      </w:pPr>
      <w:r>
        <w:tab/>
        <w:t>(i)</w:t>
      </w:r>
      <w:r>
        <w:tab/>
        <w:t>the clothes line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clothes line;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keepNext/>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92" w:name="_Toc233600124"/>
      <w:r w:rsidRPr="008E254C">
        <w:rPr>
          <w:rStyle w:val="CharSectNo"/>
        </w:rPr>
        <w:t>1.59</w:t>
      </w:r>
      <w:r>
        <w:tab/>
        <w:t>Dish antennas</w:t>
      </w:r>
      <w:bookmarkEnd w:id="192"/>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lastRenderedPageBreak/>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pPr>
        <w:pStyle w:val="Asubpara"/>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lastRenderedPageBreak/>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3" w:name="_Toc233600125"/>
      <w:r w:rsidRPr="008E254C">
        <w:rPr>
          <w:rStyle w:val="CharSectNo"/>
        </w:rPr>
        <w:t>1.60</w:t>
      </w:r>
      <w:r>
        <w:tab/>
        <w:t>Mast antennas</w:t>
      </w:r>
      <w:bookmarkEnd w:id="193"/>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lastRenderedPageBreak/>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8E254C" w:rsidRDefault="00AB1BB3">
      <w:pPr>
        <w:pStyle w:val="Sched-Form"/>
      </w:pPr>
      <w:bookmarkStart w:id="194" w:name="_Toc233600126"/>
      <w:r w:rsidRPr="008E254C">
        <w:rPr>
          <w:rStyle w:val="CharDivNo"/>
        </w:rPr>
        <w:lastRenderedPageBreak/>
        <w:t>Division 1.3.3</w:t>
      </w:r>
      <w:r>
        <w:tab/>
      </w:r>
      <w:r w:rsidRPr="008E254C">
        <w:rPr>
          <w:rStyle w:val="CharDivText"/>
        </w:rPr>
        <w:t>Exempt developments—signs</w:t>
      </w:r>
      <w:bookmarkEnd w:id="194"/>
    </w:p>
    <w:p w:rsidR="00AB1BB3" w:rsidRDefault="00AB1BB3">
      <w:pPr>
        <w:pStyle w:val="AH5Sec"/>
      </w:pPr>
      <w:bookmarkStart w:id="195" w:name="_Toc233600127"/>
      <w:r w:rsidRPr="008E254C">
        <w:rPr>
          <w:rStyle w:val="CharSectNo"/>
        </w:rPr>
        <w:t>1.65</w:t>
      </w:r>
      <w:r>
        <w:tab/>
        <w:t>Minor public works signs excluded—div 1.3.3</w:t>
      </w:r>
      <w:bookmarkEnd w:id="195"/>
    </w:p>
    <w:p w:rsidR="00AB1BB3" w:rsidRDefault="00AB1BB3">
      <w:pPr>
        <w:pStyle w:val="Amainreturn"/>
      </w:pPr>
      <w:r>
        <w:t>This division does not apply to the putting up, attaching or displaying of a sign that is minor public works within the meaning of section 1.90.</w:t>
      </w:r>
    </w:p>
    <w:p w:rsidR="00AB1BB3" w:rsidRDefault="00AB1BB3">
      <w:pPr>
        <w:pStyle w:val="Schclauseheading"/>
      </w:pPr>
      <w:bookmarkStart w:id="196" w:name="_Toc233600128"/>
      <w:r w:rsidRPr="008E254C">
        <w:rPr>
          <w:rStyle w:val="CharSectNo"/>
        </w:rPr>
        <w:t>1.66</w:t>
      </w:r>
      <w:r>
        <w:tab/>
        <w:t xml:space="preserve">Meaning of </w:t>
      </w:r>
      <w:r>
        <w:rPr>
          <w:i/>
          <w:iCs/>
        </w:rPr>
        <w:t>prescribed general exemption criteria</w:t>
      </w:r>
      <w:r>
        <w:t>—div 1.3.3</w:t>
      </w:r>
      <w:bookmarkEnd w:id="196"/>
    </w:p>
    <w:p w:rsidR="00AB1BB3" w:rsidRDefault="00AB1BB3">
      <w:pPr>
        <w:pStyle w:val="Amainreturn"/>
        <w:keepNext/>
      </w:pPr>
      <w:r>
        <w:t>In this division: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H5Sec"/>
      </w:pPr>
      <w:bookmarkStart w:id="197" w:name="_Toc233600129"/>
      <w:r w:rsidRPr="008E254C">
        <w:rPr>
          <w:rStyle w:val="CharSectNo"/>
        </w:rPr>
        <w:t>1.67</w:t>
      </w:r>
      <w:r>
        <w:tab/>
        <w:t>Signs attached etc to buildings, structures and land</w:t>
      </w:r>
      <w:bookmarkEnd w:id="19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 xml:space="preserve">the sign is of a type mentioned in part 1.5 (Tables of exempt signs) and is located in a zone for which the letter ‘A’ appears </w:t>
      </w:r>
      <w:r>
        <w:lastRenderedPageBreak/>
        <w:t>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8" w:name="_Toc233600130"/>
      <w:r w:rsidRPr="008E254C">
        <w:rPr>
          <w:rStyle w:val="CharSectNo"/>
        </w:rPr>
        <w:t>1.68</w:t>
      </w:r>
      <w:r>
        <w:tab/>
        <w:t>Moveable signs in public places</w:t>
      </w:r>
      <w:bookmarkEnd w:id="19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pPr>
        <w:pStyle w:val="Apara"/>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lastRenderedPageBreak/>
        <w:t>public place</w:t>
      </w:r>
      <w:r>
        <w:t xml:space="preserve">—see the </w:t>
      </w:r>
      <w:r>
        <w:rPr>
          <w:i/>
          <w:iCs/>
        </w:rPr>
        <w:t>Roads and Public Places Act 1937</w:t>
      </w:r>
      <w:r>
        <w:t>, dictionary.</w:t>
      </w:r>
    </w:p>
    <w:p w:rsidR="00AB1BB3" w:rsidRDefault="00AB1BB3">
      <w:pPr>
        <w:pStyle w:val="AH5Sec"/>
      </w:pPr>
      <w:bookmarkStart w:id="199" w:name="_Toc233600131"/>
      <w:r w:rsidRPr="008E254C">
        <w:rPr>
          <w:rStyle w:val="CharSectNo"/>
        </w:rPr>
        <w:t>1.69</w:t>
      </w:r>
      <w:r>
        <w:tab/>
        <w:t>Temporary signs</w:t>
      </w:r>
      <w:bookmarkEnd w:id="19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0" w:name="_Toc233600132"/>
      <w:r w:rsidRPr="008E254C">
        <w:rPr>
          <w:rStyle w:val="CharSectNo"/>
        </w:rPr>
        <w:t>1.70</w:t>
      </w:r>
      <w:r>
        <w:tab/>
        <w:t>Signs—information about future urban areas</w:t>
      </w:r>
      <w:bookmarkEnd w:id="20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lastRenderedPageBreak/>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8E254C" w:rsidRDefault="00AB1BB3">
      <w:pPr>
        <w:pStyle w:val="Sched-Form"/>
      </w:pPr>
      <w:bookmarkStart w:id="201" w:name="_Toc233600133"/>
      <w:r w:rsidRPr="008E254C">
        <w:rPr>
          <w:rStyle w:val="CharDivNo"/>
        </w:rPr>
        <w:t>Division 1.3.4</w:t>
      </w:r>
      <w:r>
        <w:tab/>
      </w:r>
      <w:r w:rsidRPr="008E254C">
        <w:rPr>
          <w:rStyle w:val="CharDivText"/>
        </w:rPr>
        <w:t>Exempt developments—lease variations</w:t>
      </w:r>
      <w:bookmarkEnd w:id="201"/>
    </w:p>
    <w:p w:rsidR="00AB1BB3" w:rsidRDefault="00AB1BB3">
      <w:pPr>
        <w:pStyle w:val="Schclauseheading"/>
      </w:pPr>
      <w:bookmarkStart w:id="202" w:name="_Toc233600134"/>
      <w:r w:rsidRPr="008E254C">
        <w:rPr>
          <w:rStyle w:val="CharSectNo"/>
        </w:rPr>
        <w:t>1.75</w:t>
      </w:r>
      <w:r>
        <w:tab/>
        <w:t>Lease variations—exempt developments</w:t>
      </w:r>
      <w:bookmarkEnd w:id="202"/>
    </w:p>
    <w:p w:rsidR="00AB1BB3" w:rsidRDefault="00AB1BB3">
      <w:pPr>
        <w:pStyle w:val="Amainreturn"/>
        <w:keepNext/>
      </w:pPr>
      <w:r>
        <w:t>The variation of a lease for the purpose only of allowing a development that is exempt under another section of this schedule if the variation of the lease complies with the general exemption criteria that are applicable to the development.</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3" w:name="_Toc233600135"/>
      <w:r w:rsidRPr="008E254C">
        <w:rPr>
          <w:rStyle w:val="CharSectNo"/>
        </w:rPr>
        <w:t>1.76</w:t>
      </w:r>
      <w:r>
        <w:tab/>
        <w:t>Lease variations—withdrawal of part of land</w:t>
      </w:r>
      <w:bookmarkEnd w:id="203"/>
    </w:p>
    <w:p w:rsidR="00AB1BB3" w:rsidRDefault="00AB1BB3">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AB1BB3" w:rsidRDefault="00AB1BB3">
      <w:pPr>
        <w:pStyle w:val="aNote"/>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4" w:name="_Toc233600136"/>
      <w:r w:rsidRPr="008E254C">
        <w:rPr>
          <w:rStyle w:val="CharSectNo"/>
        </w:rPr>
        <w:t>1.77</w:t>
      </w:r>
      <w:r>
        <w:tab/>
        <w:t>Lease variations—subdivision for unit titles</w:t>
      </w:r>
      <w:bookmarkEnd w:id="204"/>
    </w:p>
    <w:p w:rsidR="00AB1BB3" w:rsidRDefault="00AB1BB3">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5" w:name="_Toc233600137"/>
      <w:r w:rsidRPr="008E254C">
        <w:rPr>
          <w:rStyle w:val="CharSectNo"/>
        </w:rPr>
        <w:lastRenderedPageBreak/>
        <w:t>1.78</w:t>
      </w:r>
      <w:r>
        <w:tab/>
        <w:t>Lease variations—other subdivisions</w:t>
      </w:r>
      <w:bookmarkEnd w:id="205"/>
    </w:p>
    <w:p w:rsidR="00AB1BB3" w:rsidRDefault="00AB1BB3">
      <w:pPr>
        <w:pStyle w:val="Amainreturn"/>
      </w:pPr>
      <w:r>
        <w:t>The variation of a lease for the purpose of subdividing the land (other than a subdivision to which section 1.77 applies) if—</w:t>
      </w:r>
    </w:p>
    <w:p w:rsidR="00AB1BB3" w:rsidRDefault="00AB1BB3">
      <w:pPr>
        <w:pStyle w:val="SchApara"/>
      </w:pPr>
      <w:r>
        <w:tab/>
        <w:t>(a)</w:t>
      </w:r>
      <w:r>
        <w:tab/>
        <w:t>the lease was granted for purposes including development and subdivision; and</w:t>
      </w:r>
    </w:p>
    <w:p w:rsidR="00AB1BB3" w:rsidRDefault="00AB1BB3">
      <w:pPr>
        <w:pStyle w:val="SchApara"/>
      </w:pPr>
      <w:r>
        <w:tab/>
        <w:t>(b)</w:t>
      </w:r>
      <w:r>
        <w:tab/>
        <w:t>the land over which the lease was granted has been developed in accordance with the lease; and</w:t>
      </w:r>
    </w:p>
    <w:p w:rsidR="00AB1BB3" w:rsidRDefault="00AB1BB3">
      <w:pPr>
        <w:pStyle w:val="SchApara"/>
      </w:pPr>
      <w:r>
        <w:tab/>
        <w:t>(c)</w:t>
      </w:r>
      <w:r>
        <w:tab/>
        <w:t>the variation of the lease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Pr="008E254C" w:rsidRDefault="00AB1BB3">
      <w:pPr>
        <w:pStyle w:val="Sched-Form"/>
      </w:pPr>
      <w:bookmarkStart w:id="206" w:name="_Toc233600138"/>
      <w:r w:rsidRPr="008E254C">
        <w:rPr>
          <w:rStyle w:val="CharDivNo"/>
        </w:rPr>
        <w:t>Division 1.3.5</w:t>
      </w:r>
      <w:r>
        <w:tab/>
      </w:r>
      <w:r w:rsidRPr="008E254C">
        <w:rPr>
          <w:rStyle w:val="CharDivText"/>
        </w:rPr>
        <w:t>Exempt developments—rural leases</w:t>
      </w:r>
      <w:bookmarkEnd w:id="206"/>
    </w:p>
    <w:p w:rsidR="00AB1BB3" w:rsidRDefault="00AB1BB3">
      <w:pPr>
        <w:pStyle w:val="AH5Sec"/>
      </w:pPr>
      <w:bookmarkStart w:id="207" w:name="_Toc233600139"/>
      <w:r w:rsidRPr="008E254C">
        <w:rPr>
          <w:rStyle w:val="CharSectNo"/>
        </w:rPr>
        <w:t>1.85</w:t>
      </w:r>
      <w:r>
        <w:tab/>
        <w:t>Rural lease developments generally</w:t>
      </w:r>
      <w:bookmarkEnd w:id="207"/>
    </w:p>
    <w:p w:rsidR="00AB1BB3" w:rsidRDefault="00AB1BB3">
      <w:pPr>
        <w:pStyle w:val="Amain"/>
        <w:keepNext/>
      </w:pPr>
      <w:r>
        <w:tab/>
        <w:t>(1)</w:t>
      </w:r>
      <w:r>
        <w:tab/>
        <w:t>In this section: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lastRenderedPageBreak/>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8" w:name="_Toc233600140"/>
      <w:r w:rsidRPr="008E254C">
        <w:rPr>
          <w:rStyle w:val="CharSectNo"/>
        </w:rPr>
        <w:lastRenderedPageBreak/>
        <w:t>1.86</w:t>
      </w:r>
      <w:r>
        <w:tab/>
        <w:t>Rural leases—consolidation of rural leases</w:t>
      </w:r>
      <w:bookmarkEnd w:id="208"/>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8E254C" w:rsidRDefault="00AB1BB3">
      <w:pPr>
        <w:pStyle w:val="Sched-Form"/>
      </w:pPr>
      <w:bookmarkStart w:id="209" w:name="_Toc233600141"/>
      <w:r w:rsidRPr="008E254C">
        <w:rPr>
          <w:rStyle w:val="CharDivNo"/>
        </w:rPr>
        <w:t>Division 1.3.6</w:t>
      </w:r>
      <w:r>
        <w:tab/>
      </w:r>
      <w:r w:rsidRPr="008E254C">
        <w:rPr>
          <w:rStyle w:val="CharDivText"/>
        </w:rPr>
        <w:t>Exempt developments—Territory developments</w:t>
      </w:r>
      <w:bookmarkEnd w:id="209"/>
    </w:p>
    <w:p w:rsidR="00AB1BB3" w:rsidRDefault="00AB1BB3">
      <w:pPr>
        <w:pStyle w:val="Schclauseheading"/>
      </w:pPr>
      <w:bookmarkStart w:id="210" w:name="_Toc233600142"/>
      <w:r w:rsidRPr="008E254C">
        <w:rPr>
          <w:rStyle w:val="CharSectNo"/>
        </w:rPr>
        <w:t>1.90</w:t>
      </w:r>
      <w:r>
        <w:tab/>
        <w:t>Minor public works</w:t>
      </w:r>
      <w:bookmarkEnd w:id="210"/>
      <w:r>
        <w:t xml:space="preserve"> </w:t>
      </w:r>
    </w:p>
    <w:p w:rsidR="00AB1BB3" w:rsidRDefault="00AB1BB3">
      <w:pPr>
        <w:pStyle w:val="SchAmain"/>
        <w:keepNext/>
      </w:pPr>
      <w:r>
        <w:tab/>
        <w:t>(1)</w:t>
      </w:r>
      <w:r>
        <w:tab/>
        <w:t>A designated development for minor public works carried out by or for the Territory on unleased land if—</w:t>
      </w:r>
    </w:p>
    <w:p w:rsidR="00AB1BB3" w:rsidRDefault="00AB1BB3">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AB1BB3" w:rsidRDefault="00AB1BB3">
      <w:pPr>
        <w:pStyle w:val="SchApara"/>
      </w:pPr>
      <w:r>
        <w:tab/>
        <w:t>(b)</w:t>
      </w:r>
      <w:r>
        <w:tab/>
        <w:t>if the development is—</w:t>
      </w:r>
    </w:p>
    <w:p w:rsidR="00AB1BB3" w:rsidRDefault="00AB1BB3">
      <w:pPr>
        <w:pStyle w:val="SchAsubpara"/>
      </w:pPr>
      <w:r>
        <w:tab/>
        <w:t>(i)</w:t>
      </w:r>
      <w:r>
        <w:tab/>
        <w:t>the building or alteration of a bicycle parking facility—the building or alteration of the facility is in accordance with the relevant rules in the Bicycle Parking General Code; or</w:t>
      </w:r>
    </w:p>
    <w:p w:rsidR="00AB1BB3" w:rsidRDefault="00AB1BB3">
      <w:pPr>
        <w:pStyle w:val="aNotesubpar"/>
      </w:pPr>
      <w:r>
        <w:rPr>
          <w:i/>
        </w:rPr>
        <w:t>Note</w:t>
      </w:r>
      <w:r>
        <w:rPr>
          <w:i/>
        </w:rPr>
        <w:tab/>
      </w:r>
      <w:r>
        <w:rPr>
          <w:b/>
          <w:bCs/>
          <w:i/>
          <w:iCs/>
        </w:rPr>
        <w:t>Relevant rules</w:t>
      </w:r>
      <w:r>
        <w:t>—see the Act, dictionary.</w:t>
      </w:r>
    </w:p>
    <w:p w:rsidR="00AB1BB3" w:rsidRDefault="00AB1BB3">
      <w:pPr>
        <w:pStyle w:val="SchAsubpara"/>
      </w:pPr>
      <w:r>
        <w:tab/>
        <w:t>(ii)</w:t>
      </w:r>
      <w:r>
        <w:tab/>
        <w:t>the building, alteration or demolition of a bus shelter or bin to which the bus shelter master plan, as in force from time to time, applies—</w:t>
      </w:r>
    </w:p>
    <w:p w:rsidR="00AB1BB3" w:rsidRDefault="00AB1BB3">
      <w:pPr>
        <w:pStyle w:val="Asubsubpara"/>
      </w:pPr>
      <w:r>
        <w:tab/>
        <w:t>(A)</w:t>
      </w:r>
      <w:r>
        <w:tab/>
        <w:t>the bus shelter or bin is in accordance with the master plan; and</w:t>
      </w:r>
    </w:p>
    <w:p w:rsidR="00AB1BB3" w:rsidRDefault="00AB1BB3">
      <w:pPr>
        <w:pStyle w:val="Asubsubpara"/>
      </w:pPr>
      <w:r>
        <w:tab/>
        <w:t>(B)</w:t>
      </w:r>
      <w:r>
        <w:tab/>
        <w:t>if the street furniture agreement applies to the shelter or bin—the shelter or bin is built, altered or demolished in accordance with the agreement; or</w:t>
      </w:r>
    </w:p>
    <w:p w:rsidR="00AB1BB3" w:rsidRDefault="00AB1BB3">
      <w:pPr>
        <w:pStyle w:val="Asubpara"/>
      </w:pPr>
      <w:r>
        <w:lastRenderedPageBreak/>
        <w:tab/>
        <w:t>(iii)</w:t>
      </w:r>
      <w:r>
        <w:tab/>
        <w:t>the installation of a parking control sign or traffic control device—the sign or device is of a kind—</w:t>
      </w:r>
    </w:p>
    <w:p w:rsidR="00AB1BB3" w:rsidRDefault="00AB1BB3">
      <w:pPr>
        <w:pStyle w:val="Asubsubpara"/>
      </w:pPr>
      <w:r>
        <w:tab/>
        <w:t>(A)</w:t>
      </w:r>
      <w:r>
        <w:tab/>
        <w:t>to which AS 1742 (</w:t>
      </w:r>
      <w:r>
        <w:rPr>
          <w:i/>
          <w:iCs/>
        </w:rPr>
        <w:t>Manual of Uniform Traffic Control Devices</w:t>
      </w:r>
      <w:r>
        <w:t>), as in force from time to time, applies; or</w:t>
      </w:r>
    </w:p>
    <w:p w:rsidR="00AB1BB3" w:rsidRDefault="00AB1BB3">
      <w:pPr>
        <w:pStyle w:val="Asubsubpara"/>
      </w:pPr>
      <w:r>
        <w:tab/>
        <w:t>(B)</w:t>
      </w:r>
      <w:r>
        <w:tab/>
        <w:t>approved by the planning and land authority; or</w:t>
      </w:r>
    </w:p>
    <w:p w:rsidR="00AB1BB3" w:rsidRDefault="00AB1BB3">
      <w:pPr>
        <w:pStyle w:val="aNotesubpar"/>
      </w:pPr>
      <w:r>
        <w:rPr>
          <w:i/>
        </w:rPr>
        <w:t>Note</w:t>
      </w:r>
      <w:r>
        <w:rPr>
          <w:i/>
        </w:rPr>
        <w:tab/>
      </w:r>
      <w:r>
        <w:t>An approval is a notifiable instrument (see s (3)).</w:t>
      </w:r>
    </w:p>
    <w:p w:rsidR="00AB1BB3" w:rsidRDefault="00AB1BB3">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AB1BB3" w:rsidRDefault="00AB1BB3">
      <w:pPr>
        <w:pStyle w:val="aNote"/>
      </w:pPr>
      <w:r>
        <w:rPr>
          <w:i/>
        </w:rPr>
        <w:t>Note</w:t>
      </w:r>
      <w:r>
        <w:rPr>
          <w:i/>
        </w:rPr>
        <w:tab/>
      </w:r>
      <w:r>
        <w:t>An approval is a notifiable instrument (see s (3)).</w:t>
      </w:r>
    </w:p>
    <w:p w:rsidR="00AB1BB3" w:rsidRDefault="00AB1BB3">
      <w:pPr>
        <w:pStyle w:val="aDef"/>
        <w:keepNext/>
      </w:pPr>
      <w:r>
        <w:rPr>
          <w:b/>
          <w:i/>
        </w:rPr>
        <w:t>minor public works</w:t>
      </w:r>
      <w:r>
        <w:t>—</w:t>
      </w:r>
    </w:p>
    <w:p w:rsidR="00AB1BB3" w:rsidRDefault="00AB1BB3">
      <w:pPr>
        <w:pStyle w:val="aDefpara"/>
        <w:keepNext/>
      </w:pPr>
      <w:r>
        <w:tab/>
        <w:t>(a)</w:t>
      </w:r>
      <w:r>
        <w:tab/>
        <w:t>means any of the following:</w:t>
      </w:r>
    </w:p>
    <w:p w:rsidR="00AB1BB3" w:rsidRDefault="00AB1BB3">
      <w:pPr>
        <w:pStyle w:val="aDefsubpara"/>
        <w:keepNext/>
      </w:pPr>
      <w:r>
        <w:tab/>
        <w:t>(i)</w:t>
      </w:r>
      <w:r>
        <w:tab/>
        <w:t>street and park furniture;</w:t>
      </w:r>
    </w:p>
    <w:p w:rsidR="00AB1BB3" w:rsidRDefault="00AB1BB3">
      <w:pPr>
        <w:pStyle w:val="aExamHdgsubpar"/>
      </w:pPr>
      <w:r>
        <w:t>Examples</w:t>
      </w:r>
    </w:p>
    <w:p w:rsidR="00AB1BB3" w:rsidRDefault="00AB1BB3">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AB1BB3" w:rsidRDefault="00AB1BB3">
      <w:pPr>
        <w:pStyle w:val="aExamsubpar"/>
        <w:ind w:left="2500" w:hanging="360"/>
      </w:pPr>
      <w:r>
        <w:t>2</w:t>
      </w:r>
      <w:r>
        <w:tab/>
        <w:t>playground equipment</w:t>
      </w:r>
    </w:p>
    <w:p w:rsidR="00AB1BB3" w:rsidRDefault="00AB1BB3">
      <w:pPr>
        <w:pStyle w:val="aExamsubpar"/>
        <w:ind w:left="2500" w:hanging="360"/>
      </w:pPr>
      <w:r>
        <w:lastRenderedPageBreak/>
        <w:t>3</w:t>
      </w:r>
      <w:r>
        <w:tab/>
        <w:t>a parking meter, parking ticket machine, street sign, parking control sign, traffic control device or streetlight</w:t>
      </w:r>
    </w:p>
    <w:p w:rsidR="00AB1BB3" w:rsidRDefault="00AB1BB3">
      <w:pPr>
        <w:pStyle w:val="aNotesubpar"/>
      </w:pPr>
      <w:r>
        <w:rPr>
          <w:i/>
        </w:rPr>
        <w:t>Note</w:t>
      </w:r>
      <w:r>
        <w:tab/>
        <w:t>An example is part of the regulation, is not exhaustive and may extend, but does not limit, the meaning of the provision in which it appears (see Legislation Act, s 126 and s 132).</w:t>
      </w:r>
    </w:p>
    <w:p w:rsidR="00AB1BB3" w:rsidRDefault="00AB1BB3">
      <w:pPr>
        <w:pStyle w:val="aDefsubpara"/>
        <w:keepNext/>
      </w:pPr>
      <w:r>
        <w:tab/>
        <w:t>(ii)</w:t>
      </w:r>
      <w:r>
        <w:tab/>
        <w:t>the surfacing, resurfacing or repair of the trafficable surface of a road, bridge, car park or cycle path; but</w:t>
      </w:r>
    </w:p>
    <w:p w:rsidR="00AB1BB3" w:rsidRDefault="00AB1BB3">
      <w:pPr>
        <w:pStyle w:val="aDefpara"/>
      </w:pPr>
      <w:r>
        <w:tab/>
        <w:t>(b)</w:t>
      </w:r>
      <w:r>
        <w:tab/>
        <w:t>does not include the construction of public toilets.</w:t>
      </w:r>
    </w:p>
    <w:p w:rsidR="00AB1BB3" w:rsidRDefault="00AB1BB3">
      <w:pPr>
        <w:pStyle w:val="aDef"/>
      </w:pPr>
      <w:r>
        <w:rPr>
          <w:b/>
          <w:i/>
        </w:rPr>
        <w:t>parking control sign</w:t>
      </w:r>
      <w:r>
        <w:rPr>
          <w:snapToGrid w:val="0"/>
        </w:rPr>
        <w:t>—see the Australian Road Rules, dictionary.</w:t>
      </w:r>
    </w:p>
    <w:p w:rsidR="00AB1BB3" w:rsidRDefault="00AB1BB3">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AB1BB3" w:rsidRDefault="00AB1BB3">
      <w:pPr>
        <w:pStyle w:val="aDef"/>
      </w:pPr>
      <w:r>
        <w:rPr>
          <w:b/>
          <w:i/>
        </w:rPr>
        <w:t>traffic control device</w:t>
      </w:r>
      <w:r>
        <w:rPr>
          <w:snapToGrid w:val="0"/>
        </w:rPr>
        <w:t>—see the Australian Road Rules, dictionary.</w:t>
      </w:r>
    </w:p>
    <w:p w:rsidR="00AB1BB3" w:rsidRDefault="00AB1BB3">
      <w:pPr>
        <w:pStyle w:val="Amain"/>
      </w:pPr>
      <w:r>
        <w:tab/>
        <w:t>(3)</w:t>
      </w:r>
      <w:r>
        <w:tab/>
        <w:t>An approval of the following is a notifiable instrument:</w:t>
      </w:r>
    </w:p>
    <w:p w:rsidR="00AB1BB3" w:rsidRDefault="00AB1BB3">
      <w:pPr>
        <w:pStyle w:val="Apara"/>
      </w:pPr>
      <w:r>
        <w:tab/>
        <w:t>(a)</w:t>
      </w:r>
      <w:r>
        <w:tab/>
        <w:t>a bus shelter master plan;</w:t>
      </w:r>
    </w:p>
    <w:p w:rsidR="00AB1BB3" w:rsidRDefault="00AB1BB3">
      <w:pPr>
        <w:pStyle w:val="Apara"/>
      </w:pPr>
      <w:r>
        <w:tab/>
        <w:t>(b)</w:t>
      </w:r>
      <w:r>
        <w:tab/>
        <w:t>a kind of parking control sign or traffic control device.</w:t>
      </w:r>
    </w:p>
    <w:p w:rsidR="00AB1BB3" w:rsidRDefault="00AB1BB3">
      <w:pPr>
        <w:pStyle w:val="aNote"/>
      </w:pPr>
      <w:r>
        <w:rPr>
          <w:i/>
          <w:iCs/>
        </w:rPr>
        <w:t>Note</w:t>
      </w:r>
      <w:r>
        <w:rPr>
          <w:i/>
          <w:iCs/>
        </w:rPr>
        <w:tab/>
      </w:r>
      <w:r>
        <w:t>A notifiable instrument must be notified under the Legislation Act.</w:t>
      </w:r>
    </w:p>
    <w:p w:rsidR="00AB1BB3" w:rsidRDefault="00AB1BB3">
      <w:pPr>
        <w:pStyle w:val="Schclauseheading"/>
        <w:rPr>
          <w:szCs w:val="24"/>
        </w:rPr>
      </w:pPr>
      <w:bookmarkStart w:id="211" w:name="_Toc233600143"/>
      <w:r w:rsidRPr="008E254C">
        <w:rPr>
          <w:rStyle w:val="CharSectNo"/>
        </w:rPr>
        <w:t>1.91</w:t>
      </w:r>
      <w:r>
        <w:rPr>
          <w:szCs w:val="24"/>
        </w:rPr>
        <w:tab/>
      </w:r>
      <w:r>
        <w:t>Landscape works</w:t>
      </w:r>
      <w:bookmarkEnd w:id="211"/>
    </w:p>
    <w:p w:rsidR="00AB1BB3" w:rsidRDefault="00AB1BB3">
      <w:pPr>
        <w:pStyle w:val="Amainreturn"/>
      </w:pPr>
      <w:r>
        <w:t>Work by or for the Territory that affects the landscape of land if—</w:t>
      </w:r>
    </w:p>
    <w:p w:rsidR="00AB1BB3" w:rsidRDefault="00AB1BB3">
      <w:pPr>
        <w:pStyle w:val="SchApara"/>
        <w:keepNext/>
      </w:pPr>
      <w:r>
        <w:tab/>
        <w:t>(a)</w:t>
      </w:r>
      <w:r>
        <w:tab/>
        <w:t>the work does not involve any of the following:</w:t>
      </w:r>
    </w:p>
    <w:p w:rsidR="00AB1BB3" w:rsidRDefault="00AB1BB3">
      <w:pPr>
        <w:pStyle w:val="SchAsubpara"/>
      </w:pPr>
      <w:r>
        <w:tab/>
        <w:t>(i)</w:t>
      </w:r>
      <w:r>
        <w:tab/>
        <w:t xml:space="preserve">timber harvesting to produce merchantable timber or products; or </w:t>
      </w:r>
    </w:p>
    <w:p w:rsidR="00AB1BB3" w:rsidRDefault="00AB1BB3">
      <w:pPr>
        <w:pStyle w:val="SchAsubpara"/>
      </w:pPr>
      <w:r>
        <w:tab/>
        <w:t>(ii)</w:t>
      </w:r>
      <w:r>
        <w:tab/>
        <w:t>clearing native vegetation; or</w:t>
      </w:r>
    </w:p>
    <w:p w:rsidR="00AB1BB3" w:rsidRDefault="00AB1BB3">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AB1BB3" w:rsidRDefault="00AB1BB3">
      <w:pPr>
        <w:pStyle w:val="SchAsubpara"/>
      </w:pPr>
      <w:r>
        <w:tab/>
        <w:t>(iii)</w:t>
      </w:r>
      <w:r>
        <w:tab/>
        <w:t>clearing a tract of a forest or arboretum; and</w:t>
      </w:r>
    </w:p>
    <w:p w:rsidR="00AB1BB3" w:rsidRDefault="00AB1BB3">
      <w:pPr>
        <w:pStyle w:val="SchApara"/>
      </w:pPr>
      <w:r>
        <w:lastRenderedPageBreak/>
        <w:tab/>
        <w:t>(b)</w:t>
      </w:r>
      <w:r>
        <w:tab/>
        <w:t>the work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12" w:name="_Toc233600144"/>
      <w:r w:rsidRPr="008E254C">
        <w:rPr>
          <w:rStyle w:val="CharSectNo"/>
        </w:rPr>
        <w:t>1.92</w:t>
      </w:r>
      <w:r>
        <w:tab/>
        <w:t>Plantation forestry</w:t>
      </w:r>
      <w:bookmarkEnd w:id="212"/>
    </w:p>
    <w:p w:rsidR="00AB1BB3" w:rsidRDefault="00AB1BB3">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3" w:name="_Toc233600145"/>
      <w:r w:rsidRPr="008E254C">
        <w:rPr>
          <w:rStyle w:val="CharSectNo"/>
        </w:rPr>
        <w:t>1.93</w:t>
      </w:r>
      <w:r>
        <w:rPr>
          <w:szCs w:val="24"/>
        </w:rPr>
        <w:tab/>
        <w:t>Waterway protection work</w:t>
      </w:r>
      <w:bookmarkEnd w:id="213"/>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lastRenderedPageBreak/>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4" w:name="_Toc233600146"/>
      <w:r w:rsidRPr="008E254C">
        <w:rPr>
          <w:rStyle w:val="CharSectNo"/>
        </w:rPr>
        <w:t>1.94</w:t>
      </w:r>
      <w:r>
        <w:tab/>
        <w:t>Emergencies affecting public health or safety or property</w:t>
      </w:r>
      <w:bookmarkEnd w:id="214"/>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lastRenderedPageBreak/>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5" w:name="_Toc233600147"/>
      <w:r w:rsidRPr="008E254C">
        <w:rPr>
          <w:rStyle w:val="CharSectNo"/>
        </w:rPr>
        <w:t>1.95</w:t>
      </w:r>
      <w:r>
        <w:tab/>
        <w:t>Temporary flood mitigation measures</w:t>
      </w:r>
      <w:bookmarkEnd w:id="215"/>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8E254C" w:rsidRDefault="009259CF" w:rsidP="009259CF">
      <w:pPr>
        <w:pStyle w:val="AH3Div"/>
      </w:pPr>
      <w:bookmarkStart w:id="216" w:name="_Toc233600148"/>
      <w:r w:rsidRPr="008E254C">
        <w:rPr>
          <w:rStyle w:val="CharDivNo"/>
        </w:rPr>
        <w:t>Division 1.3.6A</w:t>
      </w:r>
      <w:r>
        <w:tab/>
      </w:r>
      <w:r w:rsidRPr="008E254C">
        <w:rPr>
          <w:rStyle w:val="CharDivText"/>
        </w:rPr>
        <w:t>Exempt developments—schools</w:t>
      </w:r>
      <w:bookmarkEnd w:id="216"/>
    </w:p>
    <w:p w:rsidR="009259CF" w:rsidRDefault="009259CF" w:rsidP="009259CF">
      <w:pPr>
        <w:pStyle w:val="AH4SubDiv"/>
      </w:pPr>
      <w:bookmarkStart w:id="217" w:name="_Toc233600149"/>
      <w:r>
        <w:t>Subdivision 1.3.6A.1</w:t>
      </w:r>
      <w:r>
        <w:tab/>
        <w:t>Preliminary</w:t>
      </w:r>
      <w:bookmarkEnd w:id="217"/>
    </w:p>
    <w:p w:rsidR="009259CF" w:rsidRDefault="009259CF" w:rsidP="009259CF">
      <w:pPr>
        <w:pStyle w:val="AH5Sec"/>
      </w:pPr>
      <w:bookmarkStart w:id="218" w:name="_Toc233600150"/>
      <w:r w:rsidRPr="008E254C">
        <w:rPr>
          <w:rStyle w:val="CharSectNo"/>
        </w:rPr>
        <w:t>1.96</w:t>
      </w:r>
      <w:r>
        <w:tab/>
        <w:t>Definitions—div 1.3.6A</w:t>
      </w:r>
      <w:bookmarkEnd w:id="218"/>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Default="009259CF" w:rsidP="009259CF">
      <w:pPr>
        <w:pStyle w:val="aDef"/>
        <w:keepNext/>
      </w:pPr>
      <w:r w:rsidRPr="008D1AF5">
        <w:rPr>
          <w:rStyle w:val="charBoldItals"/>
        </w:rPr>
        <w:t xml:space="preserve">existing school </w:t>
      </w:r>
      <w:r>
        <w:t>means</w:t>
      </w:r>
      <w:r w:rsidRPr="00821283">
        <w:t xml:space="preserve"> </w:t>
      </w:r>
      <w:r w:rsidRPr="00681432">
        <w:t>1 of the following that</w:t>
      </w:r>
      <w:r>
        <w:t xml:space="preserve"> exists on the commencement </w:t>
      </w:r>
      <w:r w:rsidRPr="00F13B1E">
        <w:t>day:</w:t>
      </w:r>
    </w:p>
    <w:p w:rsidR="009259CF" w:rsidRPr="008859AE" w:rsidRDefault="009259CF" w:rsidP="009259CF">
      <w:pPr>
        <w:pStyle w:val="aDefpara"/>
      </w:pPr>
      <w:r>
        <w:tab/>
      </w:r>
      <w:r w:rsidRPr="00681432">
        <w:t>(a)</w:t>
      </w:r>
      <w:r w:rsidRPr="00681432">
        <w:tab/>
        <w:t xml:space="preserve">a government school within the meaning of the </w:t>
      </w:r>
      <w:r w:rsidRPr="008D1AF5">
        <w:rPr>
          <w:rStyle w:val="charItals"/>
        </w:rPr>
        <w:t>Education Act 2004</w:t>
      </w:r>
      <w:r w:rsidRPr="00681432">
        <w:t>;</w:t>
      </w:r>
      <w:r w:rsidRPr="008D1AF5">
        <w:rPr>
          <w:rStyle w:val="charItals"/>
        </w:rPr>
        <w:t xml:space="preserve"> </w:t>
      </w:r>
    </w:p>
    <w:p w:rsidR="009259CF" w:rsidRPr="00681432" w:rsidRDefault="009259CF" w:rsidP="009259CF">
      <w:pPr>
        <w:pStyle w:val="aDefpara"/>
      </w:pPr>
      <w:r w:rsidRPr="00681432">
        <w:tab/>
        <w:t>(b)</w:t>
      </w:r>
      <w:r w:rsidRPr="00681432">
        <w:tab/>
        <w:t xml:space="preserve">a non-government school  within the meaning of the </w:t>
      </w:r>
      <w:r w:rsidRPr="008D1AF5">
        <w:rPr>
          <w:rStyle w:val="charItals"/>
        </w:rPr>
        <w:t>Education Act 2004</w:t>
      </w:r>
      <w:r w:rsidRPr="00681432">
        <w:t>;</w:t>
      </w:r>
    </w:p>
    <w:p w:rsidR="009259CF" w:rsidRDefault="009259CF" w:rsidP="004370E1">
      <w:pPr>
        <w:pStyle w:val="aDefpara"/>
        <w:keepNext/>
      </w:pPr>
      <w:r w:rsidRPr="00F13B1E">
        <w:lastRenderedPageBreak/>
        <w:tab/>
      </w:r>
      <w:r w:rsidRPr="00057CDB">
        <w:t>(c)</w:t>
      </w:r>
      <w:r w:rsidRPr="00057CDB">
        <w:tab/>
        <w:t>a childcare centre</w:t>
      </w:r>
      <w:r w:rsidRPr="008859AE">
        <w:t>,</w:t>
      </w:r>
      <w:r w:rsidRPr="00057CDB">
        <w:t xml:space="preserve"> licensed under the </w:t>
      </w:r>
      <w:r w:rsidRPr="008D1AF5">
        <w:rPr>
          <w:rStyle w:val="charItals"/>
        </w:rPr>
        <w:t>Children and Young People Act 2008</w:t>
      </w:r>
      <w:r w:rsidRPr="00057CDB">
        <w:t>, section 747</w:t>
      </w:r>
      <w:r w:rsidRPr="008859AE">
        <w:t>,</w:t>
      </w:r>
      <w:r w:rsidRPr="00057CDB">
        <w:t xml:space="preserve"> </w:t>
      </w:r>
      <w:r w:rsidRPr="008859AE">
        <w:t>primarily</w:t>
      </w:r>
      <w:r>
        <w:t xml:space="preserve"> </w:t>
      </w:r>
      <w:r w:rsidRPr="00057CDB">
        <w:t>for the education of young children.</w:t>
      </w:r>
    </w:p>
    <w:p w:rsidR="009259CF" w:rsidRDefault="009259CF" w:rsidP="004370E1">
      <w:pPr>
        <w:pStyle w:val="aExamHdgpar"/>
      </w:pPr>
      <w:r>
        <w:t>Examples</w:t>
      </w:r>
      <w:r w:rsidRPr="008859AE">
        <w:t>—education of young children</w:t>
      </w:r>
    </w:p>
    <w:p w:rsidR="009259CF" w:rsidRDefault="009259CF" w:rsidP="004370E1">
      <w:pPr>
        <w:pStyle w:val="aExampar"/>
        <w:keepNext/>
      </w:pPr>
      <w:r>
        <w:t>preschool, early learning centre</w:t>
      </w:r>
    </w:p>
    <w:p w:rsidR="009259CF" w:rsidRDefault="009259CF" w:rsidP="009259CF">
      <w:pPr>
        <w:pStyle w:val="aNotepar"/>
      </w:pPr>
      <w:r w:rsidRPr="008D1AF5">
        <w:rPr>
          <w:rStyle w:val="charItals"/>
        </w:rPr>
        <w:t>Note</w:t>
      </w:r>
      <w:r w:rsidRPr="008D1AF5">
        <w:rPr>
          <w:rStyle w:val="charItals"/>
        </w:rPr>
        <w:tab/>
      </w:r>
      <w:r>
        <w:t xml:space="preserve">An example is part of the </w:t>
      </w:r>
      <w:r w:rsidRPr="00DD3349">
        <w:rPr>
          <w:color w:val="000000"/>
        </w:rPr>
        <w:t>regulation</w:t>
      </w:r>
      <w:r>
        <w:t>, is not exhaustive and may extend, but does not limit, the meaning of the provision in which it appears (see Legislation Act, s 126 and s 132).</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259CF" w:rsidRPr="00F13B1E" w:rsidRDefault="009259CF" w:rsidP="009259CF">
      <w:pPr>
        <w:pStyle w:val="AH5Sec"/>
      </w:pPr>
      <w:bookmarkStart w:id="219" w:name="_Toc233600151"/>
      <w:r w:rsidRPr="008E254C">
        <w:rPr>
          <w:rStyle w:val="CharSectNo"/>
        </w:rPr>
        <w:t>1.97</w:t>
      </w:r>
      <w:r w:rsidRPr="00F13B1E">
        <w:tab/>
        <w:t xml:space="preserve">Meaning of </w:t>
      </w:r>
      <w:r w:rsidRPr="008D1AF5">
        <w:rPr>
          <w:rStyle w:val="charItals"/>
        </w:rPr>
        <w:t>existing school campus</w:t>
      </w:r>
      <w:r w:rsidRPr="00F13B1E">
        <w:t>—regulation</w:t>
      </w:r>
      <w:bookmarkEnd w:id="219"/>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0" w:name="_Toc233600152"/>
      <w:r w:rsidRPr="008E254C">
        <w:rPr>
          <w:rStyle w:val="CharSectNo"/>
        </w:rPr>
        <w:t>1.98</w:t>
      </w:r>
      <w:r>
        <w:tab/>
        <w:t>Application—div 1.3.6A</w:t>
      </w:r>
      <w:bookmarkEnd w:id="220"/>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1" w:name="_Toc233600153"/>
      <w:r w:rsidRPr="008E254C">
        <w:rPr>
          <w:rStyle w:val="CharSectNo"/>
        </w:rPr>
        <w:t>1.99</w:t>
      </w:r>
      <w:r>
        <w:tab/>
        <w:t>General exemption criteria</w:t>
      </w:r>
      <w:bookmarkEnd w:id="221"/>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2" w:name="_Toc233600154"/>
      <w:r w:rsidRPr="008E254C">
        <w:rPr>
          <w:rStyle w:val="CharSectNo"/>
        </w:rPr>
        <w:lastRenderedPageBreak/>
        <w:t>1.99A</w:t>
      </w:r>
      <w:r>
        <w:tab/>
        <w:t>Activities not developments</w:t>
      </w:r>
      <w:bookmarkEnd w:id="222"/>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3" w:name="_Toc233600155"/>
      <w:r w:rsidRPr="008E254C">
        <w:rPr>
          <w:rStyle w:val="CharSectNo"/>
        </w:rPr>
        <w:t>1.99B</w:t>
      </w:r>
      <w:r w:rsidRPr="00C84658">
        <w:tab/>
        <w:t>Review of division</w:t>
      </w:r>
      <w:bookmarkEnd w:id="223"/>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4" w:name="_Toc233600156"/>
      <w:r>
        <w:t>Subdivision 1.3.6A.2</w:t>
      </w:r>
      <w:r>
        <w:tab/>
        <w:t>Exemptions—schools</w:t>
      </w:r>
      <w:bookmarkEnd w:id="224"/>
    </w:p>
    <w:p w:rsidR="009259CF" w:rsidRDefault="009259CF" w:rsidP="009259CF">
      <w:pPr>
        <w:pStyle w:val="AH5Sec"/>
      </w:pPr>
      <w:bookmarkStart w:id="225" w:name="_Toc233600157"/>
      <w:r w:rsidRPr="008E254C">
        <w:rPr>
          <w:rStyle w:val="CharSectNo"/>
        </w:rPr>
        <w:t>1.99C</w:t>
      </w:r>
      <w:r>
        <w:tab/>
      </w:r>
      <w:r w:rsidRPr="00855801">
        <w:t>Schools—new</w:t>
      </w:r>
      <w:r>
        <w:t xml:space="preserve"> buildings or alterations to buildings</w:t>
      </w:r>
      <w:bookmarkEnd w:id="225"/>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t xml:space="preserve"> if— </w:t>
      </w:r>
    </w:p>
    <w:p w:rsidR="009259CF" w:rsidRDefault="009259CF" w:rsidP="004370E1">
      <w:pPr>
        <w:pStyle w:val="Apara"/>
        <w:keepNext/>
      </w:pPr>
      <w:r>
        <w:lastRenderedPageBreak/>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t>the</w:t>
      </w:r>
      <w:r w:rsidRPr="00584280">
        <w:t xml:space="preserve"> boundary</w:t>
      </w:r>
      <w:r>
        <w:t xml:space="preserve"> of</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t>the boundary of</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6" w:name="_Toc233600158"/>
      <w:r w:rsidRPr="008E254C">
        <w:rPr>
          <w:rStyle w:val="CharSectNo"/>
        </w:rPr>
        <w:lastRenderedPageBreak/>
        <w:t>1.99D</w:t>
      </w:r>
      <w:r w:rsidRPr="00F13B1E">
        <w:tab/>
        <w:t>Schools—minor alterations</w:t>
      </w:r>
      <w:bookmarkEnd w:id="226"/>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27" w:name="_Toc233600159"/>
      <w:r w:rsidRPr="008E254C">
        <w:rPr>
          <w:rStyle w:val="CharSectNo"/>
        </w:rPr>
        <w:t>1.99E</w:t>
      </w:r>
      <w:r>
        <w:tab/>
      </w:r>
      <w:r w:rsidRPr="00855801">
        <w:t>Schools—</w:t>
      </w:r>
      <w:r>
        <w:t>entrances</w:t>
      </w:r>
      <w:bookmarkEnd w:id="227"/>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9259CF">
      <w:pPr>
        <w:pStyle w:val="Apara"/>
      </w:pPr>
      <w:r>
        <w:tab/>
        <w:t>(b)</w:t>
      </w:r>
      <w:r>
        <w:tab/>
        <w:t>includes any associated structure.</w:t>
      </w:r>
    </w:p>
    <w:p w:rsidR="009259CF" w:rsidRDefault="009259CF" w:rsidP="009259CF">
      <w:pPr>
        <w:pStyle w:val="aExamHdgpar"/>
      </w:pPr>
      <w:r>
        <w:t>Example</w:t>
      </w:r>
      <w:r w:rsidRPr="008859AE">
        <w:t>s—a</w:t>
      </w:r>
      <w:r>
        <w:t>ssociated structures</w:t>
      </w:r>
    </w:p>
    <w:p w:rsidR="009259CF" w:rsidRDefault="009259CF" w:rsidP="009259CF">
      <w:pPr>
        <w:pStyle w:val="aExampar"/>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lastRenderedPageBreak/>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28" w:name="_Toc233600160"/>
      <w:r w:rsidRPr="008E254C">
        <w:rPr>
          <w:rStyle w:val="CharSectNo"/>
        </w:rPr>
        <w:t>1.99F</w:t>
      </w:r>
      <w:r w:rsidRPr="00F13B1E">
        <w:tab/>
        <w:t>Schools—verandahs etc</w:t>
      </w:r>
      <w:bookmarkEnd w:id="228"/>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if the verandah is within 30m of the boundary of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the boundary of a residential </w:t>
      </w:r>
      <w:r w:rsidRPr="005435FF">
        <w:t>zone; and</w:t>
      </w:r>
    </w:p>
    <w:p w:rsidR="009259CF" w:rsidRPr="00F13B1E" w:rsidRDefault="009259CF" w:rsidP="009259CF">
      <w:pPr>
        <w:pStyle w:val="Apara"/>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29" w:name="_Toc233600161"/>
      <w:r w:rsidRPr="008E254C">
        <w:rPr>
          <w:rStyle w:val="CharSectNo"/>
        </w:rPr>
        <w:t>1.99G</w:t>
      </w:r>
      <w:r>
        <w:tab/>
      </w:r>
      <w:r w:rsidRPr="00855801">
        <w:t>Schools—</w:t>
      </w:r>
      <w:r>
        <w:t>signs</w:t>
      </w:r>
      <w:bookmarkEnd w:id="229"/>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lastRenderedPageBreak/>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0" w:name="_Toc233600162"/>
      <w:r w:rsidRPr="008E254C">
        <w:rPr>
          <w:rStyle w:val="CharSectNo"/>
        </w:rPr>
        <w:t>1.99H</w:t>
      </w:r>
      <w:r>
        <w:tab/>
      </w:r>
      <w:r w:rsidRPr="00855801">
        <w:t>Schools—</w:t>
      </w:r>
      <w:r>
        <w:t xml:space="preserve">playground </w:t>
      </w:r>
      <w:r w:rsidRPr="00681432">
        <w:t>and exercise</w:t>
      </w:r>
      <w:r>
        <w:t xml:space="preserve"> equipment</w:t>
      </w:r>
      <w:bookmarkEnd w:id="230"/>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1" w:name="_Toc233600163"/>
      <w:r w:rsidRPr="008E254C">
        <w:rPr>
          <w:rStyle w:val="CharSectNo"/>
        </w:rPr>
        <w:lastRenderedPageBreak/>
        <w:t>1.99I</w:t>
      </w:r>
      <w:r>
        <w:tab/>
      </w:r>
      <w:r w:rsidRPr="00855801">
        <w:t>Schools—</w:t>
      </w:r>
      <w:r>
        <w:t>fences</w:t>
      </w:r>
      <w:bookmarkEnd w:id="231"/>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2" w:name="_Toc233600164"/>
      <w:r w:rsidRPr="008E254C">
        <w:rPr>
          <w:rStyle w:val="CharSectNo"/>
        </w:rPr>
        <w:lastRenderedPageBreak/>
        <w:t>1.99J</w:t>
      </w:r>
      <w:r>
        <w:tab/>
      </w:r>
      <w:r w:rsidRPr="00855801">
        <w:t>Schools—</w:t>
      </w:r>
      <w:r>
        <w:t>shade structures</w:t>
      </w:r>
      <w:bookmarkEnd w:id="232"/>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3" w:name="_Toc233600165"/>
      <w:r w:rsidRPr="008E254C">
        <w:rPr>
          <w:rStyle w:val="CharSectNo"/>
        </w:rPr>
        <w:t>1.99K</w:t>
      </w:r>
      <w:r>
        <w:tab/>
      </w:r>
      <w:r w:rsidRPr="00855801">
        <w:t>Schools—</w:t>
      </w:r>
      <w:r>
        <w:t>covered external walkways</w:t>
      </w:r>
      <w:bookmarkEnd w:id="233"/>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if the walkway is within 30m of the boundary of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4" w:name="_Toc233600166"/>
      <w:r w:rsidRPr="008E254C">
        <w:rPr>
          <w:rStyle w:val="CharSectNo"/>
        </w:rPr>
        <w:t>1.99L</w:t>
      </w:r>
      <w:r>
        <w:tab/>
      </w:r>
      <w:r w:rsidRPr="00855801">
        <w:t>Schools—</w:t>
      </w:r>
      <w:r>
        <w:t>flag poles</w:t>
      </w:r>
      <w:bookmarkEnd w:id="234"/>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5" w:name="_Toc233600167"/>
      <w:r w:rsidRPr="008E254C">
        <w:rPr>
          <w:rStyle w:val="CharSectNo"/>
        </w:rPr>
        <w:lastRenderedPageBreak/>
        <w:t>1.99M</w:t>
      </w:r>
      <w:r>
        <w:tab/>
      </w:r>
      <w:r w:rsidRPr="00855801">
        <w:t>Schools—</w:t>
      </w:r>
      <w:r>
        <w:t>water tanks</w:t>
      </w:r>
      <w:bookmarkEnd w:id="235"/>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9259CF" w:rsidRDefault="009259CF" w:rsidP="009259CF">
      <w:pPr>
        <w:pStyle w:val="aNote"/>
      </w:pPr>
      <w:r>
        <w:rPr>
          <w:i/>
        </w:rPr>
        <w:t>Note</w:t>
      </w:r>
      <w:r>
        <w:rPr>
          <w:i/>
        </w:rPr>
        <w:tab/>
      </w:r>
      <w:r>
        <w:t>A water tank may also be exempt under s 1.55.</w:t>
      </w:r>
    </w:p>
    <w:p w:rsidR="009259CF" w:rsidRDefault="009259CF" w:rsidP="009259CF">
      <w:pPr>
        <w:pStyle w:val="AH5Sec"/>
      </w:pPr>
      <w:bookmarkStart w:id="236" w:name="_Toc233600168"/>
      <w:r w:rsidRPr="008E254C">
        <w:rPr>
          <w:rStyle w:val="CharSectNo"/>
        </w:rPr>
        <w:t>1.99N</w:t>
      </w:r>
      <w:r>
        <w:tab/>
      </w:r>
      <w:r w:rsidRPr="00855801">
        <w:t>Schools—</w:t>
      </w:r>
      <w:r>
        <w:t>landscape gardening</w:t>
      </w:r>
      <w:bookmarkEnd w:id="236"/>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lastRenderedPageBreak/>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37" w:name="_Toc233600169"/>
      <w:r w:rsidRPr="008E254C">
        <w:rPr>
          <w:rStyle w:val="CharSectNo"/>
        </w:rPr>
        <w:t>1.99O</w:t>
      </w:r>
      <w:r>
        <w:tab/>
      </w:r>
      <w:r w:rsidRPr="00855801">
        <w:t>Schools—</w:t>
      </w:r>
      <w:r>
        <w:t>car parks</w:t>
      </w:r>
      <w:bookmarkEnd w:id="237"/>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38" w:name="_Toc233600170"/>
      <w:r w:rsidRPr="008E254C">
        <w:rPr>
          <w:rStyle w:val="CharSectNo"/>
        </w:rPr>
        <w:t>1.99P</w:t>
      </w:r>
      <w:r>
        <w:tab/>
      </w:r>
      <w:r w:rsidRPr="00855801">
        <w:t>Schools—</w:t>
      </w:r>
      <w:r>
        <w:t>bicycle enclosures</w:t>
      </w:r>
      <w:bookmarkEnd w:id="238"/>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39" w:name="_Toc233600171"/>
      <w:r w:rsidRPr="008E254C">
        <w:rPr>
          <w:rStyle w:val="CharSectNo"/>
        </w:rPr>
        <w:lastRenderedPageBreak/>
        <w:t>1.99Q</w:t>
      </w:r>
      <w:r>
        <w:tab/>
      </w:r>
      <w:r w:rsidRPr="00855801">
        <w:t>Schools—</w:t>
      </w:r>
      <w:r>
        <w:t>toilet and change room facilities</w:t>
      </w:r>
      <w:bookmarkEnd w:id="239"/>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the boundary of a </w:t>
      </w:r>
      <w:r w:rsidRPr="004A1D83">
        <w:t>residential zone.</w:t>
      </w:r>
    </w:p>
    <w:p w:rsidR="009259CF" w:rsidRDefault="009259CF" w:rsidP="009259CF">
      <w:pPr>
        <w:pStyle w:val="AH5Sec"/>
      </w:pPr>
      <w:bookmarkStart w:id="240" w:name="_Toc233600172"/>
      <w:r w:rsidRPr="008E254C">
        <w:rPr>
          <w:rStyle w:val="CharSectNo"/>
        </w:rPr>
        <w:t>1.99R</w:t>
      </w:r>
      <w:r>
        <w:tab/>
      </w:r>
      <w:r w:rsidRPr="00855801">
        <w:t>Schools—</w:t>
      </w:r>
      <w:r>
        <w:t>driveways</w:t>
      </w:r>
      <w:bookmarkEnd w:id="240"/>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1" w:name="_Toc233600173"/>
      <w:r w:rsidRPr="008E254C">
        <w:rPr>
          <w:rStyle w:val="CharSectNo"/>
        </w:rPr>
        <w:t>1.99S</w:t>
      </w:r>
      <w:r>
        <w:tab/>
      </w:r>
      <w:r w:rsidRPr="00855801">
        <w:t>Schools—</w:t>
      </w:r>
      <w:r>
        <w:t>security cameras</w:t>
      </w:r>
      <w:bookmarkEnd w:id="241"/>
    </w:p>
    <w:p w:rsidR="009259CF" w:rsidRDefault="009259CF" w:rsidP="009259CF">
      <w:pPr>
        <w:pStyle w:val="Amainreturn"/>
      </w:pPr>
      <w:r>
        <w:t>Installing a security camera.</w:t>
      </w:r>
    </w:p>
    <w:p w:rsidR="009259CF" w:rsidRDefault="009259CF" w:rsidP="009259CF">
      <w:pPr>
        <w:pStyle w:val="AH5Sec"/>
      </w:pPr>
      <w:bookmarkStart w:id="242" w:name="_Toc233600174"/>
      <w:r w:rsidRPr="008E254C">
        <w:rPr>
          <w:rStyle w:val="CharSectNo"/>
        </w:rPr>
        <w:t>1.99T</w:t>
      </w:r>
      <w:r>
        <w:tab/>
      </w:r>
      <w:r w:rsidRPr="00855801">
        <w:t>Schools—</w:t>
      </w:r>
      <w:r>
        <w:t>external lighting</w:t>
      </w:r>
      <w:bookmarkEnd w:id="242"/>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3" w:name="_Toc233600175"/>
      <w:r w:rsidRPr="008E254C">
        <w:rPr>
          <w:rStyle w:val="CharSectNo"/>
        </w:rPr>
        <w:t>1.99U</w:t>
      </w:r>
      <w:r>
        <w:tab/>
      </w:r>
      <w:r w:rsidRPr="00855801">
        <w:t>Schools—</w:t>
      </w:r>
      <w:r>
        <w:t>demountable and transportable buildings</w:t>
      </w:r>
      <w:bookmarkEnd w:id="243"/>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the boundary of </w:t>
      </w:r>
      <w:r w:rsidRPr="004A1D83">
        <w:t>a residential zone.</w:t>
      </w:r>
    </w:p>
    <w:p w:rsidR="009259CF" w:rsidRDefault="009259CF" w:rsidP="009259CF">
      <w:pPr>
        <w:pStyle w:val="AH5Sec"/>
      </w:pPr>
      <w:bookmarkStart w:id="244" w:name="_Toc233600176"/>
      <w:r w:rsidRPr="008E254C">
        <w:rPr>
          <w:rStyle w:val="CharSectNo"/>
        </w:rPr>
        <w:lastRenderedPageBreak/>
        <w:t>1.99V</w:t>
      </w:r>
      <w:r>
        <w:tab/>
      </w:r>
      <w:r w:rsidRPr="00855801">
        <w:t>Schools—</w:t>
      </w:r>
      <w:r>
        <w:t>class 10b structures</w:t>
      </w:r>
      <w:bookmarkEnd w:id="244"/>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the structure is not within 6m of the boundary of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8E254C" w:rsidRDefault="00AB1BB3">
      <w:pPr>
        <w:pStyle w:val="Sched-Form"/>
      </w:pPr>
      <w:bookmarkStart w:id="245" w:name="_Toc233600177"/>
      <w:r w:rsidRPr="008E254C">
        <w:rPr>
          <w:rStyle w:val="CharDivNo"/>
        </w:rPr>
        <w:t>Division 1.3.7</w:t>
      </w:r>
      <w:r>
        <w:tab/>
      </w:r>
      <w:r w:rsidRPr="008E254C">
        <w:rPr>
          <w:rStyle w:val="CharDivText"/>
        </w:rPr>
        <w:t>Exempt developments—other exemptions</w:t>
      </w:r>
      <w:bookmarkEnd w:id="245"/>
    </w:p>
    <w:p w:rsidR="001D0D9E" w:rsidRPr="00D52F07" w:rsidRDefault="001D0D9E" w:rsidP="001D0D9E">
      <w:pPr>
        <w:pStyle w:val="AH5Sec"/>
      </w:pPr>
      <w:bookmarkStart w:id="246" w:name="_Toc233600178"/>
      <w:r w:rsidRPr="008E254C">
        <w:rPr>
          <w:rStyle w:val="CharSectNo"/>
        </w:rPr>
        <w:t>1.100</w:t>
      </w:r>
      <w:r>
        <w:tab/>
        <w:t>Compliant single dwellings</w:t>
      </w:r>
      <w:bookmarkEnd w:id="246"/>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1D0D9E" w:rsidRDefault="001D0D9E" w:rsidP="001D0D9E">
      <w:pPr>
        <w:pStyle w:val="Asubpara"/>
      </w:pPr>
      <w:r>
        <w:tab/>
        <w:t>(ii)</w:t>
      </w:r>
      <w:r>
        <w:tab/>
        <w:t xml:space="preserve">to the extent that they are not inconsistent with the relevant rules in a relevant precinct code—the relevant rules in the </w:t>
      </w:r>
      <w:r>
        <w:lastRenderedPageBreak/>
        <w:t>Residential Zones</w:t>
      </w:r>
      <w:r w:rsidRPr="004B4D64">
        <w:t>—</w:t>
      </w:r>
      <w:r>
        <w:t>Single Dwelling Hous</w:t>
      </w:r>
      <w:r w:rsidRPr="004B4D64">
        <w:t>ing</w:t>
      </w:r>
      <w:r>
        <w:t xml:space="preserve"> Development Code</w:t>
      </w:r>
      <w:r w:rsidRPr="004B4D64">
        <w:t xml:space="preserve"> that would apply if </w:t>
      </w:r>
      <w:r>
        <w:t>the dwelling</w:t>
      </w:r>
      <w:r w:rsidRPr="004B4D64">
        <w:t xml:space="preserve"> </w:t>
      </w:r>
      <w:r w:rsidRPr="000C2C09">
        <w:t>or alteration</w:t>
      </w:r>
      <w:r>
        <w:t xml:space="preserve"> </w:t>
      </w:r>
      <w:r w:rsidRPr="004B4D64">
        <w:t>were not exempt</w:t>
      </w:r>
      <w:r w:rsidRPr="00714E83">
        <w:t>;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lastRenderedPageBreak/>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D228BC" w:rsidP="00D228BC">
      <w:pPr>
        <w:pStyle w:val="aDefpara"/>
      </w:pPr>
      <w:r w:rsidRPr="005D00BF">
        <w:tab/>
        <w:t>(a)</w:t>
      </w:r>
      <w:r w:rsidRPr="005D00BF">
        <w:tab/>
        <w:t>section 1.13 (Criterion 3—metallic, white and off-white exterior finishes in residential zones);</w:t>
      </w:r>
    </w:p>
    <w:p w:rsidR="00D228BC" w:rsidRPr="005D00BF" w:rsidRDefault="00D228BC" w:rsidP="00D228BC">
      <w:pPr>
        <w:pStyle w:val="aDefpara"/>
      </w:pPr>
      <w:r w:rsidRPr="005D00BF">
        <w:tab/>
        <w:t>(b)</w:t>
      </w:r>
      <w:r w:rsidRPr="005D00BF">
        <w:tab/>
        <w:t>section 1.17 (Criterion 7—no multiple occupancy dwellings);</w:t>
      </w:r>
    </w:p>
    <w:p w:rsidR="00D228BC" w:rsidRPr="005D00BF" w:rsidRDefault="00D228BC" w:rsidP="00D228BC">
      <w:pPr>
        <w:pStyle w:val="aDefpara"/>
      </w:pPr>
      <w:r w:rsidRPr="005D00BF">
        <w:tab/>
        <w:t>(c)</w:t>
      </w:r>
      <w:r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47" w:name="_Toc233600179"/>
      <w:r w:rsidRPr="008E254C">
        <w:rPr>
          <w:rStyle w:val="CharSectNo"/>
        </w:rPr>
        <w:t>1.100A</w:t>
      </w:r>
      <w:r w:rsidRPr="000D42A2">
        <w:tab/>
        <w:t>Otherwise non-compliant single dwellings</w:t>
      </w:r>
      <w:bookmarkEnd w:id="247"/>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lastRenderedPageBreak/>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lastRenderedPageBreak/>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48" w:name="_Toc233600180"/>
      <w:r w:rsidRPr="008E254C">
        <w:rPr>
          <w:rStyle w:val="CharSectNo"/>
        </w:rPr>
        <w:t>1.100B</w:t>
      </w:r>
      <w:r w:rsidRPr="004B4D64">
        <w:tab/>
        <w:t>Single dwellings—demolition</w:t>
      </w:r>
      <w:bookmarkEnd w:id="248"/>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49" w:name="_Toc233600181"/>
      <w:r w:rsidRPr="008E254C">
        <w:rPr>
          <w:rStyle w:val="CharSectNo"/>
        </w:rPr>
        <w:t>1.101</w:t>
      </w:r>
      <w:r w:rsidRPr="004B4D64">
        <w:tab/>
        <w:t xml:space="preserve">Buildings and </w:t>
      </w:r>
      <w:r w:rsidRPr="005D00BF">
        <w:t>structures—demolitio</w:t>
      </w:r>
      <w:r w:rsidRPr="003A632C">
        <w:t>n</w:t>
      </w:r>
      <w:bookmarkEnd w:id="249"/>
    </w:p>
    <w:p w:rsidR="00E670E5" w:rsidRPr="005D00BF" w:rsidRDefault="00E670E5" w:rsidP="00486E6D">
      <w:pPr>
        <w:pStyle w:val="Amain"/>
        <w:keepNext/>
      </w:pPr>
      <w:r w:rsidRPr="005D00BF">
        <w:tab/>
        <w:t>(1)</w:t>
      </w:r>
      <w:r w:rsidRPr="005D00BF">
        <w:tab/>
        <w:t>The demolition of a building or structure, or part of a building or structure, if, were the building or structure, or the part of the building or structure, to be built, it would be an exempt development.</w:t>
      </w:r>
    </w:p>
    <w:p w:rsidR="00E670E5" w:rsidRPr="005D00BF" w:rsidRDefault="00E670E5" w:rsidP="00E670E5">
      <w:pPr>
        <w:pStyle w:val="aNotess"/>
      </w:pPr>
      <w:r w:rsidRPr="005E02FA">
        <w:rPr>
          <w:rStyle w:val="charItals"/>
        </w:rPr>
        <w:t>Note</w:t>
      </w:r>
      <w:r w:rsidRPr="005E02FA">
        <w:rPr>
          <w:rStyle w:val="charItals"/>
        </w:rPr>
        <w:tab/>
      </w:r>
      <w:r w:rsidRPr="005D00BF">
        <w:t xml:space="preserve">Other territory laws, including the </w:t>
      </w:r>
      <w:r w:rsidRPr="005E02FA">
        <w:rPr>
          <w:rStyle w:val="charItals"/>
        </w:rPr>
        <w:t>Heritage Act 2004</w:t>
      </w:r>
      <w:r w:rsidRPr="005D00BF">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0" w:name="_Toc233600182"/>
      <w:r w:rsidRPr="008E254C">
        <w:rPr>
          <w:rStyle w:val="CharSectNo"/>
        </w:rPr>
        <w:lastRenderedPageBreak/>
        <w:t>1.102</w:t>
      </w:r>
      <w:r>
        <w:tab/>
        <w:t>Temporary use of land for emergency services training etc</w:t>
      </w:r>
      <w:bookmarkEnd w:id="250"/>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1" w:name="_Toc233600183"/>
      <w:r w:rsidRPr="008E254C">
        <w:rPr>
          <w:rStyle w:val="CharSectNo"/>
        </w:rPr>
        <w:t>1.103</w:t>
      </w:r>
      <w:r>
        <w:tab/>
        <w:t>Utility and telecommunications services</w:t>
      </w:r>
      <w:bookmarkEnd w:id="251"/>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AB1BB3" w:rsidRDefault="00AB1BB3">
      <w:pPr>
        <w:pStyle w:val="SchApara"/>
        <w:keepNext/>
      </w:pPr>
      <w:r>
        <w:tab/>
        <w:t>(c)</w:t>
      </w:r>
      <w:r>
        <w:tab/>
        <w:t>maintenance carried out only to maintain an electricity, water, sewerage, stormwater, gas or telecommunications service.</w:t>
      </w:r>
    </w:p>
    <w:p w:rsidR="00AB1BB3" w:rsidRDefault="00AB1BB3">
      <w:pPr>
        <w:pStyle w:val="aNote"/>
      </w:pPr>
      <w:r>
        <w:rPr>
          <w:i/>
        </w:rPr>
        <w:t>Note 1</w:t>
      </w:r>
      <w:r>
        <w:rPr>
          <w:i/>
        </w:rPr>
        <w:tab/>
      </w:r>
      <w:r>
        <w:rPr>
          <w:b/>
          <w:bCs/>
          <w:i/>
          <w:iCs/>
        </w:rPr>
        <w:t>General exemption criteria</w:t>
      </w:r>
      <w:r>
        <w:rPr>
          <w:iCs/>
        </w:rPr>
        <w:t xml:space="preserve">—see s </w:t>
      </w:r>
      <w:r>
        <w:t>1.10.</w:t>
      </w:r>
      <w:r>
        <w:tab/>
      </w:r>
    </w:p>
    <w:p w:rsidR="00AB1BB3" w:rsidRDefault="00AB1BB3">
      <w:pPr>
        <w:pStyle w:val="aNote"/>
      </w:pPr>
      <w:r>
        <w:rPr>
          <w:i/>
        </w:rPr>
        <w:t>Note 2</w:t>
      </w:r>
      <w:r>
        <w:rPr>
          <w:i/>
        </w:rPr>
        <w:tab/>
      </w:r>
      <w:r>
        <w:rPr>
          <w:b/>
          <w:bCs/>
          <w:i/>
          <w:iCs/>
        </w:rPr>
        <w:t>Estate development plan</w:t>
      </w:r>
      <w:r>
        <w:t>—see the Act, s 94.</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2" w:name="_Toc233600184"/>
      <w:r w:rsidRPr="008E254C">
        <w:rPr>
          <w:rStyle w:val="CharSectNo"/>
        </w:rPr>
        <w:t>1.104</w:t>
      </w:r>
      <w:r>
        <w:tab/>
        <w:t>Landscape gardening</w:t>
      </w:r>
      <w:bookmarkEnd w:id="252"/>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lastRenderedPageBreak/>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lastRenderedPageBreak/>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3" w:name="_Toc233600185"/>
      <w:r w:rsidRPr="008E254C">
        <w:rPr>
          <w:rStyle w:val="CharSectNo"/>
        </w:rPr>
        <w:t>1.105</w:t>
      </w:r>
      <w:r>
        <w:tab/>
        <w:t>Works under Water Resources Act by non-territory entities</w:t>
      </w:r>
      <w:bookmarkEnd w:id="253"/>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4" w:name="_Toc233600186"/>
      <w:r w:rsidRPr="008E254C">
        <w:rPr>
          <w:rStyle w:val="CharSectNo"/>
        </w:rPr>
        <w:t>1.108</w:t>
      </w:r>
      <w:r>
        <w:tab/>
        <w:t>Home businesses conducted from residential leases</w:t>
      </w:r>
      <w:bookmarkEnd w:id="254"/>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lastRenderedPageBreak/>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lastRenderedPageBreak/>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5" w:name="_Toc233600187"/>
      <w:r w:rsidRPr="008E254C">
        <w:rPr>
          <w:rStyle w:val="CharSectNo"/>
        </w:rPr>
        <w:t>1.109</w:t>
      </w:r>
      <w:r>
        <w:tab/>
        <w:t>Designated areas—developments not involving lease variations</w:t>
      </w:r>
      <w:bookmarkEnd w:id="255"/>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8E254C" w:rsidRDefault="00AB1BB3">
      <w:pPr>
        <w:pStyle w:val="Sched-Part"/>
      </w:pPr>
      <w:bookmarkStart w:id="256" w:name="_Toc233600188"/>
      <w:r w:rsidRPr="008E254C">
        <w:rPr>
          <w:rStyle w:val="CharPartNo"/>
        </w:rPr>
        <w:lastRenderedPageBreak/>
        <w:t>Part 1.4</w:t>
      </w:r>
      <w:r>
        <w:tab/>
      </w:r>
      <w:r w:rsidRPr="008E254C">
        <w:rPr>
          <w:rStyle w:val="CharPartText"/>
        </w:rPr>
        <w:t>Permitted open space boundary fence colours</w:t>
      </w:r>
      <w:bookmarkEnd w:id="256"/>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8E254C" w:rsidRDefault="00AB1BB3">
      <w:pPr>
        <w:pStyle w:val="Sched-Part"/>
      </w:pPr>
      <w:bookmarkStart w:id="257" w:name="_Toc233600189"/>
      <w:r w:rsidRPr="008E254C">
        <w:rPr>
          <w:rStyle w:val="CharPartNo"/>
        </w:rPr>
        <w:lastRenderedPageBreak/>
        <w:t>Part 1.5</w:t>
      </w:r>
      <w:r>
        <w:tab/>
      </w:r>
      <w:r w:rsidRPr="008E254C">
        <w:rPr>
          <w:rStyle w:val="CharPartText"/>
        </w:rPr>
        <w:t>Tables of exempt signs</w:t>
      </w:r>
      <w:bookmarkEnd w:id="257"/>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8E254C" w:rsidRDefault="00AB1BB3">
      <w:pPr>
        <w:pStyle w:val="Sched-heading"/>
      </w:pPr>
      <w:bookmarkStart w:id="258" w:name="_Toc233600190"/>
      <w:r w:rsidRPr="008E254C">
        <w:rPr>
          <w:rStyle w:val="CharChapNo"/>
        </w:rPr>
        <w:lastRenderedPageBreak/>
        <w:t>Schedule 1A</w:t>
      </w:r>
      <w:r>
        <w:tab/>
      </w:r>
      <w:r w:rsidRPr="008E254C">
        <w:rPr>
          <w:rStyle w:val="CharChapText"/>
        </w:rPr>
        <w:t>Permitted variations to approved and exempt developments</w:t>
      </w:r>
      <w:bookmarkEnd w:id="258"/>
    </w:p>
    <w:p w:rsidR="00AB1BB3" w:rsidRDefault="00AB1BB3">
      <w:pPr>
        <w:pStyle w:val="Apara"/>
        <w:rPr>
          <w:lang w:val="en-US"/>
        </w:rPr>
      </w:pPr>
      <w:r>
        <w:rPr>
          <w:sz w:val="18"/>
          <w:szCs w:val="18"/>
          <w:lang w:val="en-US"/>
        </w:rPr>
        <w:t>(see s 20 (2) and s 35)</w:t>
      </w:r>
    </w:p>
    <w:p w:rsidR="00AB1BB3" w:rsidRPr="008E254C" w:rsidRDefault="00AB1BB3">
      <w:pPr>
        <w:pStyle w:val="Sched-Part"/>
      </w:pPr>
      <w:bookmarkStart w:id="259" w:name="_Toc233600191"/>
      <w:r w:rsidRPr="008E254C">
        <w:rPr>
          <w:rStyle w:val="CharPartNo"/>
        </w:rPr>
        <w:t>Part 1A.1</w:t>
      </w:r>
      <w:r>
        <w:tab/>
      </w:r>
      <w:r w:rsidRPr="008E254C">
        <w:rPr>
          <w:rStyle w:val="CharPartText"/>
        </w:rPr>
        <w:t>Preliminary</w:t>
      </w:r>
      <w:bookmarkEnd w:id="259"/>
    </w:p>
    <w:p w:rsidR="00AB1BB3" w:rsidRDefault="00AB1BB3">
      <w:pPr>
        <w:pStyle w:val="Schclauseheading"/>
        <w:rPr>
          <w:lang w:val="en-US"/>
        </w:rPr>
      </w:pPr>
      <w:bookmarkStart w:id="260" w:name="_Toc233600192"/>
      <w:r w:rsidRPr="008E254C">
        <w:rPr>
          <w:rStyle w:val="CharSectNo"/>
        </w:rPr>
        <w:t>1A.1</w:t>
      </w:r>
      <w:r>
        <w:rPr>
          <w:lang w:val="en-US"/>
        </w:rPr>
        <w:tab/>
        <w:t>Definitions—sch 1A</w:t>
      </w:r>
      <w:bookmarkEnd w:id="260"/>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8E254C" w:rsidRDefault="00AB1BB3">
      <w:pPr>
        <w:pStyle w:val="Sched-Part"/>
      </w:pPr>
      <w:bookmarkStart w:id="261" w:name="_Toc233600193"/>
      <w:r w:rsidRPr="008E254C">
        <w:rPr>
          <w:rStyle w:val="CharPartNo"/>
        </w:rPr>
        <w:t>Part 1A.2</w:t>
      </w:r>
      <w:r>
        <w:tab/>
      </w:r>
      <w:r w:rsidRPr="008E254C">
        <w:rPr>
          <w:rStyle w:val="CharPartText"/>
        </w:rPr>
        <w:t>Permitted construction tolerances</w:t>
      </w:r>
      <w:bookmarkEnd w:id="261"/>
    </w:p>
    <w:p w:rsidR="00AB1BB3" w:rsidRDefault="00AB1BB3">
      <w:pPr>
        <w:pStyle w:val="Schclauseheading"/>
      </w:pPr>
      <w:bookmarkStart w:id="262" w:name="_Toc233600194"/>
      <w:r w:rsidRPr="008E254C">
        <w:rPr>
          <w:rStyle w:val="CharSectNo"/>
        </w:rPr>
        <w:t>1A.10</w:t>
      </w:r>
      <w:r>
        <w:tab/>
      </w:r>
      <w:r>
        <w:rPr>
          <w:lang w:val="en-US"/>
        </w:rPr>
        <w:t>Permitted variations—</w:t>
      </w:r>
      <w:r>
        <w:t>horizontal siting tolerances for buildings and structures</w:t>
      </w:r>
      <w:bookmarkEnd w:id="262"/>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3" w:name="_Toc233600195"/>
      <w:r w:rsidRPr="008E254C">
        <w:rPr>
          <w:rStyle w:val="CharSectNo"/>
        </w:rPr>
        <w:lastRenderedPageBreak/>
        <w:t>1A.11</w:t>
      </w:r>
      <w:r>
        <w:tab/>
      </w:r>
      <w:r>
        <w:rPr>
          <w:lang w:val="en-US"/>
        </w:rPr>
        <w:t>Permitted variations—h</w:t>
      </w:r>
      <w:r>
        <w:t>eight tolerances for buildings and structures</w:t>
      </w:r>
      <w:bookmarkEnd w:id="263"/>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8E254C" w:rsidRDefault="00AB1BB3" w:rsidP="003A51EA">
      <w:pPr>
        <w:pStyle w:val="Sched-heading"/>
      </w:pPr>
      <w:bookmarkStart w:id="264" w:name="_Toc233600196"/>
      <w:r w:rsidRPr="008E254C">
        <w:rPr>
          <w:rStyle w:val="CharChapNo"/>
        </w:rPr>
        <w:lastRenderedPageBreak/>
        <w:t>Schedule 2</w:t>
      </w:r>
      <w:r>
        <w:tab/>
      </w:r>
      <w:r w:rsidRPr="008E254C">
        <w:rPr>
          <w:rStyle w:val="CharChapText"/>
        </w:rPr>
        <w:t>Limited public notification of certain merit track development applications</w:t>
      </w:r>
      <w:bookmarkEnd w:id="264"/>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lastRenderedPageBreak/>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lastRenderedPageBreak/>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lastRenderedPageBreak/>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lastRenderedPageBreak/>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Australia Act 1987 </w:t>
            </w:r>
            <w:r w:rsidRPr="00FD36D8">
              <w:t>(Cwlth)</w:t>
            </w:r>
            <w:r w:rsidRPr="002A494A">
              <w:t>; and</w:t>
            </w:r>
          </w:p>
          <w:p w:rsidR="00562BEB" w:rsidRDefault="00562BEB" w:rsidP="008E254C">
            <w:pPr>
              <w:pStyle w:val="TableText"/>
              <w:ind w:left="492" w:hanging="492"/>
            </w:pPr>
            <w:r>
              <w:lastRenderedPageBreak/>
              <w:t>(c)</w:t>
            </w:r>
            <w:r>
              <w:tab/>
              <w:t xml:space="preserve">the dwelling is </w:t>
            </w:r>
            <w:r w:rsidRPr="00FD36D8">
              <w:t xml:space="preserve">to provide housing under the </w:t>
            </w:r>
            <w:r w:rsidRPr="00E3078B">
              <w:rPr>
                <w:rStyle w:val="charItals"/>
              </w:rPr>
              <w:t>Defence Housing Australia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8E254C" w:rsidRDefault="00AB1BB3" w:rsidP="006F2376">
      <w:pPr>
        <w:pStyle w:val="Sched-heading"/>
      </w:pPr>
      <w:bookmarkStart w:id="265" w:name="_Toc233600197"/>
      <w:r w:rsidRPr="008E254C">
        <w:rPr>
          <w:rStyle w:val="CharChapNo"/>
        </w:rPr>
        <w:lastRenderedPageBreak/>
        <w:t>Schedule 3</w:t>
      </w:r>
      <w:r>
        <w:tab/>
      </w:r>
      <w:r w:rsidRPr="008E254C">
        <w:rPr>
          <w:rStyle w:val="CharChapText"/>
        </w:rPr>
        <w:t>Matters exempt from third</w:t>
      </w:r>
      <w:r w:rsidRPr="008E254C">
        <w:rPr>
          <w:rStyle w:val="CharChapText"/>
        </w:rPr>
        <w:noBreakHyphen/>
        <w:t>party A</w:t>
      </w:r>
      <w:r w:rsidR="006F2376" w:rsidRPr="008E254C">
        <w:rPr>
          <w:rStyle w:val="CharChapText"/>
        </w:rPr>
        <w:t>C</w:t>
      </w:r>
      <w:r w:rsidRPr="008E254C">
        <w:rPr>
          <w:rStyle w:val="CharChapText"/>
        </w:rPr>
        <w:t>AT review</w:t>
      </w:r>
      <w:bookmarkEnd w:id="265"/>
    </w:p>
    <w:p w:rsidR="00AB1BB3" w:rsidRDefault="00AB1BB3">
      <w:pPr>
        <w:pStyle w:val="ref"/>
      </w:pPr>
      <w:r>
        <w:t>(see s 350 and s 351)</w:t>
      </w:r>
    </w:p>
    <w:p w:rsidR="00AB1BB3" w:rsidRPr="008E254C" w:rsidRDefault="00AB1BB3">
      <w:pPr>
        <w:pStyle w:val="Sched-Part"/>
      </w:pPr>
      <w:bookmarkStart w:id="266" w:name="_Toc233600198"/>
      <w:r w:rsidRPr="008E254C">
        <w:rPr>
          <w:rStyle w:val="CharPartNo"/>
        </w:rPr>
        <w:t>Part 3.1</w:t>
      </w:r>
      <w:r>
        <w:tab/>
      </w:r>
      <w:r w:rsidRPr="008E254C">
        <w:rPr>
          <w:rStyle w:val="CharPartText"/>
        </w:rPr>
        <w:t>Definitions</w:t>
      </w:r>
      <w:bookmarkEnd w:id="266"/>
    </w:p>
    <w:p w:rsidR="00AB1BB3" w:rsidRDefault="00AB1BB3">
      <w:pPr>
        <w:pStyle w:val="Schclauseheading"/>
      </w:pPr>
      <w:bookmarkStart w:id="267" w:name="_Toc233600199"/>
      <w:r w:rsidRPr="008E254C">
        <w:rPr>
          <w:rStyle w:val="CharSectNo"/>
        </w:rPr>
        <w:t>3.1</w:t>
      </w:r>
      <w:r>
        <w:tab/>
        <w:t>Definitions—sch 3</w:t>
      </w:r>
      <w:bookmarkEnd w:id="267"/>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8E254C" w:rsidRDefault="00AB1BB3" w:rsidP="006F2376">
      <w:pPr>
        <w:pStyle w:val="Sched-Part"/>
      </w:pPr>
      <w:bookmarkStart w:id="268" w:name="_Toc233600200"/>
      <w:r w:rsidRPr="008E254C">
        <w:rPr>
          <w:rStyle w:val="CharPartNo"/>
        </w:rPr>
        <w:lastRenderedPageBreak/>
        <w:t>Part 3.2</w:t>
      </w:r>
      <w:r>
        <w:tab/>
      </w:r>
      <w:r w:rsidRPr="008E254C">
        <w:rPr>
          <w:rStyle w:val="CharPartText"/>
        </w:rPr>
        <w:t>Merit track matters exempt from third-party A</w:t>
      </w:r>
      <w:r w:rsidR="006F2376" w:rsidRPr="008E254C">
        <w:rPr>
          <w:rStyle w:val="CharPartText"/>
        </w:rPr>
        <w:t>C</w:t>
      </w:r>
      <w:r w:rsidRPr="008E254C">
        <w:rPr>
          <w:rStyle w:val="CharPartText"/>
        </w:rPr>
        <w:t>AT review</w:t>
      </w:r>
      <w:bookmarkEnd w:id="268"/>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A development on land in a commercial CZ5 (Mixed Use Zone) zone in Kingston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8E254C" w:rsidRDefault="00AB1BB3" w:rsidP="006F2376">
      <w:pPr>
        <w:pStyle w:val="Sched-Part"/>
      </w:pPr>
      <w:bookmarkStart w:id="269" w:name="_Toc233600201"/>
      <w:r w:rsidRPr="008E254C">
        <w:rPr>
          <w:rStyle w:val="CharPartNo"/>
        </w:rPr>
        <w:lastRenderedPageBreak/>
        <w:t>Part 3.3</w:t>
      </w:r>
      <w:r>
        <w:tab/>
      </w:r>
      <w:r w:rsidRPr="008E254C">
        <w:rPr>
          <w:rStyle w:val="CharPartText"/>
        </w:rPr>
        <w:t>Impact track matters exempt from third-party A</w:t>
      </w:r>
      <w:r w:rsidR="006F2376" w:rsidRPr="008E254C">
        <w:rPr>
          <w:rStyle w:val="CharPartText"/>
        </w:rPr>
        <w:t>C</w:t>
      </w:r>
      <w:r w:rsidRPr="008E254C">
        <w:rPr>
          <w:rStyle w:val="CharPartText"/>
        </w:rPr>
        <w:t>AT review</w:t>
      </w:r>
      <w:bookmarkEnd w:id="269"/>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8E254C" w:rsidRDefault="00AB1BB3">
      <w:pPr>
        <w:pStyle w:val="Sched-Part"/>
      </w:pPr>
      <w:bookmarkStart w:id="270" w:name="_Toc233600202"/>
      <w:r w:rsidRPr="008E254C">
        <w:rPr>
          <w:rStyle w:val="CharPartNo"/>
        </w:rPr>
        <w:lastRenderedPageBreak/>
        <w:t>Part 3.4</w:t>
      </w:r>
      <w:r>
        <w:tab/>
      </w:r>
      <w:r w:rsidRPr="008E254C">
        <w:rPr>
          <w:rStyle w:val="CharPartText"/>
        </w:rPr>
        <w:t>City centre and town centres maps</w:t>
      </w:r>
      <w:bookmarkEnd w:id="270"/>
    </w:p>
    <w:p w:rsidR="00AB1BB3" w:rsidRPr="008E254C" w:rsidRDefault="00AB1BB3">
      <w:pPr>
        <w:pStyle w:val="Sched-Form"/>
      </w:pPr>
      <w:bookmarkStart w:id="271" w:name="_Toc233600203"/>
      <w:r w:rsidRPr="008E254C">
        <w:rPr>
          <w:rStyle w:val="CharDivNo"/>
        </w:rPr>
        <w:t>Division 3.4.1</w:t>
      </w:r>
      <w:r>
        <w:tab/>
      </w:r>
      <w:r w:rsidRPr="008E254C">
        <w:rPr>
          <w:rStyle w:val="CharDivText"/>
        </w:rPr>
        <w:t>City centre</w:t>
      </w:r>
      <w:bookmarkEnd w:id="271"/>
      <w:r w:rsidRPr="008E254C">
        <w:rPr>
          <w:rStyle w:val="CharDivText"/>
        </w:rPr>
        <w:t xml:space="preserve"> </w:t>
      </w:r>
    </w:p>
    <w:p w:rsidR="00AB1BB3" w:rsidRDefault="00AB1BB3"/>
    <w:p w:rsidR="00AB1BB3" w:rsidRDefault="00B43312">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8E254C" w:rsidRDefault="00AB1BB3">
      <w:pPr>
        <w:pStyle w:val="Sched-Form"/>
      </w:pPr>
      <w:bookmarkStart w:id="272" w:name="_Toc233600204"/>
      <w:r w:rsidRPr="008E254C">
        <w:rPr>
          <w:rStyle w:val="CharDivNo"/>
        </w:rPr>
        <w:lastRenderedPageBreak/>
        <w:t>Division 3.4.2</w:t>
      </w:r>
      <w:r>
        <w:tab/>
      </w:r>
      <w:r w:rsidRPr="008E254C">
        <w:rPr>
          <w:rStyle w:val="CharDivText"/>
        </w:rPr>
        <w:t>Belconnen town centre</w:t>
      </w:r>
      <w:bookmarkEnd w:id="272"/>
      <w:r w:rsidRPr="008E254C">
        <w:rPr>
          <w:rStyle w:val="CharDivText"/>
        </w:rPr>
        <w:t xml:space="preserve"> </w:t>
      </w:r>
    </w:p>
    <w:p w:rsidR="00AB1BB3" w:rsidRDefault="00AB1BB3"/>
    <w:p w:rsidR="00AB1BB3" w:rsidRDefault="00B43312">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8E254C" w:rsidRDefault="00AB1BB3">
      <w:pPr>
        <w:pStyle w:val="Sched-Form"/>
      </w:pPr>
      <w:bookmarkStart w:id="273" w:name="_Toc233600205"/>
      <w:r w:rsidRPr="008E254C">
        <w:rPr>
          <w:rStyle w:val="CharDivNo"/>
        </w:rPr>
        <w:lastRenderedPageBreak/>
        <w:t>Division 3.4.3</w:t>
      </w:r>
      <w:r>
        <w:tab/>
      </w:r>
      <w:r w:rsidRPr="008E254C">
        <w:rPr>
          <w:rStyle w:val="CharDivText"/>
        </w:rPr>
        <w:t>Gungahlin town centre</w:t>
      </w:r>
      <w:bookmarkEnd w:id="273"/>
      <w:r w:rsidRPr="008E254C">
        <w:rPr>
          <w:rStyle w:val="CharDivText"/>
        </w:rPr>
        <w:t xml:space="preserve"> </w:t>
      </w:r>
    </w:p>
    <w:p w:rsidR="00AB1BB3" w:rsidRDefault="00AB1BB3"/>
    <w:p w:rsidR="00AB1BB3" w:rsidRDefault="00B43312">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8E254C" w:rsidRDefault="00AB1BB3">
      <w:pPr>
        <w:pStyle w:val="Sched-Form"/>
      </w:pPr>
      <w:bookmarkStart w:id="274" w:name="_Toc233600206"/>
      <w:r w:rsidRPr="008E254C">
        <w:rPr>
          <w:rStyle w:val="CharDivNo"/>
        </w:rPr>
        <w:lastRenderedPageBreak/>
        <w:t>Division 3.4.4</w:t>
      </w:r>
      <w:r>
        <w:tab/>
      </w:r>
      <w:r w:rsidRPr="008E254C">
        <w:rPr>
          <w:rStyle w:val="CharDivText"/>
        </w:rPr>
        <w:t>Tuggeranong town centre</w:t>
      </w:r>
      <w:bookmarkEnd w:id="274"/>
      <w:r w:rsidRPr="008E254C">
        <w:rPr>
          <w:rStyle w:val="CharDivText"/>
        </w:rPr>
        <w:t xml:space="preserve"> </w:t>
      </w:r>
    </w:p>
    <w:p w:rsidR="00AB1BB3" w:rsidRDefault="00AB1BB3"/>
    <w:p w:rsidR="00AB1BB3" w:rsidRDefault="00B43312">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8E254C" w:rsidRDefault="00AB1BB3">
      <w:pPr>
        <w:pStyle w:val="Sched-Form"/>
      </w:pPr>
      <w:bookmarkStart w:id="275" w:name="_Toc233600207"/>
      <w:r w:rsidRPr="008E254C">
        <w:rPr>
          <w:rStyle w:val="CharDivNo"/>
        </w:rPr>
        <w:lastRenderedPageBreak/>
        <w:t>Division 3.4.5</w:t>
      </w:r>
      <w:r>
        <w:tab/>
      </w:r>
      <w:r w:rsidRPr="008E254C">
        <w:rPr>
          <w:rStyle w:val="CharDivText"/>
        </w:rPr>
        <w:t>Woden town centre</w:t>
      </w:r>
      <w:bookmarkEnd w:id="275"/>
      <w:r w:rsidRPr="008E254C">
        <w:rPr>
          <w:rStyle w:val="CharDivText"/>
        </w:rPr>
        <w:t xml:space="preserve"> </w:t>
      </w:r>
    </w:p>
    <w:p w:rsidR="00AB1BB3" w:rsidRDefault="00AB1BB3"/>
    <w:p w:rsidR="00AB1BB3" w:rsidRDefault="00B43312">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8E254C" w:rsidRDefault="00AB1BB3">
      <w:pPr>
        <w:pStyle w:val="Sched-heading"/>
      </w:pPr>
      <w:bookmarkStart w:id="276" w:name="_Toc233600208"/>
      <w:r w:rsidRPr="008E254C">
        <w:rPr>
          <w:rStyle w:val="CharChapNo"/>
        </w:rPr>
        <w:lastRenderedPageBreak/>
        <w:t>Schedule 4</w:t>
      </w:r>
      <w:r>
        <w:tab/>
      </w:r>
      <w:r w:rsidRPr="008E254C">
        <w:rPr>
          <w:rStyle w:val="CharChapText"/>
        </w:rPr>
        <w:t>Prescribed territory plan instruments</w:t>
      </w:r>
      <w:bookmarkEnd w:id="276"/>
    </w:p>
    <w:p w:rsidR="00AB1BB3" w:rsidRDefault="00AB1BB3">
      <w:pPr>
        <w:pStyle w:val="ref"/>
        <w:spacing w:after="120"/>
      </w:pPr>
      <w:r>
        <w:t>(see s 401)</w:t>
      </w:r>
    </w:p>
    <w:p w:rsidR="00AB1BB3" w:rsidRPr="008E254C" w:rsidRDefault="00AB1BB3">
      <w:pPr>
        <w:pStyle w:val="Sched-Part"/>
      </w:pPr>
      <w:bookmarkStart w:id="277" w:name="_Toc233600209"/>
      <w:r w:rsidRPr="008E254C">
        <w:rPr>
          <w:rStyle w:val="CharPartNo"/>
        </w:rPr>
        <w:t>Part 4.1</w:t>
      </w:r>
      <w:r>
        <w:tab/>
      </w:r>
      <w:r w:rsidRPr="008E254C">
        <w:rPr>
          <w:rStyle w:val="CharPartText"/>
        </w:rPr>
        <w:t>Australian standards</w:t>
      </w:r>
      <w:bookmarkEnd w:id="277"/>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8E254C" w:rsidRDefault="00AB1BB3">
      <w:pPr>
        <w:pStyle w:val="Sched-Part"/>
      </w:pPr>
      <w:bookmarkStart w:id="278" w:name="_Toc233600210"/>
      <w:r w:rsidRPr="008E254C">
        <w:rPr>
          <w:rStyle w:val="CharPartNo"/>
        </w:rPr>
        <w:lastRenderedPageBreak/>
        <w:t>Part 4.2</w:t>
      </w:r>
      <w:r>
        <w:tab/>
      </w:r>
      <w:r w:rsidRPr="008E254C">
        <w:rPr>
          <w:rStyle w:val="CharPartText"/>
        </w:rPr>
        <w:t>Computer modelling software</w:t>
      </w:r>
      <w:bookmarkEnd w:id="278"/>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Monash University</w:t>
      </w:r>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8E254C" w:rsidRDefault="00AB1BB3">
      <w:pPr>
        <w:pStyle w:val="Sched-Part"/>
      </w:pPr>
      <w:bookmarkStart w:id="279" w:name="_Toc233600211"/>
      <w:r w:rsidRPr="008E254C">
        <w:rPr>
          <w:rStyle w:val="CharPartNo"/>
        </w:rPr>
        <w:lastRenderedPageBreak/>
        <w:t>Part 4.3</w:t>
      </w:r>
      <w:r>
        <w:tab/>
      </w:r>
      <w:r w:rsidRPr="008E254C">
        <w:rPr>
          <w:rStyle w:val="CharPartText"/>
        </w:rPr>
        <w:t>Other instruments</w:t>
      </w:r>
      <w:bookmarkEnd w:id="279"/>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Pr="008E254C" w:rsidRDefault="00AB1BB3">
      <w:pPr>
        <w:pStyle w:val="Sched-heading"/>
      </w:pPr>
      <w:bookmarkStart w:id="280" w:name="_Toc233600212"/>
      <w:r w:rsidRPr="008E254C">
        <w:rPr>
          <w:rStyle w:val="CharChapNo"/>
        </w:rPr>
        <w:lastRenderedPageBreak/>
        <w:t>Schedule 20</w:t>
      </w:r>
      <w:r>
        <w:tab/>
      </w:r>
      <w:r w:rsidRPr="008E254C">
        <w:rPr>
          <w:rStyle w:val="CharChapText"/>
        </w:rPr>
        <w:t>Modification of Act</w:t>
      </w:r>
      <w:bookmarkEnd w:id="280"/>
    </w:p>
    <w:p w:rsidR="00AB1BB3" w:rsidRDefault="00AB1BB3">
      <w:pPr>
        <w:pStyle w:val="Placeholder"/>
      </w:pPr>
      <w:r>
        <w:rPr>
          <w:rStyle w:val="CharPartNo"/>
        </w:rPr>
        <w:t xml:space="preserve">  </w:t>
      </w:r>
      <w:r>
        <w:rPr>
          <w:rStyle w:val="CharPartText"/>
        </w:rPr>
        <w:t xml:space="preserve">  </w:t>
      </w:r>
    </w:p>
    <w:p w:rsidR="00AB1BB3" w:rsidRDefault="00AB1BB3">
      <w:pPr>
        <w:pStyle w:val="ref"/>
      </w:pPr>
      <w:r>
        <w:t>(see s 410)</w:t>
      </w:r>
    </w:p>
    <w:p w:rsidR="00AB1BB3" w:rsidRDefault="00AB1BB3">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429AA to 429G</w:t>
      </w:r>
    </w:p>
    <w:p w:rsidR="00AB1BB3" w:rsidRDefault="00AB1BB3">
      <w:pPr>
        <w:pStyle w:val="direction"/>
        <w:keepNext/>
      </w:pPr>
      <w:r>
        <w:t>insert</w:t>
      </w:r>
    </w:p>
    <w:p w:rsidR="00AB1BB3" w:rsidRDefault="00AB1BB3" w:rsidP="00987FD0">
      <w:pPr>
        <w:pStyle w:val="IH5Sec"/>
      </w:pPr>
      <w:r w:rsidRPr="00412EB0">
        <w:t>429AA</w:t>
      </w:r>
      <w:r>
        <w:tab/>
        <w:t>Modification—s 114 (Application of assessment tracks to development proposals)</w:t>
      </w:r>
    </w:p>
    <w:p w:rsidR="00AB1BB3" w:rsidRDefault="00AB1BB3">
      <w:pPr>
        <w:pStyle w:val="Amainreturn"/>
        <w:keepNext/>
      </w:pPr>
      <w:r>
        <w:t>Section 114 applies as if subsection (2) were omitted and the following subsections substituted:</w:t>
      </w:r>
    </w:p>
    <w:p w:rsidR="00AB1BB3" w:rsidRDefault="00AB1BB3" w:rsidP="001405A5">
      <w:pPr>
        <w:pStyle w:val="Amain"/>
      </w:pPr>
      <w:r>
        <w:tab/>
        <w:t>‘(2)</w:t>
      </w:r>
      <w:r>
        <w:tab/>
        <w:t>If a development proposal is in an assessment track, the proposal must be assessed in that assessment track.</w:t>
      </w:r>
    </w:p>
    <w:p w:rsidR="00AB1BB3" w:rsidRDefault="00AB1BB3" w:rsidP="001405A5">
      <w:pPr>
        <w:pStyle w:val="Amain"/>
      </w:pPr>
      <w:r>
        <w:tab/>
        <w:t>(2A)</w:t>
      </w:r>
      <w:r>
        <w:tab/>
        <w:t>This section is subject to section 123 (Impact track applicability).’</w:t>
      </w:r>
    </w:p>
    <w:p w:rsidR="00AB1BB3" w:rsidRDefault="00AB1BB3" w:rsidP="00987FD0">
      <w:pPr>
        <w:pStyle w:val="IH5Sec"/>
      </w:pPr>
      <w:r w:rsidRPr="00412EB0">
        <w:t>429AB</w:t>
      </w:r>
      <w:r>
        <w:tab/>
        <w:t>Modification—div 7.2.5 (Development proposals not in development table and not exempted)</w:t>
      </w:r>
    </w:p>
    <w:p w:rsidR="00AB1BB3" w:rsidRDefault="00AB1BB3">
      <w:pPr>
        <w:pStyle w:val="Amainreturn"/>
        <w:keepNext/>
      </w:pPr>
      <w:r>
        <w:t>Division 7.2.5 applies as if the following section were inserted:</w:t>
      </w:r>
    </w:p>
    <w:p w:rsidR="00AB1BB3" w:rsidRDefault="00AB1BB3" w:rsidP="00987FD0">
      <w:pPr>
        <w:pStyle w:val="IH5Sec"/>
      </w:pPr>
      <w:r w:rsidRPr="000B49DB">
        <w:t>‘</w:t>
      </w:r>
      <w:r w:rsidRPr="00412EB0">
        <w:t>131A</w:t>
      </w:r>
      <w:r>
        <w:tab/>
        <w:t>Development proposal for lease variation in designated area</w:t>
      </w:r>
    </w:p>
    <w:p w:rsidR="00AB1BB3" w:rsidRDefault="00AB1BB3" w:rsidP="001405A5">
      <w:pPr>
        <w:pStyle w:val="Amain"/>
      </w:pPr>
      <w:r>
        <w:tab/>
        <w:t>(1)</w:t>
      </w:r>
      <w:r>
        <w:tab/>
        <w:t>This section applies to a development proposal that is a variation of a lease in a designated area.</w:t>
      </w:r>
    </w:p>
    <w:p w:rsidR="00AB1BB3" w:rsidRDefault="00AB1BB3" w:rsidP="001405A5">
      <w:pPr>
        <w:pStyle w:val="Amain"/>
      </w:pPr>
      <w:r>
        <w:tab/>
        <w:t>(2)</w:t>
      </w:r>
      <w:r>
        <w:tab/>
        <w:t>Section 50 and the territory plan do not apply in relation to the development proposal.</w:t>
      </w:r>
    </w:p>
    <w:p w:rsidR="00AB1BB3" w:rsidRDefault="00AB1BB3" w:rsidP="001405A5">
      <w:pPr>
        <w:pStyle w:val="Amain"/>
      </w:pPr>
      <w:r>
        <w:tab/>
        <w:t>(3)</w:t>
      </w:r>
      <w:r>
        <w:tab/>
        <w:t>The development proposal must be dealt with under the provisions of this Act (other than any territory plan-related provisions) that apply in relation to the merit track.</w:t>
      </w:r>
    </w:p>
    <w:p w:rsidR="00AB1BB3" w:rsidRDefault="00AB1BB3" w:rsidP="001405A5">
      <w:pPr>
        <w:pStyle w:val="Amain"/>
      </w:pPr>
      <w:r>
        <w:tab/>
        <w:t>(4)</w:t>
      </w:r>
      <w:r>
        <w:tab/>
        <w:t xml:space="preserve">However, if the impact track applies to the development proposal under section 123 (b), (c), (d) or (e), the proposal must be dealt with </w:t>
      </w:r>
      <w:r>
        <w:lastRenderedPageBreak/>
        <w:t>under the provisions of this Act (other than any territory plan-related provisions) that apply in relation to the impact track.</w:t>
      </w:r>
    </w:p>
    <w:p w:rsidR="00AB1BB3" w:rsidRDefault="00AB1BB3" w:rsidP="001405A5">
      <w:pPr>
        <w:pStyle w:val="Amain"/>
      </w:pPr>
      <w:r>
        <w:tab/>
        <w:t>(5)</w:t>
      </w:r>
      <w:r>
        <w:tab/>
        <w:t>In this section:</w:t>
      </w:r>
    </w:p>
    <w:p w:rsidR="00AB1BB3" w:rsidRDefault="00AB1BB3">
      <w:pPr>
        <w:pStyle w:val="aDef"/>
      </w:pPr>
      <w:r>
        <w:rPr>
          <w:b/>
          <w:i/>
        </w:rPr>
        <w:t xml:space="preserve">territory plan-related provision </w:t>
      </w:r>
      <w:r>
        <w:rPr>
          <w:bCs/>
          <w:iCs/>
        </w:rPr>
        <w:t>means a provision of this Act</w:t>
      </w:r>
      <w:r>
        <w:t xml:space="preserve"> that applies a development table, code, rules or criteria, objectives for a zone, statement of strategic directions, or anything else in the territory plan.</w:t>
      </w:r>
    </w:p>
    <w:p w:rsidR="00AB1BB3" w:rsidRDefault="00AB1BB3">
      <w:pPr>
        <w:pStyle w:val="aExamHdgss"/>
      </w:pPr>
      <w:r>
        <w:t>Examples of territory plan-related provisions</w:t>
      </w:r>
    </w:p>
    <w:p w:rsidR="00AB1BB3" w:rsidRDefault="00AB1BB3">
      <w:pPr>
        <w:pStyle w:val="aExamINumss"/>
      </w:pPr>
      <w:r>
        <w:t>1</w:t>
      </w:r>
      <w:r>
        <w:tab/>
        <w:t>s 119 (2) (b)</w:t>
      </w:r>
    </w:p>
    <w:p w:rsidR="00AB1BB3" w:rsidRDefault="00AB1BB3">
      <w:pPr>
        <w:pStyle w:val="aExamINumss"/>
        <w:keepNext/>
      </w:pPr>
      <w:r>
        <w:t>2</w:t>
      </w:r>
      <w:r>
        <w:tab/>
        <w:t>s 139 (2) (e) and (f)</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429A</w:t>
      </w:r>
      <w:r>
        <w:tab/>
        <w:t>Modification—s 197 (Applications to amend development approvals)</w:t>
      </w:r>
    </w:p>
    <w:p w:rsidR="00AB1BB3" w:rsidRDefault="00AB1BB3">
      <w:pPr>
        <w:pStyle w:val="Amainreturn"/>
        <w:keepNext/>
      </w:pPr>
      <w:r>
        <w:t>Section 197 (1) applies as if it read as follows:</w:t>
      </w:r>
    </w:p>
    <w:p w:rsidR="00AB1BB3" w:rsidRDefault="00AB1BB3" w:rsidP="001405A5">
      <w:pPr>
        <w:pStyle w:val="Amain"/>
      </w:pPr>
      <w:r>
        <w:tab/>
        <w:t>‘(1)</w:t>
      </w:r>
      <w:r>
        <w:tab/>
        <w:t>This section applies if—</w:t>
      </w:r>
    </w:p>
    <w:p w:rsidR="00AB1BB3" w:rsidRDefault="00AB1BB3" w:rsidP="001405A5">
      <w:pPr>
        <w:pStyle w:val="Apara"/>
      </w:pPr>
      <w:r>
        <w:tab/>
        <w:t>(a)</w:t>
      </w:r>
      <w:r>
        <w:tab/>
        <w:t xml:space="preserve">the planning and land authority has given development approval for a development proposal (the </w:t>
      </w:r>
      <w:r>
        <w:rPr>
          <w:b/>
          <w:bCs/>
          <w:i/>
          <w:iCs/>
        </w:rPr>
        <w:t>original development proposal</w:t>
      </w:r>
      <w:r>
        <w:t>); and</w:t>
      </w:r>
    </w:p>
    <w:p w:rsidR="00AB1BB3" w:rsidRDefault="00AB1BB3" w:rsidP="001405A5">
      <w:pPr>
        <w:pStyle w:val="Apara"/>
      </w:pPr>
      <w:r>
        <w:tab/>
        <w:t>(b)</w:t>
      </w:r>
      <w:r>
        <w:tab/>
        <w:t xml:space="preserve">the development proposal changes (the </w:t>
      </w:r>
      <w:r>
        <w:rPr>
          <w:b/>
          <w:bCs/>
          <w:i/>
          <w:iCs/>
        </w:rPr>
        <w:t>changed development proposal</w:t>
      </w:r>
      <w:r>
        <w:t>) so that it is not covered by the approval; and</w:t>
      </w:r>
    </w:p>
    <w:p w:rsidR="00AB1BB3" w:rsidRDefault="00AB1BB3" w:rsidP="001405A5">
      <w:pPr>
        <w:pStyle w:val="Apara"/>
      </w:pPr>
      <w:r>
        <w:tab/>
        <w:t>(c)</w:t>
      </w:r>
      <w:r>
        <w:tab/>
        <w:t>section 198C (When development approvals do not require amendment) does not apply to the changed development proposal.’</w:t>
      </w:r>
    </w:p>
    <w:p w:rsidR="00AB1BB3" w:rsidRDefault="00AB1BB3" w:rsidP="00987FD0">
      <w:pPr>
        <w:pStyle w:val="IH5Sec"/>
      </w:pPr>
      <w:r w:rsidRPr="00412EB0">
        <w:lastRenderedPageBreak/>
        <w:t>429B</w:t>
      </w:r>
      <w:r>
        <w:tab/>
        <w:t>Modification—s 198 (Deciding applications to amend development approvals)</w:t>
      </w:r>
    </w:p>
    <w:p w:rsidR="00AB1BB3" w:rsidRDefault="00AB1BB3">
      <w:pPr>
        <w:pStyle w:val="Amainreturn"/>
        <w:keepNext/>
      </w:pPr>
      <w:r>
        <w:t>Section 198 (4) applies as if it read as follows:</w:t>
      </w:r>
    </w:p>
    <w:p w:rsidR="00AB1BB3" w:rsidRDefault="00AB1BB3" w:rsidP="001405A5">
      <w:pPr>
        <w:pStyle w:val="A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AB1BB3" w:rsidRDefault="00AB1BB3" w:rsidP="00987FD0">
      <w:pPr>
        <w:pStyle w:val="IH5Sec"/>
      </w:pPr>
      <w:r w:rsidRPr="00412EB0">
        <w:t>429C</w:t>
      </w:r>
      <w:r>
        <w:tab/>
        <w:t>Modification—div 7.3.11 (Correction and amendment of development approvals)</w:t>
      </w:r>
    </w:p>
    <w:p w:rsidR="00AB1BB3" w:rsidRDefault="00AB1BB3">
      <w:pPr>
        <w:pStyle w:val="direction"/>
        <w:keepNext/>
        <w:rPr>
          <w:i w:val="0"/>
          <w:iCs/>
        </w:rPr>
      </w:pPr>
      <w:r>
        <w:rPr>
          <w:i w:val="0"/>
          <w:iCs/>
        </w:rPr>
        <w:t>Division 7.3.11 applies as if the following sections were inserted:</w:t>
      </w:r>
    </w:p>
    <w:p w:rsidR="00AB1BB3" w:rsidRDefault="00AB1BB3" w:rsidP="00987FD0">
      <w:pPr>
        <w:pStyle w:val="IH5Sec"/>
      </w:pPr>
      <w:r w:rsidRPr="000B49DB">
        <w:t>‘</w:t>
      </w:r>
      <w:r w:rsidRPr="00412EB0">
        <w:t>198A</w:t>
      </w:r>
      <w:r>
        <w:tab/>
        <w:t>Exception to referral requirement under s 198 (1) (b)</w:t>
      </w:r>
    </w:p>
    <w:p w:rsidR="00AB1BB3" w:rsidRDefault="00AB1BB3" w:rsidP="001405A5">
      <w:pPr>
        <w:pStyle w:val="Amain"/>
      </w:pPr>
      <w:r>
        <w:tab/>
        <w:t>(1)</w:t>
      </w:r>
      <w:r>
        <w:tab/>
        <w:t>This section applies if—</w:t>
      </w:r>
    </w:p>
    <w:p w:rsidR="00AB1BB3" w:rsidRDefault="00AB1BB3" w:rsidP="001405A5">
      <w:pPr>
        <w:pStyle w:val="Apara"/>
      </w:pPr>
      <w:r>
        <w:tab/>
        <w:t>(a)</w:t>
      </w:r>
      <w:r>
        <w:tab/>
        <w:t>a development application was referred to an entity under division 7.3.3 (Referral of development applications); and</w:t>
      </w:r>
    </w:p>
    <w:p w:rsidR="00AB1BB3" w:rsidRDefault="00AB1BB3" w:rsidP="001405A5">
      <w:pPr>
        <w:pStyle w:val="Apara"/>
      </w:pPr>
      <w:r>
        <w:tab/>
        <w:t>(b)</w:t>
      </w:r>
      <w:r>
        <w:tab/>
        <w:t>an application for amendment of the development approval to which the development application related must be referred to the entity under section 198 (1) (b); and</w:t>
      </w:r>
    </w:p>
    <w:p w:rsidR="00AB1BB3" w:rsidRDefault="00AB1BB3">
      <w:pPr>
        <w:pStyle w:val="aNotepar"/>
      </w:pPr>
      <w:r>
        <w:rPr>
          <w:i/>
        </w:rPr>
        <w:t>Note</w:t>
      </w:r>
      <w:r>
        <w:rPr>
          <w:i/>
        </w:rPr>
        <w:tab/>
      </w:r>
      <w:r>
        <w:t>For the referral requirement, see s 145.</w:t>
      </w:r>
    </w:p>
    <w:p w:rsidR="00AB1BB3" w:rsidRDefault="00AB1BB3" w:rsidP="001405A5">
      <w:pPr>
        <w:pStyle w:val="Apara"/>
      </w:pPr>
      <w:r>
        <w:tab/>
        <w:t>(c)</w:t>
      </w:r>
      <w:r>
        <w:tab/>
        <w:t>the planning and land authority is satisfied that the application for amendment does not affect any part of the development approval in relation to which the entity made a comment.</w:t>
      </w:r>
    </w:p>
    <w:p w:rsidR="00AB1BB3" w:rsidRDefault="00AB1BB3" w:rsidP="001405A5">
      <w:pPr>
        <w:pStyle w:val="Amain"/>
      </w:pPr>
      <w:r>
        <w:tab/>
        <w:t>(2)</w:t>
      </w:r>
      <w:r>
        <w:tab/>
        <w:t>Despite section 198 (1) (b), the planning and land authority need not refer the application for amendment to the entity.</w:t>
      </w:r>
    </w:p>
    <w:p w:rsidR="00AB1BB3" w:rsidRDefault="00AB1BB3" w:rsidP="00987FD0">
      <w:pPr>
        <w:pStyle w:val="IH5Sec"/>
      </w:pPr>
      <w:r w:rsidRPr="00412EB0">
        <w:t>198B</w:t>
      </w:r>
      <w:r>
        <w:tab/>
        <w:t>Exception to notification requirement under s 198 (1) (b)</w:t>
      </w:r>
    </w:p>
    <w:p w:rsidR="00AB1BB3" w:rsidRDefault="00AB1BB3">
      <w:pPr>
        <w:pStyle w:val="Amainreturn"/>
      </w:pPr>
      <w:r>
        <w:t>Despite section 198 (1) (b), the planning and land authority may waive the requirement to publicly notify an application for amendment of a development approval if satisfied that—</w:t>
      </w:r>
    </w:p>
    <w:p w:rsidR="00AB1BB3" w:rsidRDefault="00AB1BB3" w:rsidP="001405A5">
      <w:pPr>
        <w:pStyle w:val="Apara"/>
      </w:pPr>
      <w:r>
        <w:lastRenderedPageBreak/>
        <w:tab/>
        <w:t>(a)</w:t>
      </w:r>
      <w:r>
        <w:tab/>
        <w:t>no-one other than the applicant will be adversely affected by the amendment; and</w:t>
      </w:r>
    </w:p>
    <w:p w:rsidR="00AB1BB3" w:rsidRDefault="00AB1BB3" w:rsidP="001405A5">
      <w:pPr>
        <w:pStyle w:val="Apara"/>
      </w:pPr>
      <w:r>
        <w:tab/>
        <w:t>(b)</w:t>
      </w:r>
      <w:r>
        <w:tab/>
        <w:t>the environmental impact caused by the amendment will do no more than minimally increase the environmental impact of the development.</w:t>
      </w:r>
    </w:p>
    <w:p w:rsidR="00AB1BB3" w:rsidRDefault="00AB1BB3">
      <w:pPr>
        <w:pStyle w:val="aNote"/>
        <w:rPr>
          <w:iCs/>
        </w:rPr>
      </w:pPr>
      <w:r>
        <w:rPr>
          <w:i/>
        </w:rPr>
        <w:t>Note</w:t>
      </w:r>
      <w:r>
        <w:rPr>
          <w:i/>
        </w:rPr>
        <w:tab/>
      </w:r>
      <w:r>
        <w:rPr>
          <w:iCs/>
        </w:rPr>
        <w:t>For the notification requirement, see s 146.</w:t>
      </w:r>
    </w:p>
    <w:p w:rsidR="00AB1BB3" w:rsidRDefault="00AB1BB3" w:rsidP="00987FD0">
      <w:pPr>
        <w:pStyle w:val="IH5Sec"/>
      </w:pPr>
      <w:r w:rsidRPr="00412EB0">
        <w:t>198C</w:t>
      </w:r>
      <w:r>
        <w:tab/>
        <w:t>When development approvals do not require amendment</w:t>
      </w:r>
    </w:p>
    <w:p w:rsidR="00AB1BB3" w:rsidRDefault="00AB1BB3" w:rsidP="001405A5">
      <w:pPr>
        <w:pStyle w:val="Amain"/>
      </w:pPr>
      <w:r>
        <w:tab/>
        <w:t>(1)</w:t>
      </w:r>
      <w:r>
        <w:tab/>
        <w:t>This section applies if—</w:t>
      </w:r>
    </w:p>
    <w:p w:rsidR="00AB1BB3" w:rsidRDefault="00AB1BB3" w:rsidP="001405A5">
      <w:pPr>
        <w:pStyle w:val="Apara"/>
      </w:pPr>
      <w:r>
        <w:tab/>
        <w:t>(a)</w:t>
      </w:r>
      <w:r>
        <w:tab/>
        <w:t>the planning and land authority has given development approval for a development application; and</w:t>
      </w:r>
    </w:p>
    <w:p w:rsidR="00AB1BB3" w:rsidRDefault="00AB1BB3" w:rsidP="001405A5">
      <w:pPr>
        <w:pStyle w:val="Apara"/>
      </w:pPr>
      <w:r>
        <w:tab/>
        <w:t>(b)</w:t>
      </w:r>
      <w:r>
        <w:tab/>
        <w:t>the development is changed so that it is not covered by the approval.</w:t>
      </w:r>
    </w:p>
    <w:p w:rsidR="00AB1BB3" w:rsidRDefault="00AB1BB3" w:rsidP="001405A5">
      <w:pPr>
        <w:pStyle w:val="Amain"/>
      </w:pPr>
      <w:r>
        <w:tab/>
        <w:t>(2)</w:t>
      </w:r>
      <w:r>
        <w:tab/>
        <w:t>A regulation may prescribe the circumstances in which a development in accordance with the changed development is taken to be in accordance with the development approval.</w:t>
      </w:r>
    </w:p>
    <w:p w:rsidR="00AB1BB3" w:rsidRDefault="00AB1BB3">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2</w:t>
      </w:r>
      <w:r>
        <w:rPr>
          <w:i/>
        </w:rPr>
        <w:tab/>
      </w:r>
      <w:r>
        <w:t>The development must also comply with the lease for the land on which it is carried out.’</w:t>
      </w:r>
    </w:p>
    <w:p w:rsidR="00AB1BB3" w:rsidRDefault="00AB1BB3" w:rsidP="00987FD0">
      <w:pPr>
        <w:pStyle w:val="IH5Sec"/>
      </w:pPr>
      <w:r w:rsidRPr="00412EB0">
        <w:t>429D</w:t>
      </w:r>
      <w:r>
        <w:tab/>
        <w:t>Modification—s 203 (Development other than use lawful when begun)</w:t>
      </w:r>
    </w:p>
    <w:p w:rsidR="00AB1BB3" w:rsidRDefault="00AB1BB3">
      <w:pPr>
        <w:pStyle w:val="Amainreturn"/>
        <w:keepNext/>
      </w:pPr>
      <w:r>
        <w:t>Section 203 (1) (c) applies as if it read as follows:</w:t>
      </w:r>
    </w:p>
    <w:p w:rsidR="00AB1BB3" w:rsidRDefault="00AB1BB3" w:rsidP="001405A5">
      <w:pPr>
        <w:pStyle w:val="Apara"/>
      </w:pPr>
      <w:r>
        <w:tab/>
        <w:t>‘(c)</w:t>
      </w:r>
      <w:r>
        <w:tab/>
        <w:t>after the person undertakes, or begins, the development, the development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lastRenderedPageBreak/>
        <w:t>429E</w:t>
      </w:r>
      <w:r>
        <w:tab/>
        <w:t>Modification—s 204 (Use as development lawful when begun)</w:t>
      </w:r>
    </w:p>
    <w:p w:rsidR="00AB1BB3" w:rsidRDefault="00AB1BB3">
      <w:pPr>
        <w:pStyle w:val="Amainreturn"/>
        <w:keepNext/>
      </w:pPr>
      <w:r>
        <w:t>Section 204 (1) (c) applies as if it read as follows:</w:t>
      </w:r>
    </w:p>
    <w:p w:rsidR="00AB1BB3" w:rsidRDefault="00AB1BB3" w:rsidP="001405A5">
      <w:pPr>
        <w:pStyle w:val="Apara"/>
      </w:pPr>
      <w:r>
        <w:tab/>
        <w:t>‘(c)</w:t>
      </w:r>
      <w:r>
        <w:tab/>
        <w:t>the use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2E3D83" w:rsidRPr="00AD6F7F" w:rsidRDefault="002E3D83" w:rsidP="002E3D83">
      <w:pPr>
        <w:pStyle w:val="IH5Sec"/>
      </w:pPr>
      <w:r w:rsidRPr="00AD6F7F">
        <w:t>429EA</w:t>
      </w:r>
      <w:r w:rsidRPr="00AD6F7F">
        <w:tab/>
        <w:t>Modification—s 246 (Payment for leases)</w:t>
      </w:r>
    </w:p>
    <w:p w:rsidR="002E3D83" w:rsidRPr="00AD6F7F" w:rsidRDefault="002E3D83" w:rsidP="002E3D83">
      <w:pPr>
        <w:pStyle w:val="Amainreturn"/>
        <w:keepNext/>
      </w:pPr>
      <w:r w:rsidRPr="00AD6F7F">
        <w:t>Section 246 (2) applies as if paragraphs (c) and (d) were omitted and the following paragraphs substituted:</w:t>
      </w:r>
    </w:p>
    <w:p w:rsidR="002E3D83" w:rsidRPr="00AD6F7F" w:rsidRDefault="002E3D83" w:rsidP="002E3D83">
      <w:pPr>
        <w:pStyle w:val="Ipara"/>
      </w:pPr>
      <w:r>
        <w:tab/>
        <w:t>‘</w:t>
      </w:r>
      <w:r w:rsidRPr="00AD6F7F">
        <w:t>(c)</w:t>
      </w:r>
      <w:r w:rsidRPr="00AD6F7F">
        <w:tab/>
        <w:t>a further lease granted under section 254; or</w:t>
      </w:r>
    </w:p>
    <w:p w:rsidR="002E3D83" w:rsidRDefault="002E3D83" w:rsidP="002E3D83">
      <w:pPr>
        <w:pStyle w:val="Ipara"/>
      </w:pPr>
      <w:r w:rsidRPr="00AD6F7F">
        <w:tab/>
        <w:t>(d)</w:t>
      </w:r>
      <w:r w:rsidRPr="00AD6F7F">
        <w:tab/>
        <w:t xml:space="preserve">a lease mentioned in section 461A </w:t>
      </w:r>
      <w:r>
        <w:t>(Payment for leases to community organisations)</w:t>
      </w:r>
      <w:r w:rsidRPr="00AD6F7F">
        <w:t xml:space="preserve"> or section 461B</w:t>
      </w:r>
      <w:r w:rsidRPr="00C4060B">
        <w:t xml:space="preserve"> </w:t>
      </w:r>
      <w:r>
        <w:t>(Payment for adjoining concessional leases); or’</w:t>
      </w:r>
    </w:p>
    <w:p w:rsidR="00AB1BB3" w:rsidRDefault="00AB1BB3" w:rsidP="00987FD0">
      <w:pPr>
        <w:pStyle w:val="IH5Sec"/>
      </w:pPr>
      <w:r w:rsidRPr="00412EB0">
        <w:t>429EB</w:t>
      </w:r>
      <w:r>
        <w:tab/>
        <w:t>Modification—s 254 (Grant of further leases)</w:t>
      </w:r>
    </w:p>
    <w:p w:rsidR="00AB1BB3" w:rsidRDefault="00AB1BB3">
      <w:pPr>
        <w:pStyle w:val="Amainreturn"/>
        <w:keepNext/>
      </w:pPr>
      <w:r>
        <w:t>Section 254 (1) (e) applies as if it read as follows:</w:t>
      </w:r>
    </w:p>
    <w:p w:rsidR="00AB1BB3" w:rsidRDefault="00AB1BB3" w:rsidP="001405A5">
      <w:pPr>
        <w:pStyle w:val="Apara"/>
      </w:pPr>
      <w:r>
        <w:tab/>
        <w:t>‘(e)</w:t>
      </w:r>
      <w:r>
        <w:tab/>
        <w:t>if the lease is a rural lease—</w:t>
      </w:r>
    </w:p>
    <w:p w:rsidR="00AB1BB3" w:rsidRDefault="00AB1BB3" w:rsidP="001405A5">
      <w:pPr>
        <w:pStyle w:val="Asubpara"/>
      </w:pPr>
      <w:r>
        <w:tab/>
        <w:t>(i)</w:t>
      </w:r>
      <w:r>
        <w:tab/>
        <w:t>if the lease is a rental lease—the amount of rent determined under section 280 is payable under the lease; or</w:t>
      </w:r>
    </w:p>
    <w:p w:rsidR="00AB1BB3" w:rsidRDefault="00AB1BB3" w:rsidP="001405A5">
      <w:pPr>
        <w:pStyle w:val="Asubpara"/>
      </w:pPr>
      <w:r>
        <w:tab/>
        <w:t>(ii)</w:t>
      </w:r>
      <w:r>
        <w:tab/>
        <w:t>in any other case—</w:t>
      </w:r>
    </w:p>
    <w:p w:rsidR="00AB1BB3" w:rsidRDefault="00AB1BB3" w:rsidP="001405A5">
      <w:pPr>
        <w:pStyle w:val="Asubsubpara"/>
      </w:pPr>
      <w:r>
        <w:tab/>
        <w:t>(A)</w:t>
      </w:r>
      <w:r>
        <w:tab/>
        <w:t>the amount determined under section 280 for the grant is paid; or</w:t>
      </w:r>
    </w:p>
    <w:p w:rsidR="00AB1BB3" w:rsidRDefault="00AB1BB3" w:rsidP="001405A5">
      <w:pPr>
        <w:pStyle w:val="Asubsubpara"/>
      </w:pPr>
      <w:r>
        <w:tab/>
        <w:t>(B)</w:t>
      </w:r>
      <w:r>
        <w:tab/>
        <w:t>if the determination under section 280 provides for the payment of the amount by instalments—any instalment required to be paid under the determination before the lease has been granted has been paid; and’</w:t>
      </w:r>
    </w:p>
    <w:p w:rsidR="00AB1BB3" w:rsidRDefault="00AB1BB3" w:rsidP="00987FD0">
      <w:pPr>
        <w:pStyle w:val="IH5Sec"/>
      </w:pPr>
      <w:r w:rsidRPr="00412EB0">
        <w:lastRenderedPageBreak/>
        <w:t>429EC</w:t>
      </w:r>
      <w:r>
        <w:tab/>
        <w:t>Modification—s 255 (Grant of further lease includes authorised use)</w:t>
      </w:r>
    </w:p>
    <w:p w:rsidR="00AB1BB3" w:rsidRDefault="00AB1BB3">
      <w:pPr>
        <w:pStyle w:val="Amainreturn"/>
        <w:keepNext/>
      </w:pPr>
      <w:r>
        <w:t>Section 255 applies as if the following subsection were inserted:</w:t>
      </w:r>
    </w:p>
    <w:p w:rsidR="00AB1BB3" w:rsidRDefault="00AB1BB3" w:rsidP="001405A5">
      <w:pPr>
        <w:pStyle w:val="Amain"/>
      </w:pPr>
      <w:r>
        <w:tab/>
        <w:t>‘(3A)</w:t>
      </w:r>
      <w:r>
        <w:tab/>
        <w:t>To remove any doubt, a further lease may include provisions that are different to the lease that it is replacing.</w:t>
      </w:r>
    </w:p>
    <w:p w:rsidR="00AB1BB3" w:rsidRDefault="00AB1BB3">
      <w:pPr>
        <w:pStyle w:val="aExamHdgss"/>
      </w:pPr>
      <w:r>
        <w:t>Example</w:t>
      </w:r>
    </w:p>
    <w:p w:rsidR="00AB1BB3" w:rsidRDefault="00AB1BB3">
      <w:pPr>
        <w:pStyle w:val="aExamss"/>
        <w:keepNext/>
      </w:pPr>
      <w:r>
        <w:t>A further lease includes a restriction on the number of dwellings that may be built on the lease.  The lease the further lease is replacing did not include a similar provision.</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429ED</w:t>
      </w:r>
      <w:r>
        <w:tab/>
        <w:t>Modification—s 280 (Determination of amount payable for further leases—rural land)</w:t>
      </w:r>
    </w:p>
    <w:p w:rsidR="00AB1BB3" w:rsidRDefault="00AB1BB3">
      <w:pPr>
        <w:pStyle w:val="Amainreturn"/>
      </w:pPr>
      <w:r>
        <w:t>Section 280 applies as if it read as follows:</w:t>
      </w:r>
    </w:p>
    <w:p w:rsidR="00AB1BB3" w:rsidRDefault="00AB1BB3" w:rsidP="00987FD0">
      <w:pPr>
        <w:pStyle w:val="IH5Sec"/>
      </w:pPr>
      <w:r w:rsidRPr="000B49DB">
        <w:t>‘</w:t>
      </w:r>
      <w:r w:rsidRPr="00412EB0">
        <w:t>280</w:t>
      </w:r>
      <w:r>
        <w:tab/>
        <w:t>Determination of amount payable for further leases—rural land</w:t>
      </w:r>
    </w:p>
    <w:p w:rsidR="00AB1BB3" w:rsidRDefault="00AB1BB3" w:rsidP="001405A5">
      <w:pPr>
        <w:pStyle w:val="Amain"/>
      </w:pPr>
      <w:r>
        <w:tab/>
        <w:t>(1)</w:t>
      </w:r>
      <w:r>
        <w:tab/>
        <w:t>The Minister may make a determination for section 254 (1) (e) (i) or (ii).</w:t>
      </w:r>
    </w:p>
    <w:p w:rsidR="00AB1BB3" w:rsidRDefault="00AB1BB3" w:rsidP="001405A5">
      <w:pPr>
        <w:pStyle w:val="Amain"/>
      </w:pPr>
      <w:r>
        <w:tab/>
        <w:t>(2)</w:t>
      </w:r>
      <w:r>
        <w:tab/>
        <w:t>A determination for section 254 (1) (e) (ii) may provide for the amount payable for the grant of the lease is payable by stated instalments.</w:t>
      </w:r>
    </w:p>
    <w:p w:rsidR="00AB1BB3" w:rsidRDefault="00AB1BB3" w:rsidP="001405A5">
      <w:pPr>
        <w:pStyle w:val="Amain"/>
      </w:pPr>
      <w:r>
        <w:tab/>
        <w:t>(3)</w:t>
      </w:r>
      <w:r>
        <w:tab/>
        <w:t>A determination under subsection (1) is a disallowable instrument.</w:t>
      </w:r>
    </w:p>
    <w:p w:rsidR="00AB1BB3" w:rsidRDefault="00AB1BB3">
      <w:pPr>
        <w:pStyle w:val="aNote"/>
      </w:pPr>
      <w:r>
        <w:rPr>
          <w:i/>
          <w:iCs/>
        </w:rPr>
        <w:t>Note</w:t>
      </w:r>
      <w:r>
        <w:rPr>
          <w:i/>
          <w:iCs/>
        </w:rPr>
        <w:tab/>
      </w:r>
      <w:r>
        <w:t>A disallowable instrument must be notified, and presented to the Legislative Assembly, under the Legislation Act.’</w:t>
      </w:r>
    </w:p>
    <w:p w:rsidR="00AB1BB3" w:rsidRDefault="00AB1BB3" w:rsidP="00987FD0">
      <w:pPr>
        <w:pStyle w:val="IH5Sec"/>
      </w:pPr>
      <w:r w:rsidRPr="00412EB0">
        <w:t>429F</w:t>
      </w:r>
      <w:r>
        <w:tab/>
        <w:t>Modification—s 298A (Application for extension of time to commence or complete building and development)</w:t>
      </w:r>
    </w:p>
    <w:p w:rsidR="00AB1BB3" w:rsidRDefault="00AB1BB3" w:rsidP="001405A5">
      <w:pPr>
        <w:pStyle w:val="Amain"/>
      </w:pPr>
      <w:r>
        <w:tab/>
        <w:t>(1)</w:t>
      </w:r>
      <w:r>
        <w:tab/>
        <w:t>Section 298A applies as if subsection (4) were omitted.</w:t>
      </w:r>
    </w:p>
    <w:p w:rsidR="00AB1BB3" w:rsidRDefault="00AB1BB3" w:rsidP="001405A5">
      <w:pPr>
        <w:pStyle w:val="Amain"/>
      </w:pPr>
      <w:r>
        <w:lastRenderedPageBreak/>
        <w:tab/>
        <w:t>(2)</w:t>
      </w:r>
      <w:r>
        <w:tab/>
        <w:t xml:space="preserve">Section 298A (5), definition of </w:t>
      </w:r>
      <w:r>
        <w:rPr>
          <w:b/>
          <w:bCs/>
          <w:i/>
          <w:iCs/>
        </w:rPr>
        <w:t xml:space="preserve">D </w:t>
      </w:r>
      <w:r>
        <w:t>applies as if it and the note read as follows:</w:t>
      </w:r>
    </w:p>
    <w:p w:rsidR="00AB1BB3" w:rsidRDefault="00AB1BB3">
      <w:pPr>
        <w:pStyle w:val="aDef"/>
      </w:pPr>
      <w:r>
        <w:rPr>
          <w:bCs/>
          <w:iCs/>
        </w:rPr>
        <w:t>‘</w:t>
      </w:r>
      <w:r>
        <w:rPr>
          <w:b/>
          <w:i/>
        </w:rPr>
        <w:t>D</w:t>
      </w:r>
      <w:r>
        <w:t xml:space="preserve"> means—</w:t>
      </w:r>
    </w:p>
    <w:p w:rsidR="00AB1BB3" w:rsidRDefault="00AB1BB3" w:rsidP="001405A5">
      <w:pPr>
        <w:pStyle w:val="aDefpara"/>
      </w:pPr>
      <w:r>
        <w:tab/>
        <w:t>(a)</w:t>
      </w:r>
      <w:r>
        <w:tab/>
        <w:t>the number of days for which the extension is sought; or</w:t>
      </w:r>
    </w:p>
    <w:p w:rsidR="00AB1BB3" w:rsidRDefault="00AB1BB3" w:rsidP="001405A5">
      <w:pPr>
        <w:pStyle w:val="aDefpara"/>
      </w:pPr>
      <w:r>
        <w:tab/>
        <w:t>(b)</w:t>
      </w:r>
      <w:r>
        <w:tab/>
        <w:t>if more than 1 extension for the lease is sought in the application—the highest of the number of days for which the extensions are sought.</w:t>
      </w:r>
    </w:p>
    <w:p w:rsidR="00AB1BB3" w:rsidRDefault="00AB1BB3">
      <w:pPr>
        <w:pStyle w:val="aExamHdgss"/>
      </w:pPr>
      <w:r>
        <w:t>Example—par (b)</w:t>
      </w:r>
    </w:p>
    <w:p w:rsidR="00AB1BB3" w:rsidRDefault="00AB1BB3">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AB1BB3" w:rsidRDefault="00AB1BB3">
      <w:pPr>
        <w:pStyle w:val="aNote"/>
      </w:pPr>
      <w:r>
        <w:rPr>
          <w:i/>
        </w:rPr>
        <w:t>Note 1</w:t>
      </w:r>
      <w:r>
        <w:rPr>
          <w:i/>
        </w:rPr>
        <w:tab/>
      </w:r>
      <w:r>
        <w:t xml:space="preserve">The required fee may be waived under the </w:t>
      </w:r>
      <w:r>
        <w:rPr>
          <w:i/>
          <w:iCs/>
        </w:rPr>
        <w:t>Financial Management Act 1996</w:t>
      </w:r>
      <w:r>
        <w:t>, s 131.</w:t>
      </w:r>
    </w:p>
    <w:p w:rsidR="00AB1BB3" w:rsidRDefault="00AB1BB3">
      <w:pPr>
        <w:pStyle w:val="aNote"/>
      </w:pPr>
      <w:r>
        <w:rPr>
          <w:i/>
        </w:rPr>
        <w:t>Note 2</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429G</w:t>
      </w:r>
      <w:r>
        <w:tab/>
        <w:t>Modification—s 298B (Extension of time to commence or complete building and development)</w:t>
      </w:r>
    </w:p>
    <w:p w:rsidR="00AB1BB3" w:rsidRDefault="00AB1BB3">
      <w:pPr>
        <w:pStyle w:val="Amainreturn"/>
      </w:pPr>
      <w:r>
        <w:t>Section 298B applies as if subsections (5) and (6) were omitted.</w:t>
      </w:r>
    </w:p>
    <w:p w:rsidR="00AB1BB3" w:rsidRDefault="00AB1BB3">
      <w:pPr>
        <w:pStyle w:val="IshadedSchClause"/>
      </w:pPr>
      <w:r>
        <w:t>[</w:t>
      </w:r>
      <w:r>
        <w:rPr>
          <w:rStyle w:val="CharSectNo"/>
        </w:rPr>
        <w:t>20.1A</w:t>
      </w:r>
      <w:r>
        <w:t>]</w:t>
      </w:r>
      <w:r>
        <w:tab/>
        <w:t>Section 431 (2) (a) and (b)</w:t>
      </w:r>
    </w:p>
    <w:p w:rsidR="00AB1BB3" w:rsidRDefault="00AB1BB3">
      <w:pPr>
        <w:pStyle w:val="direction"/>
      </w:pPr>
      <w:r>
        <w:t>substitute</w:t>
      </w:r>
    </w:p>
    <w:p w:rsidR="00AB1BB3" w:rsidRDefault="00AB1BB3">
      <w:pPr>
        <w:pStyle w:val="Apara"/>
      </w:pPr>
      <w:r>
        <w:tab/>
        <w:t>(a)</w:t>
      </w:r>
      <w:r>
        <w:tab/>
        <w:t>section 446 (Power to make lease and development conditions);</w:t>
      </w:r>
    </w:p>
    <w:p w:rsidR="00AB1BB3" w:rsidRDefault="00AB1BB3">
      <w:pPr>
        <w:pStyle w:val="Apara"/>
      </w:pPr>
      <w:r>
        <w:tab/>
        <w:t>(b)</w:t>
      </w:r>
      <w:r>
        <w:tab/>
        <w:t>section 446A (Transitional—application for development approval if lease and development condition);</w:t>
      </w:r>
    </w:p>
    <w:p w:rsidR="00AB1BB3" w:rsidRDefault="00AB1BB3">
      <w:pPr>
        <w:pStyle w:val="IshadedSchClause"/>
        <w:ind w:left="1122" w:hanging="1122"/>
      </w:pPr>
      <w:r>
        <w:t>[</w:t>
      </w:r>
      <w:r>
        <w:rPr>
          <w:rStyle w:val="CharSectNo"/>
        </w:rPr>
        <w:t>20.2</w:t>
      </w:r>
      <w:r>
        <w:t>]</w:t>
      </w:r>
      <w:r>
        <w:tab/>
        <w:t>Section 442 (1)</w:t>
      </w:r>
    </w:p>
    <w:p w:rsidR="00AB1BB3" w:rsidRDefault="00AB1BB3" w:rsidP="000B49DB">
      <w:pPr>
        <w:pStyle w:val="direction"/>
        <w:keepNext/>
      </w:pPr>
      <w:r>
        <w:t>substitute</w:t>
      </w:r>
    </w:p>
    <w:p w:rsidR="00AB1BB3" w:rsidRDefault="00AB1BB3" w:rsidP="000B49DB">
      <w:pPr>
        <w:pStyle w:val="Amain"/>
        <w:keepNext/>
      </w:pPr>
      <w:r>
        <w:tab/>
        <w:t>(1)</w:t>
      </w:r>
      <w:r>
        <w:tab/>
        <w:t>This section applies if—</w:t>
      </w:r>
    </w:p>
    <w:p w:rsidR="00AB1BB3" w:rsidRDefault="00AB1BB3">
      <w:pPr>
        <w:pStyle w:val="Apara"/>
      </w:pPr>
      <w:r>
        <w:tab/>
        <w:t>(a)</w:t>
      </w:r>
      <w:r>
        <w:tab/>
        <w:t>before commencement day, a person applied for—</w:t>
      </w:r>
    </w:p>
    <w:p w:rsidR="00AB1BB3" w:rsidRDefault="00AB1BB3">
      <w:pPr>
        <w:pStyle w:val="Asubpara"/>
      </w:pPr>
      <w:r>
        <w:lastRenderedPageBreak/>
        <w:tab/>
        <w:t>(i)</w:t>
      </w:r>
      <w:r>
        <w:tab/>
        <w:t>an approval under the repealed Act, section 226 (Application to undertake development); or</w:t>
      </w:r>
    </w:p>
    <w:p w:rsidR="00AB1BB3" w:rsidRDefault="00AB1BB3">
      <w:pPr>
        <w:pStyle w:val="Asubpara"/>
      </w:pPr>
      <w:r>
        <w:tab/>
        <w:t>(ii)</w:t>
      </w:r>
      <w:r>
        <w:tab/>
        <w:t>an amendment of an approval under the repealed Act, section 247 (Minor amendments); and</w:t>
      </w:r>
    </w:p>
    <w:p w:rsidR="00AB1BB3" w:rsidRDefault="00AB1BB3">
      <w:pPr>
        <w:pStyle w:val="Apara"/>
      </w:pPr>
      <w:r>
        <w:tab/>
        <w:t>(b)</w:t>
      </w:r>
      <w:r>
        <w:tab/>
        <w:t>immediately before commencement day, the planning and land authority had not finally decided the application.</w:t>
      </w:r>
    </w:p>
    <w:p w:rsidR="00AB1BB3" w:rsidRDefault="00AB1BB3">
      <w:pPr>
        <w:pStyle w:val="IshadedSchClause"/>
        <w:ind w:left="1122" w:hanging="1122"/>
      </w:pPr>
      <w:r>
        <w:t>[</w:t>
      </w:r>
      <w:r>
        <w:rPr>
          <w:rStyle w:val="CharSectNo"/>
        </w:rPr>
        <w:t>20.3</w:t>
      </w:r>
      <w:r>
        <w:t>]</w:t>
      </w:r>
      <w:r>
        <w:tab/>
        <w:t>New section 442 (4)</w:t>
      </w:r>
    </w:p>
    <w:p w:rsidR="00AB1BB3" w:rsidRDefault="00AB1BB3">
      <w:pPr>
        <w:pStyle w:val="direction"/>
        <w:keepNext/>
      </w:pPr>
      <w:r>
        <w:t>insert</w:t>
      </w:r>
    </w:p>
    <w:p w:rsidR="00AB1BB3" w:rsidRDefault="00AB1BB3">
      <w:pPr>
        <w:pStyle w:val="Amain"/>
      </w:pPr>
      <w:r>
        <w:tab/>
        <w:t>(4)</w:t>
      </w:r>
      <w:r>
        <w:tab/>
        <w:t>In this section:</w:t>
      </w:r>
    </w:p>
    <w:p w:rsidR="00AB1BB3" w:rsidRDefault="00AB1BB3">
      <w:pPr>
        <w:pStyle w:val="aDef"/>
      </w:pPr>
      <w:r>
        <w:rPr>
          <w:b/>
          <w:i/>
        </w:rPr>
        <w:t>finally decided</w:t>
      </w:r>
      <w:r>
        <w:t xml:space="preserve">—an application for approval under the repealed Act, section 226 is </w:t>
      </w:r>
      <w:r>
        <w:rPr>
          <w:b/>
          <w:i/>
        </w:rPr>
        <w:t>finally decided</w:t>
      </w:r>
      <w:r>
        <w:t xml:space="preserve"> if—</w:t>
      </w:r>
    </w:p>
    <w:p w:rsidR="00AB1BB3" w:rsidRDefault="00AB1BB3">
      <w:pPr>
        <w:pStyle w:val="a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AB1BB3" w:rsidRDefault="00AB1BB3">
      <w:pPr>
        <w:pStyle w:val="aDefpara"/>
      </w:pPr>
      <w:r>
        <w:tab/>
        <w:t>(b)</w:t>
      </w:r>
      <w:r>
        <w:tab/>
        <w:t>if an application under the repealed Act, section 246 for reconsideration of the planning and land authority’s decision on the application for approval is made within the reconsideration period—</w:t>
      </w:r>
    </w:p>
    <w:p w:rsidR="00AB1BB3" w:rsidRDefault="00AB1BB3">
      <w:pPr>
        <w:pStyle w:val="Asubpara"/>
      </w:pPr>
      <w:r>
        <w:tab/>
        <w:t>(i)</w:t>
      </w:r>
      <w:r>
        <w:tab/>
        <w:t>the authority has made a decision on the application for reconsideration under the repealed Act, section 246A (1) (b); or</w:t>
      </w:r>
    </w:p>
    <w:p w:rsidR="00AB1BB3" w:rsidRDefault="00AB1BB3">
      <w:pPr>
        <w:pStyle w:val="Asubpara"/>
      </w:pPr>
      <w:r>
        <w:tab/>
        <w:t>(ii)</w:t>
      </w:r>
      <w:r>
        <w:tab/>
        <w:t>the authority is taken to have confirmed the original decision under the repealed Act, section 246B.</w:t>
      </w:r>
    </w:p>
    <w:p w:rsidR="00AB1BB3" w:rsidRDefault="00AB1BB3">
      <w:pPr>
        <w:pStyle w:val="aDef"/>
      </w:pPr>
      <w:r>
        <w:rPr>
          <w:b/>
          <w:i/>
        </w:rPr>
        <w:t>reconsideration period</w:t>
      </w:r>
      <w:r>
        <w:t xml:space="preserve"> means the period within which an application must be made under the repealed Act, section 246 (3).</w:t>
      </w:r>
    </w:p>
    <w:p w:rsidR="00AB1BB3" w:rsidRDefault="00AB1BB3">
      <w:pPr>
        <w:pStyle w:val="IshadedSchClause"/>
      </w:pPr>
      <w:r>
        <w:t>[</w:t>
      </w:r>
      <w:r>
        <w:rPr>
          <w:rStyle w:val="CharSectNo"/>
        </w:rPr>
        <w:t>20.3A</w:t>
      </w:r>
      <w:r>
        <w:t>]</w:t>
      </w:r>
      <w:r>
        <w:tab/>
        <w:t>New section 442C</w:t>
      </w:r>
    </w:p>
    <w:p w:rsidR="00AB1BB3" w:rsidRDefault="00AB1BB3">
      <w:pPr>
        <w:pStyle w:val="direction"/>
      </w:pPr>
      <w:r>
        <w:t>insert</w:t>
      </w:r>
    </w:p>
    <w:p w:rsidR="00AB1BB3" w:rsidRDefault="00AB1BB3" w:rsidP="00987FD0">
      <w:pPr>
        <w:pStyle w:val="IH5Sec"/>
      </w:pPr>
      <w:r w:rsidRPr="00412EB0">
        <w:lastRenderedPageBreak/>
        <w:t>442C</w:t>
      </w:r>
      <w:r>
        <w:tab/>
        <w:t>Transitional—development application lodged on or after commencement day for estate development plan given before commencement day</w:t>
      </w:r>
    </w:p>
    <w:p w:rsidR="00AB1BB3" w:rsidRDefault="00AB1BB3" w:rsidP="001405A5">
      <w:pPr>
        <w:pStyle w:val="Amain"/>
      </w:pPr>
      <w:r>
        <w:tab/>
        <w:t>(1)</w:t>
      </w:r>
      <w:r>
        <w:tab/>
        <w:t>This section applies to a development application if—</w:t>
      </w:r>
    </w:p>
    <w:p w:rsidR="00AB1BB3" w:rsidRDefault="00AB1BB3" w:rsidP="001405A5">
      <w:pPr>
        <w:pStyle w:val="Apara"/>
      </w:pPr>
      <w:r>
        <w:tab/>
        <w:t>(a)</w:t>
      </w:r>
      <w:r>
        <w:tab/>
        <w:t>the application is lodged on or after the commencement day but not later than 6 months after the commencement day; and</w:t>
      </w:r>
    </w:p>
    <w:p w:rsidR="00AB1BB3" w:rsidRDefault="00AB1BB3" w:rsidP="001405A5">
      <w:pPr>
        <w:pStyle w:val="Apara"/>
      </w:pPr>
      <w:r>
        <w:tab/>
        <w:t>(b)</w:t>
      </w:r>
      <w:r>
        <w:tab/>
        <w:t xml:space="preserve">the application relates to, or incorporates, a document that the planning and </w:t>
      </w:r>
      <w:r w:rsidR="00167E5C">
        <w:t>land</w:t>
      </w:r>
      <w:r>
        <w:t xml:space="preserve"> authority is satisfied is an estate development plan; and</w:t>
      </w:r>
    </w:p>
    <w:p w:rsidR="00AB1BB3" w:rsidRDefault="00AB1BB3">
      <w:pPr>
        <w:pStyle w:val="aNotepar"/>
      </w:pPr>
      <w:r>
        <w:rPr>
          <w:i/>
        </w:rPr>
        <w:t>Note</w:t>
      </w:r>
      <w:r>
        <w:rPr>
          <w:i/>
        </w:rPr>
        <w:tab/>
      </w:r>
      <w:r>
        <w:t>For considerations for when something is an estate development plan, see s (5).</w:t>
      </w:r>
    </w:p>
    <w:p w:rsidR="00AB1BB3" w:rsidRDefault="00AB1BB3" w:rsidP="001405A5">
      <w:pPr>
        <w:pStyle w:val="Apara"/>
      </w:pPr>
      <w:r>
        <w:tab/>
        <w:t>(c)</w:t>
      </w:r>
      <w:r>
        <w:tab/>
        <w:t>the estate development plan was given to the planning and land authority before the commencement day for consideration on the basis that the plan might form the basis of a development application.</w:t>
      </w:r>
    </w:p>
    <w:p w:rsidR="00AB1BB3" w:rsidRDefault="00AB1BB3" w:rsidP="001405A5">
      <w:pPr>
        <w:pStyle w:val="Amain"/>
      </w:pPr>
      <w:r>
        <w:tab/>
        <w:t>(2)</w:t>
      </w:r>
      <w:r>
        <w:tab/>
        <w:t>The development application may be made, and decided, in accordance with the repealed Act (including the territory plan and any other instruments under the repealed Act) as if that Act had not been repealed.</w:t>
      </w:r>
    </w:p>
    <w:p w:rsidR="00AB1BB3" w:rsidRDefault="00AB1BB3" w:rsidP="001405A5">
      <w:pPr>
        <w:pStyle w:val="Amain"/>
      </w:pPr>
      <w:r>
        <w:tab/>
        <w:t>(3)</w:t>
      </w:r>
      <w:r>
        <w:tab/>
        <w:t>If the development application is approved, the approval—</w:t>
      </w:r>
    </w:p>
    <w:p w:rsidR="00AB1BB3" w:rsidRDefault="00AB1BB3" w:rsidP="001405A5">
      <w:pPr>
        <w:pStyle w:val="Apara"/>
      </w:pPr>
      <w:r>
        <w:tab/>
        <w:t>(a)</w:t>
      </w:r>
      <w:r>
        <w:tab/>
        <w:t>is taken to be a development approval under this Act (including for section 96) unless otherwise provided by subsection (4);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is taken to relate to a proposal in the merit track for section 198 (2) (Deciding applications to amend development approvals).</w:t>
      </w:r>
    </w:p>
    <w:p w:rsidR="00AB1BB3" w:rsidRDefault="00AB1BB3" w:rsidP="001405A5">
      <w:pPr>
        <w:pStyle w:val="Amain"/>
      </w:pPr>
      <w:r>
        <w:tab/>
        <w:t>(4)</w:t>
      </w:r>
      <w:r>
        <w:tab/>
        <w:t xml:space="preserve">Also, the repealed Act (including the territory plan and any other instruments under the repealed Act), and not this Act, applies in </w:t>
      </w:r>
      <w:r>
        <w:lastRenderedPageBreak/>
        <w:t>relation to any application for reconsideration, or for review, of the decision on a development application to which this section applies.</w:t>
      </w:r>
    </w:p>
    <w:p w:rsidR="00AB1BB3" w:rsidRDefault="00AB1BB3" w:rsidP="001405A5">
      <w:pPr>
        <w:pStyle w:val="Amain"/>
      </w:pPr>
      <w:r>
        <w:tab/>
        <w:t>(5)</w:t>
      </w:r>
      <w:r>
        <w:tab/>
        <w:t>In deciding whether a document is an estate development plan, the planning and land authority must consider whether—</w:t>
      </w:r>
    </w:p>
    <w:p w:rsidR="00AB1BB3" w:rsidRDefault="00AB1BB3" w:rsidP="001405A5">
      <w:pPr>
        <w:pStyle w:val="Apara"/>
      </w:pPr>
      <w:r>
        <w:tab/>
        <w:t>(a)</w:t>
      </w:r>
      <w:r>
        <w:tab/>
        <w:t>the document is identified, by itself or another document, as an estate development plan; and</w:t>
      </w:r>
    </w:p>
    <w:p w:rsidR="00AB1BB3" w:rsidRDefault="00AB1BB3" w:rsidP="001405A5">
      <w:pPr>
        <w:pStyle w:val="A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AB1BB3" w:rsidRDefault="00AB1BB3" w:rsidP="001405A5">
      <w:pPr>
        <w:pStyle w:val="Apara"/>
      </w:pPr>
      <w:r>
        <w:tab/>
        <w:t>(c)</w:t>
      </w:r>
      <w:r>
        <w:tab/>
        <w:t>the document includes plans or a proposal for the subdivision of land and related infrastructure development.</w:t>
      </w:r>
    </w:p>
    <w:p w:rsidR="00AB1BB3" w:rsidRDefault="00AB1BB3">
      <w:pPr>
        <w:pStyle w:val="aExamHdgpar"/>
      </w:pPr>
      <w:r>
        <w:t>Examples—related infrastructure</w:t>
      </w:r>
    </w:p>
    <w:p w:rsidR="00AB1BB3" w:rsidRDefault="00AB1BB3">
      <w:pPr>
        <w:pStyle w:val="aExampar"/>
      </w:pPr>
      <w:r>
        <w:t>sewers, footpaths, street lighting</w:t>
      </w:r>
    </w:p>
    <w:p w:rsidR="00AB1BB3" w:rsidRDefault="00AB1BB3">
      <w:pPr>
        <w:pStyle w:val="aNotepar"/>
      </w:pPr>
      <w:r>
        <w:rPr>
          <w:i/>
        </w:rPr>
        <w:t>Note</w:t>
      </w:r>
      <w:r>
        <w:tab/>
        <w:t>An example is part of the Act, is not exhaustive and may extend, but does not limit, the meaning of the provision in which it appears (see Legislation Act, s 126 and s 132).</w:t>
      </w:r>
    </w:p>
    <w:p w:rsidR="00AB1BB3" w:rsidRDefault="00AB1BB3" w:rsidP="001405A5">
      <w:pPr>
        <w:pStyle w:val="A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AB1BB3" w:rsidRDefault="00AB1BB3" w:rsidP="001405A5">
      <w:pPr>
        <w:pStyle w:val="Apara"/>
      </w:pPr>
      <w:r>
        <w:tab/>
        <w:t>(a)</w:t>
      </w:r>
      <w:r>
        <w:tab/>
        <w:t xml:space="preserve">an estate development plan (the </w:t>
      </w:r>
      <w:r>
        <w:rPr>
          <w:b/>
          <w:bCs/>
          <w:i/>
          <w:iCs/>
        </w:rPr>
        <w:t>initial plan</w:t>
      </w:r>
      <w:r>
        <w:t>) was given to the authority; and</w:t>
      </w:r>
    </w:p>
    <w:p w:rsidR="00AB1BB3" w:rsidRDefault="00AB1BB3" w:rsidP="001405A5">
      <w:pPr>
        <w:pStyle w:val="Apara"/>
      </w:pPr>
      <w:r>
        <w:tab/>
        <w:t>(b)</w:t>
      </w:r>
      <w:r>
        <w:tab/>
        <w:t>the final plan is identifiable as a revised version of the initial plan.</w:t>
      </w:r>
    </w:p>
    <w:p w:rsidR="00AB1BB3" w:rsidRDefault="00AB1BB3">
      <w:pPr>
        <w:pStyle w:val="IshadedSchClause"/>
        <w:ind w:left="1122" w:hanging="1122"/>
      </w:pPr>
      <w:r>
        <w:t>[</w:t>
      </w:r>
      <w:r>
        <w:rPr>
          <w:rStyle w:val="CharSectNo"/>
        </w:rPr>
        <w:t>20.4</w:t>
      </w:r>
      <w:r>
        <w:t>]</w:t>
      </w:r>
      <w:r>
        <w:tab/>
        <w:t>Section 444</w:t>
      </w:r>
    </w:p>
    <w:p w:rsidR="00AB1BB3" w:rsidRDefault="00AB1BB3">
      <w:pPr>
        <w:pStyle w:val="direction"/>
        <w:keepNext/>
      </w:pPr>
      <w:r>
        <w:t>substitute</w:t>
      </w:r>
    </w:p>
    <w:p w:rsidR="00AB1BB3" w:rsidRDefault="00AB1BB3" w:rsidP="00987FD0">
      <w:pPr>
        <w:pStyle w:val="IH5Sec"/>
      </w:pPr>
      <w:r w:rsidRPr="00412EB0">
        <w:t>444</w:t>
      </w:r>
      <w:r>
        <w:tab/>
        <w:t>Transitional—approvals under repealed Act</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immediately before commencement day, a person had an approval under the repealed Act, part 6 (Approvals and orders); or</w:t>
      </w:r>
    </w:p>
    <w:p w:rsidR="00AB1BB3" w:rsidRDefault="00AB1BB3" w:rsidP="001405A5">
      <w:pPr>
        <w:pStyle w:val="Apara"/>
      </w:pPr>
      <w:r>
        <w:tab/>
        <w:t>(b)</w:t>
      </w:r>
      <w:r>
        <w:tab/>
        <w:t>the planning and land authority gives an approval under the repealed Act after the commencement day.</w:t>
      </w:r>
    </w:p>
    <w:p w:rsidR="00AB1BB3" w:rsidRDefault="00AB1BB3">
      <w:pPr>
        <w:pStyle w:val="aNotepar"/>
        <w:rPr>
          <w:iCs/>
        </w:rPr>
      </w:pPr>
      <w:r>
        <w:rPr>
          <w:i/>
        </w:rPr>
        <w:t>Note</w:t>
      </w:r>
      <w:r>
        <w:rPr>
          <w:i/>
        </w:rPr>
        <w:tab/>
      </w:r>
      <w:r>
        <w:rPr>
          <w:iCs/>
        </w:rPr>
        <w:t>The repealed Act applies to applications for approvals not decided immediately before commencement day (see s 442 as modified by regulation).</w:t>
      </w:r>
    </w:p>
    <w:p w:rsidR="00AB1BB3" w:rsidRDefault="00AB1BB3" w:rsidP="001405A5">
      <w:pPr>
        <w:pStyle w:val="Amain"/>
      </w:pPr>
      <w:r>
        <w:tab/>
        <w:t>(2)</w:t>
      </w:r>
      <w:r>
        <w:tab/>
        <w:t>The approval—</w:t>
      </w:r>
    </w:p>
    <w:p w:rsidR="00AB1BB3" w:rsidRDefault="00AB1BB3" w:rsidP="001405A5">
      <w:pPr>
        <w:pStyle w:val="Apara"/>
      </w:pPr>
      <w:r>
        <w:tab/>
        <w:t>(a)</w:t>
      </w:r>
      <w:r>
        <w:tab/>
        <w:t>is taken to be a development approval under this Act;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for the Act, section 198 (2) (Deciding applications to amend development applications) is taken to relate to a proposal in the merit track.</w:t>
      </w:r>
    </w:p>
    <w:p w:rsidR="00AB1BB3" w:rsidRDefault="00AB1BB3" w:rsidP="001405A5">
      <w:pPr>
        <w:pStyle w:val="Amain"/>
      </w:pPr>
      <w:r>
        <w:tab/>
        <w:t>(3)</w:t>
      </w:r>
      <w:r>
        <w:tab/>
        <w:t>If the application to which the approval relates was not required to be publicly notified under the repealed Act, an application under this Act for the amendment of the approval need not be notified under this Act.</w:t>
      </w:r>
    </w:p>
    <w:p w:rsidR="00AB1BB3" w:rsidRDefault="00AB1BB3">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AB1BB3" w:rsidRDefault="00AB1BB3">
      <w:pPr>
        <w:pStyle w:val="IshadedSchClause"/>
      </w:pPr>
      <w:r>
        <w:t>[</w:t>
      </w:r>
      <w:r>
        <w:rPr>
          <w:rStyle w:val="CharSectNo"/>
        </w:rPr>
        <w:t>20.4A</w:t>
      </w:r>
      <w:r>
        <w:t>]</w:t>
      </w:r>
      <w:r>
        <w:tab/>
        <w:t>New section 444A</w:t>
      </w:r>
    </w:p>
    <w:p w:rsidR="00AB1BB3" w:rsidRDefault="00AB1BB3">
      <w:pPr>
        <w:pStyle w:val="direction"/>
        <w:keepNext/>
      </w:pPr>
      <w:r>
        <w:t>insert</w:t>
      </w:r>
    </w:p>
    <w:p w:rsidR="00AB1BB3" w:rsidRDefault="00AB1BB3" w:rsidP="00987FD0">
      <w:pPr>
        <w:pStyle w:val="IH5Sec"/>
      </w:pPr>
      <w:r w:rsidRPr="00412EB0">
        <w:t>444A</w:t>
      </w:r>
      <w:r>
        <w:tab/>
        <w:t>Commencement of development approvals under repealed Act</w:t>
      </w:r>
    </w:p>
    <w:p w:rsidR="00AB1BB3" w:rsidRDefault="00AB1BB3" w:rsidP="001405A5">
      <w:pPr>
        <w:pStyle w:val="Amain"/>
      </w:pPr>
      <w:r>
        <w:tab/>
        <w:t>(1)</w:t>
      </w:r>
      <w:r>
        <w:tab/>
        <w:t>This section applies to each of the following development approvals unless the development approval commenced before the commencement day:</w:t>
      </w:r>
    </w:p>
    <w:p w:rsidR="00AB1BB3" w:rsidRDefault="00AB1BB3" w:rsidP="001405A5">
      <w:pPr>
        <w:pStyle w:val="Apara"/>
      </w:pPr>
      <w:r>
        <w:lastRenderedPageBreak/>
        <w:tab/>
        <w:t>(a)</w:t>
      </w:r>
      <w:r>
        <w:tab/>
        <w:t>a development approval mentioned in section 442 (Transitional—applications lodged before commencement day);</w:t>
      </w:r>
    </w:p>
    <w:p w:rsidR="00AB1BB3" w:rsidRDefault="00AB1BB3" w:rsidP="001405A5">
      <w:pPr>
        <w:pStyle w:val="Apara"/>
      </w:pPr>
      <w:r>
        <w:tab/>
        <w:t>(b)</w:t>
      </w:r>
      <w:r>
        <w:tab/>
        <w:t>a development approval mentioned in section 442B (Transitional—application for review lodged after commencement day for application lodged before commencement day);</w:t>
      </w:r>
    </w:p>
    <w:p w:rsidR="00AB1BB3" w:rsidRDefault="00AB1BB3" w:rsidP="001405A5">
      <w:pPr>
        <w:pStyle w:val="Apara"/>
      </w:pPr>
      <w:r>
        <w:tab/>
        <w:t>(c)</w:t>
      </w:r>
      <w:r>
        <w:tab/>
        <w:t>a development approval mentioned in section 442C (Transitional—development application lodged on or after commencement day for estate development plan given before commencement day);</w:t>
      </w:r>
    </w:p>
    <w:p w:rsidR="00AB1BB3" w:rsidRDefault="00AB1BB3" w:rsidP="001405A5">
      <w:pPr>
        <w:pStyle w:val="Apara"/>
      </w:pPr>
      <w:r>
        <w:tab/>
        <w:t>(d)</w:t>
      </w:r>
      <w:r>
        <w:tab/>
        <w:t>a development approval mentioned in section 443 (Transitional—applications for review not finally decided);</w:t>
      </w:r>
    </w:p>
    <w:p w:rsidR="00AB1BB3" w:rsidRDefault="00AB1BB3" w:rsidP="001405A5">
      <w:pPr>
        <w:pStyle w:val="Apara"/>
      </w:pPr>
      <w:r>
        <w:tab/>
        <w:t>(e)</w:t>
      </w:r>
      <w:r>
        <w:tab/>
        <w:t>a development approval mentioned in section 444 (Transitional—approvals under repealed Act).</w:t>
      </w:r>
    </w:p>
    <w:p w:rsidR="00AB1BB3" w:rsidRDefault="00AB1BB3" w:rsidP="001405A5">
      <w:pPr>
        <w:pStyle w:val="Amain"/>
      </w:pPr>
      <w:r>
        <w:tab/>
        <w:t>(2)</w:t>
      </w:r>
      <w:r>
        <w:tab/>
        <w:t>Despite anything else in this part, the development approval commences, or is taken to have commenced, when the development approval would have commenced under the repealed Act if the repealed Act had not been repealed.</w:t>
      </w:r>
    </w:p>
    <w:p w:rsidR="00AB1BB3" w:rsidRDefault="00AB1BB3">
      <w:pPr>
        <w:pStyle w:val="IshadedSchClause"/>
        <w:ind w:left="1122" w:hanging="1122"/>
      </w:pPr>
      <w:r>
        <w:t>[</w:t>
      </w:r>
      <w:r>
        <w:rPr>
          <w:rStyle w:val="CharSectNo"/>
        </w:rPr>
        <w:t>20.5</w:t>
      </w:r>
      <w:r>
        <w:t>]</w:t>
      </w:r>
      <w:r>
        <w:tab/>
        <w:t>Section 445 (2) (a)</w:t>
      </w:r>
    </w:p>
    <w:p w:rsidR="00AB1BB3" w:rsidRDefault="00AB1BB3">
      <w:pPr>
        <w:pStyle w:val="direction"/>
        <w:keepNext/>
      </w:pPr>
      <w:r>
        <w:t>substitute</w:t>
      </w:r>
    </w:p>
    <w:p w:rsidR="00AB1BB3" w:rsidRDefault="00AB1BB3">
      <w:pPr>
        <w:pStyle w:val="Apara"/>
      </w:pPr>
      <w:r>
        <w:tab/>
        <w:t>(a)</w:t>
      </w:r>
      <w:r>
        <w:tab/>
        <w:t>is taken to be a development approval under this Act; and</w:t>
      </w:r>
    </w:p>
    <w:p w:rsidR="00AB1BB3" w:rsidRDefault="00AB1BB3">
      <w:pPr>
        <w:pStyle w:val="IshadedSchClause"/>
      </w:pPr>
      <w:r>
        <w:t>[</w:t>
      </w:r>
      <w:r>
        <w:rPr>
          <w:rStyle w:val="CharSectNo"/>
        </w:rPr>
        <w:t>20.5A</w:t>
      </w:r>
      <w:r>
        <w:t>]</w:t>
      </w:r>
      <w:r>
        <w:tab/>
        <w:t>Sections 446 and 446A</w:t>
      </w:r>
    </w:p>
    <w:p w:rsidR="00AB1BB3" w:rsidRDefault="00AB1BB3">
      <w:pPr>
        <w:pStyle w:val="direction"/>
      </w:pPr>
      <w:r>
        <w:t>substitute</w:t>
      </w:r>
    </w:p>
    <w:p w:rsidR="00AB1BB3" w:rsidRDefault="00AB1BB3" w:rsidP="00987FD0">
      <w:pPr>
        <w:pStyle w:val="IH5Sec"/>
      </w:pPr>
      <w:r w:rsidRPr="00412EB0">
        <w:t>446</w:t>
      </w:r>
      <w:r>
        <w:tab/>
        <w:t>Power to make lease and development conditions</w:t>
      </w:r>
    </w:p>
    <w:p w:rsidR="00AB1BB3" w:rsidRDefault="00AB1BB3" w:rsidP="001405A5">
      <w:pPr>
        <w:pStyle w:val="Amain"/>
      </w:pPr>
      <w:r>
        <w:tab/>
        <w:t>(1)</w:t>
      </w:r>
      <w:r>
        <w:tab/>
        <w:t>This section applies to land in relation to which—</w:t>
      </w:r>
    </w:p>
    <w:p w:rsidR="00AB1BB3" w:rsidRDefault="00AB1BB3" w:rsidP="001405A5">
      <w:pPr>
        <w:pStyle w:val="Apara"/>
      </w:pPr>
      <w:r>
        <w:tab/>
        <w:t>(a)</w:t>
      </w:r>
      <w:r>
        <w:tab/>
        <w:t>an earlier application has been made and earlier approval given, whether the earlier approval is given before or after the commencement day; or</w:t>
      </w:r>
    </w:p>
    <w:p w:rsidR="00AB1BB3" w:rsidRDefault="00AB1BB3" w:rsidP="001405A5">
      <w:pPr>
        <w:pStyle w:val="Apara"/>
      </w:pPr>
      <w:r>
        <w:lastRenderedPageBreak/>
        <w:tab/>
        <w:t>(b)</w:t>
      </w:r>
      <w:r>
        <w:tab/>
        <w:t>development approval has been given under section 442C.</w:t>
      </w:r>
    </w:p>
    <w:p w:rsidR="00AB1BB3" w:rsidRDefault="00AB1BB3">
      <w:pPr>
        <w:pStyle w:val="aNotepar"/>
      </w:pPr>
      <w:r>
        <w:rPr>
          <w:i/>
        </w:rPr>
        <w:t>Note</w:t>
      </w:r>
      <w:r>
        <w:rPr>
          <w:i/>
        </w:rPr>
        <w:tab/>
      </w:r>
      <w:r>
        <w:t>Under s 442C, if an estate development plan was considered before commencement of this Act, the repealed Act applies to the application for development approval.</w:t>
      </w:r>
    </w:p>
    <w:p w:rsidR="00AB1BB3" w:rsidRDefault="00AB1BB3" w:rsidP="001405A5">
      <w:pPr>
        <w:pStyle w:val="Amain"/>
      </w:pPr>
      <w:r>
        <w:tab/>
        <w:t>(2)</w:t>
      </w:r>
      <w:r>
        <w:tab/>
        <w:t>On and after the commencement day, the planning and land authority may make a lease and development condition in relation to the land, or part of the land.</w:t>
      </w:r>
    </w:p>
    <w:p w:rsidR="00AB1BB3" w:rsidRDefault="00AB1BB3" w:rsidP="001405A5">
      <w:pPr>
        <w:pStyle w:val="Amain"/>
      </w:pPr>
      <w:r>
        <w:tab/>
        <w:t>(3)</w:t>
      </w:r>
      <w:r>
        <w:tab/>
        <w:t>In this section:</w:t>
      </w:r>
    </w:p>
    <w:p w:rsidR="00AB1BB3" w:rsidRDefault="00AB1BB3">
      <w:pPr>
        <w:pStyle w:val="aDef"/>
      </w:pPr>
      <w:r>
        <w:rPr>
          <w:b/>
          <w:bCs/>
          <w:i/>
          <w:iCs/>
        </w:rPr>
        <w:t>defined land</w:t>
      </w:r>
      <w:r>
        <w:t xml:space="preserve"> means land identified in the old territory plan for the repealed Act, subdivision 2.3.4.</w:t>
      </w:r>
    </w:p>
    <w:p w:rsidR="00AB1BB3" w:rsidRDefault="00AB1BB3">
      <w:pPr>
        <w:pStyle w:val="aDef"/>
        <w:keepNext/>
      </w:pPr>
      <w:r>
        <w:rPr>
          <w:b/>
          <w:i/>
        </w:rPr>
        <w:t>earlier application</w:t>
      </w:r>
      <w:r>
        <w:t xml:space="preserve"> means an application for development approval if the application—</w:t>
      </w:r>
    </w:p>
    <w:p w:rsidR="00AB1BB3" w:rsidRDefault="00AB1BB3" w:rsidP="001405A5">
      <w:pPr>
        <w:pStyle w:val="aDefpara"/>
      </w:pPr>
      <w:r>
        <w:tab/>
        <w:t>(a)</w:t>
      </w:r>
      <w:r>
        <w:tab/>
        <w:t>was made under the repealed Act before the commencement day; and</w:t>
      </w:r>
    </w:p>
    <w:p w:rsidR="00AB1BB3" w:rsidRDefault="00AB1BB3" w:rsidP="001405A5">
      <w:pPr>
        <w:pStyle w:val="aDefpara"/>
      </w:pPr>
      <w:r>
        <w:tab/>
        <w:t>(b)</w:t>
      </w:r>
      <w:r>
        <w:tab/>
        <w:t>relates to land that was defined land when the application was made; and</w:t>
      </w:r>
    </w:p>
    <w:p w:rsidR="00AB1BB3" w:rsidRDefault="00AB1BB3" w:rsidP="001405A5">
      <w:pPr>
        <w:pStyle w:val="aDefpara"/>
      </w:pPr>
      <w:r>
        <w:tab/>
        <w:t>(c)</w:t>
      </w:r>
      <w:r>
        <w:tab/>
        <w:t>is for approval to subdivide land, whether or not it is also for approval of something else.</w:t>
      </w:r>
    </w:p>
    <w:p w:rsidR="00AB1BB3" w:rsidRDefault="00AB1BB3">
      <w:pPr>
        <w:pStyle w:val="aDef"/>
      </w:pPr>
      <w:r>
        <w:rPr>
          <w:b/>
          <w:i/>
        </w:rPr>
        <w:t>earlier approval</w:t>
      </w:r>
      <w:r>
        <w:t xml:space="preserve"> means development approval under the repealed Act of an earlier application.</w:t>
      </w:r>
    </w:p>
    <w:p w:rsidR="00AB1BB3" w:rsidRDefault="00AB1BB3">
      <w:pPr>
        <w:pStyle w:val="aDef"/>
      </w:pPr>
      <w:r>
        <w:rPr>
          <w:b/>
          <w:i/>
        </w:rPr>
        <w:t xml:space="preserve">lease and development condition </w:t>
      </w:r>
      <w:r>
        <w:rPr>
          <w:bCs/>
          <w:iCs/>
        </w:rPr>
        <w:t>means a lease and development condition that could have been made under the repealed Act, but for its repeal.</w:t>
      </w:r>
    </w:p>
    <w:p w:rsidR="00AB1BB3" w:rsidRDefault="00AB1BB3">
      <w:pPr>
        <w:pStyle w:val="aDef"/>
      </w:pPr>
      <w:r>
        <w:rPr>
          <w:b/>
          <w:bCs/>
          <w:i/>
          <w:iCs/>
        </w:rPr>
        <w:t xml:space="preserve">old territory plan </w:t>
      </w:r>
      <w:r>
        <w:t>means the Territory Plan under the repealed Act.</w:t>
      </w:r>
    </w:p>
    <w:p w:rsidR="00AB1BB3" w:rsidRDefault="00AB1BB3" w:rsidP="001405A5">
      <w:pPr>
        <w:pStyle w:val="Amain"/>
      </w:pPr>
      <w:r>
        <w:tab/>
        <w:t>(4)</w:t>
      </w:r>
      <w:r>
        <w:tab/>
        <w:t>This section is a provision to which the Legislation Act, section 88 (Repeal does not end effect of transitional laws etc) does not apply.</w:t>
      </w:r>
    </w:p>
    <w:p w:rsidR="00AB1BB3" w:rsidRDefault="00AB1BB3" w:rsidP="001405A5">
      <w:pPr>
        <w:pStyle w:val="Amain"/>
      </w:pPr>
      <w:r>
        <w:tab/>
        <w:t>(5)</w:t>
      </w:r>
      <w:r>
        <w:tab/>
        <w:t>This section expires 5 years after the commencement day.</w:t>
      </w:r>
    </w:p>
    <w:p w:rsidR="00AB1BB3" w:rsidRDefault="00AB1BB3" w:rsidP="00987FD0">
      <w:pPr>
        <w:pStyle w:val="IH5Sec"/>
      </w:pPr>
      <w:r w:rsidRPr="00412EB0">
        <w:lastRenderedPageBreak/>
        <w:t>446A</w:t>
      </w:r>
      <w:r>
        <w:tab/>
        <w:t>Transitional—application for development approval if lease and development condition</w:t>
      </w:r>
    </w:p>
    <w:p w:rsidR="00AB1BB3" w:rsidRDefault="00AB1BB3" w:rsidP="001405A5">
      <w:pPr>
        <w:pStyle w:val="Amain"/>
      </w:pPr>
      <w:r>
        <w:tab/>
        <w:t>(1)</w:t>
      </w:r>
      <w:r>
        <w:tab/>
        <w:t>This section applies to a development application if the application is—</w:t>
      </w:r>
    </w:p>
    <w:p w:rsidR="00AB1BB3" w:rsidRDefault="00AB1BB3" w:rsidP="001405A5">
      <w:pPr>
        <w:pStyle w:val="Apara"/>
      </w:pPr>
      <w:r>
        <w:tab/>
        <w:t>(a)</w:t>
      </w:r>
      <w:r>
        <w:tab/>
        <w:t>not in the code track; and</w:t>
      </w:r>
    </w:p>
    <w:p w:rsidR="00AB1BB3" w:rsidRDefault="00AB1BB3" w:rsidP="001405A5">
      <w:pPr>
        <w:pStyle w:val="Apara"/>
      </w:pPr>
      <w:r>
        <w:tab/>
        <w:t>(b)</w:t>
      </w:r>
      <w:r>
        <w:tab/>
        <w:t>for development on land to which—</w:t>
      </w:r>
    </w:p>
    <w:p w:rsidR="00AB1BB3" w:rsidRDefault="00AB1BB3" w:rsidP="001405A5">
      <w:pPr>
        <w:pStyle w:val="Asubpara"/>
      </w:pPr>
      <w:r>
        <w:tab/>
        <w:t>(i)</w:t>
      </w:r>
      <w:r>
        <w:tab/>
        <w:t>a lease and development condition made under section 446 applies; or</w:t>
      </w:r>
    </w:p>
    <w:p w:rsidR="00AB1BB3" w:rsidRDefault="00AB1BB3" w:rsidP="001405A5">
      <w:pPr>
        <w:pStyle w:val="Asubpara"/>
      </w:pPr>
      <w:r>
        <w:tab/>
        <w:t>(ii)</w:t>
      </w:r>
      <w:r>
        <w:tab/>
        <w:t>a lease and development condition made under the repealed Act applied immediately before the commencement day.</w:t>
      </w:r>
    </w:p>
    <w:p w:rsidR="00AB1BB3" w:rsidRDefault="00AB1BB3" w:rsidP="001405A5">
      <w:pPr>
        <w:pStyle w:val="Amain"/>
      </w:pPr>
      <w:r>
        <w:tab/>
        <w:t>(2)</w:t>
      </w:r>
      <w:r>
        <w:tab/>
        <w:t>The planning and land authority, or Minister, must consider the lease and development condition in making a decision under section 162 (Deciding development applications) in relation to the development application if—</w:t>
      </w:r>
    </w:p>
    <w:p w:rsidR="00AB1BB3" w:rsidRDefault="00AB1BB3" w:rsidP="001405A5">
      <w:pPr>
        <w:pStyle w:val="Apara"/>
      </w:pPr>
      <w:r>
        <w:tab/>
        <w:t>(a)</w:t>
      </w:r>
      <w:r>
        <w:tab/>
        <w:t>the territory plan provides that the condition may vary the plan; and</w:t>
      </w:r>
    </w:p>
    <w:p w:rsidR="00AB1BB3" w:rsidRDefault="00AB1BB3" w:rsidP="001405A5">
      <w:pPr>
        <w:pStyle w:val="Apara"/>
      </w:pPr>
      <w:r>
        <w:tab/>
        <w:t>(b)</w:t>
      </w:r>
      <w:r>
        <w:tab/>
        <w:t>the condition is relevant to assessing the application and granting the approval.</w:t>
      </w:r>
    </w:p>
    <w:p w:rsidR="00AB1BB3" w:rsidRDefault="00AB1BB3" w:rsidP="001405A5">
      <w:pPr>
        <w:pStyle w:val="Amain"/>
      </w:pPr>
      <w:r>
        <w:tab/>
        <w:t>(3)</w:t>
      </w:r>
      <w:r>
        <w:tab/>
        <w:t>This section expires 5 years after the commencement day.</w:t>
      </w:r>
    </w:p>
    <w:p w:rsidR="00AB1BB3" w:rsidRDefault="00AB1BB3">
      <w:pPr>
        <w:pStyle w:val="IshadedSchClause"/>
        <w:ind w:left="1122" w:hanging="1122"/>
      </w:pPr>
      <w:r>
        <w:t>[</w:t>
      </w:r>
      <w:r>
        <w:rPr>
          <w:rStyle w:val="CharSectNo"/>
        </w:rPr>
        <w:t>20.6</w:t>
      </w:r>
      <w:r>
        <w:t>]</w:t>
      </w:r>
      <w:r>
        <w:tab/>
        <w:t>Section 447</w:t>
      </w:r>
    </w:p>
    <w:p w:rsidR="00AB1BB3" w:rsidRDefault="00AB1BB3">
      <w:pPr>
        <w:pStyle w:val="direction"/>
      </w:pPr>
      <w:r>
        <w:t>omit</w:t>
      </w:r>
    </w:p>
    <w:p w:rsidR="00AB1BB3" w:rsidRDefault="00AB1BB3">
      <w:pPr>
        <w:pStyle w:val="IshadedSchClause"/>
        <w:ind w:left="1122" w:hanging="1122"/>
      </w:pPr>
      <w:r>
        <w:t>[</w:t>
      </w:r>
      <w:r>
        <w:rPr>
          <w:rStyle w:val="CharSectNo"/>
        </w:rPr>
        <w:t>20.6A</w:t>
      </w:r>
      <w:r>
        <w:t>]</w:t>
      </w:r>
      <w:r>
        <w:tab/>
        <w:t>Sections 458 and 459</w:t>
      </w:r>
    </w:p>
    <w:p w:rsidR="00AB1BB3" w:rsidRDefault="00AB1BB3">
      <w:pPr>
        <w:pStyle w:val="direction"/>
        <w:keepNext/>
      </w:pPr>
      <w:r>
        <w:t>substitute</w:t>
      </w:r>
    </w:p>
    <w:p w:rsidR="00AB1BB3" w:rsidRDefault="00AB1BB3" w:rsidP="00987FD0">
      <w:pPr>
        <w:pStyle w:val="IH5Sec"/>
      </w:pPr>
      <w:r w:rsidRPr="00412EB0">
        <w:t>458</w:t>
      </w:r>
      <w:r>
        <w:tab/>
        <w:t>Transitional—applications for certain grants before commencement day</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a person applies for the grant of a lease under the repealed Act, section 161 (Granting of leases), section 163 (Leases to community organisations) or section 164 (Special leases); and</w:t>
      </w:r>
    </w:p>
    <w:p w:rsidR="00AB1BB3" w:rsidRDefault="00AB1BB3" w:rsidP="001405A5">
      <w:pPr>
        <w:pStyle w:val="Apara"/>
      </w:pPr>
      <w:r>
        <w:tab/>
        <w:t>(b)</w:t>
      </w:r>
      <w:r>
        <w:tab/>
        <w:t>the lease is not granted before commencement day.</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person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20.7</w:t>
      </w:r>
      <w:r>
        <w:t>]</w:t>
      </w:r>
      <w:r>
        <w:tab/>
        <w:t>New section 459A</w:t>
      </w:r>
    </w:p>
    <w:p w:rsidR="00AB1BB3" w:rsidRDefault="00AB1BB3">
      <w:pPr>
        <w:pStyle w:val="direction"/>
      </w:pPr>
      <w:r>
        <w:t>insert</w:t>
      </w:r>
    </w:p>
    <w:p w:rsidR="00AB1BB3" w:rsidRDefault="00AB1BB3" w:rsidP="00987FD0">
      <w:pPr>
        <w:pStyle w:val="IH5Sec"/>
      </w:pPr>
      <w:r w:rsidRPr="00412EB0">
        <w:t>459A</w:t>
      </w:r>
      <w:r>
        <w:tab/>
        <w:t>Transitional—contracts before commencement day to grant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AB1BB3" w:rsidRDefault="00AB1BB3" w:rsidP="001405A5">
      <w:pPr>
        <w:pStyle w:val="Apara"/>
      </w:pPr>
      <w:r>
        <w:tab/>
        <w:t>(b)</w:t>
      </w:r>
      <w:r>
        <w:tab/>
        <w:t>the lease is not granted before commencement day.</w:t>
      </w:r>
    </w:p>
    <w:p w:rsidR="00AB1BB3" w:rsidRDefault="00AB1BB3">
      <w:pPr>
        <w:pStyle w:val="aExamHdgss"/>
      </w:pPr>
      <w:r>
        <w:t>Examples—par (a)</w:t>
      </w:r>
    </w:p>
    <w:p w:rsidR="00AB1BB3" w:rsidRDefault="00AB1BB3">
      <w:pPr>
        <w:pStyle w:val="aExamINumss"/>
      </w:pPr>
      <w:r>
        <w:t>1</w:t>
      </w:r>
      <w:r>
        <w:tab/>
        <w:t>The conditions of a land auction require a lease to be granted under the repealed Act.</w:t>
      </w:r>
    </w:p>
    <w:p w:rsidR="00AB1BB3" w:rsidRDefault="00AB1BB3">
      <w:pPr>
        <w:pStyle w:val="aExamINumss"/>
        <w:keepNext/>
      </w:pPr>
      <w:r>
        <w:lastRenderedPageBreak/>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AB1BB3" w:rsidRDefault="00AB1BB3">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third party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20.8</w:t>
      </w:r>
      <w:r>
        <w:t>]</w:t>
      </w:r>
      <w:r>
        <w:tab/>
        <w:t>New section 459B</w:t>
      </w:r>
    </w:p>
    <w:p w:rsidR="00AB1BB3" w:rsidRDefault="00AB1BB3">
      <w:pPr>
        <w:pStyle w:val="direction"/>
      </w:pPr>
      <w:r>
        <w:t>insert</w:t>
      </w:r>
    </w:p>
    <w:p w:rsidR="00AB1BB3" w:rsidRDefault="00AB1BB3" w:rsidP="00987FD0">
      <w:pPr>
        <w:pStyle w:val="IH5Sec"/>
      </w:pPr>
      <w:r w:rsidRPr="00412EB0">
        <w:t>459B</w:t>
      </w:r>
      <w:r>
        <w:tab/>
        <w:t>Transitional—conversion of Commonwealth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AB1BB3" w:rsidRDefault="00AB1BB3" w:rsidP="001405A5">
      <w:pPr>
        <w:pStyle w:val="Apara"/>
      </w:pPr>
      <w:r>
        <w:tab/>
        <w:t>(b)</w:t>
      </w:r>
      <w:r>
        <w:tab/>
        <w:t>because of the amendment or repeal of the declaration, land has ceased to be national land; and</w:t>
      </w:r>
    </w:p>
    <w:p w:rsidR="00AB1BB3" w:rsidRDefault="00AB1BB3" w:rsidP="001405A5">
      <w:pPr>
        <w:pStyle w:val="Apara"/>
      </w:pPr>
      <w:r>
        <w:tab/>
        <w:t>(c)</w:t>
      </w:r>
      <w:r>
        <w:tab/>
        <w:t>a lease granted under a prescribed law over all or part of the land was in force immediately before the amendment or repeal of the declaration.</w:t>
      </w:r>
    </w:p>
    <w:p w:rsidR="00AB1BB3" w:rsidRDefault="00AB1BB3" w:rsidP="001405A5">
      <w:pPr>
        <w:pStyle w:val="Amain"/>
      </w:pPr>
      <w:r>
        <w:lastRenderedPageBreak/>
        <w:tab/>
        <w:t>(2)</w:t>
      </w:r>
      <w:r>
        <w:tab/>
        <w:t>The lease is taken to have been granted under this Act on the amendment or repeal of the declaration.</w:t>
      </w:r>
    </w:p>
    <w:p w:rsidR="00AB1BB3" w:rsidRDefault="00AB1BB3" w:rsidP="001405A5">
      <w:pPr>
        <w:pStyle w:val="Amain"/>
      </w:pPr>
      <w:r>
        <w:tab/>
        <w:t>(3)</w:t>
      </w:r>
      <w:r>
        <w:tab/>
        <w:t>In this section:</w:t>
      </w:r>
    </w:p>
    <w:p w:rsidR="00AB1BB3" w:rsidRDefault="00AB1BB3">
      <w:pPr>
        <w:pStyle w:val="aDef"/>
        <w:keepNext/>
      </w:pPr>
      <w:r>
        <w:rPr>
          <w:rStyle w:val="charBoldItals"/>
        </w:rPr>
        <w:t>prescribed law</w:t>
      </w:r>
      <w:r>
        <w:t xml:space="preserve"> means any of the following:</w:t>
      </w:r>
    </w:p>
    <w:p w:rsidR="00AB1BB3" w:rsidRDefault="00AB1BB3" w:rsidP="001405A5">
      <w:pPr>
        <w:pStyle w:val="aDefpara"/>
      </w:pPr>
      <w:r>
        <w:tab/>
        <w:t>(a)</w:t>
      </w:r>
      <w:r>
        <w:tab/>
        <w:t xml:space="preserve">the </w:t>
      </w:r>
      <w:r>
        <w:rPr>
          <w:rStyle w:val="charItals"/>
        </w:rPr>
        <w:t>Leases Ordinance 1918</w:t>
      </w:r>
      <w:r>
        <w:t>;</w:t>
      </w:r>
    </w:p>
    <w:p w:rsidR="00AB1BB3" w:rsidRDefault="00AB1BB3" w:rsidP="001405A5">
      <w:pPr>
        <w:pStyle w:val="aDefpara"/>
      </w:pPr>
      <w:r>
        <w:tab/>
        <w:t>(b)</w:t>
      </w:r>
      <w:r>
        <w:tab/>
        <w:t xml:space="preserve">the </w:t>
      </w:r>
      <w:r>
        <w:rPr>
          <w:rStyle w:val="charItals"/>
        </w:rPr>
        <w:t>Leases (Special Purposes) Ordinance 1925</w:t>
      </w:r>
      <w:r>
        <w:t>;</w:t>
      </w:r>
    </w:p>
    <w:p w:rsidR="00AB1BB3" w:rsidRDefault="00AB1BB3" w:rsidP="001405A5">
      <w:pPr>
        <w:pStyle w:val="aDefpara"/>
      </w:pPr>
      <w:r>
        <w:tab/>
        <w:t>(c)</w:t>
      </w:r>
      <w:r>
        <w:tab/>
        <w:t xml:space="preserve">the </w:t>
      </w:r>
      <w:r>
        <w:rPr>
          <w:rStyle w:val="charItals"/>
        </w:rPr>
        <w:t>City Area Leases Ordinance 1936</w:t>
      </w:r>
      <w:r>
        <w:t>;</w:t>
      </w:r>
    </w:p>
    <w:p w:rsidR="00AB1BB3" w:rsidRDefault="00AB1BB3" w:rsidP="001405A5">
      <w:pPr>
        <w:pStyle w:val="aDefpara"/>
      </w:pPr>
      <w:r>
        <w:tab/>
        <w:t>(d)</w:t>
      </w:r>
      <w:r>
        <w:tab/>
        <w:t xml:space="preserve">a law mentioned in paragraph (a), (b) or (c) as in effect under the </w:t>
      </w:r>
      <w:r>
        <w:rPr>
          <w:rStyle w:val="charItals"/>
        </w:rPr>
        <w:t>National Land Ordinance 1989</w:t>
      </w:r>
      <w:r>
        <w:t xml:space="preserve"> (Cwlth).</w:t>
      </w:r>
    </w:p>
    <w:p w:rsidR="002E3D83" w:rsidRDefault="002E3D83" w:rsidP="002E3D83">
      <w:pPr>
        <w:pStyle w:val="IshadedSchClause"/>
      </w:pPr>
      <w:r>
        <w:t>[</w:t>
      </w:r>
      <w:r w:rsidRPr="00B02AAE">
        <w:rPr>
          <w:rStyle w:val="CharSectNo"/>
        </w:rPr>
        <w:t>20.9</w:t>
      </w:r>
      <w:r>
        <w:t>]</w:t>
      </w:r>
      <w:r>
        <w:tab/>
        <w:t>New sections 461A and 461B</w:t>
      </w:r>
    </w:p>
    <w:p w:rsidR="002E3D83" w:rsidRPr="005A0840" w:rsidRDefault="002E3D83" w:rsidP="00B02AAE">
      <w:pPr>
        <w:pStyle w:val="direction"/>
        <w:keepNext/>
      </w:pPr>
      <w:r>
        <w:t>in part 15.6, insert</w:t>
      </w:r>
    </w:p>
    <w:p w:rsidR="002E3D83" w:rsidRDefault="002E3D83" w:rsidP="002E3D83">
      <w:pPr>
        <w:pStyle w:val="IH5Sec"/>
      </w:pPr>
      <w:r>
        <w:t>461A</w:t>
      </w:r>
      <w:r>
        <w:tab/>
        <w:t>Payment for leases to community organisations</w:t>
      </w:r>
    </w:p>
    <w:p w:rsidR="002E3D83" w:rsidRDefault="002E3D83" w:rsidP="002E3D83">
      <w:pPr>
        <w:pStyle w:val="Amain"/>
      </w:pPr>
      <w:r>
        <w:tab/>
        <w:t>(1)</w:t>
      </w:r>
      <w:r>
        <w:tab/>
        <w:t>This section applies if—</w:t>
      </w:r>
    </w:p>
    <w:p w:rsidR="002E3D83" w:rsidRDefault="002E3D83" w:rsidP="002E3D83">
      <w:pPr>
        <w:pStyle w:val="Apara"/>
      </w:pPr>
      <w:r>
        <w:tab/>
        <w:t>(a)</w:t>
      </w:r>
      <w:r>
        <w:tab/>
        <w:t xml:space="preserve">after the commencement day a person applies for the grant of a lease, whether before or after the commencement of the </w:t>
      </w:r>
      <w:r w:rsidRPr="0006338D">
        <w:rPr>
          <w:rStyle w:val="charItals"/>
        </w:rPr>
        <w:t>Planning and Development Amendment Regulation 2009</w:t>
      </w:r>
      <w:r>
        <w:t xml:space="preserve"> </w:t>
      </w:r>
      <w:r w:rsidRPr="0006338D">
        <w:rPr>
          <w:rStyle w:val="charItals"/>
        </w:rPr>
        <w:t>(No 6)</w:t>
      </w:r>
      <w:r>
        <w:t>; and</w:t>
      </w:r>
    </w:p>
    <w:p w:rsidR="002E3D83" w:rsidRDefault="002E3D83" w:rsidP="002E3D83">
      <w:pPr>
        <w:pStyle w:val="Apara"/>
      </w:pPr>
      <w:r>
        <w:tab/>
        <w:t>(b)</w:t>
      </w:r>
      <w:r>
        <w:tab/>
        <w:t>if the application had been made under the repealed Act before its repeal—the planning and land authority could have granted the lease under the repealed Act, section 163 (Leases to community organisations).</w:t>
      </w:r>
    </w:p>
    <w:p w:rsidR="002E3D83" w:rsidRDefault="002E3D83" w:rsidP="002E3D83">
      <w:pPr>
        <w:pStyle w:val="Amain"/>
      </w:pPr>
      <w:r>
        <w:tab/>
        <w:t>(2)</w:t>
      </w:r>
      <w:r>
        <w:tab/>
        <w:t>The planning and land authority may grant the lease</w:t>
      </w:r>
      <w:r w:rsidRPr="00711B70">
        <w:t xml:space="preserve"> </w:t>
      </w:r>
      <w:r>
        <w:t>on payment</w:t>
      </w:r>
      <w:r w:rsidRPr="00B04F09">
        <w:t xml:space="preserve"> </w:t>
      </w:r>
      <w:r>
        <w:t>of an amount worked out under the repealed Act, section 163 (2) as if the repealed Act had not been repealed.</w:t>
      </w:r>
    </w:p>
    <w:p w:rsidR="002E3D83" w:rsidRDefault="002E3D83" w:rsidP="002E3D83">
      <w:pPr>
        <w:pStyle w:val="IH5Sec"/>
      </w:pPr>
      <w:r>
        <w:t>461B</w:t>
      </w:r>
      <w:r>
        <w:tab/>
        <w:t>Payment for adjoining concessional leases</w:t>
      </w:r>
    </w:p>
    <w:p w:rsidR="002E3D83" w:rsidRDefault="002E3D83" w:rsidP="002E3D83">
      <w:pPr>
        <w:pStyle w:val="Amain"/>
      </w:pPr>
      <w:r>
        <w:tab/>
        <w:t>(1)</w:t>
      </w:r>
      <w:r>
        <w:tab/>
        <w:t>This section applies if—</w:t>
      </w:r>
    </w:p>
    <w:p w:rsidR="002E3D83" w:rsidRDefault="002E3D83" w:rsidP="002E3D83">
      <w:pPr>
        <w:pStyle w:val="Apara"/>
      </w:pPr>
      <w:r>
        <w:lastRenderedPageBreak/>
        <w:tab/>
        <w:t>(a)</w:t>
      </w:r>
      <w:r>
        <w:tab/>
        <w:t>a person applies for the grant of a lease (</w:t>
      </w:r>
      <w:r w:rsidRPr="0038677D">
        <w:t>a</w:t>
      </w:r>
      <w:r>
        <w:t xml:space="preserve"> </w:t>
      </w:r>
      <w:r w:rsidRPr="0006338D">
        <w:rPr>
          <w:rStyle w:val="charBoldItals"/>
        </w:rPr>
        <w:t>new lease</w:t>
      </w:r>
      <w:r>
        <w:t xml:space="preserve">), whether before or after the commencement </w:t>
      </w:r>
      <w:r w:rsidRPr="0038677D">
        <w:t>day</w:t>
      </w:r>
      <w:r>
        <w:t>; and</w:t>
      </w:r>
    </w:p>
    <w:p w:rsidR="002E3D83" w:rsidRDefault="002E3D83" w:rsidP="002E3D83">
      <w:pPr>
        <w:pStyle w:val="Apara"/>
      </w:pPr>
      <w:r>
        <w:tab/>
        <w:t>(b)</w:t>
      </w:r>
      <w:r>
        <w:tab/>
        <w:t>the new lease adjoins another lease (</w:t>
      </w:r>
      <w:r w:rsidRPr="0038677D">
        <w:t>an</w:t>
      </w:r>
      <w:r>
        <w:t xml:space="preserve"> </w:t>
      </w:r>
      <w:r w:rsidRPr="0006338D">
        <w:rPr>
          <w:rStyle w:val="charBoldItals"/>
        </w:rPr>
        <w:t>original lease</w:t>
      </w:r>
      <w:r>
        <w:t xml:space="preserve">) </w:t>
      </w:r>
      <w:r w:rsidRPr="003415E9">
        <w:t>granted</w:t>
      </w:r>
      <w:r>
        <w:t xml:space="preserve"> to the person; and</w:t>
      </w:r>
    </w:p>
    <w:p w:rsidR="002E3D83" w:rsidRDefault="002E3D83" w:rsidP="002E3D83">
      <w:pPr>
        <w:pStyle w:val="Apara"/>
      </w:pPr>
      <w:r>
        <w:tab/>
        <w:t>(c)</w:t>
      </w:r>
      <w:r>
        <w:tab/>
        <w:t xml:space="preserve">the original lease is a concessional lease. </w:t>
      </w:r>
    </w:p>
    <w:p w:rsidR="002E3D83" w:rsidRDefault="002E3D83" w:rsidP="002E3D83">
      <w:pPr>
        <w:pStyle w:val="Amain"/>
      </w:pPr>
      <w:r>
        <w:tab/>
        <w:t>(2)</w:t>
      </w:r>
      <w:r>
        <w:tab/>
        <w:t>The planning and land authority may grant the new lease on payment of an amount worked out in the way the amount payable for the original lease was worked out.</w:t>
      </w:r>
    </w:p>
    <w:p w:rsidR="002E3D83" w:rsidRDefault="002E3D83" w:rsidP="00B02AAE">
      <w:pPr>
        <w:pStyle w:val="Amain"/>
        <w:keepLines/>
      </w:pPr>
      <w:r>
        <w:tab/>
        <w:t>(3)</w:t>
      </w:r>
      <w:r>
        <w:tab/>
        <w:t>If the amount payable for the original lease was worked out under the repealed Act, the repealed Act applies to working out the amount payable for the new lease as if the repealed Act had not been repealed.</w:t>
      </w:r>
    </w:p>
    <w:p w:rsidR="00AB1BB3" w:rsidRDefault="00AB1BB3">
      <w:pPr>
        <w:pStyle w:val="03Schedule"/>
        <w:sectPr w:rsidR="00AB1BB3">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AB1BB3" w:rsidRDefault="00AB1BB3" w:rsidP="00E42248">
      <w:pPr>
        <w:pStyle w:val="Dict-Heading"/>
      </w:pPr>
      <w:bookmarkStart w:id="281" w:name="_Toc233600213"/>
      <w:r>
        <w:lastRenderedPageBreak/>
        <w:t>Dictionary</w:t>
      </w:r>
      <w:bookmarkEnd w:id="281"/>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lastRenderedPageBreak/>
        <w:t>approved development</w:t>
      </w:r>
      <w:r>
        <w:t>, for schedule 1A (Permitted variations to approved and exempt developments)—see schedule 1A, section 1A.1.</w:t>
      </w:r>
    </w:p>
    <w:p w:rsidR="00AB1BB3" w:rsidRDefault="00AB1BB3">
      <w:pPr>
        <w:pStyle w:val="aDef"/>
      </w:pPr>
      <w:r>
        <w:rPr>
          <w:b/>
          <w:i/>
        </w:rPr>
        <w:t>Australian National University</w:t>
      </w:r>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lastRenderedPageBreak/>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lastRenderedPageBreak/>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lastRenderedPageBreak/>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keepLines/>
      </w:pPr>
      <w:r>
        <w:rPr>
          <w:b/>
          <w:i/>
        </w:rPr>
        <w:lastRenderedPageBreak/>
        <w:t>period of extension</w:t>
      </w:r>
      <w:r>
        <w:rPr>
          <w:bCs/>
          <w:iCs/>
        </w:rPr>
        <w:t>, in relation to a lease with a building and development provision, for division 5.7.2 (</w:t>
      </w:r>
      <w:r>
        <w:t>Applications for extension of time to commence or complete required works)—see section 202.</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lastRenderedPageBreak/>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BB3" w:rsidRDefault="00AB1BB3">
      <w:pPr>
        <w:pStyle w:val="Endnote1"/>
      </w:pPr>
      <w:bookmarkStart w:id="282" w:name="_Toc233600214"/>
      <w:r>
        <w:lastRenderedPageBreak/>
        <w:t>Endnotes</w:t>
      </w:r>
      <w:bookmarkEnd w:id="282"/>
    </w:p>
    <w:p w:rsidR="00AB1BB3" w:rsidRPr="008E254C" w:rsidRDefault="00AB1BB3">
      <w:pPr>
        <w:pStyle w:val="Endnote20"/>
      </w:pPr>
      <w:bookmarkStart w:id="283" w:name="_Toc233600215"/>
      <w:r w:rsidRPr="008E254C">
        <w:rPr>
          <w:rStyle w:val="charTableNo"/>
        </w:rPr>
        <w:t>1</w:t>
      </w:r>
      <w:r>
        <w:tab/>
      </w:r>
      <w:r w:rsidRPr="008E254C">
        <w:rPr>
          <w:rStyle w:val="charTableText"/>
        </w:rPr>
        <w:t>About the endnotes</w:t>
      </w:r>
      <w:bookmarkEnd w:id="283"/>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8E254C" w:rsidRDefault="00AB1BB3">
      <w:pPr>
        <w:pStyle w:val="Endnote20"/>
      </w:pPr>
      <w:bookmarkStart w:id="284" w:name="_Toc233600216"/>
      <w:r w:rsidRPr="008E254C">
        <w:rPr>
          <w:rStyle w:val="charTableNo"/>
        </w:rPr>
        <w:t>2</w:t>
      </w:r>
      <w:r>
        <w:tab/>
      </w:r>
      <w:r w:rsidRPr="008E254C">
        <w:rPr>
          <w:rStyle w:val="charTableText"/>
        </w:rPr>
        <w:t>Abbreviation key</w:t>
      </w:r>
      <w:bookmarkEnd w:id="284"/>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8E254C" w:rsidRDefault="00AB1BB3">
      <w:pPr>
        <w:pStyle w:val="Endnote20"/>
      </w:pPr>
      <w:bookmarkStart w:id="285" w:name="_Toc233600217"/>
      <w:r w:rsidRPr="008E254C">
        <w:rPr>
          <w:rStyle w:val="charTableNo"/>
        </w:rPr>
        <w:lastRenderedPageBreak/>
        <w:t>3</w:t>
      </w:r>
      <w:r>
        <w:tab/>
      </w:r>
      <w:r w:rsidRPr="008E254C">
        <w:rPr>
          <w:rStyle w:val="charTableText"/>
        </w:rPr>
        <w:t>Legislation history</w:t>
      </w:r>
      <w:bookmarkEnd w:id="285"/>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lastRenderedPageBreak/>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AB1BB3" w:rsidRPr="008E254C" w:rsidRDefault="00AB1BB3">
      <w:pPr>
        <w:pStyle w:val="Endnote20"/>
      </w:pPr>
      <w:bookmarkStart w:id="286" w:name="_Toc233600218"/>
      <w:r w:rsidRPr="008E254C">
        <w:rPr>
          <w:rStyle w:val="charTableNo"/>
        </w:rPr>
        <w:t>4</w:t>
      </w:r>
      <w:r>
        <w:tab/>
      </w:r>
      <w:r w:rsidRPr="008E254C">
        <w:rPr>
          <w:rStyle w:val="charTableText"/>
        </w:rPr>
        <w:t>Amendment history</w:t>
      </w:r>
      <w:bookmarkEnd w:id="286"/>
    </w:p>
    <w:p w:rsidR="00AB1BB3" w:rsidRDefault="00AB1BB3">
      <w:pPr>
        <w:pStyle w:val="AmdtsEntryHd"/>
      </w:pPr>
      <w:r>
        <w:t>Commencement</w:t>
      </w:r>
    </w:p>
    <w:p w:rsidR="00AB1BB3" w:rsidRDefault="00AB1BB3">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9A549F" w:rsidRDefault="009A549F" w:rsidP="009A549F">
      <w:pPr>
        <w:pStyle w:val="AmdtsEntries"/>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When development approvals do not require amendment—Act, s 198C (2)</w:t>
      </w:r>
    </w:p>
    <w:p w:rsidR="00AB1BB3" w:rsidRDefault="00AB1BB3">
      <w:pPr>
        <w:pStyle w:val="AmdtsEntries"/>
      </w:pPr>
      <w:r>
        <w:t>s 35</w:t>
      </w:r>
      <w:r>
        <w:tab/>
        <w:t>ins SL2008-33 s 5</w:t>
      </w:r>
    </w:p>
    <w:p w:rsidR="008C7EC9" w:rsidRDefault="008C7EC9">
      <w:pPr>
        <w:pStyle w:val="AmdtsEntries"/>
      </w:pPr>
      <w:r>
        <w:tab/>
        <w:t>am SL</w:t>
      </w:r>
      <w:r w:rsidR="00BC7D6A">
        <w:t>2009-3</w:t>
      </w:r>
      <w:r>
        <w:t xml:space="preserve"> s 5</w:t>
      </w:r>
      <w:r w:rsidR="005843D3">
        <w:t>; am SL2009-15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AB1BB3" w:rsidRDefault="00AB1BB3">
      <w:pPr>
        <w:pStyle w:val="AmdtsEntryHd"/>
      </w:pPr>
      <w:r>
        <w:lastRenderedPageBreak/>
        <w:t>Definitions—pt 5.1</w:t>
      </w:r>
    </w:p>
    <w:p w:rsidR="00AB1BB3" w:rsidRDefault="00AB1BB3">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AB1BB3" w:rsidRDefault="00AB1BB3">
      <w:pPr>
        <w:pStyle w:val="AmdtsEntries"/>
        <w:rPr>
          <w:rStyle w:val="charUnderline"/>
        </w:rPr>
      </w:pPr>
      <w:r>
        <w:t>s 105</w:t>
      </w:r>
      <w:r>
        <w:tab/>
      </w:r>
      <w:r>
        <w:rPr>
          <w:rStyle w:val="charUnderline"/>
        </w:rPr>
        <w:t>(d) exp 5 April 2015 (s 402 (c))</w:t>
      </w:r>
    </w:p>
    <w:p w:rsidR="00AB1BB3" w:rsidRDefault="00AB1BB3">
      <w:pPr>
        <w:pStyle w:val="AmdtsEntryHd"/>
      </w:pPr>
      <w:r>
        <w:t>Direct sale criteria for Commonwealth entities—Act, s 240 (1) (a) (i)</w:t>
      </w:r>
    </w:p>
    <w:p w:rsidR="00AB1BB3" w:rsidRDefault="00AB1BB3">
      <w:pPr>
        <w:pStyle w:val="AmdtsEntries"/>
        <w:rPr>
          <w:rStyle w:val="charUnderline"/>
        </w:rPr>
      </w:pPr>
      <w:r>
        <w:t>s 107</w:t>
      </w:r>
      <w:r>
        <w:tab/>
      </w:r>
      <w:r>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AB1BB3" w:rsidRDefault="00AB1BB3">
      <w:pPr>
        <w:pStyle w:val="AmdtsEntries"/>
      </w:pPr>
      <w:r>
        <w:t>s 175</w:t>
      </w:r>
      <w:r>
        <w:tab/>
      </w:r>
      <w:r>
        <w:rPr>
          <w:rStyle w:val="charUnderline"/>
        </w:rPr>
        <w:t>(1) (a) (vii), (3), (5) exp 1 December 2010 (s 175 (5))</w:t>
      </w:r>
    </w:p>
    <w:p w:rsidR="00AB1BB3" w:rsidRDefault="00AB1BB3">
      <w:pPr>
        <w:pStyle w:val="AmdtsEntryHd"/>
      </w:pPr>
      <w:r>
        <w:lastRenderedPageBreak/>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AB1BB3">
      <w:pPr>
        <w:pStyle w:val="AmdtsEntryHd"/>
      </w:pPr>
      <w:r>
        <w:t xml:space="preserve">Meaning of </w:t>
      </w:r>
      <w:r>
        <w:rPr>
          <w:rStyle w:val="charItals"/>
        </w:rPr>
        <w:t>period of extension</w:t>
      </w:r>
      <w:r>
        <w:t>—div 5.7.2</w:t>
      </w:r>
    </w:p>
    <w:p w:rsidR="00AB1BB3" w:rsidRDefault="00AB1BB3">
      <w:pPr>
        <w:pStyle w:val="AmdtsEntries"/>
      </w:pPr>
      <w:r>
        <w:t>s 202</w:t>
      </w:r>
      <w:r>
        <w:tab/>
        <w:t>ins SL2008-8 s 14</w:t>
      </w:r>
    </w:p>
    <w:p w:rsidR="00AB1BB3" w:rsidRDefault="00AB1BB3">
      <w:pPr>
        <w:pStyle w:val="AmdtsEntries"/>
      </w:pPr>
      <w:r>
        <w:tab/>
        <w:t>sub SL2008-41 s 5</w:t>
      </w:r>
    </w:p>
    <w:p w:rsidR="00AB1BB3" w:rsidRDefault="00AB1BB3">
      <w:pPr>
        <w:pStyle w:val="AmdtsEntryHd"/>
      </w:pPr>
      <w:r>
        <w:t>Application for extension of time—general rule—Act, s 298A (5), def </w:t>
      </w:r>
      <w:r>
        <w:rPr>
          <w:i/>
          <w:iCs/>
        </w:rPr>
        <w:t>A</w:t>
      </w:r>
      <w:r>
        <w:t>, par (b)</w:t>
      </w:r>
    </w:p>
    <w:p w:rsidR="00AB1BB3" w:rsidRDefault="00AB1BB3">
      <w:pPr>
        <w:pStyle w:val="AmdtsEntries"/>
      </w:pPr>
      <w:r>
        <w:t>s 203</w:t>
      </w:r>
      <w:r>
        <w:tab/>
        <w:t>ins SL2008-8 s 14</w:t>
      </w:r>
    </w:p>
    <w:p w:rsidR="00AB1BB3" w:rsidRDefault="00AB1BB3">
      <w:pPr>
        <w:pStyle w:val="AmdtsEntries"/>
      </w:pPr>
      <w:r>
        <w:tab/>
        <w:t>sub SL2008-41 s 5</w:t>
      </w:r>
    </w:p>
    <w:p w:rsidR="00AB1BB3" w:rsidRDefault="00AB1BB3">
      <w:pPr>
        <w:pStyle w:val="AmdtsEntryHd"/>
      </w:pPr>
      <w:r>
        <w:t>Application for extension of time—hardship reason—Act, s 298A (5), def </w:t>
      </w:r>
      <w:r>
        <w:rPr>
          <w:i/>
          <w:iCs/>
        </w:rPr>
        <w:t>A</w:t>
      </w:r>
      <w:r>
        <w:t>, par (b)</w:t>
      </w:r>
    </w:p>
    <w:p w:rsidR="00AB1BB3" w:rsidRDefault="00AB1BB3">
      <w:pPr>
        <w:pStyle w:val="AmdtsEntries"/>
      </w:pPr>
      <w:r>
        <w:t>s 204</w:t>
      </w:r>
      <w:r>
        <w:tab/>
        <w:t>ins SL2008-41 s 5</w:t>
      </w:r>
    </w:p>
    <w:p w:rsidR="00AB1BB3" w:rsidRDefault="00AB1BB3">
      <w:pPr>
        <w:pStyle w:val="AmdtsEntryHd"/>
      </w:pPr>
      <w:r>
        <w:t xml:space="preserve">Application for extension of time—external reason—Act, s 298A (5), def </w:t>
      </w:r>
      <w:r>
        <w:rPr>
          <w:i/>
          <w:iCs/>
        </w:rPr>
        <w:t>A</w:t>
      </w:r>
      <w:r>
        <w:t>, par (b)</w:t>
      </w:r>
    </w:p>
    <w:p w:rsidR="00AB1BB3" w:rsidRDefault="00AB1BB3">
      <w:pPr>
        <w:pStyle w:val="AmdtsEntries"/>
      </w:pPr>
      <w:r>
        <w:t>s 205</w:t>
      </w:r>
      <w:r>
        <w:tab/>
        <w:t>ins SL2008-41 s 5</w:t>
      </w:r>
    </w:p>
    <w:p w:rsidR="00AB1BB3" w:rsidRDefault="00AB1BB3">
      <w:pPr>
        <w:pStyle w:val="AmdtsEntryHd"/>
      </w:pPr>
      <w:r>
        <w:t>Application for extension of time—lease transferred or assigned in special circumstances—Act, s 298A (5), def </w:t>
      </w:r>
      <w:r>
        <w:rPr>
          <w:i/>
          <w:iCs/>
        </w:rPr>
        <w:t>A</w:t>
      </w:r>
      <w:r>
        <w:t>, par (b)</w:t>
      </w:r>
    </w:p>
    <w:p w:rsidR="00AB1BB3" w:rsidRDefault="00AB1BB3">
      <w:pPr>
        <w:pStyle w:val="AmdtsEntries"/>
      </w:pPr>
      <w:r>
        <w:t>s 206</w:t>
      </w:r>
      <w:r>
        <w:tab/>
        <w:t>ins SL2008-41 s 5</w:t>
      </w:r>
    </w:p>
    <w:p w:rsidR="00AB1BB3" w:rsidRDefault="00AB1BB3">
      <w:pPr>
        <w:pStyle w:val="AmdtsEntryHd"/>
      </w:pPr>
      <w:r>
        <w:t xml:space="preserve">Application for extension of time—certain leases granted before 31 March 2008—Act, s 298A (5), def </w:t>
      </w:r>
      <w:r>
        <w:rPr>
          <w:i/>
          <w:iCs/>
        </w:rPr>
        <w:t>A</w:t>
      </w:r>
      <w:r>
        <w:t>, par (b)</w:t>
      </w:r>
    </w:p>
    <w:p w:rsidR="00AB1BB3" w:rsidRDefault="00AB1BB3">
      <w:pPr>
        <w:pStyle w:val="AmdtsEntries"/>
      </w:pPr>
      <w:r>
        <w:t>s 207</w:t>
      </w:r>
      <w:r>
        <w:tab/>
        <w:t>ins SL2008-41 s 5</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t>am SL2008-41 s 8, s 9</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lastRenderedPageBreak/>
        <w:t>Disapplication of Legislation Act, s 47 (5) and (6)—regulation</w:t>
      </w:r>
    </w:p>
    <w:p w:rsidR="00AB1BB3" w:rsidRDefault="00AB1BB3">
      <w:pPr>
        <w:pStyle w:val="AmdtsEntries"/>
      </w:pPr>
      <w:r>
        <w:t>s 400 hdg</w:t>
      </w:r>
      <w:r>
        <w:tab/>
        <w:t>sub SL2008-8 s 15</w:t>
      </w:r>
    </w:p>
    <w:p w:rsidR="00AB1BB3" w:rsidRDefault="00AB1BB3">
      <w:pPr>
        <w:pStyle w:val="AmdtsEntries"/>
        <w:rPr>
          <w:rStyle w:val="charUnderline"/>
        </w:rPr>
      </w:pPr>
      <w:r>
        <w:t>s 400</w:t>
      </w: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554FDD">
      <w:pPr>
        <w:pStyle w:val="AmdtsEntries"/>
      </w:pPr>
      <w:r>
        <w:t>s 406</w:t>
      </w:r>
      <w:r w:rsidRPr="0076726C">
        <w:tab/>
        <w:t xml:space="preserve">ins </w:t>
      </w:r>
      <w:r>
        <w:t>SL2009-14 s 4</w:t>
      </w:r>
    </w:p>
    <w:p w:rsidR="009A549F" w:rsidRDefault="009A549F" w:rsidP="00554FDD">
      <w:pPr>
        <w:pStyle w:val="AmdtsEntries"/>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554FDD">
      <w:pPr>
        <w:pStyle w:val="AmdtsEntries"/>
      </w:pPr>
      <w:r>
        <w:t>s 407</w:t>
      </w:r>
      <w:r w:rsidRPr="0076726C">
        <w:tab/>
        <w:t xml:space="preserve">ins </w:t>
      </w:r>
      <w:r>
        <w:t>SL2009-14 s 4</w:t>
      </w:r>
    </w:p>
    <w:p w:rsidR="00552BB9" w:rsidRDefault="00452D69" w:rsidP="00552BB9">
      <w:pPr>
        <w:pStyle w:val="AmdtsEntries"/>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B1BB3" w:rsidRDefault="00AB1BB3">
      <w:pPr>
        <w:pStyle w:val="AmdtsEntries"/>
      </w:pPr>
      <w:r>
        <w:tab/>
      </w:r>
      <w:r>
        <w:rPr>
          <w:rStyle w:val="charUnderline"/>
        </w:rPr>
        <w:t>exp 31 March 2010 (s 410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lastRenderedPageBreak/>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AB1BB3" w:rsidRDefault="00AB1BB3">
      <w:pPr>
        <w:pStyle w:val="AmdtsEntryHd"/>
      </w:pPr>
      <w:r>
        <w:t>Criterion 5—compliance with lease and other development approvals</w:t>
      </w:r>
    </w:p>
    <w:p w:rsidR="00AB1BB3" w:rsidRDefault="00AB1BB3">
      <w:pPr>
        <w:pStyle w:val="AmdtsEntries"/>
      </w:pPr>
      <w:r>
        <w:t>sch 1 s 1.15</w:t>
      </w:r>
      <w:r>
        <w:tab/>
        <w:t>am SL2008-33 s 12</w:t>
      </w:r>
      <w:r w:rsidR="00696E50">
        <w:t>; SL</w:t>
      </w:r>
      <w:r w:rsidR="00BC7D6A">
        <w:t>2009-3</w:t>
      </w:r>
      <w:r w:rsidR="00696E50">
        <w:t xml:space="preserve"> s 8</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p>
    <w:p w:rsidR="00AB1BB3" w:rsidRDefault="00AB1BB3">
      <w:pPr>
        <w:pStyle w:val="AmdtsEntryHd"/>
      </w:pPr>
      <w:r>
        <w:t>Temporary buildings and structures</w:t>
      </w:r>
    </w:p>
    <w:p w:rsidR="00AB1BB3" w:rsidRDefault="00AB1BB3">
      <w:pPr>
        <w:pStyle w:val="AmdtsEntries"/>
      </w:pPr>
      <w:r>
        <w:t>sch 1 s 1.31</w:t>
      </w:r>
      <w:r>
        <w:tab/>
        <w:t>ins SL2008-8 s 28</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lastRenderedPageBreak/>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pPr>
        <w:pStyle w:val="AmdtsEntries"/>
      </w:pPr>
      <w:r>
        <w:t>sch 1 s 1.45</w:t>
      </w:r>
      <w:r>
        <w:tab/>
        <w:t>ins SL2008-8 s 29</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lastRenderedPageBreak/>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AB1BB3" w:rsidRDefault="00AB1BB3">
      <w:pPr>
        <w:pStyle w:val="AmdtsEntryHd"/>
      </w:pPr>
      <w:r>
        <w:t>Water tanks</w:t>
      </w:r>
    </w:p>
    <w:p w:rsidR="00AB1BB3" w:rsidRDefault="00AB1BB3">
      <w:pPr>
        <w:pStyle w:val="AmdtsEntries"/>
      </w:pPr>
      <w:r>
        <w:t>sch 1 s 1.55</w:t>
      </w:r>
      <w:r>
        <w:tab/>
        <w:t>om SL2008-8 s 30</w:t>
      </w:r>
    </w:p>
    <w:p w:rsidR="00AB1BB3" w:rsidRDefault="00AB1BB3">
      <w:pPr>
        <w:pStyle w:val="AmdtsEntries"/>
      </w:pPr>
      <w:r>
        <w:tab/>
        <w:t>ins SL2008-8 s 29</w:t>
      </w:r>
    </w:p>
    <w:p w:rsidR="00AB1BB3" w:rsidRDefault="00AB1BB3">
      <w:pPr>
        <w:pStyle w:val="AmdtsEntryHd"/>
      </w:pPr>
      <w:r>
        <w:t>External ponds</w:t>
      </w:r>
    </w:p>
    <w:p w:rsidR="00AB1BB3" w:rsidRDefault="00AB1BB3">
      <w:pPr>
        <w:pStyle w:val="AmdtsEntries"/>
      </w:pPr>
      <w:r>
        <w:t>sch 1 s 1.56</w:t>
      </w:r>
      <w:r>
        <w:tab/>
        <w:t>om SL2008-8 s 30</w:t>
      </w:r>
    </w:p>
    <w:p w:rsidR="00AB1BB3" w:rsidRDefault="00AB1BB3">
      <w:pPr>
        <w:pStyle w:val="AmdtsEntries"/>
      </w:pPr>
      <w:r>
        <w:tab/>
        <w:t>ins SL2008-8 s 29</w:t>
      </w:r>
    </w:p>
    <w:p w:rsidR="00AB1BB3" w:rsidRDefault="00AB1BB3">
      <w:pPr>
        <w:pStyle w:val="AmdtsEntryHd"/>
      </w:pPr>
      <w:r>
        <w:t>Animal enclosures</w:t>
      </w:r>
    </w:p>
    <w:p w:rsidR="00AB1BB3" w:rsidRDefault="00AB1BB3">
      <w:pPr>
        <w:pStyle w:val="AmdtsEntries"/>
      </w:pPr>
      <w:r>
        <w:t>sch 1 s 1.57</w:t>
      </w:r>
      <w:r>
        <w:tab/>
        <w:t>om SL2008-8 s 30</w:t>
      </w:r>
    </w:p>
    <w:p w:rsidR="00AB1BB3" w:rsidRDefault="00AB1BB3">
      <w:pPr>
        <w:pStyle w:val="AmdtsEntries"/>
      </w:pPr>
      <w:r>
        <w:tab/>
        <w:t>ins SL2008-8 s 29</w:t>
      </w:r>
    </w:p>
    <w:p w:rsidR="00AB1BB3" w:rsidRDefault="00AB1BB3">
      <w:pPr>
        <w:pStyle w:val="AmdtsEntryHd"/>
      </w:pPr>
      <w:r>
        <w:t>Clothes lines</w:t>
      </w:r>
    </w:p>
    <w:p w:rsidR="00AB1BB3" w:rsidRDefault="00AB1BB3">
      <w:pPr>
        <w:pStyle w:val="AmdtsEntries"/>
      </w:pPr>
      <w:r>
        <w:t>sch 1 s 1.58</w:t>
      </w:r>
      <w:r>
        <w:tab/>
        <w:t>om SL2008-8 s 30</w:t>
      </w:r>
    </w:p>
    <w:p w:rsidR="00AB1BB3" w:rsidRDefault="00AB1BB3">
      <w:pPr>
        <w:pStyle w:val="AmdtsEntries"/>
      </w:pPr>
      <w:r>
        <w:tab/>
        <w:t>ins SL2008-8 s 29</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AB1BB3">
      <w:pPr>
        <w:pStyle w:val="AmdtsEntryHd"/>
      </w:pPr>
      <w:r>
        <w:t>Minor public works signs excluded—div 1.3.3</w:t>
      </w:r>
    </w:p>
    <w:p w:rsidR="00AB1BB3" w:rsidRDefault="00AB1BB3">
      <w:pPr>
        <w:pStyle w:val="AmdtsEntries"/>
      </w:pPr>
      <w:r>
        <w:t>sch 1 s 1.65</w:t>
      </w:r>
      <w:r>
        <w:tab/>
        <w:t>ins SL2008-8 s 30</w:t>
      </w:r>
    </w:p>
    <w:p w:rsidR="00AB1BB3" w:rsidRDefault="00AB1BB3">
      <w:pPr>
        <w:pStyle w:val="AmdtsEntryHd"/>
      </w:pPr>
      <w:r>
        <w:t xml:space="preserve">Meaning of </w:t>
      </w:r>
      <w:r>
        <w:rPr>
          <w:i/>
          <w:iCs/>
        </w:rPr>
        <w:t>prescribed general exemption criteria</w:t>
      </w:r>
      <w:r>
        <w:t>—div 1.3.3</w:t>
      </w:r>
    </w:p>
    <w:p w:rsidR="00AB1BB3" w:rsidRDefault="00AB1BB3">
      <w:pPr>
        <w:pStyle w:val="AmdtsEntries"/>
      </w:pPr>
      <w:r>
        <w:t>sch 1 s 1.66</w:t>
      </w:r>
      <w:r>
        <w:tab/>
        <w:t>ins SL2008-8 s 30</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lastRenderedPageBreak/>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AB1BB3">
      <w:pPr>
        <w:pStyle w:val="AmdtsEntryHd"/>
      </w:pPr>
      <w:r>
        <w:t>Signs—information about future urban areas</w:t>
      </w:r>
    </w:p>
    <w:p w:rsidR="00AB1BB3" w:rsidRDefault="00AB1BB3">
      <w:pPr>
        <w:pStyle w:val="AmdtsEntries"/>
      </w:pPr>
      <w:r>
        <w:t>sch 1 s 1.75</w:t>
      </w:r>
      <w:r>
        <w:tab/>
        <w:t>(prev s 1.70) renum as s 1.75 SL2008-8 s 31</w:t>
      </w:r>
    </w:p>
    <w:p w:rsidR="00AB1BB3" w:rsidRDefault="00AB1BB3">
      <w:pPr>
        <w:pStyle w:val="AmdtsEntryHd"/>
      </w:pPr>
      <w:r>
        <w:t>Lease variations—withdrawal of part of land</w:t>
      </w:r>
    </w:p>
    <w:p w:rsidR="00AB1BB3" w:rsidRDefault="00AB1BB3">
      <w:pPr>
        <w:pStyle w:val="AmdtsEntries"/>
      </w:pPr>
      <w:r>
        <w:t>sch 1 s 1.76</w:t>
      </w:r>
      <w:r>
        <w:tab/>
        <w:t>(prev s 1.71) renum as s 1.76 SL2008-8 s 31</w:t>
      </w:r>
    </w:p>
    <w:p w:rsidR="00AB1BB3" w:rsidRDefault="00AB1BB3">
      <w:pPr>
        <w:pStyle w:val="AmdtsEntryHd"/>
      </w:pPr>
      <w:r>
        <w:t>Lease variations—subdivision for unit titles</w:t>
      </w:r>
    </w:p>
    <w:p w:rsidR="00AB1BB3" w:rsidRDefault="00AB1BB3">
      <w:pPr>
        <w:pStyle w:val="AmdtsEntries"/>
      </w:pPr>
      <w:r>
        <w:t>sch 1 s 1.77</w:t>
      </w:r>
      <w:r>
        <w:tab/>
        <w:t>(prev s 1.72) renum as s 1.77 SL2008-8 s 31</w:t>
      </w:r>
    </w:p>
    <w:p w:rsidR="00AB1BB3" w:rsidRDefault="00AB1BB3">
      <w:pPr>
        <w:pStyle w:val="AmdtsEntryHd"/>
      </w:pPr>
      <w:r>
        <w:t>Lease variations—other 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AB1BB3">
      <w:pPr>
        <w:pStyle w:val="AmdtsEntryHd"/>
      </w:pPr>
      <w:r>
        <w:rPr>
          <w:szCs w:val="24"/>
        </w:rPr>
        <w:t>Minor public works</w:t>
      </w:r>
    </w:p>
    <w:p w:rsidR="00AB1BB3" w:rsidRDefault="00AB1BB3">
      <w:pPr>
        <w:pStyle w:val="AmdtsEntries"/>
      </w:pPr>
      <w:r>
        <w:t>sch 1 s 1.90</w:t>
      </w:r>
      <w:r>
        <w:tab/>
        <w:t>am SL2008-8 s 34, s 35</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Pr="008E1F40" w:rsidRDefault="008E1F40" w:rsidP="008E1F40">
      <w:pPr>
        <w:pStyle w:val="AmdtsEntries"/>
      </w:pPr>
      <w:r>
        <w:tab/>
        <w:t xml:space="preserve">def </w:t>
      </w:r>
      <w:r>
        <w:rPr>
          <w:rStyle w:val="charBoldItals"/>
        </w:rPr>
        <w:t xml:space="preserve">existing school </w:t>
      </w:r>
      <w:r>
        <w:t>ins SL2009-8 s 4</w:t>
      </w:r>
    </w:p>
    <w:p w:rsidR="008E1F40" w:rsidRPr="008E1F40" w:rsidRDefault="008E1F40" w:rsidP="008E1F40">
      <w:pPr>
        <w:pStyle w:val="AmdtsEntries"/>
      </w:pPr>
      <w:r>
        <w:tab/>
        <w:t xml:space="preserve">def </w:t>
      </w:r>
      <w:r>
        <w:rPr>
          <w:rStyle w:val="charBoldItals"/>
        </w:rPr>
        <w:t xml:space="preserve">young child </w:t>
      </w:r>
      <w:r>
        <w:t>ins SL2009-8 s 4</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lastRenderedPageBreak/>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51369B">
      <w:pPr>
        <w:pStyle w:val="AmdtsEntries"/>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31698">
      <w:pPr>
        <w:pStyle w:val="AmdtsEntries"/>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E31698">
      <w:pPr>
        <w:pStyle w:val="AmdtsEntries"/>
      </w:pPr>
      <w:r>
        <w:t>sch 1 s 1.99K</w:t>
      </w:r>
      <w:r>
        <w:tab/>
        <w:t>ins SL2009-8 s 4</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E31698" w:rsidRDefault="0051369B" w:rsidP="00E31698">
      <w:pPr>
        <w:pStyle w:val="AmdtsEntryHd"/>
      </w:pPr>
      <w:r w:rsidRPr="00855801">
        <w:lastRenderedPageBreak/>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E31698">
      <w:pPr>
        <w:pStyle w:val="AmdtsEntries"/>
      </w:pPr>
      <w:r>
        <w:t>sch 1 s 1.99Q</w:t>
      </w:r>
      <w:r>
        <w:tab/>
        <w:t>ins SL2009-8 s 4</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E31698" w:rsidRDefault="0051369B" w:rsidP="00E31698">
      <w:pPr>
        <w:pStyle w:val="AmdtsEntryHd"/>
      </w:pPr>
      <w:r w:rsidRPr="00855801">
        <w:t>Schools—</w:t>
      </w:r>
      <w:r>
        <w:t>class 10b structures</w:t>
      </w:r>
    </w:p>
    <w:p w:rsidR="00E31698" w:rsidRDefault="00E31698" w:rsidP="00E31698">
      <w:pPr>
        <w:pStyle w:val="AmdtsEntries"/>
      </w:pPr>
      <w:r>
        <w:t>sch 1 s 1.99V</w:t>
      </w:r>
      <w:r>
        <w:tab/>
        <w:t>ins SL2009-8 s 4</w:t>
      </w:r>
    </w:p>
    <w:p w:rsidR="00AB1BB3" w:rsidRDefault="00696E50">
      <w:pPr>
        <w:pStyle w:val="AmdtsEntryHd"/>
      </w:pPr>
      <w:r w:rsidRPr="000D42A2">
        <w:t>Compliant single dwellings</w:t>
      </w:r>
    </w:p>
    <w:p w:rsidR="00696E50" w:rsidRPr="00696E50" w:rsidRDefault="00696E50" w:rsidP="00696E50">
      <w:pPr>
        <w:pStyle w:val="AmdtsEntries"/>
      </w:pPr>
      <w:r>
        <w:t>sch 1 s 1.100 hdg</w:t>
      </w:r>
      <w:r>
        <w:tab/>
        <w:t>sub SL</w:t>
      </w:r>
      <w:r w:rsidR="00BC7D6A">
        <w:t>2009-3</w:t>
      </w:r>
      <w:r>
        <w:t xml:space="preserve"> s 10</w:t>
      </w:r>
      <w:r w:rsidR="005843D3">
        <w:t>; SL2009-15 s 6</w:t>
      </w:r>
    </w:p>
    <w:p w:rsidR="00AB1BB3" w:rsidRDefault="00AB1BB3">
      <w:pPr>
        <w:pStyle w:val="AmdtsEntries"/>
      </w:pPr>
      <w:r>
        <w:t>sch 1 s 1.100</w:t>
      </w:r>
      <w:r>
        <w:tab/>
        <w:t>sub SL2008-8 s 37</w:t>
      </w:r>
    </w:p>
    <w:p w:rsidR="00BB696B" w:rsidRDefault="00303614">
      <w:pPr>
        <w:pStyle w:val="AmdtsEntries"/>
      </w:pPr>
      <w:r>
        <w:tab/>
        <w:t xml:space="preserve">am SL2008-52 </w:t>
      </w:r>
      <w:r w:rsidR="00BB696B">
        <w:t>ss 4-6; ss and pars renum R6 LA</w:t>
      </w:r>
      <w:r w:rsidR="005843D3">
        <w:t>; am SL2009</w:t>
      </w:r>
      <w:r w:rsidR="00C56B85">
        <w:noBreakHyphen/>
      </w:r>
      <w:r w:rsidR="005843D3">
        <w:t>15 s 7</w:t>
      </w:r>
    </w:p>
    <w:p w:rsidR="006F4EA1" w:rsidRDefault="006F4EA1" w:rsidP="006F4EA1">
      <w:pPr>
        <w:pStyle w:val="AmdtsEntries"/>
      </w:pPr>
      <w:r>
        <w:tab/>
        <w:t xml:space="preserve">def </w:t>
      </w:r>
      <w:r>
        <w:rPr>
          <w:rStyle w:val="charBoldItals"/>
        </w:rPr>
        <w:t xml:space="preserve">prescribed general exemption criteria </w:t>
      </w:r>
      <w:r>
        <w:t>ins SL2009-15 s 8</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lastRenderedPageBreak/>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pPr>
        <w:pStyle w:val="AmdtsEntries"/>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613332">
      <w:pPr>
        <w:pStyle w:val="AmdtsEntries"/>
      </w:pPr>
      <w:r>
        <w:lastRenderedPageBreak/>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p>
    <w:p w:rsidR="00AB1BB3" w:rsidRDefault="00AB1BB3">
      <w:pPr>
        <w:pStyle w:val="AmdtsEntries"/>
        <w:rPr>
          <w:rStyle w:val="charUnderline"/>
        </w:rPr>
      </w:pPr>
      <w:r>
        <w:tab/>
      </w:r>
      <w:r>
        <w:rPr>
          <w:rStyle w:val="charUnderline"/>
        </w:rPr>
        <w:t>exp 31 March 2010 (s 410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lastRenderedPageBreak/>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pPr>
        <w:pStyle w:val="AmdtsEntries"/>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B1BB3" w:rsidRPr="008E254C" w:rsidRDefault="00AB1BB3" w:rsidP="002B6026">
      <w:pPr>
        <w:pStyle w:val="Endnote20"/>
      </w:pPr>
      <w:bookmarkStart w:id="287" w:name="_Toc233600219"/>
      <w:r w:rsidRPr="008E254C">
        <w:rPr>
          <w:rStyle w:val="charTableNo"/>
        </w:rPr>
        <w:t>5</w:t>
      </w:r>
      <w:r>
        <w:tab/>
      </w:r>
      <w:r w:rsidRPr="008E254C">
        <w:rPr>
          <w:rStyle w:val="charTableText"/>
        </w:rPr>
        <w:t>Earlier republications</w:t>
      </w:r>
      <w:bookmarkEnd w:id="287"/>
    </w:p>
    <w:p w:rsidR="00AB1BB3" w:rsidRDefault="00AB1BB3" w:rsidP="00842500">
      <w:pPr>
        <w:pStyle w:val="EndNoteTextPub"/>
        <w:keepNext/>
      </w:pPr>
      <w:r>
        <w:t xml:space="preserve">Some earlier republications were not numbered. The number in column 1 refers to the publication order.  </w:t>
      </w:r>
    </w:p>
    <w:p w:rsidR="00AB1BB3" w:rsidRDefault="00AB1B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lastRenderedPageBreak/>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842500" w:rsidRDefault="00842500">
      <w:pPr>
        <w:rPr>
          <w:color w:val="000000"/>
          <w:sz w:val="22"/>
        </w:rPr>
      </w:pPr>
    </w:p>
    <w:p w:rsidR="00842500" w:rsidRDefault="00842500">
      <w:pPr>
        <w:rPr>
          <w:color w:val="000000"/>
          <w:sz w:val="22"/>
        </w:rPr>
      </w:pPr>
    </w:p>
    <w:p w:rsidR="00842500" w:rsidRDefault="00842500">
      <w:pPr>
        <w:rPr>
          <w:color w:val="000000"/>
          <w:sz w:val="22"/>
        </w:r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AB1BB3" w:rsidRDefault="00AB1BB3">
      <w:pPr>
        <w:rPr>
          <w:color w:val="000000"/>
          <w:sz w:val="22"/>
        </w:rPr>
      </w:pPr>
      <w:r>
        <w:rPr>
          <w:color w:val="000000"/>
          <w:sz w:val="22"/>
        </w:rPr>
        <w:t xml:space="preserve">©  Australian Capital Territory </w:t>
      </w:r>
      <w:r w:rsidR="004B2917">
        <w:rPr>
          <w:noProof/>
          <w:color w:val="000000"/>
          <w:sz w:val="22"/>
        </w:rPr>
        <w:t>2009</w:t>
      </w:r>
    </w:p>
    <w:p w:rsidR="00AB1BB3" w:rsidRDefault="00AB1BB3">
      <w:pPr>
        <w:rPr>
          <w:color w:val="000000"/>
          <w:sz w:val="22"/>
        </w:rPr>
      </w:pPr>
    </w:p>
    <w:p w:rsidR="00AB1BB3" w:rsidRDefault="00AB1BB3"/>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0086" w:rsidRDefault="004B0086" w:rsidP="00AB1BB3">
      <w:pPr>
        <w:pStyle w:val="05Endnote0"/>
      </w:pPr>
      <w:r>
        <w:separator/>
      </w:r>
    </w:p>
  </w:endnote>
  <w:endnote w:type="continuationSeparator" w:id="0">
    <w:p w:rsidR="004B0086" w:rsidRDefault="004B0086"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Pr="00693E87" w:rsidRDefault="008E254C" w:rsidP="00693E87">
    <w:pPr>
      <w:pStyle w:val="Footer"/>
      <w:jc w:val="center"/>
      <w:rPr>
        <w:rFonts w:cs="Arial"/>
        <w:sz w:val="14"/>
      </w:rPr>
    </w:pPr>
    <w:r w:rsidRPr="00693E87">
      <w:rPr>
        <w:rFonts w:cs="Arial"/>
        <w:sz w:val="14"/>
      </w:rPr>
      <w:fldChar w:fldCharType="begin"/>
    </w:r>
    <w:r w:rsidRPr="00693E87">
      <w:rPr>
        <w:rFonts w:cs="Arial"/>
        <w:sz w:val="14"/>
      </w:rPr>
      <w:instrText xml:space="preserve"> DOCPROPERTY "Status" </w:instrText>
    </w:r>
    <w:r w:rsidRPr="00693E87">
      <w:rPr>
        <w:rFonts w:cs="Arial"/>
        <w:sz w:val="14"/>
      </w:rPr>
      <w:fldChar w:fldCharType="separate"/>
    </w:r>
    <w:r w:rsidR="00C062D2" w:rsidRPr="00693E87">
      <w:rPr>
        <w:rFonts w:cs="Arial"/>
        <w:sz w:val="14"/>
      </w:rPr>
      <w:t xml:space="preserve"> </w:t>
    </w:r>
    <w:r w:rsidRPr="00693E87">
      <w:rPr>
        <w:rFonts w:cs="Arial"/>
        <w:sz w:val="14"/>
      </w:rPr>
      <w:fldChar w:fldCharType="end"/>
    </w:r>
    <w:r w:rsidR="00693E87" w:rsidRPr="00693E8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Pr="00693E87" w:rsidRDefault="008E254C" w:rsidP="00693E87">
    <w:pPr>
      <w:pStyle w:val="Footer"/>
      <w:jc w:val="center"/>
      <w:rPr>
        <w:rFonts w:cs="Arial"/>
        <w:sz w:val="14"/>
      </w:rPr>
    </w:pPr>
    <w:r w:rsidRPr="00693E87">
      <w:rPr>
        <w:rFonts w:cs="Arial"/>
        <w:sz w:val="14"/>
      </w:rPr>
      <w:fldChar w:fldCharType="begin"/>
    </w:r>
    <w:r w:rsidRPr="00693E87">
      <w:rPr>
        <w:rFonts w:cs="Arial"/>
        <w:sz w:val="14"/>
      </w:rPr>
      <w:instrText xml:space="preserve"> DOCPROPERTY "Status" </w:instrText>
    </w:r>
    <w:r w:rsidRPr="00693E87">
      <w:rPr>
        <w:rFonts w:cs="Arial"/>
        <w:sz w:val="14"/>
      </w:rPr>
      <w:fldChar w:fldCharType="separate"/>
    </w:r>
    <w:r w:rsidR="00C062D2" w:rsidRPr="00693E87">
      <w:rPr>
        <w:rFonts w:cs="Arial"/>
        <w:sz w:val="14"/>
      </w:rPr>
      <w:t xml:space="preserve"> </w:t>
    </w:r>
    <w:r w:rsidRPr="00693E87">
      <w:rPr>
        <w:rFonts w:cs="Arial"/>
        <w:sz w:val="14"/>
      </w:rPr>
      <w:fldChar w:fldCharType="end"/>
    </w:r>
    <w:r w:rsidRPr="00693E87">
      <w:rPr>
        <w:rFonts w:cs="Arial"/>
        <w:sz w:val="14"/>
      </w:rPr>
      <w:fldChar w:fldCharType="begin"/>
    </w:r>
    <w:r w:rsidRPr="00693E87">
      <w:rPr>
        <w:rFonts w:cs="Arial"/>
        <w:sz w:val="14"/>
      </w:rPr>
      <w:instrText xml:space="preserve"> COMMENTS  \* MERGEFORMAT </w:instrText>
    </w:r>
    <w:r w:rsidRPr="00693E87">
      <w:rPr>
        <w:rFonts w:cs="Arial"/>
        <w:sz w:val="14"/>
      </w:rPr>
      <w:fldChar w:fldCharType="end"/>
    </w:r>
    <w:r w:rsidR="00693E87" w:rsidRPr="00693E8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62D2" w:rsidRPr="00693E87" w:rsidRDefault="00693E87" w:rsidP="00693E87">
    <w:pPr>
      <w:pStyle w:val="Footer"/>
      <w:jc w:val="center"/>
      <w:rPr>
        <w:rFonts w:cs="Arial"/>
        <w:sz w:val="14"/>
      </w:rPr>
    </w:pPr>
    <w:r w:rsidRPr="00693E8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E254C">
      <w:tc>
        <w:tcPr>
          <w:tcW w:w="846" w:type="pct"/>
        </w:tcPr>
        <w:p w:rsidR="008E254C" w:rsidRDefault="008E254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12</w:t>
          </w:r>
          <w:r>
            <w:rPr>
              <w:rStyle w:val="PageNumber"/>
            </w:rPr>
            <w:fldChar w:fldCharType="end"/>
          </w:r>
        </w:p>
      </w:tc>
      <w:tc>
        <w:tcPr>
          <w:tcW w:w="3093"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w:instrText>
          </w:r>
          <w:r>
            <w:fldChar w:fldCharType="separate"/>
          </w:r>
          <w:r w:rsidR="00C062D2">
            <w:t xml:space="preserve">Effective:  </w:t>
          </w:r>
          <w:r>
            <w:fldChar w:fldCharType="end"/>
          </w:r>
          <w:r>
            <w:fldChar w:fldCharType="begin"/>
          </w:r>
          <w:r>
            <w:instrText xml:space="preserve"> DOCPROPERTY "StartDt"   </w:instrText>
          </w:r>
          <w:r>
            <w:fldChar w:fldCharType="separate"/>
          </w:r>
          <w:r w:rsidR="00C062D2">
            <w:t>24/06/09</w:t>
          </w:r>
          <w:r>
            <w:fldChar w:fldCharType="end"/>
          </w:r>
          <w:r>
            <w:fldChar w:fldCharType="begin"/>
          </w:r>
          <w:r>
            <w:instrText xml:space="preserve"> DOCPROPERTY "EndDt"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w:instrText>
          </w:r>
          <w:r>
            <w:fldChar w:fldCharType="separate"/>
          </w:r>
          <w:r w:rsidR="00C062D2">
            <w:t>R14</w:t>
          </w:r>
          <w:r>
            <w:fldChar w:fldCharType="end"/>
          </w:r>
          <w:r w:rsidR="008E254C">
            <w:br/>
          </w:r>
          <w:r>
            <w:fldChar w:fldCharType="begin"/>
          </w:r>
          <w:r>
            <w:instrText xml:space="preserve"> DOCPROPERTY "RepubDt"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E254C">
      <w:tc>
        <w:tcPr>
          <w:tcW w:w="1061" w:type="pct"/>
        </w:tcPr>
        <w:p w:rsidR="008E254C" w:rsidRDefault="00693E87">
          <w:pPr>
            <w:pStyle w:val="Footer"/>
          </w:pPr>
          <w:r>
            <w:fldChar w:fldCharType="begin"/>
          </w:r>
          <w:r>
            <w:instrText xml:space="preserve"> DOCPROPERTY "Category"  </w:instrText>
          </w:r>
          <w:r>
            <w:fldChar w:fldCharType="separate"/>
          </w:r>
          <w:r w:rsidR="00C062D2">
            <w:t>R14</w:t>
          </w:r>
          <w:r>
            <w:fldChar w:fldCharType="end"/>
          </w:r>
          <w:r w:rsidR="008E254C">
            <w:br/>
          </w:r>
          <w:r>
            <w:fldChar w:fldCharType="begin"/>
          </w:r>
          <w:r>
            <w:instrText xml:space="preserve"> DOCPROPERTY "RepubDt"  </w:instrText>
          </w:r>
          <w:r>
            <w:fldChar w:fldCharType="separate"/>
          </w:r>
          <w:r w:rsidR="00C062D2">
            <w:t>24/06/09</w:t>
          </w:r>
          <w:r>
            <w:fldChar w:fldCharType="end"/>
          </w:r>
        </w:p>
      </w:tc>
      <w:tc>
        <w:tcPr>
          <w:tcW w:w="3093"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w:instrText>
          </w:r>
          <w:r>
            <w:fldChar w:fldCharType="separate"/>
          </w:r>
          <w:r w:rsidR="00C062D2">
            <w:t xml:space="preserve">Effective:  </w:t>
          </w:r>
          <w:r>
            <w:fldChar w:fldCharType="end"/>
          </w:r>
          <w:r>
            <w:fldChar w:fldCharType="begin"/>
          </w:r>
          <w:r>
            <w:instrText xml:space="preserve"> DOCPROPERTY "StartDt"  </w:instrText>
          </w:r>
          <w:r>
            <w:fldChar w:fldCharType="separate"/>
          </w:r>
          <w:r w:rsidR="00C062D2">
            <w:t>24/06/09</w:t>
          </w:r>
          <w:r>
            <w:fldChar w:fldCharType="end"/>
          </w:r>
          <w:r>
            <w:fldChar w:fldCharType="begin"/>
          </w:r>
          <w:r>
            <w:instrText xml:space="preserve"> DOCPROPERTY "EndDt"  </w:instrText>
          </w:r>
          <w:r>
            <w:fldChar w:fldCharType="separate"/>
          </w:r>
          <w:r w:rsidR="00C062D2">
            <w:t>-30/06/09</w:t>
          </w:r>
          <w:r>
            <w:fldChar w:fldCharType="end"/>
          </w:r>
        </w:p>
      </w:tc>
      <w:tc>
        <w:tcPr>
          <w:tcW w:w="846" w:type="pct"/>
        </w:tcPr>
        <w:p w:rsidR="008E254C" w:rsidRDefault="008E254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11</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E254C">
      <w:tc>
        <w:tcPr>
          <w:tcW w:w="1061" w:type="pct"/>
        </w:tcPr>
        <w:p w:rsidR="008E254C" w:rsidRDefault="00693E87">
          <w:pPr>
            <w:pStyle w:val="Footer"/>
          </w:pPr>
          <w:r>
            <w:fldChar w:fldCharType="begin"/>
          </w:r>
          <w:r>
            <w:instrText xml:space="preserve"> DOCPROPERTY "Category"  </w:instrText>
          </w:r>
          <w:r>
            <w:fldChar w:fldCharType="separate"/>
          </w:r>
          <w:r w:rsidR="00C062D2">
            <w:t>R14</w:t>
          </w:r>
          <w:r>
            <w:fldChar w:fldCharType="end"/>
          </w:r>
          <w:r w:rsidR="008E254C">
            <w:br/>
          </w:r>
          <w:r>
            <w:fldChar w:fldCharType="begin"/>
          </w:r>
          <w:r>
            <w:instrText xml:space="preserve"> DOCPROPERTY "RepubDt"  </w:instrText>
          </w:r>
          <w:r>
            <w:fldChar w:fldCharType="separate"/>
          </w:r>
          <w:r w:rsidR="00C062D2">
            <w:t>24/06/09</w:t>
          </w:r>
          <w:r>
            <w:fldChar w:fldCharType="end"/>
          </w:r>
        </w:p>
      </w:tc>
      <w:tc>
        <w:tcPr>
          <w:tcW w:w="3093"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w:instrText>
          </w:r>
          <w:r>
            <w:fldChar w:fldCharType="separate"/>
          </w:r>
          <w:r w:rsidR="00C062D2">
            <w:t xml:space="preserve">Effective:  </w:t>
          </w:r>
          <w:r>
            <w:fldChar w:fldCharType="end"/>
          </w:r>
          <w:r>
            <w:fldChar w:fldCharType="begin"/>
          </w:r>
          <w:r>
            <w:instrText xml:space="preserve"> DOCPROPERTY "StartDt"   </w:instrText>
          </w:r>
          <w:r>
            <w:fldChar w:fldCharType="separate"/>
          </w:r>
          <w:r w:rsidR="00C062D2">
            <w:t>24/06/09</w:t>
          </w:r>
          <w:r>
            <w:fldChar w:fldCharType="end"/>
          </w:r>
          <w:r>
            <w:fldChar w:fldCharType="begin"/>
          </w:r>
          <w:r>
            <w:instrText xml:space="preserve"> DOCPROPERTY "EndDt"  </w:instrText>
          </w:r>
          <w:r>
            <w:fldChar w:fldCharType="separate"/>
          </w:r>
          <w:r w:rsidR="00C062D2">
            <w:t>-30/06/09</w:t>
          </w:r>
          <w:r>
            <w:fldChar w:fldCharType="end"/>
          </w:r>
        </w:p>
      </w:tc>
      <w:tc>
        <w:tcPr>
          <w:tcW w:w="846" w:type="pct"/>
        </w:tcPr>
        <w:p w:rsidR="008E254C" w:rsidRDefault="008E254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66</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w:instrText>
    </w:r>
    <w:r w:rsidRPr="00693E87">
      <w:rPr>
        <w:rFonts w:cs="Arial"/>
      </w:rPr>
      <w:instrText xml:space="preserve">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w:instrText>
          </w:r>
          <w:r>
            <w:instrText xml:space="preserve">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65</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74</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w:instrText>
          </w:r>
          <w:r>
            <w:instrText xml:space="preserve">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73</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62D2">
            <w:rPr>
              <w:rStyle w:val="PageNumber"/>
              <w:noProof/>
            </w:rPr>
            <w:t>74</w:t>
          </w:r>
          <w:r>
            <w:rPr>
              <w:rStyle w:val="PageNumber"/>
            </w:rPr>
            <w:fldChar w:fldCharType="end"/>
          </w:r>
        </w:p>
      </w:tc>
    </w:tr>
  </w:tbl>
  <w:p w:rsidR="008E254C" w:rsidRDefault="00693E87">
    <w:pPr>
      <w:pStyle w:val="Status"/>
    </w:pPr>
    <w:r>
      <w:fldChar w:fldCharType="begin"/>
    </w:r>
    <w:r>
      <w:instrText xml:space="preserve"> DOCPROPERTY "Status" </w:instrText>
    </w:r>
    <w:r>
      <w:fldChar w:fldCharType="separate"/>
    </w:r>
    <w:r w:rsidR="00C062D2">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90</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w:instrText>
          </w:r>
          <w:r>
            <w:instrText xml:space="preserve">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91</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w:instrText>
          </w:r>
          <w:r>
            <w:instrText xml:space="preserve">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62D2">
            <w:rPr>
              <w:rStyle w:val="PageNumber"/>
              <w:noProof/>
            </w:rPr>
            <w:t>251</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8E254C" w:rsidTr="007D6776">
      <w:trPr>
        <w:jc w:val="center"/>
      </w:trPr>
      <w:tc>
        <w:tcPr>
          <w:tcW w:w="1678" w:type="dxa"/>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166</w:t>
          </w:r>
          <w:r>
            <w:rPr>
              <w:rStyle w:val="PageNumber"/>
            </w:rPr>
            <w:fldChar w:fldCharType="end"/>
          </w:r>
        </w:p>
      </w:tc>
      <w:tc>
        <w:tcPr>
          <w:tcW w:w="4527" w:type="dxa"/>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r w:rsidR="008E254C">
            <w:br/>
          </w:r>
          <w:r>
            <w:fldChar w:fldCharType="begin"/>
          </w:r>
          <w:r>
            <w:instrText xml:space="preserve"> DOCPROPERTY "Eff"  </w:instrText>
          </w:r>
          <w:r>
            <w:fldChar w:fldCharType="separate"/>
          </w:r>
          <w:r w:rsidR="00C062D2">
            <w:t xml:space="preserve">Effective:  </w:t>
          </w:r>
          <w:r>
            <w:fldChar w:fldCharType="end"/>
          </w:r>
          <w:r>
            <w:fldChar w:fldCharType="begin"/>
          </w:r>
          <w:r>
            <w:instrText xml:space="preserve"> DOCPROPERTY "StartDt"   </w:instrText>
          </w:r>
          <w:r>
            <w:fldChar w:fldCharType="separate"/>
          </w:r>
          <w:r w:rsidR="00C062D2">
            <w:t>24/06/09</w:t>
          </w:r>
          <w:r>
            <w:fldChar w:fldCharType="end"/>
          </w:r>
          <w:r>
            <w:fldChar w:fldCharType="begin"/>
          </w:r>
          <w:r>
            <w:instrText xml:space="preserve"> DOCPROPERTY "EndDt"  </w:instrText>
          </w:r>
          <w:r>
            <w:fldChar w:fldCharType="separate"/>
          </w:r>
          <w:r w:rsidR="00C062D2">
            <w:t>-30/06/09</w:t>
          </w:r>
          <w:r>
            <w:fldChar w:fldCharType="end"/>
          </w:r>
        </w:p>
      </w:tc>
      <w:tc>
        <w:tcPr>
          <w:tcW w:w="1553" w:type="dxa"/>
        </w:tcPr>
        <w:p w:rsidR="008E254C" w:rsidRDefault="00693E87">
          <w:pPr>
            <w:pStyle w:val="Footer"/>
            <w:jc w:val="right"/>
          </w:pPr>
          <w:r>
            <w:fldChar w:fldCharType="begin"/>
          </w:r>
          <w:r>
            <w:instrText xml:space="preserve"> DOCPROPERTY "Category"  </w:instrText>
          </w:r>
          <w:r>
            <w:fldChar w:fldCharType="separate"/>
          </w:r>
          <w:r w:rsidR="00C062D2">
            <w:t>R14</w:t>
          </w:r>
          <w:r>
            <w:fldChar w:fldCharType="end"/>
          </w:r>
          <w:r w:rsidR="008E254C">
            <w:br/>
          </w:r>
          <w:r>
            <w:fldChar w:fldCharType="begin"/>
          </w:r>
          <w:r>
            <w:instrText xml:space="preserve"> DOCPROPERTY "RepubDt"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8E254C">
      <w:trPr>
        <w:jc w:val="center"/>
      </w:trPr>
      <w:tc>
        <w:tcPr>
          <w:tcW w:w="1963" w:type="dxa"/>
        </w:tcPr>
        <w:p w:rsidR="008E254C" w:rsidRDefault="00693E87">
          <w:pPr>
            <w:pStyle w:val="Footer"/>
          </w:pPr>
          <w:r>
            <w:fldChar w:fldCharType="begin"/>
          </w:r>
          <w:r>
            <w:instrText xml:space="preserve"> DOCPROPERTY "Category"  </w:instrText>
          </w:r>
          <w:r>
            <w:fldChar w:fldCharType="separate"/>
          </w:r>
          <w:r w:rsidR="00C062D2">
            <w:t>R14</w:t>
          </w:r>
          <w:r>
            <w:fldChar w:fldCharType="end"/>
          </w:r>
          <w:r w:rsidR="008E254C">
            <w:br/>
          </w:r>
          <w:r>
            <w:fldChar w:fldCharType="begin"/>
          </w:r>
          <w:r>
            <w:instrText xml:space="preserve"> DOCPROPERTY "RepubDt"  </w:instrText>
          </w:r>
          <w:r>
            <w:fldChar w:fldCharType="separate"/>
          </w:r>
          <w:r w:rsidR="00C062D2">
            <w:t>24/06/09</w:t>
          </w:r>
          <w:r>
            <w:fldChar w:fldCharType="end"/>
          </w:r>
        </w:p>
      </w:tc>
      <w:tc>
        <w:tcPr>
          <w:tcW w:w="4527" w:type="dxa"/>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r w:rsidR="008E254C">
            <w:br/>
          </w:r>
          <w:r>
            <w:fldChar w:fldCharType="begin"/>
          </w:r>
          <w:r>
            <w:instrText xml:space="preserve"> DOCPROPERTY "Eff"  </w:instrText>
          </w:r>
          <w:r>
            <w:fldChar w:fldCharType="separate"/>
          </w:r>
          <w:r w:rsidR="00C062D2">
            <w:t xml:space="preserve">Effective:  </w:t>
          </w:r>
          <w:r>
            <w:fldChar w:fldCharType="end"/>
          </w:r>
          <w:r>
            <w:fldChar w:fldCharType="begin"/>
          </w:r>
          <w:r>
            <w:instrText xml:space="preserve"> DOCPROPERTY "StartDt"   </w:instrText>
          </w:r>
          <w:r>
            <w:fldChar w:fldCharType="separate"/>
          </w:r>
          <w:r w:rsidR="00C062D2">
            <w:t>24/06/09</w:t>
          </w:r>
          <w:r>
            <w:fldChar w:fldCharType="end"/>
          </w:r>
          <w:r>
            <w:fldChar w:fldCharType="begin"/>
          </w:r>
          <w:r>
            <w:instrText xml:space="preserve"> DOCPROPERTY "EndDt"  </w:instrText>
          </w:r>
          <w:r>
            <w:fldChar w:fldCharType="separate"/>
          </w:r>
          <w:r w:rsidR="00C062D2">
            <w:t>-30/06/09</w:t>
          </w:r>
          <w:r>
            <w:fldChar w:fldCharType="end"/>
          </w:r>
        </w:p>
      </w:tc>
      <w:tc>
        <w:tcPr>
          <w:tcW w:w="1240" w:type="dxa"/>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167</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172</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w:instrText>
    </w:r>
    <w:r w:rsidRPr="00693E87">
      <w:rPr>
        <w:rFonts w:cs="Arial"/>
      </w:rPr>
      <w:instrText xml:space="preserve">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w:instrText>
          </w:r>
          <w:r>
            <w:instrText xml:space="preserve">"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171</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8E254C">
      <w:tc>
        <w:tcPr>
          <w:tcW w:w="1240" w:type="dxa"/>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174</w:t>
          </w:r>
          <w:r>
            <w:rPr>
              <w:rStyle w:val="PageNumber"/>
            </w:rPr>
            <w:fldChar w:fldCharType="end"/>
          </w:r>
        </w:p>
      </w:tc>
      <w:tc>
        <w:tcPr>
          <w:tcW w:w="8580" w:type="dxa"/>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
            <w:jc w:val="center"/>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553" w:type="dxa"/>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w:instrText>
    </w:r>
    <w:r w:rsidRPr="00693E87">
      <w:rPr>
        <w:rFonts w:cs="Arial"/>
      </w:rPr>
      <w:instrText xml:space="preserve">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8E254C">
      <w:tc>
        <w:tcPr>
          <w:tcW w:w="1553" w:type="dxa"/>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8580" w:type="dxa"/>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
            <w:jc w:val="center"/>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w:instrText>
          </w:r>
          <w:r>
            <w:instrText xml:space="preserve">"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240" w:type="dxa"/>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175</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180</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w:instrText>
          </w:r>
          <w:r>
            <w:instrText xml:space="preserve">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181</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188</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187</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062D2">
            <w:rPr>
              <w:rStyle w:val="PageNumber"/>
              <w:noProof/>
            </w:rPr>
            <w:t>189</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189</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198</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w:instrText>
          </w:r>
          <w:r>
            <w:instrText xml:space="preserve">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199</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200</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62D2">
            <w:rPr>
              <w:rStyle w:val="PageNumber"/>
              <w:noProof/>
            </w:rPr>
            <w:t>200</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062D2">
            <w:rPr>
              <w:rStyle w:val="PageNumber"/>
              <w:noProof/>
            </w:rPr>
            <w:t>201</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w:instrText>
          </w:r>
          <w:r>
            <w:instrText xml:space="preserve">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201</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202</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62D2">
            <w:rPr>
              <w:rStyle w:val="PageNumber"/>
              <w:noProof/>
            </w:rPr>
            <w:t>202</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062D2">
            <w:rPr>
              <w:rStyle w:val="PageNumber"/>
              <w:noProof/>
            </w:rPr>
            <w:t>203</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w:instrText>
          </w:r>
          <w:r>
            <w:instrText xml:space="preserve">"StartDt"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203</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204</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062D2">
            <w:rPr>
              <w:rStyle w:val="PageNumber"/>
              <w:noProof/>
            </w:rPr>
            <w:t>204</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062D2">
            <w:rPr>
              <w:rStyle w:val="PageNumber"/>
              <w:noProof/>
            </w:rPr>
            <w:t>205</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w:instrText>
          </w:r>
          <w:r>
            <w:instrText xml:space="preserve">"StartDt"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205</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208</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w:instrText>
          </w:r>
          <w:r>
            <w:instrText xml:space="preserve">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209</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226</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227</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234</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instrText xml:space="preserve">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233</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254C">
      <w:tc>
        <w:tcPr>
          <w:tcW w:w="847" w:type="pct"/>
        </w:tcPr>
        <w:p w:rsidR="008E254C" w:rsidRDefault="008E25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250</w:t>
          </w:r>
          <w:r>
            <w:rPr>
              <w:rStyle w:val="PageNumber"/>
            </w:rP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1061" w:type="pct"/>
        </w:tcPr>
        <w:p w:rsidR="008E254C" w:rsidRDefault="00693E87">
          <w:pPr>
            <w:pStyle w:val="Footer"/>
            <w:jc w:val="right"/>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254C">
      <w:tc>
        <w:tcPr>
          <w:tcW w:w="1061" w:type="pct"/>
        </w:tcPr>
        <w:p w:rsidR="008E254C" w:rsidRDefault="00693E87">
          <w:pPr>
            <w:pStyle w:val="Footer"/>
          </w:pPr>
          <w:r>
            <w:fldChar w:fldCharType="begin"/>
          </w:r>
          <w:r>
            <w:instrText xml:space="preserve"> DOCPROPERTY "Category"  *\charformat  </w:instrText>
          </w:r>
          <w:r>
            <w:fldChar w:fldCharType="separate"/>
          </w:r>
          <w:r w:rsidR="00C062D2">
            <w:t>R14</w:t>
          </w:r>
          <w:r>
            <w:fldChar w:fldCharType="end"/>
          </w:r>
          <w:r w:rsidR="008E254C">
            <w:br/>
          </w:r>
          <w:r>
            <w:fldChar w:fldCharType="begin"/>
          </w:r>
          <w:r>
            <w:instrText xml:space="preserve"> DOCPROPERTY "RepubDt"  *\charformat  </w:instrText>
          </w:r>
          <w:r>
            <w:fldChar w:fldCharType="separate"/>
          </w:r>
          <w:r w:rsidR="00C062D2">
            <w:t>24/06/09</w:t>
          </w:r>
          <w:r>
            <w:fldChar w:fldCharType="end"/>
          </w:r>
        </w:p>
      </w:tc>
      <w:tc>
        <w:tcPr>
          <w:tcW w:w="3092" w:type="pct"/>
        </w:tcPr>
        <w:p w:rsidR="008E254C" w:rsidRDefault="00693E87">
          <w:pPr>
            <w:pStyle w:val="Footer"/>
            <w:jc w:val="center"/>
          </w:pPr>
          <w:r>
            <w:fldChar w:fldCharType="begin"/>
          </w:r>
          <w:r>
            <w:instrText xml:space="preserve"> REF Citation *\charformat </w:instrText>
          </w:r>
          <w:r>
            <w:fldChar w:fldCharType="separate"/>
          </w:r>
          <w:r w:rsidR="00C062D2">
            <w:t>Planning and Development Regulation 2008</w:t>
          </w:r>
          <w:r>
            <w:fldChar w:fldCharType="end"/>
          </w:r>
        </w:p>
        <w:p w:rsidR="008E254C" w:rsidRDefault="00693E87">
          <w:pPr>
            <w:pStyle w:val="FooterInfoCentre"/>
          </w:pPr>
          <w:r>
            <w:fldChar w:fldCharType="begin"/>
          </w:r>
          <w:r>
            <w:instrText xml:space="preserve"> DOCPROPERTY "Eff"  *\charformat </w:instrText>
          </w:r>
          <w:r>
            <w:fldChar w:fldCharType="separate"/>
          </w:r>
          <w:r w:rsidR="00C062D2">
            <w:t xml:space="preserve">Effective:  </w:t>
          </w:r>
          <w:r>
            <w:fldChar w:fldCharType="end"/>
          </w:r>
          <w:r>
            <w:fldChar w:fldCharType="begin"/>
          </w:r>
          <w:r>
            <w:instrText xml:space="preserve"> DOCPROPERTY "StartDt"  *\charformat </w:instrText>
          </w:r>
          <w:r>
            <w:fldChar w:fldCharType="separate"/>
          </w:r>
          <w:r w:rsidR="00C062D2">
            <w:t>24/06/09</w:t>
          </w:r>
          <w:r>
            <w:fldChar w:fldCharType="end"/>
          </w:r>
          <w:r>
            <w:fldChar w:fldCharType="begin"/>
          </w:r>
          <w:r>
            <w:instrText xml:space="preserve"> DOCPROPERTY "EndDt"  *\charformat </w:instrText>
          </w:r>
          <w:r>
            <w:fldChar w:fldCharType="separate"/>
          </w:r>
          <w:r w:rsidR="00C062D2">
            <w:t>-30/06/09</w:t>
          </w:r>
          <w:r>
            <w:fldChar w:fldCharType="end"/>
          </w:r>
        </w:p>
      </w:tc>
      <w:tc>
        <w:tcPr>
          <w:tcW w:w="847" w:type="pct"/>
        </w:tcPr>
        <w:p w:rsidR="008E254C" w:rsidRDefault="008E25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93E87">
            <w:rPr>
              <w:rStyle w:val="PageNumber"/>
              <w:noProof/>
            </w:rPr>
            <w:t>251</w:t>
          </w:r>
          <w:r>
            <w:rPr>
              <w:rStyle w:val="PageNumber"/>
            </w:rPr>
            <w:fldChar w:fldCharType="end"/>
          </w:r>
        </w:p>
      </w:tc>
    </w:tr>
  </w:tbl>
  <w:p w:rsidR="008E254C" w:rsidRPr="00693E87" w:rsidRDefault="00693E87" w:rsidP="00693E87">
    <w:pPr>
      <w:pStyle w:val="Status"/>
      <w:rPr>
        <w:rFonts w:cs="Arial"/>
      </w:rPr>
    </w:pPr>
    <w:r w:rsidRPr="00693E87">
      <w:rPr>
        <w:rFonts w:cs="Arial"/>
      </w:rPr>
      <w:fldChar w:fldCharType="begin"/>
    </w:r>
    <w:r w:rsidRPr="00693E87">
      <w:rPr>
        <w:rFonts w:cs="Arial"/>
      </w:rPr>
      <w:instrText xml:space="preserve"> DOCPROPERTY "Status" </w:instrText>
    </w:r>
    <w:r w:rsidRPr="00693E87">
      <w:rPr>
        <w:rFonts w:cs="Arial"/>
      </w:rPr>
      <w:fldChar w:fldCharType="separate"/>
    </w:r>
    <w:r w:rsidR="00C062D2" w:rsidRPr="00693E87">
      <w:rPr>
        <w:rFonts w:cs="Arial"/>
      </w:rPr>
      <w:t xml:space="preserve"> </w:t>
    </w:r>
    <w:r w:rsidRPr="00693E87">
      <w:rPr>
        <w:rFonts w:cs="Arial"/>
      </w:rPr>
      <w:fldChar w:fldCharType="end"/>
    </w:r>
    <w:r w:rsidRPr="00693E87">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Pr="00693E87" w:rsidRDefault="00693E87" w:rsidP="00693E87">
    <w:pPr>
      <w:pStyle w:val="Footer"/>
      <w:jc w:val="center"/>
      <w:rPr>
        <w:rFonts w:cs="Arial"/>
        <w:sz w:val="14"/>
      </w:rPr>
    </w:pPr>
    <w:r w:rsidRPr="00693E87">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Pr="00693E87" w:rsidRDefault="008E254C" w:rsidP="00693E87">
    <w:pPr>
      <w:pStyle w:val="Footer"/>
      <w:jc w:val="center"/>
      <w:rPr>
        <w:rFonts w:cs="Arial"/>
        <w:sz w:val="14"/>
      </w:rPr>
    </w:pPr>
    <w:r w:rsidRPr="00693E87">
      <w:rPr>
        <w:rFonts w:cs="Arial"/>
        <w:sz w:val="14"/>
      </w:rPr>
      <w:fldChar w:fldCharType="begin"/>
    </w:r>
    <w:r w:rsidRPr="00693E87">
      <w:rPr>
        <w:rFonts w:cs="Arial"/>
        <w:sz w:val="14"/>
      </w:rPr>
      <w:instrText xml:space="preserve"> COMMENTS  \* MERGEFORMAT </w:instrText>
    </w:r>
    <w:r w:rsidRPr="00693E87">
      <w:rPr>
        <w:rFonts w:cs="Arial"/>
        <w:sz w:val="14"/>
      </w:rPr>
      <w:fldChar w:fldCharType="end"/>
    </w:r>
    <w:r w:rsidR="00693E87" w:rsidRPr="00693E87">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Pr="00693E87" w:rsidRDefault="00693E87" w:rsidP="00693E87">
    <w:pPr>
      <w:pStyle w:val="Footer"/>
      <w:jc w:val="center"/>
      <w:rPr>
        <w:rFonts w:cs="Arial"/>
        <w:sz w:val="14"/>
      </w:rPr>
    </w:pPr>
    <w:r w:rsidRPr="00693E87">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0086" w:rsidRDefault="004B0086" w:rsidP="00AB1BB3">
      <w:pPr>
        <w:pStyle w:val="05Endnote0"/>
      </w:pPr>
      <w:r>
        <w:separator/>
      </w:r>
    </w:p>
  </w:footnote>
  <w:footnote w:type="continuationSeparator" w:id="0">
    <w:p w:rsidR="004B0086" w:rsidRDefault="004B0086"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62D2" w:rsidRDefault="00C062D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62D2" w:rsidRDefault="00C062D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62D2" w:rsidRDefault="00C062D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8E254C">
      <w:tc>
        <w:tcPr>
          <w:tcW w:w="900" w:type="pct"/>
        </w:tcPr>
        <w:p w:rsidR="008E254C" w:rsidRDefault="008E254C">
          <w:pPr>
            <w:pStyle w:val="HeaderEven"/>
          </w:pPr>
        </w:p>
      </w:tc>
      <w:tc>
        <w:tcPr>
          <w:tcW w:w="4100" w:type="pct"/>
        </w:tcPr>
        <w:p w:rsidR="008E254C" w:rsidRDefault="008E254C">
          <w:pPr>
            <w:pStyle w:val="HeaderEven"/>
          </w:pPr>
        </w:p>
      </w:tc>
    </w:tr>
    <w:tr w:rsidR="008E254C">
      <w:tc>
        <w:tcPr>
          <w:tcW w:w="4100" w:type="pct"/>
          <w:gridSpan w:val="2"/>
          <w:tcBorders>
            <w:bottom w:val="single" w:sz="4" w:space="0" w:color="auto"/>
          </w:tcBorders>
        </w:tcPr>
        <w:p w:rsidR="008E254C" w:rsidRDefault="00693E87">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8E254C" w:rsidRDefault="008E254C">
    <w:pPr>
      <w:pStyle w:val="N-9pt"/>
    </w:pPr>
    <w:r>
      <w:tab/>
    </w:r>
    <w:r w:rsidR="00693E87">
      <w:rPr>
        <w:noProof/>
      </w:rPr>
      <w:fldChar w:fldCharType="begin"/>
    </w:r>
    <w:r w:rsidR="00693E87">
      <w:rPr>
        <w:noProof/>
      </w:rPr>
      <w:instrText xml:space="preserve"> STYLEREF charPage \* ME</w:instrText>
    </w:r>
    <w:r w:rsidR="00693E87">
      <w:rPr>
        <w:noProof/>
      </w:rPr>
      <w:instrText xml:space="preserve">RGEFORMAT </w:instrText>
    </w:r>
    <w:r w:rsidR="00693E87">
      <w:rPr>
        <w:noProof/>
      </w:rPr>
      <w:fldChar w:fldCharType="separate"/>
    </w:r>
    <w:r w:rsidR="00693E87">
      <w:rPr>
        <w:noProof/>
      </w:rPr>
      <w:t>Page</w:t>
    </w:r>
    <w:r w:rsidR="00693E8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8E254C">
      <w:tc>
        <w:tcPr>
          <w:tcW w:w="4100" w:type="pct"/>
        </w:tcPr>
        <w:p w:rsidR="008E254C" w:rsidRDefault="008E254C">
          <w:pPr>
            <w:pStyle w:val="HeaderOdd"/>
          </w:pPr>
        </w:p>
      </w:tc>
      <w:tc>
        <w:tcPr>
          <w:tcW w:w="900" w:type="pct"/>
        </w:tcPr>
        <w:p w:rsidR="008E254C" w:rsidRDefault="008E254C">
          <w:pPr>
            <w:pStyle w:val="HeaderOdd"/>
          </w:pPr>
        </w:p>
      </w:tc>
    </w:tr>
    <w:tr w:rsidR="008E254C">
      <w:tc>
        <w:tcPr>
          <w:tcW w:w="900" w:type="pct"/>
          <w:gridSpan w:val="2"/>
          <w:tcBorders>
            <w:bottom w:val="single" w:sz="4" w:space="0" w:color="auto"/>
          </w:tcBorders>
        </w:tcPr>
        <w:p w:rsidR="008E254C" w:rsidRDefault="00693E87">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8E254C" w:rsidRDefault="008E254C">
    <w:pPr>
      <w:pStyle w:val="N-9pt"/>
    </w:pPr>
    <w:r>
      <w:tab/>
    </w:r>
    <w:r w:rsidR="00693E87">
      <w:rPr>
        <w:noProof/>
      </w:rPr>
      <w:fldChar w:fldCharType="begin"/>
    </w:r>
    <w:r w:rsidR="00693E87">
      <w:rPr>
        <w:noProof/>
      </w:rPr>
      <w:instrText xml:space="preserve"> STYLEREF charPage \* MERGEFORMAT </w:instrText>
    </w:r>
    <w:r w:rsidR="00693E87">
      <w:rPr>
        <w:noProof/>
      </w:rPr>
      <w:fldChar w:fldCharType="separate"/>
    </w:r>
    <w:r w:rsidR="00693E87">
      <w:rPr>
        <w:noProof/>
      </w:rPr>
      <w:t>Page</w:t>
    </w:r>
    <w:r w:rsidR="00693E87">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8E254C">
      <w:tc>
        <w:tcPr>
          <w:tcW w:w="900" w:type="pct"/>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Chapter 5</w:t>
          </w:r>
          <w:r>
            <w:rPr>
              <w:b/>
            </w:rPr>
            <w:fldChar w:fldCharType="end"/>
          </w:r>
        </w:p>
      </w:tc>
      <w:tc>
        <w:tcPr>
          <w:tcW w:w="4100" w:type="pct"/>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8E254C">
      <w:tc>
        <w:tcPr>
          <w:tcW w:w="900" w:type="pct"/>
        </w:tcPr>
        <w:p w:rsidR="008E254C" w:rsidRDefault="008E254C">
          <w:pPr>
            <w:pStyle w:val="HeaderEven"/>
            <w:rPr>
              <w:b/>
            </w:rPr>
          </w:pPr>
          <w:r>
            <w:rPr>
              <w:b/>
            </w:rPr>
            <w:fldChar w:fldCharType="begin"/>
          </w:r>
          <w:r>
            <w:rPr>
              <w:b/>
            </w:rPr>
            <w:instrText xml:space="preserve"> STYLEREF CharPartNo \*charformat </w:instrText>
          </w:r>
          <w:r w:rsidR="00693E87">
            <w:rPr>
              <w:b/>
            </w:rPr>
            <w:fldChar w:fldCharType="separate"/>
          </w:r>
          <w:r w:rsidR="00693E87">
            <w:rPr>
              <w:b/>
              <w:noProof/>
            </w:rPr>
            <w:t>Part 5.6</w:t>
          </w:r>
          <w:r>
            <w:rPr>
              <w:b/>
            </w:rPr>
            <w:fldChar w:fldCharType="end"/>
          </w:r>
        </w:p>
      </w:tc>
      <w:tc>
        <w:tcPr>
          <w:tcW w:w="4100" w:type="pct"/>
        </w:tcPr>
        <w:p w:rsidR="008E254C" w:rsidRDefault="008E254C">
          <w:pPr>
            <w:pStyle w:val="HeaderEven"/>
          </w:pPr>
          <w:fldSimple w:instr=" STYLEREF CharPartText \*charformat ">
            <w:r w:rsidR="00693E87">
              <w:rPr>
                <w:noProof/>
              </w:rPr>
              <w:t>Discharge amounts for rural leases</w:t>
            </w:r>
          </w:fldSimple>
        </w:p>
      </w:tc>
    </w:tr>
    <w:tr w:rsidR="008E254C">
      <w:tc>
        <w:tcPr>
          <w:tcW w:w="900" w:type="pct"/>
        </w:tcPr>
        <w:p w:rsidR="008E254C" w:rsidRDefault="008E254C">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8E254C" w:rsidRDefault="008E254C">
          <w:pPr>
            <w:pStyle w:val="HeaderEven"/>
          </w:pPr>
          <w:r>
            <w:fldChar w:fldCharType="begin"/>
          </w:r>
          <w:r>
            <w:instrText xml:space="preserve"> STYLEREF CharDivText \*charformat </w:instrText>
          </w:r>
          <w:r>
            <w:fldChar w:fldCharType="end"/>
          </w:r>
        </w:p>
      </w:tc>
    </w:tr>
    <w:tr w:rsidR="008E254C">
      <w:trPr>
        <w:cantSplit/>
      </w:trPr>
      <w:tc>
        <w:tcPr>
          <w:tcW w:w="900" w:type="pct"/>
          <w:gridSpan w:val="2"/>
          <w:tcBorders>
            <w:bottom w:val="single" w:sz="4" w:space="0" w:color="auto"/>
          </w:tcBorders>
        </w:tcPr>
        <w:p w:rsidR="008E254C" w:rsidRDefault="00693E87">
          <w:pPr>
            <w:pStyle w:val="HeaderEven6"/>
          </w:pPr>
          <w:r>
            <w:fldChar w:fldCharType="begin"/>
          </w:r>
          <w:r>
            <w:instrText xml:space="preserve"> DOCPROPERTY "Company"  \* MERGEFORMAT </w:instrText>
          </w:r>
          <w:r>
            <w:fldChar w:fldCharType="separate"/>
          </w:r>
          <w:r w:rsidR="00C062D2">
            <w:t>Section</w:t>
          </w:r>
          <w:r>
            <w:fldChar w:fldCharType="end"/>
          </w:r>
          <w:r w:rsidR="008E254C">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8E254C" w:rsidRDefault="008E254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8E254C">
      <w:tc>
        <w:tcPr>
          <w:tcW w:w="4100" w:type="pct"/>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Chapter 5</w:t>
          </w:r>
          <w:r>
            <w:rPr>
              <w:b/>
            </w:rPr>
            <w:fldChar w:fldCharType="end"/>
          </w:r>
        </w:p>
      </w:tc>
    </w:tr>
    <w:tr w:rsidR="008E254C">
      <w:tc>
        <w:tcPr>
          <w:tcW w:w="4100" w:type="pct"/>
        </w:tcPr>
        <w:p w:rsidR="008E254C" w:rsidRDefault="008E254C">
          <w:pPr>
            <w:pStyle w:val="HeaderEven"/>
            <w:jc w:val="right"/>
          </w:pPr>
          <w:fldSimple w:instr=" STYLEREF CharPartText \*charformat ">
            <w:r w:rsidR="00693E87">
              <w:rPr>
                <w:noProof/>
              </w:rPr>
              <w:t>Discharge amounts for rural leases</w:t>
            </w:r>
          </w:fldSimple>
        </w:p>
      </w:tc>
      <w:tc>
        <w:tcPr>
          <w:tcW w:w="900" w:type="pct"/>
        </w:tcPr>
        <w:p w:rsidR="008E254C" w:rsidRDefault="008E254C">
          <w:pPr>
            <w:pStyle w:val="HeaderEven"/>
            <w:jc w:val="right"/>
            <w:rPr>
              <w:b/>
            </w:rPr>
          </w:pPr>
          <w:r>
            <w:rPr>
              <w:b/>
            </w:rPr>
            <w:fldChar w:fldCharType="begin"/>
          </w:r>
          <w:r>
            <w:rPr>
              <w:b/>
            </w:rPr>
            <w:instrText xml:space="preserve"> STYLEREF CharPartNo \*charformat </w:instrText>
          </w:r>
          <w:r w:rsidR="00693E87">
            <w:rPr>
              <w:b/>
            </w:rPr>
            <w:fldChar w:fldCharType="separate"/>
          </w:r>
          <w:r w:rsidR="00693E87">
            <w:rPr>
              <w:b/>
              <w:noProof/>
            </w:rPr>
            <w:t>Part 5.6</w:t>
          </w:r>
          <w:r>
            <w:rPr>
              <w:b/>
            </w:rPr>
            <w:fldChar w:fldCharType="end"/>
          </w:r>
        </w:p>
      </w:tc>
    </w:tr>
    <w:tr w:rsidR="008E254C">
      <w:tc>
        <w:tcPr>
          <w:tcW w:w="4100" w:type="pct"/>
        </w:tcPr>
        <w:p w:rsidR="008E254C" w:rsidRDefault="008E254C">
          <w:pPr>
            <w:pStyle w:val="HeaderEven"/>
            <w:jc w:val="right"/>
          </w:pPr>
          <w:r>
            <w:fldChar w:fldCharType="begin"/>
          </w:r>
          <w:r>
            <w:instrText xml:space="preserve"> STYLEREF CharDivText \*charformat </w:instrText>
          </w:r>
          <w:r>
            <w:fldChar w:fldCharType="end"/>
          </w:r>
        </w:p>
      </w:tc>
      <w:tc>
        <w:tcPr>
          <w:tcW w:w="900" w:type="pct"/>
        </w:tcPr>
        <w:p w:rsidR="008E254C" w:rsidRDefault="008E254C">
          <w:pPr>
            <w:pStyle w:val="HeaderEven"/>
            <w:jc w:val="right"/>
            <w:rPr>
              <w:b/>
            </w:rPr>
          </w:pPr>
          <w:r>
            <w:rPr>
              <w:b/>
            </w:rPr>
            <w:fldChar w:fldCharType="begin"/>
          </w:r>
          <w:r>
            <w:rPr>
              <w:b/>
            </w:rPr>
            <w:instrText xml:space="preserve"> STYLEREF CharDivNo \*charformat </w:instrText>
          </w:r>
          <w:r>
            <w:rPr>
              <w:b/>
            </w:rPr>
            <w:fldChar w:fldCharType="end"/>
          </w:r>
        </w:p>
      </w:tc>
    </w:tr>
    <w:tr w:rsidR="008E254C">
      <w:trPr>
        <w:cantSplit/>
      </w:trPr>
      <w:tc>
        <w:tcPr>
          <w:tcW w:w="900" w:type="pct"/>
          <w:gridSpan w:val="2"/>
          <w:tcBorders>
            <w:bottom w:val="single" w:sz="4" w:space="0" w:color="auto"/>
          </w:tcBorders>
        </w:tcPr>
        <w:p w:rsidR="008E254C" w:rsidRDefault="00693E87">
          <w:pPr>
            <w:pStyle w:val="HeaderOdd6"/>
          </w:pPr>
          <w:r>
            <w:fldChar w:fldCharType="begin"/>
          </w:r>
          <w:r>
            <w:instrText xml:space="preserve"> DOCPROPERTY "Company"  \* MERGEFORMAT </w:instrText>
          </w:r>
          <w:r>
            <w:fldChar w:fldCharType="separate"/>
          </w:r>
          <w:r w:rsidR="00C062D2">
            <w:t>Section</w:t>
          </w:r>
          <w:r>
            <w:fldChar w:fldCharType="end"/>
          </w:r>
          <w:r w:rsidR="008E254C">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8E254C" w:rsidRDefault="008E254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8E254C">
      <w:tc>
        <w:tcPr>
          <w:tcW w:w="900" w:type="pct"/>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Chapter 5</w:t>
          </w:r>
          <w:r>
            <w:rPr>
              <w:b/>
            </w:rPr>
            <w:fldChar w:fldCharType="end"/>
          </w:r>
        </w:p>
      </w:tc>
      <w:tc>
        <w:tcPr>
          <w:tcW w:w="4100" w:type="pct"/>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8E254C">
      <w:tc>
        <w:tcPr>
          <w:tcW w:w="900" w:type="pct"/>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693E87">
            <w:rPr>
              <w:b/>
              <w:noProof/>
            </w:rPr>
            <w:t>Part 5.7</w:t>
          </w:r>
          <w:r>
            <w:rPr>
              <w:b/>
            </w:rPr>
            <w:fldChar w:fldCharType="end"/>
          </w:r>
        </w:p>
      </w:tc>
      <w:tc>
        <w:tcPr>
          <w:tcW w:w="4100" w:type="pct"/>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8E254C">
      <w:tc>
        <w:tcPr>
          <w:tcW w:w="900" w:type="pct"/>
        </w:tcPr>
        <w:p w:rsidR="008E254C" w:rsidRDefault="008E254C">
          <w:pPr>
            <w:pStyle w:val="HeaderEven"/>
            <w:rPr>
              <w:b/>
            </w:rPr>
          </w:pPr>
          <w:r>
            <w:rPr>
              <w:b/>
            </w:rPr>
            <w:fldChar w:fldCharType="begin"/>
          </w:r>
          <w:r>
            <w:rPr>
              <w:b/>
            </w:rPr>
            <w:instrText xml:space="preserve"> STYLEREF CharDivNo \*charformat </w:instrText>
          </w:r>
          <w:r>
            <w:rPr>
              <w:b/>
            </w:rPr>
            <w:fldChar w:fldCharType="separate"/>
          </w:r>
          <w:r w:rsidR="00693E87">
            <w:rPr>
              <w:b/>
              <w:noProof/>
            </w:rPr>
            <w:t>Division 5.7.2</w:t>
          </w:r>
          <w:r>
            <w:rPr>
              <w:b/>
            </w:rPr>
            <w:fldChar w:fldCharType="end"/>
          </w:r>
        </w:p>
      </w:tc>
      <w:tc>
        <w:tcPr>
          <w:tcW w:w="3932" w:type="pct"/>
        </w:tcPr>
        <w:p w:rsidR="008E254C" w:rsidRDefault="00693E87">
          <w:pPr>
            <w:pStyle w:val="HeaderEven"/>
          </w:pPr>
          <w:r>
            <w:rPr>
              <w:noProof/>
            </w:rPr>
            <w:fldChar w:fldCharType="begin"/>
          </w:r>
          <w:r>
            <w:rPr>
              <w:noProof/>
            </w:rPr>
            <w:instrText xml:space="preserve"> STYLEREF CharDivText \*cha</w:instrText>
          </w:r>
          <w:r>
            <w:rPr>
              <w:noProof/>
            </w:rPr>
            <w:instrText xml:space="preserve">rformat </w:instrText>
          </w:r>
          <w:r>
            <w:rPr>
              <w:noProof/>
            </w:rPr>
            <w:fldChar w:fldCharType="separate"/>
          </w:r>
          <w:r>
            <w:rPr>
              <w:noProof/>
            </w:rPr>
            <w:t>Applications for extension of time to commence or complete required works</w:t>
          </w:r>
          <w:r>
            <w:rPr>
              <w:noProof/>
            </w:rPr>
            <w:fldChar w:fldCharType="end"/>
          </w:r>
        </w:p>
      </w:tc>
    </w:tr>
    <w:tr w:rsidR="008E254C">
      <w:trPr>
        <w:cantSplit/>
      </w:trPr>
      <w:tc>
        <w:tcPr>
          <w:tcW w:w="900" w:type="pct"/>
          <w:gridSpan w:val="2"/>
          <w:tcBorders>
            <w:bottom w:val="single" w:sz="4" w:space="0" w:color="auto"/>
          </w:tcBorders>
        </w:tcPr>
        <w:p w:rsidR="008E254C" w:rsidRDefault="00693E87">
          <w:pPr>
            <w:pStyle w:val="HeaderEven6"/>
          </w:pPr>
          <w:r>
            <w:fldChar w:fldCharType="begin"/>
          </w:r>
          <w:r>
            <w:instrText xml:space="preserve"> DOCPROPERTY "Company"  \* MERGEFORMAT </w:instrText>
          </w:r>
          <w:r>
            <w:fldChar w:fldCharType="separate"/>
          </w:r>
          <w:r w:rsidR="00C062D2">
            <w:t>Section</w:t>
          </w:r>
          <w:r>
            <w:fldChar w:fldCharType="end"/>
          </w:r>
          <w:r w:rsidR="008E254C">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8E254C" w:rsidRDefault="008E254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8E254C">
      <w:tc>
        <w:tcPr>
          <w:tcW w:w="4100" w:type="pct"/>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Chapter 5</w:t>
          </w:r>
          <w:r>
            <w:rPr>
              <w:b/>
            </w:rPr>
            <w:fldChar w:fldCharType="end"/>
          </w:r>
        </w:p>
      </w:tc>
    </w:tr>
    <w:tr w:rsidR="008E254C">
      <w:tc>
        <w:tcPr>
          <w:tcW w:w="4100" w:type="pct"/>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693E87">
            <w:rPr>
              <w:b/>
              <w:noProof/>
            </w:rPr>
            <w:t>Part 5.7</w:t>
          </w:r>
          <w:r>
            <w:rPr>
              <w:b/>
            </w:rPr>
            <w:fldChar w:fldCharType="end"/>
          </w:r>
        </w:p>
      </w:tc>
    </w:tr>
    <w:tr w:rsidR="008E254C">
      <w:tc>
        <w:tcPr>
          <w:tcW w:w="4100" w:type="pct"/>
        </w:tcPr>
        <w:p w:rsidR="008E254C" w:rsidRDefault="00693E87">
          <w:pPr>
            <w:pStyle w:val="HeaderEven"/>
            <w:jc w:val="right"/>
          </w:pPr>
          <w:r>
            <w:rPr>
              <w:noProof/>
            </w:rPr>
            <w:fldChar w:fldCharType="begin"/>
          </w:r>
          <w:r>
            <w:rPr>
              <w:noProof/>
            </w:rPr>
            <w:instrText xml:space="preserve"> STYLEREF CharDivText \*charformat </w:instrText>
          </w:r>
          <w:r>
            <w:rPr>
              <w:noProof/>
            </w:rPr>
            <w:fldChar w:fldCharType="separate"/>
          </w:r>
          <w:r>
            <w:rPr>
              <w:noProof/>
            </w:rPr>
            <w:t>Applications for extension of time to commence or complete required works</w:t>
          </w:r>
          <w:r>
            <w:rPr>
              <w:noProof/>
            </w:rPr>
            <w:fldChar w:fldCharType="end"/>
          </w:r>
        </w:p>
      </w:tc>
      <w:tc>
        <w:tcPr>
          <w:tcW w:w="900" w:type="pct"/>
        </w:tcPr>
        <w:p w:rsidR="008E254C" w:rsidRDefault="008E254C">
          <w:pPr>
            <w:pStyle w:val="HeaderEven"/>
            <w:jc w:val="right"/>
            <w:rPr>
              <w:b/>
            </w:rPr>
          </w:pPr>
          <w:r>
            <w:rPr>
              <w:b/>
            </w:rPr>
            <w:fldChar w:fldCharType="begin"/>
          </w:r>
          <w:r>
            <w:rPr>
              <w:b/>
            </w:rPr>
            <w:instrText xml:space="preserve"> STYLEREF CharDivNo \*charformat </w:instrText>
          </w:r>
          <w:r>
            <w:rPr>
              <w:b/>
            </w:rPr>
            <w:fldChar w:fldCharType="separate"/>
          </w:r>
          <w:r w:rsidR="00693E87">
            <w:rPr>
              <w:b/>
              <w:noProof/>
            </w:rPr>
            <w:t>Division 5.7.2</w:t>
          </w:r>
          <w:r>
            <w:rPr>
              <w:b/>
            </w:rPr>
            <w:fldChar w:fldCharType="end"/>
          </w:r>
        </w:p>
      </w:tc>
    </w:tr>
    <w:tr w:rsidR="008E254C">
      <w:trPr>
        <w:cantSplit/>
      </w:trPr>
      <w:tc>
        <w:tcPr>
          <w:tcW w:w="900" w:type="pct"/>
          <w:gridSpan w:val="2"/>
          <w:tcBorders>
            <w:bottom w:val="single" w:sz="4" w:space="0" w:color="auto"/>
          </w:tcBorders>
        </w:tcPr>
        <w:p w:rsidR="008E254C" w:rsidRDefault="00693E87">
          <w:pPr>
            <w:pStyle w:val="HeaderOdd6"/>
          </w:pPr>
          <w:r>
            <w:fldChar w:fldCharType="begin"/>
          </w:r>
          <w:r>
            <w:instrText xml:space="preserve"> DOCPROPERTY "Company"  \* MERGEFORMAT </w:instrText>
          </w:r>
          <w:r>
            <w:fldChar w:fldCharType="separate"/>
          </w:r>
          <w:r w:rsidR="00C062D2">
            <w:t>Section</w:t>
          </w:r>
          <w:r>
            <w:fldChar w:fldCharType="end"/>
          </w:r>
          <w:r w:rsidR="008E254C">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8E254C" w:rsidRDefault="008E254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8E254C">
      <w:tc>
        <w:tcPr>
          <w:tcW w:w="900" w:type="pct"/>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Chapter 10</w:t>
          </w:r>
          <w:r>
            <w:rPr>
              <w:b/>
            </w:rPr>
            <w:fldChar w:fldCharType="end"/>
          </w:r>
        </w:p>
      </w:tc>
      <w:tc>
        <w:tcPr>
          <w:tcW w:w="4100" w:type="pct"/>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8E254C">
      <w:tc>
        <w:tcPr>
          <w:tcW w:w="900" w:type="pct"/>
        </w:tcPr>
        <w:p w:rsidR="008E254C" w:rsidRDefault="008E254C">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8E254C" w:rsidRDefault="008E254C">
          <w:pPr>
            <w:pStyle w:val="HeaderEven"/>
          </w:pPr>
          <w:r>
            <w:fldChar w:fldCharType="begin"/>
          </w:r>
          <w:r>
            <w:instrText xml:space="preserve"> STYLEREF CharPartText \*charformat </w:instrText>
          </w:r>
          <w:r>
            <w:fldChar w:fldCharType="end"/>
          </w:r>
        </w:p>
      </w:tc>
    </w:tr>
    <w:tr w:rsidR="008E254C">
      <w:tc>
        <w:tcPr>
          <w:tcW w:w="900" w:type="pct"/>
        </w:tcPr>
        <w:p w:rsidR="008E254C" w:rsidRDefault="008E254C">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8E254C" w:rsidRDefault="008E254C">
          <w:pPr>
            <w:pStyle w:val="HeaderEven"/>
          </w:pPr>
          <w:r>
            <w:fldChar w:fldCharType="begin"/>
          </w:r>
          <w:r>
            <w:instrText xml:space="preserve"> STYLEREF CharDivText \*charformat </w:instrText>
          </w:r>
          <w:r>
            <w:fldChar w:fldCharType="end"/>
          </w:r>
        </w:p>
      </w:tc>
    </w:tr>
    <w:tr w:rsidR="008E254C">
      <w:trPr>
        <w:cantSplit/>
      </w:trPr>
      <w:tc>
        <w:tcPr>
          <w:tcW w:w="900" w:type="pct"/>
          <w:gridSpan w:val="2"/>
          <w:tcBorders>
            <w:bottom w:val="single" w:sz="4" w:space="0" w:color="auto"/>
          </w:tcBorders>
        </w:tcPr>
        <w:p w:rsidR="008E254C" w:rsidRDefault="00693E87">
          <w:pPr>
            <w:pStyle w:val="HeaderEven6"/>
          </w:pPr>
          <w:r>
            <w:fldChar w:fldCharType="begin"/>
          </w:r>
          <w:r>
            <w:instrText xml:space="preserve"> DOCPROPERTY "Company"  \* MERGEFORMAT </w:instrText>
          </w:r>
          <w:r>
            <w:fldChar w:fldCharType="separate"/>
          </w:r>
          <w:r w:rsidR="00C062D2">
            <w:t>Section</w:t>
          </w:r>
          <w:r>
            <w:fldChar w:fldCharType="end"/>
          </w:r>
          <w:r w:rsidR="008E254C">
            <w:t xml:space="preserve"> </w:t>
          </w:r>
          <w:r>
            <w:rPr>
              <w:noProof/>
            </w:rPr>
            <w:fldChar w:fldCharType="begin"/>
          </w:r>
          <w:r>
            <w:rPr>
              <w:noProof/>
            </w:rPr>
            <w:instrText xml:space="preserve"> STYLEREF CharSectNo \*charformat </w:instrText>
          </w:r>
          <w:r>
            <w:rPr>
              <w:noProof/>
            </w:rPr>
            <w:fldChar w:fldCharType="separate"/>
          </w:r>
          <w:r>
            <w:rPr>
              <w:noProof/>
            </w:rPr>
            <w:t>406</w:t>
          </w:r>
          <w:r>
            <w:rPr>
              <w:noProof/>
            </w:rPr>
            <w:fldChar w:fldCharType="end"/>
          </w:r>
        </w:p>
      </w:tc>
    </w:tr>
  </w:tbl>
  <w:p w:rsidR="008E254C" w:rsidRDefault="008E254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8E254C">
      <w:tc>
        <w:tcPr>
          <w:tcW w:w="4100" w:type="pct"/>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Chapter 10</w:t>
          </w:r>
          <w:r>
            <w:rPr>
              <w:b/>
            </w:rPr>
            <w:fldChar w:fldCharType="end"/>
          </w:r>
        </w:p>
      </w:tc>
    </w:tr>
    <w:tr w:rsidR="008E254C">
      <w:tc>
        <w:tcPr>
          <w:tcW w:w="4100" w:type="pct"/>
        </w:tcPr>
        <w:p w:rsidR="008E254C" w:rsidRDefault="008E254C">
          <w:pPr>
            <w:pStyle w:val="HeaderEven"/>
            <w:jc w:val="right"/>
          </w:pPr>
          <w:r>
            <w:fldChar w:fldCharType="begin"/>
          </w:r>
          <w:r>
            <w:instrText xml:space="preserve"> STYLEREF CharPartText \*charformat </w:instrText>
          </w:r>
          <w:r>
            <w:fldChar w:fldCharType="end"/>
          </w:r>
        </w:p>
      </w:tc>
      <w:tc>
        <w:tcPr>
          <w:tcW w:w="900" w:type="pct"/>
        </w:tcPr>
        <w:p w:rsidR="008E254C" w:rsidRDefault="008E254C">
          <w:pPr>
            <w:pStyle w:val="HeaderEven"/>
            <w:jc w:val="right"/>
            <w:rPr>
              <w:b/>
            </w:rPr>
          </w:pPr>
          <w:r>
            <w:rPr>
              <w:b/>
            </w:rPr>
            <w:fldChar w:fldCharType="begin"/>
          </w:r>
          <w:r>
            <w:rPr>
              <w:b/>
            </w:rPr>
            <w:instrText xml:space="preserve"> STYLEREF CharPartNo \*charformat </w:instrText>
          </w:r>
          <w:r>
            <w:rPr>
              <w:b/>
            </w:rPr>
            <w:fldChar w:fldCharType="end"/>
          </w:r>
        </w:p>
      </w:tc>
    </w:tr>
    <w:tr w:rsidR="008E254C">
      <w:tc>
        <w:tcPr>
          <w:tcW w:w="4100" w:type="pct"/>
        </w:tcPr>
        <w:p w:rsidR="008E254C" w:rsidRDefault="008E254C">
          <w:pPr>
            <w:pStyle w:val="HeaderEven"/>
            <w:jc w:val="right"/>
          </w:pPr>
          <w:r>
            <w:fldChar w:fldCharType="begin"/>
          </w:r>
          <w:r>
            <w:instrText xml:space="preserve"> STYLEREF CharDivText \*charformat </w:instrText>
          </w:r>
          <w:r>
            <w:fldChar w:fldCharType="end"/>
          </w:r>
        </w:p>
      </w:tc>
      <w:tc>
        <w:tcPr>
          <w:tcW w:w="900" w:type="pct"/>
        </w:tcPr>
        <w:p w:rsidR="008E254C" w:rsidRDefault="008E254C">
          <w:pPr>
            <w:pStyle w:val="HeaderEven"/>
            <w:jc w:val="right"/>
            <w:rPr>
              <w:b/>
            </w:rPr>
          </w:pPr>
          <w:r>
            <w:rPr>
              <w:b/>
            </w:rPr>
            <w:fldChar w:fldCharType="begin"/>
          </w:r>
          <w:r>
            <w:rPr>
              <w:b/>
            </w:rPr>
            <w:instrText xml:space="preserve"> STYLEREF CharDivNo \*charformat </w:instrText>
          </w:r>
          <w:r>
            <w:rPr>
              <w:b/>
            </w:rPr>
            <w:fldChar w:fldCharType="end"/>
          </w:r>
        </w:p>
      </w:tc>
    </w:tr>
    <w:tr w:rsidR="008E254C">
      <w:trPr>
        <w:cantSplit/>
      </w:trPr>
      <w:tc>
        <w:tcPr>
          <w:tcW w:w="900" w:type="pct"/>
          <w:gridSpan w:val="2"/>
          <w:tcBorders>
            <w:bottom w:val="single" w:sz="4" w:space="0" w:color="auto"/>
          </w:tcBorders>
        </w:tcPr>
        <w:p w:rsidR="008E254C" w:rsidRDefault="00693E87">
          <w:pPr>
            <w:pStyle w:val="HeaderOdd6"/>
          </w:pPr>
          <w:r>
            <w:fldChar w:fldCharType="begin"/>
          </w:r>
          <w:r>
            <w:instrText xml:space="preserve"> DOCPROPERTY "Company"  \* MERGEFORMAT </w:instrText>
          </w:r>
          <w:r>
            <w:fldChar w:fldCharType="separate"/>
          </w:r>
          <w:r w:rsidR="00C062D2">
            <w:t>Section</w:t>
          </w:r>
          <w:r>
            <w:fldChar w:fldCharType="end"/>
          </w:r>
          <w:r w:rsidR="008E254C">
            <w:t xml:space="preserve"> </w:t>
          </w:r>
          <w:r>
            <w:rPr>
              <w:noProof/>
            </w:rPr>
            <w:fldChar w:fldCharType="begin"/>
          </w:r>
          <w:r>
            <w:rPr>
              <w:noProof/>
            </w:rPr>
            <w:instrText xml:space="preserve"> STYLEREF CharSectNo \*charformat </w:instrText>
          </w:r>
          <w:r>
            <w:rPr>
              <w:noProof/>
            </w:rPr>
            <w:fldChar w:fldCharType="separate"/>
          </w:r>
          <w:r>
            <w:rPr>
              <w:noProof/>
            </w:rPr>
            <w:t>410</w:t>
          </w:r>
          <w:r>
            <w:rPr>
              <w:noProof/>
            </w:rPr>
            <w:fldChar w:fldCharType="end"/>
          </w:r>
        </w:p>
      </w:tc>
    </w:tr>
  </w:tbl>
  <w:p w:rsidR="008E254C" w:rsidRDefault="008E254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8E254C" w:rsidTr="007D6776">
      <w:trPr>
        <w:jc w:val="center"/>
      </w:trPr>
      <w:tc>
        <w:tcPr>
          <w:tcW w:w="2012"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Schedule 1</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8E254C" w:rsidTr="007D6776">
      <w:trPr>
        <w:jc w:val="center"/>
      </w:trPr>
      <w:tc>
        <w:tcPr>
          <w:tcW w:w="2012"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693E87">
            <w:rPr>
              <w:b/>
              <w:noProof/>
            </w:rPr>
            <w:t>Part 1.3</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r>
    <w:tr w:rsidR="008E254C" w:rsidTr="007D6776">
      <w:trPr>
        <w:jc w:val="center"/>
      </w:trPr>
      <w:tc>
        <w:tcPr>
          <w:tcW w:w="2012" w:type="dxa"/>
        </w:tcPr>
        <w:p w:rsidR="008E254C" w:rsidRDefault="008E254C">
          <w:pPr>
            <w:pStyle w:val="HeaderEven"/>
            <w:rPr>
              <w:b/>
            </w:rPr>
          </w:pPr>
          <w:r>
            <w:rPr>
              <w:b/>
            </w:rPr>
            <w:fldChar w:fldCharType="begin"/>
          </w:r>
          <w:r>
            <w:rPr>
              <w:b/>
            </w:rPr>
            <w:instrText xml:space="preserve"> STYLEREF CharDivNo \*charformat </w:instrText>
          </w:r>
          <w:r w:rsidR="00693E87">
            <w:rPr>
              <w:b/>
            </w:rPr>
            <w:fldChar w:fldCharType="separate"/>
          </w:r>
          <w:r w:rsidR="00693E87">
            <w:rPr>
              <w:b/>
              <w:noProof/>
            </w:rPr>
            <w:t>Division 1.3.7</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r>
    <w:tr w:rsidR="008E254C" w:rsidTr="007D6776">
      <w:trPr>
        <w:cantSplit/>
        <w:jc w:val="center"/>
      </w:trPr>
      <w:tc>
        <w:tcPr>
          <w:tcW w:w="7753" w:type="dxa"/>
          <w:gridSpan w:val="2"/>
          <w:tcBorders>
            <w:bottom w:val="single" w:sz="4" w:space="0" w:color="auto"/>
          </w:tcBorders>
        </w:tcPr>
        <w:p w:rsidR="008E254C" w:rsidRDefault="008E254C">
          <w:pPr>
            <w:pStyle w:val="HeaderEven6"/>
          </w:pPr>
          <w:r>
            <w:t xml:space="preserve">Section </w:t>
          </w:r>
          <w:r w:rsidR="00693E87">
            <w:rPr>
              <w:noProof/>
            </w:rPr>
            <w:fldChar w:fldCharType="begin"/>
          </w:r>
          <w:r w:rsidR="00693E87">
            <w:rPr>
              <w:noProof/>
            </w:rPr>
            <w:instrText xml:space="preserve"> STYLEREF CharSectNo \*charformat </w:instrText>
          </w:r>
          <w:r w:rsidR="00693E87">
            <w:rPr>
              <w:noProof/>
            </w:rPr>
            <w:fldChar w:fldCharType="separate"/>
          </w:r>
          <w:r w:rsidR="00693E87">
            <w:rPr>
              <w:noProof/>
            </w:rPr>
            <w:t>1.108</w:t>
          </w:r>
          <w:r w:rsidR="00693E87">
            <w:rPr>
              <w:noProof/>
            </w:rPr>
            <w:fldChar w:fldCharType="end"/>
          </w:r>
        </w:p>
      </w:tc>
    </w:tr>
  </w:tbl>
  <w:p w:rsidR="008E254C" w:rsidRDefault="008E254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8E254C">
      <w:trPr>
        <w:jc w:val="center"/>
      </w:trPr>
      <w:tc>
        <w:tcPr>
          <w:tcW w:w="6165"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1</w:t>
          </w:r>
          <w:r>
            <w:rPr>
              <w:b/>
            </w:rPr>
            <w:fldChar w:fldCharType="end"/>
          </w:r>
        </w:p>
      </w:tc>
    </w:tr>
    <w:tr w:rsidR="008E254C">
      <w:trPr>
        <w:jc w:val="center"/>
      </w:trPr>
      <w:tc>
        <w:tcPr>
          <w:tcW w:w="6165"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693E87">
            <w:rPr>
              <w:b/>
              <w:noProof/>
            </w:rPr>
            <w:t>Part 1.3</w:t>
          </w:r>
          <w:r>
            <w:rPr>
              <w:b/>
            </w:rPr>
            <w:fldChar w:fldCharType="end"/>
          </w:r>
        </w:p>
      </w:tc>
    </w:tr>
    <w:tr w:rsidR="008E254C">
      <w:trPr>
        <w:jc w:val="center"/>
      </w:trPr>
      <w:tc>
        <w:tcPr>
          <w:tcW w:w="6165" w:type="dxa"/>
        </w:tcPr>
        <w:p w:rsidR="008E254C" w:rsidRDefault="00693E87">
          <w:pPr>
            <w:pStyle w:val="HeaderEven"/>
            <w:jc w:val="right"/>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CharDivNo \*charformat </w:instrText>
          </w:r>
          <w:r w:rsidR="00693E87">
            <w:rPr>
              <w:b/>
            </w:rPr>
            <w:fldChar w:fldCharType="separate"/>
          </w:r>
          <w:r w:rsidR="00693E87">
            <w:rPr>
              <w:b/>
              <w:noProof/>
            </w:rPr>
            <w:t>Division 1.3.7</w:t>
          </w:r>
          <w:r>
            <w:rPr>
              <w:b/>
            </w:rPr>
            <w:fldChar w:fldCharType="end"/>
          </w:r>
        </w:p>
      </w:tc>
    </w:tr>
    <w:tr w:rsidR="008E254C">
      <w:trPr>
        <w:cantSplit/>
        <w:jc w:val="center"/>
      </w:trPr>
      <w:tc>
        <w:tcPr>
          <w:tcW w:w="7725" w:type="dxa"/>
          <w:gridSpan w:val="2"/>
          <w:tcBorders>
            <w:bottom w:val="single" w:sz="4" w:space="0" w:color="auto"/>
          </w:tcBorders>
        </w:tcPr>
        <w:p w:rsidR="008E254C" w:rsidRDefault="008E254C">
          <w:pPr>
            <w:pStyle w:val="HeaderOdd6"/>
          </w:pPr>
          <w:r>
            <w:t xml:space="preserve">Section </w:t>
          </w:r>
          <w:r w:rsidR="00693E87">
            <w:rPr>
              <w:noProof/>
            </w:rPr>
            <w:fldChar w:fldCharType="begin"/>
          </w:r>
          <w:r w:rsidR="00693E87">
            <w:rPr>
              <w:noProof/>
            </w:rPr>
            <w:instrText xml:space="preserve"> STYLEREF CharSectNo \*charformat </w:instrText>
          </w:r>
          <w:r w:rsidR="00693E87">
            <w:rPr>
              <w:noProof/>
            </w:rPr>
            <w:fldChar w:fldCharType="separate"/>
          </w:r>
          <w:r w:rsidR="00693E87">
            <w:rPr>
              <w:noProof/>
            </w:rPr>
            <w:t>1.109</w:t>
          </w:r>
          <w:r w:rsidR="00693E87">
            <w:rPr>
              <w:noProof/>
            </w:rPr>
            <w:fldChar w:fldCharType="end"/>
          </w:r>
        </w:p>
      </w:tc>
    </w:tr>
  </w:tbl>
  <w:p w:rsidR="008E254C" w:rsidRDefault="008E254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Schedule 1</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693E87">
            <w:rPr>
              <w:b/>
              <w:noProof/>
            </w:rPr>
            <w:t>Part 1.5</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8E254C">
      <w:trPr>
        <w:jc w:val="center"/>
      </w:trPr>
      <w:tc>
        <w:tcPr>
          <w:tcW w:w="7296"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1</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693E87">
            <w:rPr>
              <w:b/>
              <w:noProof/>
            </w:rPr>
            <w:t>Part 1.5</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8E254C">
      <w:tc>
        <w:tcPr>
          <w:tcW w:w="1560" w:type="dxa"/>
        </w:tcPr>
        <w:p w:rsidR="008E254C" w:rsidRDefault="008E254C">
          <w:pPr>
            <w:pStyle w:val="HeaderEven"/>
          </w:pPr>
          <w:r>
            <w:rPr>
              <w:b/>
            </w:rPr>
            <w:fldChar w:fldCharType="begin"/>
          </w:r>
          <w:r>
            <w:rPr>
              <w:b/>
            </w:rPr>
            <w:instrText xml:space="preserve"> STYLEREF CharChapNo \*charformat  </w:instrText>
          </w:r>
          <w:r>
            <w:rPr>
              <w:b/>
            </w:rPr>
            <w:fldChar w:fldCharType="separate"/>
          </w:r>
          <w:r w:rsidR="00693E87">
            <w:rPr>
              <w:b/>
              <w:noProof/>
            </w:rPr>
            <w:t>Schedule 1</w:t>
          </w:r>
          <w:r>
            <w:rPr>
              <w:b/>
            </w:rPr>
            <w:fldChar w:fldCharType="end"/>
          </w:r>
        </w:p>
      </w:tc>
      <w:tc>
        <w:tcPr>
          <w:tcW w:w="9840"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8E254C">
      <w:tc>
        <w:tcPr>
          <w:tcW w:w="1560" w:type="dxa"/>
        </w:tcPr>
        <w:p w:rsidR="008E254C" w:rsidRDefault="008E254C">
          <w:pPr>
            <w:pStyle w:val="HeaderEven"/>
          </w:pPr>
          <w:r>
            <w:rPr>
              <w:b/>
            </w:rPr>
            <w:fldChar w:fldCharType="begin"/>
          </w:r>
          <w:r>
            <w:rPr>
              <w:b/>
            </w:rPr>
            <w:instrText xml:space="preserve"> STYLEREF CharPartNo \*charformat </w:instrText>
          </w:r>
          <w:r>
            <w:rPr>
              <w:b/>
            </w:rPr>
            <w:fldChar w:fldCharType="separate"/>
          </w:r>
          <w:r w:rsidR="00693E87">
            <w:rPr>
              <w:b/>
              <w:noProof/>
            </w:rPr>
            <w:t>Part 1.5</w:t>
          </w:r>
          <w:r>
            <w:rPr>
              <w:b/>
            </w:rPr>
            <w:fldChar w:fldCharType="end"/>
          </w:r>
        </w:p>
      </w:tc>
      <w:tc>
        <w:tcPr>
          <w:tcW w:w="9840"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8E254C">
      <w:trPr>
        <w:cantSplit/>
      </w:trPr>
      <w:tc>
        <w:tcPr>
          <w:tcW w:w="11400"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8E254C">
      <w:tc>
        <w:tcPr>
          <w:tcW w:w="9840" w:type="dxa"/>
        </w:tcPr>
        <w:p w:rsidR="008E254C" w:rsidRDefault="00693E87">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8E254C" w:rsidRDefault="008E254C">
          <w:pPr>
            <w:pStyle w:val="HeaderOdd"/>
            <w:rPr>
              <w:b/>
            </w:rPr>
          </w:pPr>
          <w:r>
            <w:rPr>
              <w:b/>
            </w:rPr>
            <w:fldChar w:fldCharType="begin"/>
          </w:r>
          <w:r>
            <w:rPr>
              <w:b/>
            </w:rPr>
            <w:instrText xml:space="preserve"> STYLEREF CharChapNo \*charformat  </w:instrText>
          </w:r>
          <w:r>
            <w:rPr>
              <w:b/>
            </w:rPr>
            <w:fldChar w:fldCharType="separate"/>
          </w:r>
          <w:r w:rsidR="00693E87">
            <w:rPr>
              <w:b/>
              <w:noProof/>
            </w:rPr>
            <w:t>Schedule 1</w:t>
          </w:r>
          <w:r>
            <w:rPr>
              <w:b/>
            </w:rPr>
            <w:fldChar w:fldCharType="end"/>
          </w:r>
        </w:p>
      </w:tc>
    </w:tr>
    <w:tr w:rsidR="008E254C">
      <w:tc>
        <w:tcPr>
          <w:tcW w:w="9840" w:type="dxa"/>
        </w:tcPr>
        <w:p w:rsidR="008E254C" w:rsidRDefault="00693E87">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8E254C" w:rsidRDefault="008E254C">
          <w:pPr>
            <w:pStyle w:val="HeaderOdd"/>
          </w:pPr>
          <w:r>
            <w:rPr>
              <w:b/>
            </w:rPr>
            <w:fldChar w:fldCharType="begin"/>
          </w:r>
          <w:r>
            <w:rPr>
              <w:b/>
            </w:rPr>
            <w:instrText xml:space="preserve"> STYLEREF CharPartNo \*charformat </w:instrText>
          </w:r>
          <w:r>
            <w:rPr>
              <w:b/>
            </w:rPr>
            <w:fldChar w:fldCharType="separate"/>
          </w:r>
          <w:r w:rsidR="00693E87">
            <w:rPr>
              <w:b/>
              <w:noProof/>
            </w:rPr>
            <w:t>Part 1.5</w:t>
          </w:r>
          <w:r>
            <w:rPr>
              <w:b/>
            </w:rPr>
            <w:fldChar w:fldCharType="end"/>
          </w:r>
        </w:p>
      </w:tc>
    </w:tr>
    <w:tr w:rsidR="008E254C">
      <w:trPr>
        <w:cantSplit/>
      </w:trPr>
      <w:tc>
        <w:tcPr>
          <w:tcW w:w="11400"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Schedule 1A</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693E87">
            <w:rPr>
              <w:b/>
              <w:noProof/>
            </w:rPr>
            <w:t>Part 1A.2</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8E254C">
      <w:trPr>
        <w:jc w:val="center"/>
      </w:trPr>
      <w:tc>
        <w:tcPr>
          <w:tcW w:w="7296" w:type="dxa"/>
          <w:gridSpan w:val="2"/>
          <w:tcBorders>
            <w:bottom w:val="single" w:sz="4" w:space="0" w:color="auto"/>
          </w:tcBorders>
        </w:tcPr>
        <w:p w:rsidR="008E254C" w:rsidRDefault="008E254C">
          <w:pPr>
            <w:pStyle w:val="HeaderEven6"/>
          </w:pPr>
          <w:r>
            <w:t xml:space="preserve">Section </w:t>
          </w:r>
          <w:r w:rsidR="00693E87">
            <w:rPr>
              <w:noProof/>
            </w:rPr>
            <w:fldChar w:fldCharType="begin"/>
          </w:r>
          <w:r w:rsidR="00693E87">
            <w:rPr>
              <w:noProof/>
            </w:rPr>
            <w:instrText xml:space="preserve"> STYLEREF CharSectNo \*charformat </w:instrText>
          </w:r>
          <w:r w:rsidR="00693E87">
            <w:rPr>
              <w:noProof/>
            </w:rPr>
            <w:fldChar w:fldCharType="separate"/>
          </w:r>
          <w:r w:rsidR="00693E87">
            <w:rPr>
              <w:noProof/>
            </w:rPr>
            <w:t>1A.11</w:t>
          </w:r>
          <w:r w:rsidR="00693E87">
            <w:rPr>
              <w:noProof/>
            </w:rPr>
            <w:fldChar w:fldCharType="end"/>
          </w:r>
        </w:p>
      </w:tc>
    </w:tr>
  </w:tbl>
  <w:p w:rsidR="008E254C" w:rsidRDefault="008E254C">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1A</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693E87">
            <w:rPr>
              <w:b/>
              <w:noProof/>
            </w:rPr>
            <w:t>Part 1A.2</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r>
            <w:t xml:space="preserve">Section </w:t>
          </w:r>
          <w:r w:rsidR="00693E87">
            <w:rPr>
              <w:noProof/>
            </w:rPr>
            <w:fldChar w:fldCharType="begin"/>
          </w:r>
          <w:r w:rsidR="00693E87">
            <w:rPr>
              <w:noProof/>
            </w:rPr>
            <w:instrText xml:space="preserve"> STYLEREF CharSectNo \*charformat </w:instrText>
          </w:r>
          <w:r w:rsidR="00693E87">
            <w:rPr>
              <w:noProof/>
            </w:rPr>
            <w:fldChar w:fldCharType="separate"/>
          </w:r>
          <w:r w:rsidR="00693E87">
            <w:rPr>
              <w:noProof/>
            </w:rPr>
            <w:t>1A.11</w:t>
          </w:r>
          <w:r w:rsidR="00693E87">
            <w:rPr>
              <w:noProof/>
            </w:rPr>
            <w:fldChar w:fldCharType="end"/>
          </w:r>
        </w:p>
      </w:tc>
    </w:tr>
  </w:tbl>
  <w:p w:rsidR="008E254C" w:rsidRDefault="008E254C">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Schedule 2</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E254C" w:rsidRDefault="008E254C">
          <w:pPr>
            <w:pStyle w:val="HeaderEven"/>
          </w:pPr>
          <w:r>
            <w:fldChar w:fldCharType="begin"/>
          </w:r>
          <w:r>
            <w:instrText xml:space="preserve"> STYLEREF CharPartText \*charformat </w:instrText>
          </w:r>
          <w:r>
            <w:fldChar w:fldCharType="end"/>
          </w:r>
        </w:p>
      </w:tc>
    </w:tr>
    <w:tr w:rsidR="008E254C">
      <w:trPr>
        <w:jc w:val="center"/>
      </w:trPr>
      <w:tc>
        <w:tcPr>
          <w:tcW w:w="7296"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2</w:t>
          </w:r>
          <w:r>
            <w:rPr>
              <w:b/>
            </w:rPr>
            <w:fldChar w:fldCharType="end"/>
          </w:r>
        </w:p>
      </w:tc>
    </w:tr>
    <w:tr w:rsidR="008E254C">
      <w:trPr>
        <w:jc w:val="center"/>
      </w:trPr>
      <w:tc>
        <w:tcPr>
          <w:tcW w:w="5741" w:type="dxa"/>
        </w:tcPr>
        <w:p w:rsidR="008E254C" w:rsidRDefault="008E254C">
          <w:pPr>
            <w:pStyle w:val="HeaderEven"/>
            <w:jc w:val="right"/>
          </w:pPr>
          <w:r>
            <w:fldChar w:fldCharType="begin"/>
          </w:r>
          <w:r>
            <w:instrText xml:space="preserve"> STYLEREF CharPartText \*charformat </w:instrText>
          </w:r>
          <w: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C062D2">
            <w:rPr>
              <w:b/>
              <w:noProof/>
            </w:rPr>
            <w:t>Schedule 2</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sidR="00C062D2">
            <w:rPr>
              <w:noProof/>
            </w:rPr>
            <w:t>Limited public notification of certain merit track development applications</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E254C" w:rsidRDefault="008E254C">
          <w:pPr>
            <w:pStyle w:val="HeaderEven"/>
          </w:pPr>
          <w:r>
            <w:fldChar w:fldCharType="begin"/>
          </w:r>
          <w:r>
            <w:instrText xml:space="preserve"> STYLEREF CharPartText \*charformat </w:instrText>
          </w:r>
          <w:r>
            <w:fldChar w:fldCharType="end"/>
          </w:r>
        </w:p>
      </w:tc>
    </w:tr>
    <w:tr w:rsidR="008E254C">
      <w:trPr>
        <w:jc w:val="center"/>
      </w:trPr>
      <w:tc>
        <w:tcPr>
          <w:tcW w:w="7296" w:type="dxa"/>
          <w:gridSpan w:val="2"/>
          <w:tcBorders>
            <w:bottom w:val="single" w:sz="4" w:space="0" w:color="auto"/>
          </w:tcBorders>
        </w:tcPr>
        <w:p w:rsidR="008E254C" w:rsidRDefault="008E254C">
          <w:pPr>
            <w:pStyle w:val="HeaderEven6"/>
          </w:pPr>
          <w:r>
            <w:t xml:space="preserve">Section </w:t>
          </w:r>
          <w:r w:rsidR="00693E87">
            <w:rPr>
              <w:noProof/>
            </w:rPr>
            <w:fldChar w:fldCharType="begin"/>
          </w:r>
          <w:r w:rsidR="00693E87">
            <w:rPr>
              <w:noProof/>
            </w:rPr>
            <w:instrText xml:space="preserve"> STYLEREF CharSectNo \*charformat </w:instrText>
          </w:r>
          <w:r w:rsidR="00693E87">
            <w:rPr>
              <w:noProof/>
            </w:rPr>
            <w:fldChar w:fldCharType="separate"/>
          </w:r>
          <w:r w:rsidR="00C062D2">
            <w:rPr>
              <w:noProof/>
            </w:rPr>
            <w:t>1A.11</w:t>
          </w:r>
          <w:r w:rsidR="00693E87">
            <w:rPr>
              <w:noProof/>
            </w:rPr>
            <w:fldChar w:fldCharType="end"/>
          </w:r>
        </w:p>
      </w:tc>
    </w:tr>
  </w:tbl>
  <w:p w:rsidR="008E254C" w:rsidRDefault="008E254C">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3</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Pr>
              <w:noProof/>
            </w:rPr>
            <w:t>Definitions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693E87">
            <w:rPr>
              <w:b/>
              <w:noProof/>
            </w:rPr>
            <w:t>Part 3.1</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r>
            <w:t xml:space="preserve">Section </w:t>
          </w:r>
          <w:r w:rsidR="00693E87">
            <w:rPr>
              <w:noProof/>
            </w:rPr>
            <w:fldChar w:fldCharType="begin"/>
          </w:r>
          <w:r w:rsidR="00693E87">
            <w:rPr>
              <w:noProof/>
            </w:rPr>
            <w:instrText xml:space="preserve"> STYLEREF CharSectNo \*charformat </w:instrText>
          </w:r>
          <w:r w:rsidR="00693E87">
            <w:rPr>
              <w:noProof/>
            </w:rPr>
            <w:fldChar w:fldCharType="separate"/>
          </w:r>
          <w:r w:rsidR="00693E87">
            <w:rPr>
              <w:noProof/>
            </w:rPr>
            <w:t>3.1</w:t>
          </w:r>
          <w:r w:rsidR="00693E87">
            <w:rPr>
              <w:noProof/>
            </w:rPr>
            <w:fldChar w:fldCharType="end"/>
          </w:r>
        </w:p>
      </w:tc>
    </w:tr>
  </w:tbl>
  <w:p w:rsidR="008E254C" w:rsidRDefault="008E254C">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Schedule 3</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693E87">
            <w:rPr>
              <w:b/>
              <w:noProof/>
            </w:rPr>
            <w:t>Part 3.2</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8E254C">
      <w:trPr>
        <w:jc w:val="center"/>
      </w:trPr>
      <w:tc>
        <w:tcPr>
          <w:tcW w:w="7296"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3</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693E87">
            <w:rPr>
              <w:b/>
              <w:noProof/>
            </w:rPr>
            <w:t>Part 3.2</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Schedule 3</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693E87">
            <w:rPr>
              <w:b/>
              <w:noProof/>
            </w:rPr>
            <w:t>Part 3.3</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r>
    <w:tr w:rsidR="008E254C">
      <w:trPr>
        <w:jc w:val="center"/>
      </w:trPr>
      <w:tc>
        <w:tcPr>
          <w:tcW w:w="7296"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sidR="00C062D2">
            <w:rPr>
              <w:noProof/>
            </w:rPr>
            <w:t>Matters exempt from third-party ACAT review</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C062D2">
            <w:rPr>
              <w:b/>
              <w:noProof/>
            </w:rPr>
            <w:t>Schedule 3</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sidR="00C062D2">
            <w:rPr>
              <w:noProof/>
            </w:rPr>
            <w:t>Merit track matters exempt from third-party ACAT review</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C062D2">
            <w:rPr>
              <w:b/>
              <w:noProof/>
            </w:rPr>
            <w:t>Part 3.2</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C062D2">
            <w:rPr>
              <w:b/>
              <w:noProof/>
            </w:rPr>
            <w:t>Schedule 3</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sidR="00C062D2">
            <w:rPr>
              <w:noProof/>
            </w:rPr>
            <w:t>Matters exempt from third-party ACAT review</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C062D2">
            <w:rPr>
              <w:b/>
              <w:noProof/>
            </w:rPr>
            <w:t>Part 3.3</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sidR="00C062D2">
            <w:rPr>
              <w:noProof/>
            </w:rPr>
            <w:t>Impact track matters exempt from third-party ACAT review</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8E254C" w:rsidRDefault="008E254C">
          <w:pPr>
            <w:pStyle w:val="HeaderEven"/>
          </w:pPr>
          <w:r>
            <w:fldChar w:fldCharType="begin"/>
          </w:r>
          <w:r>
            <w:instrText xml:space="preserve"> STYLEREF CharDivText \*charformat </w:instrText>
          </w:r>
          <w:r>
            <w:fldChar w:fldCharType="end"/>
          </w:r>
        </w:p>
      </w:tc>
    </w:tr>
    <w:tr w:rsidR="008E254C">
      <w:trPr>
        <w:cantSplit/>
        <w:jc w:val="center"/>
      </w:trPr>
      <w:tc>
        <w:tcPr>
          <w:tcW w:w="7296"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3</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693E87">
            <w:rPr>
              <w:b/>
              <w:noProof/>
            </w:rPr>
            <w:t>Part 3.4</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CharDivText \*charformat </w:instrText>
          </w:r>
          <w:r>
            <w:rPr>
              <w:noProof/>
            </w:rPr>
            <w:fldChar w:fldCharType="separate"/>
          </w:r>
          <w:r>
            <w:rPr>
              <w:noProof/>
            </w:rPr>
            <w:t>City centre</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CharDivNo \*charformat </w:instrText>
          </w:r>
          <w:r>
            <w:rPr>
              <w:b/>
            </w:rPr>
            <w:fldChar w:fldCharType="separate"/>
          </w:r>
          <w:r w:rsidR="00693E87">
            <w:rPr>
              <w:b/>
              <w:noProof/>
            </w:rPr>
            <w:t>Division 3.4.1</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Schedule 3</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693E87">
            <w:rPr>
              <w:b/>
              <w:noProof/>
            </w:rPr>
            <w:t>Part 3.4</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CharDivNo \*charformat </w:instrText>
          </w:r>
          <w:r>
            <w:rPr>
              <w:b/>
            </w:rPr>
            <w:fldChar w:fldCharType="separate"/>
          </w:r>
          <w:r w:rsidR="00693E87">
            <w:rPr>
              <w:b/>
              <w:noProof/>
            </w:rPr>
            <w:t>Division 3.4.2</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8E254C">
      <w:trPr>
        <w:cantSplit/>
        <w:jc w:val="center"/>
      </w:trPr>
      <w:tc>
        <w:tcPr>
          <w:tcW w:w="7296"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sidR="00C062D2">
            <w:rPr>
              <w:noProof/>
            </w:rPr>
            <w:t>Matters exempt from third-party ACAT review</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C062D2">
            <w:rPr>
              <w:b/>
              <w:noProof/>
            </w:rPr>
            <w:t>Schedule 3</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sidR="00C062D2">
            <w:rPr>
              <w:noProof/>
            </w:rPr>
            <w:t>City centre and town centres maps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C062D2">
            <w:rPr>
              <w:b/>
              <w:noProof/>
            </w:rPr>
            <w:t>Part 3.4</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w:instrText>
          </w:r>
          <w:r>
            <w:rPr>
              <w:noProof/>
            </w:rPr>
            <w:instrText xml:space="preserve">TYLEREF CharDivText \*charformat </w:instrText>
          </w:r>
          <w:r>
            <w:rPr>
              <w:noProof/>
            </w:rPr>
            <w:fldChar w:fldCharType="separate"/>
          </w:r>
          <w:r w:rsidR="00C062D2">
            <w:rPr>
              <w:noProof/>
            </w:rPr>
            <w:t>City centre</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CharDivNo \*charformat </w:instrText>
          </w:r>
          <w:r>
            <w:rPr>
              <w:b/>
            </w:rPr>
            <w:fldChar w:fldCharType="separate"/>
          </w:r>
          <w:r w:rsidR="00C062D2">
            <w:rPr>
              <w:b/>
              <w:noProof/>
            </w:rPr>
            <w:t>Division 3.4.1</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C062D2">
            <w:rPr>
              <w:b/>
              <w:noProof/>
            </w:rPr>
            <w:t>Schedule 3</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sidR="00C062D2">
            <w:rPr>
              <w:noProof/>
            </w:rPr>
            <w:t>Matters exempt from third-party ACAT review</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C062D2">
            <w:rPr>
              <w:b/>
              <w:noProof/>
            </w:rPr>
            <w:t>Part 3.4</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sidR="00C062D2">
            <w:rPr>
              <w:noProof/>
            </w:rPr>
            <w:t>City centre and town centres maps</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CharDivNo \*charformat </w:instrText>
          </w:r>
          <w:r>
            <w:rPr>
              <w:b/>
            </w:rPr>
            <w:fldChar w:fldCharType="separate"/>
          </w:r>
          <w:r w:rsidR="00C062D2">
            <w:rPr>
              <w:b/>
              <w:noProof/>
            </w:rPr>
            <w:t>Division 3.4.2</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CharDivText \*charformat </w:instrText>
          </w:r>
          <w:r>
            <w:rPr>
              <w:noProof/>
            </w:rPr>
            <w:fldChar w:fldCharType="separate"/>
          </w:r>
          <w:r w:rsidR="00C062D2">
            <w:rPr>
              <w:noProof/>
            </w:rPr>
            <w:t>Belconnen town centre</w:t>
          </w:r>
          <w:r>
            <w:rPr>
              <w:noProof/>
            </w:rPr>
            <w:fldChar w:fldCharType="end"/>
          </w:r>
        </w:p>
      </w:tc>
    </w:tr>
    <w:tr w:rsidR="008E254C">
      <w:trPr>
        <w:cantSplit/>
        <w:jc w:val="center"/>
      </w:trPr>
      <w:tc>
        <w:tcPr>
          <w:tcW w:w="7296"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3</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693E87">
            <w:rPr>
              <w:b/>
              <w:noProof/>
            </w:rPr>
            <w:t>Part 3.4</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CharDivNo \*charformat </w:instrText>
          </w:r>
          <w:r>
            <w:rPr>
              <w:b/>
            </w:rPr>
            <w:fldChar w:fldCharType="separate"/>
          </w:r>
          <w:r w:rsidR="00693E87">
            <w:rPr>
              <w:b/>
              <w:noProof/>
            </w:rPr>
            <w:t>Division 3.4.3</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Schedule 3</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693E87">
            <w:rPr>
              <w:b/>
              <w:noProof/>
            </w:rPr>
            <w:t>Part 3.4</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CharDivNo \*charformat </w:instrText>
          </w:r>
          <w:r>
            <w:rPr>
              <w:b/>
            </w:rPr>
            <w:fldChar w:fldCharType="separate"/>
          </w:r>
          <w:r w:rsidR="00693E87">
            <w:rPr>
              <w:b/>
              <w:noProof/>
            </w:rPr>
            <w:t>Division 3.4.4</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8E254C">
      <w:trPr>
        <w:cantSplit/>
        <w:jc w:val="center"/>
      </w:trPr>
      <w:tc>
        <w:tcPr>
          <w:tcW w:w="7296"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sidR="00C062D2">
            <w:rPr>
              <w:noProof/>
            </w:rPr>
            <w:t>Matters exempt from third-party ACAT review</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C062D2">
            <w:rPr>
              <w:b/>
              <w:noProof/>
            </w:rPr>
            <w:t>Schedule 3</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sidR="00C062D2">
            <w:rPr>
              <w:noProof/>
            </w:rPr>
            <w:t>City centre and town centres maps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C062D2">
            <w:rPr>
              <w:b/>
              <w:noProof/>
            </w:rPr>
            <w:t>Part 3.4</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CharDivText \*charformat </w:instrText>
          </w:r>
          <w:r>
            <w:rPr>
              <w:noProof/>
            </w:rPr>
            <w:fldChar w:fldCharType="separate"/>
          </w:r>
          <w:r w:rsidR="00C062D2">
            <w:rPr>
              <w:noProof/>
            </w:rPr>
            <w:t>Gungahlin town centre</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CharDivNo \*charformat </w:instrText>
          </w:r>
          <w:r>
            <w:rPr>
              <w:b/>
            </w:rPr>
            <w:fldChar w:fldCharType="separate"/>
          </w:r>
          <w:r w:rsidR="00C062D2">
            <w:rPr>
              <w:b/>
              <w:noProof/>
            </w:rPr>
            <w:t>Division 3.4.3</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C062D2">
            <w:rPr>
              <w:b/>
              <w:noProof/>
            </w:rPr>
            <w:t>Schedule 3</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sidR="00C062D2">
            <w:rPr>
              <w:noProof/>
            </w:rPr>
            <w:t>Matters exempt from third-party ACAT review</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C062D2">
            <w:rPr>
              <w:b/>
              <w:noProof/>
            </w:rPr>
            <w:t>Part 3.4</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sidR="00C062D2">
            <w:rPr>
              <w:noProof/>
            </w:rPr>
            <w:t>City centre and town centres maps</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CharDivNo \*charformat </w:instrText>
          </w:r>
          <w:r>
            <w:rPr>
              <w:b/>
            </w:rPr>
            <w:fldChar w:fldCharType="separate"/>
          </w:r>
          <w:r w:rsidR="00C062D2">
            <w:rPr>
              <w:b/>
              <w:noProof/>
            </w:rPr>
            <w:t>Division 3.4.4</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CharDivText \*charformat </w:instrText>
          </w:r>
          <w:r>
            <w:rPr>
              <w:noProof/>
            </w:rPr>
            <w:fldChar w:fldCharType="separate"/>
          </w:r>
          <w:r w:rsidR="00C062D2">
            <w:rPr>
              <w:noProof/>
            </w:rPr>
            <w:t>Tuggeranong town centre</w:t>
          </w:r>
          <w:r>
            <w:rPr>
              <w:noProof/>
            </w:rPr>
            <w:fldChar w:fldCharType="end"/>
          </w:r>
        </w:p>
      </w:tc>
    </w:tr>
    <w:tr w:rsidR="008E254C">
      <w:trPr>
        <w:cantSplit/>
        <w:jc w:val="center"/>
      </w:trPr>
      <w:tc>
        <w:tcPr>
          <w:tcW w:w="7296"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3</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693E87">
            <w:rPr>
              <w:b/>
              <w:noProof/>
            </w:rPr>
            <w:t>Part 3.4</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CharDivNo \*charformat </w:instrText>
          </w:r>
          <w:r>
            <w:rPr>
              <w:b/>
            </w:rPr>
            <w:fldChar w:fldCharType="separate"/>
          </w:r>
          <w:r w:rsidR="00693E87">
            <w:rPr>
              <w:b/>
              <w:noProof/>
            </w:rPr>
            <w:t>Division 3.4.5</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Schedule 4</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separate"/>
          </w:r>
          <w:r w:rsidR="00693E87">
            <w:rPr>
              <w:b/>
              <w:noProof/>
            </w:rPr>
            <w:t>Part 4.2</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8E254C">
      <w:trPr>
        <w:jc w:val="center"/>
      </w:trPr>
      <w:tc>
        <w:tcPr>
          <w:tcW w:w="7296" w:type="dxa"/>
          <w:gridSpan w:val="2"/>
          <w:tcBorders>
            <w:bottom w:val="single" w:sz="4" w:space="0" w:color="auto"/>
          </w:tcBorders>
        </w:tcPr>
        <w:p w:rsidR="008E254C" w:rsidRDefault="008E254C">
          <w:pPr>
            <w:pStyle w:val="HeaderEven6"/>
          </w:pPr>
        </w:p>
      </w:tc>
    </w:tr>
  </w:tbl>
  <w:p w:rsidR="008E254C" w:rsidRDefault="008E254C">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4</w:t>
          </w:r>
          <w:r>
            <w:rPr>
              <w:b/>
            </w:rPr>
            <w:fldChar w:fldCharType="end"/>
          </w:r>
        </w:p>
      </w:tc>
    </w:tr>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separate"/>
          </w:r>
          <w:r w:rsidR="00693E87">
            <w:rPr>
              <w:b/>
              <w:noProof/>
            </w:rPr>
            <w:t>Part 4.3</w: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p>
      </w:tc>
    </w:tr>
  </w:tbl>
  <w:p w:rsidR="008E254C" w:rsidRDefault="008E254C">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8E254C">
      <w:trPr>
        <w:jc w:val="center"/>
      </w:trPr>
      <w:tc>
        <w:tcPr>
          <w:tcW w:w="1560" w:type="dxa"/>
        </w:tcPr>
        <w:p w:rsidR="008E254C" w:rsidRDefault="008E254C">
          <w:pPr>
            <w:pStyle w:val="HeaderEven"/>
            <w:rPr>
              <w:b/>
            </w:rPr>
          </w:pPr>
          <w:r>
            <w:rPr>
              <w:b/>
            </w:rPr>
            <w:fldChar w:fldCharType="begin"/>
          </w:r>
          <w:r>
            <w:rPr>
              <w:b/>
            </w:rPr>
            <w:instrText xml:space="preserve"> STYLEREF CharChapNo \*charformat </w:instrText>
          </w:r>
          <w:r>
            <w:rPr>
              <w:b/>
            </w:rPr>
            <w:fldChar w:fldCharType="separate"/>
          </w:r>
          <w:r w:rsidR="00693E87">
            <w:rPr>
              <w:b/>
              <w:noProof/>
            </w:rPr>
            <w:t>Schedule 20</w:t>
          </w:r>
          <w:r>
            <w:rPr>
              <w:b/>
            </w:rPr>
            <w:fldChar w:fldCharType="end"/>
          </w:r>
        </w:p>
      </w:tc>
      <w:tc>
        <w:tcPr>
          <w:tcW w:w="5741" w:type="dxa"/>
        </w:tcPr>
        <w:p w:rsidR="008E254C" w:rsidRDefault="00693E87">
          <w:pPr>
            <w:pStyle w:val="HeaderEven"/>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r>
    <w:tr w:rsidR="008E254C">
      <w:trPr>
        <w:jc w:val="center"/>
      </w:trPr>
      <w:tc>
        <w:tcPr>
          <w:tcW w:w="1560" w:type="dxa"/>
        </w:tcPr>
        <w:p w:rsidR="008E254C" w:rsidRDefault="008E254C">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8E254C" w:rsidRDefault="008E254C">
          <w:pPr>
            <w:pStyle w:val="HeaderEven"/>
          </w:pPr>
          <w:r>
            <w:fldChar w:fldCharType="begin"/>
          </w:r>
          <w:r>
            <w:instrText xml:space="preserve"> STYLEREF CharPartText \*charformat </w:instrText>
          </w:r>
          <w:r>
            <w:fldChar w:fldCharType="end"/>
          </w:r>
        </w:p>
      </w:tc>
    </w:tr>
    <w:tr w:rsidR="008E254C">
      <w:trPr>
        <w:jc w:val="center"/>
      </w:trPr>
      <w:tc>
        <w:tcPr>
          <w:tcW w:w="7296" w:type="dxa"/>
          <w:gridSpan w:val="2"/>
          <w:tcBorders>
            <w:bottom w:val="single" w:sz="4" w:space="0" w:color="auto"/>
          </w:tcBorders>
        </w:tcPr>
        <w:p w:rsidR="008E254C" w:rsidRDefault="008E254C">
          <w:pPr>
            <w:pStyle w:val="HeaderEven6"/>
          </w:pPr>
          <w:r>
            <w:t xml:space="preserve">Modification </w:t>
          </w:r>
          <w:r w:rsidR="00693E87">
            <w:rPr>
              <w:noProof/>
            </w:rPr>
            <w:fldChar w:fldCharType="begin"/>
          </w:r>
          <w:r w:rsidR="00693E87">
            <w:rPr>
              <w:noProof/>
            </w:rPr>
            <w:instrText xml:space="preserve"> STYLEREF CharSectNo \*charformat </w:instrText>
          </w:r>
          <w:r w:rsidR="00693E87">
            <w:rPr>
              <w:noProof/>
            </w:rPr>
            <w:fldChar w:fldCharType="separate"/>
          </w:r>
          <w:r w:rsidR="00693E87">
            <w:rPr>
              <w:noProof/>
            </w:rPr>
            <w:t>20.9</w:t>
          </w:r>
          <w:r w:rsidR="00693E87">
            <w:rPr>
              <w:noProof/>
            </w:rPr>
            <w:fldChar w:fldCharType="end"/>
          </w:r>
        </w:p>
      </w:tc>
    </w:tr>
  </w:tbl>
  <w:p w:rsidR="008E254C" w:rsidRDefault="008E254C">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8E254C">
      <w:trPr>
        <w:jc w:val="center"/>
      </w:trPr>
      <w:tc>
        <w:tcPr>
          <w:tcW w:w="5741" w:type="dxa"/>
        </w:tcPr>
        <w:p w:rsidR="008E254C" w:rsidRDefault="00693E87">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c>
        <w:tcPr>
          <w:tcW w:w="1560" w:type="dxa"/>
        </w:tcPr>
        <w:p w:rsidR="008E254C" w:rsidRDefault="008E254C">
          <w:pPr>
            <w:pStyle w:val="HeaderEven"/>
            <w:jc w:val="right"/>
            <w:rPr>
              <w:b/>
            </w:rPr>
          </w:pPr>
          <w:r>
            <w:rPr>
              <w:b/>
            </w:rPr>
            <w:fldChar w:fldCharType="begin"/>
          </w:r>
          <w:r>
            <w:rPr>
              <w:b/>
            </w:rPr>
            <w:instrText xml:space="preserve"> STYLEREF CharChapNo \*charformat </w:instrText>
          </w:r>
          <w:r>
            <w:rPr>
              <w:b/>
            </w:rPr>
            <w:fldChar w:fldCharType="separate"/>
          </w:r>
          <w:r w:rsidR="00693E87">
            <w:rPr>
              <w:b/>
              <w:noProof/>
            </w:rPr>
            <w:t>Schedule 20</w:t>
          </w:r>
          <w:r>
            <w:rPr>
              <w:b/>
            </w:rPr>
            <w:fldChar w:fldCharType="end"/>
          </w:r>
        </w:p>
      </w:tc>
    </w:tr>
    <w:tr w:rsidR="008E254C">
      <w:trPr>
        <w:jc w:val="center"/>
      </w:trPr>
      <w:tc>
        <w:tcPr>
          <w:tcW w:w="5741" w:type="dxa"/>
        </w:tcPr>
        <w:p w:rsidR="008E254C" w:rsidRDefault="008E254C">
          <w:pPr>
            <w:pStyle w:val="HeaderEven"/>
            <w:jc w:val="right"/>
          </w:pPr>
          <w:r>
            <w:fldChar w:fldCharType="begin"/>
          </w:r>
          <w:r>
            <w:instrText xml:space="preserve"> STYLEREF CharPartText \*charformat </w:instrText>
          </w:r>
          <w:r>
            <w:fldChar w:fldCharType="end"/>
          </w:r>
        </w:p>
      </w:tc>
      <w:tc>
        <w:tcPr>
          <w:tcW w:w="1560" w:type="dxa"/>
        </w:tcPr>
        <w:p w:rsidR="008E254C" w:rsidRDefault="008E254C">
          <w:pPr>
            <w:pStyle w:val="HeaderEven"/>
            <w:jc w:val="right"/>
            <w:rPr>
              <w:b/>
            </w:rPr>
          </w:pPr>
          <w:r>
            <w:rPr>
              <w:b/>
            </w:rPr>
            <w:fldChar w:fldCharType="begin"/>
          </w:r>
          <w:r>
            <w:rPr>
              <w:b/>
            </w:rPr>
            <w:instrText xml:space="preserve"> STYLEREF CharPartNo \*charformat </w:instrText>
          </w:r>
          <w:r>
            <w:rPr>
              <w:b/>
            </w:rPr>
            <w:fldChar w:fldCharType="end"/>
          </w:r>
        </w:p>
      </w:tc>
    </w:tr>
    <w:tr w:rsidR="008E254C">
      <w:trPr>
        <w:jc w:val="center"/>
      </w:trPr>
      <w:tc>
        <w:tcPr>
          <w:tcW w:w="7296" w:type="dxa"/>
          <w:gridSpan w:val="2"/>
          <w:tcBorders>
            <w:bottom w:val="single" w:sz="4" w:space="0" w:color="auto"/>
          </w:tcBorders>
        </w:tcPr>
        <w:p w:rsidR="008E254C" w:rsidRDefault="008E254C">
          <w:pPr>
            <w:pStyle w:val="HeaderOdd6"/>
          </w:pPr>
          <w:r>
            <w:t xml:space="preserve">Modification </w:t>
          </w:r>
          <w:r w:rsidR="00693E87">
            <w:rPr>
              <w:noProof/>
            </w:rPr>
            <w:fldChar w:fldCharType="begin"/>
          </w:r>
          <w:r w:rsidR="00693E87">
            <w:rPr>
              <w:noProof/>
            </w:rPr>
            <w:instrText xml:space="preserve"> STYLEREF CharSectNo \*charformat </w:instrText>
          </w:r>
          <w:r w:rsidR="00693E87">
            <w:rPr>
              <w:noProof/>
            </w:rPr>
            <w:fldChar w:fldCharType="separate"/>
          </w:r>
          <w:r w:rsidR="00693E87">
            <w:rPr>
              <w:noProof/>
            </w:rPr>
            <w:t>20.9</w:t>
          </w:r>
          <w:r w:rsidR="00693E87">
            <w:rPr>
              <w:noProof/>
            </w:rPr>
            <w:fldChar w:fldCharType="end"/>
          </w:r>
        </w:p>
      </w:tc>
    </w:tr>
  </w:tbl>
  <w:p w:rsidR="008E254C" w:rsidRDefault="008E254C">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8E254C">
      <w:trPr>
        <w:jc w:val="center"/>
      </w:trPr>
      <w:tc>
        <w:tcPr>
          <w:tcW w:w="1340" w:type="dxa"/>
        </w:tcPr>
        <w:p w:rsidR="008E254C" w:rsidRDefault="008E254C">
          <w:pPr>
            <w:pStyle w:val="HeaderEven"/>
          </w:pPr>
        </w:p>
      </w:tc>
      <w:tc>
        <w:tcPr>
          <w:tcW w:w="6583" w:type="dxa"/>
        </w:tcPr>
        <w:p w:rsidR="008E254C" w:rsidRDefault="008E254C">
          <w:pPr>
            <w:pStyle w:val="HeaderEven"/>
          </w:pPr>
        </w:p>
      </w:tc>
    </w:tr>
    <w:tr w:rsidR="008E254C">
      <w:trPr>
        <w:jc w:val="center"/>
      </w:trPr>
      <w:tc>
        <w:tcPr>
          <w:tcW w:w="7923" w:type="dxa"/>
          <w:gridSpan w:val="2"/>
          <w:tcBorders>
            <w:bottom w:val="single" w:sz="4" w:space="0" w:color="auto"/>
          </w:tcBorders>
        </w:tcPr>
        <w:p w:rsidR="008E254C" w:rsidRDefault="008E254C">
          <w:pPr>
            <w:pStyle w:val="HeaderEven6"/>
          </w:pPr>
          <w:r>
            <w:t>Dictionary</w:t>
          </w:r>
        </w:p>
      </w:tc>
    </w:tr>
  </w:tbl>
  <w:p w:rsidR="008E254C" w:rsidRDefault="008E254C">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8E254C">
      <w:trPr>
        <w:jc w:val="center"/>
      </w:trPr>
      <w:tc>
        <w:tcPr>
          <w:tcW w:w="6583" w:type="dxa"/>
        </w:tcPr>
        <w:p w:rsidR="008E254C" w:rsidRDefault="008E254C">
          <w:pPr>
            <w:pStyle w:val="HeaderOdd"/>
          </w:pPr>
        </w:p>
      </w:tc>
      <w:tc>
        <w:tcPr>
          <w:tcW w:w="1340" w:type="dxa"/>
        </w:tcPr>
        <w:p w:rsidR="008E254C" w:rsidRDefault="008E254C">
          <w:pPr>
            <w:pStyle w:val="HeaderOdd"/>
          </w:pPr>
        </w:p>
      </w:tc>
    </w:tr>
    <w:tr w:rsidR="008E254C">
      <w:trPr>
        <w:jc w:val="center"/>
      </w:trPr>
      <w:tc>
        <w:tcPr>
          <w:tcW w:w="7923" w:type="dxa"/>
          <w:gridSpan w:val="2"/>
          <w:tcBorders>
            <w:bottom w:val="single" w:sz="4" w:space="0" w:color="auto"/>
          </w:tcBorders>
        </w:tcPr>
        <w:p w:rsidR="008E254C" w:rsidRDefault="008E254C">
          <w:pPr>
            <w:pStyle w:val="HeaderOdd6"/>
          </w:pPr>
          <w:r>
            <w:t>Dictionary</w:t>
          </w:r>
        </w:p>
      </w:tc>
    </w:tr>
  </w:tbl>
  <w:p w:rsidR="008E254C" w:rsidRDefault="008E254C">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8E254C">
      <w:trPr>
        <w:jc w:val="center"/>
      </w:trPr>
      <w:tc>
        <w:tcPr>
          <w:tcW w:w="1234" w:type="dxa"/>
          <w:gridSpan w:val="2"/>
        </w:tcPr>
        <w:p w:rsidR="008E254C" w:rsidRDefault="008E254C">
          <w:pPr>
            <w:pStyle w:val="HeaderEven"/>
            <w:rPr>
              <w:b/>
            </w:rPr>
          </w:pPr>
          <w:r>
            <w:rPr>
              <w:b/>
            </w:rPr>
            <w:t>Endnotes</w:t>
          </w:r>
        </w:p>
      </w:tc>
      <w:tc>
        <w:tcPr>
          <w:tcW w:w="6062" w:type="dxa"/>
        </w:tcPr>
        <w:p w:rsidR="008E254C" w:rsidRDefault="008E254C">
          <w:pPr>
            <w:pStyle w:val="HeaderEven"/>
          </w:pPr>
        </w:p>
      </w:tc>
    </w:tr>
    <w:tr w:rsidR="008E254C">
      <w:trPr>
        <w:cantSplit/>
        <w:jc w:val="center"/>
      </w:trPr>
      <w:tc>
        <w:tcPr>
          <w:tcW w:w="7296" w:type="dxa"/>
          <w:gridSpan w:val="3"/>
        </w:tcPr>
        <w:p w:rsidR="008E254C" w:rsidRDefault="008E254C">
          <w:pPr>
            <w:pStyle w:val="HeaderEven"/>
          </w:pPr>
        </w:p>
      </w:tc>
    </w:tr>
    <w:tr w:rsidR="008E254C">
      <w:trPr>
        <w:cantSplit/>
        <w:jc w:val="center"/>
      </w:trPr>
      <w:tc>
        <w:tcPr>
          <w:tcW w:w="700" w:type="dxa"/>
          <w:tcBorders>
            <w:bottom w:val="single" w:sz="4" w:space="0" w:color="auto"/>
          </w:tcBorders>
        </w:tcPr>
        <w:p w:rsidR="008E254C" w:rsidRDefault="00693E87">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8E254C" w:rsidRDefault="00693E87">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8E254C" w:rsidRDefault="008E254C">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8E254C">
      <w:trPr>
        <w:jc w:val="center"/>
      </w:trPr>
      <w:tc>
        <w:tcPr>
          <w:tcW w:w="5741" w:type="dxa"/>
        </w:tcPr>
        <w:p w:rsidR="008E254C" w:rsidRDefault="008E254C">
          <w:pPr>
            <w:pStyle w:val="HeaderEven"/>
            <w:jc w:val="right"/>
          </w:pPr>
        </w:p>
      </w:tc>
      <w:tc>
        <w:tcPr>
          <w:tcW w:w="1560" w:type="dxa"/>
          <w:gridSpan w:val="2"/>
        </w:tcPr>
        <w:p w:rsidR="008E254C" w:rsidRDefault="008E254C">
          <w:pPr>
            <w:pStyle w:val="HeaderEven"/>
            <w:jc w:val="right"/>
            <w:rPr>
              <w:b/>
            </w:rPr>
          </w:pPr>
          <w:r>
            <w:rPr>
              <w:b/>
            </w:rPr>
            <w:t>Endnotes</w:t>
          </w:r>
        </w:p>
      </w:tc>
    </w:tr>
    <w:tr w:rsidR="008E254C">
      <w:trPr>
        <w:jc w:val="center"/>
      </w:trPr>
      <w:tc>
        <w:tcPr>
          <w:tcW w:w="7301" w:type="dxa"/>
          <w:gridSpan w:val="3"/>
        </w:tcPr>
        <w:p w:rsidR="008E254C" w:rsidRDefault="008E254C">
          <w:pPr>
            <w:pStyle w:val="HeaderEven"/>
            <w:jc w:val="right"/>
            <w:rPr>
              <w:b/>
            </w:rPr>
          </w:pPr>
        </w:p>
      </w:tc>
    </w:tr>
    <w:tr w:rsidR="008E254C">
      <w:trPr>
        <w:jc w:val="center"/>
      </w:trPr>
      <w:tc>
        <w:tcPr>
          <w:tcW w:w="6600" w:type="dxa"/>
          <w:gridSpan w:val="2"/>
          <w:tcBorders>
            <w:bottom w:val="single" w:sz="4" w:space="0" w:color="auto"/>
          </w:tcBorders>
        </w:tcPr>
        <w:p w:rsidR="008E254C" w:rsidRDefault="00693E87">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8E254C" w:rsidRDefault="00693E87">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8E254C" w:rsidRDefault="008E254C">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254C" w:rsidRDefault="008E254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4"/>
  </w:num>
  <w:num w:numId="2">
    <w:abstractNumId w:val="6"/>
  </w:num>
  <w:num w:numId="3">
    <w:abstractNumId w:val="3"/>
  </w:num>
  <w:num w:numId="4">
    <w:abstractNumId w:val="2"/>
  </w:num>
  <w:num w:numId="5">
    <w:abstractNumId w:val="5"/>
  </w:num>
  <w:num w:numId="6">
    <w:abstractNumId w:val="1"/>
  </w:num>
  <w:num w:numId="7">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12DC6"/>
    <w:rsid w:val="00026F64"/>
    <w:rsid w:val="00086B68"/>
    <w:rsid w:val="000B49DB"/>
    <w:rsid w:val="000B65D1"/>
    <w:rsid w:val="000C086C"/>
    <w:rsid w:val="000C5BC2"/>
    <w:rsid w:val="000C5F61"/>
    <w:rsid w:val="000E225A"/>
    <w:rsid w:val="000E623B"/>
    <w:rsid w:val="00102B1D"/>
    <w:rsid w:val="0010450A"/>
    <w:rsid w:val="0010742C"/>
    <w:rsid w:val="0011595F"/>
    <w:rsid w:val="00122864"/>
    <w:rsid w:val="001405A5"/>
    <w:rsid w:val="00153184"/>
    <w:rsid w:val="0015549B"/>
    <w:rsid w:val="0016458F"/>
    <w:rsid w:val="00166E35"/>
    <w:rsid w:val="00167E5C"/>
    <w:rsid w:val="001A2196"/>
    <w:rsid w:val="001A66EA"/>
    <w:rsid w:val="001D0D9E"/>
    <w:rsid w:val="001F7CB0"/>
    <w:rsid w:val="002307F8"/>
    <w:rsid w:val="002369E9"/>
    <w:rsid w:val="00274611"/>
    <w:rsid w:val="002B6026"/>
    <w:rsid w:val="002E2F1F"/>
    <w:rsid w:val="002E3D83"/>
    <w:rsid w:val="00303614"/>
    <w:rsid w:val="0031527B"/>
    <w:rsid w:val="003252EA"/>
    <w:rsid w:val="003340CE"/>
    <w:rsid w:val="00337EB3"/>
    <w:rsid w:val="00351296"/>
    <w:rsid w:val="00351E7F"/>
    <w:rsid w:val="003564A7"/>
    <w:rsid w:val="00364846"/>
    <w:rsid w:val="003825B4"/>
    <w:rsid w:val="00397A5D"/>
    <w:rsid w:val="003A51EA"/>
    <w:rsid w:val="003A5469"/>
    <w:rsid w:val="003E02C6"/>
    <w:rsid w:val="00400DD7"/>
    <w:rsid w:val="00403469"/>
    <w:rsid w:val="00405D55"/>
    <w:rsid w:val="00412EB0"/>
    <w:rsid w:val="004164EC"/>
    <w:rsid w:val="004321C6"/>
    <w:rsid w:val="00435EDA"/>
    <w:rsid w:val="004370E1"/>
    <w:rsid w:val="00452D69"/>
    <w:rsid w:val="00486E6D"/>
    <w:rsid w:val="00495FDB"/>
    <w:rsid w:val="0049604B"/>
    <w:rsid w:val="004B0086"/>
    <w:rsid w:val="004B2917"/>
    <w:rsid w:val="004F15AB"/>
    <w:rsid w:val="004F50F7"/>
    <w:rsid w:val="00503E22"/>
    <w:rsid w:val="0051369B"/>
    <w:rsid w:val="00520391"/>
    <w:rsid w:val="00552BB9"/>
    <w:rsid w:val="00554FDD"/>
    <w:rsid w:val="00562BEB"/>
    <w:rsid w:val="00567791"/>
    <w:rsid w:val="005755AB"/>
    <w:rsid w:val="005843D3"/>
    <w:rsid w:val="00596498"/>
    <w:rsid w:val="005C435D"/>
    <w:rsid w:val="005C5A77"/>
    <w:rsid w:val="005E75C7"/>
    <w:rsid w:val="005F6226"/>
    <w:rsid w:val="006120A8"/>
    <w:rsid w:val="00613332"/>
    <w:rsid w:val="0062471C"/>
    <w:rsid w:val="00630592"/>
    <w:rsid w:val="006469C5"/>
    <w:rsid w:val="00666046"/>
    <w:rsid w:val="00686603"/>
    <w:rsid w:val="00693E87"/>
    <w:rsid w:val="00696E50"/>
    <w:rsid w:val="006C1850"/>
    <w:rsid w:val="006C40B5"/>
    <w:rsid w:val="006F2376"/>
    <w:rsid w:val="006F4EA1"/>
    <w:rsid w:val="00707E79"/>
    <w:rsid w:val="00724E9C"/>
    <w:rsid w:val="00726A2D"/>
    <w:rsid w:val="00743CEA"/>
    <w:rsid w:val="0075373D"/>
    <w:rsid w:val="0076726C"/>
    <w:rsid w:val="00777F72"/>
    <w:rsid w:val="00784C2E"/>
    <w:rsid w:val="00791FFF"/>
    <w:rsid w:val="007A74F0"/>
    <w:rsid w:val="007D56D6"/>
    <w:rsid w:val="007D6776"/>
    <w:rsid w:val="007E3F28"/>
    <w:rsid w:val="008037AD"/>
    <w:rsid w:val="00804F54"/>
    <w:rsid w:val="008102C3"/>
    <w:rsid w:val="0083252D"/>
    <w:rsid w:val="00832C10"/>
    <w:rsid w:val="00835225"/>
    <w:rsid w:val="00842500"/>
    <w:rsid w:val="0087429D"/>
    <w:rsid w:val="00876598"/>
    <w:rsid w:val="00880290"/>
    <w:rsid w:val="0088414F"/>
    <w:rsid w:val="008932E5"/>
    <w:rsid w:val="008A2D14"/>
    <w:rsid w:val="008B7499"/>
    <w:rsid w:val="008C3869"/>
    <w:rsid w:val="008C4D70"/>
    <w:rsid w:val="008C7EC9"/>
    <w:rsid w:val="008E1F40"/>
    <w:rsid w:val="008E254C"/>
    <w:rsid w:val="008E4971"/>
    <w:rsid w:val="008E53AF"/>
    <w:rsid w:val="008F3D50"/>
    <w:rsid w:val="008F534C"/>
    <w:rsid w:val="009138C3"/>
    <w:rsid w:val="009259CF"/>
    <w:rsid w:val="00932A3E"/>
    <w:rsid w:val="00932A91"/>
    <w:rsid w:val="00934E6F"/>
    <w:rsid w:val="00940C78"/>
    <w:rsid w:val="009471AE"/>
    <w:rsid w:val="00972873"/>
    <w:rsid w:val="00974B4D"/>
    <w:rsid w:val="00976188"/>
    <w:rsid w:val="009766E0"/>
    <w:rsid w:val="00987FD0"/>
    <w:rsid w:val="00996483"/>
    <w:rsid w:val="009A549F"/>
    <w:rsid w:val="009B517A"/>
    <w:rsid w:val="009C54C2"/>
    <w:rsid w:val="009C6D69"/>
    <w:rsid w:val="009D5C36"/>
    <w:rsid w:val="00A040BD"/>
    <w:rsid w:val="00A13255"/>
    <w:rsid w:val="00A14053"/>
    <w:rsid w:val="00A24485"/>
    <w:rsid w:val="00A4051B"/>
    <w:rsid w:val="00A46498"/>
    <w:rsid w:val="00A769F8"/>
    <w:rsid w:val="00A811E0"/>
    <w:rsid w:val="00A93221"/>
    <w:rsid w:val="00A9469E"/>
    <w:rsid w:val="00A97C87"/>
    <w:rsid w:val="00AA1587"/>
    <w:rsid w:val="00AB1BB3"/>
    <w:rsid w:val="00AC03DE"/>
    <w:rsid w:val="00AC2788"/>
    <w:rsid w:val="00AF16D0"/>
    <w:rsid w:val="00B00560"/>
    <w:rsid w:val="00B02AAE"/>
    <w:rsid w:val="00B1714F"/>
    <w:rsid w:val="00B37426"/>
    <w:rsid w:val="00B4031C"/>
    <w:rsid w:val="00B40A16"/>
    <w:rsid w:val="00B43312"/>
    <w:rsid w:val="00B450FE"/>
    <w:rsid w:val="00B51ECA"/>
    <w:rsid w:val="00B600CC"/>
    <w:rsid w:val="00B6261F"/>
    <w:rsid w:val="00B6424B"/>
    <w:rsid w:val="00B66856"/>
    <w:rsid w:val="00B83E2A"/>
    <w:rsid w:val="00BA7DD6"/>
    <w:rsid w:val="00BB696B"/>
    <w:rsid w:val="00BC7D6A"/>
    <w:rsid w:val="00BD2E7C"/>
    <w:rsid w:val="00BD78EB"/>
    <w:rsid w:val="00C062D2"/>
    <w:rsid w:val="00C2412B"/>
    <w:rsid w:val="00C26DFC"/>
    <w:rsid w:val="00C56B85"/>
    <w:rsid w:val="00C64444"/>
    <w:rsid w:val="00C67774"/>
    <w:rsid w:val="00C939DA"/>
    <w:rsid w:val="00CA2C87"/>
    <w:rsid w:val="00CD07C6"/>
    <w:rsid w:val="00CD0A5E"/>
    <w:rsid w:val="00CD593F"/>
    <w:rsid w:val="00CD6EB3"/>
    <w:rsid w:val="00D017EF"/>
    <w:rsid w:val="00D04FD6"/>
    <w:rsid w:val="00D2167F"/>
    <w:rsid w:val="00D228BC"/>
    <w:rsid w:val="00D41879"/>
    <w:rsid w:val="00D45F77"/>
    <w:rsid w:val="00D4659A"/>
    <w:rsid w:val="00D6755E"/>
    <w:rsid w:val="00D67B4C"/>
    <w:rsid w:val="00D76B7E"/>
    <w:rsid w:val="00D86080"/>
    <w:rsid w:val="00DA182B"/>
    <w:rsid w:val="00DB2880"/>
    <w:rsid w:val="00E06BEB"/>
    <w:rsid w:val="00E11989"/>
    <w:rsid w:val="00E30971"/>
    <w:rsid w:val="00E31698"/>
    <w:rsid w:val="00E42248"/>
    <w:rsid w:val="00E670E5"/>
    <w:rsid w:val="00EA051B"/>
    <w:rsid w:val="00EE4210"/>
    <w:rsid w:val="00EE7FAE"/>
    <w:rsid w:val="00F424CC"/>
    <w:rsid w:val="00F57387"/>
    <w:rsid w:val="00F71227"/>
    <w:rsid w:val="00F7123E"/>
    <w:rsid w:val="00FA3417"/>
    <w:rsid w:val="00FC4680"/>
    <w:rsid w:val="00FE0674"/>
    <w:rsid w:val="00FE6470"/>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324DD1F0-E655-414A-AA0A-90E5433AF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265</Pages>
  <Words>52708</Words>
  <Characters>258946</Characters>
  <Application>Microsoft Office Word</Application>
  <DocSecurity>0</DocSecurity>
  <Lines>7530</Lines>
  <Paragraphs>4356</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308449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2009-06-23T04:31:00Z</cp:lastPrinted>
  <dcterms:created xsi:type="dcterms:W3CDTF">2019-01-04T00:46:00Z</dcterms:created>
  <dcterms:modified xsi:type="dcterms:W3CDTF">2019-01-04T00:46:00Z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-30/06/09</vt:lpwstr>
  </property>
  <property fmtid="{D5CDD505-2E9C-101B-9397-08002B2CF9AE}" pid="5" name="RepubDt">
    <vt:lpwstr>24/06/09</vt:lpwstr>
  </property>
  <property fmtid="{D5CDD505-2E9C-101B-9397-08002B2CF9AE}" pid="6" name="StartDt">
    <vt:lpwstr>24/06/09</vt:lpwstr>
  </property>
</Properties>
</file>