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footer50.xml" ContentType="application/vnd.openxmlformats-officedocument.wordprocessingml.footer+xml"/>
  <Override PartName="/word/header47.xml" ContentType="application/vnd.openxmlformats-officedocument.wordprocessingml.header+xml"/>
  <Override PartName="/word/footer5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560DA5">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B1BB3" w:rsidRDefault="00F62C7B">
      <w:pPr>
        <w:pStyle w:val="Billname1"/>
      </w:pPr>
      <w:r>
        <w:fldChar w:fldCharType="begin"/>
      </w:r>
      <w:r>
        <w:instrText xml:space="preserve"> REF Citation \*charformat  \* MERGEFORMAT </w:instrText>
      </w:r>
      <w:r>
        <w:fldChar w:fldCharType="separate"/>
      </w:r>
      <w:r w:rsidR="00D41D43">
        <w:t>Planning and Development Regulation 2008</w:t>
      </w:r>
      <w:r>
        <w:fldChar w:fldCharType="end"/>
      </w:r>
      <w:r w:rsidR="00AB1BB3">
        <w:t xml:space="preserve">    </w:t>
      </w:r>
    </w:p>
    <w:p w:rsidR="00AB1BB3" w:rsidRDefault="00D81F87">
      <w:pPr>
        <w:pStyle w:val="ActNo"/>
      </w:pPr>
      <w:bookmarkStart w:id="1" w:name="LawNo"/>
      <w:r>
        <w:t>SL2008-2</w:t>
      </w:r>
      <w:bookmarkEnd w:id="1"/>
    </w:p>
    <w:p w:rsidR="00AB1BB3" w:rsidRDefault="00AB1BB3">
      <w:pPr>
        <w:pStyle w:val="CoverInForce"/>
      </w:pPr>
      <w:r>
        <w:t>made under the</w:t>
      </w:r>
    </w:p>
    <w:p w:rsidR="00AB1BB3" w:rsidRDefault="00F62C7B">
      <w:pPr>
        <w:pStyle w:val="CoverActName"/>
      </w:pPr>
      <w:r>
        <w:fldChar w:fldCharType="begin"/>
      </w:r>
      <w:r>
        <w:instrText xml:space="preserve"> REF ActName \*charformat </w:instrText>
      </w:r>
      <w:r>
        <w:fldChar w:fldCharType="separate"/>
      </w:r>
      <w:r w:rsidR="00D41D43">
        <w:t>Planning and Development Act 2007</w:t>
      </w:r>
      <w:r>
        <w:fldChar w:fldCharType="end"/>
      </w:r>
    </w:p>
    <w:p w:rsidR="00AB1BB3" w:rsidRDefault="00AB1BB3">
      <w:pPr>
        <w:pStyle w:val="RepubNo"/>
      </w:pPr>
      <w:r>
        <w:t xml:space="preserve">Republication No </w:t>
      </w:r>
      <w:bookmarkStart w:id="2" w:name="RepubNo"/>
      <w:r w:rsidR="00D81F87">
        <w:t>18</w:t>
      </w:r>
      <w:bookmarkEnd w:id="2"/>
    </w:p>
    <w:p w:rsidR="00AB1BB3" w:rsidRDefault="00AB1BB3">
      <w:pPr>
        <w:pStyle w:val="EffectiveDate"/>
      </w:pPr>
      <w:r>
        <w:t xml:space="preserve">Effective:  </w:t>
      </w:r>
      <w:bookmarkStart w:id="3" w:name="EffectiveDate"/>
      <w:r w:rsidR="00D81F87">
        <w:t>2 October 2009</w:t>
      </w:r>
      <w:bookmarkEnd w:id="3"/>
      <w:r w:rsidR="00D81F87">
        <w:t xml:space="preserve"> – </w:t>
      </w:r>
      <w:bookmarkStart w:id="4" w:name="EndEffDate"/>
      <w:r w:rsidR="00D81F87">
        <w:t>25 February 2010</w:t>
      </w:r>
      <w:bookmarkEnd w:id="4"/>
    </w:p>
    <w:p w:rsidR="00AB1BB3" w:rsidRDefault="00AB1BB3">
      <w:pPr>
        <w:pStyle w:val="CoverInForce"/>
      </w:pPr>
      <w:r>
        <w:t xml:space="preserve">Republication date: </w:t>
      </w:r>
      <w:bookmarkStart w:id="5" w:name="InForceDate"/>
      <w:r w:rsidR="00D81F87">
        <w:t>2 October 2009</w:t>
      </w:r>
      <w:bookmarkEnd w:id="5"/>
    </w:p>
    <w:p w:rsidR="00765844" w:rsidRDefault="00AB1BB3" w:rsidP="0010450A">
      <w:pPr>
        <w:pStyle w:val="CoverInForce"/>
      </w:pPr>
      <w:r>
        <w:t xml:space="preserve">Last amendment made by </w:t>
      </w:r>
      <w:bookmarkStart w:id="6" w:name="LastAmdt"/>
      <w:r w:rsidR="00D81F87">
        <w:t>A2009-30</w:t>
      </w:r>
      <w:bookmarkEnd w:id="6"/>
      <w:r w:rsidR="0089726B">
        <w:br/>
        <w:t>(republication for commenced expiry and</w:t>
      </w:r>
      <w:r w:rsidR="0089726B">
        <w:br/>
        <w:t>amendments by A2009-30)</w:t>
      </w:r>
    </w:p>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D81F87">
        <w:rPr>
          <w:i/>
        </w:rPr>
        <w:fldChar w:fldCharType="begin"/>
      </w:r>
      <w:r w:rsidRPr="00D81F87">
        <w:rPr>
          <w:i/>
        </w:rPr>
        <w:instrText xml:space="preserve"> REF citation *\charformat  \* MERGEFORMAT </w:instrText>
      </w:r>
      <w:r w:rsidRPr="00D81F87">
        <w:rPr>
          <w:i/>
        </w:rPr>
        <w:fldChar w:fldCharType="separate"/>
      </w:r>
      <w:r w:rsidR="00D41D43" w:rsidRPr="00D41D43">
        <w:rPr>
          <w:i/>
        </w:rPr>
        <w:t>Planning and Development Regulation 2008</w:t>
      </w:r>
      <w:r w:rsidRPr="00D81F87">
        <w:rPr>
          <w:i/>
        </w:rPr>
        <w:fldChar w:fldCharType="end"/>
      </w:r>
      <w:r>
        <w:rPr>
          <w:iCs/>
        </w:rPr>
        <w:t>,</w:t>
      </w:r>
      <w:r>
        <w:t xml:space="preserve"> made under the </w:t>
      </w:r>
      <w:r w:rsidRPr="00D81F87">
        <w:rPr>
          <w:i/>
        </w:rPr>
        <w:fldChar w:fldCharType="begin"/>
      </w:r>
      <w:r w:rsidRPr="00D81F87">
        <w:rPr>
          <w:i/>
        </w:rPr>
        <w:instrText xml:space="preserve"> REF ActName \*charformat  \* MERGEFORMAT </w:instrText>
      </w:r>
      <w:r w:rsidRPr="00D81F87">
        <w:rPr>
          <w:i/>
        </w:rPr>
        <w:fldChar w:fldCharType="separate"/>
      </w:r>
      <w:r w:rsidR="00D41D43" w:rsidRPr="00D41D43">
        <w:rPr>
          <w:i/>
        </w:rPr>
        <w:t>Planning and Development Act 2007</w:t>
      </w:r>
      <w:r w:rsidRPr="00D81F87">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F62C7B">
        <w:fldChar w:fldCharType="begin"/>
      </w:r>
      <w:r w:rsidR="00F62C7B">
        <w:instrText xml:space="preserve"> REF InForceDate *\charformat </w:instrText>
      </w:r>
      <w:r w:rsidR="00F62C7B">
        <w:fldChar w:fldCharType="separate"/>
      </w:r>
      <w:r w:rsidR="00D41D43">
        <w:t>2 October 2009</w:t>
      </w:r>
      <w:r w:rsidR="00F62C7B">
        <w:fldChar w:fldCharType="end"/>
      </w:r>
      <w:r>
        <w:rPr>
          <w:i/>
        </w:rPr>
        <w:t xml:space="preserve">.  </w:t>
      </w:r>
      <w:r>
        <w:t xml:space="preserve">It also includes any amendment, repeal or expiry affecting the republished law to </w:t>
      </w:r>
      <w:r w:rsidR="00F62C7B">
        <w:fldChar w:fldCharType="begin"/>
      </w:r>
      <w:r w:rsidR="00F62C7B">
        <w:instrText xml:space="preserve"> REF EffectiveDate *\charformat </w:instrText>
      </w:r>
      <w:r w:rsidR="00F62C7B">
        <w:fldChar w:fldCharType="separate"/>
      </w:r>
      <w:r w:rsidR="00D41D43">
        <w:t>2 October 2009</w:t>
      </w:r>
      <w:r w:rsidR="00F62C7B">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w:t>
      </w:r>
      <w:r w:rsidR="00B600CC">
        <w:t xml:space="preserve"> </w:t>
      </w:r>
      <w:r>
        <w:t>include</w:t>
      </w:r>
      <w:r w:rsidR="00987EA4">
        <w:t>s</w:t>
      </w:r>
      <w:r>
        <w:t xml:space="preserve">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560DA5">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B1BB3" w:rsidRDefault="00F62C7B">
      <w:pPr>
        <w:pStyle w:val="Billname"/>
      </w:pPr>
      <w:r>
        <w:fldChar w:fldCharType="begin"/>
      </w:r>
      <w:r>
        <w:instrText xml:space="preserve"> REF Citation \*charformat </w:instrText>
      </w:r>
      <w:r>
        <w:fldChar w:fldCharType="separate"/>
      </w:r>
      <w:r w:rsidR="00D41D43">
        <w:t>Planning and Development Regulation 2008</w:t>
      </w:r>
      <w:r>
        <w:fldChar w:fldCharType="end"/>
      </w:r>
    </w:p>
    <w:p w:rsidR="00AB1BB3" w:rsidRDefault="00AB1BB3">
      <w:pPr>
        <w:pStyle w:val="CoverInForce"/>
      </w:pPr>
      <w:r>
        <w:t>made under the</w:t>
      </w:r>
    </w:p>
    <w:p w:rsidR="00AB1BB3" w:rsidRDefault="00F62C7B">
      <w:pPr>
        <w:pStyle w:val="CoverActName"/>
      </w:pPr>
      <w:r>
        <w:fldChar w:fldCharType="begin"/>
      </w:r>
      <w:r>
        <w:instrText xml:space="preserve"> REF ActName \*charformat </w:instrText>
      </w:r>
      <w:r>
        <w:fldChar w:fldCharType="separate"/>
      </w:r>
      <w:r w:rsidR="00D41D43">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DB2F8B" w:rsidRDefault="00DB2F8B" w:rsidP="00DB2F8B">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DB2F8B" w:rsidRDefault="00DB2F8B" w:rsidP="00DB2F8B">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_Toc242000675 \h </w:instrText>
      </w:r>
      <w:r>
        <w:fldChar w:fldCharType="separate"/>
      </w:r>
      <w:r w:rsidR="00D41D43">
        <w:t>2</w:t>
      </w:r>
      <w:r>
        <w:fldChar w:fldCharType="end"/>
      </w:r>
    </w:p>
    <w:p w:rsidR="00DB2F8B" w:rsidRDefault="00DB2F8B" w:rsidP="00DB2F8B">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_Toc242000676 \h </w:instrText>
      </w:r>
      <w:r>
        <w:fldChar w:fldCharType="separate"/>
      </w:r>
      <w:r w:rsidR="00D41D43">
        <w:t>2</w:t>
      </w:r>
      <w:r>
        <w:fldChar w:fldCharType="end"/>
      </w:r>
    </w:p>
    <w:p w:rsidR="00DB2F8B" w:rsidRDefault="00DB2F8B" w:rsidP="00DB2F8B">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_Toc242000677 \h </w:instrText>
      </w:r>
      <w:r>
        <w:fldChar w:fldCharType="separate"/>
      </w:r>
      <w:r w:rsidR="00D41D43">
        <w:t>2</w:t>
      </w:r>
      <w:r>
        <w:fldChar w:fldCharType="end"/>
      </w:r>
    </w:p>
    <w:p w:rsidR="00DB2F8B" w:rsidRDefault="00DB2F8B" w:rsidP="00DB2F8B">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F026ED">
        <w:rPr>
          <w:i/>
          <w:iCs/>
        </w:rPr>
        <w:t>dwelling</w:t>
      </w:r>
      <w:r>
        <w:t>—regulation</w:t>
      </w:r>
      <w:r>
        <w:tab/>
      </w:r>
      <w:r>
        <w:fldChar w:fldCharType="begin"/>
      </w:r>
      <w:r>
        <w:instrText xml:space="preserve"> PAGEREF _Toc242000678 \h </w:instrText>
      </w:r>
      <w:r>
        <w:fldChar w:fldCharType="separate"/>
      </w:r>
      <w:r w:rsidR="00D41D43">
        <w:t>2</w:t>
      </w:r>
      <w:r>
        <w:fldChar w:fldCharType="end"/>
      </w:r>
    </w:p>
    <w:p w:rsidR="00DB2F8B" w:rsidRDefault="00DB2F8B" w:rsidP="00DB2F8B">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DB2F8B" w:rsidRDefault="00DB2F8B" w:rsidP="00DB2F8B">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F026ED">
        <w:rPr>
          <w:i/>
          <w:iCs/>
        </w:rPr>
        <w:t>proposal</w:t>
      </w:r>
      <w:r>
        <w:t>—ch 2</w:t>
      </w:r>
      <w:r>
        <w:tab/>
      </w:r>
      <w:r>
        <w:fldChar w:fldCharType="begin"/>
      </w:r>
      <w:r>
        <w:instrText xml:space="preserve"> PAGEREF _Toc242000680 \h </w:instrText>
      </w:r>
      <w:r>
        <w:fldChar w:fldCharType="separate"/>
      </w:r>
      <w:r w:rsidR="00D41D43">
        <w:t>4</w:t>
      </w:r>
      <w:r>
        <w:fldChar w:fldCharType="end"/>
      </w:r>
    </w:p>
    <w:p w:rsidR="00DB2F8B" w:rsidRDefault="00DB2F8B" w:rsidP="00DB2F8B">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_Toc242000681 \h </w:instrText>
      </w:r>
      <w:r>
        <w:fldChar w:fldCharType="separate"/>
      </w:r>
      <w:r w:rsidR="00D41D43">
        <w:t>4</w:t>
      </w:r>
      <w:r>
        <w:fldChar w:fldCharType="end"/>
      </w:r>
    </w:p>
    <w:p w:rsidR="00DB2F8B" w:rsidRDefault="00DB2F8B" w:rsidP="00DB2F8B">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_Toc242000682 \h </w:instrText>
      </w:r>
      <w:r>
        <w:fldChar w:fldCharType="separate"/>
      </w:r>
      <w:r w:rsidR="00D41D43">
        <w:t>5</w:t>
      </w:r>
      <w:r>
        <w:fldChar w:fldCharType="end"/>
      </w:r>
    </w:p>
    <w:p w:rsidR="00DB2F8B" w:rsidRDefault="00DB2F8B" w:rsidP="00DB2F8B">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_Toc242000683 \h </w:instrText>
      </w:r>
      <w:r>
        <w:fldChar w:fldCharType="separate"/>
      </w:r>
      <w:r w:rsidR="00D41D43">
        <w:t>6</w:t>
      </w:r>
      <w:r>
        <w:fldChar w:fldCharType="end"/>
      </w:r>
    </w:p>
    <w:p w:rsidR="00DB2F8B" w:rsidRDefault="00DB2F8B" w:rsidP="00DB2F8B">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_Toc242000684 \h </w:instrText>
      </w:r>
      <w:r>
        <w:fldChar w:fldCharType="separate"/>
      </w:r>
      <w:r w:rsidR="00D41D43">
        <w:t>7</w:t>
      </w:r>
      <w:r>
        <w:fldChar w:fldCharType="end"/>
      </w:r>
    </w:p>
    <w:p w:rsidR="00DB2F8B" w:rsidRDefault="00DB2F8B" w:rsidP="00DB2F8B">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_Toc242000685 \h </w:instrText>
      </w:r>
      <w:r>
        <w:fldChar w:fldCharType="separate"/>
      </w:r>
      <w:r w:rsidR="00D41D43">
        <w:t>8</w:t>
      </w:r>
      <w:r>
        <w:fldChar w:fldCharType="end"/>
      </w:r>
    </w:p>
    <w:p w:rsidR="00DB2F8B" w:rsidRDefault="00DB2F8B" w:rsidP="00DB2F8B">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_Toc242000686 \h </w:instrText>
      </w:r>
      <w:r>
        <w:fldChar w:fldCharType="separate"/>
      </w:r>
      <w:r w:rsidR="00D41D43">
        <w:t>9</w:t>
      </w:r>
      <w:r>
        <w:fldChar w:fldCharType="end"/>
      </w:r>
    </w:p>
    <w:p w:rsidR="00DB2F8B" w:rsidRDefault="00DB2F8B" w:rsidP="00DB2F8B">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_Toc242000687 \h </w:instrText>
      </w:r>
      <w:r>
        <w:fldChar w:fldCharType="separate"/>
      </w:r>
      <w:r w:rsidR="00D41D43">
        <w:t>9</w:t>
      </w:r>
      <w:r>
        <w:fldChar w:fldCharType="end"/>
      </w:r>
    </w:p>
    <w:p w:rsidR="00DB2F8B" w:rsidRDefault="00DB2F8B" w:rsidP="00DB2F8B">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DB2F8B" w:rsidRDefault="00DB2F8B" w:rsidP="00DB2F8B">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DB2F8B" w:rsidRDefault="00DB2F8B" w:rsidP="00DB2F8B">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F026ED">
        <w:rPr>
          <w:lang w:val="en-US"/>
        </w:rPr>
        <w:t xml:space="preserve">Exempt developments—Act, s 133, def </w:t>
      </w:r>
      <w:r w:rsidRPr="00F026ED">
        <w:rPr>
          <w:i/>
        </w:rPr>
        <w:t>exempt development</w:t>
      </w:r>
      <w:r w:rsidRPr="00F026ED">
        <w:rPr>
          <w:lang w:val="en-US"/>
        </w:rPr>
        <w:t>, par (c)</w:t>
      </w:r>
      <w:r>
        <w:tab/>
      </w:r>
      <w:r>
        <w:fldChar w:fldCharType="begin"/>
      </w:r>
      <w:r>
        <w:instrText xml:space="preserve"> PAGEREF _Toc242000690 \h </w:instrText>
      </w:r>
      <w:r>
        <w:fldChar w:fldCharType="separate"/>
      </w:r>
      <w:r w:rsidR="00D41D43">
        <w:t>12</w:t>
      </w:r>
      <w:r>
        <w:fldChar w:fldCharType="end"/>
      </w:r>
    </w:p>
    <w:p w:rsidR="00DB2F8B" w:rsidRDefault="00DB2F8B" w:rsidP="00DB2F8B">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DB2F8B" w:rsidRDefault="00DB2F8B" w:rsidP="00DB2F8B">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_Toc242000692 \h </w:instrText>
      </w:r>
      <w:r>
        <w:fldChar w:fldCharType="separate"/>
      </w:r>
      <w:r w:rsidR="00D41D43">
        <w:t>15</w:t>
      </w:r>
      <w:r>
        <w:fldChar w:fldCharType="end"/>
      </w:r>
    </w:p>
    <w:p w:rsidR="00DB2F8B" w:rsidRDefault="00DB2F8B" w:rsidP="00DB2F8B">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_Toc242000693 \h </w:instrText>
      </w:r>
      <w:r>
        <w:fldChar w:fldCharType="separate"/>
      </w:r>
      <w:r w:rsidR="00D41D43">
        <w:t>17</w:t>
      </w:r>
      <w:r>
        <w:fldChar w:fldCharType="end"/>
      </w:r>
    </w:p>
    <w:p w:rsidR="00DB2F8B" w:rsidRDefault="00DB2F8B" w:rsidP="00DB2F8B">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_Toc242000694 \h </w:instrText>
      </w:r>
      <w:r>
        <w:fldChar w:fldCharType="separate"/>
      </w:r>
      <w:r w:rsidR="00D41D43">
        <w:t>18</w:t>
      </w:r>
      <w:r>
        <w:fldChar w:fldCharType="end"/>
      </w:r>
    </w:p>
    <w:p w:rsidR="00DB2F8B" w:rsidRDefault="00DB2F8B" w:rsidP="00DB2F8B">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F026ED">
        <w:rPr>
          <w:i/>
        </w:rPr>
        <w:t>public consultation period</w:t>
      </w:r>
      <w:r>
        <w:t>, par (a)</w:t>
      </w:r>
      <w:r>
        <w:tab/>
      </w:r>
      <w:r>
        <w:fldChar w:fldCharType="begin"/>
      </w:r>
      <w:r>
        <w:instrText xml:space="preserve"> PAGEREF _Toc242000695 \h </w:instrText>
      </w:r>
      <w:r>
        <w:fldChar w:fldCharType="separate"/>
      </w:r>
      <w:r w:rsidR="00D41D43">
        <w:t>19</w:t>
      </w:r>
      <w:r>
        <w:fldChar w:fldCharType="end"/>
      </w:r>
    </w:p>
    <w:p w:rsidR="00DB2F8B" w:rsidRDefault="00DB2F8B" w:rsidP="00DB2F8B">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_Toc242000696 \h </w:instrText>
      </w:r>
      <w:r>
        <w:fldChar w:fldCharType="separate"/>
      </w:r>
      <w:r w:rsidR="00D41D43">
        <w:t>19</w:t>
      </w:r>
      <w:r>
        <w:fldChar w:fldCharType="end"/>
      </w:r>
    </w:p>
    <w:p w:rsidR="00DB2F8B" w:rsidRDefault="00DB2F8B" w:rsidP="00DB2F8B">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DB2F8B" w:rsidRDefault="00DB2F8B" w:rsidP="00DB2F8B">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_Toc242000698 \h </w:instrText>
      </w:r>
      <w:r>
        <w:fldChar w:fldCharType="separate"/>
      </w:r>
      <w:r w:rsidR="00D41D43">
        <w:t>21</w:t>
      </w:r>
      <w:r>
        <w:fldChar w:fldCharType="end"/>
      </w:r>
    </w:p>
    <w:p w:rsidR="00DB2F8B" w:rsidRDefault="00DB2F8B" w:rsidP="00DB2F8B">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_Toc242000699 \h </w:instrText>
      </w:r>
      <w:r>
        <w:fldChar w:fldCharType="separate"/>
      </w:r>
      <w:r w:rsidR="00D41D43">
        <w:t>22</w:t>
      </w:r>
      <w:r>
        <w:fldChar w:fldCharType="end"/>
      </w:r>
    </w:p>
    <w:p w:rsidR="00DB2F8B" w:rsidRDefault="00DB2F8B" w:rsidP="00DB2F8B">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DB2F8B" w:rsidRDefault="00DB2F8B" w:rsidP="00DB2F8B">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DB2F8B" w:rsidRDefault="00DB2F8B" w:rsidP="00DB2F8B">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_Toc242000702 \h </w:instrText>
      </w:r>
      <w:r>
        <w:fldChar w:fldCharType="separate"/>
      </w:r>
      <w:r w:rsidR="00D41D43">
        <w:t>23</w:t>
      </w:r>
      <w:r>
        <w:fldChar w:fldCharType="end"/>
      </w:r>
    </w:p>
    <w:p w:rsidR="00DB2F8B" w:rsidRDefault="00DB2F8B" w:rsidP="00DB2F8B">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_Toc242000703 \h </w:instrText>
      </w:r>
      <w:r>
        <w:fldChar w:fldCharType="separate"/>
      </w:r>
      <w:r w:rsidR="00D41D43">
        <w:t>26</w:t>
      </w:r>
      <w:r>
        <w:fldChar w:fldCharType="end"/>
      </w:r>
    </w:p>
    <w:p w:rsidR="00DB2F8B" w:rsidRDefault="00DB2F8B" w:rsidP="00DB2F8B">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_Toc242000704 \h </w:instrText>
      </w:r>
      <w:r>
        <w:fldChar w:fldCharType="separate"/>
      </w:r>
      <w:r w:rsidR="00D41D43">
        <w:t>27</w:t>
      </w:r>
      <w:r>
        <w:fldChar w:fldCharType="end"/>
      </w:r>
    </w:p>
    <w:p w:rsidR="00DB2F8B" w:rsidRDefault="00DB2F8B" w:rsidP="00DB2F8B">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_Toc242000705 \h </w:instrText>
      </w:r>
      <w:r>
        <w:fldChar w:fldCharType="separate"/>
      </w:r>
      <w:r w:rsidR="00D41D43">
        <w:t>28</w:t>
      </w:r>
      <w:r>
        <w:fldChar w:fldCharType="end"/>
      </w:r>
    </w:p>
    <w:p w:rsidR="00DB2F8B" w:rsidRDefault="00DB2F8B" w:rsidP="00DB2F8B">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_Toc242000706 \h </w:instrText>
      </w:r>
      <w:r>
        <w:fldChar w:fldCharType="separate"/>
      </w:r>
      <w:r w:rsidR="00D41D43">
        <w:t>29</w:t>
      </w:r>
      <w:r>
        <w:fldChar w:fldCharType="end"/>
      </w:r>
    </w:p>
    <w:p w:rsidR="00DB2F8B" w:rsidRDefault="00DB2F8B" w:rsidP="00DB2F8B">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F026ED">
        <w:rPr>
          <w:i/>
          <w:iCs/>
        </w:rPr>
        <w:t>consultant</w:t>
      </w:r>
      <w:r>
        <w:tab/>
      </w:r>
      <w:r>
        <w:fldChar w:fldCharType="begin"/>
      </w:r>
      <w:r>
        <w:instrText xml:space="preserve"> PAGEREF _Toc242000707 \h </w:instrText>
      </w:r>
      <w:r>
        <w:fldChar w:fldCharType="separate"/>
      </w:r>
      <w:r w:rsidR="00D41D43">
        <w:t>31</w:t>
      </w:r>
      <w:r>
        <w:fldChar w:fldCharType="end"/>
      </w:r>
    </w:p>
    <w:p w:rsidR="00DB2F8B" w:rsidRDefault="00DB2F8B" w:rsidP="00DB2F8B">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DB2F8B" w:rsidRDefault="00DB2F8B" w:rsidP="00DB2F8B">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_Toc242000709 \h </w:instrText>
      </w:r>
      <w:r>
        <w:fldChar w:fldCharType="separate"/>
      </w:r>
      <w:r w:rsidR="00D41D43">
        <w:t>32</w:t>
      </w:r>
      <w:r>
        <w:fldChar w:fldCharType="end"/>
      </w:r>
    </w:p>
    <w:p w:rsidR="00DB2F8B" w:rsidRDefault="00DB2F8B" w:rsidP="00DB2F8B">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_Toc242000710 \h </w:instrText>
      </w:r>
      <w:r>
        <w:fldChar w:fldCharType="separate"/>
      </w:r>
      <w:r w:rsidR="00D41D43">
        <w:t>32</w:t>
      </w:r>
      <w:r>
        <w:fldChar w:fldCharType="end"/>
      </w:r>
    </w:p>
    <w:p w:rsidR="00DB2F8B" w:rsidRDefault="00DB2F8B" w:rsidP="00DB2F8B">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_Toc242000711 \h </w:instrText>
      </w:r>
      <w:r>
        <w:fldChar w:fldCharType="separate"/>
      </w:r>
      <w:r w:rsidR="00D41D43">
        <w:t>33</w:t>
      </w:r>
      <w:r>
        <w:fldChar w:fldCharType="end"/>
      </w:r>
    </w:p>
    <w:p w:rsidR="00DB2F8B" w:rsidRDefault="00DB2F8B" w:rsidP="00DB2F8B">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_Toc242000712 \h </w:instrText>
      </w:r>
      <w:r>
        <w:fldChar w:fldCharType="separate"/>
      </w:r>
      <w:r w:rsidR="00D41D43">
        <w:t>33</w:t>
      </w:r>
      <w:r>
        <w:fldChar w:fldCharType="end"/>
      </w:r>
    </w:p>
    <w:p w:rsidR="00DB2F8B" w:rsidRDefault="00DB2F8B" w:rsidP="00DB2F8B">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_Toc242000713 \h </w:instrText>
      </w:r>
      <w:r>
        <w:fldChar w:fldCharType="separate"/>
      </w:r>
      <w:r w:rsidR="00D41D43">
        <w:t>34</w:t>
      </w:r>
      <w:r>
        <w:fldChar w:fldCharType="end"/>
      </w:r>
    </w:p>
    <w:p w:rsidR="00DB2F8B" w:rsidRDefault="00DB2F8B" w:rsidP="00DB2F8B">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_Toc242000714 \h </w:instrText>
      </w:r>
      <w:r>
        <w:fldChar w:fldCharType="separate"/>
      </w:r>
      <w:r w:rsidR="00D41D43">
        <w:t>34</w:t>
      </w:r>
      <w:r>
        <w:fldChar w:fldCharType="end"/>
      </w:r>
    </w:p>
    <w:p w:rsidR="00DB2F8B" w:rsidRDefault="00DB2F8B" w:rsidP="00DB2F8B">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_Toc242000715 \h </w:instrText>
      </w:r>
      <w:r>
        <w:fldChar w:fldCharType="separate"/>
      </w:r>
      <w:r w:rsidR="00D41D43">
        <w:t>35</w:t>
      </w:r>
      <w:r>
        <w:fldChar w:fldCharType="end"/>
      </w:r>
    </w:p>
    <w:p w:rsidR="00DB2F8B" w:rsidRDefault="00DB2F8B" w:rsidP="00DB2F8B">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_Toc242000716 \h </w:instrText>
      </w:r>
      <w:r>
        <w:fldChar w:fldCharType="separate"/>
      </w:r>
      <w:r w:rsidR="00D41D43">
        <w:t>36</w:t>
      </w:r>
      <w:r>
        <w:fldChar w:fldCharType="end"/>
      </w:r>
    </w:p>
    <w:p w:rsidR="00DB2F8B" w:rsidRDefault="00DB2F8B" w:rsidP="00DB2F8B">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_Toc242000717 \h </w:instrText>
      </w:r>
      <w:r>
        <w:fldChar w:fldCharType="separate"/>
      </w:r>
      <w:r w:rsidR="00D41D43">
        <w:t>37</w:t>
      </w:r>
      <w:r>
        <w:fldChar w:fldCharType="end"/>
      </w:r>
    </w:p>
    <w:p w:rsidR="00DB2F8B" w:rsidRDefault="00DB2F8B" w:rsidP="00DB2F8B">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DB2F8B" w:rsidRDefault="00DB2F8B" w:rsidP="00DB2F8B">
      <w:pPr>
        <w:pStyle w:val="TOC2"/>
        <w:rPr>
          <w:rFonts w:ascii="Times New Roman" w:hAnsi="Times New Roman"/>
          <w:szCs w:val="24"/>
          <w:lang w:eastAsia="en-AU"/>
        </w:rPr>
      </w:pPr>
      <w:r>
        <w:t>Part 5.1A</w:t>
      </w:r>
      <w:r>
        <w:rPr>
          <w:rFonts w:ascii="Times New Roman" w:hAnsi="Times New Roman"/>
          <w:szCs w:val="24"/>
          <w:lang w:eastAsia="en-AU"/>
        </w:rPr>
        <w:tab/>
      </w:r>
      <w:r>
        <w:t>Concessional leases</w:t>
      </w:r>
    </w:p>
    <w:p w:rsidR="00DB2F8B" w:rsidRDefault="00DB2F8B" w:rsidP="00DB2F8B">
      <w:pPr>
        <w:pStyle w:val="TOC5"/>
        <w:rPr>
          <w:rFonts w:ascii="Times New Roman" w:hAnsi="Times New Roman"/>
          <w:sz w:val="24"/>
          <w:szCs w:val="24"/>
          <w:lang w:eastAsia="en-AU"/>
        </w:rPr>
      </w:pPr>
      <w:r>
        <w:tab/>
        <w:t>99</w:t>
      </w:r>
      <w:r>
        <w:rPr>
          <w:rFonts w:ascii="Times New Roman" w:hAnsi="Times New Roman"/>
          <w:sz w:val="24"/>
          <w:szCs w:val="24"/>
          <w:lang w:eastAsia="en-AU"/>
        </w:rPr>
        <w:tab/>
      </w:r>
      <w:r>
        <w:t xml:space="preserve">Concessional lease exclusions—Act, s 235 (1), def </w:t>
      </w:r>
      <w:r w:rsidRPr="00F026ED">
        <w:rPr>
          <w:i/>
          <w:iCs/>
        </w:rPr>
        <w:t>concessional lease</w:t>
      </w:r>
      <w:r>
        <w:t>, par (c) (v)</w:t>
      </w:r>
      <w:r>
        <w:tab/>
      </w:r>
      <w:r>
        <w:fldChar w:fldCharType="begin"/>
      </w:r>
      <w:r>
        <w:instrText xml:space="preserve"> PAGEREF _Toc242000720 \h </w:instrText>
      </w:r>
      <w:r>
        <w:fldChar w:fldCharType="separate"/>
      </w:r>
      <w:r w:rsidR="00D41D43">
        <w:t>38</w:t>
      </w:r>
      <w:r>
        <w:fldChar w:fldCharType="end"/>
      </w:r>
    </w:p>
    <w:p w:rsidR="00DB2F8B" w:rsidRDefault="00DB2F8B" w:rsidP="00DB2F8B">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DB2F8B" w:rsidRDefault="00DB2F8B" w:rsidP="00DB2F8B">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DB2F8B" w:rsidRDefault="00DB2F8B" w:rsidP="00DB2F8B">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_Toc242000723 \h </w:instrText>
      </w:r>
      <w:r>
        <w:fldChar w:fldCharType="separate"/>
      </w:r>
      <w:r w:rsidR="00D41D43">
        <w:t>42</w:t>
      </w:r>
      <w:r>
        <w:fldChar w:fldCharType="end"/>
      </w:r>
    </w:p>
    <w:p w:rsidR="00DB2F8B" w:rsidRDefault="00DB2F8B" w:rsidP="00DB2F8B">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F026ED">
        <w:rPr>
          <w:bCs/>
          <w:i/>
        </w:rPr>
        <w:t>business-case</w:t>
      </w:r>
      <w:r w:rsidRPr="00F026ED">
        <w:rPr>
          <w:i/>
        </w:rPr>
        <w:t xml:space="preserve"> </w:t>
      </w:r>
      <w:r w:rsidRPr="00F026ED">
        <w:rPr>
          <w:i/>
          <w:iCs/>
        </w:rPr>
        <w:t>criteria</w:t>
      </w:r>
      <w:r>
        <w:t xml:space="preserve"> and </w:t>
      </w:r>
      <w:r w:rsidRPr="00F026ED">
        <w:rPr>
          <w:i/>
          <w:iCs/>
        </w:rPr>
        <w:t>business-case documentation</w:t>
      </w:r>
      <w:r>
        <w:t>—pt 5.1</w:t>
      </w:r>
      <w:r>
        <w:tab/>
      </w:r>
      <w:r>
        <w:fldChar w:fldCharType="begin"/>
      </w:r>
      <w:r>
        <w:instrText xml:space="preserve"> PAGEREF _Toc242000724 \h </w:instrText>
      </w:r>
      <w:r>
        <w:fldChar w:fldCharType="separate"/>
      </w:r>
      <w:r w:rsidR="00D41D43">
        <w:t>44</w:t>
      </w:r>
      <w:r>
        <w:fldChar w:fldCharType="end"/>
      </w:r>
    </w:p>
    <w:p w:rsidR="00DB2F8B" w:rsidRDefault="00DB2F8B" w:rsidP="00DB2F8B">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F026ED">
        <w:rPr>
          <w:i/>
          <w:iCs/>
        </w:rPr>
        <w:t>City West precinct</w:t>
      </w:r>
      <w:r>
        <w:t>—pt 5.1</w:t>
      </w:r>
      <w:r>
        <w:tab/>
      </w:r>
      <w:r>
        <w:fldChar w:fldCharType="begin"/>
      </w:r>
      <w:r>
        <w:instrText xml:space="preserve"> PAGEREF _Toc242000725 \h </w:instrText>
      </w:r>
      <w:r>
        <w:fldChar w:fldCharType="separate"/>
      </w:r>
      <w:r w:rsidR="00D41D43">
        <w:t>45</w:t>
      </w:r>
      <w:r>
        <w:fldChar w:fldCharType="end"/>
      </w:r>
    </w:p>
    <w:p w:rsidR="00DB2F8B" w:rsidRDefault="00DB2F8B" w:rsidP="00DB2F8B">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DB2F8B" w:rsidRDefault="00DB2F8B" w:rsidP="00DB2F8B">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_Toc242000727 \h </w:instrText>
      </w:r>
      <w:r>
        <w:fldChar w:fldCharType="separate"/>
      </w:r>
      <w:r w:rsidR="00D41D43">
        <w:t>46</w:t>
      </w:r>
      <w:r>
        <w:fldChar w:fldCharType="end"/>
      </w:r>
    </w:p>
    <w:p w:rsidR="00DB2F8B" w:rsidRDefault="00DB2F8B" w:rsidP="00DB2F8B">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_Toc242000728 \h </w:instrText>
      </w:r>
      <w:r>
        <w:fldChar w:fldCharType="separate"/>
      </w:r>
      <w:r w:rsidR="00D41D43">
        <w:t>47</w:t>
      </w:r>
      <w:r>
        <w:fldChar w:fldCharType="end"/>
      </w:r>
    </w:p>
    <w:p w:rsidR="00DB2F8B" w:rsidRDefault="00DB2F8B" w:rsidP="00DB2F8B">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_Toc242000729 \h </w:instrText>
      </w:r>
      <w:r>
        <w:fldChar w:fldCharType="separate"/>
      </w:r>
      <w:r w:rsidR="00D41D43">
        <w:t>47</w:t>
      </w:r>
      <w:r>
        <w:fldChar w:fldCharType="end"/>
      </w:r>
    </w:p>
    <w:p w:rsidR="00DB2F8B" w:rsidRDefault="00DB2F8B" w:rsidP="00DB2F8B">
      <w:pPr>
        <w:pStyle w:val="TOC5"/>
        <w:rPr>
          <w:rFonts w:ascii="Times New Roman" w:hAnsi="Times New Roman"/>
          <w:sz w:val="24"/>
          <w:szCs w:val="24"/>
          <w:lang w:eastAsia="en-AU"/>
        </w:rPr>
      </w:pPr>
      <w:r>
        <w:lastRenderedPageBreak/>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_Toc242000730 \h </w:instrText>
      </w:r>
      <w:r>
        <w:fldChar w:fldCharType="separate"/>
      </w:r>
      <w:r w:rsidR="00D41D43">
        <w:t>48</w:t>
      </w:r>
      <w:r>
        <w:fldChar w:fldCharType="end"/>
      </w:r>
    </w:p>
    <w:p w:rsidR="00DB2F8B" w:rsidRDefault="00DB2F8B" w:rsidP="00DB2F8B">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_Toc242000731 \h </w:instrText>
      </w:r>
      <w:r>
        <w:fldChar w:fldCharType="separate"/>
      </w:r>
      <w:r w:rsidR="00D41D43">
        <w:t>50</w:t>
      </w:r>
      <w:r>
        <w:fldChar w:fldCharType="end"/>
      </w:r>
    </w:p>
    <w:p w:rsidR="00DB2F8B" w:rsidRDefault="00DB2F8B" w:rsidP="00DB2F8B">
      <w:pPr>
        <w:pStyle w:val="TOC5"/>
        <w:rPr>
          <w:rFonts w:ascii="Times New Roman" w:hAnsi="Times New Roman"/>
          <w:sz w:val="24"/>
          <w:szCs w:val="24"/>
          <w:lang w:eastAsia="en-AU"/>
        </w:rPr>
      </w:pPr>
      <w:r>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_Toc242000732 \h </w:instrText>
      </w:r>
      <w:r>
        <w:fldChar w:fldCharType="separate"/>
      </w:r>
      <w:r w:rsidR="00D41D43">
        <w:t>50</w:t>
      </w:r>
      <w:r>
        <w:fldChar w:fldCharType="end"/>
      </w:r>
    </w:p>
    <w:p w:rsidR="00DB2F8B" w:rsidRDefault="00DB2F8B" w:rsidP="00DB2F8B">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_Toc242000733 \h </w:instrText>
      </w:r>
      <w:r>
        <w:fldChar w:fldCharType="separate"/>
      </w:r>
      <w:r w:rsidR="00D41D43">
        <w:t>51</w:t>
      </w:r>
      <w:r>
        <w:fldChar w:fldCharType="end"/>
      </w:r>
    </w:p>
    <w:p w:rsidR="00DB2F8B" w:rsidRDefault="00DB2F8B" w:rsidP="00DB2F8B">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organisations—Act, s 240 (1) (a) (i)</w:t>
      </w:r>
      <w:r>
        <w:tab/>
      </w:r>
      <w:r>
        <w:fldChar w:fldCharType="begin"/>
      </w:r>
      <w:r>
        <w:instrText xml:space="preserve"> PAGEREF _Toc242000734 \h </w:instrText>
      </w:r>
      <w:r>
        <w:fldChar w:fldCharType="separate"/>
      </w:r>
      <w:r w:rsidR="00D41D43">
        <w:t>52</w:t>
      </w:r>
      <w:r>
        <w:fldChar w:fldCharType="end"/>
      </w:r>
    </w:p>
    <w:p w:rsidR="00DB2F8B" w:rsidRDefault="00DB2F8B" w:rsidP="00DB2F8B">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_Toc242000735 \h </w:instrText>
      </w:r>
      <w:r>
        <w:fldChar w:fldCharType="separate"/>
      </w:r>
      <w:r w:rsidR="00D41D43">
        <w:t>53</w:t>
      </w:r>
      <w:r>
        <w:fldChar w:fldCharType="end"/>
      </w:r>
    </w:p>
    <w:p w:rsidR="00DB2F8B" w:rsidRDefault="00DB2F8B" w:rsidP="00DB2F8B">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_Toc242000736 \h </w:instrText>
      </w:r>
      <w:r>
        <w:fldChar w:fldCharType="separate"/>
      </w:r>
      <w:r w:rsidR="00D41D43">
        <w:t>54</w:t>
      </w:r>
      <w:r>
        <w:fldChar w:fldCharType="end"/>
      </w:r>
    </w:p>
    <w:p w:rsidR="00DB2F8B" w:rsidRDefault="00DB2F8B" w:rsidP="00DB2F8B">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DB2F8B" w:rsidRDefault="00DB2F8B" w:rsidP="00DB2F8B">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_Toc242000738 \h </w:instrText>
      </w:r>
      <w:r>
        <w:fldChar w:fldCharType="separate"/>
      </w:r>
      <w:r w:rsidR="00D41D43">
        <w:t>55</w:t>
      </w:r>
      <w:r>
        <w:fldChar w:fldCharType="end"/>
      </w:r>
    </w:p>
    <w:p w:rsidR="00DB2F8B" w:rsidRDefault="00DB2F8B" w:rsidP="00DB2F8B">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_Toc242000739 \h </w:instrText>
      </w:r>
      <w:r>
        <w:fldChar w:fldCharType="separate"/>
      </w:r>
      <w:r w:rsidR="00D41D43">
        <w:t>55</w:t>
      </w:r>
      <w:r>
        <w:fldChar w:fldCharType="end"/>
      </w:r>
    </w:p>
    <w:p w:rsidR="00DB2F8B" w:rsidRDefault="00DB2F8B" w:rsidP="00DB2F8B">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_Toc242000740 \h </w:instrText>
      </w:r>
      <w:r>
        <w:fldChar w:fldCharType="separate"/>
      </w:r>
      <w:r w:rsidR="00D41D43">
        <w:t>55</w:t>
      </w:r>
      <w:r>
        <w:fldChar w:fldCharType="end"/>
      </w:r>
    </w:p>
    <w:p w:rsidR="00DB2F8B" w:rsidRDefault="00DB2F8B" w:rsidP="00DB2F8B">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DB2F8B" w:rsidRDefault="00DB2F8B" w:rsidP="00DB2F8B">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_Toc242000742 \h </w:instrText>
      </w:r>
      <w:r>
        <w:fldChar w:fldCharType="separate"/>
      </w:r>
      <w:r w:rsidR="00D41D43">
        <w:t>56</w:t>
      </w:r>
      <w:r>
        <w:fldChar w:fldCharType="end"/>
      </w:r>
    </w:p>
    <w:p w:rsidR="00DB2F8B" w:rsidRDefault="00DB2F8B" w:rsidP="00DB2F8B">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DB2F8B" w:rsidRDefault="00DB2F8B" w:rsidP="00DB2F8B">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_Toc242000744 \h </w:instrText>
      </w:r>
      <w:r>
        <w:fldChar w:fldCharType="separate"/>
      </w:r>
      <w:r w:rsidR="00D41D43">
        <w:t>58</w:t>
      </w:r>
      <w:r>
        <w:fldChar w:fldCharType="end"/>
      </w:r>
    </w:p>
    <w:p w:rsidR="00DB2F8B" w:rsidRDefault="00DB2F8B" w:rsidP="00DB2F8B">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_Toc242000745 \h </w:instrText>
      </w:r>
      <w:r>
        <w:fldChar w:fldCharType="separate"/>
      </w:r>
      <w:r w:rsidR="00D41D43">
        <w:t>58</w:t>
      </w:r>
      <w:r>
        <w:fldChar w:fldCharType="end"/>
      </w:r>
    </w:p>
    <w:p w:rsidR="00DB2F8B" w:rsidRDefault="00DB2F8B" w:rsidP="00DB2F8B">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_Toc242000746 \h </w:instrText>
      </w:r>
      <w:r>
        <w:fldChar w:fldCharType="separate"/>
      </w:r>
      <w:r w:rsidR="00D41D43">
        <w:t>58</w:t>
      </w:r>
      <w:r>
        <w:fldChar w:fldCharType="end"/>
      </w:r>
    </w:p>
    <w:p w:rsidR="00DB2F8B" w:rsidRDefault="00DB2F8B" w:rsidP="00DB2F8B">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DB2F8B" w:rsidRDefault="00DB2F8B" w:rsidP="00DB2F8B">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_Toc242000748 \h </w:instrText>
      </w:r>
      <w:r>
        <w:fldChar w:fldCharType="separate"/>
      </w:r>
      <w:r w:rsidR="00D41D43">
        <w:t>60</w:t>
      </w:r>
      <w:r>
        <w:fldChar w:fldCharType="end"/>
      </w:r>
    </w:p>
    <w:p w:rsidR="00DB2F8B" w:rsidRDefault="00DB2F8B" w:rsidP="00DB2F8B">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_Toc242000749 \h </w:instrText>
      </w:r>
      <w:r>
        <w:fldChar w:fldCharType="separate"/>
      </w:r>
      <w:r w:rsidR="00D41D43">
        <w:t>60</w:t>
      </w:r>
      <w:r>
        <w:fldChar w:fldCharType="end"/>
      </w:r>
    </w:p>
    <w:p w:rsidR="00DB2F8B" w:rsidRDefault="00DB2F8B" w:rsidP="00DB2F8B">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DB2F8B" w:rsidRDefault="00DB2F8B" w:rsidP="00DB2F8B">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_Toc242000751 \h </w:instrText>
      </w:r>
      <w:r>
        <w:fldChar w:fldCharType="separate"/>
      </w:r>
      <w:r w:rsidR="00D41D43">
        <w:t>62</w:t>
      </w:r>
      <w:r>
        <w:fldChar w:fldCharType="end"/>
      </w:r>
    </w:p>
    <w:p w:rsidR="00DB2F8B" w:rsidRDefault="00DB2F8B" w:rsidP="00DB2F8B">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_Toc242000752 \h </w:instrText>
      </w:r>
      <w:r>
        <w:fldChar w:fldCharType="separate"/>
      </w:r>
      <w:r w:rsidR="00D41D43">
        <w:t>62</w:t>
      </w:r>
      <w:r>
        <w:fldChar w:fldCharType="end"/>
      </w:r>
    </w:p>
    <w:p w:rsidR="00DB2F8B" w:rsidRDefault="00DB2F8B" w:rsidP="00DB2F8B">
      <w:pPr>
        <w:pStyle w:val="TOC2"/>
        <w:rPr>
          <w:rFonts w:ascii="Times New Roman" w:hAnsi="Times New Roman"/>
          <w:szCs w:val="24"/>
          <w:lang w:eastAsia="en-AU"/>
        </w:rPr>
      </w:pPr>
      <w:r>
        <w:lastRenderedPageBreak/>
        <w:t>Part 5.5</w:t>
      </w:r>
      <w:r>
        <w:rPr>
          <w:rFonts w:ascii="Times New Roman" w:hAnsi="Times New Roman"/>
          <w:szCs w:val="24"/>
          <w:lang w:eastAsia="en-AU"/>
        </w:rPr>
        <w:tab/>
      </w:r>
      <w:r>
        <w:t>Change of use charges</w:t>
      </w:r>
    </w:p>
    <w:p w:rsidR="00DB2F8B" w:rsidRDefault="00DB2F8B" w:rsidP="00DB2F8B">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DB2F8B" w:rsidRDefault="00DB2F8B" w:rsidP="00DB2F8B">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F026ED">
        <w:rPr>
          <w:i/>
          <w:iCs/>
        </w:rPr>
        <w:t>added value</w:t>
      </w:r>
      <w:r>
        <w:t>—pt 5.5</w:t>
      </w:r>
      <w:r>
        <w:tab/>
      </w:r>
      <w:r>
        <w:fldChar w:fldCharType="begin"/>
      </w:r>
      <w:r>
        <w:instrText xml:space="preserve"> PAGEREF _Toc242000755 \h </w:instrText>
      </w:r>
      <w:r>
        <w:fldChar w:fldCharType="separate"/>
      </w:r>
      <w:r w:rsidR="00D41D43">
        <w:t>63</w:t>
      </w:r>
      <w:r>
        <w:fldChar w:fldCharType="end"/>
      </w:r>
    </w:p>
    <w:p w:rsidR="00DB2F8B" w:rsidRDefault="00DB2F8B" w:rsidP="00DB2F8B">
      <w:pPr>
        <w:pStyle w:val="TOC3"/>
        <w:rPr>
          <w:rFonts w:ascii="Times New Roman" w:hAnsi="Times New Roman"/>
          <w:sz w:val="24"/>
          <w:szCs w:val="24"/>
          <w:lang w:eastAsia="en-AU"/>
        </w:rPr>
      </w:pPr>
      <w:r>
        <w:t>Division 5.5.2</w:t>
      </w:r>
      <w:r>
        <w:rPr>
          <w:rFonts w:ascii="Times New Roman" w:hAnsi="Times New Roman"/>
          <w:sz w:val="24"/>
          <w:szCs w:val="24"/>
          <w:lang w:eastAsia="en-AU"/>
        </w:rPr>
        <w:tab/>
      </w:r>
      <w:r>
        <w:t>Remission of change of use charges</w:t>
      </w:r>
    </w:p>
    <w:p w:rsidR="00DB2F8B" w:rsidRDefault="00DB2F8B" w:rsidP="00DB2F8B">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_Toc242000757 \h </w:instrText>
      </w:r>
      <w:r>
        <w:fldChar w:fldCharType="separate"/>
      </w:r>
      <w:r w:rsidR="00D41D43">
        <w:t>63</w:t>
      </w:r>
      <w:r>
        <w:fldChar w:fldCharType="end"/>
      </w:r>
    </w:p>
    <w:p w:rsidR="00DB2F8B" w:rsidRDefault="00DB2F8B" w:rsidP="00DB2F8B">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_Toc242000758 \h </w:instrText>
      </w:r>
      <w:r>
        <w:fldChar w:fldCharType="separate"/>
      </w:r>
      <w:r w:rsidR="00D41D43">
        <w:t>64</w:t>
      </w:r>
      <w:r>
        <w:fldChar w:fldCharType="end"/>
      </w:r>
    </w:p>
    <w:p w:rsidR="00DB2F8B" w:rsidRDefault="00DB2F8B" w:rsidP="00DB2F8B">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_Toc242000759 \h </w:instrText>
      </w:r>
      <w:r>
        <w:fldChar w:fldCharType="separate"/>
      </w:r>
      <w:r w:rsidR="00D41D43">
        <w:t>65</w:t>
      </w:r>
      <w:r>
        <w:fldChar w:fldCharType="end"/>
      </w:r>
    </w:p>
    <w:p w:rsidR="00DB2F8B" w:rsidRDefault="00DB2F8B" w:rsidP="00DB2F8B">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DB2F8B" w:rsidRDefault="00DB2F8B" w:rsidP="00DB2F8B">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F026ED">
        <w:rPr>
          <w:i/>
          <w:iCs/>
        </w:rPr>
        <w:t>recently commenced lease</w:t>
      </w:r>
      <w:r>
        <w:t>—div 5.5.3</w:t>
      </w:r>
      <w:r>
        <w:tab/>
      </w:r>
      <w:r>
        <w:fldChar w:fldCharType="begin"/>
      </w:r>
      <w:r>
        <w:instrText xml:space="preserve"> PAGEREF _Toc242000761 \h </w:instrText>
      </w:r>
      <w:r>
        <w:fldChar w:fldCharType="separate"/>
      </w:r>
      <w:r w:rsidR="00D41D43">
        <w:t>65</w:t>
      </w:r>
      <w:r>
        <w:fldChar w:fldCharType="end"/>
      </w:r>
    </w:p>
    <w:p w:rsidR="00DB2F8B" w:rsidRDefault="00DB2F8B" w:rsidP="00DB2F8B">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_Toc242000762 \h </w:instrText>
      </w:r>
      <w:r>
        <w:fldChar w:fldCharType="separate"/>
      </w:r>
      <w:r w:rsidR="00D41D43">
        <w:t>66</w:t>
      </w:r>
      <w:r>
        <w:fldChar w:fldCharType="end"/>
      </w:r>
    </w:p>
    <w:p w:rsidR="00DB2F8B" w:rsidRDefault="00DB2F8B" w:rsidP="00DB2F8B">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_Toc242000763 \h </w:instrText>
      </w:r>
      <w:r>
        <w:fldChar w:fldCharType="separate"/>
      </w:r>
      <w:r w:rsidR="00D41D43">
        <w:t>67</w:t>
      </w:r>
      <w:r>
        <w:fldChar w:fldCharType="end"/>
      </w:r>
    </w:p>
    <w:p w:rsidR="00DB2F8B" w:rsidRDefault="00DB2F8B" w:rsidP="00DB2F8B">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DB2F8B" w:rsidRDefault="00DB2F8B" w:rsidP="00DB2F8B">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_Toc242000765 \h </w:instrText>
      </w:r>
      <w:r>
        <w:fldChar w:fldCharType="separate"/>
      </w:r>
      <w:r w:rsidR="00D41D43">
        <w:t>68</w:t>
      </w:r>
      <w:r>
        <w:fldChar w:fldCharType="end"/>
      </w:r>
    </w:p>
    <w:p w:rsidR="00DB2F8B" w:rsidRDefault="00DB2F8B" w:rsidP="00DB2F8B">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F026ED">
        <w:rPr>
          <w:i/>
          <w:iCs/>
        </w:rPr>
        <w:t>discharge amount</w:t>
      </w:r>
      <w:r>
        <w:tab/>
      </w:r>
      <w:r>
        <w:fldChar w:fldCharType="begin"/>
      </w:r>
      <w:r>
        <w:instrText xml:space="preserve"> PAGEREF _Toc242000766 \h </w:instrText>
      </w:r>
      <w:r>
        <w:fldChar w:fldCharType="separate"/>
      </w:r>
      <w:r w:rsidR="00D41D43">
        <w:t>69</w:t>
      </w:r>
      <w:r>
        <w:fldChar w:fldCharType="end"/>
      </w:r>
    </w:p>
    <w:p w:rsidR="00DB2F8B" w:rsidRDefault="00DB2F8B" w:rsidP="00DB2F8B">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F026ED">
        <w:rPr>
          <w:i/>
          <w:iCs/>
        </w:rPr>
        <w:t>discharge amount</w:t>
      </w:r>
      <w:r>
        <w:tab/>
      </w:r>
      <w:r>
        <w:fldChar w:fldCharType="begin"/>
      </w:r>
      <w:r>
        <w:instrText xml:space="preserve"> PAGEREF _Toc242000767 \h </w:instrText>
      </w:r>
      <w:r>
        <w:fldChar w:fldCharType="separate"/>
      </w:r>
      <w:r w:rsidR="00D41D43">
        <w:t>70</w:t>
      </w:r>
      <w:r>
        <w:fldChar w:fldCharType="end"/>
      </w:r>
    </w:p>
    <w:p w:rsidR="00DB2F8B" w:rsidRDefault="00DB2F8B" w:rsidP="00DB2F8B">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DB2F8B" w:rsidRDefault="00DB2F8B" w:rsidP="00DB2F8B">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DB2F8B" w:rsidRDefault="00DB2F8B" w:rsidP="00DB2F8B">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_Toc242000770 \h </w:instrText>
      </w:r>
      <w:r>
        <w:fldChar w:fldCharType="separate"/>
      </w:r>
      <w:r w:rsidR="00D41D43">
        <w:t>72</w:t>
      </w:r>
      <w:r>
        <w:fldChar w:fldCharType="end"/>
      </w:r>
    </w:p>
    <w:p w:rsidR="00DB2F8B" w:rsidRDefault="00DB2F8B" w:rsidP="00DB2F8B">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_Toc242000771 \h </w:instrText>
      </w:r>
      <w:r>
        <w:fldChar w:fldCharType="separate"/>
      </w:r>
      <w:r w:rsidR="00D41D43">
        <w:t>73</w:t>
      </w:r>
      <w:r>
        <w:fldChar w:fldCharType="end"/>
      </w:r>
    </w:p>
    <w:p w:rsidR="00DB2F8B" w:rsidRDefault="00DB2F8B" w:rsidP="00DB2F8B">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DB2F8B" w:rsidRDefault="00DB2F8B" w:rsidP="00DB2F8B">
      <w:pPr>
        <w:pStyle w:val="TOC5"/>
        <w:rPr>
          <w:rFonts w:ascii="Times New Roman" w:hAnsi="Times New Roman"/>
          <w:sz w:val="24"/>
          <w:szCs w:val="24"/>
          <w:lang w:eastAsia="en-AU"/>
        </w:rPr>
      </w:pPr>
      <w:r>
        <w:tab/>
        <w:t>202</w:t>
      </w:r>
      <w:r>
        <w:rPr>
          <w:rFonts w:ascii="Times New Roman" w:hAnsi="Times New Roman"/>
          <w:sz w:val="24"/>
          <w:szCs w:val="24"/>
          <w:lang w:eastAsia="en-AU"/>
        </w:rPr>
        <w:tab/>
      </w:r>
      <w:r>
        <w:t>Application for extension of time—earlier extension—Act, s 298A (4) (a) (ii)</w:t>
      </w:r>
      <w:r>
        <w:tab/>
      </w:r>
      <w:r>
        <w:fldChar w:fldCharType="begin"/>
      </w:r>
      <w:r>
        <w:instrText xml:space="preserve"> PAGEREF _Toc242000773 \h </w:instrText>
      </w:r>
      <w:r>
        <w:fldChar w:fldCharType="separate"/>
      </w:r>
      <w:r w:rsidR="00D41D43">
        <w:t>74</w:t>
      </w:r>
      <w:r>
        <w:fldChar w:fldCharType="end"/>
      </w:r>
    </w:p>
    <w:p w:rsidR="00DB2F8B" w:rsidRDefault="00DB2F8B" w:rsidP="00DB2F8B">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F026ED">
        <w:rPr>
          <w:i/>
        </w:rPr>
        <w:t>A</w:t>
      </w:r>
      <w:r>
        <w:tab/>
      </w:r>
      <w:r>
        <w:fldChar w:fldCharType="begin"/>
      </w:r>
      <w:r>
        <w:instrText xml:space="preserve"> PAGEREF _Toc242000774 \h </w:instrText>
      </w:r>
      <w:r>
        <w:fldChar w:fldCharType="separate"/>
      </w:r>
      <w:r w:rsidR="00D41D43">
        <w:t>74</w:t>
      </w:r>
      <w:r>
        <w:fldChar w:fldCharType="end"/>
      </w:r>
    </w:p>
    <w:p w:rsidR="00DB2F8B" w:rsidRDefault="00DB2F8B" w:rsidP="00DB2F8B">
      <w:pPr>
        <w:pStyle w:val="TOC5"/>
        <w:rPr>
          <w:rFonts w:ascii="Times New Roman" w:hAnsi="Times New Roman"/>
          <w:sz w:val="24"/>
          <w:szCs w:val="24"/>
          <w:lang w:eastAsia="en-AU"/>
        </w:rPr>
      </w:pPr>
      <w:r>
        <w:lastRenderedPageBreak/>
        <w:tab/>
        <w:t>204</w:t>
      </w:r>
      <w:r>
        <w:rPr>
          <w:rFonts w:ascii="Times New Roman" w:hAnsi="Times New Roman"/>
          <w:sz w:val="24"/>
          <w:szCs w:val="24"/>
          <w:lang w:eastAsia="en-AU"/>
        </w:rPr>
        <w:tab/>
      </w:r>
      <w:r>
        <w:t>Application for extension of time—hardship reason—Act, s 298A (5), def </w:t>
      </w:r>
      <w:r w:rsidRPr="00F026ED">
        <w:rPr>
          <w:i/>
        </w:rPr>
        <w:t>A</w:t>
      </w:r>
      <w:r>
        <w:tab/>
      </w:r>
      <w:r>
        <w:fldChar w:fldCharType="begin"/>
      </w:r>
      <w:r>
        <w:instrText xml:space="preserve"> PAGEREF _Toc242000775 \h </w:instrText>
      </w:r>
      <w:r>
        <w:fldChar w:fldCharType="separate"/>
      </w:r>
      <w:r w:rsidR="00D41D43">
        <w:t>75</w:t>
      </w:r>
      <w:r>
        <w:fldChar w:fldCharType="end"/>
      </w:r>
    </w:p>
    <w:p w:rsidR="00DB2F8B" w:rsidRDefault="00DB2F8B" w:rsidP="00DB2F8B">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F026ED">
        <w:rPr>
          <w:i/>
        </w:rPr>
        <w:t>A</w:t>
      </w:r>
      <w:r>
        <w:tab/>
      </w:r>
      <w:r>
        <w:fldChar w:fldCharType="begin"/>
      </w:r>
      <w:r>
        <w:instrText xml:space="preserve"> PAGEREF _Toc242000776 \h </w:instrText>
      </w:r>
      <w:r>
        <w:fldChar w:fldCharType="separate"/>
      </w:r>
      <w:r w:rsidR="00D41D43">
        <w:t>76</w:t>
      </w:r>
      <w:r>
        <w:fldChar w:fldCharType="end"/>
      </w:r>
    </w:p>
    <w:p w:rsidR="00DB2F8B" w:rsidRDefault="00DB2F8B" w:rsidP="00DB2F8B">
      <w:pPr>
        <w:pStyle w:val="TOC5"/>
        <w:rPr>
          <w:rFonts w:ascii="Times New Roman" w:hAnsi="Times New Roman"/>
          <w:sz w:val="24"/>
          <w:szCs w:val="24"/>
          <w:lang w:eastAsia="en-AU"/>
        </w:rPr>
      </w:pPr>
      <w:r>
        <w:tab/>
        <w:t>206</w:t>
      </w:r>
      <w:r>
        <w:rPr>
          <w:rFonts w:ascii="Times New Roman" w:hAnsi="Times New Roman"/>
          <w:sz w:val="24"/>
          <w:szCs w:val="24"/>
          <w:lang w:eastAsia="en-AU"/>
        </w:rPr>
        <w:tab/>
      </w:r>
      <w:r>
        <w:t>Application for extension of time—lease transferred or assigned in special circumstances—Act, s 298A (5), def </w:t>
      </w:r>
      <w:r w:rsidRPr="00F026ED">
        <w:rPr>
          <w:i/>
        </w:rPr>
        <w:t>A</w:t>
      </w:r>
      <w:r>
        <w:tab/>
      </w:r>
      <w:r>
        <w:fldChar w:fldCharType="begin"/>
      </w:r>
      <w:r>
        <w:instrText xml:space="preserve"> PAGEREF _Toc242000777 \h </w:instrText>
      </w:r>
      <w:r>
        <w:fldChar w:fldCharType="separate"/>
      </w:r>
      <w:r w:rsidR="00D41D43">
        <w:t>77</w:t>
      </w:r>
      <w:r>
        <w:fldChar w:fldCharType="end"/>
      </w:r>
    </w:p>
    <w:p w:rsidR="00DB2F8B" w:rsidRDefault="00DB2F8B" w:rsidP="00DB2F8B">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F026ED">
        <w:rPr>
          <w:i/>
        </w:rPr>
        <w:t>A</w:t>
      </w:r>
      <w:r>
        <w:tab/>
      </w:r>
      <w:r>
        <w:fldChar w:fldCharType="begin"/>
      </w:r>
      <w:r>
        <w:instrText xml:space="preserve"> PAGEREF _Toc242000778 \h </w:instrText>
      </w:r>
      <w:r>
        <w:fldChar w:fldCharType="separate"/>
      </w:r>
      <w:r w:rsidR="00D41D43">
        <w:t>78</w:t>
      </w:r>
      <w:r>
        <w:fldChar w:fldCharType="end"/>
      </w:r>
    </w:p>
    <w:p w:rsidR="00DB2F8B" w:rsidRDefault="00DB2F8B" w:rsidP="00DB2F8B">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DB2F8B" w:rsidRDefault="00DB2F8B" w:rsidP="00DB2F8B">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_Toc242000780 \h </w:instrText>
      </w:r>
      <w:r>
        <w:fldChar w:fldCharType="separate"/>
      </w:r>
      <w:r w:rsidR="00D41D43">
        <w:t>79</w:t>
      </w:r>
      <w:r>
        <w:fldChar w:fldCharType="end"/>
      </w:r>
    </w:p>
    <w:p w:rsidR="00DB2F8B" w:rsidRDefault="00DB2F8B" w:rsidP="00DB2F8B">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_Toc242000781 \h </w:instrText>
      </w:r>
      <w:r>
        <w:fldChar w:fldCharType="separate"/>
      </w:r>
      <w:r w:rsidR="00D41D43">
        <w:t>80</w:t>
      </w:r>
      <w:r>
        <w:fldChar w:fldCharType="end"/>
      </w:r>
    </w:p>
    <w:p w:rsidR="00DB2F8B" w:rsidRDefault="00DB2F8B" w:rsidP="00DB2F8B">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DB2F8B" w:rsidRDefault="00DB2F8B" w:rsidP="00DB2F8B">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_Toc242000783 \h </w:instrText>
      </w:r>
      <w:r>
        <w:fldChar w:fldCharType="separate"/>
      </w:r>
      <w:r w:rsidR="00D41D43">
        <w:t>81</w:t>
      </w:r>
      <w:r>
        <w:fldChar w:fldCharType="end"/>
      </w:r>
    </w:p>
    <w:p w:rsidR="00DB2F8B" w:rsidRDefault="00DB2F8B" w:rsidP="00DB2F8B">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DB2F8B" w:rsidRDefault="00DB2F8B" w:rsidP="00DB2F8B">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_Toc242000785 \h </w:instrText>
      </w:r>
      <w:r>
        <w:fldChar w:fldCharType="separate"/>
      </w:r>
      <w:r w:rsidR="00D41D43">
        <w:t>82</w:t>
      </w:r>
      <w:r>
        <w:fldChar w:fldCharType="end"/>
      </w:r>
    </w:p>
    <w:p w:rsidR="00DB2F8B" w:rsidRDefault="00DB2F8B" w:rsidP="00DB2F8B">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_Toc242000786 \h </w:instrText>
      </w:r>
      <w:r>
        <w:fldChar w:fldCharType="separate"/>
      </w:r>
      <w:r w:rsidR="00D41D43">
        <w:t>82</w:t>
      </w:r>
      <w:r>
        <w:fldChar w:fldCharType="end"/>
      </w:r>
    </w:p>
    <w:p w:rsidR="00DB2F8B" w:rsidRDefault="00DB2F8B" w:rsidP="00DB2F8B">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DB2F8B" w:rsidRDefault="00DB2F8B" w:rsidP="00DB2F8B">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_Toc242000788 \h </w:instrText>
      </w:r>
      <w:r>
        <w:fldChar w:fldCharType="separate"/>
      </w:r>
      <w:r w:rsidR="00D41D43">
        <w:t>83</w:t>
      </w:r>
      <w:r>
        <w:fldChar w:fldCharType="end"/>
      </w:r>
    </w:p>
    <w:p w:rsidR="00DB2F8B" w:rsidRDefault="00DB2F8B" w:rsidP="00DB2F8B">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_Toc242000789 \h </w:instrText>
      </w:r>
      <w:r>
        <w:fldChar w:fldCharType="separate"/>
      </w:r>
      <w:r w:rsidR="00D41D43">
        <w:t>83</w:t>
      </w:r>
      <w:r>
        <w:fldChar w:fldCharType="end"/>
      </w:r>
    </w:p>
    <w:p w:rsidR="00DB2F8B" w:rsidRDefault="00DB2F8B" w:rsidP="00DB2F8B">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DB2F8B" w:rsidRDefault="00DB2F8B" w:rsidP="00DB2F8B">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_Toc242000791 \h </w:instrText>
      </w:r>
      <w:r>
        <w:fldChar w:fldCharType="separate"/>
      </w:r>
      <w:r w:rsidR="00D41D43">
        <w:t>84</w:t>
      </w:r>
      <w:r>
        <w:fldChar w:fldCharType="end"/>
      </w:r>
    </w:p>
    <w:p w:rsidR="00DB2F8B" w:rsidRDefault="00DB2F8B" w:rsidP="00DB2F8B">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_Toc242000792 \h </w:instrText>
      </w:r>
      <w:r>
        <w:fldChar w:fldCharType="separate"/>
      </w:r>
      <w:r w:rsidR="00D41D43">
        <w:t>84</w:t>
      </w:r>
      <w:r>
        <w:fldChar w:fldCharType="end"/>
      </w:r>
    </w:p>
    <w:p w:rsidR="00DB2F8B" w:rsidRDefault="00DB2F8B" w:rsidP="00DB2F8B">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F026ED">
        <w:rPr>
          <w:i/>
          <w:iCs/>
        </w:rPr>
        <w:t>bushfire emergency</w:t>
      </w:r>
      <w:r>
        <w:t>—ch 9</w:t>
      </w:r>
      <w:r>
        <w:tab/>
      </w:r>
      <w:r>
        <w:fldChar w:fldCharType="begin"/>
      </w:r>
      <w:r>
        <w:instrText xml:space="preserve"> PAGEREF _Toc242000793 \h </w:instrText>
      </w:r>
      <w:r>
        <w:fldChar w:fldCharType="separate"/>
      </w:r>
      <w:r w:rsidR="00D41D43">
        <w:t>84</w:t>
      </w:r>
      <w:r>
        <w:fldChar w:fldCharType="end"/>
      </w:r>
    </w:p>
    <w:p w:rsidR="00DB2F8B" w:rsidRDefault="00DB2F8B" w:rsidP="00DB2F8B">
      <w:pPr>
        <w:pStyle w:val="TOC5"/>
        <w:rPr>
          <w:rFonts w:ascii="Times New Roman" w:hAnsi="Times New Roman"/>
          <w:sz w:val="24"/>
          <w:szCs w:val="24"/>
          <w:lang w:eastAsia="en-AU"/>
        </w:rPr>
      </w:pPr>
      <w:r>
        <w:tab/>
        <w:t>373</w:t>
      </w:r>
      <w:r>
        <w:rPr>
          <w:rFonts w:ascii="Times New Roman" w:hAnsi="Times New Roman"/>
          <w:sz w:val="24"/>
          <w:szCs w:val="24"/>
          <w:lang w:eastAsia="en-AU"/>
        </w:rPr>
        <w:tab/>
      </w:r>
      <w:r>
        <w:t>Fire-caused rebuilding developments—ch 9</w:t>
      </w:r>
      <w:r>
        <w:tab/>
      </w:r>
      <w:r>
        <w:fldChar w:fldCharType="begin"/>
      </w:r>
      <w:r>
        <w:instrText xml:space="preserve"> PAGEREF _Toc242000794 \h </w:instrText>
      </w:r>
      <w:r>
        <w:fldChar w:fldCharType="separate"/>
      </w:r>
      <w:r w:rsidR="00D41D43">
        <w:t>85</w:t>
      </w:r>
      <w:r>
        <w:fldChar w:fldCharType="end"/>
      </w:r>
    </w:p>
    <w:p w:rsidR="00DB2F8B" w:rsidRDefault="00DB2F8B" w:rsidP="00DB2F8B">
      <w:pPr>
        <w:pStyle w:val="TOC5"/>
        <w:rPr>
          <w:rFonts w:ascii="Times New Roman" w:hAnsi="Times New Roman"/>
          <w:sz w:val="24"/>
          <w:szCs w:val="24"/>
          <w:lang w:eastAsia="en-AU"/>
        </w:rPr>
      </w:pPr>
      <w:r>
        <w:lastRenderedPageBreak/>
        <w:tab/>
        <w:t>374</w:t>
      </w:r>
      <w:r>
        <w:rPr>
          <w:rFonts w:ascii="Times New Roman" w:hAnsi="Times New Roman"/>
          <w:sz w:val="24"/>
          <w:szCs w:val="24"/>
          <w:lang w:eastAsia="en-AU"/>
        </w:rPr>
        <w:tab/>
      </w:r>
      <w:r>
        <w:t>Previous approval—ch 9</w:t>
      </w:r>
      <w:r>
        <w:tab/>
      </w:r>
      <w:r>
        <w:fldChar w:fldCharType="begin"/>
      </w:r>
      <w:r>
        <w:instrText xml:space="preserve"> PAGEREF _Toc242000795 \h </w:instrText>
      </w:r>
      <w:r>
        <w:fldChar w:fldCharType="separate"/>
      </w:r>
      <w:r w:rsidR="00D41D43">
        <w:t>85</w:t>
      </w:r>
      <w:r>
        <w:fldChar w:fldCharType="end"/>
      </w:r>
    </w:p>
    <w:p w:rsidR="00DB2F8B" w:rsidRDefault="00DB2F8B" w:rsidP="00DB2F8B">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F026ED">
        <w:rPr>
          <w:i/>
          <w:iCs/>
        </w:rPr>
        <w:t>exempt development</w:t>
      </w:r>
      <w:r>
        <w:t>, par (c)</w:t>
      </w:r>
      <w:r>
        <w:tab/>
      </w:r>
      <w:r>
        <w:fldChar w:fldCharType="begin"/>
      </w:r>
      <w:r>
        <w:instrText xml:space="preserve"> PAGEREF _Toc242000796 \h </w:instrText>
      </w:r>
      <w:r>
        <w:fldChar w:fldCharType="separate"/>
      </w:r>
      <w:r w:rsidR="00D41D43">
        <w:t>86</w:t>
      </w:r>
      <w:r>
        <w:fldChar w:fldCharType="end"/>
      </w:r>
    </w:p>
    <w:p w:rsidR="00DB2F8B" w:rsidRDefault="00DB2F8B" w:rsidP="00DB2F8B">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DB2F8B" w:rsidRDefault="00DB2F8B" w:rsidP="00DB2F8B">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_Toc242000798 \h </w:instrText>
      </w:r>
      <w:r>
        <w:fldChar w:fldCharType="separate"/>
      </w:r>
      <w:r w:rsidR="00D41D43">
        <w:t>89</w:t>
      </w:r>
      <w:r>
        <w:fldChar w:fldCharType="end"/>
      </w:r>
    </w:p>
    <w:p w:rsidR="00DB2F8B" w:rsidRDefault="00DB2F8B" w:rsidP="00DB2F8B">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_Toc242000799 \h </w:instrText>
      </w:r>
      <w:r>
        <w:fldChar w:fldCharType="separate"/>
      </w:r>
      <w:r w:rsidR="00D41D43">
        <w:t>90</w:t>
      </w:r>
      <w:r>
        <w:fldChar w:fldCharType="end"/>
      </w:r>
    </w:p>
    <w:p w:rsidR="00DB2F8B" w:rsidRDefault="00DB2F8B" w:rsidP="00DB2F8B">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_Toc242000800 \h </w:instrText>
      </w:r>
      <w:r>
        <w:fldChar w:fldCharType="separate"/>
      </w:r>
      <w:r w:rsidR="00D41D43">
        <w:t>90</w:t>
      </w:r>
      <w:r>
        <w:fldChar w:fldCharType="end"/>
      </w:r>
    </w:p>
    <w:p w:rsidR="00DB2F8B" w:rsidRDefault="00DB2F8B" w:rsidP="00DB2F8B">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_Toc242000801 \h </w:instrText>
      </w:r>
      <w:r>
        <w:fldChar w:fldCharType="separate"/>
      </w:r>
      <w:r w:rsidR="00D41D43">
        <w:t>90</w:t>
      </w:r>
      <w:r>
        <w:fldChar w:fldCharType="end"/>
      </w:r>
    </w:p>
    <w:p w:rsidR="00DB2F8B" w:rsidRDefault="00DB2F8B" w:rsidP="00DB2F8B">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F026ED">
        <w:rPr>
          <w:lang w:val="en-US"/>
        </w:rPr>
        <w:t>Application of Planning and Development Amendment Regulation 2008 (No 5) and Planning and Development Amendment Regulation 2009 (No 1)</w:t>
      </w:r>
      <w:r>
        <w:tab/>
      </w:r>
      <w:r>
        <w:fldChar w:fldCharType="begin"/>
      </w:r>
      <w:r>
        <w:instrText xml:space="preserve"> PAGEREF _Toc242000802 \h </w:instrText>
      </w:r>
      <w:r>
        <w:fldChar w:fldCharType="separate"/>
      </w:r>
      <w:r w:rsidR="00D41D43">
        <w:t>91</w:t>
      </w:r>
      <w:r>
        <w:fldChar w:fldCharType="end"/>
      </w:r>
    </w:p>
    <w:p w:rsidR="00DB2F8B" w:rsidRDefault="00DB2F8B" w:rsidP="00DB2F8B">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F026ED">
        <w:rPr>
          <w:i/>
        </w:rPr>
        <w:t>declared funding program</w:t>
      </w:r>
      <w:r>
        <w:tab/>
      </w:r>
      <w:r>
        <w:fldChar w:fldCharType="begin"/>
      </w:r>
      <w:r>
        <w:instrText xml:space="preserve"> PAGEREF _Toc242000803 \h </w:instrText>
      </w:r>
      <w:r>
        <w:fldChar w:fldCharType="separate"/>
      </w:r>
      <w:r w:rsidR="00D41D43">
        <w:t>91</w:t>
      </w:r>
      <w:r>
        <w:fldChar w:fldCharType="end"/>
      </w:r>
    </w:p>
    <w:p w:rsidR="00DB2F8B" w:rsidRDefault="00DB2F8B" w:rsidP="00DB2F8B">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_Toc242000804 \h </w:instrText>
      </w:r>
      <w:r>
        <w:fldChar w:fldCharType="separate"/>
      </w:r>
      <w:r w:rsidR="00D41D43">
        <w:t>92</w:t>
      </w:r>
      <w:r>
        <w:fldChar w:fldCharType="end"/>
      </w:r>
    </w:p>
    <w:p w:rsidR="00DB2F8B" w:rsidRDefault="00DB2F8B" w:rsidP="00DB2F8B">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_Toc242000805 \h </w:instrText>
      </w:r>
      <w:r>
        <w:fldChar w:fldCharType="separate"/>
      </w:r>
      <w:r w:rsidR="00D41D43">
        <w:t>92</w:t>
      </w:r>
      <w:r>
        <w:fldChar w:fldCharType="end"/>
      </w:r>
    </w:p>
    <w:p w:rsidR="00DB2F8B" w:rsidRDefault="00DB2F8B" w:rsidP="00DB2F8B">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DB2F8B">
        <w:rPr>
          <w:b w:val="0"/>
          <w:sz w:val="20"/>
        </w:rPr>
        <w:fldChar w:fldCharType="begin"/>
      </w:r>
      <w:r w:rsidRPr="00DB2F8B">
        <w:rPr>
          <w:b w:val="0"/>
          <w:sz w:val="20"/>
        </w:rPr>
        <w:instrText xml:space="preserve"> PAGEREF _Toc242000806 \h </w:instrText>
      </w:r>
      <w:r w:rsidRPr="00DB2F8B">
        <w:rPr>
          <w:b w:val="0"/>
          <w:sz w:val="20"/>
        </w:rPr>
      </w:r>
      <w:r w:rsidRPr="00DB2F8B">
        <w:rPr>
          <w:b w:val="0"/>
          <w:sz w:val="20"/>
        </w:rPr>
        <w:fldChar w:fldCharType="separate"/>
      </w:r>
      <w:r w:rsidR="00D41D43">
        <w:rPr>
          <w:b w:val="0"/>
          <w:sz w:val="20"/>
        </w:rPr>
        <w:t>94</w:t>
      </w:r>
      <w:r w:rsidRPr="00DB2F8B">
        <w:rPr>
          <w:b w:val="0"/>
          <w:sz w:val="20"/>
        </w:rPr>
        <w:fldChar w:fldCharType="end"/>
      </w:r>
    </w:p>
    <w:p w:rsidR="00DB2F8B" w:rsidRDefault="00DB2F8B">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DB2F8B">
        <w:rPr>
          <w:b w:val="0"/>
        </w:rPr>
        <w:fldChar w:fldCharType="begin"/>
      </w:r>
      <w:r w:rsidRPr="00DB2F8B">
        <w:rPr>
          <w:b w:val="0"/>
        </w:rPr>
        <w:instrText xml:space="preserve"> PAGEREF _Toc242000807 \h </w:instrText>
      </w:r>
      <w:r w:rsidRPr="00DB2F8B">
        <w:rPr>
          <w:b w:val="0"/>
        </w:rPr>
      </w:r>
      <w:r w:rsidRPr="00DB2F8B">
        <w:rPr>
          <w:b w:val="0"/>
        </w:rPr>
        <w:fldChar w:fldCharType="separate"/>
      </w:r>
      <w:r w:rsidR="00D41D43">
        <w:rPr>
          <w:b w:val="0"/>
        </w:rPr>
        <w:t>94</w:t>
      </w:r>
      <w:r w:rsidRPr="00DB2F8B">
        <w:rPr>
          <w:b w:val="0"/>
        </w:rPr>
        <w:fldChar w:fldCharType="end"/>
      </w:r>
    </w:p>
    <w:p w:rsidR="00DB2F8B" w:rsidRDefault="00DB2F8B" w:rsidP="00DB2F8B">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_Toc242000808 \h </w:instrText>
      </w:r>
      <w:r>
        <w:fldChar w:fldCharType="separate"/>
      </w:r>
      <w:r w:rsidR="00D41D43">
        <w:t>94</w:t>
      </w:r>
      <w:r>
        <w:fldChar w:fldCharType="end"/>
      </w:r>
    </w:p>
    <w:p w:rsidR="00DB2F8B" w:rsidRDefault="00DB2F8B" w:rsidP="00DB2F8B">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F026ED">
        <w:rPr>
          <w:i/>
        </w:rPr>
        <w:t>designated development</w:t>
      </w:r>
      <w:r>
        <w:t>—sch 1</w:t>
      </w:r>
      <w:r>
        <w:tab/>
      </w:r>
      <w:r>
        <w:fldChar w:fldCharType="begin"/>
      </w:r>
      <w:r>
        <w:instrText xml:space="preserve"> PAGEREF _Toc242000809 \h </w:instrText>
      </w:r>
      <w:r>
        <w:fldChar w:fldCharType="separate"/>
      </w:r>
      <w:r w:rsidR="00D41D43">
        <w:t>94</w:t>
      </w:r>
      <w:r>
        <w:fldChar w:fldCharType="end"/>
      </w:r>
    </w:p>
    <w:p w:rsidR="00DB2F8B" w:rsidRDefault="00DB2F8B" w:rsidP="00DB2F8B">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_Toc242000810 \h </w:instrText>
      </w:r>
      <w:r>
        <w:fldChar w:fldCharType="separate"/>
      </w:r>
      <w:r w:rsidR="00D41D43">
        <w:t>95</w:t>
      </w:r>
      <w:r>
        <w:fldChar w:fldCharType="end"/>
      </w:r>
    </w:p>
    <w:p w:rsidR="00DB2F8B" w:rsidRDefault="00DB2F8B" w:rsidP="00DB2F8B">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_Toc242000811 \h </w:instrText>
      </w:r>
      <w:r>
        <w:fldChar w:fldCharType="separate"/>
      </w:r>
      <w:r w:rsidR="00D41D43">
        <w:t>95</w:t>
      </w:r>
      <w:r>
        <w:fldChar w:fldCharType="end"/>
      </w:r>
    </w:p>
    <w:p w:rsidR="00DB2F8B" w:rsidRDefault="00DB2F8B">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DB2F8B">
        <w:rPr>
          <w:b w:val="0"/>
        </w:rPr>
        <w:fldChar w:fldCharType="begin"/>
      </w:r>
      <w:r w:rsidRPr="00DB2F8B">
        <w:rPr>
          <w:b w:val="0"/>
        </w:rPr>
        <w:instrText xml:space="preserve"> PAGEREF _Toc242000812 \h </w:instrText>
      </w:r>
      <w:r w:rsidRPr="00DB2F8B">
        <w:rPr>
          <w:b w:val="0"/>
        </w:rPr>
      </w:r>
      <w:r w:rsidRPr="00DB2F8B">
        <w:rPr>
          <w:b w:val="0"/>
        </w:rPr>
        <w:fldChar w:fldCharType="separate"/>
      </w:r>
      <w:r w:rsidR="00D41D43">
        <w:rPr>
          <w:b w:val="0"/>
        </w:rPr>
        <w:t>96</w:t>
      </w:r>
      <w:r w:rsidRPr="00DB2F8B">
        <w:rPr>
          <w:b w:val="0"/>
        </w:rPr>
        <w:fldChar w:fldCharType="end"/>
      </w:r>
    </w:p>
    <w:p w:rsidR="00DB2F8B" w:rsidRDefault="00DB2F8B" w:rsidP="00DB2F8B">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_Toc242000813 \h </w:instrText>
      </w:r>
      <w:r>
        <w:fldChar w:fldCharType="separate"/>
      </w:r>
      <w:r w:rsidR="00D41D43">
        <w:t>96</w:t>
      </w:r>
      <w:r>
        <w:fldChar w:fldCharType="end"/>
      </w:r>
    </w:p>
    <w:p w:rsidR="00DB2F8B" w:rsidRDefault="00DB2F8B" w:rsidP="00DB2F8B">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_Toc242000814 \h </w:instrText>
      </w:r>
      <w:r>
        <w:fldChar w:fldCharType="separate"/>
      </w:r>
      <w:r w:rsidR="00D41D43">
        <w:t>96</w:t>
      </w:r>
      <w:r>
        <w:fldChar w:fldCharType="end"/>
      </w:r>
    </w:p>
    <w:p w:rsidR="00DB2F8B" w:rsidRDefault="00DB2F8B" w:rsidP="00DB2F8B">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_Toc242000815 \h </w:instrText>
      </w:r>
      <w:r>
        <w:fldChar w:fldCharType="separate"/>
      </w:r>
      <w:r w:rsidR="00D41D43">
        <w:t>97</w:t>
      </w:r>
      <w:r>
        <w:fldChar w:fldCharType="end"/>
      </w:r>
    </w:p>
    <w:p w:rsidR="00DB2F8B" w:rsidRDefault="00DB2F8B" w:rsidP="00DB2F8B">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_Toc242000816 \h </w:instrText>
      </w:r>
      <w:r>
        <w:fldChar w:fldCharType="separate"/>
      </w:r>
      <w:r w:rsidR="00D41D43">
        <w:t>98</w:t>
      </w:r>
      <w:r>
        <w:fldChar w:fldCharType="end"/>
      </w:r>
    </w:p>
    <w:p w:rsidR="00DB2F8B" w:rsidRDefault="00DB2F8B" w:rsidP="00DB2F8B">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_Toc242000817 \h </w:instrText>
      </w:r>
      <w:r>
        <w:fldChar w:fldCharType="separate"/>
      </w:r>
      <w:r w:rsidR="00D41D43">
        <w:t>98</w:t>
      </w:r>
      <w:r>
        <w:fldChar w:fldCharType="end"/>
      </w:r>
    </w:p>
    <w:p w:rsidR="00DB2F8B" w:rsidRDefault="00DB2F8B" w:rsidP="00DB2F8B">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_Toc242000818 \h </w:instrText>
      </w:r>
      <w:r>
        <w:fldChar w:fldCharType="separate"/>
      </w:r>
      <w:r w:rsidR="00D41D43">
        <w:t>99</w:t>
      </w:r>
      <w:r>
        <w:fldChar w:fldCharType="end"/>
      </w:r>
    </w:p>
    <w:p w:rsidR="00DB2F8B" w:rsidRDefault="00DB2F8B" w:rsidP="00DB2F8B">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_Toc242000819 \h </w:instrText>
      </w:r>
      <w:r>
        <w:fldChar w:fldCharType="separate"/>
      </w:r>
      <w:r w:rsidR="00D41D43">
        <w:t>99</w:t>
      </w:r>
      <w:r>
        <w:fldChar w:fldCharType="end"/>
      </w:r>
    </w:p>
    <w:p w:rsidR="00DB2F8B" w:rsidRDefault="00DB2F8B">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DB2F8B">
        <w:rPr>
          <w:b w:val="0"/>
        </w:rPr>
        <w:fldChar w:fldCharType="begin"/>
      </w:r>
      <w:r w:rsidRPr="00DB2F8B">
        <w:rPr>
          <w:b w:val="0"/>
        </w:rPr>
        <w:instrText xml:space="preserve"> PAGEREF _Toc242000820 \h </w:instrText>
      </w:r>
      <w:r w:rsidRPr="00DB2F8B">
        <w:rPr>
          <w:b w:val="0"/>
        </w:rPr>
      </w:r>
      <w:r w:rsidRPr="00DB2F8B">
        <w:rPr>
          <w:b w:val="0"/>
        </w:rPr>
        <w:fldChar w:fldCharType="separate"/>
      </w:r>
      <w:r w:rsidR="00D41D43">
        <w:rPr>
          <w:b w:val="0"/>
        </w:rPr>
        <w:t>100</w:t>
      </w:r>
      <w:r w:rsidRPr="00DB2F8B">
        <w:rPr>
          <w:b w:val="0"/>
        </w:rPr>
        <w:fldChar w:fldCharType="end"/>
      </w:r>
    </w:p>
    <w:p w:rsidR="00DB2F8B" w:rsidRDefault="00DB2F8B">
      <w:pPr>
        <w:pStyle w:val="TOC8"/>
        <w:rPr>
          <w:rFonts w:ascii="Times New Roman" w:hAnsi="Times New Roman"/>
          <w:b w:val="0"/>
          <w:sz w:val="24"/>
          <w:szCs w:val="24"/>
          <w:lang w:eastAsia="en-AU"/>
        </w:rPr>
      </w:pPr>
      <w:r>
        <w:lastRenderedPageBreak/>
        <w:t>Division 1.3.1</w:t>
      </w:r>
      <w:r>
        <w:rPr>
          <w:rFonts w:ascii="Times New Roman" w:hAnsi="Times New Roman"/>
          <w:b w:val="0"/>
          <w:sz w:val="24"/>
          <w:szCs w:val="24"/>
          <w:lang w:eastAsia="en-AU"/>
        </w:rPr>
        <w:tab/>
      </w:r>
      <w:r>
        <w:t>Exempt developments—minor building works</w:t>
      </w:r>
      <w:r>
        <w:tab/>
      </w:r>
      <w:r w:rsidRPr="00DB2F8B">
        <w:rPr>
          <w:b w:val="0"/>
        </w:rPr>
        <w:fldChar w:fldCharType="begin"/>
      </w:r>
      <w:r w:rsidRPr="00DB2F8B">
        <w:rPr>
          <w:b w:val="0"/>
        </w:rPr>
        <w:instrText xml:space="preserve"> PAGEREF _Toc242000821 \h </w:instrText>
      </w:r>
      <w:r w:rsidRPr="00DB2F8B">
        <w:rPr>
          <w:b w:val="0"/>
        </w:rPr>
      </w:r>
      <w:r w:rsidRPr="00DB2F8B">
        <w:rPr>
          <w:b w:val="0"/>
        </w:rPr>
        <w:fldChar w:fldCharType="separate"/>
      </w:r>
      <w:r w:rsidR="00D41D43">
        <w:rPr>
          <w:b w:val="0"/>
        </w:rPr>
        <w:t>100</w:t>
      </w:r>
      <w:r w:rsidRPr="00DB2F8B">
        <w:rPr>
          <w:b w:val="0"/>
        </w:rPr>
        <w:fldChar w:fldCharType="end"/>
      </w:r>
    </w:p>
    <w:p w:rsidR="00DB2F8B" w:rsidRDefault="00DB2F8B" w:rsidP="00DB2F8B">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_Toc242000822 \h </w:instrText>
      </w:r>
      <w:r>
        <w:fldChar w:fldCharType="separate"/>
      </w:r>
      <w:r w:rsidR="00D41D43">
        <w:t>100</w:t>
      </w:r>
      <w:r>
        <w:fldChar w:fldCharType="end"/>
      </w:r>
    </w:p>
    <w:p w:rsidR="00DB2F8B" w:rsidRDefault="00DB2F8B" w:rsidP="00DB2F8B">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F026ED">
        <w:rPr>
          <w:lang w:val="en-US"/>
        </w:rPr>
        <w:t>Installation, alteration and removal of low impact external doors and windows in buildings</w:t>
      </w:r>
      <w:r>
        <w:tab/>
      </w:r>
      <w:r>
        <w:fldChar w:fldCharType="begin"/>
      </w:r>
      <w:r>
        <w:instrText xml:space="preserve"> PAGEREF _Toc242000823 \h </w:instrText>
      </w:r>
      <w:r>
        <w:fldChar w:fldCharType="separate"/>
      </w:r>
      <w:r w:rsidR="00D41D43">
        <w:t>101</w:t>
      </w:r>
      <w:r>
        <w:fldChar w:fldCharType="end"/>
      </w:r>
    </w:p>
    <w:p w:rsidR="00DB2F8B" w:rsidRDefault="00DB2F8B" w:rsidP="00DB2F8B">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F026ED">
        <w:rPr>
          <w:lang w:val="en-US"/>
        </w:rPr>
        <w:t>Installation, alteration and removal of high impact external doors and windows in buildings</w:t>
      </w:r>
      <w:r>
        <w:tab/>
      </w:r>
      <w:r>
        <w:fldChar w:fldCharType="begin"/>
      </w:r>
      <w:r>
        <w:instrText xml:space="preserve"> PAGEREF _Toc242000824 \h </w:instrText>
      </w:r>
      <w:r>
        <w:fldChar w:fldCharType="separate"/>
      </w:r>
      <w:r w:rsidR="00D41D43">
        <w:t>102</w:t>
      </w:r>
      <w:r>
        <w:fldChar w:fldCharType="end"/>
      </w:r>
    </w:p>
    <w:p w:rsidR="00DB2F8B" w:rsidRDefault="00DB2F8B" w:rsidP="00DB2F8B">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_Toc242000825 \h </w:instrText>
      </w:r>
      <w:r>
        <w:fldChar w:fldCharType="separate"/>
      </w:r>
      <w:r w:rsidR="00D41D43">
        <w:t>104</w:t>
      </w:r>
      <w:r>
        <w:fldChar w:fldCharType="end"/>
      </w:r>
    </w:p>
    <w:p w:rsidR="00DB2F8B" w:rsidRDefault="00DB2F8B" w:rsidP="00DB2F8B">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_Toc242000826 \h </w:instrText>
      </w:r>
      <w:r>
        <w:fldChar w:fldCharType="separate"/>
      </w:r>
      <w:r w:rsidR="00D41D43">
        <w:t>105</w:t>
      </w:r>
      <w:r>
        <w:fldChar w:fldCharType="end"/>
      </w:r>
    </w:p>
    <w:p w:rsidR="00DB2F8B" w:rsidRDefault="00DB2F8B" w:rsidP="00DB2F8B">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_Toc242000827 \h </w:instrText>
      </w:r>
      <w:r>
        <w:fldChar w:fldCharType="separate"/>
      </w:r>
      <w:r w:rsidR="00D41D43">
        <w:t>106</w:t>
      </w:r>
      <w:r>
        <w:fldChar w:fldCharType="end"/>
      </w:r>
    </w:p>
    <w:p w:rsidR="00DB2F8B" w:rsidRDefault="00DB2F8B" w:rsidP="00DB2F8B">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_Toc242000828 \h </w:instrText>
      </w:r>
      <w:r>
        <w:fldChar w:fldCharType="separate"/>
      </w:r>
      <w:r w:rsidR="00D41D43">
        <w:t>107</w:t>
      </w:r>
      <w:r>
        <w:fldChar w:fldCharType="end"/>
      </w:r>
    </w:p>
    <w:p w:rsidR="00DB2F8B" w:rsidRDefault="00DB2F8B" w:rsidP="00DB2F8B">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_Toc242000829 \h </w:instrText>
      </w:r>
      <w:r>
        <w:fldChar w:fldCharType="separate"/>
      </w:r>
      <w:r w:rsidR="00D41D43">
        <w:t>107</w:t>
      </w:r>
      <w:r>
        <w:fldChar w:fldCharType="end"/>
      </w:r>
    </w:p>
    <w:p w:rsidR="00DB2F8B" w:rsidRDefault="00DB2F8B" w:rsidP="00DB2F8B">
      <w:pPr>
        <w:pStyle w:val="TOC5"/>
        <w:rPr>
          <w:rFonts w:ascii="Times New Roman" w:hAnsi="Times New Roman"/>
          <w:sz w:val="24"/>
          <w:szCs w:val="24"/>
          <w:lang w:eastAsia="en-AU"/>
        </w:rPr>
      </w:pPr>
      <w:r>
        <w:tab/>
        <w:t>1.26A</w:t>
      </w:r>
      <w:r>
        <w:rPr>
          <w:rFonts w:ascii="Times New Roman" w:hAnsi="Times New Roman"/>
          <w:sz w:val="24"/>
          <w:szCs w:val="24"/>
          <w:lang w:eastAsia="en-AU"/>
        </w:rPr>
        <w:tab/>
      </w:r>
      <w:r>
        <w:t>Buildings—external shades</w:t>
      </w:r>
      <w:r>
        <w:tab/>
      </w:r>
      <w:r>
        <w:fldChar w:fldCharType="begin"/>
      </w:r>
      <w:r>
        <w:instrText xml:space="preserve"> PAGEREF _Toc242000830 \h </w:instrText>
      </w:r>
      <w:r>
        <w:fldChar w:fldCharType="separate"/>
      </w:r>
      <w:r w:rsidR="00D41D43">
        <w:t>108</w:t>
      </w:r>
      <w:r>
        <w:fldChar w:fldCharType="end"/>
      </w:r>
    </w:p>
    <w:p w:rsidR="00DB2F8B" w:rsidRDefault="00DB2F8B" w:rsidP="00DB2F8B">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_Toc242000831 \h </w:instrText>
      </w:r>
      <w:r>
        <w:fldChar w:fldCharType="separate"/>
      </w:r>
      <w:r w:rsidR="00D41D43">
        <w:t>108</w:t>
      </w:r>
      <w:r>
        <w:fldChar w:fldCharType="end"/>
      </w:r>
    </w:p>
    <w:p w:rsidR="00DB2F8B" w:rsidRDefault="00DB2F8B" w:rsidP="00DB2F8B">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_Toc242000832 \h </w:instrText>
      </w:r>
      <w:r>
        <w:fldChar w:fldCharType="separate"/>
      </w:r>
      <w:r w:rsidR="00D41D43">
        <w:t>109</w:t>
      </w:r>
      <w:r>
        <w:fldChar w:fldCharType="end"/>
      </w:r>
    </w:p>
    <w:p w:rsidR="00DB2F8B" w:rsidRDefault="00DB2F8B" w:rsidP="00DB2F8B">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_Toc242000833 \h </w:instrText>
      </w:r>
      <w:r>
        <w:fldChar w:fldCharType="separate"/>
      </w:r>
      <w:r w:rsidR="00D41D43">
        <w:t>110</w:t>
      </w:r>
      <w:r>
        <w:fldChar w:fldCharType="end"/>
      </w:r>
    </w:p>
    <w:p w:rsidR="00DB2F8B" w:rsidRDefault="00DB2F8B" w:rsidP="00DB2F8B">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_Toc242000834 \h </w:instrText>
      </w:r>
      <w:r>
        <w:fldChar w:fldCharType="separate"/>
      </w:r>
      <w:r w:rsidR="00D41D43">
        <w:t>110</w:t>
      </w:r>
      <w:r>
        <w:fldChar w:fldCharType="end"/>
      </w:r>
    </w:p>
    <w:p w:rsidR="00DB2F8B" w:rsidRDefault="00DB2F8B" w:rsidP="00DB2F8B">
      <w:pPr>
        <w:pStyle w:val="TOC5"/>
        <w:rPr>
          <w:rFonts w:ascii="Times New Roman" w:hAnsi="Times New Roman"/>
          <w:sz w:val="24"/>
          <w:szCs w:val="24"/>
          <w:lang w:eastAsia="en-AU"/>
        </w:rPr>
      </w:pPr>
      <w:r>
        <w:tab/>
        <w:t>1.30A</w:t>
      </w:r>
      <w:r>
        <w:rPr>
          <w:rFonts w:ascii="Times New Roman" w:hAnsi="Times New Roman"/>
          <w:sz w:val="24"/>
          <w:szCs w:val="24"/>
          <w:lang w:eastAsia="en-AU"/>
        </w:rPr>
        <w:tab/>
      </w:r>
      <w:r>
        <w:t>Resealing existing driveways</w:t>
      </w:r>
      <w:r>
        <w:tab/>
      </w:r>
      <w:r>
        <w:fldChar w:fldCharType="begin"/>
      </w:r>
      <w:r>
        <w:instrText xml:space="preserve"> PAGEREF _Toc242000835 \h </w:instrText>
      </w:r>
      <w:r>
        <w:fldChar w:fldCharType="separate"/>
      </w:r>
      <w:r w:rsidR="00D41D43">
        <w:t>111</w:t>
      </w:r>
      <w:r>
        <w:fldChar w:fldCharType="end"/>
      </w:r>
    </w:p>
    <w:p w:rsidR="00DB2F8B" w:rsidRDefault="00DB2F8B" w:rsidP="00DB2F8B">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_Toc242000836 \h </w:instrText>
      </w:r>
      <w:r>
        <w:fldChar w:fldCharType="separate"/>
      </w:r>
      <w:r w:rsidR="00D41D43">
        <w:t>111</w:t>
      </w:r>
      <w:r>
        <w:fldChar w:fldCharType="end"/>
      </w:r>
    </w:p>
    <w:p w:rsidR="00DB2F8B" w:rsidRDefault="00DB2F8B" w:rsidP="00DB2F8B">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DB2F8B" w:rsidRDefault="00DB2F8B" w:rsidP="00DB2F8B">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DB2F8B" w:rsidRDefault="00DB2F8B" w:rsidP="00DB2F8B">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F026ED">
        <w:rPr>
          <w:i/>
          <w:iCs/>
        </w:rPr>
        <w:t>class 10a building</w:t>
      </w:r>
      <w:r>
        <w:t>—div 1.3.2</w:t>
      </w:r>
      <w:r>
        <w:tab/>
      </w:r>
      <w:r>
        <w:fldChar w:fldCharType="begin"/>
      </w:r>
      <w:r>
        <w:instrText xml:space="preserve"> PAGEREF _Toc242000839 \h </w:instrText>
      </w:r>
      <w:r>
        <w:fldChar w:fldCharType="separate"/>
      </w:r>
      <w:r w:rsidR="00D41D43">
        <w:t>112</w:t>
      </w:r>
      <w:r>
        <w:fldChar w:fldCharType="end"/>
      </w:r>
    </w:p>
    <w:p w:rsidR="00DB2F8B" w:rsidRDefault="00DB2F8B" w:rsidP="00DB2F8B">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_Toc242000840 \h </w:instrText>
      </w:r>
      <w:r>
        <w:fldChar w:fldCharType="separate"/>
      </w:r>
      <w:r w:rsidR="00D41D43">
        <w:t>113</w:t>
      </w:r>
      <w:r>
        <w:fldChar w:fldCharType="end"/>
      </w:r>
    </w:p>
    <w:p w:rsidR="00DB2F8B" w:rsidRDefault="00DB2F8B" w:rsidP="00DB2F8B">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DB2F8B" w:rsidRDefault="00DB2F8B" w:rsidP="00DB2F8B">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_Toc242000842 \h </w:instrText>
      </w:r>
      <w:r>
        <w:fldChar w:fldCharType="separate"/>
      </w:r>
      <w:r w:rsidR="00D41D43">
        <w:t>115</w:t>
      </w:r>
      <w:r>
        <w:fldChar w:fldCharType="end"/>
      </w:r>
    </w:p>
    <w:p w:rsidR="00DB2F8B" w:rsidRDefault="00DB2F8B" w:rsidP="00DB2F8B">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_Toc242000843 \h </w:instrText>
      </w:r>
      <w:r>
        <w:fldChar w:fldCharType="separate"/>
      </w:r>
      <w:r w:rsidR="00D41D43">
        <w:t>117</w:t>
      </w:r>
      <w:r>
        <w:fldChar w:fldCharType="end"/>
      </w:r>
    </w:p>
    <w:p w:rsidR="00DB2F8B" w:rsidRDefault="00DB2F8B" w:rsidP="00DB2F8B">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_Toc242000844 \h </w:instrText>
      </w:r>
      <w:r>
        <w:fldChar w:fldCharType="separate"/>
      </w:r>
      <w:r w:rsidR="00D41D43">
        <w:t>118</w:t>
      </w:r>
      <w:r>
        <w:fldChar w:fldCharType="end"/>
      </w:r>
    </w:p>
    <w:p w:rsidR="00DB2F8B" w:rsidRDefault="00DB2F8B" w:rsidP="00DB2F8B">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_Toc242000845 \h </w:instrText>
      </w:r>
      <w:r>
        <w:fldChar w:fldCharType="separate"/>
      </w:r>
      <w:r w:rsidR="00D41D43">
        <w:t>119</w:t>
      </w:r>
      <w:r>
        <w:fldChar w:fldCharType="end"/>
      </w:r>
    </w:p>
    <w:p w:rsidR="00DB2F8B" w:rsidRDefault="00DB2F8B" w:rsidP="00DB2F8B">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_Toc242000846 \h </w:instrText>
      </w:r>
      <w:r>
        <w:fldChar w:fldCharType="separate"/>
      </w:r>
      <w:r w:rsidR="00D41D43">
        <w:t>121</w:t>
      </w:r>
      <w:r>
        <w:fldChar w:fldCharType="end"/>
      </w:r>
    </w:p>
    <w:p w:rsidR="00DB2F8B" w:rsidRDefault="00DB2F8B" w:rsidP="00DB2F8B">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DB2F8B" w:rsidRDefault="00DB2F8B" w:rsidP="00DB2F8B">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F026ED">
        <w:rPr>
          <w:vertAlign w:val="superscript"/>
        </w:rPr>
        <w:t>2</w:t>
      </w:r>
      <w:r>
        <w:tab/>
      </w:r>
      <w:r>
        <w:fldChar w:fldCharType="begin"/>
      </w:r>
      <w:r>
        <w:instrText xml:space="preserve"> PAGEREF _Toc242000848 \h </w:instrText>
      </w:r>
      <w:r>
        <w:fldChar w:fldCharType="separate"/>
      </w:r>
      <w:r w:rsidR="00D41D43">
        <w:t>122</w:t>
      </w:r>
      <w:r>
        <w:fldChar w:fldCharType="end"/>
      </w:r>
    </w:p>
    <w:p w:rsidR="00DB2F8B" w:rsidRDefault="00DB2F8B" w:rsidP="00DB2F8B">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_Toc242000849 \h </w:instrText>
      </w:r>
      <w:r>
        <w:fldChar w:fldCharType="separate"/>
      </w:r>
      <w:r w:rsidR="00D41D43">
        <w:t>123</w:t>
      </w:r>
      <w:r>
        <w:fldChar w:fldCharType="end"/>
      </w:r>
    </w:p>
    <w:p w:rsidR="00DB2F8B" w:rsidRDefault="00DB2F8B" w:rsidP="00DB2F8B">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_Toc242000850 \h </w:instrText>
      </w:r>
      <w:r>
        <w:fldChar w:fldCharType="separate"/>
      </w:r>
      <w:r w:rsidR="00D41D43">
        <w:t>125</w:t>
      </w:r>
      <w:r>
        <w:fldChar w:fldCharType="end"/>
      </w:r>
    </w:p>
    <w:p w:rsidR="00DB2F8B" w:rsidRDefault="00DB2F8B" w:rsidP="00DB2F8B">
      <w:pPr>
        <w:pStyle w:val="TOC5"/>
        <w:rPr>
          <w:rFonts w:ascii="Times New Roman" w:hAnsi="Times New Roman"/>
          <w:sz w:val="24"/>
          <w:szCs w:val="24"/>
          <w:lang w:eastAsia="en-AU"/>
        </w:rPr>
      </w:pPr>
      <w:r>
        <w:lastRenderedPageBreak/>
        <w:tab/>
        <w:t>1.53</w:t>
      </w:r>
      <w:r>
        <w:rPr>
          <w:rFonts w:ascii="Times New Roman" w:hAnsi="Times New Roman"/>
          <w:sz w:val="24"/>
          <w:szCs w:val="24"/>
          <w:lang w:eastAsia="en-AU"/>
        </w:rPr>
        <w:tab/>
      </w:r>
      <w:r>
        <w:t>Retaining walls</w:t>
      </w:r>
      <w:r>
        <w:tab/>
      </w:r>
      <w:r>
        <w:fldChar w:fldCharType="begin"/>
      </w:r>
      <w:r>
        <w:instrText xml:space="preserve"> PAGEREF _Toc242000851 \h </w:instrText>
      </w:r>
      <w:r>
        <w:fldChar w:fldCharType="separate"/>
      </w:r>
      <w:r w:rsidR="00D41D43">
        <w:t>126</w:t>
      </w:r>
      <w:r>
        <w:fldChar w:fldCharType="end"/>
      </w:r>
    </w:p>
    <w:p w:rsidR="00DB2F8B" w:rsidRDefault="00DB2F8B" w:rsidP="00DB2F8B">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_Toc242000852 \h </w:instrText>
      </w:r>
      <w:r>
        <w:fldChar w:fldCharType="separate"/>
      </w:r>
      <w:r w:rsidR="00D41D43">
        <w:t>128</w:t>
      </w:r>
      <w:r>
        <w:fldChar w:fldCharType="end"/>
      </w:r>
    </w:p>
    <w:p w:rsidR="00DB2F8B" w:rsidRDefault="00DB2F8B" w:rsidP="00DB2F8B">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_Toc242000853 \h </w:instrText>
      </w:r>
      <w:r>
        <w:fldChar w:fldCharType="separate"/>
      </w:r>
      <w:r w:rsidR="00D41D43">
        <w:t>129</w:t>
      </w:r>
      <w:r>
        <w:fldChar w:fldCharType="end"/>
      </w:r>
    </w:p>
    <w:p w:rsidR="00DB2F8B" w:rsidRDefault="00DB2F8B" w:rsidP="00DB2F8B">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_Toc242000854 \h </w:instrText>
      </w:r>
      <w:r>
        <w:fldChar w:fldCharType="separate"/>
      </w:r>
      <w:r w:rsidR="00D41D43">
        <w:t>130</w:t>
      </w:r>
      <w:r>
        <w:fldChar w:fldCharType="end"/>
      </w:r>
    </w:p>
    <w:p w:rsidR="00DB2F8B" w:rsidRDefault="00DB2F8B" w:rsidP="00DB2F8B">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_Toc242000855 \h </w:instrText>
      </w:r>
      <w:r>
        <w:fldChar w:fldCharType="separate"/>
      </w:r>
      <w:r w:rsidR="00D41D43">
        <w:t>130</w:t>
      </w:r>
      <w:r>
        <w:fldChar w:fldCharType="end"/>
      </w:r>
    </w:p>
    <w:p w:rsidR="00DB2F8B" w:rsidRDefault="00DB2F8B" w:rsidP="00DB2F8B">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_Toc242000856 \h </w:instrText>
      </w:r>
      <w:r>
        <w:fldChar w:fldCharType="separate"/>
      </w:r>
      <w:r w:rsidR="00D41D43">
        <w:t>132</w:t>
      </w:r>
      <w:r>
        <w:fldChar w:fldCharType="end"/>
      </w:r>
    </w:p>
    <w:p w:rsidR="00DB2F8B" w:rsidRDefault="00DB2F8B" w:rsidP="00DB2F8B">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_Toc242000857 \h </w:instrText>
      </w:r>
      <w:r>
        <w:fldChar w:fldCharType="separate"/>
      </w:r>
      <w:r w:rsidR="00D41D43">
        <w:t>133</w:t>
      </w:r>
      <w:r>
        <w:fldChar w:fldCharType="end"/>
      </w:r>
    </w:p>
    <w:p w:rsidR="00DB2F8B" w:rsidRDefault="00DB2F8B" w:rsidP="00DB2F8B">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_Toc242000858 \h </w:instrText>
      </w:r>
      <w:r>
        <w:fldChar w:fldCharType="separate"/>
      </w:r>
      <w:r w:rsidR="00D41D43">
        <w:t>134</w:t>
      </w:r>
      <w:r>
        <w:fldChar w:fldCharType="end"/>
      </w:r>
    </w:p>
    <w:p w:rsidR="00DB2F8B" w:rsidRDefault="00DB2F8B" w:rsidP="00DB2F8B">
      <w:pPr>
        <w:pStyle w:val="TOC5"/>
        <w:rPr>
          <w:rFonts w:ascii="Times New Roman" w:hAnsi="Times New Roman"/>
          <w:sz w:val="24"/>
          <w:szCs w:val="24"/>
          <w:lang w:eastAsia="en-AU"/>
        </w:rPr>
      </w:pPr>
      <w:r>
        <w:tab/>
        <w:t>1.61</w:t>
      </w:r>
      <w:r>
        <w:rPr>
          <w:rFonts w:ascii="Times New Roman" w:hAnsi="Times New Roman"/>
          <w:sz w:val="24"/>
          <w:szCs w:val="24"/>
          <w:lang w:eastAsia="en-AU"/>
        </w:rPr>
        <w:tab/>
      </w:r>
      <w:r>
        <w:t>Flag poles</w:t>
      </w:r>
      <w:r>
        <w:tab/>
      </w:r>
      <w:r>
        <w:fldChar w:fldCharType="begin"/>
      </w:r>
      <w:r>
        <w:instrText xml:space="preserve"> PAGEREF _Toc242000859 \h </w:instrText>
      </w:r>
      <w:r>
        <w:fldChar w:fldCharType="separate"/>
      </w:r>
      <w:r w:rsidR="00D41D43">
        <w:t>136</w:t>
      </w:r>
      <w:r>
        <w:fldChar w:fldCharType="end"/>
      </w:r>
    </w:p>
    <w:p w:rsidR="00DB2F8B" w:rsidRDefault="00DB2F8B">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DB2F8B">
        <w:rPr>
          <w:b w:val="0"/>
        </w:rPr>
        <w:fldChar w:fldCharType="begin"/>
      </w:r>
      <w:r w:rsidRPr="00DB2F8B">
        <w:rPr>
          <w:b w:val="0"/>
        </w:rPr>
        <w:instrText xml:space="preserve"> PAGEREF _Toc242000860 \h </w:instrText>
      </w:r>
      <w:r w:rsidRPr="00DB2F8B">
        <w:rPr>
          <w:b w:val="0"/>
        </w:rPr>
      </w:r>
      <w:r w:rsidRPr="00DB2F8B">
        <w:rPr>
          <w:b w:val="0"/>
        </w:rPr>
        <w:fldChar w:fldCharType="separate"/>
      </w:r>
      <w:r w:rsidR="00D41D43">
        <w:rPr>
          <w:b w:val="0"/>
        </w:rPr>
        <w:t>136</w:t>
      </w:r>
      <w:r w:rsidRPr="00DB2F8B">
        <w:rPr>
          <w:b w:val="0"/>
        </w:rPr>
        <w:fldChar w:fldCharType="end"/>
      </w:r>
    </w:p>
    <w:p w:rsidR="00DB2F8B" w:rsidRDefault="00DB2F8B" w:rsidP="00DB2F8B">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_Toc242000861 \h </w:instrText>
      </w:r>
      <w:r>
        <w:fldChar w:fldCharType="separate"/>
      </w:r>
      <w:r w:rsidR="00D41D43">
        <w:t>136</w:t>
      </w:r>
      <w:r>
        <w:fldChar w:fldCharType="end"/>
      </w:r>
    </w:p>
    <w:p w:rsidR="00DB2F8B" w:rsidRDefault="00DB2F8B" w:rsidP="00DB2F8B">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F026ED">
        <w:rPr>
          <w:i/>
        </w:rPr>
        <w:t>prescribed general exemption criteria</w:t>
      </w:r>
      <w:r>
        <w:t>—div 1.3.3</w:t>
      </w:r>
      <w:r>
        <w:tab/>
      </w:r>
      <w:r>
        <w:fldChar w:fldCharType="begin"/>
      </w:r>
      <w:r>
        <w:instrText xml:space="preserve"> PAGEREF _Toc242000862 \h </w:instrText>
      </w:r>
      <w:r>
        <w:fldChar w:fldCharType="separate"/>
      </w:r>
      <w:r w:rsidR="00D41D43">
        <w:t>137</w:t>
      </w:r>
      <w:r>
        <w:fldChar w:fldCharType="end"/>
      </w:r>
    </w:p>
    <w:p w:rsidR="00DB2F8B" w:rsidRDefault="00DB2F8B" w:rsidP="00DB2F8B">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_Toc242000863 \h </w:instrText>
      </w:r>
      <w:r>
        <w:fldChar w:fldCharType="separate"/>
      </w:r>
      <w:r w:rsidR="00D41D43">
        <w:t>137</w:t>
      </w:r>
      <w:r>
        <w:fldChar w:fldCharType="end"/>
      </w:r>
    </w:p>
    <w:p w:rsidR="00DB2F8B" w:rsidRDefault="00DB2F8B" w:rsidP="00DB2F8B">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_Toc242000864 \h </w:instrText>
      </w:r>
      <w:r>
        <w:fldChar w:fldCharType="separate"/>
      </w:r>
      <w:r w:rsidR="00D41D43">
        <w:t>138</w:t>
      </w:r>
      <w:r>
        <w:fldChar w:fldCharType="end"/>
      </w:r>
    </w:p>
    <w:p w:rsidR="00DB2F8B" w:rsidRDefault="00DB2F8B" w:rsidP="00DB2F8B">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_Toc242000865 \h </w:instrText>
      </w:r>
      <w:r>
        <w:fldChar w:fldCharType="separate"/>
      </w:r>
      <w:r w:rsidR="00D41D43">
        <w:t>138</w:t>
      </w:r>
      <w:r>
        <w:fldChar w:fldCharType="end"/>
      </w:r>
    </w:p>
    <w:p w:rsidR="00DB2F8B" w:rsidRDefault="00DB2F8B" w:rsidP="00DB2F8B">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_Toc242000866 \h </w:instrText>
      </w:r>
      <w:r>
        <w:fldChar w:fldCharType="separate"/>
      </w:r>
      <w:r w:rsidR="00D41D43">
        <w:t>139</w:t>
      </w:r>
      <w:r>
        <w:fldChar w:fldCharType="end"/>
      </w:r>
    </w:p>
    <w:p w:rsidR="00DB2F8B" w:rsidRDefault="00DB2F8B">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DB2F8B">
        <w:rPr>
          <w:b w:val="0"/>
        </w:rPr>
        <w:fldChar w:fldCharType="begin"/>
      </w:r>
      <w:r w:rsidRPr="00DB2F8B">
        <w:rPr>
          <w:b w:val="0"/>
        </w:rPr>
        <w:instrText xml:space="preserve"> PAGEREF _Toc242000867 \h </w:instrText>
      </w:r>
      <w:r w:rsidRPr="00DB2F8B">
        <w:rPr>
          <w:b w:val="0"/>
        </w:rPr>
      </w:r>
      <w:r w:rsidRPr="00DB2F8B">
        <w:rPr>
          <w:b w:val="0"/>
        </w:rPr>
        <w:fldChar w:fldCharType="separate"/>
      </w:r>
      <w:r w:rsidR="00D41D43">
        <w:rPr>
          <w:b w:val="0"/>
        </w:rPr>
        <w:t>140</w:t>
      </w:r>
      <w:r w:rsidRPr="00DB2F8B">
        <w:rPr>
          <w:b w:val="0"/>
        </w:rPr>
        <w:fldChar w:fldCharType="end"/>
      </w:r>
    </w:p>
    <w:p w:rsidR="00DB2F8B" w:rsidRDefault="00DB2F8B" w:rsidP="00DB2F8B">
      <w:pPr>
        <w:pStyle w:val="TOC5"/>
        <w:rPr>
          <w:rFonts w:ascii="Times New Roman" w:hAnsi="Times New Roman"/>
          <w:sz w:val="24"/>
          <w:szCs w:val="24"/>
          <w:lang w:eastAsia="en-AU"/>
        </w:rPr>
      </w:pPr>
      <w:r>
        <w:tab/>
        <w:t>1.75</w:t>
      </w:r>
      <w:r>
        <w:rPr>
          <w:rFonts w:ascii="Times New Roman" w:hAnsi="Times New Roman"/>
          <w:sz w:val="24"/>
          <w:szCs w:val="24"/>
          <w:lang w:eastAsia="en-AU"/>
        </w:rPr>
        <w:tab/>
      </w:r>
      <w:r>
        <w:rPr>
          <w:lang w:eastAsia="en-AU"/>
        </w:rPr>
        <w:t>Lease variations—exempt developments</w:t>
      </w:r>
      <w:r>
        <w:tab/>
      </w:r>
      <w:r>
        <w:fldChar w:fldCharType="begin"/>
      </w:r>
      <w:r>
        <w:instrText xml:space="preserve"> PAGEREF _Toc242000868 \h </w:instrText>
      </w:r>
      <w:r>
        <w:fldChar w:fldCharType="separate"/>
      </w:r>
      <w:r w:rsidR="00D41D43">
        <w:t>140</w:t>
      </w:r>
      <w:r>
        <w:fldChar w:fldCharType="end"/>
      </w:r>
    </w:p>
    <w:p w:rsidR="00DB2F8B" w:rsidRDefault="00DB2F8B" w:rsidP="00DB2F8B">
      <w:pPr>
        <w:pStyle w:val="TOC5"/>
        <w:rPr>
          <w:rFonts w:ascii="Times New Roman" w:hAnsi="Times New Roman"/>
          <w:sz w:val="24"/>
          <w:szCs w:val="24"/>
          <w:lang w:eastAsia="en-AU"/>
        </w:rPr>
      </w:pPr>
      <w:r>
        <w:tab/>
        <w:t>1.76</w:t>
      </w:r>
      <w:r>
        <w:rPr>
          <w:rFonts w:ascii="Times New Roman" w:hAnsi="Times New Roman"/>
          <w:sz w:val="24"/>
          <w:szCs w:val="24"/>
          <w:lang w:eastAsia="en-AU"/>
        </w:rPr>
        <w:tab/>
      </w:r>
      <w:r>
        <w:rPr>
          <w:lang w:eastAsia="en-AU"/>
        </w:rPr>
        <w:t>Lease variations—withdrawal of part of land</w:t>
      </w:r>
      <w:r>
        <w:tab/>
      </w:r>
      <w:r>
        <w:fldChar w:fldCharType="begin"/>
      </w:r>
      <w:r>
        <w:instrText xml:space="preserve"> PAGEREF _Toc242000869 \h </w:instrText>
      </w:r>
      <w:r>
        <w:fldChar w:fldCharType="separate"/>
      </w:r>
      <w:r w:rsidR="00D41D43">
        <w:t>140</w:t>
      </w:r>
      <w:r>
        <w:fldChar w:fldCharType="end"/>
      </w:r>
    </w:p>
    <w:p w:rsidR="00DB2F8B" w:rsidRDefault="00DB2F8B" w:rsidP="00DB2F8B">
      <w:pPr>
        <w:pStyle w:val="TOC5"/>
        <w:rPr>
          <w:rFonts w:ascii="Times New Roman" w:hAnsi="Times New Roman"/>
          <w:sz w:val="24"/>
          <w:szCs w:val="24"/>
          <w:lang w:eastAsia="en-AU"/>
        </w:rPr>
      </w:pPr>
      <w:r>
        <w:tab/>
        <w:t>1.77</w:t>
      </w:r>
      <w:r>
        <w:rPr>
          <w:rFonts w:ascii="Times New Roman" w:hAnsi="Times New Roman"/>
          <w:sz w:val="24"/>
          <w:szCs w:val="24"/>
          <w:lang w:eastAsia="en-AU"/>
        </w:rPr>
        <w:tab/>
      </w:r>
      <w:r>
        <w:rPr>
          <w:lang w:eastAsia="en-AU"/>
        </w:rPr>
        <w:t>Lease variations—subdivision for unit titles</w:t>
      </w:r>
      <w:r>
        <w:tab/>
      </w:r>
      <w:r>
        <w:fldChar w:fldCharType="begin"/>
      </w:r>
      <w:r>
        <w:instrText xml:space="preserve"> PAGEREF _Toc242000870 \h </w:instrText>
      </w:r>
      <w:r>
        <w:fldChar w:fldCharType="separate"/>
      </w:r>
      <w:r w:rsidR="00D41D43">
        <w:t>140</w:t>
      </w:r>
      <w:r>
        <w:fldChar w:fldCharType="end"/>
      </w:r>
    </w:p>
    <w:p w:rsidR="00DB2F8B" w:rsidRDefault="00DB2F8B" w:rsidP="00DB2F8B">
      <w:pPr>
        <w:pStyle w:val="TOC5"/>
        <w:rPr>
          <w:rFonts w:ascii="Times New Roman" w:hAnsi="Times New Roman"/>
          <w:sz w:val="24"/>
          <w:szCs w:val="24"/>
          <w:lang w:eastAsia="en-AU"/>
        </w:rPr>
      </w:pPr>
      <w:r>
        <w:tab/>
        <w:t>1.78</w:t>
      </w:r>
      <w:r>
        <w:rPr>
          <w:rFonts w:ascii="Times New Roman" w:hAnsi="Times New Roman"/>
          <w:sz w:val="24"/>
          <w:szCs w:val="24"/>
          <w:lang w:eastAsia="en-AU"/>
        </w:rPr>
        <w:tab/>
      </w:r>
      <w:r>
        <w:rPr>
          <w:lang w:eastAsia="en-AU"/>
        </w:rPr>
        <w:t>Lease variations—other subdivisions</w:t>
      </w:r>
      <w:r>
        <w:tab/>
      </w:r>
      <w:r>
        <w:fldChar w:fldCharType="begin"/>
      </w:r>
      <w:r>
        <w:instrText xml:space="preserve"> PAGEREF _Toc242000871 \h </w:instrText>
      </w:r>
      <w:r>
        <w:fldChar w:fldCharType="separate"/>
      </w:r>
      <w:r w:rsidR="00D41D43">
        <w:t>140</w:t>
      </w:r>
      <w:r>
        <w:fldChar w:fldCharType="end"/>
      </w:r>
    </w:p>
    <w:p w:rsidR="00DB2F8B" w:rsidRDefault="00DB2F8B">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DB2F8B">
        <w:rPr>
          <w:b w:val="0"/>
        </w:rPr>
        <w:fldChar w:fldCharType="begin"/>
      </w:r>
      <w:r w:rsidRPr="00DB2F8B">
        <w:rPr>
          <w:b w:val="0"/>
        </w:rPr>
        <w:instrText xml:space="preserve"> PAGEREF _Toc242000872 \h </w:instrText>
      </w:r>
      <w:r w:rsidRPr="00DB2F8B">
        <w:rPr>
          <w:b w:val="0"/>
        </w:rPr>
      </w:r>
      <w:r w:rsidRPr="00DB2F8B">
        <w:rPr>
          <w:b w:val="0"/>
        </w:rPr>
        <w:fldChar w:fldCharType="separate"/>
      </w:r>
      <w:r w:rsidR="00D41D43">
        <w:rPr>
          <w:b w:val="0"/>
        </w:rPr>
        <w:t>140</w:t>
      </w:r>
      <w:r w:rsidRPr="00DB2F8B">
        <w:rPr>
          <w:b w:val="0"/>
        </w:rPr>
        <w:fldChar w:fldCharType="end"/>
      </w:r>
    </w:p>
    <w:p w:rsidR="00DB2F8B" w:rsidRDefault="00DB2F8B" w:rsidP="00DB2F8B">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_Toc242000873 \h </w:instrText>
      </w:r>
      <w:r>
        <w:fldChar w:fldCharType="separate"/>
      </w:r>
      <w:r w:rsidR="00D41D43">
        <w:t>140</w:t>
      </w:r>
      <w:r>
        <w:fldChar w:fldCharType="end"/>
      </w:r>
    </w:p>
    <w:p w:rsidR="00DB2F8B" w:rsidRDefault="00DB2F8B" w:rsidP="00DB2F8B">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_Toc242000874 \h </w:instrText>
      </w:r>
      <w:r>
        <w:fldChar w:fldCharType="separate"/>
      </w:r>
      <w:r w:rsidR="00D41D43">
        <w:t>142</w:t>
      </w:r>
      <w:r>
        <w:fldChar w:fldCharType="end"/>
      </w:r>
    </w:p>
    <w:p w:rsidR="00DB2F8B" w:rsidRDefault="00DB2F8B">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DB2F8B">
        <w:rPr>
          <w:b w:val="0"/>
        </w:rPr>
        <w:fldChar w:fldCharType="begin"/>
      </w:r>
      <w:r w:rsidRPr="00DB2F8B">
        <w:rPr>
          <w:b w:val="0"/>
        </w:rPr>
        <w:instrText xml:space="preserve"> PAGEREF _Toc242000875 \h </w:instrText>
      </w:r>
      <w:r w:rsidRPr="00DB2F8B">
        <w:rPr>
          <w:b w:val="0"/>
        </w:rPr>
      </w:r>
      <w:r w:rsidRPr="00DB2F8B">
        <w:rPr>
          <w:b w:val="0"/>
        </w:rPr>
        <w:fldChar w:fldCharType="separate"/>
      </w:r>
      <w:r w:rsidR="00D41D43">
        <w:rPr>
          <w:b w:val="0"/>
        </w:rPr>
        <w:t>142</w:t>
      </w:r>
      <w:r w:rsidRPr="00DB2F8B">
        <w:rPr>
          <w:b w:val="0"/>
        </w:rPr>
        <w:fldChar w:fldCharType="end"/>
      </w:r>
    </w:p>
    <w:p w:rsidR="00DB2F8B" w:rsidRDefault="00DB2F8B" w:rsidP="00DB2F8B">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_Toc242000876 \h </w:instrText>
      </w:r>
      <w:r>
        <w:fldChar w:fldCharType="separate"/>
      </w:r>
      <w:r w:rsidR="00D41D43">
        <w:t>142</w:t>
      </w:r>
      <w:r>
        <w:fldChar w:fldCharType="end"/>
      </w:r>
    </w:p>
    <w:p w:rsidR="00DB2F8B" w:rsidRDefault="00DB2F8B" w:rsidP="00DB2F8B">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_Toc242000877 \h </w:instrText>
      </w:r>
      <w:r>
        <w:fldChar w:fldCharType="separate"/>
      </w:r>
      <w:r w:rsidR="00D41D43">
        <w:t>144</w:t>
      </w:r>
      <w:r>
        <w:fldChar w:fldCharType="end"/>
      </w:r>
    </w:p>
    <w:p w:rsidR="00DB2F8B" w:rsidRDefault="00DB2F8B" w:rsidP="00DB2F8B">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_Toc242000878 \h </w:instrText>
      </w:r>
      <w:r>
        <w:fldChar w:fldCharType="separate"/>
      </w:r>
      <w:r w:rsidR="00D41D43">
        <w:t>145</w:t>
      </w:r>
      <w:r>
        <w:fldChar w:fldCharType="end"/>
      </w:r>
    </w:p>
    <w:p w:rsidR="00DB2F8B" w:rsidRDefault="00DB2F8B" w:rsidP="00DB2F8B">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_Toc242000879 \h </w:instrText>
      </w:r>
      <w:r>
        <w:fldChar w:fldCharType="separate"/>
      </w:r>
      <w:r w:rsidR="00D41D43">
        <w:t>145</w:t>
      </w:r>
      <w:r>
        <w:fldChar w:fldCharType="end"/>
      </w:r>
    </w:p>
    <w:p w:rsidR="00DB2F8B" w:rsidRDefault="00DB2F8B" w:rsidP="00DB2F8B">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_Toc242000880 \h </w:instrText>
      </w:r>
      <w:r>
        <w:fldChar w:fldCharType="separate"/>
      </w:r>
      <w:r w:rsidR="00D41D43">
        <w:t>147</w:t>
      </w:r>
      <w:r>
        <w:fldChar w:fldCharType="end"/>
      </w:r>
    </w:p>
    <w:p w:rsidR="00DB2F8B" w:rsidRDefault="00DB2F8B" w:rsidP="00DB2F8B">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_Toc242000881 \h </w:instrText>
      </w:r>
      <w:r>
        <w:fldChar w:fldCharType="separate"/>
      </w:r>
      <w:r w:rsidR="00D41D43">
        <w:t>147</w:t>
      </w:r>
      <w:r>
        <w:fldChar w:fldCharType="end"/>
      </w:r>
    </w:p>
    <w:p w:rsidR="00DB2F8B" w:rsidRDefault="00DB2F8B" w:rsidP="00DB2F8B">
      <w:pPr>
        <w:pStyle w:val="TOC3"/>
        <w:rPr>
          <w:rFonts w:ascii="Times New Roman" w:hAnsi="Times New Roman"/>
          <w:sz w:val="24"/>
          <w:szCs w:val="24"/>
          <w:lang w:eastAsia="en-AU"/>
        </w:rPr>
      </w:pPr>
      <w:r>
        <w:lastRenderedPageBreak/>
        <w:t>Division 1.3.6A</w:t>
      </w:r>
      <w:r>
        <w:rPr>
          <w:rFonts w:ascii="Times New Roman" w:hAnsi="Times New Roman"/>
          <w:sz w:val="24"/>
          <w:szCs w:val="24"/>
          <w:lang w:eastAsia="en-AU"/>
        </w:rPr>
        <w:tab/>
      </w:r>
      <w:r>
        <w:t>Exempt developments—schools</w:t>
      </w:r>
    </w:p>
    <w:p w:rsidR="00DB2F8B" w:rsidRDefault="00DB2F8B" w:rsidP="00DB2F8B">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DB2F8B" w:rsidRDefault="00DB2F8B" w:rsidP="00DB2F8B">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_Toc242000884 \h </w:instrText>
      </w:r>
      <w:r>
        <w:fldChar w:fldCharType="separate"/>
      </w:r>
      <w:r w:rsidR="00D41D43">
        <w:t>147</w:t>
      </w:r>
      <w:r>
        <w:fldChar w:fldCharType="end"/>
      </w:r>
    </w:p>
    <w:p w:rsidR="00DB2F8B" w:rsidRDefault="00DB2F8B" w:rsidP="00DB2F8B">
      <w:pPr>
        <w:pStyle w:val="TOC5"/>
        <w:rPr>
          <w:rFonts w:ascii="Times New Roman" w:hAnsi="Times New Roman"/>
          <w:sz w:val="24"/>
          <w:szCs w:val="24"/>
          <w:lang w:eastAsia="en-AU"/>
        </w:rPr>
      </w:pPr>
      <w:r>
        <w:tab/>
        <w:t>1.96A</w:t>
      </w:r>
      <w:r>
        <w:rPr>
          <w:rFonts w:ascii="Times New Roman" w:hAnsi="Times New Roman"/>
          <w:sz w:val="24"/>
          <w:szCs w:val="24"/>
          <w:lang w:eastAsia="en-AU"/>
        </w:rPr>
        <w:tab/>
      </w:r>
      <w:r>
        <w:t xml:space="preserve">Meaning of </w:t>
      </w:r>
      <w:r w:rsidRPr="00F026ED">
        <w:rPr>
          <w:i/>
        </w:rPr>
        <w:t>existing school</w:t>
      </w:r>
      <w:r>
        <w:t>—div 1.3.6A</w:t>
      </w:r>
      <w:r>
        <w:tab/>
      </w:r>
      <w:r>
        <w:fldChar w:fldCharType="begin"/>
      </w:r>
      <w:r>
        <w:instrText xml:space="preserve"> PAGEREF _Toc242000885 \h </w:instrText>
      </w:r>
      <w:r>
        <w:fldChar w:fldCharType="separate"/>
      </w:r>
      <w:r w:rsidR="00D41D43">
        <w:t>147</w:t>
      </w:r>
      <w:r>
        <w:fldChar w:fldCharType="end"/>
      </w:r>
    </w:p>
    <w:p w:rsidR="00DB2F8B" w:rsidRDefault="00DB2F8B" w:rsidP="00DB2F8B">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F026ED">
        <w:rPr>
          <w:i/>
        </w:rPr>
        <w:t>existing school campus</w:t>
      </w:r>
      <w:r>
        <w:t>—regulation</w:t>
      </w:r>
      <w:r>
        <w:tab/>
      </w:r>
      <w:r>
        <w:fldChar w:fldCharType="begin"/>
      </w:r>
      <w:r>
        <w:instrText xml:space="preserve"> PAGEREF _Toc242000886 \h </w:instrText>
      </w:r>
      <w:r>
        <w:fldChar w:fldCharType="separate"/>
      </w:r>
      <w:r w:rsidR="00D41D43">
        <w:t>149</w:t>
      </w:r>
      <w:r>
        <w:fldChar w:fldCharType="end"/>
      </w:r>
    </w:p>
    <w:p w:rsidR="00DB2F8B" w:rsidRDefault="00DB2F8B" w:rsidP="00DB2F8B">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_Toc242000887 \h </w:instrText>
      </w:r>
      <w:r>
        <w:fldChar w:fldCharType="separate"/>
      </w:r>
      <w:r w:rsidR="00D41D43">
        <w:t>149</w:t>
      </w:r>
      <w:r>
        <w:fldChar w:fldCharType="end"/>
      </w:r>
    </w:p>
    <w:p w:rsidR="00DB2F8B" w:rsidRDefault="00DB2F8B" w:rsidP="00DB2F8B">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_Toc242000888 \h </w:instrText>
      </w:r>
      <w:r>
        <w:fldChar w:fldCharType="separate"/>
      </w:r>
      <w:r w:rsidR="00D41D43">
        <w:t>149</w:t>
      </w:r>
      <w:r>
        <w:fldChar w:fldCharType="end"/>
      </w:r>
    </w:p>
    <w:p w:rsidR="00DB2F8B" w:rsidRDefault="00DB2F8B" w:rsidP="00DB2F8B">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_Toc242000889 \h </w:instrText>
      </w:r>
      <w:r>
        <w:fldChar w:fldCharType="separate"/>
      </w:r>
      <w:r w:rsidR="00D41D43">
        <w:t>149</w:t>
      </w:r>
      <w:r>
        <w:fldChar w:fldCharType="end"/>
      </w:r>
    </w:p>
    <w:p w:rsidR="00DB2F8B" w:rsidRDefault="00DB2F8B" w:rsidP="00DB2F8B">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_Toc242000890 \h </w:instrText>
      </w:r>
      <w:r>
        <w:fldChar w:fldCharType="separate"/>
      </w:r>
      <w:r w:rsidR="00D41D43">
        <w:t>149</w:t>
      </w:r>
      <w:r>
        <w:fldChar w:fldCharType="end"/>
      </w:r>
    </w:p>
    <w:p w:rsidR="00DB2F8B" w:rsidRDefault="00DB2F8B" w:rsidP="00DB2F8B">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DB2F8B" w:rsidRDefault="00DB2F8B" w:rsidP="00DB2F8B">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_Toc242000892 \h </w:instrText>
      </w:r>
      <w:r>
        <w:fldChar w:fldCharType="separate"/>
      </w:r>
      <w:r w:rsidR="00D41D43">
        <w:t>150</w:t>
      </w:r>
      <w:r>
        <w:fldChar w:fldCharType="end"/>
      </w:r>
    </w:p>
    <w:p w:rsidR="00DB2F8B" w:rsidRDefault="00DB2F8B" w:rsidP="00DB2F8B">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_Toc242000893 \h </w:instrText>
      </w:r>
      <w:r>
        <w:fldChar w:fldCharType="separate"/>
      </w:r>
      <w:r w:rsidR="00D41D43">
        <w:t>151</w:t>
      </w:r>
      <w:r>
        <w:fldChar w:fldCharType="end"/>
      </w:r>
    </w:p>
    <w:p w:rsidR="00DB2F8B" w:rsidRDefault="00DB2F8B" w:rsidP="00DB2F8B">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_Toc242000894 \h </w:instrText>
      </w:r>
      <w:r>
        <w:fldChar w:fldCharType="separate"/>
      </w:r>
      <w:r w:rsidR="00D41D43">
        <w:t>152</w:t>
      </w:r>
      <w:r>
        <w:fldChar w:fldCharType="end"/>
      </w:r>
    </w:p>
    <w:p w:rsidR="00DB2F8B" w:rsidRDefault="00DB2F8B" w:rsidP="00DB2F8B">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_Toc242000895 \h </w:instrText>
      </w:r>
      <w:r>
        <w:fldChar w:fldCharType="separate"/>
      </w:r>
      <w:r w:rsidR="00D41D43">
        <w:t>152</w:t>
      </w:r>
      <w:r>
        <w:fldChar w:fldCharType="end"/>
      </w:r>
    </w:p>
    <w:p w:rsidR="00DB2F8B" w:rsidRDefault="00DB2F8B" w:rsidP="00DB2F8B">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_Toc242000896 \h </w:instrText>
      </w:r>
      <w:r>
        <w:fldChar w:fldCharType="separate"/>
      </w:r>
      <w:r w:rsidR="00D41D43">
        <w:t>153</w:t>
      </w:r>
      <w:r>
        <w:fldChar w:fldCharType="end"/>
      </w:r>
    </w:p>
    <w:p w:rsidR="00DB2F8B" w:rsidRDefault="00DB2F8B" w:rsidP="00DB2F8B">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_Toc242000897 \h </w:instrText>
      </w:r>
      <w:r>
        <w:fldChar w:fldCharType="separate"/>
      </w:r>
      <w:r w:rsidR="00D41D43">
        <w:t>154</w:t>
      </w:r>
      <w:r>
        <w:fldChar w:fldCharType="end"/>
      </w:r>
    </w:p>
    <w:p w:rsidR="00DB2F8B" w:rsidRDefault="00DB2F8B" w:rsidP="00DB2F8B">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_Toc242000898 \h </w:instrText>
      </w:r>
      <w:r>
        <w:fldChar w:fldCharType="separate"/>
      </w:r>
      <w:r w:rsidR="00D41D43">
        <w:t>154</w:t>
      </w:r>
      <w:r>
        <w:fldChar w:fldCharType="end"/>
      </w:r>
    </w:p>
    <w:p w:rsidR="00DB2F8B" w:rsidRDefault="00DB2F8B" w:rsidP="00DB2F8B">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_Toc242000899 \h </w:instrText>
      </w:r>
      <w:r>
        <w:fldChar w:fldCharType="separate"/>
      </w:r>
      <w:r w:rsidR="00D41D43">
        <w:t>155</w:t>
      </w:r>
      <w:r>
        <w:fldChar w:fldCharType="end"/>
      </w:r>
    </w:p>
    <w:p w:rsidR="00DB2F8B" w:rsidRDefault="00DB2F8B" w:rsidP="00DB2F8B">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_Toc242000900 \h </w:instrText>
      </w:r>
      <w:r>
        <w:fldChar w:fldCharType="separate"/>
      </w:r>
      <w:r w:rsidR="00D41D43">
        <w:t>155</w:t>
      </w:r>
      <w:r>
        <w:fldChar w:fldCharType="end"/>
      </w:r>
    </w:p>
    <w:p w:rsidR="00DB2F8B" w:rsidRDefault="00DB2F8B" w:rsidP="00DB2F8B">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_Toc242000901 \h </w:instrText>
      </w:r>
      <w:r>
        <w:fldChar w:fldCharType="separate"/>
      </w:r>
      <w:r w:rsidR="00D41D43">
        <w:t>156</w:t>
      </w:r>
      <w:r>
        <w:fldChar w:fldCharType="end"/>
      </w:r>
    </w:p>
    <w:p w:rsidR="00DB2F8B" w:rsidRDefault="00DB2F8B" w:rsidP="00DB2F8B">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_Toc242000902 \h </w:instrText>
      </w:r>
      <w:r>
        <w:fldChar w:fldCharType="separate"/>
      </w:r>
      <w:r w:rsidR="00D41D43">
        <w:t>156</w:t>
      </w:r>
      <w:r>
        <w:fldChar w:fldCharType="end"/>
      </w:r>
    </w:p>
    <w:p w:rsidR="00DB2F8B" w:rsidRDefault="00DB2F8B" w:rsidP="00DB2F8B">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_Toc242000903 \h </w:instrText>
      </w:r>
      <w:r>
        <w:fldChar w:fldCharType="separate"/>
      </w:r>
      <w:r w:rsidR="00D41D43">
        <w:t>156</w:t>
      </w:r>
      <w:r>
        <w:fldChar w:fldCharType="end"/>
      </w:r>
    </w:p>
    <w:p w:rsidR="00DB2F8B" w:rsidRDefault="00DB2F8B" w:rsidP="00DB2F8B">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_Toc242000904 \h </w:instrText>
      </w:r>
      <w:r>
        <w:fldChar w:fldCharType="separate"/>
      </w:r>
      <w:r w:rsidR="00D41D43">
        <w:t>157</w:t>
      </w:r>
      <w:r>
        <w:fldChar w:fldCharType="end"/>
      </w:r>
    </w:p>
    <w:p w:rsidR="00DB2F8B" w:rsidRDefault="00DB2F8B" w:rsidP="00DB2F8B">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_Toc242000905 \h </w:instrText>
      </w:r>
      <w:r>
        <w:fldChar w:fldCharType="separate"/>
      </w:r>
      <w:r w:rsidR="00D41D43">
        <w:t>158</w:t>
      </w:r>
      <w:r>
        <w:fldChar w:fldCharType="end"/>
      </w:r>
    </w:p>
    <w:p w:rsidR="00DB2F8B" w:rsidRDefault="00DB2F8B" w:rsidP="00DB2F8B">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_Toc242000906 \h </w:instrText>
      </w:r>
      <w:r>
        <w:fldChar w:fldCharType="separate"/>
      </w:r>
      <w:r w:rsidR="00D41D43">
        <w:t>158</w:t>
      </w:r>
      <w:r>
        <w:fldChar w:fldCharType="end"/>
      </w:r>
    </w:p>
    <w:p w:rsidR="00DB2F8B" w:rsidRDefault="00DB2F8B" w:rsidP="00DB2F8B">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_Toc242000907 \h </w:instrText>
      </w:r>
      <w:r>
        <w:fldChar w:fldCharType="separate"/>
      </w:r>
      <w:r w:rsidR="00D41D43">
        <w:t>158</w:t>
      </w:r>
      <w:r>
        <w:fldChar w:fldCharType="end"/>
      </w:r>
    </w:p>
    <w:p w:rsidR="00DB2F8B" w:rsidRDefault="00DB2F8B" w:rsidP="00DB2F8B">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_Toc242000908 \h </w:instrText>
      </w:r>
      <w:r>
        <w:fldChar w:fldCharType="separate"/>
      </w:r>
      <w:r w:rsidR="00D41D43">
        <w:t>158</w:t>
      </w:r>
      <w:r>
        <w:fldChar w:fldCharType="end"/>
      </w:r>
    </w:p>
    <w:p w:rsidR="00DB2F8B" w:rsidRDefault="00DB2F8B" w:rsidP="00DB2F8B">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_Toc242000909 \h </w:instrText>
      </w:r>
      <w:r>
        <w:fldChar w:fldCharType="separate"/>
      </w:r>
      <w:r w:rsidR="00D41D43">
        <w:t>159</w:t>
      </w:r>
      <w:r>
        <w:fldChar w:fldCharType="end"/>
      </w:r>
    </w:p>
    <w:p w:rsidR="00DB2F8B" w:rsidRDefault="00DB2F8B" w:rsidP="00DB2F8B">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_Toc242000910 \h </w:instrText>
      </w:r>
      <w:r>
        <w:fldChar w:fldCharType="separate"/>
      </w:r>
      <w:r w:rsidR="00D41D43">
        <w:t>159</w:t>
      </w:r>
      <w:r>
        <w:fldChar w:fldCharType="end"/>
      </w:r>
    </w:p>
    <w:p w:rsidR="00DB2F8B" w:rsidRDefault="00DB2F8B" w:rsidP="00DB2F8B">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_Toc242000911 \h </w:instrText>
      </w:r>
      <w:r>
        <w:fldChar w:fldCharType="separate"/>
      </w:r>
      <w:r w:rsidR="00D41D43">
        <w:t>159</w:t>
      </w:r>
      <w:r>
        <w:fldChar w:fldCharType="end"/>
      </w:r>
    </w:p>
    <w:p w:rsidR="00DB2F8B" w:rsidRDefault="00DB2F8B">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DB2F8B">
        <w:rPr>
          <w:b w:val="0"/>
        </w:rPr>
        <w:fldChar w:fldCharType="begin"/>
      </w:r>
      <w:r w:rsidRPr="00DB2F8B">
        <w:rPr>
          <w:b w:val="0"/>
        </w:rPr>
        <w:instrText xml:space="preserve"> PAGEREF _Toc242000912 \h </w:instrText>
      </w:r>
      <w:r w:rsidRPr="00DB2F8B">
        <w:rPr>
          <w:b w:val="0"/>
        </w:rPr>
      </w:r>
      <w:r w:rsidRPr="00DB2F8B">
        <w:rPr>
          <w:b w:val="0"/>
        </w:rPr>
        <w:fldChar w:fldCharType="separate"/>
      </w:r>
      <w:r w:rsidR="00D41D43">
        <w:rPr>
          <w:b w:val="0"/>
        </w:rPr>
        <w:t>160</w:t>
      </w:r>
      <w:r w:rsidRPr="00DB2F8B">
        <w:rPr>
          <w:b w:val="0"/>
        </w:rPr>
        <w:fldChar w:fldCharType="end"/>
      </w:r>
    </w:p>
    <w:p w:rsidR="00DB2F8B" w:rsidRDefault="00DB2F8B" w:rsidP="00DB2F8B">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_Toc242000913 \h </w:instrText>
      </w:r>
      <w:r>
        <w:fldChar w:fldCharType="separate"/>
      </w:r>
      <w:r w:rsidR="00D41D43">
        <w:t>160</w:t>
      </w:r>
      <w:r>
        <w:fldChar w:fldCharType="end"/>
      </w:r>
    </w:p>
    <w:p w:rsidR="00DB2F8B" w:rsidRDefault="00DB2F8B" w:rsidP="00DB2F8B">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_Toc242000914 \h </w:instrText>
      </w:r>
      <w:r>
        <w:fldChar w:fldCharType="separate"/>
      </w:r>
      <w:r w:rsidR="00D41D43">
        <w:t>162</w:t>
      </w:r>
      <w:r>
        <w:fldChar w:fldCharType="end"/>
      </w:r>
    </w:p>
    <w:p w:rsidR="00DB2F8B" w:rsidRDefault="00DB2F8B" w:rsidP="00DB2F8B">
      <w:pPr>
        <w:pStyle w:val="TOC5"/>
        <w:rPr>
          <w:rFonts w:ascii="Times New Roman" w:hAnsi="Times New Roman"/>
          <w:sz w:val="24"/>
          <w:szCs w:val="24"/>
          <w:lang w:eastAsia="en-AU"/>
        </w:rPr>
      </w:pPr>
      <w:r>
        <w:lastRenderedPageBreak/>
        <w:tab/>
        <w:t>1.100B</w:t>
      </w:r>
      <w:r>
        <w:rPr>
          <w:rFonts w:ascii="Times New Roman" w:hAnsi="Times New Roman"/>
          <w:sz w:val="24"/>
          <w:szCs w:val="24"/>
          <w:lang w:eastAsia="en-AU"/>
        </w:rPr>
        <w:tab/>
      </w:r>
      <w:r>
        <w:t>Single dwellings—demolition</w:t>
      </w:r>
      <w:r>
        <w:tab/>
      </w:r>
      <w:r>
        <w:fldChar w:fldCharType="begin"/>
      </w:r>
      <w:r>
        <w:instrText xml:space="preserve"> PAGEREF _Toc242000915 \h </w:instrText>
      </w:r>
      <w:r>
        <w:fldChar w:fldCharType="separate"/>
      </w:r>
      <w:r w:rsidR="00D41D43">
        <w:t>164</w:t>
      </w:r>
      <w:r>
        <w:fldChar w:fldCharType="end"/>
      </w:r>
    </w:p>
    <w:p w:rsidR="00DB2F8B" w:rsidRDefault="00DB2F8B" w:rsidP="00DB2F8B">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_Toc242000916 \h </w:instrText>
      </w:r>
      <w:r>
        <w:fldChar w:fldCharType="separate"/>
      </w:r>
      <w:r w:rsidR="00D41D43">
        <w:t>164</w:t>
      </w:r>
      <w:r>
        <w:fldChar w:fldCharType="end"/>
      </w:r>
    </w:p>
    <w:p w:rsidR="00DB2F8B" w:rsidRDefault="00DB2F8B" w:rsidP="00DB2F8B">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_Toc242000917 \h </w:instrText>
      </w:r>
      <w:r>
        <w:fldChar w:fldCharType="separate"/>
      </w:r>
      <w:r w:rsidR="00D41D43">
        <w:t>165</w:t>
      </w:r>
      <w:r>
        <w:fldChar w:fldCharType="end"/>
      </w:r>
    </w:p>
    <w:p w:rsidR="00DB2F8B" w:rsidRDefault="00DB2F8B" w:rsidP="00DB2F8B">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_Toc242000918 \h </w:instrText>
      </w:r>
      <w:r>
        <w:fldChar w:fldCharType="separate"/>
      </w:r>
      <w:r w:rsidR="00D41D43">
        <w:t>166</w:t>
      </w:r>
      <w:r>
        <w:fldChar w:fldCharType="end"/>
      </w:r>
    </w:p>
    <w:p w:rsidR="00DB2F8B" w:rsidRDefault="00DB2F8B" w:rsidP="00DB2F8B">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_Toc242000919 \h </w:instrText>
      </w:r>
      <w:r>
        <w:fldChar w:fldCharType="separate"/>
      </w:r>
      <w:r w:rsidR="00D41D43">
        <w:t>167</w:t>
      </w:r>
      <w:r>
        <w:fldChar w:fldCharType="end"/>
      </w:r>
    </w:p>
    <w:p w:rsidR="00DB2F8B" w:rsidRDefault="00DB2F8B" w:rsidP="00DB2F8B">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_Toc242000920 \h </w:instrText>
      </w:r>
      <w:r>
        <w:fldChar w:fldCharType="separate"/>
      </w:r>
      <w:r w:rsidR="00D41D43">
        <w:t>168</w:t>
      </w:r>
      <w:r>
        <w:fldChar w:fldCharType="end"/>
      </w:r>
    </w:p>
    <w:p w:rsidR="00DB2F8B" w:rsidRDefault="00DB2F8B" w:rsidP="00DB2F8B">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_Toc242000921 \h </w:instrText>
      </w:r>
      <w:r>
        <w:fldChar w:fldCharType="separate"/>
      </w:r>
      <w:r w:rsidR="00D41D43">
        <w:t>169</w:t>
      </w:r>
      <w:r>
        <w:fldChar w:fldCharType="end"/>
      </w:r>
    </w:p>
    <w:p w:rsidR="00DB2F8B" w:rsidRDefault="00DB2F8B" w:rsidP="00DB2F8B">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_Toc242000922 \h </w:instrText>
      </w:r>
      <w:r>
        <w:fldChar w:fldCharType="separate"/>
      </w:r>
      <w:r w:rsidR="00D41D43">
        <w:t>171</w:t>
      </w:r>
      <w:r>
        <w:fldChar w:fldCharType="end"/>
      </w:r>
    </w:p>
    <w:p w:rsidR="00DB2F8B" w:rsidRDefault="00DB2F8B" w:rsidP="00DB2F8B">
      <w:pPr>
        <w:pStyle w:val="TOC5"/>
        <w:rPr>
          <w:rFonts w:ascii="Times New Roman" w:hAnsi="Times New Roman"/>
          <w:sz w:val="24"/>
          <w:szCs w:val="24"/>
          <w:lang w:eastAsia="en-AU"/>
        </w:rPr>
      </w:pPr>
      <w:r>
        <w:tab/>
        <w:t>1.110</w:t>
      </w:r>
      <w:r>
        <w:rPr>
          <w:rFonts w:ascii="Times New Roman" w:hAnsi="Times New Roman"/>
          <w:sz w:val="24"/>
          <w:szCs w:val="24"/>
          <w:lang w:eastAsia="en-AU"/>
        </w:rPr>
        <w:tab/>
      </w:r>
      <w:r>
        <w:rPr>
          <w:lang w:eastAsia="en-AU"/>
        </w:rPr>
        <w:t>Rebuilding damaged buildings and structures</w:t>
      </w:r>
      <w:r>
        <w:tab/>
      </w:r>
      <w:r>
        <w:fldChar w:fldCharType="begin"/>
      </w:r>
      <w:r>
        <w:instrText xml:space="preserve"> PAGEREF _Toc242000923 \h </w:instrText>
      </w:r>
      <w:r>
        <w:fldChar w:fldCharType="separate"/>
      </w:r>
      <w:r w:rsidR="00D41D43">
        <w:t>171</w:t>
      </w:r>
      <w:r>
        <w:fldChar w:fldCharType="end"/>
      </w:r>
    </w:p>
    <w:p w:rsidR="00DB2F8B" w:rsidRDefault="00DB2F8B" w:rsidP="00DB2F8B">
      <w:pPr>
        <w:pStyle w:val="TOC5"/>
        <w:rPr>
          <w:rFonts w:ascii="Times New Roman" w:hAnsi="Times New Roman"/>
          <w:sz w:val="24"/>
          <w:szCs w:val="24"/>
          <w:lang w:eastAsia="en-AU"/>
        </w:rPr>
      </w:pPr>
      <w:r>
        <w:tab/>
        <w:t>1.111</w:t>
      </w:r>
      <w:r>
        <w:rPr>
          <w:rFonts w:ascii="Times New Roman" w:hAnsi="Times New Roman"/>
          <w:sz w:val="24"/>
          <w:szCs w:val="24"/>
          <w:lang w:eastAsia="en-AU"/>
        </w:rPr>
        <w:tab/>
      </w:r>
      <w:r>
        <w:rPr>
          <w:lang w:eastAsia="en-AU"/>
        </w:rPr>
        <w:t>Bores</w:t>
      </w:r>
      <w:r>
        <w:tab/>
      </w:r>
      <w:r>
        <w:fldChar w:fldCharType="begin"/>
      </w:r>
      <w:r>
        <w:instrText xml:space="preserve"> PAGEREF _Toc242000924 \h </w:instrText>
      </w:r>
      <w:r>
        <w:fldChar w:fldCharType="separate"/>
      </w:r>
      <w:r w:rsidR="00D41D43">
        <w:t>173</w:t>
      </w:r>
      <w:r>
        <w:fldChar w:fldCharType="end"/>
      </w:r>
    </w:p>
    <w:p w:rsidR="00DB2F8B" w:rsidRDefault="00DB2F8B">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DB2F8B">
        <w:rPr>
          <w:b w:val="0"/>
        </w:rPr>
        <w:fldChar w:fldCharType="begin"/>
      </w:r>
      <w:r w:rsidRPr="00DB2F8B">
        <w:rPr>
          <w:b w:val="0"/>
        </w:rPr>
        <w:instrText xml:space="preserve"> PAGEREF _Toc242000925 \h </w:instrText>
      </w:r>
      <w:r w:rsidRPr="00DB2F8B">
        <w:rPr>
          <w:b w:val="0"/>
        </w:rPr>
      </w:r>
      <w:r w:rsidRPr="00DB2F8B">
        <w:rPr>
          <w:b w:val="0"/>
        </w:rPr>
        <w:fldChar w:fldCharType="separate"/>
      </w:r>
      <w:r w:rsidR="00D41D43">
        <w:rPr>
          <w:b w:val="0"/>
        </w:rPr>
        <w:t>174</w:t>
      </w:r>
      <w:r w:rsidRPr="00DB2F8B">
        <w:rPr>
          <w:b w:val="0"/>
        </w:rPr>
        <w:fldChar w:fldCharType="end"/>
      </w:r>
    </w:p>
    <w:p w:rsidR="00DB2F8B" w:rsidRDefault="00DB2F8B">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DB2F8B">
        <w:rPr>
          <w:b w:val="0"/>
        </w:rPr>
        <w:fldChar w:fldCharType="begin"/>
      </w:r>
      <w:r w:rsidRPr="00DB2F8B">
        <w:rPr>
          <w:b w:val="0"/>
        </w:rPr>
        <w:instrText xml:space="preserve"> PAGEREF _Toc242000926 \h </w:instrText>
      </w:r>
      <w:r w:rsidRPr="00DB2F8B">
        <w:rPr>
          <w:b w:val="0"/>
        </w:rPr>
      </w:r>
      <w:r w:rsidRPr="00DB2F8B">
        <w:rPr>
          <w:b w:val="0"/>
        </w:rPr>
        <w:fldChar w:fldCharType="separate"/>
      </w:r>
      <w:r w:rsidR="00D41D43">
        <w:rPr>
          <w:b w:val="0"/>
        </w:rPr>
        <w:t>177</w:t>
      </w:r>
      <w:r w:rsidRPr="00DB2F8B">
        <w:rPr>
          <w:b w:val="0"/>
        </w:rPr>
        <w:fldChar w:fldCharType="end"/>
      </w:r>
    </w:p>
    <w:p w:rsidR="00DB2F8B" w:rsidRDefault="00DB2F8B" w:rsidP="00DB2F8B">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DB2F8B">
        <w:rPr>
          <w:b w:val="0"/>
          <w:sz w:val="20"/>
        </w:rPr>
        <w:fldChar w:fldCharType="begin"/>
      </w:r>
      <w:r w:rsidRPr="00DB2F8B">
        <w:rPr>
          <w:b w:val="0"/>
          <w:sz w:val="20"/>
        </w:rPr>
        <w:instrText xml:space="preserve"> PAGEREF _Toc242000927 \h </w:instrText>
      </w:r>
      <w:r w:rsidRPr="00DB2F8B">
        <w:rPr>
          <w:b w:val="0"/>
          <w:sz w:val="20"/>
        </w:rPr>
      </w:r>
      <w:r w:rsidRPr="00DB2F8B">
        <w:rPr>
          <w:b w:val="0"/>
          <w:sz w:val="20"/>
        </w:rPr>
        <w:fldChar w:fldCharType="separate"/>
      </w:r>
      <w:r w:rsidR="00D41D43">
        <w:rPr>
          <w:b w:val="0"/>
          <w:sz w:val="20"/>
        </w:rPr>
        <w:t>182</w:t>
      </w:r>
      <w:r w:rsidRPr="00DB2F8B">
        <w:rPr>
          <w:b w:val="0"/>
          <w:sz w:val="20"/>
        </w:rPr>
        <w:fldChar w:fldCharType="end"/>
      </w:r>
    </w:p>
    <w:p w:rsidR="00DB2F8B" w:rsidRDefault="00DB2F8B">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DB2F8B">
        <w:rPr>
          <w:b w:val="0"/>
        </w:rPr>
        <w:fldChar w:fldCharType="begin"/>
      </w:r>
      <w:r w:rsidRPr="00DB2F8B">
        <w:rPr>
          <w:b w:val="0"/>
        </w:rPr>
        <w:instrText xml:space="preserve"> PAGEREF _Toc242000928 \h </w:instrText>
      </w:r>
      <w:r w:rsidRPr="00DB2F8B">
        <w:rPr>
          <w:b w:val="0"/>
        </w:rPr>
      </w:r>
      <w:r w:rsidRPr="00DB2F8B">
        <w:rPr>
          <w:b w:val="0"/>
        </w:rPr>
        <w:fldChar w:fldCharType="separate"/>
      </w:r>
      <w:r w:rsidR="00D41D43">
        <w:rPr>
          <w:b w:val="0"/>
        </w:rPr>
        <w:t>182</w:t>
      </w:r>
      <w:r w:rsidRPr="00DB2F8B">
        <w:rPr>
          <w:b w:val="0"/>
        </w:rPr>
        <w:fldChar w:fldCharType="end"/>
      </w:r>
    </w:p>
    <w:p w:rsidR="00DB2F8B" w:rsidRDefault="00DB2F8B" w:rsidP="00DB2F8B">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F026ED">
        <w:rPr>
          <w:lang w:val="en-US"/>
        </w:rPr>
        <w:t>Definitions—sch 1A</w:t>
      </w:r>
      <w:r>
        <w:tab/>
      </w:r>
      <w:r>
        <w:fldChar w:fldCharType="begin"/>
      </w:r>
      <w:r>
        <w:instrText xml:space="preserve"> PAGEREF _Toc242000929 \h </w:instrText>
      </w:r>
      <w:r>
        <w:fldChar w:fldCharType="separate"/>
      </w:r>
      <w:r w:rsidR="00D41D43">
        <w:t>182</w:t>
      </w:r>
      <w:r>
        <w:fldChar w:fldCharType="end"/>
      </w:r>
    </w:p>
    <w:p w:rsidR="00DB2F8B" w:rsidRDefault="00DB2F8B">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DB2F8B">
        <w:rPr>
          <w:b w:val="0"/>
        </w:rPr>
        <w:fldChar w:fldCharType="begin"/>
      </w:r>
      <w:r w:rsidRPr="00DB2F8B">
        <w:rPr>
          <w:b w:val="0"/>
        </w:rPr>
        <w:instrText xml:space="preserve"> PAGEREF _Toc242000930 \h </w:instrText>
      </w:r>
      <w:r w:rsidRPr="00DB2F8B">
        <w:rPr>
          <w:b w:val="0"/>
        </w:rPr>
      </w:r>
      <w:r w:rsidRPr="00DB2F8B">
        <w:rPr>
          <w:b w:val="0"/>
        </w:rPr>
        <w:fldChar w:fldCharType="separate"/>
      </w:r>
      <w:r w:rsidR="00D41D43">
        <w:rPr>
          <w:b w:val="0"/>
        </w:rPr>
        <w:t>182</w:t>
      </w:r>
      <w:r w:rsidRPr="00DB2F8B">
        <w:rPr>
          <w:b w:val="0"/>
        </w:rPr>
        <w:fldChar w:fldCharType="end"/>
      </w:r>
    </w:p>
    <w:p w:rsidR="00DB2F8B" w:rsidRDefault="00DB2F8B" w:rsidP="00DB2F8B">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F026ED">
        <w:rPr>
          <w:lang w:val="en-US"/>
        </w:rPr>
        <w:t>Permitted variations—</w:t>
      </w:r>
      <w:r>
        <w:t>horizontal siting tolerances for buildings and structures</w:t>
      </w:r>
      <w:r>
        <w:tab/>
      </w:r>
      <w:r>
        <w:fldChar w:fldCharType="begin"/>
      </w:r>
      <w:r>
        <w:instrText xml:space="preserve"> PAGEREF _Toc242000931 \h </w:instrText>
      </w:r>
      <w:r>
        <w:fldChar w:fldCharType="separate"/>
      </w:r>
      <w:r w:rsidR="00D41D43">
        <w:t>182</w:t>
      </w:r>
      <w:r>
        <w:fldChar w:fldCharType="end"/>
      </w:r>
    </w:p>
    <w:p w:rsidR="00DB2F8B" w:rsidRDefault="00DB2F8B" w:rsidP="00DB2F8B">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F026ED">
        <w:rPr>
          <w:lang w:val="en-US"/>
        </w:rPr>
        <w:t>Permitted variations—h</w:t>
      </w:r>
      <w:r>
        <w:t>eight tolerances for buildings and structures</w:t>
      </w:r>
      <w:r>
        <w:tab/>
      </w:r>
      <w:r>
        <w:fldChar w:fldCharType="begin"/>
      </w:r>
      <w:r>
        <w:instrText xml:space="preserve"> PAGEREF _Toc242000932 \h </w:instrText>
      </w:r>
      <w:r>
        <w:fldChar w:fldCharType="separate"/>
      </w:r>
      <w:r w:rsidR="00D41D43">
        <w:t>186</w:t>
      </w:r>
      <w:r>
        <w:fldChar w:fldCharType="end"/>
      </w:r>
    </w:p>
    <w:p w:rsidR="00DB2F8B" w:rsidRDefault="00DB2F8B" w:rsidP="00DB2F8B">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DB2F8B">
        <w:rPr>
          <w:b w:val="0"/>
          <w:sz w:val="20"/>
        </w:rPr>
        <w:fldChar w:fldCharType="begin"/>
      </w:r>
      <w:r w:rsidRPr="00DB2F8B">
        <w:rPr>
          <w:b w:val="0"/>
          <w:sz w:val="20"/>
        </w:rPr>
        <w:instrText xml:space="preserve"> PAGEREF _Toc242000933 \h </w:instrText>
      </w:r>
      <w:r w:rsidRPr="00DB2F8B">
        <w:rPr>
          <w:b w:val="0"/>
          <w:sz w:val="20"/>
        </w:rPr>
      </w:r>
      <w:r w:rsidRPr="00DB2F8B">
        <w:rPr>
          <w:b w:val="0"/>
          <w:sz w:val="20"/>
        </w:rPr>
        <w:fldChar w:fldCharType="separate"/>
      </w:r>
      <w:r w:rsidR="00D41D43">
        <w:rPr>
          <w:b w:val="0"/>
          <w:sz w:val="20"/>
        </w:rPr>
        <w:t>188</w:t>
      </w:r>
      <w:r w:rsidRPr="00DB2F8B">
        <w:rPr>
          <w:b w:val="0"/>
          <w:sz w:val="20"/>
        </w:rPr>
        <w:fldChar w:fldCharType="end"/>
      </w:r>
    </w:p>
    <w:p w:rsidR="00DB2F8B" w:rsidRDefault="00DB2F8B" w:rsidP="00DB2F8B">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DB2F8B">
        <w:rPr>
          <w:b w:val="0"/>
          <w:sz w:val="20"/>
        </w:rPr>
        <w:fldChar w:fldCharType="begin"/>
      </w:r>
      <w:r w:rsidRPr="00DB2F8B">
        <w:rPr>
          <w:b w:val="0"/>
          <w:sz w:val="20"/>
        </w:rPr>
        <w:instrText xml:space="preserve"> PAGEREF _Toc242000934 \h </w:instrText>
      </w:r>
      <w:r w:rsidRPr="00DB2F8B">
        <w:rPr>
          <w:b w:val="0"/>
          <w:sz w:val="20"/>
        </w:rPr>
      </w:r>
      <w:r w:rsidRPr="00DB2F8B">
        <w:rPr>
          <w:b w:val="0"/>
          <w:sz w:val="20"/>
        </w:rPr>
        <w:fldChar w:fldCharType="separate"/>
      </w:r>
      <w:r w:rsidR="00D41D43">
        <w:rPr>
          <w:b w:val="0"/>
          <w:sz w:val="20"/>
        </w:rPr>
        <w:t>195</w:t>
      </w:r>
      <w:r w:rsidRPr="00DB2F8B">
        <w:rPr>
          <w:b w:val="0"/>
          <w:sz w:val="20"/>
        </w:rPr>
        <w:fldChar w:fldCharType="end"/>
      </w:r>
    </w:p>
    <w:p w:rsidR="00DB2F8B" w:rsidRDefault="00DB2F8B">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DB2F8B">
        <w:rPr>
          <w:b w:val="0"/>
        </w:rPr>
        <w:fldChar w:fldCharType="begin"/>
      </w:r>
      <w:r w:rsidRPr="00DB2F8B">
        <w:rPr>
          <w:b w:val="0"/>
        </w:rPr>
        <w:instrText xml:space="preserve"> PAGEREF _Toc242000935 \h </w:instrText>
      </w:r>
      <w:r w:rsidRPr="00DB2F8B">
        <w:rPr>
          <w:b w:val="0"/>
        </w:rPr>
      </w:r>
      <w:r w:rsidRPr="00DB2F8B">
        <w:rPr>
          <w:b w:val="0"/>
        </w:rPr>
        <w:fldChar w:fldCharType="separate"/>
      </w:r>
      <w:r w:rsidR="00D41D43">
        <w:rPr>
          <w:b w:val="0"/>
        </w:rPr>
        <w:t>195</w:t>
      </w:r>
      <w:r w:rsidRPr="00DB2F8B">
        <w:rPr>
          <w:b w:val="0"/>
        </w:rPr>
        <w:fldChar w:fldCharType="end"/>
      </w:r>
    </w:p>
    <w:p w:rsidR="00DB2F8B" w:rsidRDefault="00DB2F8B" w:rsidP="00DB2F8B">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_Toc242000936 \h </w:instrText>
      </w:r>
      <w:r>
        <w:fldChar w:fldCharType="separate"/>
      </w:r>
      <w:r w:rsidR="00D41D43">
        <w:t>195</w:t>
      </w:r>
      <w:r>
        <w:fldChar w:fldCharType="end"/>
      </w:r>
    </w:p>
    <w:p w:rsidR="00DB2F8B" w:rsidRDefault="00DB2F8B">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DB2F8B">
        <w:rPr>
          <w:b w:val="0"/>
        </w:rPr>
        <w:fldChar w:fldCharType="begin"/>
      </w:r>
      <w:r w:rsidRPr="00DB2F8B">
        <w:rPr>
          <w:b w:val="0"/>
        </w:rPr>
        <w:instrText xml:space="preserve"> PAGEREF _Toc242000937 \h </w:instrText>
      </w:r>
      <w:r w:rsidRPr="00DB2F8B">
        <w:rPr>
          <w:b w:val="0"/>
        </w:rPr>
      </w:r>
      <w:r w:rsidRPr="00DB2F8B">
        <w:rPr>
          <w:b w:val="0"/>
        </w:rPr>
        <w:fldChar w:fldCharType="separate"/>
      </w:r>
      <w:r w:rsidR="00D41D43">
        <w:rPr>
          <w:b w:val="0"/>
        </w:rPr>
        <w:t>196</w:t>
      </w:r>
      <w:r w:rsidRPr="00DB2F8B">
        <w:rPr>
          <w:b w:val="0"/>
        </w:rPr>
        <w:fldChar w:fldCharType="end"/>
      </w:r>
    </w:p>
    <w:p w:rsidR="00DB2F8B" w:rsidRDefault="00DB2F8B">
      <w:pPr>
        <w:pStyle w:val="TOC7"/>
        <w:rPr>
          <w:rFonts w:ascii="Times New Roman" w:hAnsi="Times New Roman"/>
          <w:b w:val="0"/>
          <w:sz w:val="24"/>
          <w:szCs w:val="24"/>
          <w:lang w:eastAsia="en-AU"/>
        </w:rPr>
      </w:pPr>
      <w:r>
        <w:lastRenderedPageBreak/>
        <w:t>Part 3.3</w:t>
      </w:r>
      <w:r>
        <w:rPr>
          <w:rFonts w:ascii="Times New Roman" w:hAnsi="Times New Roman"/>
          <w:b w:val="0"/>
          <w:sz w:val="24"/>
          <w:szCs w:val="24"/>
          <w:lang w:eastAsia="en-AU"/>
        </w:rPr>
        <w:tab/>
      </w:r>
      <w:r>
        <w:t>Impact track matters exempt from third-party ACAT review</w:t>
      </w:r>
      <w:r>
        <w:tab/>
      </w:r>
      <w:r w:rsidRPr="00DB2F8B">
        <w:rPr>
          <w:b w:val="0"/>
        </w:rPr>
        <w:fldChar w:fldCharType="begin"/>
      </w:r>
      <w:r w:rsidRPr="00DB2F8B">
        <w:rPr>
          <w:b w:val="0"/>
        </w:rPr>
        <w:instrText xml:space="preserve"> PAGEREF _Toc242000938 \h </w:instrText>
      </w:r>
      <w:r w:rsidRPr="00DB2F8B">
        <w:rPr>
          <w:b w:val="0"/>
        </w:rPr>
      </w:r>
      <w:r w:rsidRPr="00DB2F8B">
        <w:rPr>
          <w:b w:val="0"/>
        </w:rPr>
        <w:fldChar w:fldCharType="separate"/>
      </w:r>
      <w:r w:rsidR="00D41D43">
        <w:rPr>
          <w:b w:val="0"/>
        </w:rPr>
        <w:t>206</w:t>
      </w:r>
      <w:r w:rsidRPr="00DB2F8B">
        <w:rPr>
          <w:b w:val="0"/>
        </w:rPr>
        <w:fldChar w:fldCharType="end"/>
      </w:r>
    </w:p>
    <w:p w:rsidR="00DB2F8B" w:rsidRDefault="00DB2F8B">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DB2F8B">
        <w:rPr>
          <w:b w:val="0"/>
        </w:rPr>
        <w:fldChar w:fldCharType="begin"/>
      </w:r>
      <w:r w:rsidRPr="00DB2F8B">
        <w:rPr>
          <w:b w:val="0"/>
        </w:rPr>
        <w:instrText xml:space="preserve"> PAGEREF _Toc242000939 \h </w:instrText>
      </w:r>
      <w:r w:rsidRPr="00DB2F8B">
        <w:rPr>
          <w:b w:val="0"/>
        </w:rPr>
      </w:r>
      <w:r w:rsidRPr="00DB2F8B">
        <w:rPr>
          <w:b w:val="0"/>
        </w:rPr>
        <w:fldChar w:fldCharType="separate"/>
      </w:r>
      <w:r w:rsidR="00D41D43">
        <w:rPr>
          <w:b w:val="0"/>
        </w:rPr>
        <w:t>207</w:t>
      </w:r>
      <w:r w:rsidRPr="00DB2F8B">
        <w:rPr>
          <w:b w:val="0"/>
        </w:rPr>
        <w:fldChar w:fldCharType="end"/>
      </w:r>
    </w:p>
    <w:p w:rsidR="00DB2F8B" w:rsidRDefault="00DB2F8B">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DB2F8B">
        <w:rPr>
          <w:b w:val="0"/>
        </w:rPr>
        <w:fldChar w:fldCharType="begin"/>
      </w:r>
      <w:r w:rsidRPr="00DB2F8B">
        <w:rPr>
          <w:b w:val="0"/>
        </w:rPr>
        <w:instrText xml:space="preserve"> PAGEREF _Toc242000940 \h </w:instrText>
      </w:r>
      <w:r w:rsidRPr="00DB2F8B">
        <w:rPr>
          <w:b w:val="0"/>
        </w:rPr>
      </w:r>
      <w:r w:rsidRPr="00DB2F8B">
        <w:rPr>
          <w:b w:val="0"/>
        </w:rPr>
        <w:fldChar w:fldCharType="separate"/>
      </w:r>
      <w:r w:rsidR="00D41D43">
        <w:rPr>
          <w:b w:val="0"/>
        </w:rPr>
        <w:t>207</w:t>
      </w:r>
      <w:r w:rsidRPr="00DB2F8B">
        <w:rPr>
          <w:b w:val="0"/>
        </w:rPr>
        <w:fldChar w:fldCharType="end"/>
      </w:r>
    </w:p>
    <w:p w:rsidR="00DB2F8B" w:rsidRDefault="00DB2F8B">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DB2F8B">
        <w:rPr>
          <w:b w:val="0"/>
        </w:rPr>
        <w:fldChar w:fldCharType="begin"/>
      </w:r>
      <w:r w:rsidRPr="00DB2F8B">
        <w:rPr>
          <w:b w:val="0"/>
        </w:rPr>
        <w:instrText xml:space="preserve"> PAGEREF _Toc242000941 \h </w:instrText>
      </w:r>
      <w:r w:rsidRPr="00DB2F8B">
        <w:rPr>
          <w:b w:val="0"/>
        </w:rPr>
      </w:r>
      <w:r w:rsidRPr="00DB2F8B">
        <w:rPr>
          <w:b w:val="0"/>
        </w:rPr>
        <w:fldChar w:fldCharType="separate"/>
      </w:r>
      <w:r w:rsidR="00D41D43">
        <w:rPr>
          <w:b w:val="0"/>
        </w:rPr>
        <w:t>208</w:t>
      </w:r>
      <w:r w:rsidRPr="00DB2F8B">
        <w:rPr>
          <w:b w:val="0"/>
        </w:rPr>
        <w:fldChar w:fldCharType="end"/>
      </w:r>
    </w:p>
    <w:p w:rsidR="00DB2F8B" w:rsidRDefault="00DB2F8B">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DB2F8B">
        <w:rPr>
          <w:b w:val="0"/>
        </w:rPr>
        <w:fldChar w:fldCharType="begin"/>
      </w:r>
      <w:r w:rsidRPr="00DB2F8B">
        <w:rPr>
          <w:b w:val="0"/>
        </w:rPr>
        <w:instrText xml:space="preserve"> PAGEREF _Toc242000942 \h </w:instrText>
      </w:r>
      <w:r w:rsidRPr="00DB2F8B">
        <w:rPr>
          <w:b w:val="0"/>
        </w:rPr>
      </w:r>
      <w:r w:rsidRPr="00DB2F8B">
        <w:rPr>
          <w:b w:val="0"/>
        </w:rPr>
        <w:fldChar w:fldCharType="separate"/>
      </w:r>
      <w:r w:rsidR="00D41D43">
        <w:rPr>
          <w:b w:val="0"/>
        </w:rPr>
        <w:t>209</w:t>
      </w:r>
      <w:r w:rsidRPr="00DB2F8B">
        <w:rPr>
          <w:b w:val="0"/>
        </w:rPr>
        <w:fldChar w:fldCharType="end"/>
      </w:r>
    </w:p>
    <w:p w:rsidR="00DB2F8B" w:rsidRDefault="00DB2F8B">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DB2F8B">
        <w:rPr>
          <w:b w:val="0"/>
        </w:rPr>
        <w:fldChar w:fldCharType="begin"/>
      </w:r>
      <w:r w:rsidRPr="00DB2F8B">
        <w:rPr>
          <w:b w:val="0"/>
        </w:rPr>
        <w:instrText xml:space="preserve"> PAGEREF _Toc242000943 \h </w:instrText>
      </w:r>
      <w:r w:rsidRPr="00DB2F8B">
        <w:rPr>
          <w:b w:val="0"/>
        </w:rPr>
      </w:r>
      <w:r w:rsidRPr="00DB2F8B">
        <w:rPr>
          <w:b w:val="0"/>
        </w:rPr>
        <w:fldChar w:fldCharType="separate"/>
      </w:r>
      <w:r w:rsidR="00D41D43">
        <w:rPr>
          <w:b w:val="0"/>
        </w:rPr>
        <w:t>210</w:t>
      </w:r>
      <w:r w:rsidRPr="00DB2F8B">
        <w:rPr>
          <w:b w:val="0"/>
        </w:rPr>
        <w:fldChar w:fldCharType="end"/>
      </w:r>
    </w:p>
    <w:p w:rsidR="00DB2F8B" w:rsidRDefault="00DB2F8B">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DB2F8B">
        <w:rPr>
          <w:b w:val="0"/>
        </w:rPr>
        <w:fldChar w:fldCharType="begin"/>
      </w:r>
      <w:r w:rsidRPr="00DB2F8B">
        <w:rPr>
          <w:b w:val="0"/>
        </w:rPr>
        <w:instrText xml:space="preserve"> PAGEREF _Toc242000944 \h </w:instrText>
      </w:r>
      <w:r w:rsidRPr="00DB2F8B">
        <w:rPr>
          <w:b w:val="0"/>
        </w:rPr>
      </w:r>
      <w:r w:rsidRPr="00DB2F8B">
        <w:rPr>
          <w:b w:val="0"/>
        </w:rPr>
        <w:fldChar w:fldCharType="separate"/>
      </w:r>
      <w:r w:rsidR="00D41D43">
        <w:rPr>
          <w:b w:val="0"/>
        </w:rPr>
        <w:t>211</w:t>
      </w:r>
      <w:r w:rsidRPr="00DB2F8B">
        <w:rPr>
          <w:b w:val="0"/>
        </w:rPr>
        <w:fldChar w:fldCharType="end"/>
      </w:r>
    </w:p>
    <w:p w:rsidR="00DB2F8B" w:rsidRDefault="00DB2F8B" w:rsidP="00DB2F8B">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DB2F8B">
        <w:rPr>
          <w:b w:val="0"/>
          <w:sz w:val="20"/>
        </w:rPr>
        <w:fldChar w:fldCharType="begin"/>
      </w:r>
      <w:r w:rsidRPr="00DB2F8B">
        <w:rPr>
          <w:b w:val="0"/>
          <w:sz w:val="20"/>
        </w:rPr>
        <w:instrText xml:space="preserve"> PAGEREF _Toc242000945 \h </w:instrText>
      </w:r>
      <w:r w:rsidRPr="00DB2F8B">
        <w:rPr>
          <w:b w:val="0"/>
          <w:sz w:val="20"/>
        </w:rPr>
      </w:r>
      <w:r w:rsidRPr="00DB2F8B">
        <w:rPr>
          <w:b w:val="0"/>
          <w:sz w:val="20"/>
        </w:rPr>
        <w:fldChar w:fldCharType="separate"/>
      </w:r>
      <w:r w:rsidR="00D41D43">
        <w:rPr>
          <w:b w:val="0"/>
          <w:sz w:val="20"/>
        </w:rPr>
        <w:t>212</w:t>
      </w:r>
      <w:r w:rsidRPr="00DB2F8B">
        <w:rPr>
          <w:b w:val="0"/>
          <w:sz w:val="20"/>
        </w:rPr>
        <w:fldChar w:fldCharType="end"/>
      </w:r>
    </w:p>
    <w:p w:rsidR="00DB2F8B" w:rsidRDefault="00DB2F8B">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DB2F8B">
        <w:rPr>
          <w:b w:val="0"/>
        </w:rPr>
        <w:fldChar w:fldCharType="begin"/>
      </w:r>
      <w:r w:rsidRPr="00DB2F8B">
        <w:rPr>
          <w:b w:val="0"/>
        </w:rPr>
        <w:instrText xml:space="preserve"> PAGEREF _Toc242000946 \h </w:instrText>
      </w:r>
      <w:r w:rsidRPr="00DB2F8B">
        <w:rPr>
          <w:b w:val="0"/>
        </w:rPr>
      </w:r>
      <w:r w:rsidRPr="00DB2F8B">
        <w:rPr>
          <w:b w:val="0"/>
        </w:rPr>
        <w:fldChar w:fldCharType="separate"/>
      </w:r>
      <w:r w:rsidR="00D41D43">
        <w:rPr>
          <w:b w:val="0"/>
        </w:rPr>
        <w:t>212</w:t>
      </w:r>
      <w:r w:rsidRPr="00DB2F8B">
        <w:rPr>
          <w:b w:val="0"/>
        </w:rPr>
        <w:fldChar w:fldCharType="end"/>
      </w:r>
    </w:p>
    <w:p w:rsidR="00DB2F8B" w:rsidRDefault="00DB2F8B">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DB2F8B">
        <w:rPr>
          <w:b w:val="0"/>
        </w:rPr>
        <w:fldChar w:fldCharType="begin"/>
      </w:r>
      <w:r w:rsidRPr="00DB2F8B">
        <w:rPr>
          <w:b w:val="0"/>
        </w:rPr>
        <w:instrText xml:space="preserve"> PAGEREF _Toc242000947 \h </w:instrText>
      </w:r>
      <w:r w:rsidRPr="00DB2F8B">
        <w:rPr>
          <w:b w:val="0"/>
        </w:rPr>
      </w:r>
      <w:r w:rsidRPr="00DB2F8B">
        <w:rPr>
          <w:b w:val="0"/>
        </w:rPr>
        <w:fldChar w:fldCharType="separate"/>
      </w:r>
      <w:r w:rsidR="00D41D43">
        <w:rPr>
          <w:b w:val="0"/>
        </w:rPr>
        <w:t>214</w:t>
      </w:r>
      <w:r w:rsidRPr="00DB2F8B">
        <w:rPr>
          <w:b w:val="0"/>
        </w:rPr>
        <w:fldChar w:fldCharType="end"/>
      </w:r>
    </w:p>
    <w:p w:rsidR="00DB2F8B" w:rsidRDefault="00DB2F8B">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DB2F8B">
        <w:rPr>
          <w:b w:val="0"/>
        </w:rPr>
        <w:fldChar w:fldCharType="begin"/>
      </w:r>
      <w:r w:rsidRPr="00DB2F8B">
        <w:rPr>
          <w:b w:val="0"/>
        </w:rPr>
        <w:instrText xml:space="preserve"> PAGEREF _Toc242000948 \h </w:instrText>
      </w:r>
      <w:r w:rsidRPr="00DB2F8B">
        <w:rPr>
          <w:b w:val="0"/>
        </w:rPr>
      </w:r>
      <w:r w:rsidRPr="00DB2F8B">
        <w:rPr>
          <w:b w:val="0"/>
        </w:rPr>
        <w:fldChar w:fldCharType="separate"/>
      </w:r>
      <w:r w:rsidR="00D41D43">
        <w:rPr>
          <w:b w:val="0"/>
        </w:rPr>
        <w:t>215</w:t>
      </w:r>
      <w:r w:rsidRPr="00DB2F8B">
        <w:rPr>
          <w:b w:val="0"/>
        </w:rPr>
        <w:fldChar w:fldCharType="end"/>
      </w:r>
    </w:p>
    <w:p w:rsidR="00DB2F8B" w:rsidRDefault="00DB2F8B" w:rsidP="00DB2F8B">
      <w:pPr>
        <w:pStyle w:val="TOC6"/>
        <w:rPr>
          <w:rFonts w:ascii="Times New Roman" w:hAnsi="Times New Roman"/>
          <w:szCs w:val="24"/>
          <w:lang w:eastAsia="en-AU"/>
        </w:rPr>
      </w:pPr>
      <w:r>
        <w:t>Dictionary</w:t>
      </w:r>
      <w:r>
        <w:tab/>
      </w:r>
      <w:r>
        <w:tab/>
      </w:r>
      <w:r w:rsidRPr="00DB2F8B">
        <w:rPr>
          <w:b w:val="0"/>
          <w:sz w:val="20"/>
        </w:rPr>
        <w:fldChar w:fldCharType="begin"/>
      </w:r>
      <w:r w:rsidRPr="00DB2F8B">
        <w:rPr>
          <w:b w:val="0"/>
          <w:sz w:val="20"/>
        </w:rPr>
        <w:instrText xml:space="preserve"> PAGEREF _Toc242000949 \h </w:instrText>
      </w:r>
      <w:r w:rsidRPr="00DB2F8B">
        <w:rPr>
          <w:b w:val="0"/>
          <w:sz w:val="20"/>
        </w:rPr>
      </w:r>
      <w:r w:rsidRPr="00DB2F8B">
        <w:rPr>
          <w:b w:val="0"/>
          <w:sz w:val="20"/>
        </w:rPr>
        <w:fldChar w:fldCharType="separate"/>
      </w:r>
      <w:r w:rsidR="00D41D43">
        <w:rPr>
          <w:b w:val="0"/>
          <w:sz w:val="20"/>
        </w:rPr>
        <w:t>216</w:t>
      </w:r>
      <w:r w:rsidRPr="00DB2F8B">
        <w:rPr>
          <w:b w:val="0"/>
          <w:sz w:val="20"/>
        </w:rPr>
        <w:fldChar w:fldCharType="end"/>
      </w:r>
    </w:p>
    <w:p w:rsidR="00DB2F8B" w:rsidRDefault="00DB2F8B" w:rsidP="00DB2F8B">
      <w:pPr>
        <w:pStyle w:val="TOC7"/>
        <w:spacing w:before="480"/>
        <w:rPr>
          <w:rFonts w:ascii="Times New Roman" w:hAnsi="Times New Roman"/>
          <w:b w:val="0"/>
          <w:sz w:val="24"/>
          <w:szCs w:val="24"/>
          <w:lang w:eastAsia="en-AU"/>
        </w:rPr>
      </w:pPr>
      <w:r>
        <w:t>Endnotes</w:t>
      </w:r>
    </w:p>
    <w:p w:rsidR="00DB2F8B" w:rsidRDefault="00DB2F8B" w:rsidP="00DB2F8B">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_Toc242000951 \h </w:instrText>
      </w:r>
      <w:r>
        <w:fldChar w:fldCharType="separate"/>
      </w:r>
      <w:r w:rsidR="00D41D43">
        <w:t>223</w:t>
      </w:r>
      <w:r>
        <w:fldChar w:fldCharType="end"/>
      </w:r>
    </w:p>
    <w:p w:rsidR="00DB2F8B" w:rsidRDefault="00DB2F8B" w:rsidP="00DB2F8B">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_Toc242000952 \h </w:instrText>
      </w:r>
      <w:r>
        <w:fldChar w:fldCharType="separate"/>
      </w:r>
      <w:r w:rsidR="00D41D43">
        <w:t>223</w:t>
      </w:r>
      <w:r>
        <w:fldChar w:fldCharType="end"/>
      </w:r>
    </w:p>
    <w:p w:rsidR="00DB2F8B" w:rsidRDefault="00DB2F8B" w:rsidP="00DB2F8B">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_Toc242000953 \h </w:instrText>
      </w:r>
      <w:r>
        <w:fldChar w:fldCharType="separate"/>
      </w:r>
      <w:r w:rsidR="00D41D43">
        <w:t>224</w:t>
      </w:r>
      <w:r>
        <w:fldChar w:fldCharType="end"/>
      </w:r>
    </w:p>
    <w:p w:rsidR="00DB2F8B" w:rsidRDefault="00DB2F8B" w:rsidP="00DB2F8B">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_Toc242000954 \h </w:instrText>
      </w:r>
      <w:r>
        <w:fldChar w:fldCharType="separate"/>
      </w:r>
      <w:r w:rsidR="00D41D43">
        <w:t>227</w:t>
      </w:r>
      <w:r>
        <w:fldChar w:fldCharType="end"/>
      </w:r>
    </w:p>
    <w:p w:rsidR="00DB2F8B" w:rsidRDefault="00DB2F8B" w:rsidP="00DB2F8B">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_Toc242000955 \h </w:instrText>
      </w:r>
      <w:r>
        <w:fldChar w:fldCharType="separate"/>
      </w:r>
      <w:r w:rsidR="00D41D43">
        <w:t>240</w:t>
      </w:r>
      <w:r>
        <w:fldChar w:fldCharType="end"/>
      </w:r>
    </w:p>
    <w:p w:rsidR="00AB1BB3" w:rsidRDefault="00DB2F8B">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560DA5">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B1BB3" w:rsidRDefault="00D81F87">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D81F87">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11482A" w:rsidRDefault="00AB1BB3">
      <w:pPr>
        <w:pStyle w:val="AH1Chapter"/>
      </w:pPr>
      <w:bookmarkStart w:id="9" w:name="_Toc242000674"/>
      <w:r w:rsidRPr="0011482A">
        <w:rPr>
          <w:rStyle w:val="CharChapNo"/>
        </w:rPr>
        <w:lastRenderedPageBreak/>
        <w:t>Chapter 1</w:t>
      </w:r>
      <w:r>
        <w:tab/>
      </w:r>
      <w:r w:rsidRPr="0011482A">
        <w:rPr>
          <w:rStyle w:val="CharChapText"/>
        </w:rPr>
        <w:t>Preliminary</w:t>
      </w:r>
      <w:bookmarkEnd w:id="9"/>
    </w:p>
    <w:p w:rsidR="00AB1BB3" w:rsidRDefault="00AB1BB3">
      <w:pPr>
        <w:pStyle w:val="AH5Sec"/>
      </w:pPr>
      <w:bookmarkStart w:id="10" w:name="_Toc242000675"/>
      <w:r w:rsidRPr="0011482A">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42000676"/>
      <w:r w:rsidRPr="0011482A">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42000677"/>
      <w:r w:rsidRPr="0011482A">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42000678"/>
      <w:r w:rsidRPr="0011482A">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11482A" w:rsidRDefault="00AB1BB3">
      <w:pPr>
        <w:pStyle w:val="AH1Chapter"/>
      </w:pPr>
      <w:bookmarkStart w:id="14" w:name="_Toc242000679"/>
      <w:r w:rsidRPr="0011482A">
        <w:rPr>
          <w:rStyle w:val="CharChapNo"/>
        </w:rPr>
        <w:lastRenderedPageBreak/>
        <w:t>Chapter 2</w:t>
      </w:r>
      <w:r>
        <w:tab/>
      </w:r>
      <w:r w:rsidRPr="0011482A">
        <w:rPr>
          <w:rStyle w:val="CharChapText"/>
        </w:rPr>
        <w:t>Strategic environmental assessments</w:t>
      </w:r>
      <w:bookmarkEnd w:id="14"/>
    </w:p>
    <w:p w:rsidR="00AB1BB3" w:rsidRDefault="00AB1BB3">
      <w:pPr>
        <w:pStyle w:val="AH5Sec"/>
      </w:pPr>
      <w:bookmarkStart w:id="15" w:name="_Toc242000680"/>
      <w:r w:rsidRPr="0011482A">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42000681"/>
      <w:r w:rsidRPr="0011482A">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42000682"/>
      <w:r w:rsidRPr="0011482A">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42000683"/>
      <w:r w:rsidRPr="0011482A">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42000684"/>
      <w:r w:rsidRPr="0011482A">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42000685"/>
      <w:r w:rsidRPr="0011482A">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42000686"/>
      <w:r w:rsidRPr="0011482A">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42000687"/>
      <w:r w:rsidRPr="0011482A">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11482A" w:rsidRDefault="00AB1BB3">
      <w:pPr>
        <w:pStyle w:val="AH1Chapter"/>
      </w:pPr>
      <w:bookmarkStart w:id="23" w:name="_Toc242000688"/>
      <w:r w:rsidRPr="0011482A">
        <w:rPr>
          <w:rStyle w:val="CharChapNo"/>
        </w:rPr>
        <w:lastRenderedPageBreak/>
        <w:t>Chapter 3</w:t>
      </w:r>
      <w:r>
        <w:tab/>
      </w:r>
      <w:r w:rsidRPr="0011482A">
        <w:rPr>
          <w:rStyle w:val="CharChapText"/>
        </w:rPr>
        <w:t>Development approvals</w:t>
      </w:r>
      <w:bookmarkEnd w:id="23"/>
    </w:p>
    <w:p w:rsidR="00AB1BB3" w:rsidRPr="0011482A" w:rsidRDefault="00AB1BB3">
      <w:pPr>
        <w:pStyle w:val="AH2Part"/>
      </w:pPr>
      <w:bookmarkStart w:id="24" w:name="_Toc242000689"/>
      <w:r w:rsidRPr="0011482A">
        <w:rPr>
          <w:rStyle w:val="CharPartNo"/>
        </w:rPr>
        <w:t>Part 3.1</w:t>
      </w:r>
      <w:r>
        <w:tab/>
      </w:r>
      <w:r w:rsidRPr="0011482A">
        <w:rPr>
          <w:rStyle w:val="CharPartText"/>
        </w:rPr>
        <w:t>Exemptions from requirement for development approval</w:t>
      </w:r>
      <w:bookmarkEnd w:id="24"/>
    </w:p>
    <w:p w:rsidR="00AB1BB3" w:rsidRDefault="00AB1BB3">
      <w:pPr>
        <w:pStyle w:val="AH5Sec"/>
        <w:rPr>
          <w:lang w:val="en-US"/>
        </w:rPr>
      </w:pPr>
      <w:bookmarkStart w:id="25" w:name="_Toc242000690"/>
      <w:r w:rsidRPr="0011482A">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11482A" w:rsidRDefault="00AB1BB3">
      <w:pPr>
        <w:pStyle w:val="AH2Part"/>
      </w:pPr>
      <w:bookmarkStart w:id="26" w:name="_Toc242000691"/>
      <w:r w:rsidRPr="0011482A">
        <w:rPr>
          <w:rStyle w:val="CharPartNo"/>
        </w:rPr>
        <w:lastRenderedPageBreak/>
        <w:t>Part 3.2</w:t>
      </w:r>
      <w:r>
        <w:tab/>
      </w:r>
      <w:r w:rsidRPr="0011482A">
        <w:rPr>
          <w:rStyle w:val="CharPartText"/>
        </w:rPr>
        <w:t>Development applications</w:t>
      </w:r>
      <w:bookmarkEnd w:id="26"/>
    </w:p>
    <w:p w:rsidR="00AB1BB3" w:rsidRDefault="00AB1BB3">
      <w:pPr>
        <w:pStyle w:val="AH5Sec"/>
      </w:pPr>
      <w:bookmarkStart w:id="27" w:name="_Toc242000692"/>
      <w:r w:rsidRPr="0011482A">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D96ACD">
      <w:pPr>
        <w:pStyle w:val="Ipara"/>
      </w:pPr>
      <w:r w:rsidRPr="00D73C63">
        <w:tab/>
      </w:r>
      <w:r w:rsidRPr="0000258B">
        <w:t>(e)</w:t>
      </w:r>
      <w:r w:rsidRPr="0000258B">
        <w:tab/>
        <w:t>the alteration of a building on a block in a residential zone if the alteration—</w:t>
      </w:r>
    </w:p>
    <w:p w:rsidR="00D96ACD" w:rsidRPr="0000258B" w:rsidRDefault="00D96ACD" w:rsidP="00D96ACD">
      <w:pPr>
        <w:pStyle w:val="Isubpara"/>
      </w:pPr>
      <w:r w:rsidRPr="00D73C63">
        <w:lastRenderedPageBreak/>
        <w:tab/>
      </w:r>
      <w:r w:rsidRPr="0000258B">
        <w:t>(i)</w:t>
      </w:r>
      <w:r w:rsidRPr="0000258B">
        <w:tab/>
        <w:t>does not increase the gross floor area of the building; and</w:t>
      </w:r>
    </w:p>
    <w:p w:rsidR="00D96ACD" w:rsidRDefault="00D96ACD" w:rsidP="00D96ACD">
      <w:pPr>
        <w:pStyle w:val="I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42000693"/>
      <w:r w:rsidRPr="0011482A">
        <w:rPr>
          <w:rStyle w:val="CharSectNo"/>
        </w:rPr>
        <w:lastRenderedPageBreak/>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lastRenderedPageBreak/>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42000694"/>
      <w:r w:rsidRPr="0011482A">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42000695"/>
      <w:r w:rsidRPr="0011482A">
        <w:rPr>
          <w:rStyle w:val="CharSectNo"/>
        </w:rPr>
        <w:lastRenderedPageBreak/>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42000696"/>
      <w:r w:rsidRPr="0011482A">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lastRenderedPageBreak/>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11482A" w:rsidRDefault="00AB1BB3">
      <w:pPr>
        <w:pStyle w:val="AH2Part"/>
      </w:pPr>
      <w:bookmarkStart w:id="32" w:name="_Toc242000697"/>
      <w:r w:rsidRPr="0011482A">
        <w:rPr>
          <w:rStyle w:val="CharPartNo"/>
        </w:rPr>
        <w:lastRenderedPageBreak/>
        <w:t>Part 3.3</w:t>
      </w:r>
      <w:r>
        <w:tab/>
      </w:r>
      <w:r w:rsidRPr="0011482A">
        <w:rPr>
          <w:rStyle w:val="CharPartText"/>
        </w:rPr>
        <w:t>Development approvals—when amendment not required</w:t>
      </w:r>
      <w:bookmarkEnd w:id="32"/>
    </w:p>
    <w:p w:rsidR="00AB1BB3" w:rsidRDefault="00AB1BB3">
      <w:pPr>
        <w:pStyle w:val="AH5Sec"/>
      </w:pPr>
      <w:bookmarkStart w:id="33" w:name="_Toc242000698"/>
      <w:r w:rsidRPr="0011482A">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AH5Sec"/>
      </w:pPr>
      <w:bookmarkStart w:id="34" w:name="_Toc242000699"/>
      <w:r w:rsidRPr="0011482A">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11482A" w:rsidRDefault="00AB1BB3">
      <w:pPr>
        <w:pStyle w:val="AH1Chapter"/>
      </w:pPr>
      <w:bookmarkStart w:id="35" w:name="_Toc242000700"/>
      <w:r w:rsidRPr="0011482A">
        <w:rPr>
          <w:rStyle w:val="CharChapNo"/>
        </w:rPr>
        <w:lastRenderedPageBreak/>
        <w:t>Chapter 4</w:t>
      </w:r>
      <w:r>
        <w:tab/>
      </w:r>
      <w:r w:rsidRPr="0011482A">
        <w:rPr>
          <w:rStyle w:val="CharChapText"/>
        </w:rPr>
        <w:t>Environmental impact statements and inquiries</w:t>
      </w:r>
      <w:bookmarkEnd w:id="35"/>
    </w:p>
    <w:p w:rsidR="00AB1BB3" w:rsidRPr="0011482A" w:rsidRDefault="00AB1BB3">
      <w:pPr>
        <w:pStyle w:val="AH2Part"/>
      </w:pPr>
      <w:bookmarkStart w:id="36" w:name="_Toc242000701"/>
      <w:r w:rsidRPr="0011482A">
        <w:rPr>
          <w:rStyle w:val="CharPartNo"/>
        </w:rPr>
        <w:t>Part 4.1</w:t>
      </w:r>
      <w:r>
        <w:tab/>
      </w:r>
      <w:r w:rsidRPr="0011482A">
        <w:rPr>
          <w:rStyle w:val="CharPartText"/>
        </w:rPr>
        <w:t>Environmental impact statements</w:t>
      </w:r>
      <w:bookmarkEnd w:id="36"/>
    </w:p>
    <w:p w:rsidR="00AB1BB3" w:rsidRDefault="00AB1BB3">
      <w:pPr>
        <w:pStyle w:val="AH5Sec"/>
      </w:pPr>
      <w:bookmarkStart w:id="37" w:name="_Toc242000702"/>
      <w:r w:rsidRPr="0011482A">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42000703"/>
      <w:r w:rsidRPr="0011482A">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42000704"/>
      <w:r w:rsidRPr="0011482A">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42000705"/>
      <w:r w:rsidRPr="0011482A">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42000706"/>
      <w:r w:rsidRPr="0011482A">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42000707"/>
      <w:r w:rsidRPr="0011482A">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11482A" w:rsidRDefault="00AB1BB3">
      <w:pPr>
        <w:pStyle w:val="AH2Part"/>
      </w:pPr>
      <w:bookmarkStart w:id="43" w:name="_Toc242000708"/>
      <w:r w:rsidRPr="0011482A">
        <w:rPr>
          <w:rStyle w:val="CharPartNo"/>
        </w:rPr>
        <w:lastRenderedPageBreak/>
        <w:t>Part 4.2</w:t>
      </w:r>
      <w:r>
        <w:tab/>
      </w:r>
      <w:r w:rsidRPr="0011482A">
        <w:rPr>
          <w:rStyle w:val="CharPartText"/>
        </w:rPr>
        <w:t>Inquiry panels</w:t>
      </w:r>
      <w:bookmarkEnd w:id="43"/>
    </w:p>
    <w:p w:rsidR="00AB1BB3" w:rsidRDefault="00AB1BB3">
      <w:pPr>
        <w:pStyle w:val="AH5Sec"/>
      </w:pPr>
      <w:bookmarkStart w:id="44" w:name="_Toc242000709"/>
      <w:r w:rsidRPr="0011482A">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42000710"/>
      <w:r w:rsidRPr="0011482A">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42000711"/>
      <w:r w:rsidRPr="0011482A">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42000712"/>
      <w:r w:rsidRPr="0011482A">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42000713"/>
      <w:r w:rsidRPr="0011482A">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42000714"/>
      <w:r w:rsidRPr="0011482A">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42000715"/>
      <w:r w:rsidRPr="0011482A">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42000716"/>
      <w:r w:rsidRPr="0011482A">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42000717"/>
      <w:r w:rsidRPr="0011482A">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11482A" w:rsidRDefault="00AB1BB3">
      <w:pPr>
        <w:pStyle w:val="AH1Chapter"/>
      </w:pPr>
      <w:bookmarkStart w:id="53" w:name="_Toc242000718"/>
      <w:r w:rsidRPr="0011482A">
        <w:rPr>
          <w:rStyle w:val="CharChapNo"/>
        </w:rPr>
        <w:lastRenderedPageBreak/>
        <w:t>Chapter 5</w:t>
      </w:r>
      <w:r>
        <w:tab/>
      </w:r>
      <w:r w:rsidRPr="0011482A">
        <w:rPr>
          <w:rStyle w:val="CharChapText"/>
        </w:rPr>
        <w:t>Leases generally</w:t>
      </w:r>
      <w:bookmarkEnd w:id="53"/>
    </w:p>
    <w:p w:rsidR="00542004" w:rsidRPr="0011482A" w:rsidRDefault="00542004" w:rsidP="00542004">
      <w:pPr>
        <w:pStyle w:val="AH2Part"/>
      </w:pPr>
      <w:bookmarkStart w:id="54" w:name="_Toc242000719"/>
      <w:r w:rsidRPr="0011482A">
        <w:rPr>
          <w:rStyle w:val="CharPartNo"/>
        </w:rPr>
        <w:t>Part 5.1A</w:t>
      </w:r>
      <w:r>
        <w:tab/>
      </w:r>
      <w:r w:rsidRPr="0011482A">
        <w:rPr>
          <w:rStyle w:val="CharPartText"/>
        </w:rPr>
        <w:t>Concessional leases</w:t>
      </w:r>
      <w:bookmarkEnd w:id="54"/>
    </w:p>
    <w:p w:rsidR="00542004" w:rsidRDefault="00542004" w:rsidP="00542004">
      <w:pPr>
        <w:pStyle w:val="Placeholder"/>
      </w:pPr>
      <w:r>
        <w:rPr>
          <w:rStyle w:val="CharDivNo"/>
        </w:rPr>
        <w:t xml:space="preserve">  </w:t>
      </w:r>
      <w:r>
        <w:rPr>
          <w:rStyle w:val="CharDivText"/>
        </w:rPr>
        <w:t xml:space="preserve">  </w:t>
      </w:r>
    </w:p>
    <w:p w:rsidR="00542004" w:rsidRDefault="00542004" w:rsidP="00542004">
      <w:pPr>
        <w:pStyle w:val="AH5Sec"/>
      </w:pPr>
      <w:bookmarkStart w:id="55" w:name="_Toc242000720"/>
      <w:r w:rsidRPr="0011482A">
        <w:rPr>
          <w:rStyle w:val="CharSectNo"/>
        </w:rPr>
        <w:t>99</w:t>
      </w:r>
      <w:r>
        <w:tab/>
        <w:t xml:space="preserve">Concessional lease exclusions—Act, s 235 (1), def </w:t>
      </w:r>
      <w:r>
        <w:rPr>
          <w:i/>
          <w:iCs/>
        </w:rPr>
        <w:t>concessional lease</w:t>
      </w:r>
      <w:r>
        <w:t>, par (c) (v)</w:t>
      </w:r>
      <w:bookmarkEnd w:id="55"/>
    </w:p>
    <w:p w:rsidR="00542004" w:rsidRDefault="00542004" w:rsidP="00542004">
      <w:pPr>
        <w:pStyle w:val="Amain"/>
      </w:pPr>
      <w:r>
        <w:tab/>
        <w:t>(1)</w:t>
      </w:r>
      <w:r>
        <w:tab/>
        <w:t>The following leases are prescribed:</w:t>
      </w:r>
    </w:p>
    <w:p w:rsidR="00542004" w:rsidRDefault="00542004" w:rsidP="00542004">
      <w:pPr>
        <w:pStyle w:val="Apara"/>
      </w:pPr>
      <w:r>
        <w:tab/>
        <w:t>(a)</w:t>
      </w:r>
      <w:r>
        <w:tab/>
        <w:t>a residential lease;</w:t>
      </w:r>
    </w:p>
    <w:p w:rsidR="00542004" w:rsidRDefault="00542004" w:rsidP="00542004">
      <w:pPr>
        <w:pStyle w:val="aNotepar"/>
      </w:pPr>
      <w:r>
        <w:rPr>
          <w:rStyle w:val="charItals"/>
        </w:rPr>
        <w:t>Note</w:t>
      </w:r>
      <w:r>
        <w:rPr>
          <w:rStyle w:val="charItals"/>
        </w:rPr>
        <w:tab/>
      </w:r>
      <w:r>
        <w:rPr>
          <w:rStyle w:val="charBoldItals"/>
        </w:rPr>
        <w:t>Residential lease</w:t>
      </w:r>
      <w:r>
        <w:t>—see the Act, s 234.</w:t>
      </w:r>
    </w:p>
    <w:p w:rsidR="00542004" w:rsidRDefault="00542004" w:rsidP="00542004">
      <w:pPr>
        <w:pStyle w:val="Apara"/>
      </w:pPr>
      <w:r>
        <w:tab/>
        <w:t>(b)</w:t>
      </w:r>
      <w:r>
        <w:tab/>
        <w:t>a lease granted to a territory-owned corporation;</w:t>
      </w:r>
    </w:p>
    <w:p w:rsidR="00542004" w:rsidRDefault="00542004" w:rsidP="00542004">
      <w:pPr>
        <w:pStyle w:val="Apara"/>
      </w:pPr>
      <w:r>
        <w:tab/>
        <w:t>(c)</w:t>
      </w:r>
      <w:r>
        <w:tab/>
        <w:t>a rental lease granted for commercial purposes after 1 January 1974 if the rent was paid out—</w:t>
      </w:r>
    </w:p>
    <w:p w:rsidR="00542004" w:rsidRDefault="00542004" w:rsidP="00542004">
      <w:pPr>
        <w:pStyle w:val="Asubpara"/>
      </w:pPr>
      <w:r>
        <w:tab/>
        <w:t>(i)</w:t>
      </w:r>
      <w:r>
        <w:tab/>
        <w:t>in accordance with a law in force in the territory; or</w:t>
      </w:r>
    </w:p>
    <w:p w:rsidR="00542004" w:rsidRDefault="00542004" w:rsidP="00542004">
      <w:pPr>
        <w:pStyle w:val="Asubpara"/>
      </w:pPr>
      <w:r>
        <w:tab/>
        <w:t>(ii)</w:t>
      </w:r>
      <w:r>
        <w:tab/>
        <w:t>by agreement between the Commonwealth or Territory and the lessee;</w:t>
      </w:r>
    </w:p>
    <w:p w:rsidR="00542004" w:rsidRDefault="00542004" w:rsidP="00542004">
      <w:pPr>
        <w:pStyle w:val="aExamHdgpar"/>
      </w:pPr>
      <w:r>
        <w:t>Examples of commercial purposes—par (c)</w:t>
      </w:r>
    </w:p>
    <w:p w:rsidR="00542004" w:rsidRDefault="00542004" w:rsidP="00542004">
      <w:pPr>
        <w:pStyle w:val="aExampar"/>
      </w:pPr>
      <w:r>
        <w:t>1</w:t>
      </w:r>
      <w:r>
        <w:tab/>
        <w:t>industrial</w:t>
      </w:r>
    </w:p>
    <w:p w:rsidR="00542004" w:rsidRDefault="00542004" w:rsidP="00542004">
      <w:pPr>
        <w:pStyle w:val="aExampar"/>
      </w:pPr>
      <w:r>
        <w:t>2</w:t>
      </w:r>
      <w:r>
        <w:tab/>
        <w:t>business</w:t>
      </w:r>
    </w:p>
    <w:p w:rsidR="00542004" w:rsidRDefault="00542004" w:rsidP="00542004">
      <w:pPr>
        <w:pStyle w:val="aNotepar"/>
      </w:pPr>
      <w:r>
        <w:rPr>
          <w:rStyle w:val="charItals"/>
        </w:rPr>
        <w:t>Note 1</w:t>
      </w:r>
      <w:r>
        <w:rPr>
          <w:rStyle w:val="charItals"/>
        </w:rPr>
        <w:tab/>
      </w:r>
      <w:r>
        <w:rPr>
          <w:rStyle w:val="charBoldItals"/>
        </w:rPr>
        <w:t>Rental lease</w:t>
      </w:r>
      <w:r>
        <w:t>—see the Act, s 234.</w:t>
      </w:r>
    </w:p>
    <w:p w:rsidR="00542004" w:rsidRDefault="00542004" w:rsidP="00542004">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542004" w:rsidRDefault="00542004" w:rsidP="00542004">
      <w:pPr>
        <w:pStyle w:val="Apara"/>
      </w:pPr>
      <w:r>
        <w:tab/>
        <w:t>(d)</w:t>
      </w:r>
      <w:r>
        <w:tab/>
        <w:t xml:space="preserve">a lease (the </w:t>
      </w:r>
      <w:r>
        <w:rPr>
          <w:rStyle w:val="charBoldItals"/>
        </w:rPr>
        <w:t>individual lease</w:t>
      </w:r>
      <w:r>
        <w:t>) granted for no consideration if—</w:t>
      </w:r>
    </w:p>
    <w:p w:rsidR="00542004" w:rsidRDefault="00542004" w:rsidP="00542004">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542004" w:rsidRDefault="00542004" w:rsidP="00542004">
      <w:pPr>
        <w:pStyle w:val="Asubpara"/>
      </w:pPr>
      <w:r>
        <w:tab/>
        <w:t>(ii)</w:t>
      </w:r>
      <w:r>
        <w:tab/>
        <w:t>the person has provided infrastructure on the land leased under the head lease;</w:t>
      </w:r>
    </w:p>
    <w:p w:rsidR="00542004" w:rsidRDefault="00542004" w:rsidP="00542004">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542004" w:rsidRDefault="00542004" w:rsidP="00542004">
      <w:pPr>
        <w:pStyle w:val="Asubpara"/>
      </w:pPr>
      <w:r>
        <w:tab/>
        <w:t>(i)</w:t>
      </w:r>
      <w:r>
        <w:tab/>
        <w:t>under the lease when granted; or</w:t>
      </w:r>
    </w:p>
    <w:p w:rsidR="00542004" w:rsidRDefault="00542004" w:rsidP="00542004">
      <w:pPr>
        <w:pStyle w:val="Asubpara"/>
      </w:pPr>
      <w:r>
        <w:tab/>
        <w:t>(ii)</w:t>
      </w:r>
      <w:r>
        <w:tab/>
        <w:t>under that Act immediately before its repeal;</w:t>
      </w:r>
    </w:p>
    <w:p w:rsidR="00542004" w:rsidRDefault="00542004" w:rsidP="00542004">
      <w:pPr>
        <w:pStyle w:val="aNotepar"/>
      </w:pPr>
      <w:r>
        <w:rPr>
          <w:i/>
        </w:rPr>
        <w:t>Note</w:t>
      </w:r>
      <w:r>
        <w:rPr>
          <w:i/>
        </w:rPr>
        <w:tab/>
      </w:r>
      <w:r>
        <w:rPr>
          <w:b/>
          <w:bCs/>
          <w:i/>
        </w:rPr>
        <w:t>Deal</w:t>
      </w:r>
      <w:r>
        <w:t>—see the Act, s 234.</w:t>
      </w:r>
    </w:p>
    <w:p w:rsidR="00542004" w:rsidRDefault="00542004" w:rsidP="00542004">
      <w:pPr>
        <w:pStyle w:val="Apara"/>
      </w:pPr>
      <w:r>
        <w:tab/>
        <w:t>(f)</w:t>
      </w:r>
      <w:r>
        <w:tab/>
      </w:r>
      <w:r w:rsidRPr="00E53D0E">
        <w:t>a lease that expressly states that the lease is not a concessional lease</w:t>
      </w:r>
      <w:r>
        <w:t>;</w:t>
      </w:r>
    </w:p>
    <w:p w:rsidR="00542004" w:rsidRPr="00DB3605" w:rsidRDefault="00542004" w:rsidP="00542004">
      <w:pPr>
        <w:pStyle w:val="aExamHdgpar"/>
        <w:keepNext w:val="0"/>
      </w:pPr>
      <w:r w:rsidRPr="001F434B">
        <w:t>Example</w:t>
      </w:r>
    </w:p>
    <w:p w:rsidR="00542004" w:rsidRDefault="00542004" w:rsidP="00542004">
      <w:pPr>
        <w:pStyle w:val="aExampar"/>
      </w:pPr>
      <w:r w:rsidRPr="00DB3605">
        <w:t>A lease that includes a statement under the Act, s 238 (2) (a)</w:t>
      </w:r>
      <w:r>
        <w:t xml:space="preserve"> </w:t>
      </w:r>
      <w:r w:rsidRPr="00DB3605">
        <w:t xml:space="preserve">that the lease is not </w:t>
      </w:r>
      <w:r>
        <w:t xml:space="preserve">a </w:t>
      </w:r>
      <w:r w:rsidRPr="00DB3605">
        <w:t>concessional</w:t>
      </w:r>
      <w:r>
        <w:t xml:space="preserve"> lease</w:t>
      </w:r>
      <w:r w:rsidRPr="00DB3605">
        <w:t>.</w:t>
      </w:r>
    </w:p>
    <w:p w:rsidR="00542004" w:rsidRPr="00EE454D" w:rsidRDefault="00542004" w:rsidP="00542004">
      <w:pPr>
        <w:pStyle w:val="Apara"/>
      </w:pPr>
      <w:r w:rsidRPr="003365BC">
        <w:tab/>
        <w:t>(g)</w:t>
      </w:r>
      <w:r w:rsidRPr="003365BC">
        <w:tab/>
        <w:t xml:space="preserve">a </w:t>
      </w:r>
      <w:r w:rsidRPr="00EE454D">
        <w:t>lease granted to a territory entity;</w:t>
      </w:r>
    </w:p>
    <w:p w:rsidR="00542004" w:rsidRPr="00EE454D" w:rsidRDefault="00542004" w:rsidP="00542004">
      <w:pPr>
        <w:pStyle w:val="Apara"/>
      </w:pPr>
      <w:r w:rsidRPr="00EE454D">
        <w:tab/>
        <w:t>(h)</w:t>
      </w:r>
      <w:r w:rsidRPr="00EE454D">
        <w:tab/>
        <w:t>a lease granted to an entity other than a territory entity if—</w:t>
      </w:r>
    </w:p>
    <w:p w:rsidR="00542004" w:rsidRPr="00EE454D" w:rsidRDefault="00542004" w:rsidP="00542004">
      <w:pPr>
        <w:pStyle w:val="Asubpara"/>
      </w:pPr>
      <w:r w:rsidRPr="00EE454D">
        <w:tab/>
        <w:t>(i)</w:t>
      </w:r>
      <w:r w:rsidRPr="00EE454D">
        <w:tab/>
        <w:t xml:space="preserve">the lease expressly states that the lease commenced, or is taken to have commenced, on a day (the </w:t>
      </w:r>
      <w:r w:rsidRPr="009431C9">
        <w:rPr>
          <w:rStyle w:val="charBoldItals"/>
        </w:rPr>
        <w:t>lease commencement day</w:t>
      </w:r>
      <w:r w:rsidRPr="00EE454D">
        <w:t>) earlier than the day the lease was granted; and</w:t>
      </w:r>
    </w:p>
    <w:p w:rsidR="00542004" w:rsidRPr="003365BC" w:rsidRDefault="00542004" w:rsidP="00542004">
      <w:pPr>
        <w:pStyle w:val="Asubpara"/>
      </w:pPr>
      <w:r w:rsidRPr="00EE454D">
        <w:tab/>
        <w:t>(ii)</w:t>
      </w:r>
      <w:r w:rsidRPr="00EE454D">
        <w:tab/>
        <w:t>the land comprised in the lease was occupied by a territory entity on the lease</w:t>
      </w:r>
      <w:r w:rsidRPr="003365BC">
        <w:t xml:space="preserve"> commencement day;</w:t>
      </w:r>
    </w:p>
    <w:p w:rsidR="00542004" w:rsidRPr="003365BC" w:rsidRDefault="00542004" w:rsidP="00542004">
      <w:pPr>
        <w:pStyle w:val="Apara"/>
      </w:pPr>
      <w:r w:rsidRPr="003365BC">
        <w:tab/>
      </w:r>
      <w:r>
        <w:t>(i</w:t>
      </w:r>
      <w:r w:rsidRPr="003365BC">
        <w:t>)</w:t>
      </w:r>
      <w:r w:rsidRPr="003365BC">
        <w:tab/>
        <w:t>a lease granted to a Commonwealth entity;</w:t>
      </w:r>
    </w:p>
    <w:p w:rsidR="00542004" w:rsidRPr="003365BC" w:rsidRDefault="00542004" w:rsidP="00542004">
      <w:pPr>
        <w:pStyle w:val="Apara"/>
      </w:pPr>
      <w:r w:rsidRPr="003365BC">
        <w:tab/>
      </w:r>
      <w:r>
        <w:t>(j</w:t>
      </w:r>
      <w:r w:rsidRPr="003365BC">
        <w:t>)</w:t>
      </w:r>
      <w:r w:rsidRPr="003365BC">
        <w:tab/>
        <w:t>a lease granted to an entity other than a Commonwealth entity if—</w:t>
      </w:r>
    </w:p>
    <w:p w:rsidR="00542004" w:rsidRPr="003365BC" w:rsidRDefault="00542004" w:rsidP="00542004">
      <w:pPr>
        <w:pStyle w:val="Asubpara"/>
      </w:pPr>
      <w:r w:rsidRPr="003365BC">
        <w:tab/>
        <w:t>(i)</w:t>
      </w:r>
      <w:r w:rsidRPr="003365BC">
        <w:tab/>
        <w:t xml:space="preserve">the lease expressly states that the lease commenced, or is taken to have commenced, on a day (the </w:t>
      </w:r>
      <w:r w:rsidRPr="009431C9">
        <w:rPr>
          <w:rStyle w:val="charBoldItals"/>
        </w:rPr>
        <w:t>lease commencement day</w:t>
      </w:r>
      <w:r w:rsidRPr="003365BC">
        <w:t>) earlier than the day the lease was granted; and</w:t>
      </w:r>
    </w:p>
    <w:p w:rsidR="00542004" w:rsidRPr="003365BC" w:rsidRDefault="00542004" w:rsidP="00542004">
      <w:pPr>
        <w:pStyle w:val="Asubpara"/>
      </w:pPr>
      <w:r w:rsidRPr="003365BC">
        <w:tab/>
        <w:t>(ii)</w:t>
      </w:r>
      <w:r w:rsidRPr="003365BC">
        <w:tab/>
        <w:t>the land comprised in the lease was occupied by a Commonwealth entity on the lease commencement day;</w:t>
      </w:r>
    </w:p>
    <w:p w:rsidR="00542004" w:rsidRPr="003365BC" w:rsidRDefault="00542004" w:rsidP="00542004">
      <w:pPr>
        <w:pStyle w:val="Apara"/>
      </w:pPr>
      <w:r w:rsidRPr="003365BC">
        <w:lastRenderedPageBreak/>
        <w:tab/>
        <w:t>(</w:t>
      </w:r>
      <w:r>
        <w:t>k</w:t>
      </w:r>
      <w:r w:rsidRPr="003365BC">
        <w:t>)</w:t>
      </w:r>
      <w:r w:rsidRPr="003365BC">
        <w:tab/>
        <w:t xml:space="preserve">a lease granted under the </w:t>
      </w:r>
      <w:r w:rsidRPr="009431C9">
        <w:rPr>
          <w:rStyle w:val="charItals"/>
        </w:rPr>
        <w:t>City Area Leases Act 1936</w:t>
      </w:r>
      <w:r w:rsidRPr="003365BC">
        <w:t xml:space="preserve"> if, on 1 July 2009—</w:t>
      </w:r>
    </w:p>
    <w:p w:rsidR="00542004" w:rsidRPr="003365BC" w:rsidRDefault="00542004" w:rsidP="00542004">
      <w:pPr>
        <w:pStyle w:val="Asubpara"/>
      </w:pPr>
      <w:r w:rsidRPr="003365BC">
        <w:tab/>
        <w:t>(i)</w:t>
      </w:r>
      <w:r w:rsidRPr="003365BC">
        <w:tab/>
        <w:t xml:space="preserve">the lessee of the lease is the holder of a club licence under the </w:t>
      </w:r>
      <w:r w:rsidRPr="009431C9">
        <w:rPr>
          <w:rStyle w:val="charItals"/>
        </w:rPr>
        <w:t>Liquor Act 1975</w:t>
      </w:r>
      <w:r w:rsidRPr="003365BC">
        <w:t>; and</w:t>
      </w:r>
    </w:p>
    <w:p w:rsidR="00542004" w:rsidRPr="003365BC" w:rsidRDefault="00542004" w:rsidP="00542004">
      <w:pPr>
        <w:pStyle w:val="Asubpara"/>
      </w:pPr>
      <w:r>
        <w:tab/>
        <w:t>(ii)</w:t>
      </w:r>
      <w:r>
        <w:tab/>
        <w:t xml:space="preserve">at </w:t>
      </w:r>
      <w:r w:rsidRPr="00EE454D">
        <w:t>least 75% of the area of the land comprising the lease is located in—</w:t>
      </w:r>
    </w:p>
    <w:p w:rsidR="00542004" w:rsidRPr="003365BC" w:rsidRDefault="00542004" w:rsidP="00542004">
      <w:pPr>
        <w:pStyle w:val="Asubsubpara"/>
      </w:pPr>
      <w:r w:rsidRPr="003365BC">
        <w:tab/>
        <w:t>(A)</w:t>
      </w:r>
      <w:r w:rsidRPr="003365BC">
        <w:tab/>
        <w:t>a commercial zone under the territory plan; or</w:t>
      </w:r>
    </w:p>
    <w:p w:rsidR="00542004" w:rsidRPr="003365BC" w:rsidRDefault="00542004" w:rsidP="00542004">
      <w:pPr>
        <w:pStyle w:val="Asubsubpara"/>
      </w:pPr>
      <w:r>
        <w:tab/>
        <w:t>(B)</w:t>
      </w:r>
      <w:r>
        <w:tab/>
        <w:t>a designated a</w:t>
      </w:r>
      <w:r w:rsidRPr="003365BC">
        <w:t xml:space="preserve">rea under the </w:t>
      </w:r>
      <w:r w:rsidRPr="009431C9">
        <w:rPr>
          <w:rStyle w:val="charItals"/>
        </w:rPr>
        <w:t xml:space="preserve">Australian Capital Territory (Planning and Land Management) Act 1988 </w:t>
      </w:r>
      <w:r w:rsidRPr="003365BC">
        <w:t>(Cwlth);</w:t>
      </w:r>
      <w:r>
        <w:t xml:space="preserve"> and</w:t>
      </w:r>
    </w:p>
    <w:p w:rsidR="00542004" w:rsidRPr="003365BC" w:rsidRDefault="00542004" w:rsidP="00542004">
      <w:pPr>
        <w:pStyle w:val="aExamHdgsubpar"/>
      </w:pPr>
      <w:r w:rsidRPr="003365BC">
        <w:t>Example</w:t>
      </w:r>
    </w:p>
    <w:p w:rsidR="00542004" w:rsidRPr="003365BC" w:rsidRDefault="00542004" w:rsidP="00542004">
      <w:pPr>
        <w:pStyle w:val="aExamsubpar"/>
        <w:keepNext/>
      </w:pPr>
      <w:r>
        <w:t>3</w:t>
      </w:r>
      <w:r w:rsidRPr="003365BC">
        <w:t xml:space="preserve">0% of land comprised in a lease is located in a commercial zone and </w:t>
      </w:r>
      <w:r>
        <w:t>5</w:t>
      </w:r>
      <w:r w:rsidRPr="003365BC">
        <w:t>0% of land is located</w:t>
      </w:r>
      <w:r>
        <w:t xml:space="preserve"> in a designated a</w:t>
      </w:r>
      <w:r w:rsidRPr="003365BC">
        <w:t>rea.</w:t>
      </w:r>
    </w:p>
    <w:p w:rsidR="00542004" w:rsidRPr="003365BC" w:rsidRDefault="00542004" w:rsidP="00542004">
      <w:pPr>
        <w:pStyle w:val="Asubpara"/>
      </w:pPr>
      <w:r w:rsidRPr="003365BC">
        <w:tab/>
        <w:t>(iii)</w:t>
      </w:r>
      <w:r w:rsidRPr="003365BC">
        <w:tab/>
        <w:t>there is no restriction on dealing with the lease expressed in the lease; and</w:t>
      </w:r>
    </w:p>
    <w:p w:rsidR="00542004" w:rsidRPr="00EE454D" w:rsidRDefault="00542004" w:rsidP="00542004">
      <w:pPr>
        <w:pStyle w:val="Asubpara"/>
      </w:pPr>
      <w:r w:rsidRPr="003365BC">
        <w:tab/>
        <w:t>(iv)</w:t>
      </w:r>
      <w:r w:rsidRPr="003365BC">
        <w:tab/>
      </w:r>
      <w:r w:rsidRPr="00EE454D">
        <w:t xml:space="preserve">the lease </w:t>
      </w:r>
      <w:r>
        <w:t xml:space="preserve">authorises the land comprised in the lease to be used for </w:t>
      </w:r>
      <w:r w:rsidRPr="00EE454D">
        <w:t>both</w:t>
      </w:r>
      <w:r>
        <w:t>—</w:t>
      </w:r>
    </w:p>
    <w:p w:rsidR="00542004" w:rsidRPr="00EE454D" w:rsidRDefault="00542004" w:rsidP="00542004">
      <w:pPr>
        <w:pStyle w:val="Asubsubpara"/>
      </w:pPr>
      <w:r w:rsidRPr="00EE454D">
        <w:tab/>
        <w:t>(A)</w:t>
      </w:r>
      <w:r w:rsidRPr="00EE454D">
        <w:tab/>
        <w:t>a</w:t>
      </w:r>
      <w:r>
        <w:t xml:space="preserve"> licensed club under the </w:t>
      </w:r>
      <w:r w:rsidRPr="009431C9">
        <w:rPr>
          <w:rStyle w:val="charItals"/>
        </w:rPr>
        <w:t>Liquor Act 1975</w:t>
      </w:r>
      <w:r>
        <w:t>; and</w:t>
      </w:r>
    </w:p>
    <w:p w:rsidR="00542004" w:rsidRDefault="00542004" w:rsidP="00542004">
      <w:pPr>
        <w:pStyle w:val="Asubsubpara"/>
      </w:pPr>
      <w:r w:rsidRPr="00EE454D">
        <w:tab/>
        <w:t>(B)</w:t>
      </w:r>
      <w:r w:rsidRPr="00EE454D">
        <w:tab/>
        <w:t>a commercial purpose</w:t>
      </w:r>
      <w:r>
        <w:t xml:space="preserve"> unrelated to the club</w:t>
      </w:r>
      <w:r w:rsidRPr="00EE454D">
        <w:t>.</w:t>
      </w:r>
    </w:p>
    <w:p w:rsidR="00542004" w:rsidRPr="003365BC" w:rsidRDefault="00542004" w:rsidP="00542004">
      <w:pPr>
        <w:pStyle w:val="aExamHdgpar"/>
        <w:tabs>
          <w:tab w:val="left" w:pos="2160"/>
          <w:tab w:val="left" w:pos="2640"/>
        </w:tabs>
        <w:ind w:left="2160"/>
      </w:pPr>
      <w:r>
        <w:t>Examples—commercial purpose</w:t>
      </w:r>
    </w:p>
    <w:p w:rsidR="00542004" w:rsidRPr="003365BC" w:rsidRDefault="00542004" w:rsidP="00542004">
      <w:pPr>
        <w:pStyle w:val="aExamNumsubpar"/>
      </w:pPr>
      <w:r>
        <w:t>1</w:t>
      </w:r>
      <w:r>
        <w:tab/>
        <w:t>a shop under the territory p</w:t>
      </w:r>
      <w:r w:rsidRPr="003365BC">
        <w:t>lan</w:t>
      </w:r>
    </w:p>
    <w:p w:rsidR="00542004" w:rsidRPr="003365BC" w:rsidRDefault="00542004" w:rsidP="00542004">
      <w:pPr>
        <w:pStyle w:val="aExamNumsubpar"/>
      </w:pPr>
      <w:r w:rsidRPr="003365BC">
        <w:t>2</w:t>
      </w:r>
      <w:r w:rsidRPr="003365BC">
        <w:tab/>
        <w:t>a non-r</w:t>
      </w:r>
      <w:r>
        <w:t>etail commercial use under the territory p</w:t>
      </w:r>
      <w:r w:rsidRPr="003365BC">
        <w:t>lan</w:t>
      </w:r>
    </w:p>
    <w:p w:rsidR="00542004" w:rsidRPr="003365BC" w:rsidRDefault="00542004" w:rsidP="00542004">
      <w:pPr>
        <w:pStyle w:val="aExamNumsubpar"/>
      </w:pPr>
      <w:r w:rsidRPr="003365BC">
        <w:t>3</w:t>
      </w:r>
      <w:r w:rsidRPr="003365BC">
        <w:tab/>
        <w:t>a commerci</w:t>
      </w:r>
      <w:r>
        <w:t>al accommodation use under the territory p</w:t>
      </w:r>
      <w:r w:rsidRPr="003365BC">
        <w:t>lan</w:t>
      </w:r>
    </w:p>
    <w:p w:rsidR="00542004" w:rsidRPr="003365BC" w:rsidRDefault="00542004" w:rsidP="00542004">
      <w:pPr>
        <w:pStyle w:val="Amain"/>
      </w:pPr>
      <w:r w:rsidRPr="003365BC">
        <w:tab/>
        <w:t>(2)</w:t>
      </w:r>
      <w:r w:rsidRPr="003365BC">
        <w:tab/>
        <w:t>In this section:</w:t>
      </w:r>
    </w:p>
    <w:p w:rsidR="00542004" w:rsidRPr="003365BC" w:rsidRDefault="00542004" w:rsidP="00542004">
      <w:pPr>
        <w:pStyle w:val="aDef"/>
      </w:pPr>
      <w:r w:rsidRPr="009431C9">
        <w:rPr>
          <w:rStyle w:val="charBoldItals"/>
        </w:rPr>
        <w:t xml:space="preserve">Commonwealth entity </w:t>
      </w:r>
      <w:r w:rsidRPr="003365BC">
        <w:t>means—</w:t>
      </w:r>
    </w:p>
    <w:p w:rsidR="00542004" w:rsidRPr="003365BC" w:rsidRDefault="00542004" w:rsidP="00542004">
      <w:pPr>
        <w:pStyle w:val="aDefpara"/>
      </w:pPr>
      <w:r>
        <w:tab/>
        <w:t>(a)</w:t>
      </w:r>
      <w:r>
        <w:tab/>
      </w:r>
      <w:r w:rsidRPr="003365BC">
        <w:t>the Commonwealth; or</w:t>
      </w:r>
    </w:p>
    <w:p w:rsidR="00542004" w:rsidRPr="003365BC" w:rsidRDefault="00542004" w:rsidP="00542004">
      <w:pPr>
        <w:pStyle w:val="aDefpara"/>
      </w:pPr>
      <w:r>
        <w:tab/>
        <w:t>(b)</w:t>
      </w:r>
      <w:r>
        <w:tab/>
      </w:r>
      <w:r w:rsidRPr="003365BC">
        <w:t xml:space="preserve">a Commonwealth authority under the </w:t>
      </w:r>
      <w:r w:rsidRPr="009431C9">
        <w:rPr>
          <w:rStyle w:val="charItals"/>
        </w:rPr>
        <w:t xml:space="preserve">Commonwealth Authorities and Companies Act 1997 </w:t>
      </w:r>
      <w:r w:rsidRPr="003365BC">
        <w:t>(Cwlth); or</w:t>
      </w:r>
    </w:p>
    <w:p w:rsidR="00542004" w:rsidRDefault="00542004" w:rsidP="00542004">
      <w:pPr>
        <w:pStyle w:val="aDefpara"/>
      </w:pPr>
      <w:r>
        <w:lastRenderedPageBreak/>
        <w:tab/>
        <w:t>(c)</w:t>
      </w:r>
      <w:r>
        <w:tab/>
      </w:r>
      <w:r w:rsidRPr="003365BC">
        <w:t xml:space="preserve">a Commonwealth company under the </w:t>
      </w:r>
      <w:r w:rsidRPr="009431C9">
        <w:rPr>
          <w:rStyle w:val="charItals"/>
        </w:rPr>
        <w:t>Commonwealth Authorities and Companies Act 1997</w:t>
      </w:r>
      <w:r w:rsidRPr="003365BC">
        <w:t xml:space="preserve"> (Cwlth).</w:t>
      </w:r>
    </w:p>
    <w:p w:rsidR="00542004" w:rsidRPr="00EE454D" w:rsidRDefault="00542004" w:rsidP="00542004">
      <w:pPr>
        <w:pStyle w:val="aDef"/>
      </w:pPr>
      <w:r w:rsidRPr="009431C9">
        <w:rPr>
          <w:rStyle w:val="charBoldItals"/>
        </w:rPr>
        <w:t xml:space="preserve">territory entity </w:t>
      </w:r>
      <w:r w:rsidRPr="00EE454D">
        <w:t>means—</w:t>
      </w:r>
    </w:p>
    <w:p w:rsidR="00542004" w:rsidRPr="00EE454D" w:rsidRDefault="00542004" w:rsidP="00542004">
      <w:pPr>
        <w:pStyle w:val="aDefpara"/>
      </w:pPr>
      <w:r>
        <w:tab/>
        <w:t>(a)</w:t>
      </w:r>
      <w:r>
        <w:tab/>
      </w:r>
      <w:r w:rsidRPr="00EE454D">
        <w:t>a territory authority; or</w:t>
      </w:r>
    </w:p>
    <w:p w:rsidR="00542004" w:rsidRPr="00EE454D" w:rsidRDefault="00542004" w:rsidP="00542004">
      <w:pPr>
        <w:pStyle w:val="aDefpara"/>
      </w:pPr>
      <w:r>
        <w:tab/>
        <w:t>(b)</w:t>
      </w:r>
      <w:r>
        <w:tab/>
      </w:r>
      <w:r w:rsidRPr="00EE454D">
        <w:t>a territory instrumentality.</w:t>
      </w:r>
    </w:p>
    <w:p w:rsidR="00542004" w:rsidRDefault="00542004" w:rsidP="00542004">
      <w:pPr>
        <w:pStyle w:val="PageBreak"/>
      </w:pPr>
      <w:r>
        <w:br w:type="page"/>
      </w:r>
    </w:p>
    <w:p w:rsidR="00AB1BB3" w:rsidRPr="0011482A" w:rsidRDefault="00AB1BB3" w:rsidP="00542004">
      <w:pPr>
        <w:pStyle w:val="AH2Part"/>
      </w:pPr>
      <w:bookmarkStart w:id="56" w:name="_Toc242000721"/>
      <w:r w:rsidRPr="0011482A">
        <w:rPr>
          <w:rStyle w:val="CharPartNo"/>
        </w:rPr>
        <w:lastRenderedPageBreak/>
        <w:t>Part 5.1</w:t>
      </w:r>
      <w:r>
        <w:tab/>
      </w:r>
      <w:r w:rsidRPr="0011482A">
        <w:rPr>
          <w:rStyle w:val="CharPartText"/>
        </w:rPr>
        <w:t>Direct sale of leases</w:t>
      </w:r>
      <w:bookmarkEnd w:id="56"/>
    </w:p>
    <w:p w:rsidR="00AB1BB3" w:rsidRPr="0011482A" w:rsidRDefault="00AB1BB3">
      <w:pPr>
        <w:pStyle w:val="AH3Div"/>
      </w:pPr>
      <w:bookmarkStart w:id="57" w:name="_Toc242000722"/>
      <w:r w:rsidRPr="0011482A">
        <w:rPr>
          <w:rStyle w:val="CharDivNo"/>
        </w:rPr>
        <w:t>Division 5.1.1</w:t>
      </w:r>
      <w:r>
        <w:tab/>
      </w:r>
      <w:r w:rsidRPr="0011482A">
        <w:rPr>
          <w:rStyle w:val="CharDivText"/>
        </w:rPr>
        <w:t>Interpretation—pt 5.1</w:t>
      </w:r>
      <w:bookmarkEnd w:id="57"/>
    </w:p>
    <w:p w:rsidR="00AB1BB3" w:rsidRDefault="00AB1BB3">
      <w:pPr>
        <w:pStyle w:val="AH5Sec"/>
      </w:pPr>
      <w:bookmarkStart w:id="58" w:name="_Toc242000723"/>
      <w:r w:rsidRPr="0011482A">
        <w:rPr>
          <w:rStyle w:val="CharSectNo"/>
        </w:rPr>
        <w:t>100</w:t>
      </w:r>
      <w:r>
        <w:tab/>
        <w:t>Definitions—pt 5.1</w:t>
      </w:r>
      <w:bookmarkEnd w:id="58"/>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lastRenderedPageBreak/>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9" w:name="_Toc242000724"/>
      <w:r w:rsidRPr="0011482A">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9"/>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0" w:name="_Toc242000725"/>
      <w:r w:rsidRPr="0011482A">
        <w:rPr>
          <w:rStyle w:val="CharSectNo"/>
        </w:rPr>
        <w:t>102</w:t>
      </w:r>
      <w:r>
        <w:rPr>
          <w:iCs/>
        </w:rPr>
        <w:tab/>
      </w:r>
      <w:r>
        <w:t xml:space="preserve">Meaning of </w:t>
      </w:r>
      <w:r>
        <w:rPr>
          <w:i/>
          <w:iCs/>
        </w:rPr>
        <w:t>City West precinct</w:t>
      </w:r>
      <w:r>
        <w:t>—pt 5.1</w:t>
      </w:r>
      <w:bookmarkEnd w:id="60"/>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11482A" w:rsidRDefault="00AB1BB3">
      <w:pPr>
        <w:pStyle w:val="AH3Div"/>
      </w:pPr>
      <w:bookmarkStart w:id="61" w:name="_Toc242000726"/>
      <w:r w:rsidRPr="0011482A">
        <w:rPr>
          <w:rStyle w:val="CharDivNo"/>
        </w:rPr>
        <w:lastRenderedPageBreak/>
        <w:t>Division 5.1.2</w:t>
      </w:r>
      <w:r>
        <w:tab/>
      </w:r>
      <w:r w:rsidRPr="0011482A">
        <w:rPr>
          <w:rStyle w:val="CharDivText"/>
        </w:rPr>
        <w:t>Direct sales approved by Executive</w:t>
      </w:r>
      <w:bookmarkEnd w:id="61"/>
    </w:p>
    <w:p w:rsidR="00AB1BB3" w:rsidRDefault="00AB1BB3">
      <w:pPr>
        <w:pStyle w:val="AH5Sec"/>
      </w:pPr>
      <w:bookmarkStart w:id="62" w:name="_Toc242000727"/>
      <w:r w:rsidRPr="0011482A">
        <w:rPr>
          <w:rStyle w:val="CharSectNo"/>
        </w:rPr>
        <w:t>105</w:t>
      </w:r>
      <w:r>
        <w:tab/>
        <w:t>Direct sales requiring approval by Executive—Act, s 240 (1) (a)</w:t>
      </w:r>
      <w:bookmarkEnd w:id="62"/>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3" w:name="_Toc242000728"/>
      <w:r w:rsidRPr="0011482A">
        <w:rPr>
          <w:rStyle w:val="CharSectNo"/>
        </w:rPr>
        <w:lastRenderedPageBreak/>
        <w:t>106</w:t>
      </w:r>
      <w:r>
        <w:tab/>
        <w:t>Direct sale criteria for territory entities—Act, s 240 (1) (a) (i)</w:t>
      </w:r>
      <w:bookmarkEnd w:id="63"/>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4" w:name="_Toc242000729"/>
      <w:r w:rsidRPr="0011482A">
        <w:rPr>
          <w:rStyle w:val="CharSectNo"/>
        </w:rPr>
        <w:t>107</w:t>
      </w:r>
      <w:r>
        <w:tab/>
        <w:t>Direct sale criteria for Commonwealth entities—Act, s 240 (1) (a) (i)</w:t>
      </w:r>
      <w:bookmarkEnd w:id="64"/>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5" w:name="_Toc242000730"/>
      <w:r w:rsidRPr="0011482A">
        <w:rPr>
          <w:rStyle w:val="CharSectNo"/>
        </w:rPr>
        <w:lastRenderedPageBreak/>
        <w:t>108</w:t>
      </w:r>
      <w:r>
        <w:tab/>
        <w:t>Direct sale criteria for non-government educational establishments—Act, s 240 (1) (a) (i)</w:t>
      </w:r>
      <w:bookmarkEnd w:id="65"/>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6" w:name="_Toc242000731"/>
      <w:r w:rsidRPr="0011482A">
        <w:rPr>
          <w:rStyle w:val="CharSectNo"/>
        </w:rPr>
        <w:t>109</w:t>
      </w:r>
      <w:r>
        <w:tab/>
        <w:t>Direct sale criterion for unallocated land for housing commissioner—Act, s 240 (1) (a) (i)</w:t>
      </w:r>
      <w:bookmarkEnd w:id="66"/>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7" w:name="_Toc242000732"/>
      <w:r w:rsidRPr="0011482A">
        <w:rPr>
          <w:rStyle w:val="CharSectNo"/>
        </w:rPr>
        <w:t>110</w:t>
      </w:r>
      <w:r>
        <w:tab/>
        <w:t>Direct sale criteria for leases of contiguous unleased land that is public land—Act, s 240 (1) (a) (i)</w:t>
      </w:r>
      <w:bookmarkEnd w:id="67"/>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8" w:name="_Toc242000733"/>
      <w:r w:rsidRPr="0011482A">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8"/>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9" w:name="_Toc242000734"/>
      <w:r w:rsidRPr="0011482A">
        <w:rPr>
          <w:rStyle w:val="CharSectNo"/>
        </w:rPr>
        <w:t>112</w:t>
      </w:r>
      <w:r w:rsidRPr="009972B5">
        <w:tab/>
        <w:t>Direct sale criteria for community organisations—Act, s 240 (1) (a) (i)</w:t>
      </w:r>
      <w:bookmarkEnd w:id="69"/>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lastRenderedPageBreak/>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0" w:name="_Toc242000735"/>
      <w:r w:rsidRPr="0011482A">
        <w:rPr>
          <w:rStyle w:val="CharSectNo"/>
        </w:rPr>
        <w:t>113</w:t>
      </w:r>
      <w:r>
        <w:tab/>
        <w:t>Direct sale criteria for supportive accommodation—Act, s 240 (1) (a) (i)</w:t>
      </w:r>
      <w:bookmarkEnd w:id="70"/>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1" w:name="_Toc242000736"/>
      <w:r w:rsidRPr="0011482A">
        <w:rPr>
          <w:rStyle w:val="CharSectNo"/>
        </w:rPr>
        <w:t>114</w:t>
      </w:r>
      <w:r>
        <w:tab/>
        <w:t>Direct sale criteria for rural leases—Act, s 240 (1) (a) (i)</w:t>
      </w:r>
      <w:bookmarkEnd w:id="71"/>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11482A" w:rsidRDefault="00AB1BB3">
      <w:pPr>
        <w:pStyle w:val="AH3Div"/>
      </w:pPr>
      <w:bookmarkStart w:id="72" w:name="_Toc242000737"/>
      <w:r w:rsidRPr="0011482A">
        <w:rPr>
          <w:rStyle w:val="CharDivNo"/>
        </w:rPr>
        <w:lastRenderedPageBreak/>
        <w:t>Division 5.1.3</w:t>
      </w:r>
      <w:r>
        <w:tab/>
      </w:r>
      <w:r w:rsidRPr="0011482A">
        <w:rPr>
          <w:rStyle w:val="CharDivText"/>
        </w:rPr>
        <w:t>Direct sales approved by Minister</w:t>
      </w:r>
      <w:bookmarkEnd w:id="72"/>
    </w:p>
    <w:p w:rsidR="00AB1BB3" w:rsidRDefault="00AB1BB3">
      <w:pPr>
        <w:pStyle w:val="AH5Sec"/>
      </w:pPr>
      <w:bookmarkStart w:id="73" w:name="_Toc242000738"/>
      <w:r w:rsidRPr="0011482A">
        <w:rPr>
          <w:rStyle w:val="CharSectNo"/>
        </w:rPr>
        <w:t>120</w:t>
      </w:r>
      <w:r>
        <w:tab/>
        <w:t>Direct sales requiring approval by Minister—Act, s 240 (1) (b)</w:t>
      </w:r>
      <w:bookmarkEnd w:id="73"/>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4" w:name="_Toc242000739"/>
      <w:r w:rsidRPr="0011482A">
        <w:rPr>
          <w:rStyle w:val="CharSectNo"/>
        </w:rPr>
        <w:t>121</w:t>
      </w:r>
      <w:r>
        <w:tab/>
        <w:t>Direct sale criteria for Territory—Act, s 240 (1) (b) (i)</w:t>
      </w:r>
      <w:bookmarkEnd w:id="74"/>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5" w:name="_Toc242000740"/>
      <w:r w:rsidRPr="0011482A">
        <w:rPr>
          <w:rStyle w:val="CharSectNo"/>
        </w:rPr>
        <w:t>122</w:t>
      </w:r>
      <w:r>
        <w:tab/>
        <w:t>Direct sale criteria for leases of contiguous unleased land other than public land—Act, s 240 (1) (b) (i)</w:t>
      </w:r>
      <w:bookmarkEnd w:id="75"/>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11482A" w:rsidRDefault="00AB1BB3">
      <w:pPr>
        <w:pStyle w:val="AH3Div"/>
      </w:pPr>
      <w:bookmarkStart w:id="76" w:name="_Toc242000741"/>
      <w:r w:rsidRPr="0011482A">
        <w:rPr>
          <w:rStyle w:val="CharDivNo"/>
        </w:rPr>
        <w:t>Division 5.1.4</w:t>
      </w:r>
      <w:r>
        <w:tab/>
      </w:r>
      <w:r w:rsidRPr="0011482A">
        <w:rPr>
          <w:rStyle w:val="CharDivText"/>
        </w:rPr>
        <w:t>Certain direct sales not requiring approval</w:t>
      </w:r>
      <w:bookmarkEnd w:id="76"/>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7" w:name="_Toc242000742"/>
      <w:r w:rsidRPr="0011482A">
        <w:rPr>
          <w:rStyle w:val="CharSectNo"/>
        </w:rPr>
        <w:t>130</w:t>
      </w:r>
      <w:r>
        <w:tab/>
        <w:t>Certain direct sales not requiring approval—Act, s 240 (1) (d)</w:t>
      </w:r>
      <w:bookmarkEnd w:id="77"/>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11482A" w:rsidRDefault="00AB1BB3">
      <w:pPr>
        <w:pStyle w:val="AH2Part"/>
      </w:pPr>
      <w:bookmarkStart w:id="78" w:name="_Toc242000743"/>
      <w:r w:rsidRPr="0011482A">
        <w:rPr>
          <w:rStyle w:val="CharPartNo"/>
        </w:rPr>
        <w:lastRenderedPageBreak/>
        <w:t>Part 5.2</w:t>
      </w:r>
      <w:r>
        <w:tab/>
      </w:r>
      <w:r w:rsidRPr="0011482A">
        <w:rPr>
          <w:rStyle w:val="CharPartText"/>
        </w:rPr>
        <w:t>Grants of leases generally</w:t>
      </w:r>
      <w:bookmarkEnd w:id="78"/>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9" w:name="_Toc242000744"/>
      <w:r w:rsidRPr="0011482A">
        <w:rPr>
          <w:rStyle w:val="CharSectNo"/>
        </w:rPr>
        <w:t>140</w:t>
      </w:r>
      <w:r>
        <w:tab/>
        <w:t>Period for failure to accept and execute lease—Act, s 250 (1)</w:t>
      </w:r>
      <w:bookmarkEnd w:id="79"/>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0" w:name="_Toc242000745"/>
      <w:r w:rsidRPr="0011482A">
        <w:rPr>
          <w:rStyle w:val="CharSectNo"/>
        </w:rPr>
        <w:t>141</w:t>
      </w:r>
      <w:r>
        <w:tab/>
        <w:t>Exemptions from restrictions on dealings with certain single dwelling house leases—Act, s 251 (1) (c) (ii)</w:t>
      </w:r>
      <w:bookmarkEnd w:id="80"/>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1" w:name="_Toc242000746"/>
      <w:r w:rsidRPr="0011482A">
        <w:rPr>
          <w:rStyle w:val="CharSectNo"/>
        </w:rPr>
        <w:t>142</w:t>
      </w:r>
      <w:r>
        <w:tab/>
        <w:t>Exemptions from restrictions on dealings with certain leases—Act, s 251 (3)</w:t>
      </w:r>
      <w:bookmarkEnd w:id="81"/>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Pr="00A71FCE">
        <w:t>(e)</w:t>
      </w:r>
      <w:r w:rsidRPr="00A71FCE">
        <w:tab/>
        <w:t>a lease granted by direct sale under the Act, section 238 (1) (d) if the lease is—</w:t>
      </w:r>
    </w:p>
    <w:p w:rsidR="00BB70DF" w:rsidRPr="00A71FCE" w:rsidRDefault="00BB70DF" w:rsidP="00BB70DF">
      <w:pPr>
        <w:pStyle w:val="Asubpara"/>
      </w:pPr>
      <w:r w:rsidRPr="00E80F0A">
        <w:tab/>
      </w:r>
      <w:r w:rsidRPr="00A71FCE">
        <w:t>(i)</w:t>
      </w:r>
      <w:r w:rsidRPr="00A71FCE">
        <w:tab/>
        <w:t>a lease mentioned in section 130 (1) (a), (b) or (c) (Certain direct sales not requiring approval—Act, s 240 (1) (d)); and</w:t>
      </w:r>
    </w:p>
    <w:p w:rsidR="00BB70DF" w:rsidRDefault="00BB70DF" w:rsidP="00BB70DF">
      <w:pPr>
        <w:pStyle w:val="Asubpara"/>
      </w:pPr>
      <w:r w:rsidRPr="00E80F0A">
        <w:tab/>
      </w:r>
      <w:r w:rsidRPr="00A71FCE">
        <w:t>(ii)</w:t>
      </w:r>
      <w:r w:rsidRPr="00A71FCE">
        <w:tab/>
        <w:t>sold for market value;</w:t>
      </w:r>
    </w:p>
    <w:p w:rsidR="00BB70DF" w:rsidRPr="00A71FCE" w:rsidRDefault="00BB70DF" w:rsidP="00BB70DF">
      <w:pPr>
        <w:pStyle w:val="Apara"/>
      </w:pPr>
      <w:r>
        <w:tab/>
      </w:r>
      <w:r w:rsidRPr="00A71FCE">
        <w:t>(f)</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11482A" w:rsidRDefault="00AB1BB3">
      <w:pPr>
        <w:pStyle w:val="AH2Part"/>
      </w:pPr>
      <w:bookmarkStart w:id="82" w:name="_Toc242000747"/>
      <w:r w:rsidRPr="0011482A">
        <w:rPr>
          <w:rStyle w:val="CharPartNo"/>
        </w:rPr>
        <w:lastRenderedPageBreak/>
        <w:t>Part 5.3</w:t>
      </w:r>
      <w:r>
        <w:tab/>
      </w:r>
      <w:r w:rsidRPr="0011482A">
        <w:rPr>
          <w:rStyle w:val="CharPartText"/>
        </w:rPr>
        <w:t>Grants of further leases</w:t>
      </w:r>
      <w:bookmarkEnd w:id="82"/>
    </w:p>
    <w:p w:rsidR="00AB1BB3" w:rsidRDefault="00AB1BB3">
      <w:pPr>
        <w:pStyle w:val="AH5Sec"/>
      </w:pPr>
      <w:bookmarkStart w:id="83" w:name="_Toc242000748"/>
      <w:r w:rsidRPr="0011482A">
        <w:rPr>
          <w:rStyle w:val="CharSectNo"/>
        </w:rPr>
        <w:t>150</w:t>
      </w:r>
      <w:r>
        <w:tab/>
        <w:t>Criteria for grant of further leases for unit title schemes—Act, s 254 (1) (f)</w:t>
      </w:r>
      <w:bookmarkEnd w:id="83"/>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4" w:name="_Toc242000749"/>
      <w:r w:rsidRPr="0011482A">
        <w:rPr>
          <w:rStyle w:val="CharSectNo"/>
        </w:rPr>
        <w:t>151</w:t>
      </w:r>
      <w:r>
        <w:tab/>
        <w:t>Criteria for grant of further leases for community title schemes—Act, s 254 (1) (f)</w:t>
      </w:r>
      <w:bookmarkEnd w:id="84"/>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11482A" w:rsidRDefault="00AB1BB3">
      <w:pPr>
        <w:pStyle w:val="AH2Part"/>
      </w:pPr>
      <w:bookmarkStart w:id="85" w:name="_Toc242000750"/>
      <w:r w:rsidRPr="0011482A">
        <w:rPr>
          <w:rStyle w:val="CharPartNo"/>
        </w:rPr>
        <w:lastRenderedPageBreak/>
        <w:t>Part 5.4</w:t>
      </w:r>
      <w:r>
        <w:tab/>
      </w:r>
      <w:r w:rsidRPr="0011482A">
        <w:rPr>
          <w:rStyle w:val="CharPartText"/>
        </w:rPr>
        <w:t>Lease variations</w:t>
      </w:r>
      <w:bookmarkEnd w:id="85"/>
    </w:p>
    <w:p w:rsidR="00AB1BB3" w:rsidRDefault="00AB1BB3">
      <w:pPr>
        <w:pStyle w:val="AH5Sec"/>
      </w:pPr>
      <w:bookmarkStart w:id="86" w:name="_Toc242000751"/>
      <w:r w:rsidRPr="0011482A">
        <w:rPr>
          <w:rStyle w:val="CharSectNo"/>
        </w:rPr>
        <w:t>160</w:t>
      </w:r>
      <w:r>
        <w:tab/>
        <w:t>Lease classes for variation to pay out rent—Act, s 272A (1)</w:t>
      </w:r>
      <w:bookmarkEnd w:id="86"/>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7" w:name="_Toc242000752"/>
      <w:r w:rsidRPr="0011482A">
        <w:rPr>
          <w:rStyle w:val="CharSectNo"/>
        </w:rPr>
        <w:t>161</w:t>
      </w:r>
      <w:r>
        <w:tab/>
        <w:t>Decision on rent payout lease variation application—Act, s 272B (1)</w:t>
      </w:r>
      <w:bookmarkEnd w:id="87"/>
    </w:p>
    <w:p w:rsidR="00AB1BB3" w:rsidRDefault="00AB1BB3">
      <w:pPr>
        <w:pStyle w:val="Amainreturn"/>
      </w:pPr>
      <w:r>
        <w:t>The period of 20 working days is prescribed.</w:t>
      </w:r>
    </w:p>
    <w:p w:rsidR="00AB1BB3" w:rsidRDefault="00AB1BB3">
      <w:pPr>
        <w:pStyle w:val="PageBreak"/>
      </w:pPr>
      <w:r>
        <w:br w:type="page"/>
      </w:r>
    </w:p>
    <w:p w:rsidR="00AB1BB3" w:rsidRPr="0011482A" w:rsidRDefault="00AB1BB3">
      <w:pPr>
        <w:pStyle w:val="AH2Part"/>
      </w:pPr>
      <w:bookmarkStart w:id="88" w:name="_Toc242000753"/>
      <w:r w:rsidRPr="0011482A">
        <w:rPr>
          <w:rStyle w:val="CharPartNo"/>
        </w:rPr>
        <w:lastRenderedPageBreak/>
        <w:t>Part 5.5</w:t>
      </w:r>
      <w:r>
        <w:tab/>
      </w:r>
      <w:r w:rsidRPr="0011482A">
        <w:rPr>
          <w:rStyle w:val="CharPartText"/>
        </w:rPr>
        <w:t>Change of use charges</w:t>
      </w:r>
      <w:bookmarkEnd w:id="88"/>
    </w:p>
    <w:p w:rsidR="00AB1BB3" w:rsidRPr="0011482A" w:rsidRDefault="00AB1BB3">
      <w:pPr>
        <w:pStyle w:val="AH3Div"/>
      </w:pPr>
      <w:bookmarkStart w:id="89" w:name="_Toc242000754"/>
      <w:r w:rsidRPr="0011482A">
        <w:rPr>
          <w:rStyle w:val="CharDivNo"/>
        </w:rPr>
        <w:t>Division 5.5.1</w:t>
      </w:r>
      <w:r>
        <w:tab/>
      </w:r>
      <w:r w:rsidRPr="0011482A">
        <w:rPr>
          <w:rStyle w:val="CharDivText"/>
        </w:rPr>
        <w:t>Added value</w:t>
      </w:r>
      <w:bookmarkEnd w:id="89"/>
    </w:p>
    <w:p w:rsidR="00AB1BB3" w:rsidRDefault="00AB1BB3">
      <w:pPr>
        <w:pStyle w:val="AH5Sec"/>
      </w:pPr>
      <w:bookmarkStart w:id="90" w:name="_Toc242000755"/>
      <w:r w:rsidRPr="0011482A">
        <w:rPr>
          <w:rStyle w:val="CharSectNo"/>
        </w:rPr>
        <w:t>170</w:t>
      </w:r>
      <w:r>
        <w:tab/>
        <w:t xml:space="preserve">Meaning of </w:t>
      </w:r>
      <w:r>
        <w:rPr>
          <w:i/>
          <w:iCs/>
        </w:rPr>
        <w:t>added value</w:t>
      </w:r>
      <w:r>
        <w:t>—pt 5.5</w:t>
      </w:r>
      <w:bookmarkEnd w:id="90"/>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11482A" w:rsidRDefault="00AB1BB3">
      <w:pPr>
        <w:pStyle w:val="AH3Div"/>
      </w:pPr>
      <w:bookmarkStart w:id="91" w:name="_Toc242000756"/>
      <w:r w:rsidRPr="0011482A">
        <w:rPr>
          <w:rStyle w:val="CharDivNo"/>
        </w:rPr>
        <w:t>Division 5.5.2</w:t>
      </w:r>
      <w:r>
        <w:tab/>
      </w:r>
      <w:r w:rsidRPr="0011482A">
        <w:rPr>
          <w:rStyle w:val="CharDivText"/>
        </w:rPr>
        <w:t>Remission of change of use charges</w:t>
      </w:r>
      <w:bookmarkEnd w:id="91"/>
    </w:p>
    <w:p w:rsidR="00AB1BB3" w:rsidRDefault="00AB1BB3">
      <w:pPr>
        <w:pStyle w:val="AH5Sec"/>
      </w:pPr>
      <w:bookmarkStart w:id="92" w:name="_Toc242000757"/>
      <w:r w:rsidRPr="0011482A">
        <w:rPr>
          <w:rStyle w:val="CharSectNo"/>
        </w:rPr>
        <w:t>175</w:t>
      </w:r>
      <w:r>
        <w:tab/>
        <w:t>Remission of change of use charges generally—Act, s 278 (1) and (2)</w:t>
      </w:r>
      <w:bookmarkEnd w:id="92"/>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3" w:name="_Toc242000758"/>
      <w:r w:rsidRPr="0011482A">
        <w:rPr>
          <w:rStyle w:val="CharSectNo"/>
        </w:rPr>
        <w:t>176</w:t>
      </w:r>
      <w:r>
        <w:tab/>
        <w:t>Remission of change of use charges for housing commissioner—Act, s 278 (1) and (2)</w:t>
      </w:r>
      <w:bookmarkEnd w:id="93"/>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4" w:name="_Toc242000759"/>
      <w:r w:rsidRPr="0011482A">
        <w:rPr>
          <w:rStyle w:val="CharSectNo"/>
        </w:rPr>
        <w:lastRenderedPageBreak/>
        <w:t>177</w:t>
      </w:r>
      <w:r>
        <w:tab/>
        <w:t>Policy directions about remission of change of use charges—Act, s 278 (1) and (2)</w:t>
      </w:r>
      <w:bookmarkEnd w:id="94"/>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11482A" w:rsidRDefault="00AB1BB3">
      <w:pPr>
        <w:pStyle w:val="AH3Div"/>
      </w:pPr>
      <w:bookmarkStart w:id="95" w:name="_Toc242000760"/>
      <w:r w:rsidRPr="0011482A">
        <w:rPr>
          <w:rStyle w:val="CharDivNo"/>
        </w:rPr>
        <w:t>Division 5.5.3</w:t>
      </w:r>
      <w:r>
        <w:tab/>
      </w:r>
      <w:r w:rsidRPr="0011482A">
        <w:rPr>
          <w:rStyle w:val="CharDivText"/>
        </w:rPr>
        <w:t>Increase of change of use charge</w:t>
      </w:r>
      <w:bookmarkEnd w:id="95"/>
    </w:p>
    <w:p w:rsidR="00AB1BB3" w:rsidRDefault="00AB1BB3">
      <w:pPr>
        <w:pStyle w:val="AH5Sec"/>
      </w:pPr>
      <w:bookmarkStart w:id="96" w:name="_Toc242000761"/>
      <w:r w:rsidRPr="0011482A">
        <w:rPr>
          <w:rStyle w:val="CharSectNo"/>
        </w:rPr>
        <w:t>180</w:t>
      </w:r>
      <w:r>
        <w:tab/>
        <w:t xml:space="preserve">Meaning of </w:t>
      </w:r>
      <w:r>
        <w:rPr>
          <w:i/>
          <w:iCs/>
        </w:rPr>
        <w:t>recently commenced lease</w:t>
      </w:r>
      <w:r>
        <w:t>—div 5.5.3</w:t>
      </w:r>
      <w:bookmarkEnd w:id="96"/>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7" w:name="_Toc242000762"/>
      <w:r w:rsidRPr="0011482A">
        <w:rPr>
          <w:rStyle w:val="CharSectNo"/>
        </w:rPr>
        <w:t>181</w:t>
      </w:r>
      <w:r>
        <w:tab/>
        <w:t>Increase of change of use charge for concessional leases—Act, s 279 (1) and (2)</w:t>
      </w:r>
      <w:bookmarkEnd w:id="97"/>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8" w:name="_Toc242000763"/>
      <w:r w:rsidRPr="0011482A">
        <w:rPr>
          <w:rStyle w:val="CharSectNo"/>
        </w:rPr>
        <w:t>182</w:t>
      </w:r>
      <w:r>
        <w:tab/>
        <w:t>Increase of change of use charge for recently commenced leases—Act, s 279 (1) and (2)</w:t>
      </w:r>
      <w:bookmarkEnd w:id="98"/>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11482A" w:rsidRDefault="00AB1BB3">
      <w:pPr>
        <w:pStyle w:val="AH2Part"/>
      </w:pPr>
      <w:bookmarkStart w:id="99" w:name="_Toc242000764"/>
      <w:r w:rsidRPr="0011482A">
        <w:rPr>
          <w:rStyle w:val="CharPartNo"/>
        </w:rPr>
        <w:lastRenderedPageBreak/>
        <w:t>Part 5.6</w:t>
      </w:r>
      <w:r>
        <w:tab/>
      </w:r>
      <w:r w:rsidRPr="0011482A">
        <w:rPr>
          <w:rStyle w:val="CharPartText"/>
        </w:rPr>
        <w:t>Discharge amounts for rural leases</w:t>
      </w:r>
      <w:bookmarkEnd w:id="9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0" w:name="_Toc242000765"/>
      <w:r w:rsidRPr="0011482A">
        <w:rPr>
          <w:rStyle w:val="CharSectNo"/>
        </w:rPr>
        <w:t>190</w:t>
      </w:r>
      <w:r>
        <w:tab/>
        <w:t>Definitions—pt 5.6</w:t>
      </w:r>
      <w:bookmarkEnd w:id="100"/>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1" w:name="_Toc242000766"/>
      <w:r w:rsidRPr="0011482A">
        <w:rPr>
          <w:rStyle w:val="CharSectNo"/>
        </w:rPr>
        <w:lastRenderedPageBreak/>
        <w:t>191</w:t>
      </w:r>
      <w:r>
        <w:tab/>
        <w:t xml:space="preserve">Discharge amount for rural leases other than special Pialligo leases—Act, s 282, def </w:t>
      </w:r>
      <w:r>
        <w:rPr>
          <w:i/>
          <w:iCs/>
        </w:rPr>
        <w:t>discharge amount</w:t>
      </w:r>
      <w:bookmarkEnd w:id="101"/>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560DA5">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560DA5">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2" w:name="_Toc242000767"/>
      <w:r w:rsidRPr="0011482A">
        <w:rPr>
          <w:rStyle w:val="CharSectNo"/>
        </w:rPr>
        <w:t>192</w:t>
      </w:r>
      <w:r>
        <w:tab/>
        <w:t xml:space="preserve">Discharge amount for special Pialligo leases—Act, s 282, def </w:t>
      </w:r>
      <w:r>
        <w:rPr>
          <w:i/>
          <w:iCs/>
        </w:rPr>
        <w:t>discharge amount</w:t>
      </w:r>
      <w:bookmarkEnd w:id="102"/>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560DA5">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560DA5">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560DA5">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11482A" w:rsidRDefault="00AB1BB3">
      <w:pPr>
        <w:pStyle w:val="AH2Part"/>
      </w:pPr>
      <w:bookmarkStart w:id="103" w:name="_Toc242000768"/>
      <w:r w:rsidRPr="0011482A">
        <w:rPr>
          <w:rStyle w:val="CharPartNo"/>
        </w:rPr>
        <w:lastRenderedPageBreak/>
        <w:t>Part 5.7</w:t>
      </w:r>
      <w:r>
        <w:tab/>
      </w:r>
      <w:r w:rsidRPr="0011482A">
        <w:rPr>
          <w:rStyle w:val="CharPartText"/>
        </w:rPr>
        <w:t>Transfer or assignment of leases subject to building and development provision</w:t>
      </w:r>
      <w:bookmarkEnd w:id="103"/>
    </w:p>
    <w:p w:rsidR="00AB1BB3" w:rsidRPr="0011482A" w:rsidRDefault="00AB1BB3">
      <w:pPr>
        <w:pStyle w:val="AH3Div"/>
      </w:pPr>
      <w:bookmarkStart w:id="104" w:name="_Toc242000769"/>
      <w:r w:rsidRPr="0011482A">
        <w:rPr>
          <w:rStyle w:val="CharDivNo"/>
        </w:rPr>
        <w:t>Division 5.7.1</w:t>
      </w:r>
      <w:r>
        <w:tab/>
      </w:r>
      <w:r w:rsidRPr="0011482A">
        <w:rPr>
          <w:rStyle w:val="CharDivText"/>
        </w:rPr>
        <w:t>Transfer of land subject to building and development provision</w:t>
      </w:r>
      <w:bookmarkEnd w:id="104"/>
    </w:p>
    <w:p w:rsidR="00AB1BB3" w:rsidRDefault="00AB1BB3">
      <w:pPr>
        <w:pStyle w:val="AH5Sec"/>
      </w:pPr>
      <w:bookmarkStart w:id="105" w:name="_Toc242000770"/>
      <w:r w:rsidRPr="0011482A">
        <w:rPr>
          <w:rStyle w:val="CharSectNo"/>
        </w:rPr>
        <w:t>200</w:t>
      </w:r>
      <w:r>
        <w:tab/>
        <w:t>Personal reasons for noncompliance with building and development provision—Act, s 298 (2) (b) (i)</w:t>
      </w:r>
      <w:bookmarkEnd w:id="105"/>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6" w:name="_Toc242000771"/>
      <w:r w:rsidRPr="0011482A">
        <w:rPr>
          <w:rStyle w:val="CharSectNo"/>
        </w:rPr>
        <w:t>201</w:t>
      </w:r>
      <w:r>
        <w:tab/>
        <w:t>Matters for transfer or assignment of leases—Act, s 298 (5)</w:t>
      </w:r>
      <w:bookmarkEnd w:id="106"/>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11482A" w:rsidRDefault="00AB1BB3">
      <w:pPr>
        <w:pStyle w:val="AH3Div"/>
      </w:pPr>
      <w:bookmarkStart w:id="107" w:name="_Toc242000772"/>
      <w:r w:rsidRPr="0011482A">
        <w:rPr>
          <w:rStyle w:val="CharDivNo"/>
        </w:rPr>
        <w:lastRenderedPageBreak/>
        <w:t>Division 5.7.2</w:t>
      </w:r>
      <w:r>
        <w:tab/>
      </w:r>
      <w:r w:rsidRPr="0011482A">
        <w:rPr>
          <w:rStyle w:val="CharDivText"/>
        </w:rPr>
        <w:t>Applications for extension of time to commence or complete required works</w:t>
      </w:r>
      <w:bookmarkEnd w:id="107"/>
    </w:p>
    <w:p w:rsidR="00C16D34" w:rsidRPr="004F4729" w:rsidRDefault="00C16D34" w:rsidP="00C16D34">
      <w:pPr>
        <w:pStyle w:val="AH5Sec"/>
      </w:pPr>
      <w:bookmarkStart w:id="108" w:name="_Toc242000773"/>
      <w:r w:rsidRPr="0011482A">
        <w:rPr>
          <w:rStyle w:val="CharSectNo"/>
        </w:rPr>
        <w:t>202</w:t>
      </w:r>
      <w:r w:rsidRPr="004F4729">
        <w:tab/>
        <w:t>Application for extension of time—earlier extension—Act, s 298A (4) (a) (ii)</w:t>
      </w:r>
      <w:bookmarkEnd w:id="108"/>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9" w:name="_Toc242000774"/>
      <w:r w:rsidRPr="0011482A">
        <w:rPr>
          <w:rStyle w:val="CharSectNo"/>
        </w:rPr>
        <w:t>203</w:t>
      </w:r>
      <w:r>
        <w:tab/>
      </w:r>
      <w:r w:rsidR="002D73DA">
        <w:t>Application for extension of time—general rule—Act, s 298A (5), def </w:t>
      </w:r>
      <w:r w:rsidR="002D73DA" w:rsidRPr="009442D5">
        <w:rPr>
          <w:rStyle w:val="charItals"/>
        </w:rPr>
        <w:t>A</w:t>
      </w:r>
      <w:bookmarkEnd w:id="109"/>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2D73DA" w:rsidRDefault="002D73DA" w:rsidP="002D73DA">
      <w:pPr>
        <w:pStyle w:val="aDef"/>
        <w:numPr>
          <w:ilvl w:val="5"/>
          <w:numId w:val="0"/>
        </w:numPr>
        <w:ind w:left="1100"/>
      </w:pPr>
      <w:r w:rsidRPr="009442D5">
        <w:rPr>
          <w:rStyle w:val="charBoldItals"/>
        </w:rPr>
        <w:t>period of extension</w:t>
      </w:r>
      <w:r>
        <w:t xml:space="preserve">—see the Act, section 298A. </w:t>
      </w:r>
    </w:p>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10" w:name="_Toc242000775"/>
      <w:r w:rsidRPr="0011482A">
        <w:rPr>
          <w:rStyle w:val="CharSectNo"/>
        </w:rPr>
        <w:lastRenderedPageBreak/>
        <w:t>204</w:t>
      </w:r>
      <w:r>
        <w:tab/>
      </w:r>
      <w:r w:rsidR="00901E77">
        <w:t>Application for extension of time—hardship reason—Act, s 298A (5), def </w:t>
      </w:r>
      <w:r w:rsidR="00901E77" w:rsidRPr="009442D5">
        <w:rPr>
          <w:rStyle w:val="charItals"/>
        </w:rPr>
        <w:t>A</w:t>
      </w:r>
      <w:bookmarkEnd w:id="110"/>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lastRenderedPageBreak/>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C15553" w:rsidRDefault="00C15553" w:rsidP="00C15553">
      <w:pPr>
        <w:pStyle w:val="aDef"/>
        <w:numPr>
          <w:ilvl w:val="5"/>
          <w:numId w:val="0"/>
        </w:numPr>
        <w:ind w:left="1100"/>
      </w:pPr>
      <w:r w:rsidRPr="009442D5">
        <w:rPr>
          <w:rStyle w:val="charBoldItals"/>
        </w:rPr>
        <w:t>period of extension</w:t>
      </w:r>
      <w:r>
        <w:t xml:space="preserve">—see the Act, section 298A. </w:t>
      </w:r>
    </w:p>
    <w:p w:rsidR="00AB1BB3" w:rsidRDefault="00AB1BB3">
      <w:pPr>
        <w:pStyle w:val="AH5Sec"/>
      </w:pPr>
      <w:bookmarkStart w:id="111" w:name="_Toc242000776"/>
      <w:r w:rsidRPr="0011482A">
        <w:rPr>
          <w:rStyle w:val="CharSectNo"/>
        </w:rPr>
        <w:t>205</w:t>
      </w:r>
      <w:r>
        <w:tab/>
      </w:r>
      <w:r w:rsidR="00C15553">
        <w:t xml:space="preserve">Application for extension of time—external reason—Act, s 298A (5), def </w:t>
      </w:r>
      <w:r w:rsidR="00C15553" w:rsidRPr="009442D5">
        <w:rPr>
          <w:rStyle w:val="charItals"/>
        </w:rPr>
        <w:t>A</w:t>
      </w:r>
      <w:bookmarkEnd w:id="111"/>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lastRenderedPageBreak/>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2" w:name="_Toc242000777"/>
      <w:r w:rsidRPr="0011482A">
        <w:rPr>
          <w:rStyle w:val="CharSectNo"/>
        </w:rPr>
        <w:t>206</w:t>
      </w:r>
      <w:r>
        <w:tab/>
      </w:r>
      <w:r w:rsidR="00AE44CE">
        <w:t>Application for extension of time—lease transferred or assigned in special circumstances—Act, s 298A (5), def </w:t>
      </w:r>
      <w:r w:rsidR="00AE44CE" w:rsidRPr="009442D5">
        <w:rPr>
          <w:rStyle w:val="charItals"/>
        </w:rPr>
        <w:t>A</w:t>
      </w:r>
      <w:bookmarkEnd w:id="112"/>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lastRenderedPageBreak/>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3" w:name="_Toc242000778"/>
      <w:r w:rsidRPr="0011482A">
        <w:rPr>
          <w:rStyle w:val="CharSectNo"/>
        </w:rPr>
        <w:t>207</w:t>
      </w:r>
      <w:r>
        <w:tab/>
      </w:r>
      <w:r w:rsidR="00A465E0">
        <w:t xml:space="preserve">Application for extension of time—certain leases granted before 31 March 2008—Act, s 298A (5), def </w:t>
      </w:r>
      <w:r w:rsidR="00A465E0" w:rsidRPr="009442D5">
        <w:rPr>
          <w:rStyle w:val="charItals"/>
        </w:rPr>
        <w:t>A</w:t>
      </w:r>
      <w:bookmarkEnd w:id="113"/>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11482A" w:rsidRDefault="00AB1BB3">
      <w:pPr>
        <w:pStyle w:val="AH2Part"/>
      </w:pPr>
      <w:bookmarkStart w:id="114" w:name="_Toc242000779"/>
      <w:r w:rsidRPr="0011482A">
        <w:rPr>
          <w:rStyle w:val="CharPartNo"/>
        </w:rPr>
        <w:lastRenderedPageBreak/>
        <w:t>Part 5.8</w:t>
      </w:r>
      <w:r>
        <w:tab/>
      </w:r>
      <w:r w:rsidRPr="0011482A">
        <w:rPr>
          <w:rStyle w:val="CharPartText"/>
        </w:rPr>
        <w:t>Surrendering and terminating leases</w:t>
      </w:r>
      <w:bookmarkEnd w:id="114"/>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5" w:name="_Toc242000780"/>
      <w:r w:rsidRPr="0011482A">
        <w:rPr>
          <w:rStyle w:val="CharSectNo"/>
        </w:rPr>
        <w:t>210</w:t>
      </w:r>
      <w:r>
        <w:tab/>
        <w:t>Amount of refund on surrender or termination of certain leases—Act, s 300 (2)</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6" w:name="_Toc242000781"/>
      <w:r w:rsidRPr="0011482A">
        <w:rPr>
          <w:rStyle w:val="CharSectNo"/>
        </w:rPr>
        <w:lastRenderedPageBreak/>
        <w:t>211</w:t>
      </w:r>
      <w:r>
        <w:tab/>
        <w:t>Limitations for refund on surrender or termination of leases—Act, s 300 (3)</w:t>
      </w:r>
      <w:bookmarkEnd w:id="116"/>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11482A" w:rsidRDefault="00AB1BB3">
      <w:pPr>
        <w:pStyle w:val="AH2Part"/>
      </w:pPr>
      <w:bookmarkStart w:id="117" w:name="_Toc242000782"/>
      <w:r w:rsidRPr="0011482A">
        <w:rPr>
          <w:rStyle w:val="CharPartNo"/>
        </w:rPr>
        <w:lastRenderedPageBreak/>
        <w:t>Part 5.9</w:t>
      </w:r>
      <w:r>
        <w:tab/>
      </w:r>
      <w:r w:rsidRPr="0011482A">
        <w:rPr>
          <w:rStyle w:val="CharPartText"/>
        </w:rPr>
        <w:t>Subletting of leases</w:t>
      </w:r>
      <w:bookmarkEnd w:id="117"/>
    </w:p>
    <w:p w:rsidR="00AB1BB3" w:rsidRDefault="00AB1BB3">
      <w:pPr>
        <w:pStyle w:val="AH5Sec"/>
      </w:pPr>
      <w:bookmarkStart w:id="118" w:name="_Toc242000783"/>
      <w:r w:rsidRPr="0011482A">
        <w:rPr>
          <w:rStyle w:val="CharSectNo"/>
        </w:rPr>
        <w:t>220</w:t>
      </w:r>
      <w:r>
        <w:tab/>
        <w:t>Criteria for approving subletting of land—Act, s 308 (2)</w:t>
      </w:r>
      <w:bookmarkEnd w:id="118"/>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11482A" w:rsidRDefault="00AB1BB3">
      <w:pPr>
        <w:pStyle w:val="AH1Chapter"/>
      </w:pPr>
      <w:bookmarkStart w:id="119" w:name="_Toc242000784"/>
      <w:r w:rsidRPr="0011482A">
        <w:rPr>
          <w:rStyle w:val="CharChapNo"/>
        </w:rPr>
        <w:lastRenderedPageBreak/>
        <w:t>Chapter 7</w:t>
      </w:r>
      <w:r>
        <w:tab/>
      </w:r>
      <w:r w:rsidRPr="0011482A">
        <w:rPr>
          <w:rStyle w:val="CharChapText"/>
        </w:rPr>
        <w:t>Controlled activities</w:t>
      </w:r>
      <w:bookmarkEnd w:id="119"/>
    </w:p>
    <w:p w:rsidR="00793B63" w:rsidRDefault="00793B63">
      <w:pPr>
        <w:pStyle w:val="Placeholder"/>
      </w:pPr>
      <w:r>
        <w:rPr>
          <w:rStyle w:val="CharPartNo"/>
        </w:rPr>
        <w:t xml:space="preserve">  </w:t>
      </w:r>
      <w:r>
        <w:rPr>
          <w:rStyle w:val="CharPartText"/>
        </w:rPr>
        <w:t xml:space="preserve">  </w:t>
      </w:r>
    </w:p>
    <w:p w:rsidR="00AB1BB3" w:rsidRDefault="00AB1BB3">
      <w:pPr>
        <w:pStyle w:val="AH5Sec"/>
      </w:pPr>
      <w:bookmarkStart w:id="120" w:name="_Toc242000785"/>
      <w:r w:rsidRPr="0011482A">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42000786"/>
      <w:r w:rsidRPr="0011482A">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11482A" w:rsidRDefault="00AB1BB3">
      <w:pPr>
        <w:pStyle w:val="AH1Chapter"/>
      </w:pPr>
      <w:bookmarkStart w:id="122" w:name="_Toc242000787"/>
      <w:r w:rsidRPr="0011482A">
        <w:rPr>
          <w:rStyle w:val="CharChapNo"/>
        </w:rPr>
        <w:lastRenderedPageBreak/>
        <w:t>Chapter 8</w:t>
      </w:r>
      <w:r>
        <w:tab/>
      </w:r>
      <w:r w:rsidRPr="0011482A">
        <w:rPr>
          <w:rStyle w:val="CharChapText"/>
        </w:rPr>
        <w:t>Reviewable decisions</w:t>
      </w:r>
      <w:bookmarkEnd w:id="122"/>
      <w:r w:rsidRPr="0011482A">
        <w:rPr>
          <w:rStyle w:val="CharChapText"/>
        </w:rPr>
        <w:t xml:space="preserve"> </w:t>
      </w:r>
    </w:p>
    <w:p w:rsidR="0016458F" w:rsidRDefault="0016458F" w:rsidP="0016458F">
      <w:pPr>
        <w:pStyle w:val="AH5Sec"/>
      </w:pPr>
      <w:bookmarkStart w:id="123" w:name="_Toc242000788"/>
      <w:r w:rsidRPr="0011482A">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42000789"/>
      <w:r w:rsidRPr="0011482A">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11482A" w:rsidRDefault="00AB1BB3">
      <w:pPr>
        <w:pStyle w:val="AH1Chapter"/>
      </w:pPr>
      <w:bookmarkStart w:id="125" w:name="_Toc242000790"/>
      <w:r w:rsidRPr="0011482A">
        <w:rPr>
          <w:rStyle w:val="CharChapNo"/>
        </w:rPr>
        <w:lastRenderedPageBreak/>
        <w:t>Chapter 9</w:t>
      </w:r>
      <w:r>
        <w:tab/>
      </w:r>
      <w:r w:rsidRPr="0011482A">
        <w:rPr>
          <w:rStyle w:val="CharChapText"/>
        </w:rPr>
        <w:t>Bushfire emergency rebuilding</w:t>
      </w:r>
      <w:bookmarkEnd w:id="125"/>
    </w:p>
    <w:p w:rsidR="00AB1BB3" w:rsidRDefault="00AB1BB3">
      <w:pPr>
        <w:pStyle w:val="AH5Sec"/>
      </w:pPr>
      <w:bookmarkStart w:id="126" w:name="_Toc242000791"/>
      <w:r w:rsidRPr="0011482A">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42000792"/>
      <w:r w:rsidRPr="0011482A">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42000793"/>
      <w:r w:rsidRPr="0011482A">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42000794"/>
      <w:r w:rsidRPr="0011482A">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42000795"/>
      <w:r w:rsidRPr="0011482A">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42000796"/>
      <w:r w:rsidRPr="0011482A">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11482A" w:rsidRDefault="00AB1BB3">
      <w:pPr>
        <w:pStyle w:val="AH1Chapter"/>
      </w:pPr>
      <w:bookmarkStart w:id="132" w:name="_Toc242000797"/>
      <w:r w:rsidRPr="0011482A">
        <w:rPr>
          <w:rStyle w:val="CharChapNo"/>
        </w:rPr>
        <w:lastRenderedPageBreak/>
        <w:t>Chapter 10</w:t>
      </w:r>
      <w:r>
        <w:tab/>
      </w:r>
      <w:r w:rsidRPr="0011482A">
        <w:rPr>
          <w:rStyle w:val="CharChapText"/>
        </w:rPr>
        <w:t>Miscellaneous</w:t>
      </w:r>
      <w:bookmarkEnd w:id="132"/>
    </w:p>
    <w:p w:rsidR="00AB1BB3" w:rsidRDefault="00AB1BB3">
      <w:pPr>
        <w:pStyle w:val="AH5Sec"/>
      </w:pPr>
      <w:bookmarkStart w:id="133" w:name="_Toc242000798"/>
      <w:r w:rsidRPr="0011482A">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42000799"/>
      <w:r w:rsidRPr="0011482A">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42000800"/>
      <w:r w:rsidRPr="0011482A">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42000801"/>
      <w:r w:rsidRPr="0011482A">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42000802"/>
      <w:r w:rsidRPr="0011482A">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42000803"/>
      <w:r w:rsidRPr="0011482A">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42000804"/>
      <w:r w:rsidRPr="0011482A">
        <w:rPr>
          <w:rStyle w:val="CharSectNo"/>
        </w:rPr>
        <w:lastRenderedPageBreak/>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42000805"/>
      <w:r w:rsidRPr="0011482A">
        <w:rPr>
          <w:rStyle w:val="CharSectNo"/>
        </w:rPr>
        <w:t>407</w:t>
      </w:r>
      <w:r w:rsidRPr="00FD36D8">
        <w:tab/>
        <w:t>Expiry</w:t>
      </w:r>
      <w:bookmarkEnd w:id="140"/>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lastRenderedPageBreak/>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11482A" w:rsidRDefault="00AB1BB3">
      <w:pPr>
        <w:pStyle w:val="Sched-heading"/>
      </w:pPr>
      <w:bookmarkStart w:id="141" w:name="_Toc242000806"/>
      <w:r w:rsidRPr="0011482A">
        <w:rPr>
          <w:rStyle w:val="CharChapNo"/>
        </w:rPr>
        <w:lastRenderedPageBreak/>
        <w:t>Schedule 1</w:t>
      </w:r>
      <w:r>
        <w:tab/>
      </w:r>
      <w:r w:rsidRPr="0011482A">
        <w:rPr>
          <w:rStyle w:val="CharChapText"/>
        </w:rPr>
        <w:t>Exemptions from requirement for development approval</w:t>
      </w:r>
      <w:bookmarkEnd w:id="141"/>
    </w:p>
    <w:p w:rsidR="00AB1BB3" w:rsidRDefault="00AB1BB3">
      <w:pPr>
        <w:pStyle w:val="ref"/>
        <w:spacing w:after="120"/>
      </w:pPr>
      <w:r>
        <w:t>(see s 20 (1))</w:t>
      </w:r>
    </w:p>
    <w:p w:rsidR="00AB1BB3" w:rsidRPr="0011482A" w:rsidRDefault="00AB1BB3">
      <w:pPr>
        <w:pStyle w:val="Sched-Part"/>
      </w:pPr>
      <w:bookmarkStart w:id="142" w:name="_Toc242000807"/>
      <w:r w:rsidRPr="0011482A">
        <w:rPr>
          <w:rStyle w:val="CharPartNo"/>
        </w:rPr>
        <w:t>Part 1.1</w:t>
      </w:r>
      <w:r>
        <w:tab/>
      </w:r>
      <w:r w:rsidRPr="0011482A">
        <w:rPr>
          <w:rStyle w:val="CharPartText"/>
        </w:rPr>
        <w:t>Preliminary</w:t>
      </w:r>
      <w:bookmarkEnd w:id="142"/>
    </w:p>
    <w:p w:rsidR="00AB1BB3" w:rsidRDefault="00AB1BB3">
      <w:pPr>
        <w:pStyle w:val="Schclauseheading"/>
      </w:pPr>
      <w:bookmarkStart w:id="143" w:name="_Toc242000808"/>
      <w:r w:rsidRPr="0011482A">
        <w:rPr>
          <w:rStyle w:val="CharSectNo"/>
        </w:rPr>
        <w:t>1.1</w:t>
      </w:r>
      <w:r>
        <w:tab/>
        <w:t>Definitions—sch 1</w:t>
      </w:r>
      <w:bookmarkEnd w:id="143"/>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4" w:name="_Toc242000809"/>
      <w:r w:rsidRPr="0011482A">
        <w:rPr>
          <w:rStyle w:val="CharSectNo"/>
        </w:rPr>
        <w:t>1.2</w:t>
      </w:r>
      <w:r>
        <w:tab/>
        <w:t xml:space="preserve">Meaning of </w:t>
      </w:r>
      <w:r>
        <w:rPr>
          <w:rStyle w:val="charItals"/>
        </w:rPr>
        <w:t>designated development</w:t>
      </w:r>
      <w:r>
        <w:t>—sch 1</w:t>
      </w:r>
      <w:bookmarkEnd w:id="144"/>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5" w:name="_Toc242000810"/>
      <w:r w:rsidRPr="0011482A">
        <w:rPr>
          <w:rStyle w:val="CharSectNo"/>
        </w:rPr>
        <w:lastRenderedPageBreak/>
        <w:t>1.3</w:t>
      </w:r>
      <w:r>
        <w:tab/>
        <w:t>Inconsistency between codes and this schedule</w:t>
      </w:r>
      <w:bookmarkEnd w:id="145"/>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6" w:name="_Toc242000811"/>
      <w:r w:rsidRPr="0011482A">
        <w:rPr>
          <w:rStyle w:val="CharSectNo"/>
        </w:rPr>
        <w:t>1.4</w:t>
      </w:r>
      <w:r>
        <w:tab/>
        <w:t>Exemption does not affect other territory laws</w:t>
      </w:r>
      <w:bookmarkEnd w:id="146"/>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11482A" w:rsidRDefault="00AB1BB3">
      <w:pPr>
        <w:pStyle w:val="Sched-Part"/>
      </w:pPr>
      <w:bookmarkStart w:id="147" w:name="_Toc242000812"/>
      <w:r w:rsidRPr="0011482A">
        <w:rPr>
          <w:rStyle w:val="CharPartNo"/>
        </w:rPr>
        <w:lastRenderedPageBreak/>
        <w:t>Part 1.2</w:t>
      </w:r>
      <w:r>
        <w:tab/>
      </w:r>
      <w:r w:rsidRPr="0011482A">
        <w:rPr>
          <w:rStyle w:val="CharPartText"/>
        </w:rPr>
        <w:t>General exemption criteria</w:t>
      </w:r>
      <w:bookmarkEnd w:id="147"/>
    </w:p>
    <w:p w:rsidR="00AB1BB3" w:rsidRDefault="00AB1BB3">
      <w:pPr>
        <w:pStyle w:val="Schclauseheading"/>
      </w:pPr>
      <w:bookmarkStart w:id="148" w:name="_Toc242000813"/>
      <w:r w:rsidRPr="0011482A">
        <w:rPr>
          <w:rStyle w:val="CharSectNo"/>
        </w:rPr>
        <w:t>1.10</w:t>
      </w:r>
      <w:r>
        <w:tab/>
        <w:t>Exempt developments—general criteria</w:t>
      </w:r>
      <w:bookmarkEnd w:id="148"/>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AB1BB3" w:rsidRDefault="00232A5C">
      <w:pPr>
        <w:pStyle w:val="SchApara"/>
      </w:pPr>
      <w:r>
        <w:tab/>
        <w:t>(d</w:t>
      </w:r>
      <w:r w:rsidR="00AB1BB3">
        <w:t>)</w:t>
      </w:r>
      <w:r w:rsidR="00AB1BB3">
        <w:tab/>
        <w:t>section 1.15 (Criterion 5—compliance with lease and other 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49" w:name="_Toc242000814"/>
      <w:r w:rsidRPr="0011482A">
        <w:rPr>
          <w:rStyle w:val="CharSectNo"/>
        </w:rPr>
        <w:t>1.11</w:t>
      </w:r>
      <w:r>
        <w:rPr>
          <w:szCs w:val="24"/>
        </w:rPr>
        <w:tab/>
        <w:t>Criterion 1—easement and other access clearances</w:t>
      </w:r>
      <w:bookmarkEnd w:id="149"/>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lastRenderedPageBreak/>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50" w:name="_Toc242000815"/>
      <w:r w:rsidRPr="0011482A">
        <w:rPr>
          <w:rStyle w:val="CharSectNo"/>
        </w:rPr>
        <w:t>1.12</w:t>
      </w:r>
      <w:r>
        <w:rPr>
          <w:szCs w:val="24"/>
        </w:rPr>
        <w:tab/>
      </w:r>
      <w:r>
        <w:t>Criterion 2—p</w:t>
      </w:r>
      <w:r>
        <w:rPr>
          <w:szCs w:val="24"/>
        </w:rPr>
        <w:t>lumbing and drainage clearances</w:t>
      </w:r>
      <w:bookmarkEnd w:id="150"/>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1" w:name="_Toc242000816"/>
      <w:r w:rsidRPr="0011482A">
        <w:rPr>
          <w:rStyle w:val="CharSectNo"/>
        </w:rPr>
        <w:lastRenderedPageBreak/>
        <w:t>1.14</w:t>
      </w:r>
      <w:r>
        <w:rPr>
          <w:szCs w:val="24"/>
        </w:rPr>
        <w:tab/>
      </w:r>
      <w:r>
        <w:t>Criterion 4—h</w:t>
      </w:r>
      <w:r>
        <w:rPr>
          <w:szCs w:val="24"/>
        </w:rPr>
        <w:t>eritage and tree protection</w:t>
      </w:r>
      <w:bookmarkEnd w:id="151"/>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2" w:name="_Toc242000817"/>
      <w:r w:rsidRPr="0011482A">
        <w:rPr>
          <w:rStyle w:val="CharSectNo"/>
        </w:rPr>
        <w:t>1.15</w:t>
      </w:r>
      <w:r>
        <w:tab/>
        <w:t>Criterion 5—compliance with lease and other development approvals</w:t>
      </w:r>
      <w:bookmarkEnd w:id="152"/>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lastRenderedPageBreak/>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3" w:name="_Toc242000818"/>
      <w:r w:rsidRPr="0011482A">
        <w:rPr>
          <w:rStyle w:val="CharSectNo"/>
        </w:rPr>
        <w:t>1.17</w:t>
      </w:r>
      <w:r>
        <w:tab/>
        <w:t>Criterion 7—no multiple occupancy dwellings</w:t>
      </w:r>
      <w:bookmarkEnd w:id="153"/>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4" w:name="_Toc242000819"/>
      <w:r w:rsidRPr="0011482A">
        <w:rPr>
          <w:rStyle w:val="CharSectNo"/>
        </w:rPr>
        <w:t>1.18</w:t>
      </w:r>
      <w:r>
        <w:tab/>
        <w:t>Criterion 8—compliance with other applicable exemption criteria</w:t>
      </w:r>
      <w:bookmarkEnd w:id="154"/>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11482A" w:rsidRDefault="00AB1BB3">
      <w:pPr>
        <w:pStyle w:val="Sched-Part"/>
      </w:pPr>
      <w:bookmarkStart w:id="155" w:name="_Toc242000820"/>
      <w:r w:rsidRPr="0011482A">
        <w:rPr>
          <w:rStyle w:val="CharPartNo"/>
        </w:rPr>
        <w:lastRenderedPageBreak/>
        <w:t>Part 1.3</w:t>
      </w:r>
      <w:r>
        <w:tab/>
      </w:r>
      <w:r w:rsidRPr="0011482A">
        <w:rPr>
          <w:rStyle w:val="CharPartText"/>
        </w:rPr>
        <w:t>Exempt developments</w:t>
      </w:r>
      <w:bookmarkEnd w:id="155"/>
    </w:p>
    <w:p w:rsidR="00AB1BB3" w:rsidRPr="0011482A" w:rsidRDefault="00AB1BB3">
      <w:pPr>
        <w:pStyle w:val="Sched-Form"/>
      </w:pPr>
      <w:bookmarkStart w:id="156" w:name="_Toc242000821"/>
      <w:r w:rsidRPr="0011482A">
        <w:rPr>
          <w:rStyle w:val="CharDivNo"/>
        </w:rPr>
        <w:t>Division 1.3.1</w:t>
      </w:r>
      <w:r>
        <w:tab/>
      </w:r>
      <w:r w:rsidRPr="0011482A">
        <w:rPr>
          <w:rStyle w:val="CharDivText"/>
        </w:rPr>
        <w:t>Exempt developments—minor building works</w:t>
      </w:r>
      <w:bookmarkEnd w:id="156"/>
    </w:p>
    <w:p w:rsidR="00AB1BB3" w:rsidRDefault="00AB1BB3">
      <w:pPr>
        <w:pStyle w:val="AH5Sec"/>
      </w:pPr>
      <w:bookmarkStart w:id="157" w:name="_Toc242000822"/>
      <w:r w:rsidRPr="0011482A">
        <w:rPr>
          <w:rStyle w:val="CharSectNo"/>
        </w:rPr>
        <w:t>1.20</w:t>
      </w:r>
      <w:r>
        <w:tab/>
        <w:t>Internal alterations of buildings</w:t>
      </w:r>
      <w:bookmarkEnd w:id="157"/>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8" w:name="_Toc242000823"/>
      <w:r w:rsidRPr="0011482A">
        <w:rPr>
          <w:rStyle w:val="CharSectNo"/>
        </w:rPr>
        <w:lastRenderedPageBreak/>
        <w:t>1.21</w:t>
      </w:r>
      <w:r>
        <w:rPr>
          <w:lang w:val="en-US"/>
        </w:rPr>
        <w:tab/>
        <w:t>Installation, alteration and removal of low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9" w:name="_Toc242000824"/>
      <w:r w:rsidRPr="0011482A">
        <w:rPr>
          <w:rStyle w:val="CharSectNo"/>
        </w:rPr>
        <w:t>1.21A</w:t>
      </w:r>
      <w:r>
        <w:tab/>
      </w:r>
      <w:r>
        <w:rPr>
          <w:lang w:val="en-US"/>
        </w:rPr>
        <w:t>Installation, alteration and removal of high impact external doors and windows in buildings</w:t>
      </w:r>
      <w:bookmarkEnd w:id="15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42000825"/>
      <w:r w:rsidRPr="0011482A">
        <w:rPr>
          <w:rStyle w:val="CharSectNo"/>
        </w:rPr>
        <w:lastRenderedPageBreak/>
        <w:t>1.22</w:t>
      </w:r>
      <w:r>
        <w:tab/>
        <w:t>Exterior refinishing of buildings and structures</w:t>
      </w:r>
      <w:bookmarkEnd w:id="160"/>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42000826"/>
      <w:r w:rsidRPr="0011482A">
        <w:rPr>
          <w:rStyle w:val="CharSectNo"/>
        </w:rPr>
        <w:t>1.23</w:t>
      </w:r>
      <w:r>
        <w:tab/>
        <w:t>Maintenance of buildings and structures</w:t>
      </w:r>
      <w:bookmarkEnd w:id="161"/>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42000827"/>
      <w:r w:rsidRPr="0011482A">
        <w:rPr>
          <w:rStyle w:val="CharSectNo"/>
        </w:rPr>
        <w:t>1.24</w:t>
      </w:r>
      <w:r>
        <w:tab/>
        <w:t>Buildings—roof slope changes</w:t>
      </w:r>
      <w:bookmarkEnd w:id="162"/>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3" w:name="_Toc242000828"/>
      <w:r w:rsidRPr="0011482A">
        <w:rPr>
          <w:rStyle w:val="CharSectNo"/>
        </w:rPr>
        <w:lastRenderedPageBreak/>
        <w:t>1.25</w:t>
      </w:r>
      <w:r>
        <w:tab/>
        <w:t>Buildings—chimneys, flues and vents</w:t>
      </w:r>
      <w:bookmarkEnd w:id="163"/>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4" w:name="_Toc242000829"/>
      <w:r w:rsidRPr="0011482A">
        <w:rPr>
          <w:rStyle w:val="CharSectNo"/>
        </w:rPr>
        <w:t>1.26</w:t>
      </w:r>
      <w:r>
        <w:tab/>
        <w:t>Buildings—skylights</w:t>
      </w:r>
      <w:bookmarkEnd w:id="164"/>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5" w:name="_Toc242000830"/>
      <w:r w:rsidRPr="0011482A">
        <w:rPr>
          <w:rStyle w:val="CharSectNo"/>
        </w:rPr>
        <w:t>1.26A</w:t>
      </w:r>
      <w:r>
        <w:tab/>
        <w:t>Buildings—external shades</w:t>
      </w:r>
      <w:bookmarkEnd w:id="165"/>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6" w:name="_Toc242000831"/>
      <w:r w:rsidRPr="0011482A">
        <w:rPr>
          <w:rStyle w:val="CharSectNo"/>
        </w:rPr>
        <w:t>1.27</w:t>
      </w:r>
      <w:r>
        <w:rPr>
          <w:szCs w:val="24"/>
        </w:rPr>
        <w:tab/>
        <w:t>External photovoltaic panels, heaters and coolers</w:t>
      </w:r>
      <w:bookmarkEnd w:id="166"/>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lastRenderedPageBreak/>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7" w:name="_Toc242000832"/>
      <w:r w:rsidRPr="0011482A">
        <w:rPr>
          <w:rStyle w:val="CharSectNo"/>
        </w:rPr>
        <w:t>1.28</w:t>
      </w:r>
      <w:r>
        <w:tab/>
      </w:r>
      <w:r>
        <w:rPr>
          <w:szCs w:val="24"/>
        </w:rPr>
        <w:t>Buildings—external switchboards</w:t>
      </w:r>
      <w:bookmarkEnd w:id="167"/>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8" w:name="_Toc242000833"/>
      <w:r w:rsidRPr="0011482A">
        <w:rPr>
          <w:rStyle w:val="CharSectNo"/>
        </w:rPr>
        <w:lastRenderedPageBreak/>
        <w:t>1.29</w:t>
      </w:r>
      <w:r>
        <w:tab/>
        <w:t>Buildings—external area lighting</w:t>
      </w:r>
      <w:bookmarkEnd w:id="168"/>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9" w:name="_Toc242000834"/>
      <w:r w:rsidRPr="0011482A">
        <w:rPr>
          <w:rStyle w:val="CharSectNo"/>
        </w:rPr>
        <w:t>1.30</w:t>
      </w:r>
      <w:r>
        <w:rPr>
          <w:szCs w:val="24"/>
        </w:rPr>
        <w:tab/>
        <w:t>Residential leases—driveway crossings of road verges</w:t>
      </w:r>
      <w:bookmarkEnd w:id="169"/>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lastRenderedPageBreak/>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0" w:name="_Toc242000835"/>
      <w:r w:rsidRPr="0011482A">
        <w:rPr>
          <w:rStyle w:val="CharSectNo"/>
        </w:rPr>
        <w:t>1.30A</w:t>
      </w:r>
      <w:r>
        <w:tab/>
      </w:r>
      <w:r w:rsidRPr="00C70E1A">
        <w:t>Re</w:t>
      </w:r>
      <w:r>
        <w:t xml:space="preserve">sealing </w:t>
      </w:r>
      <w:r w:rsidRPr="00C70E1A">
        <w:t>existing</w:t>
      </w:r>
      <w:r>
        <w:t xml:space="preserve"> driveways</w:t>
      </w:r>
      <w:bookmarkEnd w:id="170"/>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1" w:name="_Toc242000836"/>
      <w:r w:rsidRPr="0011482A">
        <w:rPr>
          <w:rStyle w:val="CharSectNo"/>
        </w:rPr>
        <w:t>1.31</w:t>
      </w:r>
      <w:r>
        <w:tab/>
        <w:t>Temporary buildings and structures</w:t>
      </w:r>
      <w:bookmarkEnd w:id="171"/>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11482A" w:rsidRDefault="00AB1BB3">
      <w:pPr>
        <w:pStyle w:val="AH3Div"/>
      </w:pPr>
      <w:bookmarkStart w:id="172" w:name="_Toc242000837"/>
      <w:r w:rsidRPr="0011482A">
        <w:rPr>
          <w:rStyle w:val="CharDivNo"/>
        </w:rPr>
        <w:t>Division 1.3.2</w:t>
      </w:r>
      <w:r>
        <w:tab/>
      </w:r>
      <w:r w:rsidRPr="0011482A">
        <w:rPr>
          <w:rStyle w:val="CharDivText"/>
        </w:rPr>
        <w:t>Exempt developments—non-habitable buildings and structures</w:t>
      </w:r>
      <w:bookmarkEnd w:id="172"/>
    </w:p>
    <w:p w:rsidR="00AB1BB3" w:rsidRDefault="00AB1BB3">
      <w:pPr>
        <w:pStyle w:val="AH4SubDiv"/>
      </w:pPr>
      <w:bookmarkStart w:id="173" w:name="_Toc242000838"/>
      <w:r>
        <w:t>Subdivision 1.3.2.1</w:t>
      </w:r>
      <w:r>
        <w:tab/>
        <w:t>Preliminary</w:t>
      </w:r>
      <w:bookmarkEnd w:id="173"/>
    </w:p>
    <w:p w:rsidR="00AB1BB3" w:rsidRDefault="00AB1BB3">
      <w:pPr>
        <w:pStyle w:val="AH5Sec"/>
      </w:pPr>
      <w:bookmarkStart w:id="174" w:name="_Toc242000839"/>
      <w:r w:rsidRPr="0011482A">
        <w:rPr>
          <w:rStyle w:val="CharSectNo"/>
        </w:rPr>
        <w:t>1.40</w:t>
      </w:r>
      <w:r>
        <w:tab/>
        <w:t xml:space="preserve">Meaning of </w:t>
      </w:r>
      <w:r>
        <w:rPr>
          <w:i/>
          <w:iCs/>
        </w:rPr>
        <w:t>class 10a building</w:t>
      </w:r>
      <w:r>
        <w:t>—div 1.3.2</w:t>
      </w:r>
      <w:bookmarkEnd w:id="174"/>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5" w:name="_Toc242000840"/>
      <w:r w:rsidRPr="0011482A">
        <w:rPr>
          <w:rStyle w:val="CharSectNo"/>
        </w:rPr>
        <w:t>1.41</w:t>
      </w:r>
      <w:r>
        <w:tab/>
        <w:t>Class 10 buildings and structures—2nd exempt building or structure within boundary clearance area</w:t>
      </w:r>
      <w:bookmarkEnd w:id="175"/>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6" w:name="_Toc242000841"/>
      <w:r>
        <w:lastRenderedPageBreak/>
        <w:t>Subdivision 1.3.2.2</w:t>
      </w:r>
      <w:r>
        <w:tab/>
        <w:t>Class 10a buildings</w:t>
      </w:r>
      <w:bookmarkEnd w:id="176"/>
    </w:p>
    <w:p w:rsidR="00AB1BB3" w:rsidRDefault="00AB1BB3">
      <w:pPr>
        <w:pStyle w:val="AH5Sec"/>
      </w:pPr>
      <w:bookmarkStart w:id="177" w:name="_Toc242000842"/>
      <w:r w:rsidRPr="0011482A">
        <w:rPr>
          <w:rStyle w:val="CharSectNo"/>
        </w:rPr>
        <w:t>1.45</w:t>
      </w:r>
      <w:r>
        <w:tab/>
        <w:t>Roofed class 10a buildings—enclosed or open on 1 side</w:t>
      </w:r>
      <w:bookmarkEnd w:id="177"/>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8" w:name="_Toc242000843"/>
      <w:r w:rsidRPr="0011482A">
        <w:rPr>
          <w:rStyle w:val="CharSectNo"/>
        </w:rPr>
        <w:lastRenderedPageBreak/>
        <w:t>1.46</w:t>
      </w:r>
      <w:r>
        <w:tab/>
        <w:t>Roofed class 10a buildings—unenclosed or partially open</w:t>
      </w:r>
      <w:bookmarkEnd w:id="178"/>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lastRenderedPageBreak/>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79" w:name="_Toc242000844"/>
      <w:r w:rsidRPr="0011482A">
        <w:rPr>
          <w:rStyle w:val="CharSectNo"/>
        </w:rPr>
        <w:t>1.47</w:t>
      </w:r>
      <w:r>
        <w:tab/>
        <w:t>Class 10a buildings—unroofed and unenclosed</w:t>
      </w:r>
      <w:bookmarkEnd w:id="179"/>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405452">
      <w:pPr>
        <w:pStyle w:val="Asubpara"/>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lastRenderedPageBreak/>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0" w:name="_Toc242000845"/>
      <w:r w:rsidRPr="0011482A">
        <w:rPr>
          <w:rStyle w:val="CharSectNo"/>
        </w:rPr>
        <w:t>1.48</w:t>
      </w:r>
      <w:r>
        <w:tab/>
        <w:t>Class 10a buildings—external decks</w:t>
      </w:r>
      <w:bookmarkEnd w:id="180"/>
    </w:p>
    <w:p w:rsidR="00AB1BB3" w:rsidRDefault="00AB1BB3">
      <w:pPr>
        <w:pStyle w:val="Amain"/>
      </w:pPr>
      <w:r>
        <w:tab/>
        <w:t>(1)</w:t>
      </w:r>
      <w:r>
        <w:tab/>
        <w:t>In this section:</w:t>
      </w:r>
    </w:p>
    <w:p w:rsidR="00AB1BB3" w:rsidRDefault="00AB1BB3">
      <w:pPr>
        <w:pStyle w:val="aDef"/>
        <w:keepNext/>
      </w:pPr>
      <w:r>
        <w:rPr>
          <w:b/>
          <w:bCs/>
          <w:i/>
          <w:iCs/>
        </w:rPr>
        <w:lastRenderedPageBreak/>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1" w:name="_Toc242000846"/>
      <w:r w:rsidRPr="0011482A">
        <w:rPr>
          <w:rStyle w:val="CharSectNo"/>
        </w:rPr>
        <w:t>1.49</w:t>
      </w:r>
      <w:r>
        <w:tab/>
        <w:t>Class 10a buildings—external verandahs</w:t>
      </w:r>
      <w:bookmarkEnd w:id="181"/>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lastRenderedPageBreak/>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2" w:name="_Toc242000847"/>
      <w:r>
        <w:t>Subdivision 1.3.2.3</w:t>
      </w:r>
      <w:r>
        <w:tab/>
        <w:t>Class 10b structures</w:t>
      </w:r>
      <w:bookmarkEnd w:id="182"/>
    </w:p>
    <w:p w:rsidR="00AB1BB3" w:rsidRDefault="00AB1BB3">
      <w:pPr>
        <w:pStyle w:val="AH5Sec"/>
      </w:pPr>
      <w:bookmarkStart w:id="183" w:name="_Toc242000848"/>
      <w:r w:rsidRPr="0011482A">
        <w:rPr>
          <w:rStyle w:val="CharSectNo"/>
        </w:rPr>
        <w:t>1.50</w:t>
      </w:r>
      <w:r>
        <w:tab/>
        <w:t>Class 10b structures—plan area not more than 2m</w:t>
      </w:r>
      <w:r>
        <w:rPr>
          <w:vertAlign w:val="superscript"/>
        </w:rPr>
        <w:t>2</w:t>
      </w:r>
      <w:bookmarkEnd w:id="183"/>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4" w:name="_Toc242000849"/>
      <w:r w:rsidRPr="0011482A">
        <w:rPr>
          <w:rStyle w:val="CharSectNo"/>
        </w:rPr>
        <w:t>1.51</w:t>
      </w:r>
      <w:r>
        <w:tab/>
        <w:t>Fences and freestanding walls generally</w:t>
      </w:r>
      <w:bookmarkEnd w:id="184"/>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lastRenderedPageBreak/>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lastRenderedPageBreak/>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5" w:name="_Toc242000850"/>
      <w:r w:rsidRPr="0011482A">
        <w:rPr>
          <w:rStyle w:val="CharSectNo"/>
        </w:rPr>
        <w:t>1.52</w:t>
      </w:r>
      <w:r>
        <w:tab/>
        <w:t>Basic open space boundary fences</w:t>
      </w:r>
      <w:bookmarkEnd w:id="185"/>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lastRenderedPageBreak/>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6" w:name="_Toc242000851"/>
      <w:r w:rsidRPr="0011482A">
        <w:rPr>
          <w:rStyle w:val="CharSectNo"/>
        </w:rPr>
        <w:t>1.53</w:t>
      </w:r>
      <w:r>
        <w:tab/>
        <w:t>Retaining walls</w:t>
      </w:r>
      <w:bookmarkEnd w:id="186"/>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lastRenderedPageBreak/>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7" w:name="_Toc242000852"/>
      <w:r w:rsidRPr="0011482A">
        <w:rPr>
          <w:rStyle w:val="CharSectNo"/>
        </w:rPr>
        <w:t>1.54</w:t>
      </w:r>
      <w:r>
        <w:tab/>
        <w:t>Swimming pools</w:t>
      </w:r>
      <w:bookmarkEnd w:id="187"/>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pPr>
        <w:pStyle w:val="Apara"/>
      </w:pPr>
      <w:r>
        <w:lastRenderedPageBreak/>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8" w:name="_Toc242000853"/>
      <w:r w:rsidRPr="0011482A">
        <w:rPr>
          <w:rStyle w:val="CharSectNo"/>
        </w:rPr>
        <w:t>1.55</w:t>
      </w:r>
      <w:r>
        <w:tab/>
        <w:t>Water tanks</w:t>
      </w:r>
      <w:bookmarkEnd w:id="188"/>
    </w:p>
    <w:p w:rsidR="00AB1BB3" w:rsidRDefault="00AB1BB3" w:rsidP="007C658B">
      <w:pPr>
        <w:pStyle w:val="Amainreturn"/>
      </w:pPr>
      <w:r>
        <w:t>A designated development for a water tank on a block if—</w:t>
      </w:r>
    </w:p>
    <w:p w:rsidR="00AB1BB3" w:rsidRDefault="00AB1BB3">
      <w:pPr>
        <w:pStyle w:val="Apara"/>
      </w:pPr>
      <w:r>
        <w:tab/>
        <w:t>(a)</w:t>
      </w:r>
      <w:r>
        <w:tab/>
        <w:t>the tank does not have a capacity of more than 20kL; and</w:t>
      </w:r>
    </w:p>
    <w:p w:rsidR="00C1748D" w:rsidRPr="00B30BD1" w:rsidRDefault="00C1748D" w:rsidP="00C1748D">
      <w:pPr>
        <w:pStyle w:val="Apara"/>
      </w:pPr>
      <w:r w:rsidRPr="0010238C">
        <w:tab/>
        <w:t>(b)</w:t>
      </w:r>
      <w:r w:rsidRPr="0010238C">
        <w:tab/>
        <w:t>if any part of the tank is located between a front boundary and a building line for the block—the whole tank is buried under the natural ground level; and</w:t>
      </w:r>
    </w:p>
    <w:p w:rsidR="00C1748D" w:rsidRPr="00A115FD" w:rsidRDefault="00C1748D" w:rsidP="00C1748D">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C1748D" w:rsidRDefault="00C1748D" w:rsidP="00C1748D">
      <w:pPr>
        <w:pStyle w:val="Apara"/>
      </w:pPr>
      <w:r w:rsidRPr="00A115FD">
        <w:tab/>
        <w:t>(c)</w:t>
      </w:r>
      <w:r w:rsidRPr="00A115FD">
        <w:tab/>
        <w:t>in any other case—the height of the tank is not more than 3m above</w:t>
      </w:r>
      <w:r w:rsidRPr="0010238C">
        <w:t xml:space="preserve"> natural ground level;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700C3B" w:rsidRDefault="00700C3B" w:rsidP="00700C3B">
      <w:pPr>
        <w:pStyle w:val="Apara"/>
        <w:rPr>
          <w:lang w:eastAsia="en-AU"/>
        </w:rPr>
      </w:pPr>
      <w:r>
        <w:rPr>
          <w:lang w:eastAsia="en-AU"/>
        </w:rPr>
        <w:lastRenderedPageBreak/>
        <w:tab/>
      </w:r>
      <w:r w:rsidRPr="0010238C">
        <w:rPr>
          <w:lang w:eastAsia="en-AU"/>
        </w:rPr>
        <w:t>(e)</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9" w:name="_Toc242000854"/>
      <w:r w:rsidRPr="0011482A">
        <w:rPr>
          <w:rStyle w:val="CharSectNo"/>
        </w:rPr>
        <w:t>1.56</w:t>
      </w:r>
      <w:r>
        <w:tab/>
        <w:t>External ponds</w:t>
      </w:r>
      <w:bookmarkEnd w:id="189"/>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tab/>
        <w:t>(b)</w:t>
      </w:r>
      <w:r>
        <w:tab/>
        <w:t>the maximum depth of water the pond can hold is not more than 300mm; and</w:t>
      </w:r>
    </w:p>
    <w:p w:rsidR="00AB1BB3" w:rsidRDefault="00CB6706">
      <w:pPr>
        <w:pStyle w:val="Apara"/>
      </w:pPr>
      <w:r>
        <w:tab/>
        <w:t>(c</w:t>
      </w:r>
      <w:r w:rsidR="00AB1BB3">
        <w:t>)</w:t>
      </w:r>
      <w:r w:rsidR="00AB1BB3">
        <w:tab/>
        <w:t>no part of the pond is within 1.5m of a side boundary or rear boundary of the block; and</w:t>
      </w:r>
    </w:p>
    <w:p w:rsidR="00AB1BB3" w:rsidRDefault="00CB6706">
      <w:pPr>
        <w:pStyle w:val="Apara"/>
      </w:pPr>
      <w:r>
        <w:tab/>
        <w:t>(d</w:t>
      </w:r>
      <w:r w:rsidR="00AB1BB3">
        <w:t>)</w:t>
      </w:r>
      <w:r w:rsidR="00AB1BB3">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CB6706">
      <w:pPr>
        <w:pStyle w:val="Apara"/>
      </w:pPr>
      <w:r>
        <w:tab/>
        <w:t>(e</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42000855"/>
      <w:r w:rsidRPr="0011482A">
        <w:rPr>
          <w:rStyle w:val="CharSectNo"/>
        </w:rPr>
        <w:t>1.57</w:t>
      </w:r>
      <w:r>
        <w:tab/>
        <w:t>Animal enclosures</w:t>
      </w:r>
      <w:bookmarkEnd w:id="190"/>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lastRenderedPageBreak/>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1" w:name="_Toc242000856"/>
      <w:r w:rsidRPr="0011482A">
        <w:rPr>
          <w:rStyle w:val="CharSectNo"/>
        </w:rPr>
        <w:lastRenderedPageBreak/>
        <w:t>1.58</w:t>
      </w:r>
      <w:r>
        <w:tab/>
        <w:t>Clothes lines</w:t>
      </w:r>
      <w:bookmarkEnd w:id="191"/>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lastRenderedPageBreak/>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2" w:name="_Toc242000857"/>
      <w:r w:rsidRPr="0011482A">
        <w:rPr>
          <w:rStyle w:val="CharSectNo"/>
        </w:rPr>
        <w:t>1.59</w:t>
      </w:r>
      <w:r>
        <w:tab/>
        <w:t>Dish antennas</w:t>
      </w:r>
      <w:bookmarkEnd w:id="192"/>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lastRenderedPageBreak/>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3" w:name="_Toc242000858"/>
      <w:r w:rsidRPr="0011482A">
        <w:rPr>
          <w:rStyle w:val="CharSectNo"/>
        </w:rPr>
        <w:t>1.60</w:t>
      </w:r>
      <w:r>
        <w:tab/>
        <w:t>Mast antennas</w:t>
      </w:r>
      <w:bookmarkEnd w:id="193"/>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lastRenderedPageBreak/>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lastRenderedPageBreak/>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4" w:name="_Toc242000859"/>
      <w:r w:rsidRPr="0011482A">
        <w:rPr>
          <w:rStyle w:val="CharSectNo"/>
        </w:rPr>
        <w:t>1.61</w:t>
      </w:r>
      <w:r>
        <w:tab/>
        <w:t>Flag poles</w:t>
      </w:r>
      <w:bookmarkEnd w:id="194"/>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227508">
      <w:pPr>
        <w:pStyle w:val="Apara"/>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AB1BB3" w:rsidRPr="0011482A" w:rsidRDefault="00AB1BB3">
      <w:pPr>
        <w:pStyle w:val="Sched-Form"/>
      </w:pPr>
      <w:bookmarkStart w:id="195" w:name="_Toc242000860"/>
      <w:r w:rsidRPr="0011482A">
        <w:rPr>
          <w:rStyle w:val="CharDivNo"/>
        </w:rPr>
        <w:t>Division 1.3.3</w:t>
      </w:r>
      <w:r>
        <w:tab/>
      </w:r>
      <w:r w:rsidRPr="0011482A">
        <w:rPr>
          <w:rStyle w:val="CharDivText"/>
        </w:rPr>
        <w:t>Exempt developments—signs</w:t>
      </w:r>
      <w:bookmarkEnd w:id="195"/>
    </w:p>
    <w:p w:rsidR="00AB1BB3" w:rsidRDefault="00AB1BB3">
      <w:pPr>
        <w:pStyle w:val="AH5Sec"/>
      </w:pPr>
      <w:bookmarkStart w:id="196" w:name="_Toc242000861"/>
      <w:r w:rsidRPr="0011482A">
        <w:rPr>
          <w:rStyle w:val="CharSectNo"/>
        </w:rPr>
        <w:t>1.65</w:t>
      </w:r>
      <w:r>
        <w:tab/>
        <w:t>Minor public works signs excluded—div 1.3.3</w:t>
      </w:r>
      <w:bookmarkEnd w:id="196"/>
    </w:p>
    <w:p w:rsidR="00AB1BB3" w:rsidRDefault="00AB1BB3">
      <w:pPr>
        <w:pStyle w:val="Amainreturn"/>
      </w:pPr>
      <w:r>
        <w:t>This division does not apply to the putting up, attaching or displaying of a sign that is minor public works within the meaning of section 1.90.</w:t>
      </w:r>
    </w:p>
    <w:p w:rsidR="00E0604D" w:rsidRDefault="00E0604D" w:rsidP="00E0604D">
      <w:pPr>
        <w:pStyle w:val="AH5Sec"/>
      </w:pPr>
      <w:bookmarkStart w:id="197" w:name="_Toc242000862"/>
      <w:r w:rsidRPr="0011482A">
        <w:rPr>
          <w:rStyle w:val="CharSectNo"/>
        </w:rPr>
        <w:lastRenderedPageBreak/>
        <w:t>1.66</w:t>
      </w:r>
      <w:r w:rsidRPr="00E52122">
        <w:tab/>
      </w:r>
      <w:r>
        <w:t xml:space="preserve">Meaning of </w:t>
      </w:r>
      <w:r w:rsidRPr="00B95EB7">
        <w:rPr>
          <w:rStyle w:val="charItals"/>
        </w:rPr>
        <w:t>prescribed general exemption criteria</w:t>
      </w:r>
      <w:r>
        <w:t>—div 1.3.3</w:t>
      </w:r>
      <w:bookmarkEnd w:id="197"/>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198" w:name="_Toc242000863"/>
      <w:r w:rsidRPr="0011482A">
        <w:rPr>
          <w:rStyle w:val="CharSectNo"/>
        </w:rPr>
        <w:t>1.67</w:t>
      </w:r>
      <w:r>
        <w:tab/>
        <w:t>Signs attached etc to buildings, structures and land</w:t>
      </w:r>
      <w:bookmarkEnd w:id="198"/>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lastRenderedPageBreak/>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9" w:name="_Toc242000864"/>
      <w:r w:rsidRPr="0011482A">
        <w:rPr>
          <w:rStyle w:val="CharSectNo"/>
        </w:rPr>
        <w:t>1.68</w:t>
      </w:r>
      <w:r>
        <w:tab/>
        <w:t>Moveable signs in public places</w:t>
      </w:r>
      <w:bookmarkEnd w:id="199"/>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0" w:name="_Toc242000865"/>
      <w:r w:rsidRPr="0011482A">
        <w:rPr>
          <w:rStyle w:val="CharSectNo"/>
        </w:rPr>
        <w:t>1.69</w:t>
      </w:r>
      <w:r>
        <w:tab/>
        <w:t>Temporary signs</w:t>
      </w:r>
      <w:bookmarkEnd w:id="200"/>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lastRenderedPageBreak/>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1" w:name="_Toc242000866"/>
      <w:r w:rsidRPr="0011482A">
        <w:rPr>
          <w:rStyle w:val="CharSectNo"/>
        </w:rPr>
        <w:t>1.70</w:t>
      </w:r>
      <w:r>
        <w:tab/>
        <w:t>Signs—information about future urban areas</w:t>
      </w:r>
      <w:bookmarkEnd w:id="201"/>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11482A" w:rsidRDefault="00AB1BB3">
      <w:pPr>
        <w:pStyle w:val="Sched-Form"/>
      </w:pPr>
      <w:bookmarkStart w:id="202" w:name="_Toc242000867"/>
      <w:r w:rsidRPr="0011482A">
        <w:rPr>
          <w:rStyle w:val="CharDivNo"/>
        </w:rPr>
        <w:lastRenderedPageBreak/>
        <w:t>Division 1.3.4</w:t>
      </w:r>
      <w:r>
        <w:tab/>
      </w:r>
      <w:r w:rsidRPr="0011482A">
        <w:rPr>
          <w:rStyle w:val="CharDivText"/>
        </w:rPr>
        <w:t>Exempt developments—lease variations</w:t>
      </w:r>
      <w:bookmarkEnd w:id="202"/>
    </w:p>
    <w:p w:rsidR="002738CF" w:rsidRPr="0010238C" w:rsidRDefault="002738CF" w:rsidP="002738CF">
      <w:pPr>
        <w:pStyle w:val="AH5Sec"/>
        <w:rPr>
          <w:lang w:eastAsia="en-AU"/>
        </w:rPr>
      </w:pPr>
      <w:bookmarkStart w:id="203" w:name="_Toc242000868"/>
      <w:r w:rsidRPr="0011482A">
        <w:rPr>
          <w:rStyle w:val="CharSectNo"/>
        </w:rPr>
        <w:t>1.75</w:t>
      </w:r>
      <w:r w:rsidRPr="0010238C">
        <w:rPr>
          <w:lang w:eastAsia="en-AU"/>
        </w:rPr>
        <w:tab/>
        <w:t>Lease variations—exempt developments</w:t>
      </w:r>
      <w:bookmarkEnd w:id="203"/>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4" w:name="_Toc242000869"/>
      <w:r w:rsidRPr="0011482A">
        <w:rPr>
          <w:rStyle w:val="CharSectNo"/>
        </w:rPr>
        <w:t>1.76</w:t>
      </w:r>
      <w:r w:rsidRPr="0010238C">
        <w:rPr>
          <w:lang w:eastAsia="en-AU"/>
        </w:rPr>
        <w:tab/>
        <w:t>Lease variations—withdrawal of part of land</w:t>
      </w:r>
      <w:bookmarkEnd w:id="204"/>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738CF" w:rsidRPr="0010238C" w:rsidRDefault="002738CF" w:rsidP="002738CF">
      <w:pPr>
        <w:pStyle w:val="AH5Sec"/>
        <w:rPr>
          <w:lang w:eastAsia="en-AU"/>
        </w:rPr>
      </w:pPr>
      <w:bookmarkStart w:id="205" w:name="_Toc242000870"/>
      <w:r w:rsidRPr="0011482A">
        <w:rPr>
          <w:rStyle w:val="CharSectNo"/>
        </w:rPr>
        <w:t>1.77</w:t>
      </w:r>
      <w:r w:rsidRPr="0010238C">
        <w:rPr>
          <w:lang w:eastAsia="en-AU"/>
        </w:rPr>
        <w:tab/>
        <w:t>Lease variations—subdivision for unit titles</w:t>
      </w:r>
      <w:bookmarkEnd w:id="205"/>
    </w:p>
    <w:p w:rsidR="002738CF" w:rsidRPr="0010238C" w:rsidRDefault="002738CF" w:rsidP="002738CF">
      <w:pPr>
        <w:pStyle w:val="Amainreturn"/>
        <w:rPr>
          <w:szCs w:val="24"/>
          <w:lang w:eastAsia="en-AU"/>
        </w:rPr>
      </w:pPr>
      <w:r w:rsidRPr="0010238C">
        <w:rPr>
          <w:lang w:eastAsia="en-AU"/>
        </w:rPr>
        <w:t xml:space="preserve">The variation of a lease for the purpose of subdividing the land under the </w:t>
      </w:r>
      <w:r w:rsidRPr="0010238C">
        <w:rPr>
          <w:i/>
          <w:iCs/>
          <w:lang w:eastAsia="en-AU"/>
        </w:rPr>
        <w:t>Unit Titles Act 2001</w:t>
      </w:r>
      <w:r w:rsidRPr="0010238C">
        <w:rPr>
          <w:iCs/>
          <w:lang w:eastAsia="en-AU"/>
        </w:rPr>
        <w:t>.</w:t>
      </w:r>
      <w:r w:rsidRPr="0010238C">
        <w:rPr>
          <w:i/>
          <w:iCs/>
          <w:lang w:eastAsia="en-AU"/>
        </w:rPr>
        <w:t xml:space="preserve"> </w:t>
      </w:r>
    </w:p>
    <w:p w:rsidR="002738CF" w:rsidRPr="0010238C" w:rsidRDefault="002738CF" w:rsidP="002738CF">
      <w:pPr>
        <w:pStyle w:val="AH5Sec"/>
        <w:rPr>
          <w:lang w:eastAsia="en-AU"/>
        </w:rPr>
      </w:pPr>
      <w:bookmarkStart w:id="206" w:name="_Toc242000871"/>
      <w:r w:rsidRPr="0011482A">
        <w:rPr>
          <w:rStyle w:val="CharSectNo"/>
        </w:rPr>
        <w:t>1.78</w:t>
      </w:r>
      <w:r w:rsidRPr="0010238C">
        <w:rPr>
          <w:lang w:eastAsia="en-AU"/>
        </w:rPr>
        <w:tab/>
        <w:t>Lease variations—other subdivisions</w:t>
      </w:r>
      <w:bookmarkEnd w:id="206"/>
    </w:p>
    <w:p w:rsidR="002738CF" w:rsidRPr="0010238C" w:rsidRDefault="002738CF" w:rsidP="002738CF">
      <w:pPr>
        <w:pStyle w:val="Amainreturn"/>
        <w:rPr>
          <w:szCs w:val="24"/>
          <w:lang w:eastAsia="en-AU"/>
        </w:rPr>
      </w:pPr>
      <w:r w:rsidRPr="0010238C">
        <w:rPr>
          <w:lang w:eastAsia="en-AU"/>
        </w:rPr>
        <w:t xml:space="preserve">The variation of a lease for the purpose of subdividing the land </w:t>
      </w:r>
      <w:r w:rsidRPr="0010238C">
        <w:rPr>
          <w:szCs w:val="24"/>
          <w:lang w:eastAsia="en-AU"/>
        </w:rPr>
        <w:t>(other than a subdivision to which section 1.77 applies)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11482A" w:rsidRDefault="00AB1BB3">
      <w:pPr>
        <w:pStyle w:val="Sched-Form"/>
      </w:pPr>
      <w:bookmarkStart w:id="207" w:name="_Toc242000872"/>
      <w:r w:rsidRPr="0011482A">
        <w:rPr>
          <w:rStyle w:val="CharDivNo"/>
        </w:rPr>
        <w:t>Division 1.3.5</w:t>
      </w:r>
      <w:r>
        <w:tab/>
      </w:r>
      <w:r w:rsidRPr="0011482A">
        <w:rPr>
          <w:rStyle w:val="CharDivText"/>
        </w:rPr>
        <w:t>Exempt developments—rural leases</w:t>
      </w:r>
      <w:bookmarkEnd w:id="207"/>
    </w:p>
    <w:p w:rsidR="00AB1BB3" w:rsidRDefault="00AB1BB3">
      <w:pPr>
        <w:pStyle w:val="AH5Sec"/>
      </w:pPr>
      <w:bookmarkStart w:id="208" w:name="_Toc242000873"/>
      <w:r w:rsidRPr="0011482A">
        <w:rPr>
          <w:rStyle w:val="CharSectNo"/>
        </w:rPr>
        <w:t>1.85</w:t>
      </w:r>
      <w:r>
        <w:tab/>
        <w:t>Rural lease developments generally</w:t>
      </w:r>
      <w:bookmarkEnd w:id="208"/>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lastRenderedPageBreak/>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lastRenderedPageBreak/>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9" w:name="_Toc242000874"/>
      <w:r w:rsidRPr="0011482A">
        <w:rPr>
          <w:rStyle w:val="CharSectNo"/>
        </w:rPr>
        <w:t>1.86</w:t>
      </w:r>
      <w:r>
        <w:tab/>
        <w:t>Rural leases—consolidation of rural leases</w:t>
      </w:r>
      <w:bookmarkEnd w:id="209"/>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11482A" w:rsidRDefault="00AB1BB3">
      <w:pPr>
        <w:pStyle w:val="Sched-Form"/>
      </w:pPr>
      <w:bookmarkStart w:id="210" w:name="_Toc242000875"/>
      <w:r w:rsidRPr="0011482A">
        <w:rPr>
          <w:rStyle w:val="CharDivNo"/>
        </w:rPr>
        <w:t>Division 1.3.6</w:t>
      </w:r>
      <w:r>
        <w:tab/>
      </w:r>
      <w:r w:rsidRPr="0011482A">
        <w:rPr>
          <w:rStyle w:val="CharDivText"/>
        </w:rPr>
        <w:t>Exempt developments—Territory developments</w:t>
      </w:r>
      <w:bookmarkEnd w:id="210"/>
    </w:p>
    <w:p w:rsidR="00AB1BB3" w:rsidRDefault="00AB1BB3">
      <w:pPr>
        <w:pStyle w:val="Schclauseheading"/>
      </w:pPr>
      <w:bookmarkStart w:id="211" w:name="_Toc242000876"/>
      <w:r w:rsidRPr="0011482A">
        <w:rPr>
          <w:rStyle w:val="CharSectNo"/>
        </w:rPr>
        <w:t>1.90</w:t>
      </w:r>
      <w:r>
        <w:tab/>
        <w:t>Minor public works</w:t>
      </w:r>
      <w:bookmarkEnd w:id="211"/>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lastRenderedPageBreak/>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lastRenderedPageBreak/>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12" w:name="_Toc242000877"/>
      <w:r w:rsidRPr="0011482A">
        <w:rPr>
          <w:rStyle w:val="CharSectNo"/>
        </w:rPr>
        <w:t>1.91</w:t>
      </w:r>
      <w:r>
        <w:rPr>
          <w:szCs w:val="24"/>
        </w:rPr>
        <w:tab/>
      </w:r>
      <w:r>
        <w:t>Landscape works</w:t>
      </w:r>
      <w:bookmarkEnd w:id="212"/>
    </w:p>
    <w:p w:rsidR="00AB1BB3" w:rsidRDefault="00AB1BB3">
      <w:pPr>
        <w:pStyle w:val="Amainreturn"/>
      </w:pPr>
      <w:r>
        <w:t>Work by or for the Territory that affects the landscape of land if—</w:t>
      </w:r>
    </w:p>
    <w:p w:rsidR="00AB1BB3" w:rsidRDefault="00AB1BB3">
      <w:pPr>
        <w:pStyle w:val="SchApara"/>
        <w:keepNext/>
      </w:pPr>
      <w:r>
        <w:lastRenderedPageBreak/>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13" w:name="_Toc242000878"/>
      <w:r w:rsidRPr="0011482A">
        <w:rPr>
          <w:rStyle w:val="CharSectNo"/>
        </w:rPr>
        <w:t>1.92</w:t>
      </w:r>
      <w:r>
        <w:tab/>
        <w:t>Plantation forestry</w:t>
      </w:r>
      <w:bookmarkEnd w:id="213"/>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4" w:name="_Toc242000879"/>
      <w:r w:rsidRPr="0011482A">
        <w:rPr>
          <w:rStyle w:val="CharSectNo"/>
        </w:rPr>
        <w:t>1.93</w:t>
      </w:r>
      <w:r>
        <w:rPr>
          <w:szCs w:val="24"/>
        </w:rPr>
        <w:tab/>
        <w:t>Waterway protection work</w:t>
      </w:r>
      <w:bookmarkEnd w:id="214"/>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lastRenderedPageBreak/>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5" w:name="_Toc242000880"/>
      <w:r w:rsidRPr="0011482A">
        <w:rPr>
          <w:rStyle w:val="CharSectNo"/>
        </w:rPr>
        <w:lastRenderedPageBreak/>
        <w:t>1.94</w:t>
      </w:r>
      <w:r>
        <w:tab/>
        <w:t>Emergencies affecting public health or safety or property</w:t>
      </w:r>
      <w:bookmarkEnd w:id="215"/>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6" w:name="_Toc242000881"/>
      <w:r w:rsidRPr="0011482A">
        <w:rPr>
          <w:rStyle w:val="CharSectNo"/>
        </w:rPr>
        <w:t>1.95</w:t>
      </w:r>
      <w:r>
        <w:tab/>
        <w:t>Temporary flood mitigation measures</w:t>
      </w:r>
      <w:bookmarkEnd w:id="216"/>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11482A" w:rsidRDefault="009259CF" w:rsidP="009259CF">
      <w:pPr>
        <w:pStyle w:val="AH3Div"/>
      </w:pPr>
      <w:bookmarkStart w:id="217" w:name="_Toc242000882"/>
      <w:r w:rsidRPr="0011482A">
        <w:rPr>
          <w:rStyle w:val="CharDivNo"/>
        </w:rPr>
        <w:t>Division 1.3.6A</w:t>
      </w:r>
      <w:r>
        <w:tab/>
      </w:r>
      <w:r w:rsidRPr="0011482A">
        <w:rPr>
          <w:rStyle w:val="CharDivText"/>
        </w:rPr>
        <w:t>Exempt developments—schools</w:t>
      </w:r>
      <w:bookmarkEnd w:id="217"/>
    </w:p>
    <w:p w:rsidR="009259CF" w:rsidRDefault="009259CF" w:rsidP="009259CF">
      <w:pPr>
        <w:pStyle w:val="AH4SubDiv"/>
      </w:pPr>
      <w:bookmarkStart w:id="218" w:name="_Toc242000883"/>
      <w:r>
        <w:t>Subdivision 1.3.6A.1</w:t>
      </w:r>
      <w:r>
        <w:tab/>
        <w:t>Preliminary</w:t>
      </w:r>
      <w:bookmarkEnd w:id="218"/>
    </w:p>
    <w:p w:rsidR="009259CF" w:rsidRDefault="009259CF" w:rsidP="009259CF">
      <w:pPr>
        <w:pStyle w:val="AH5Sec"/>
      </w:pPr>
      <w:bookmarkStart w:id="219" w:name="_Toc242000884"/>
      <w:r w:rsidRPr="0011482A">
        <w:rPr>
          <w:rStyle w:val="CharSectNo"/>
        </w:rPr>
        <w:t>1.96</w:t>
      </w:r>
      <w:r>
        <w:tab/>
        <w:t>Definitions—div 1.3.6A</w:t>
      </w:r>
      <w:bookmarkEnd w:id="219"/>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0" w:name="_Toc242000885"/>
      <w:r w:rsidRPr="0011482A">
        <w:rPr>
          <w:rStyle w:val="CharSectNo"/>
        </w:rPr>
        <w:t>1.96A</w:t>
      </w:r>
      <w:r>
        <w:tab/>
        <w:t xml:space="preserve">Meaning of </w:t>
      </w:r>
      <w:r w:rsidRPr="002369DA">
        <w:rPr>
          <w:rStyle w:val="charItals"/>
        </w:rPr>
        <w:t>existing school</w:t>
      </w:r>
      <w:r>
        <w:t>—div 1.3.6A</w:t>
      </w:r>
      <w:bookmarkEnd w:id="220"/>
    </w:p>
    <w:p w:rsidR="00973401" w:rsidRPr="008E3FB6" w:rsidRDefault="00973401" w:rsidP="00973401">
      <w:pPr>
        <w:pStyle w:val="Amain"/>
      </w:pPr>
      <w:r>
        <w:tab/>
        <w:t>(1)</w:t>
      </w:r>
      <w:r>
        <w:tab/>
        <w:t>In this division:</w:t>
      </w:r>
    </w:p>
    <w:p w:rsidR="00973401" w:rsidRDefault="00973401" w:rsidP="00973401">
      <w:pPr>
        <w:pStyle w:val="aDef"/>
      </w:pPr>
      <w:r>
        <w:rPr>
          <w:b/>
          <w:i/>
        </w:rPr>
        <w:lastRenderedPageBreak/>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973401">
      <w:pPr>
        <w:pStyle w:val="aDefpara"/>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lastRenderedPageBreak/>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1" w:name="_Toc242000886"/>
      <w:r w:rsidRPr="0011482A">
        <w:rPr>
          <w:rStyle w:val="CharSectNo"/>
        </w:rPr>
        <w:t>1.97</w:t>
      </w:r>
      <w:r w:rsidRPr="00F13B1E">
        <w:tab/>
        <w:t xml:space="preserve">Meaning of </w:t>
      </w:r>
      <w:r w:rsidRPr="008D1AF5">
        <w:rPr>
          <w:rStyle w:val="charItals"/>
        </w:rPr>
        <w:t>existing school campus</w:t>
      </w:r>
      <w:r w:rsidRPr="00F13B1E">
        <w:t>—regulation</w:t>
      </w:r>
      <w:bookmarkEnd w:id="221"/>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2" w:name="_Toc242000887"/>
      <w:r w:rsidRPr="0011482A">
        <w:rPr>
          <w:rStyle w:val="CharSectNo"/>
        </w:rPr>
        <w:t>1.98</w:t>
      </w:r>
      <w:r>
        <w:tab/>
        <w:t>Application—div 1.3.6A</w:t>
      </w:r>
      <w:bookmarkEnd w:id="222"/>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3" w:name="_Toc242000888"/>
      <w:r w:rsidRPr="0011482A">
        <w:rPr>
          <w:rStyle w:val="CharSectNo"/>
        </w:rPr>
        <w:t>1.99</w:t>
      </w:r>
      <w:r>
        <w:tab/>
        <w:t>General exemption criteria</w:t>
      </w:r>
      <w:bookmarkEnd w:id="223"/>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4" w:name="_Toc242000889"/>
      <w:r w:rsidRPr="0011482A">
        <w:rPr>
          <w:rStyle w:val="CharSectNo"/>
        </w:rPr>
        <w:t>1.99A</w:t>
      </w:r>
      <w:r>
        <w:tab/>
        <w:t>Activities not developments</w:t>
      </w:r>
      <w:bookmarkEnd w:id="224"/>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5" w:name="_Toc242000890"/>
      <w:r w:rsidRPr="0011482A">
        <w:rPr>
          <w:rStyle w:val="CharSectNo"/>
        </w:rPr>
        <w:t>1.99B</w:t>
      </w:r>
      <w:r w:rsidRPr="00C84658">
        <w:tab/>
        <w:t>Review of division</w:t>
      </w:r>
      <w:bookmarkEnd w:id="225"/>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lastRenderedPageBreak/>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6" w:name="_Toc242000891"/>
      <w:r>
        <w:t>Subdivision 1.3.6A.2</w:t>
      </w:r>
      <w:r>
        <w:tab/>
        <w:t>Exemptions—schools</w:t>
      </w:r>
      <w:bookmarkEnd w:id="226"/>
    </w:p>
    <w:p w:rsidR="009259CF" w:rsidRDefault="009259CF" w:rsidP="009259CF">
      <w:pPr>
        <w:pStyle w:val="AH5Sec"/>
      </w:pPr>
      <w:bookmarkStart w:id="227" w:name="_Toc242000892"/>
      <w:r w:rsidRPr="0011482A">
        <w:rPr>
          <w:rStyle w:val="CharSectNo"/>
        </w:rPr>
        <w:t>1.99C</w:t>
      </w:r>
      <w:r>
        <w:tab/>
      </w:r>
      <w:r w:rsidRPr="00855801">
        <w:t>Schools—new</w:t>
      </w:r>
      <w:r>
        <w:t xml:space="preserve"> buildings or alterations to buildings</w:t>
      </w:r>
      <w:bookmarkEnd w:id="227"/>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lastRenderedPageBreak/>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8" w:name="_Toc242000893"/>
      <w:r w:rsidRPr="0011482A">
        <w:rPr>
          <w:rStyle w:val="CharSectNo"/>
        </w:rPr>
        <w:t>1.99D</w:t>
      </w:r>
      <w:r w:rsidRPr="00F13B1E">
        <w:tab/>
        <w:t>Schools—minor alterations</w:t>
      </w:r>
      <w:bookmarkEnd w:id="228"/>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lastRenderedPageBreak/>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9" w:name="_Toc242000894"/>
      <w:r w:rsidRPr="0011482A">
        <w:rPr>
          <w:rStyle w:val="CharSectNo"/>
        </w:rPr>
        <w:t>1.99E</w:t>
      </w:r>
      <w:r>
        <w:tab/>
      </w:r>
      <w:r w:rsidRPr="00855801">
        <w:t>Schools—</w:t>
      </w:r>
      <w:r>
        <w:t>entrances</w:t>
      </w:r>
      <w:bookmarkEnd w:id="229"/>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0" w:name="_Toc242000895"/>
      <w:r w:rsidRPr="0011482A">
        <w:rPr>
          <w:rStyle w:val="CharSectNo"/>
        </w:rPr>
        <w:t>1.99F</w:t>
      </w:r>
      <w:r w:rsidRPr="00F13B1E">
        <w:tab/>
        <w:t>Schools—verandahs etc</w:t>
      </w:r>
      <w:bookmarkEnd w:id="230"/>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lastRenderedPageBreak/>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1" w:name="_Toc242000896"/>
      <w:r w:rsidRPr="0011482A">
        <w:rPr>
          <w:rStyle w:val="CharSectNo"/>
        </w:rPr>
        <w:t>1.99G</w:t>
      </w:r>
      <w:r>
        <w:tab/>
      </w:r>
      <w:r w:rsidRPr="00855801">
        <w:t>Schools—</w:t>
      </w:r>
      <w:r>
        <w:t>signs</w:t>
      </w:r>
      <w:bookmarkEnd w:id="231"/>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lastRenderedPageBreak/>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2" w:name="_Toc242000897"/>
      <w:r w:rsidRPr="0011482A">
        <w:rPr>
          <w:rStyle w:val="CharSectNo"/>
        </w:rPr>
        <w:t>1.99H</w:t>
      </w:r>
      <w:r>
        <w:tab/>
      </w:r>
      <w:r w:rsidRPr="00855801">
        <w:t>Schools—</w:t>
      </w:r>
      <w:r>
        <w:t xml:space="preserve">playground </w:t>
      </w:r>
      <w:r w:rsidRPr="00681432">
        <w:t>and exercise</w:t>
      </w:r>
      <w:r>
        <w:t xml:space="preserve"> equipment</w:t>
      </w:r>
      <w:bookmarkEnd w:id="232"/>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3" w:name="_Toc242000898"/>
      <w:r w:rsidRPr="0011482A">
        <w:rPr>
          <w:rStyle w:val="CharSectNo"/>
        </w:rPr>
        <w:t>1.99I</w:t>
      </w:r>
      <w:r>
        <w:tab/>
      </w:r>
      <w:r w:rsidRPr="00855801">
        <w:t>Schools—</w:t>
      </w:r>
      <w:r>
        <w:t>fences</w:t>
      </w:r>
      <w:bookmarkEnd w:id="233"/>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lastRenderedPageBreak/>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4" w:name="_Toc242000899"/>
      <w:r w:rsidRPr="0011482A">
        <w:rPr>
          <w:rStyle w:val="CharSectNo"/>
        </w:rPr>
        <w:t>1.99J</w:t>
      </w:r>
      <w:r>
        <w:tab/>
      </w:r>
      <w:r w:rsidRPr="00855801">
        <w:t>Schools—</w:t>
      </w:r>
      <w:r>
        <w:t>shade structures</w:t>
      </w:r>
      <w:bookmarkEnd w:id="234"/>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5" w:name="_Toc242000900"/>
      <w:r w:rsidRPr="0011482A">
        <w:rPr>
          <w:rStyle w:val="CharSectNo"/>
        </w:rPr>
        <w:t>1.99K</w:t>
      </w:r>
      <w:r>
        <w:tab/>
      </w:r>
      <w:r w:rsidRPr="00855801">
        <w:t>Schools—</w:t>
      </w:r>
      <w:r>
        <w:t>covered external walkways</w:t>
      </w:r>
      <w:bookmarkEnd w:id="235"/>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lastRenderedPageBreak/>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6" w:name="_Toc242000901"/>
      <w:r w:rsidRPr="0011482A">
        <w:rPr>
          <w:rStyle w:val="CharSectNo"/>
        </w:rPr>
        <w:t>1.99L</w:t>
      </w:r>
      <w:r>
        <w:tab/>
      </w:r>
      <w:r w:rsidRPr="00855801">
        <w:t>Schools—</w:t>
      </w:r>
      <w:r>
        <w:t>flag poles</w:t>
      </w:r>
      <w:bookmarkEnd w:id="236"/>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7" w:name="_Toc242000902"/>
      <w:r w:rsidRPr="0011482A">
        <w:rPr>
          <w:rStyle w:val="CharSectNo"/>
        </w:rPr>
        <w:t>1.99M</w:t>
      </w:r>
      <w:r>
        <w:tab/>
      </w:r>
      <w:r w:rsidRPr="00855801">
        <w:t>Schools—</w:t>
      </w:r>
      <w:r>
        <w:t>water tanks</w:t>
      </w:r>
      <w:bookmarkEnd w:id="237"/>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8" w:name="_Toc242000903"/>
      <w:r w:rsidRPr="0011482A">
        <w:rPr>
          <w:rStyle w:val="CharSectNo"/>
        </w:rPr>
        <w:t>1.99N</w:t>
      </w:r>
      <w:r>
        <w:tab/>
      </w:r>
      <w:r w:rsidRPr="00855801">
        <w:t>Schools—</w:t>
      </w:r>
      <w:r>
        <w:t>landscape gardening</w:t>
      </w:r>
      <w:bookmarkEnd w:id="238"/>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lastRenderedPageBreak/>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9" w:name="_Toc242000904"/>
      <w:r w:rsidRPr="0011482A">
        <w:rPr>
          <w:rStyle w:val="CharSectNo"/>
        </w:rPr>
        <w:t>1.99O</w:t>
      </w:r>
      <w:r>
        <w:tab/>
      </w:r>
      <w:r w:rsidRPr="00855801">
        <w:t>Schools—</w:t>
      </w:r>
      <w:r>
        <w:t>car parks</w:t>
      </w:r>
      <w:bookmarkEnd w:id="239"/>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lastRenderedPageBreak/>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0" w:name="_Toc242000905"/>
      <w:r w:rsidRPr="0011482A">
        <w:rPr>
          <w:rStyle w:val="CharSectNo"/>
        </w:rPr>
        <w:t>1.99P</w:t>
      </w:r>
      <w:r>
        <w:tab/>
      </w:r>
      <w:r w:rsidRPr="00855801">
        <w:t>Schools—</w:t>
      </w:r>
      <w:r>
        <w:t>bicycle enclosures</w:t>
      </w:r>
      <w:bookmarkEnd w:id="240"/>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1" w:name="_Toc242000906"/>
      <w:r w:rsidRPr="0011482A">
        <w:rPr>
          <w:rStyle w:val="CharSectNo"/>
        </w:rPr>
        <w:t>1.99Q</w:t>
      </w:r>
      <w:r>
        <w:tab/>
      </w:r>
      <w:r w:rsidRPr="00855801">
        <w:t>Schools—</w:t>
      </w:r>
      <w:r>
        <w:t>toilet and change room facilities</w:t>
      </w:r>
      <w:bookmarkEnd w:id="241"/>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2" w:name="_Toc242000907"/>
      <w:r w:rsidRPr="0011482A">
        <w:rPr>
          <w:rStyle w:val="CharSectNo"/>
        </w:rPr>
        <w:t>1.99R</w:t>
      </w:r>
      <w:r>
        <w:tab/>
      </w:r>
      <w:r w:rsidRPr="00855801">
        <w:t>Schools—</w:t>
      </w:r>
      <w:r>
        <w:t>driveways</w:t>
      </w:r>
      <w:bookmarkEnd w:id="242"/>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3" w:name="_Toc242000908"/>
      <w:r w:rsidRPr="0011482A">
        <w:rPr>
          <w:rStyle w:val="CharSectNo"/>
        </w:rPr>
        <w:t>1.99S</w:t>
      </w:r>
      <w:r>
        <w:tab/>
      </w:r>
      <w:r w:rsidRPr="00855801">
        <w:t>Schools—</w:t>
      </w:r>
      <w:r>
        <w:t>security cameras</w:t>
      </w:r>
      <w:bookmarkEnd w:id="243"/>
    </w:p>
    <w:p w:rsidR="009259CF" w:rsidRDefault="009259CF" w:rsidP="009259CF">
      <w:pPr>
        <w:pStyle w:val="Amainreturn"/>
      </w:pPr>
      <w:r>
        <w:t>Installing a security camera.</w:t>
      </w:r>
    </w:p>
    <w:p w:rsidR="009259CF" w:rsidRDefault="009259CF" w:rsidP="009259CF">
      <w:pPr>
        <w:pStyle w:val="AH5Sec"/>
      </w:pPr>
      <w:bookmarkStart w:id="244" w:name="_Toc242000909"/>
      <w:r w:rsidRPr="0011482A">
        <w:rPr>
          <w:rStyle w:val="CharSectNo"/>
        </w:rPr>
        <w:lastRenderedPageBreak/>
        <w:t>1.99T</w:t>
      </w:r>
      <w:r>
        <w:tab/>
      </w:r>
      <w:r w:rsidRPr="00855801">
        <w:t>Schools—</w:t>
      </w:r>
      <w:r>
        <w:t>external lighting</w:t>
      </w:r>
      <w:bookmarkEnd w:id="244"/>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5" w:name="_Toc242000910"/>
      <w:r w:rsidRPr="0011482A">
        <w:rPr>
          <w:rStyle w:val="CharSectNo"/>
        </w:rPr>
        <w:t>1.99U</w:t>
      </w:r>
      <w:r>
        <w:tab/>
      </w:r>
      <w:r w:rsidRPr="00855801">
        <w:t>Schools—</w:t>
      </w:r>
      <w:r>
        <w:t>demountable and transportable buildings</w:t>
      </w:r>
      <w:bookmarkEnd w:id="245"/>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6" w:name="_Toc242000911"/>
      <w:r w:rsidRPr="0011482A">
        <w:rPr>
          <w:rStyle w:val="CharSectNo"/>
        </w:rPr>
        <w:t>1.99V</w:t>
      </w:r>
      <w:r>
        <w:tab/>
      </w:r>
      <w:r w:rsidRPr="00855801">
        <w:t>Schools—</w:t>
      </w:r>
      <w:r>
        <w:t>class 10b structures</w:t>
      </w:r>
      <w:bookmarkEnd w:id="246"/>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11482A" w:rsidRDefault="00AB1BB3">
      <w:pPr>
        <w:pStyle w:val="Sched-Form"/>
      </w:pPr>
      <w:bookmarkStart w:id="247" w:name="_Toc242000912"/>
      <w:r w:rsidRPr="0011482A">
        <w:rPr>
          <w:rStyle w:val="CharDivNo"/>
        </w:rPr>
        <w:lastRenderedPageBreak/>
        <w:t>Division 1.3.7</w:t>
      </w:r>
      <w:r>
        <w:tab/>
      </w:r>
      <w:r w:rsidRPr="0011482A">
        <w:rPr>
          <w:rStyle w:val="CharDivText"/>
        </w:rPr>
        <w:t>Exempt developments—other exemptions</w:t>
      </w:r>
      <w:bookmarkEnd w:id="247"/>
    </w:p>
    <w:p w:rsidR="001D0D9E" w:rsidRPr="00D52F07" w:rsidRDefault="001D0D9E" w:rsidP="001D0D9E">
      <w:pPr>
        <w:pStyle w:val="AH5Sec"/>
      </w:pPr>
      <w:bookmarkStart w:id="248" w:name="_Toc242000913"/>
      <w:r w:rsidRPr="0011482A">
        <w:rPr>
          <w:rStyle w:val="CharSectNo"/>
        </w:rPr>
        <w:t>1.100</w:t>
      </w:r>
      <w:r>
        <w:tab/>
        <w:t>Compliant single dwellings</w:t>
      </w:r>
      <w:bookmarkEnd w:id="248"/>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lastRenderedPageBreak/>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49" w:name="_Toc242000914"/>
      <w:r w:rsidRPr="0011482A">
        <w:rPr>
          <w:rStyle w:val="CharSectNo"/>
        </w:rPr>
        <w:lastRenderedPageBreak/>
        <w:t>1.100A</w:t>
      </w:r>
      <w:r w:rsidRPr="000D42A2">
        <w:tab/>
        <w:t>Otherwise non-compliant single dwellings</w:t>
      </w:r>
      <w:bookmarkEnd w:id="249"/>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lastRenderedPageBreak/>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lastRenderedPageBreak/>
        <w:t>setback</w:t>
      </w:r>
      <w:r w:rsidRPr="000D42A2">
        <w:t xml:space="preserve">—see the territory plan </w:t>
      </w:r>
      <w:r>
        <w:t>(</w:t>
      </w:r>
      <w:r w:rsidRPr="000D42A2">
        <w:t>13 Definitions).</w:t>
      </w:r>
    </w:p>
    <w:p w:rsidR="00707E79" w:rsidRPr="004B4D64" w:rsidRDefault="00707E79" w:rsidP="00707E79">
      <w:pPr>
        <w:pStyle w:val="AH5Sec"/>
      </w:pPr>
      <w:bookmarkStart w:id="250" w:name="_Toc242000915"/>
      <w:r w:rsidRPr="0011482A">
        <w:rPr>
          <w:rStyle w:val="CharSectNo"/>
        </w:rPr>
        <w:t>1.100B</w:t>
      </w:r>
      <w:r w:rsidRPr="004B4D64">
        <w:tab/>
        <w:t>Single dwellings—demolition</w:t>
      </w:r>
      <w:bookmarkEnd w:id="250"/>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1" w:name="_Toc242000916"/>
      <w:r w:rsidRPr="0011482A">
        <w:rPr>
          <w:rStyle w:val="CharSectNo"/>
        </w:rPr>
        <w:t>1.101</w:t>
      </w:r>
      <w:r w:rsidRPr="004B4D64">
        <w:tab/>
        <w:t xml:space="preserve">Buildings and </w:t>
      </w:r>
      <w:r w:rsidRPr="005D00BF">
        <w:t>structures—demolitio</w:t>
      </w:r>
      <w:r w:rsidRPr="003A632C">
        <w:t>n</w:t>
      </w:r>
      <w:bookmarkEnd w:id="251"/>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2" w:name="_Toc242000917"/>
      <w:r w:rsidRPr="0011482A">
        <w:rPr>
          <w:rStyle w:val="CharSectNo"/>
        </w:rPr>
        <w:lastRenderedPageBreak/>
        <w:t>1.102</w:t>
      </w:r>
      <w:r>
        <w:tab/>
        <w:t>Temporary use of land for emergency services training etc</w:t>
      </w:r>
      <w:bookmarkEnd w:id="252"/>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3" w:name="_Toc242000918"/>
      <w:r w:rsidRPr="0011482A">
        <w:rPr>
          <w:rStyle w:val="CharSectNo"/>
        </w:rPr>
        <w:t>1.103</w:t>
      </w:r>
      <w:r>
        <w:tab/>
        <w:t>Utility and telecommunications services</w:t>
      </w:r>
      <w:bookmarkEnd w:id="253"/>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lastRenderedPageBreak/>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4" w:name="_Toc242000919"/>
      <w:r w:rsidRPr="0011482A">
        <w:rPr>
          <w:rStyle w:val="CharSectNo"/>
        </w:rPr>
        <w:t>1.104</w:t>
      </w:r>
      <w:r>
        <w:tab/>
        <w:t>Landscape gardening</w:t>
      </w:r>
      <w:bookmarkEnd w:id="254"/>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lastRenderedPageBreak/>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5" w:name="_Toc242000920"/>
      <w:r w:rsidRPr="0011482A">
        <w:rPr>
          <w:rStyle w:val="CharSectNo"/>
        </w:rPr>
        <w:t>1.105</w:t>
      </w:r>
      <w:r>
        <w:tab/>
        <w:t>Works under Water Resources Act by non-territory entities</w:t>
      </w:r>
      <w:bookmarkEnd w:id="255"/>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lastRenderedPageBreak/>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6" w:name="_Toc242000921"/>
      <w:r w:rsidRPr="0011482A">
        <w:rPr>
          <w:rStyle w:val="CharSectNo"/>
        </w:rPr>
        <w:t>1.108</w:t>
      </w:r>
      <w:r>
        <w:tab/>
        <w:t>Home businesses conducted from residential leases</w:t>
      </w:r>
      <w:bookmarkEnd w:id="256"/>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7" w:name="_Toc242000922"/>
      <w:r w:rsidRPr="0011482A">
        <w:rPr>
          <w:rStyle w:val="CharSectNo"/>
        </w:rPr>
        <w:lastRenderedPageBreak/>
        <w:t>1.109</w:t>
      </w:r>
      <w:r>
        <w:tab/>
        <w:t>Designated areas—developments not involving lease variations</w:t>
      </w:r>
      <w:bookmarkEnd w:id="257"/>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8" w:name="_Toc242000923"/>
      <w:r w:rsidRPr="0011482A">
        <w:rPr>
          <w:rStyle w:val="CharSectNo"/>
        </w:rPr>
        <w:t>1.110</w:t>
      </w:r>
      <w:r w:rsidRPr="0000258B">
        <w:rPr>
          <w:lang w:eastAsia="en-AU"/>
        </w:rPr>
        <w:tab/>
        <w:t>Rebuilding damaged buildings and structures</w:t>
      </w:r>
      <w:bookmarkEnd w:id="258"/>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lastRenderedPageBreak/>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59" w:name="_Toc242000924"/>
      <w:r w:rsidRPr="0011482A">
        <w:rPr>
          <w:rStyle w:val="CharSectNo"/>
        </w:rPr>
        <w:t>1.111</w:t>
      </w:r>
      <w:r w:rsidRPr="0000258B">
        <w:rPr>
          <w:lang w:eastAsia="en-AU"/>
        </w:rPr>
        <w:tab/>
        <w:t>Bores</w:t>
      </w:r>
      <w:bookmarkEnd w:id="259"/>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11482A" w:rsidRDefault="00AB1BB3">
      <w:pPr>
        <w:pStyle w:val="Sched-Part"/>
      </w:pPr>
      <w:bookmarkStart w:id="260" w:name="_Toc242000925"/>
      <w:r w:rsidRPr="0011482A">
        <w:rPr>
          <w:rStyle w:val="CharPartNo"/>
        </w:rPr>
        <w:lastRenderedPageBreak/>
        <w:t>Part 1.4</w:t>
      </w:r>
      <w:r>
        <w:tab/>
      </w:r>
      <w:r w:rsidRPr="0011482A">
        <w:rPr>
          <w:rStyle w:val="CharPartText"/>
        </w:rPr>
        <w:t>Permitted open space boundary fence colours</w:t>
      </w:r>
      <w:bookmarkEnd w:id="260"/>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11482A" w:rsidRDefault="00AB1BB3">
      <w:pPr>
        <w:pStyle w:val="Sched-Part"/>
      </w:pPr>
      <w:bookmarkStart w:id="261" w:name="_Toc242000926"/>
      <w:r w:rsidRPr="0011482A">
        <w:rPr>
          <w:rStyle w:val="CharPartNo"/>
        </w:rPr>
        <w:lastRenderedPageBreak/>
        <w:t>Part 1.5</w:t>
      </w:r>
      <w:r>
        <w:tab/>
      </w:r>
      <w:r w:rsidRPr="0011482A">
        <w:rPr>
          <w:rStyle w:val="CharPartText"/>
        </w:rPr>
        <w:t>Tables of exempt signs</w:t>
      </w:r>
      <w:bookmarkEnd w:id="261"/>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11482A" w:rsidRDefault="00AB1BB3">
      <w:pPr>
        <w:pStyle w:val="Sched-heading"/>
      </w:pPr>
      <w:bookmarkStart w:id="262" w:name="_Toc242000927"/>
      <w:r w:rsidRPr="0011482A">
        <w:rPr>
          <w:rStyle w:val="CharChapNo"/>
        </w:rPr>
        <w:lastRenderedPageBreak/>
        <w:t>Schedule 1A</w:t>
      </w:r>
      <w:r>
        <w:tab/>
      </w:r>
      <w:r w:rsidRPr="0011482A">
        <w:rPr>
          <w:rStyle w:val="CharChapText"/>
        </w:rPr>
        <w:t>Permitted variations to approved and exempt developments</w:t>
      </w:r>
      <w:bookmarkEnd w:id="262"/>
    </w:p>
    <w:p w:rsidR="00AB1BB3" w:rsidRDefault="00AB1BB3">
      <w:pPr>
        <w:pStyle w:val="Apara"/>
        <w:rPr>
          <w:lang w:val="en-US"/>
        </w:rPr>
      </w:pPr>
      <w:r>
        <w:rPr>
          <w:sz w:val="18"/>
          <w:szCs w:val="18"/>
          <w:lang w:val="en-US"/>
        </w:rPr>
        <w:t>(see s 20 (2) and s 35)</w:t>
      </w:r>
    </w:p>
    <w:p w:rsidR="00AB1BB3" w:rsidRPr="0011482A" w:rsidRDefault="00AB1BB3">
      <w:pPr>
        <w:pStyle w:val="Sched-Part"/>
      </w:pPr>
      <w:bookmarkStart w:id="263" w:name="_Toc242000928"/>
      <w:r w:rsidRPr="0011482A">
        <w:rPr>
          <w:rStyle w:val="CharPartNo"/>
        </w:rPr>
        <w:t>Part 1A.1</w:t>
      </w:r>
      <w:r>
        <w:tab/>
      </w:r>
      <w:r w:rsidRPr="0011482A">
        <w:rPr>
          <w:rStyle w:val="CharPartText"/>
        </w:rPr>
        <w:t>Preliminary</w:t>
      </w:r>
      <w:bookmarkEnd w:id="263"/>
    </w:p>
    <w:p w:rsidR="00AB1BB3" w:rsidRDefault="00AB1BB3">
      <w:pPr>
        <w:pStyle w:val="Schclauseheading"/>
        <w:rPr>
          <w:lang w:val="en-US"/>
        </w:rPr>
      </w:pPr>
      <w:bookmarkStart w:id="264" w:name="_Toc242000929"/>
      <w:r w:rsidRPr="0011482A">
        <w:rPr>
          <w:rStyle w:val="CharSectNo"/>
        </w:rPr>
        <w:t>1A.1</w:t>
      </w:r>
      <w:r>
        <w:rPr>
          <w:lang w:val="en-US"/>
        </w:rPr>
        <w:tab/>
        <w:t>Definitions—sch 1A</w:t>
      </w:r>
      <w:bookmarkEnd w:id="264"/>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11482A" w:rsidRDefault="00AB1BB3">
      <w:pPr>
        <w:pStyle w:val="Sched-Part"/>
      </w:pPr>
      <w:bookmarkStart w:id="265" w:name="_Toc242000930"/>
      <w:r w:rsidRPr="0011482A">
        <w:rPr>
          <w:rStyle w:val="CharPartNo"/>
        </w:rPr>
        <w:t>Part 1A.2</w:t>
      </w:r>
      <w:r>
        <w:tab/>
      </w:r>
      <w:r w:rsidRPr="0011482A">
        <w:rPr>
          <w:rStyle w:val="CharPartText"/>
        </w:rPr>
        <w:t>Permitted construction tolerances</w:t>
      </w:r>
      <w:bookmarkEnd w:id="265"/>
    </w:p>
    <w:p w:rsidR="00AB1BB3" w:rsidRDefault="00AB1BB3">
      <w:pPr>
        <w:pStyle w:val="Schclauseheading"/>
      </w:pPr>
      <w:bookmarkStart w:id="266" w:name="_Toc242000931"/>
      <w:r w:rsidRPr="0011482A">
        <w:rPr>
          <w:rStyle w:val="CharSectNo"/>
        </w:rPr>
        <w:t>1A.10</w:t>
      </w:r>
      <w:r>
        <w:tab/>
      </w:r>
      <w:r>
        <w:rPr>
          <w:lang w:val="en-US"/>
        </w:rPr>
        <w:t>Permitted variations—</w:t>
      </w:r>
      <w:r>
        <w:t>horizontal siting tolerances for buildings and structures</w:t>
      </w:r>
      <w:bookmarkEnd w:id="266"/>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7" w:name="_Toc242000932"/>
      <w:r w:rsidRPr="0011482A">
        <w:rPr>
          <w:rStyle w:val="CharSectNo"/>
        </w:rPr>
        <w:lastRenderedPageBreak/>
        <w:t>1A.11</w:t>
      </w:r>
      <w:r>
        <w:tab/>
      </w:r>
      <w:r>
        <w:rPr>
          <w:lang w:val="en-US"/>
        </w:rPr>
        <w:t>Permitted variations—h</w:t>
      </w:r>
      <w:r>
        <w:t>eight tolerances for buildings and structures</w:t>
      </w:r>
      <w:bookmarkEnd w:id="267"/>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1482A" w:rsidRDefault="00AB1BB3" w:rsidP="003A51EA">
      <w:pPr>
        <w:pStyle w:val="Sched-heading"/>
      </w:pPr>
      <w:bookmarkStart w:id="268" w:name="_Toc242000933"/>
      <w:r w:rsidRPr="0011482A">
        <w:rPr>
          <w:rStyle w:val="CharChapNo"/>
        </w:rPr>
        <w:lastRenderedPageBreak/>
        <w:t>Schedule 2</w:t>
      </w:r>
      <w:r>
        <w:tab/>
      </w:r>
      <w:r w:rsidRPr="0011482A">
        <w:rPr>
          <w:rStyle w:val="CharChapText"/>
        </w:rPr>
        <w:t>Limited public notification of certain merit track development applications</w:t>
      </w:r>
      <w:bookmarkEnd w:id="268"/>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lastRenderedPageBreak/>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lastRenderedPageBreak/>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Australia Act 1987 </w:t>
            </w:r>
            <w:r w:rsidRPr="00FD36D8">
              <w:t>(Cwlth)</w:t>
            </w:r>
            <w:r w:rsidRPr="002A494A">
              <w:t>; and</w:t>
            </w:r>
          </w:p>
          <w:p w:rsidR="00562BEB" w:rsidRDefault="00562BEB" w:rsidP="008E254C">
            <w:pPr>
              <w:pStyle w:val="TableText"/>
              <w:ind w:left="492" w:hanging="492"/>
            </w:pPr>
            <w:r>
              <w:lastRenderedPageBreak/>
              <w:t>(c)</w:t>
            </w:r>
            <w:r>
              <w:tab/>
              <w:t xml:space="preserve">the dwelling is </w:t>
            </w:r>
            <w:r w:rsidRPr="00FD36D8">
              <w:t xml:space="preserve">to provide housing under the </w:t>
            </w:r>
            <w:r w:rsidRPr="00E3078B">
              <w:rPr>
                <w:rStyle w:val="charItals"/>
              </w:rPr>
              <w:t>Defence Housing Australia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1482A" w:rsidRDefault="00AB1BB3" w:rsidP="006F2376">
      <w:pPr>
        <w:pStyle w:val="Sched-heading"/>
      </w:pPr>
      <w:bookmarkStart w:id="269" w:name="_Toc242000934"/>
      <w:r w:rsidRPr="0011482A">
        <w:rPr>
          <w:rStyle w:val="CharChapNo"/>
        </w:rPr>
        <w:lastRenderedPageBreak/>
        <w:t>Schedule 3</w:t>
      </w:r>
      <w:r>
        <w:tab/>
      </w:r>
      <w:r w:rsidRPr="0011482A">
        <w:rPr>
          <w:rStyle w:val="CharChapText"/>
        </w:rPr>
        <w:t>Matters exempt from third</w:t>
      </w:r>
      <w:r w:rsidRPr="0011482A">
        <w:rPr>
          <w:rStyle w:val="CharChapText"/>
        </w:rPr>
        <w:noBreakHyphen/>
        <w:t>party A</w:t>
      </w:r>
      <w:r w:rsidR="006F2376" w:rsidRPr="0011482A">
        <w:rPr>
          <w:rStyle w:val="CharChapText"/>
        </w:rPr>
        <w:t>C</w:t>
      </w:r>
      <w:r w:rsidRPr="0011482A">
        <w:rPr>
          <w:rStyle w:val="CharChapText"/>
        </w:rPr>
        <w:t>AT review</w:t>
      </w:r>
      <w:bookmarkEnd w:id="269"/>
    </w:p>
    <w:p w:rsidR="00AB1BB3" w:rsidRDefault="00AB1BB3">
      <w:pPr>
        <w:pStyle w:val="ref"/>
      </w:pPr>
      <w:r>
        <w:t>(see s 350 and s 351)</w:t>
      </w:r>
    </w:p>
    <w:p w:rsidR="00AB1BB3" w:rsidRPr="0011482A" w:rsidRDefault="00AB1BB3">
      <w:pPr>
        <w:pStyle w:val="Sched-Part"/>
      </w:pPr>
      <w:bookmarkStart w:id="270" w:name="_Toc242000935"/>
      <w:r w:rsidRPr="0011482A">
        <w:rPr>
          <w:rStyle w:val="CharPartNo"/>
        </w:rPr>
        <w:t>Part 3.1</w:t>
      </w:r>
      <w:r>
        <w:tab/>
      </w:r>
      <w:r w:rsidRPr="0011482A">
        <w:rPr>
          <w:rStyle w:val="CharPartText"/>
        </w:rPr>
        <w:t>Definitions</w:t>
      </w:r>
      <w:bookmarkEnd w:id="270"/>
    </w:p>
    <w:p w:rsidR="00AB1BB3" w:rsidRDefault="00AB1BB3">
      <w:pPr>
        <w:pStyle w:val="Schclauseheading"/>
      </w:pPr>
      <w:bookmarkStart w:id="271" w:name="_Toc242000936"/>
      <w:r w:rsidRPr="0011482A">
        <w:rPr>
          <w:rStyle w:val="CharSectNo"/>
        </w:rPr>
        <w:t>3.1</w:t>
      </w:r>
      <w:r>
        <w:tab/>
        <w:t>Definitions—sch 3</w:t>
      </w:r>
      <w:bookmarkEnd w:id="271"/>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11482A" w:rsidRDefault="00AB1BB3" w:rsidP="006F2376">
      <w:pPr>
        <w:pStyle w:val="Sched-Part"/>
      </w:pPr>
      <w:bookmarkStart w:id="272" w:name="_Toc242000937"/>
      <w:r w:rsidRPr="0011482A">
        <w:rPr>
          <w:rStyle w:val="CharPartNo"/>
        </w:rPr>
        <w:lastRenderedPageBreak/>
        <w:t>Part 3.2</w:t>
      </w:r>
      <w:r>
        <w:tab/>
      </w:r>
      <w:r w:rsidRPr="0011482A">
        <w:rPr>
          <w:rStyle w:val="CharPartText"/>
        </w:rPr>
        <w:t>Merit track matters exempt from third-party A</w:t>
      </w:r>
      <w:r w:rsidR="006F2376" w:rsidRPr="0011482A">
        <w:rPr>
          <w:rStyle w:val="CharPartText"/>
        </w:rPr>
        <w:t>C</w:t>
      </w:r>
      <w:r w:rsidRPr="0011482A">
        <w:rPr>
          <w:rStyle w:val="CharPartText"/>
        </w:rPr>
        <w:t>AT review</w:t>
      </w:r>
      <w:bookmarkEnd w:id="272"/>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11482A" w:rsidRDefault="00AB1BB3" w:rsidP="006F2376">
      <w:pPr>
        <w:pStyle w:val="Sched-Part"/>
      </w:pPr>
      <w:bookmarkStart w:id="273" w:name="_Toc242000938"/>
      <w:r w:rsidRPr="0011482A">
        <w:rPr>
          <w:rStyle w:val="CharPartNo"/>
        </w:rPr>
        <w:lastRenderedPageBreak/>
        <w:t>Part 3.3</w:t>
      </w:r>
      <w:r>
        <w:tab/>
      </w:r>
      <w:r w:rsidRPr="0011482A">
        <w:rPr>
          <w:rStyle w:val="CharPartText"/>
        </w:rPr>
        <w:t>Impact track matters exempt from third-party A</w:t>
      </w:r>
      <w:r w:rsidR="006F2376" w:rsidRPr="0011482A">
        <w:rPr>
          <w:rStyle w:val="CharPartText"/>
        </w:rPr>
        <w:t>C</w:t>
      </w:r>
      <w:r w:rsidRPr="0011482A">
        <w:rPr>
          <w:rStyle w:val="CharPartText"/>
        </w:rPr>
        <w:t>AT review</w:t>
      </w:r>
      <w:bookmarkEnd w:id="273"/>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11482A" w:rsidRDefault="00AB1BB3">
      <w:pPr>
        <w:pStyle w:val="Sched-Part"/>
      </w:pPr>
      <w:bookmarkStart w:id="274" w:name="_Toc242000939"/>
      <w:r w:rsidRPr="0011482A">
        <w:rPr>
          <w:rStyle w:val="CharPartNo"/>
        </w:rPr>
        <w:lastRenderedPageBreak/>
        <w:t>Part 3.4</w:t>
      </w:r>
      <w:r>
        <w:tab/>
      </w:r>
      <w:r w:rsidRPr="0011482A">
        <w:rPr>
          <w:rStyle w:val="CharPartText"/>
        </w:rPr>
        <w:t>City centre and town centres maps</w:t>
      </w:r>
      <w:bookmarkEnd w:id="274"/>
    </w:p>
    <w:p w:rsidR="00AB1BB3" w:rsidRPr="0011482A" w:rsidRDefault="00AB1BB3">
      <w:pPr>
        <w:pStyle w:val="Sched-Form"/>
      </w:pPr>
      <w:bookmarkStart w:id="275" w:name="_Toc242000940"/>
      <w:r w:rsidRPr="0011482A">
        <w:rPr>
          <w:rStyle w:val="CharDivNo"/>
        </w:rPr>
        <w:t>Division 3.4.1</w:t>
      </w:r>
      <w:r>
        <w:tab/>
      </w:r>
      <w:r w:rsidRPr="0011482A">
        <w:rPr>
          <w:rStyle w:val="CharDivText"/>
        </w:rPr>
        <w:t>City centre</w:t>
      </w:r>
      <w:bookmarkEnd w:id="275"/>
      <w:r w:rsidRPr="0011482A">
        <w:rPr>
          <w:rStyle w:val="CharDivText"/>
        </w:rPr>
        <w:t xml:space="preserve"> </w:t>
      </w:r>
    </w:p>
    <w:p w:rsidR="00AB1BB3" w:rsidRDefault="00AB1BB3"/>
    <w:p w:rsidR="00AB1BB3" w:rsidRDefault="00560DA5">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6" w:name="_Toc242000941"/>
      <w:r w:rsidRPr="0011482A">
        <w:rPr>
          <w:rStyle w:val="CharDivNo"/>
        </w:rPr>
        <w:lastRenderedPageBreak/>
        <w:t>Division 3.4.2</w:t>
      </w:r>
      <w:r>
        <w:tab/>
      </w:r>
      <w:r w:rsidRPr="0011482A">
        <w:rPr>
          <w:rStyle w:val="CharDivText"/>
        </w:rPr>
        <w:t>Belconnen town centre</w:t>
      </w:r>
      <w:bookmarkEnd w:id="276"/>
      <w:r w:rsidRPr="0011482A">
        <w:rPr>
          <w:rStyle w:val="CharDivText"/>
        </w:rPr>
        <w:t xml:space="preserve"> </w:t>
      </w:r>
    </w:p>
    <w:p w:rsidR="00AB1BB3" w:rsidRDefault="00AB1BB3"/>
    <w:p w:rsidR="00AB1BB3" w:rsidRDefault="00560DA5">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7" w:name="_Toc242000942"/>
      <w:r w:rsidRPr="0011482A">
        <w:rPr>
          <w:rStyle w:val="CharDivNo"/>
        </w:rPr>
        <w:lastRenderedPageBreak/>
        <w:t>Division 3.4.3</w:t>
      </w:r>
      <w:r>
        <w:tab/>
      </w:r>
      <w:r w:rsidRPr="0011482A">
        <w:rPr>
          <w:rStyle w:val="CharDivText"/>
        </w:rPr>
        <w:t>Gungahlin town centre</w:t>
      </w:r>
      <w:bookmarkEnd w:id="277"/>
      <w:r w:rsidRPr="0011482A">
        <w:rPr>
          <w:rStyle w:val="CharDivText"/>
        </w:rPr>
        <w:t xml:space="preserve"> </w:t>
      </w:r>
    </w:p>
    <w:p w:rsidR="00AB1BB3" w:rsidRDefault="00AB1BB3"/>
    <w:p w:rsidR="00AB1BB3" w:rsidRDefault="00560DA5">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8" w:name="_Toc242000943"/>
      <w:r w:rsidRPr="0011482A">
        <w:rPr>
          <w:rStyle w:val="CharDivNo"/>
        </w:rPr>
        <w:lastRenderedPageBreak/>
        <w:t>Division 3.4.4</w:t>
      </w:r>
      <w:r>
        <w:tab/>
      </w:r>
      <w:r w:rsidRPr="0011482A">
        <w:rPr>
          <w:rStyle w:val="CharDivText"/>
        </w:rPr>
        <w:t>Tuggeranong town centre</w:t>
      </w:r>
      <w:bookmarkEnd w:id="278"/>
      <w:r w:rsidRPr="0011482A">
        <w:rPr>
          <w:rStyle w:val="CharDivText"/>
        </w:rPr>
        <w:t xml:space="preserve"> </w:t>
      </w:r>
    </w:p>
    <w:p w:rsidR="00AB1BB3" w:rsidRDefault="00AB1BB3"/>
    <w:p w:rsidR="00AB1BB3" w:rsidRDefault="00560DA5">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11482A" w:rsidRDefault="00AB1BB3">
      <w:pPr>
        <w:pStyle w:val="Sched-Form"/>
      </w:pPr>
      <w:bookmarkStart w:id="279" w:name="_Toc242000944"/>
      <w:r w:rsidRPr="0011482A">
        <w:rPr>
          <w:rStyle w:val="CharDivNo"/>
        </w:rPr>
        <w:lastRenderedPageBreak/>
        <w:t>Division 3.4.5</w:t>
      </w:r>
      <w:r>
        <w:tab/>
      </w:r>
      <w:r w:rsidRPr="0011482A">
        <w:rPr>
          <w:rStyle w:val="CharDivText"/>
        </w:rPr>
        <w:t>Woden town centre</w:t>
      </w:r>
      <w:bookmarkEnd w:id="279"/>
      <w:r w:rsidRPr="0011482A">
        <w:rPr>
          <w:rStyle w:val="CharDivText"/>
        </w:rPr>
        <w:t xml:space="preserve"> </w:t>
      </w:r>
    </w:p>
    <w:p w:rsidR="00AB1BB3" w:rsidRDefault="00AB1BB3"/>
    <w:p w:rsidR="00AB1BB3" w:rsidRDefault="00560DA5">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11482A" w:rsidRDefault="00AB1BB3">
      <w:pPr>
        <w:pStyle w:val="Sched-heading"/>
      </w:pPr>
      <w:bookmarkStart w:id="280" w:name="_Toc242000945"/>
      <w:r w:rsidRPr="0011482A">
        <w:rPr>
          <w:rStyle w:val="CharChapNo"/>
        </w:rPr>
        <w:lastRenderedPageBreak/>
        <w:t>Schedule 4</w:t>
      </w:r>
      <w:r>
        <w:tab/>
      </w:r>
      <w:r w:rsidRPr="0011482A">
        <w:rPr>
          <w:rStyle w:val="CharChapText"/>
        </w:rPr>
        <w:t>Prescribed territory plan instruments</w:t>
      </w:r>
      <w:bookmarkEnd w:id="280"/>
    </w:p>
    <w:p w:rsidR="00AB1BB3" w:rsidRDefault="00AB1BB3">
      <w:pPr>
        <w:pStyle w:val="ref"/>
        <w:spacing w:after="120"/>
      </w:pPr>
      <w:r>
        <w:t>(see s 401)</w:t>
      </w:r>
    </w:p>
    <w:p w:rsidR="00AB1BB3" w:rsidRPr="0011482A" w:rsidRDefault="00AB1BB3">
      <w:pPr>
        <w:pStyle w:val="Sched-Part"/>
      </w:pPr>
      <w:bookmarkStart w:id="281" w:name="_Toc242000946"/>
      <w:r w:rsidRPr="0011482A">
        <w:rPr>
          <w:rStyle w:val="CharPartNo"/>
        </w:rPr>
        <w:t>Part 4.1</w:t>
      </w:r>
      <w:r>
        <w:tab/>
      </w:r>
      <w:r w:rsidRPr="0011482A">
        <w:rPr>
          <w:rStyle w:val="CharPartText"/>
        </w:rPr>
        <w:t>Australian standards</w:t>
      </w:r>
      <w:bookmarkEnd w:id="281"/>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11482A" w:rsidRDefault="00AB1BB3">
      <w:pPr>
        <w:pStyle w:val="Sched-Part"/>
      </w:pPr>
      <w:bookmarkStart w:id="282" w:name="_Toc242000947"/>
      <w:r w:rsidRPr="0011482A">
        <w:rPr>
          <w:rStyle w:val="CharPartNo"/>
        </w:rPr>
        <w:lastRenderedPageBreak/>
        <w:t>Part 4.2</w:t>
      </w:r>
      <w:r>
        <w:tab/>
      </w:r>
      <w:r w:rsidRPr="0011482A">
        <w:rPr>
          <w:rStyle w:val="CharPartText"/>
        </w:rPr>
        <w:t>Computer modelling software</w:t>
      </w:r>
      <w:bookmarkEnd w:id="282"/>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11482A" w:rsidRDefault="00AB1BB3">
      <w:pPr>
        <w:pStyle w:val="Sched-Part"/>
      </w:pPr>
      <w:bookmarkStart w:id="283" w:name="_Toc242000948"/>
      <w:r w:rsidRPr="0011482A">
        <w:rPr>
          <w:rStyle w:val="CharPartNo"/>
        </w:rPr>
        <w:lastRenderedPageBreak/>
        <w:t>Part 4.3</w:t>
      </w:r>
      <w:r>
        <w:tab/>
      </w:r>
      <w:r w:rsidRPr="0011482A">
        <w:rPr>
          <w:rStyle w:val="CharPartText"/>
        </w:rPr>
        <w:t>Other instruments</w:t>
      </w:r>
      <w:bookmarkEnd w:id="283"/>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Default="00AB1BB3" w:rsidP="00E42248">
      <w:pPr>
        <w:pStyle w:val="Dict-Heading"/>
      </w:pPr>
      <w:bookmarkStart w:id="284" w:name="_Toc242000949"/>
      <w:r>
        <w:lastRenderedPageBreak/>
        <w:t>Dictionary</w:t>
      </w:r>
      <w:bookmarkEnd w:id="284"/>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lastRenderedPageBreak/>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lastRenderedPageBreak/>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lastRenderedPageBreak/>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lastRenderedPageBreak/>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lastRenderedPageBreak/>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lastRenderedPageBreak/>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254"/>
        </w:sectPr>
      </w:pPr>
    </w:p>
    <w:p w:rsidR="00AB1BB3" w:rsidRDefault="00AB1BB3">
      <w:pPr>
        <w:pStyle w:val="Endnote1"/>
      </w:pPr>
      <w:bookmarkStart w:id="285" w:name="_Toc242000950"/>
      <w:r>
        <w:lastRenderedPageBreak/>
        <w:t>Endnotes</w:t>
      </w:r>
      <w:bookmarkEnd w:id="285"/>
    </w:p>
    <w:p w:rsidR="00AB1BB3" w:rsidRPr="0011482A" w:rsidRDefault="00AB1BB3">
      <w:pPr>
        <w:pStyle w:val="Endnote20"/>
      </w:pPr>
      <w:bookmarkStart w:id="286" w:name="_Toc242000951"/>
      <w:r w:rsidRPr="0011482A">
        <w:rPr>
          <w:rStyle w:val="charTableNo"/>
        </w:rPr>
        <w:t>1</w:t>
      </w:r>
      <w:r>
        <w:tab/>
      </w:r>
      <w:r w:rsidRPr="0011482A">
        <w:rPr>
          <w:rStyle w:val="charTableText"/>
        </w:rPr>
        <w:t>About the endnotes</w:t>
      </w:r>
      <w:bookmarkEnd w:id="286"/>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11482A" w:rsidRDefault="00AB1BB3">
      <w:pPr>
        <w:pStyle w:val="Endnote20"/>
      </w:pPr>
      <w:bookmarkStart w:id="287" w:name="_Toc242000952"/>
      <w:r w:rsidRPr="0011482A">
        <w:rPr>
          <w:rStyle w:val="charTableNo"/>
        </w:rPr>
        <w:t>2</w:t>
      </w:r>
      <w:r>
        <w:tab/>
      </w:r>
      <w:r w:rsidRPr="0011482A">
        <w:rPr>
          <w:rStyle w:val="charTableText"/>
        </w:rPr>
        <w:t>Abbreviation key</w:t>
      </w:r>
      <w:bookmarkEnd w:id="287"/>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11482A" w:rsidRDefault="00AB1BB3">
      <w:pPr>
        <w:pStyle w:val="Endnote20"/>
      </w:pPr>
      <w:bookmarkStart w:id="288" w:name="_Toc242000953"/>
      <w:r w:rsidRPr="0011482A">
        <w:rPr>
          <w:rStyle w:val="charTableNo"/>
        </w:rPr>
        <w:lastRenderedPageBreak/>
        <w:t>3</w:t>
      </w:r>
      <w:r>
        <w:tab/>
      </w:r>
      <w:r w:rsidRPr="0011482A">
        <w:rPr>
          <w:rStyle w:val="charTableText"/>
        </w:rPr>
        <w:t>Legislation history</w:t>
      </w:r>
      <w:bookmarkEnd w:id="288"/>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lastRenderedPageBreak/>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AB1BB3" w:rsidRPr="0011482A" w:rsidRDefault="00AB1BB3">
      <w:pPr>
        <w:pStyle w:val="Endnote20"/>
      </w:pPr>
      <w:bookmarkStart w:id="289" w:name="_Toc242000954"/>
      <w:r w:rsidRPr="0011482A">
        <w:rPr>
          <w:rStyle w:val="charTableNo"/>
        </w:rPr>
        <w:t>4</w:t>
      </w:r>
      <w:r>
        <w:tab/>
      </w:r>
      <w:r w:rsidRPr="0011482A">
        <w:rPr>
          <w:rStyle w:val="charTableText"/>
        </w:rPr>
        <w:t>Amendment history</w:t>
      </w:r>
      <w:bookmarkEnd w:id="289"/>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t>139 (2) (j)</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9A549F" w:rsidRDefault="009A549F" w:rsidP="009A549F">
      <w:pPr>
        <w:pStyle w:val="AmdtsEntries"/>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EB4A91" w:rsidRDefault="00EB4A91" w:rsidP="00EB4A91">
      <w:pPr>
        <w:pStyle w:val="AmdtsEntryHd"/>
      </w:pPr>
      <w:r>
        <w:lastRenderedPageBreak/>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pPr>
        <w:pStyle w:val="AmdtsEntries"/>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lastRenderedPageBreak/>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Pr="00AC58AA" w:rsidRDefault="004D4ED0">
      <w:pPr>
        <w:pStyle w:val="AmdtsEntries"/>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AC58AA" w:rsidRDefault="00AC58AA" w:rsidP="00AC58AA">
      <w:pPr>
        <w:pStyle w:val="AmdtsEntries"/>
        <w:keepNext/>
      </w:pP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921C7B">
      <w:pPr>
        <w:pStyle w:val="AmdtsEntryHd"/>
      </w:pPr>
      <w:r w:rsidRPr="004F4729">
        <w:t>Application for extension of time—earlier extension—Act, s 298A (4) (a) (ii)</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225D74">
      <w:pPr>
        <w:pStyle w:val="AmdtsEntryHd"/>
      </w:pPr>
      <w:r>
        <w:t>Application for extension of time—general rule—Act, s 298A (5), def </w:t>
      </w:r>
      <w:r w:rsidRPr="009442D5">
        <w:rPr>
          <w:rStyle w:val="charItals"/>
        </w:rPr>
        <w:t>A</w:t>
      </w:r>
    </w:p>
    <w:p w:rsidR="00225D74" w:rsidRPr="00225D74" w:rsidRDefault="00225D74" w:rsidP="00225D74">
      <w:pPr>
        <w:pStyle w:val="AmdtsEntries"/>
      </w:pPr>
      <w:r>
        <w:t>s 203 hdg</w:t>
      </w:r>
      <w:r>
        <w:tab/>
        <w:t>sub SL2009-35 s 10</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p>
    <w:p w:rsidR="00AB1BB3" w:rsidRDefault="00FC086E">
      <w:pPr>
        <w:pStyle w:val="AmdtsEntryHd"/>
      </w:pPr>
      <w:r>
        <w:t>Application for extension of time—hardship reason—Act, s 298A (5), def </w:t>
      </w:r>
      <w:r w:rsidRPr="009442D5">
        <w:rPr>
          <w:rStyle w:val="charItals"/>
        </w:rPr>
        <w:t>A</w:t>
      </w:r>
    </w:p>
    <w:p w:rsidR="00FC086E" w:rsidRPr="00225D74" w:rsidRDefault="00FC086E" w:rsidP="00FC086E">
      <w:pPr>
        <w:pStyle w:val="AmdtsEntries"/>
      </w:pPr>
      <w:r>
        <w:t>s 204 hdg</w:t>
      </w:r>
      <w:r>
        <w:tab/>
        <w:t>sub SL2009-35 s 12</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p>
    <w:p w:rsidR="00AB1BB3" w:rsidRDefault="00AB1BB3">
      <w:pPr>
        <w:pStyle w:val="AmdtsEntryHd"/>
      </w:pPr>
      <w:r>
        <w:t xml:space="preserve">Application for extension of time—external reason—Act, s 298A (5), def </w:t>
      </w:r>
      <w:r>
        <w:rPr>
          <w:i/>
          <w:iCs/>
        </w:rPr>
        <w:t>A</w:t>
      </w:r>
    </w:p>
    <w:p w:rsidR="0095724E" w:rsidRPr="00225D74" w:rsidRDefault="0095724E" w:rsidP="0095724E">
      <w:pPr>
        <w:pStyle w:val="AmdtsEntries"/>
      </w:pPr>
      <w:r>
        <w:t>s 205 hdg</w:t>
      </w:r>
      <w:r>
        <w:tab/>
        <w:t>sub SL2009-35 s 15</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AB1BB3">
      <w:pPr>
        <w:pStyle w:val="AmdtsEntryHd"/>
      </w:pPr>
      <w:r>
        <w:t>Application for extension of time—lease transferred or assigned in special circumstances—Act, s 298A (5), def </w:t>
      </w:r>
      <w:r>
        <w:rPr>
          <w:i/>
          <w:iCs/>
        </w:rPr>
        <w:t>A</w:t>
      </w:r>
    </w:p>
    <w:p w:rsidR="0095724E" w:rsidRPr="00225D74" w:rsidRDefault="0095724E" w:rsidP="0095724E">
      <w:pPr>
        <w:pStyle w:val="AmdtsEntries"/>
      </w:pPr>
      <w:r>
        <w:t>s 206 hdg</w:t>
      </w:r>
      <w:r>
        <w:tab/>
        <w:t>sub SL2009-35 s 17</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AB1BB3">
      <w:pPr>
        <w:pStyle w:val="AmdtsEntryHd"/>
      </w:pPr>
      <w:r>
        <w:lastRenderedPageBreak/>
        <w:t>Application for extension of time—certain leases granted before 31</w:t>
      </w:r>
      <w:r w:rsidR="007441F9">
        <w:t> </w:t>
      </w:r>
      <w:r>
        <w:t>March</w:t>
      </w:r>
      <w:r w:rsidR="007441F9">
        <w:t> </w:t>
      </w:r>
      <w:r>
        <w:t xml:space="preserve">2008—Act, s 298A (5), def </w:t>
      </w:r>
      <w:r>
        <w:rPr>
          <w:i/>
          <w:iCs/>
        </w:rPr>
        <w:t>A</w:t>
      </w:r>
    </w:p>
    <w:p w:rsidR="0095724E" w:rsidRPr="00225D74" w:rsidRDefault="0095724E" w:rsidP="0095724E">
      <w:pPr>
        <w:pStyle w:val="AmdtsEntries"/>
      </w:pPr>
      <w:r>
        <w:t>s 207 hdg</w:t>
      </w:r>
      <w:r>
        <w:tab/>
        <w:t>sub SL2009-35 s 19</w:t>
      </w:r>
    </w:p>
    <w:p w:rsidR="00AB1BB3" w:rsidRDefault="00AB1BB3">
      <w:pPr>
        <w:pStyle w:val="AmdtsEntries"/>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lastRenderedPageBreak/>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552BB9" w:rsidRDefault="00452D69" w:rsidP="00552BB9">
      <w:pPr>
        <w:pStyle w:val="AmdtsEntries"/>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AB1BB3" w:rsidRDefault="00AB1BB3">
      <w:pPr>
        <w:pStyle w:val="AmdtsEntryHd"/>
      </w:pPr>
      <w:r>
        <w:lastRenderedPageBreak/>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lastRenderedPageBreak/>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C733E0" w:rsidRDefault="00C733E0">
      <w:pPr>
        <w:pStyle w:val="AmdtsEntries"/>
      </w:pPr>
      <w:r>
        <w:tab/>
        <w:t>am SL2</w:t>
      </w:r>
      <w:r w:rsidR="00130C04">
        <w:t>009-40 ss 22-24</w:t>
      </w:r>
    </w:p>
    <w:p w:rsidR="00AB1BB3" w:rsidRDefault="00AB1BB3">
      <w:pPr>
        <w:pStyle w:val="AmdtsEntryHd"/>
      </w:pPr>
      <w:r>
        <w:lastRenderedPageBreak/>
        <w:t>External ponds</w:t>
      </w:r>
    </w:p>
    <w:p w:rsidR="00AB1BB3" w:rsidRDefault="00AB1BB3">
      <w:pPr>
        <w:pStyle w:val="AmdtsEntries"/>
      </w:pPr>
      <w:r>
        <w:t>sch 1 s 1.56</w:t>
      </w:r>
      <w:r>
        <w:tab/>
        <w:t>om SL2008-8 s 30</w:t>
      </w:r>
    </w:p>
    <w:p w:rsidR="00AB1BB3" w:rsidRDefault="00AB1BB3">
      <w:pPr>
        <w:pStyle w:val="AmdtsEntries"/>
      </w:pPr>
      <w:r>
        <w:tab/>
        <w:t>ins SL2008-8 s 29</w:t>
      </w:r>
    </w:p>
    <w:p w:rsidR="00220CA0" w:rsidRDefault="00220CA0">
      <w:pPr>
        <w:pStyle w:val="AmdtsEntries"/>
      </w:pPr>
      <w:r>
        <w:tab/>
        <w:t>am SL2009-40 s 25; pars renum R16 LA</w:t>
      </w:r>
    </w:p>
    <w:p w:rsidR="00AB1BB3" w:rsidRDefault="00AB1BB3">
      <w:pPr>
        <w:pStyle w:val="AmdtsEntryHd"/>
      </w:pPr>
      <w:r>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lastRenderedPageBreak/>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lastRenderedPageBreak/>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lastRenderedPageBreak/>
        <w:t>Schools—</w:t>
      </w:r>
      <w:r>
        <w:t>covered external walkways</w:t>
      </w:r>
    </w:p>
    <w:p w:rsidR="00E31698" w:rsidRDefault="00E31698" w:rsidP="00E31698">
      <w:pPr>
        <w:pStyle w:val="AmdtsEntries"/>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E31698">
      <w:pPr>
        <w:pStyle w:val="AmdtsEntries"/>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lastRenderedPageBreak/>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lastRenderedPageBreak/>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pPr>
        <w:pStyle w:val="AmdtsEntries"/>
        <w:keepNext/>
      </w:pPr>
      <w:r>
        <w:tab/>
        <w:t>om A2009-30 s 36</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p>
    <w:p w:rsidR="00AB1BB3" w:rsidRDefault="00AB1BB3">
      <w:pPr>
        <w:pStyle w:val="AmdtsEntries"/>
      </w:pPr>
      <w:r>
        <w:lastRenderedPageBreak/>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pPr>
        <w:pStyle w:val="AmdtsEntries"/>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11482A" w:rsidRDefault="00AB1BB3" w:rsidP="008B021E">
      <w:pPr>
        <w:pStyle w:val="Endnote20"/>
      </w:pPr>
      <w:bookmarkStart w:id="290" w:name="_Toc242000955"/>
      <w:r w:rsidRPr="0011482A">
        <w:rPr>
          <w:rStyle w:val="charTableNo"/>
        </w:rPr>
        <w:t>5</w:t>
      </w:r>
      <w:r>
        <w:tab/>
      </w:r>
      <w:r w:rsidRPr="0011482A">
        <w:rPr>
          <w:rStyle w:val="charTableText"/>
        </w:rPr>
        <w:t>Earlier republications</w:t>
      </w:r>
      <w:bookmarkEnd w:id="290"/>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w:t>
      </w:r>
      <w:r>
        <w:lastRenderedPageBreak/>
        <w:t xml:space="preserve">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lastRenderedPageBreak/>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bl>
    <w:p w:rsidR="00AB1BB3" w:rsidRDefault="00AB1BB3">
      <w:pPr>
        <w:pStyle w:val="05EndNote"/>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 w:rsidR="00AB1BB3" w:rsidRDefault="00AB1BB3">
      <w:pPr>
        <w:pStyle w:val="06Copyright"/>
        <w:sectPr w:rsidR="00AB1BB3">
          <w:headerReference w:type="even" r:id="rId108"/>
          <w:headerReference w:type="default" r:id="rId109"/>
          <w:footerReference w:type="even" r:id="rId110"/>
          <w:footerReference w:type="default" r:id="rId111"/>
          <w:headerReference w:type="first" r:id="rId112"/>
          <w:footerReference w:type="first" r:id="rId113"/>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4"/>
      <w:footerReference w:type="first" r:id="rId1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1D43" w:rsidRDefault="00D41D43" w:rsidP="00AB1BB3">
      <w:pPr>
        <w:pStyle w:val="05Endnote0"/>
      </w:pPr>
      <w:r>
        <w:separator/>
      </w:r>
    </w:p>
  </w:endnote>
  <w:endnote w:type="continuationSeparator" w:id="0">
    <w:p w:rsidR="00D41D43" w:rsidRDefault="00D41D43"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Pr="00F62C7B" w:rsidRDefault="00D41D43" w:rsidP="00F62C7B">
    <w:pPr>
      <w:pStyle w:val="Footer"/>
      <w:jc w:val="center"/>
      <w:rPr>
        <w:rFonts w:cs="Arial"/>
        <w:sz w:val="14"/>
      </w:rPr>
    </w:pPr>
    <w:r w:rsidRPr="00F62C7B">
      <w:rPr>
        <w:rFonts w:cs="Arial"/>
        <w:sz w:val="14"/>
      </w:rPr>
      <w:fldChar w:fldCharType="begin"/>
    </w:r>
    <w:r w:rsidRPr="00F62C7B">
      <w:rPr>
        <w:rFonts w:cs="Arial"/>
        <w:sz w:val="14"/>
      </w:rPr>
      <w:instrText xml:space="preserve"> DOCPROPERTY "Status" </w:instrText>
    </w:r>
    <w:r w:rsidRPr="00F62C7B">
      <w:rPr>
        <w:rFonts w:cs="Arial"/>
        <w:sz w:val="14"/>
      </w:rPr>
      <w:fldChar w:fldCharType="separate"/>
    </w:r>
    <w:r w:rsidRPr="00F62C7B">
      <w:rPr>
        <w:rFonts w:cs="Arial"/>
        <w:sz w:val="14"/>
      </w:rPr>
      <w:t xml:space="preserve"> </w:t>
    </w:r>
    <w:r w:rsidRPr="00F62C7B">
      <w:rPr>
        <w:rFonts w:cs="Arial"/>
        <w:sz w:val="14"/>
      </w:rPr>
      <w:fldChar w:fldCharType="end"/>
    </w:r>
    <w:r w:rsidR="00F62C7B" w:rsidRPr="00F62C7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Pr="00F62C7B" w:rsidRDefault="00D41D43" w:rsidP="00F62C7B">
    <w:pPr>
      <w:pStyle w:val="Footer"/>
      <w:jc w:val="center"/>
      <w:rPr>
        <w:rFonts w:cs="Arial"/>
        <w:sz w:val="14"/>
      </w:rPr>
    </w:pPr>
    <w:r w:rsidRPr="00F62C7B">
      <w:rPr>
        <w:rFonts w:cs="Arial"/>
        <w:sz w:val="14"/>
      </w:rPr>
      <w:fldChar w:fldCharType="begin"/>
    </w:r>
    <w:r w:rsidRPr="00F62C7B">
      <w:rPr>
        <w:rFonts w:cs="Arial"/>
        <w:sz w:val="14"/>
      </w:rPr>
      <w:instrText xml:space="preserve"> DOCPROPERTY "Status" </w:instrText>
    </w:r>
    <w:r w:rsidRPr="00F62C7B">
      <w:rPr>
        <w:rFonts w:cs="Arial"/>
        <w:sz w:val="14"/>
      </w:rPr>
      <w:fldChar w:fldCharType="separate"/>
    </w:r>
    <w:r w:rsidRPr="00F62C7B">
      <w:rPr>
        <w:rFonts w:cs="Arial"/>
        <w:sz w:val="14"/>
      </w:rPr>
      <w:t xml:space="preserve"> </w:t>
    </w:r>
    <w:r w:rsidRPr="00F62C7B">
      <w:rPr>
        <w:rFonts w:cs="Arial"/>
        <w:sz w:val="14"/>
      </w:rPr>
      <w:fldChar w:fldCharType="end"/>
    </w:r>
    <w:r w:rsidRPr="00F62C7B">
      <w:rPr>
        <w:rFonts w:cs="Arial"/>
        <w:sz w:val="14"/>
      </w:rPr>
      <w:fldChar w:fldCharType="begin"/>
    </w:r>
    <w:r w:rsidRPr="00F62C7B">
      <w:rPr>
        <w:rFonts w:cs="Arial"/>
        <w:sz w:val="14"/>
      </w:rPr>
      <w:instrText xml:space="preserve"> COMMENTS  \* MERGEFORMAT </w:instrText>
    </w:r>
    <w:r w:rsidRPr="00F62C7B">
      <w:rPr>
        <w:rFonts w:cs="Arial"/>
        <w:sz w:val="14"/>
      </w:rPr>
      <w:fldChar w:fldCharType="end"/>
    </w:r>
    <w:r w:rsidR="00F62C7B" w:rsidRPr="00F62C7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Pr="00F62C7B" w:rsidRDefault="00F62C7B" w:rsidP="00F62C7B">
    <w:pPr>
      <w:pStyle w:val="Footer"/>
      <w:jc w:val="center"/>
      <w:rPr>
        <w:rFonts w:cs="Arial"/>
        <w:sz w:val="14"/>
      </w:rPr>
    </w:pPr>
    <w:r w:rsidRPr="00F62C7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41D43">
      <w:tc>
        <w:tcPr>
          <w:tcW w:w="846" w:type="pct"/>
        </w:tcPr>
        <w:p w:rsidR="00D41D43" w:rsidRDefault="00D41D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12</w:t>
          </w:r>
          <w:r>
            <w:rPr>
              <w:rStyle w:val="PageNumber"/>
            </w:rPr>
            <w:fldChar w:fldCharType="end"/>
          </w:r>
        </w:p>
      </w:tc>
      <w:tc>
        <w:tcPr>
          <w:tcW w:w="3093"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w:instrText>
          </w:r>
          <w:r>
            <w:fldChar w:fldCharType="separate"/>
          </w:r>
          <w:r w:rsidR="00D41D43">
            <w:t xml:space="preserve">Effective:  </w:t>
          </w:r>
          <w:r>
            <w:fldChar w:fldCharType="end"/>
          </w:r>
          <w:r>
            <w:fldChar w:fldCharType="begin"/>
          </w:r>
          <w:r>
            <w:instrText xml:space="preserve"> DOCPROPERTY "StartDt"   </w:instrText>
          </w:r>
          <w:r>
            <w:fldChar w:fldCharType="separate"/>
          </w:r>
          <w:r w:rsidR="00D41D43">
            <w:t>02/10/09</w:t>
          </w:r>
          <w:r>
            <w:fldChar w:fldCharType="end"/>
          </w:r>
          <w:r>
            <w:fldChar w:fldCharType="begin"/>
          </w:r>
          <w:r>
            <w:instrText xml:space="preserve"> DOCPROPERTY "EndDt"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w:instrText>
          </w:r>
          <w:r>
            <w:fldChar w:fldCharType="separate"/>
          </w:r>
          <w:r w:rsidR="00D41D43">
            <w:t>R18</w:t>
          </w:r>
          <w:r>
            <w:fldChar w:fldCharType="end"/>
          </w:r>
          <w:r w:rsidR="00D41D43">
            <w:br/>
          </w:r>
          <w:r>
            <w:fldChar w:fldCharType="begin"/>
          </w:r>
          <w:r>
            <w:instrText xml:space="preserve"> DOCPROPERTY "RepubDt"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1D43">
      <w:tc>
        <w:tcPr>
          <w:tcW w:w="1061" w:type="pct"/>
        </w:tcPr>
        <w:p w:rsidR="00D41D43" w:rsidRDefault="00F62C7B">
          <w:pPr>
            <w:pStyle w:val="Footer"/>
          </w:pPr>
          <w:r>
            <w:fldChar w:fldCharType="begin"/>
          </w:r>
          <w:r>
            <w:instrText xml:space="preserve"> DOCPROPERTY "Category"  </w:instrText>
          </w:r>
          <w:r>
            <w:fldChar w:fldCharType="separate"/>
          </w:r>
          <w:r w:rsidR="00D41D43">
            <w:t>R18</w:t>
          </w:r>
          <w:r>
            <w:fldChar w:fldCharType="end"/>
          </w:r>
          <w:r w:rsidR="00D41D43">
            <w:br/>
          </w:r>
          <w:r>
            <w:fldChar w:fldCharType="begin"/>
          </w:r>
          <w:r>
            <w:instrText xml:space="preserve"> DOCPROPERTY "RepubDt"  </w:instrText>
          </w:r>
          <w:r>
            <w:fldChar w:fldCharType="separate"/>
          </w:r>
          <w:r w:rsidR="00D41D43">
            <w:t>02/10/09</w:t>
          </w:r>
          <w:r>
            <w:fldChar w:fldCharType="end"/>
          </w:r>
        </w:p>
      </w:tc>
      <w:tc>
        <w:tcPr>
          <w:tcW w:w="3093" w:type="pct"/>
        </w:tcPr>
        <w:p w:rsidR="00D41D43" w:rsidRDefault="00F62C7B">
          <w:pPr>
            <w:pStyle w:val="Footer"/>
            <w:jc w:val="center"/>
          </w:pPr>
          <w:r>
            <w:fldChar w:fldCharType="begin"/>
          </w:r>
          <w:r>
            <w:instrText xml:space="preserve"> REF C</w:instrText>
          </w:r>
          <w:r>
            <w:instrText xml:space="preserve">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w:instrText>
          </w:r>
          <w:r>
            <w:fldChar w:fldCharType="separate"/>
          </w:r>
          <w:r w:rsidR="00D41D43">
            <w:t xml:space="preserve">Effective:  </w:t>
          </w:r>
          <w:r>
            <w:fldChar w:fldCharType="end"/>
          </w:r>
          <w:r>
            <w:fldChar w:fldCharType="begin"/>
          </w:r>
          <w:r>
            <w:instrText xml:space="preserve"> DOCPROPERTY "StartDt"  </w:instrText>
          </w:r>
          <w:r>
            <w:fldChar w:fldCharType="separate"/>
          </w:r>
          <w:r w:rsidR="00D41D43">
            <w:t>02/10/09</w:t>
          </w:r>
          <w:r>
            <w:fldChar w:fldCharType="end"/>
          </w:r>
          <w:r>
            <w:fldChar w:fldCharType="begin"/>
          </w:r>
          <w:r>
            <w:instrText xml:space="preserve"> DOCPROPERTY "EndDt"  </w:instrText>
          </w:r>
          <w:r>
            <w:fldChar w:fldCharType="separate"/>
          </w:r>
          <w:r w:rsidR="00D41D43">
            <w:t>-25/02/10</w:t>
          </w:r>
          <w:r>
            <w:fldChar w:fldCharType="end"/>
          </w:r>
        </w:p>
      </w:tc>
      <w:tc>
        <w:tcPr>
          <w:tcW w:w="846" w:type="pct"/>
        </w:tcPr>
        <w:p w:rsidR="00D41D43" w:rsidRDefault="00D41D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1D43">
      <w:tc>
        <w:tcPr>
          <w:tcW w:w="1061" w:type="pct"/>
        </w:tcPr>
        <w:p w:rsidR="00D41D43" w:rsidRDefault="00F62C7B">
          <w:pPr>
            <w:pStyle w:val="Footer"/>
          </w:pPr>
          <w:r>
            <w:fldChar w:fldCharType="begin"/>
          </w:r>
          <w:r>
            <w:instrText xml:space="preserve"> DOCPROPERTY "Category"  </w:instrText>
          </w:r>
          <w:r>
            <w:fldChar w:fldCharType="separate"/>
          </w:r>
          <w:r w:rsidR="00D41D43">
            <w:t>R18</w:t>
          </w:r>
          <w:r>
            <w:fldChar w:fldCharType="end"/>
          </w:r>
          <w:r w:rsidR="00D41D43">
            <w:br/>
          </w:r>
          <w:r>
            <w:fldChar w:fldCharType="begin"/>
          </w:r>
          <w:r>
            <w:instrText xml:space="preserve"> DOCPROPERTY "RepubDt"  </w:instrText>
          </w:r>
          <w:r>
            <w:fldChar w:fldCharType="separate"/>
          </w:r>
          <w:r w:rsidR="00D41D43">
            <w:t>02/10/09</w:t>
          </w:r>
          <w:r>
            <w:fldChar w:fldCharType="end"/>
          </w:r>
        </w:p>
      </w:tc>
      <w:tc>
        <w:tcPr>
          <w:tcW w:w="3093"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w:instrText>
          </w:r>
          <w:r>
            <w:fldChar w:fldCharType="separate"/>
          </w:r>
          <w:r w:rsidR="00D41D43">
            <w:t xml:space="preserve">Effective:  </w:t>
          </w:r>
          <w:r>
            <w:fldChar w:fldCharType="end"/>
          </w:r>
          <w:r>
            <w:fldChar w:fldCharType="begin"/>
          </w:r>
          <w:r>
            <w:instrText xml:space="preserve"> DOCPROPERTY "StartDt"   </w:instrText>
          </w:r>
          <w:r>
            <w:fldChar w:fldCharType="separate"/>
          </w:r>
          <w:r w:rsidR="00D41D43">
            <w:t>02/10/09</w:t>
          </w:r>
          <w:r>
            <w:fldChar w:fldCharType="end"/>
          </w:r>
          <w:r>
            <w:fldChar w:fldCharType="begin"/>
          </w:r>
          <w:r>
            <w:instrText xml:space="preserve"> DOCPROPERTY "EndDt"  </w:instrText>
          </w:r>
          <w:r>
            <w:fldChar w:fldCharType="separate"/>
          </w:r>
          <w:r w:rsidR="00D41D43">
            <w:t>-25/02/10</w:t>
          </w:r>
          <w:r>
            <w:fldChar w:fldCharType="end"/>
          </w:r>
        </w:p>
      </w:tc>
      <w:tc>
        <w:tcPr>
          <w:tcW w:w="846" w:type="pct"/>
        </w:tcPr>
        <w:p w:rsidR="00D41D43" w:rsidRDefault="00D41D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70</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w:instrText>
          </w:r>
          <w:r>
            <w:instrText xml:space="preserve">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71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78</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77</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rsidR="00D41D43" w:rsidRDefault="00F62C7B">
    <w:pPr>
      <w:pStyle w:val="Status"/>
    </w:pPr>
    <w:r>
      <w:fldChar w:fldCharType="begin"/>
    </w:r>
    <w:r>
      <w:instrText xml:space="preserve"> DOCPROPERTY "Status" </w:instrText>
    </w:r>
    <w:r>
      <w:fldChar w:fldCharType="separate"/>
    </w:r>
    <w:r w:rsidR="00D41D43">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92</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w:instrText>
          </w:r>
          <w:r>
            <w:instrText xml:space="preserve">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93</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w:instrText>
          </w:r>
          <w:r>
            <w:instrText xml:space="preserve">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242</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D41D43" w:rsidTr="007D6776">
      <w:trPr>
        <w:jc w:val="center"/>
      </w:trPr>
      <w:tc>
        <w:tcPr>
          <w:tcW w:w="1678" w:type="dxa"/>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172</w:t>
          </w:r>
          <w:r>
            <w:rPr>
              <w:rStyle w:val="PageNumber"/>
            </w:rPr>
            <w:fldChar w:fldCharType="end"/>
          </w:r>
        </w:p>
      </w:tc>
      <w:tc>
        <w:tcPr>
          <w:tcW w:w="4527" w:type="dxa"/>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r w:rsidR="00D41D43">
            <w:br/>
          </w:r>
          <w:r>
            <w:fldChar w:fldCharType="begin"/>
          </w:r>
          <w:r>
            <w:instrText xml:space="preserve"> DOCPROPERTY "Eff"  </w:instrText>
          </w:r>
          <w:r>
            <w:fldChar w:fldCharType="separate"/>
          </w:r>
          <w:r w:rsidR="00D41D43">
            <w:t xml:space="preserve">Effective:  </w:t>
          </w:r>
          <w:r>
            <w:fldChar w:fldCharType="end"/>
          </w:r>
          <w:r>
            <w:fldChar w:fldCharType="begin"/>
          </w:r>
          <w:r>
            <w:instrText xml:space="preserve"> DOCPROPERTY "StartDt"   </w:instrText>
          </w:r>
          <w:r>
            <w:fldChar w:fldCharType="separate"/>
          </w:r>
          <w:r w:rsidR="00D41D43">
            <w:t>02/10/09</w:t>
          </w:r>
          <w:r>
            <w:fldChar w:fldCharType="end"/>
          </w:r>
          <w:r>
            <w:fldChar w:fldCharType="begin"/>
          </w:r>
          <w:r>
            <w:instrText xml:space="preserve"> DOCPROPERTY "EndDt"  </w:instrText>
          </w:r>
          <w:r>
            <w:fldChar w:fldCharType="separate"/>
          </w:r>
          <w:r w:rsidR="00D41D43">
            <w:t>-25/02/10</w:t>
          </w:r>
          <w:r>
            <w:fldChar w:fldCharType="end"/>
          </w:r>
        </w:p>
      </w:tc>
      <w:tc>
        <w:tcPr>
          <w:tcW w:w="1553" w:type="dxa"/>
        </w:tcPr>
        <w:p w:rsidR="00D41D43" w:rsidRDefault="00F62C7B">
          <w:pPr>
            <w:pStyle w:val="Footer"/>
            <w:jc w:val="right"/>
          </w:pPr>
          <w:r>
            <w:fldChar w:fldCharType="begin"/>
          </w:r>
          <w:r>
            <w:instrText xml:space="preserve"> DOCPROPERTY "Category"  </w:instrText>
          </w:r>
          <w:r>
            <w:fldChar w:fldCharType="separate"/>
          </w:r>
          <w:r w:rsidR="00D41D43">
            <w:t>R18</w:t>
          </w:r>
          <w:r>
            <w:fldChar w:fldCharType="end"/>
          </w:r>
          <w:r w:rsidR="00D41D43">
            <w:br/>
          </w:r>
          <w:r>
            <w:fldChar w:fldCharType="begin"/>
          </w:r>
          <w:r>
            <w:instrText xml:space="preserve"> DOCPROPERTY "RepubDt"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D41D43">
      <w:trPr>
        <w:jc w:val="center"/>
      </w:trPr>
      <w:tc>
        <w:tcPr>
          <w:tcW w:w="1963" w:type="dxa"/>
        </w:tcPr>
        <w:p w:rsidR="00D41D43" w:rsidRDefault="00F62C7B">
          <w:pPr>
            <w:pStyle w:val="Footer"/>
          </w:pPr>
          <w:r>
            <w:fldChar w:fldCharType="begin"/>
          </w:r>
          <w:r>
            <w:instrText xml:space="preserve"> DOCPROPERTY "Category"  </w:instrText>
          </w:r>
          <w:r>
            <w:fldChar w:fldCharType="separate"/>
          </w:r>
          <w:r w:rsidR="00D41D43">
            <w:t>R18</w:t>
          </w:r>
          <w:r>
            <w:fldChar w:fldCharType="end"/>
          </w:r>
          <w:r w:rsidR="00D41D43">
            <w:br/>
          </w:r>
          <w:r>
            <w:fldChar w:fldCharType="begin"/>
          </w:r>
          <w:r>
            <w:instrText xml:space="preserve"> DOCPROPERTY "RepubDt"  </w:instrText>
          </w:r>
          <w:r>
            <w:fldChar w:fldCharType="separate"/>
          </w:r>
          <w:r w:rsidR="00D41D43">
            <w:t>02/10/09</w:t>
          </w:r>
          <w:r>
            <w:fldChar w:fldCharType="end"/>
          </w:r>
        </w:p>
      </w:tc>
      <w:tc>
        <w:tcPr>
          <w:tcW w:w="4527" w:type="dxa"/>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r w:rsidR="00D41D43">
            <w:br/>
          </w:r>
          <w:r>
            <w:fldChar w:fldCharType="begin"/>
          </w:r>
          <w:r>
            <w:instrText xml:space="preserve"> DOCPROPERTY "Eff"  </w:instrText>
          </w:r>
          <w:r>
            <w:fldChar w:fldCharType="separate"/>
          </w:r>
          <w:r w:rsidR="00D41D43">
            <w:t xml:space="preserve">Effective:  </w:t>
          </w:r>
          <w:r>
            <w:fldChar w:fldCharType="end"/>
          </w:r>
          <w:r>
            <w:fldChar w:fldCharType="begin"/>
          </w:r>
          <w:r>
            <w:instrText xml:space="preserve"> DOCPROPERTY "StartDt"   </w:instrText>
          </w:r>
          <w:r>
            <w:fldChar w:fldCharType="separate"/>
          </w:r>
          <w:r w:rsidR="00D41D43">
            <w:t>02/10/09</w:t>
          </w:r>
          <w:r>
            <w:fldChar w:fldCharType="end"/>
          </w:r>
          <w:r>
            <w:fldChar w:fldCharType="begin"/>
          </w:r>
          <w:r>
            <w:instrText xml:space="preserve"> DOCPROPERTY "EndDt"  </w:instrText>
          </w:r>
          <w:r>
            <w:fldChar w:fldCharType="separate"/>
          </w:r>
          <w:r w:rsidR="00D41D43">
            <w:t>-25/02/10</w:t>
          </w:r>
          <w:r>
            <w:fldChar w:fldCharType="end"/>
          </w:r>
        </w:p>
      </w:tc>
      <w:tc>
        <w:tcPr>
          <w:tcW w:w="1240" w:type="dxa"/>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173</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178</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w:instrText>
          </w:r>
          <w:r>
            <w:instrText xml:space="preserve">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177</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41D43">
      <w:tc>
        <w:tcPr>
          <w:tcW w:w="1240" w:type="dxa"/>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180</w:t>
          </w:r>
          <w:r>
            <w:rPr>
              <w:rStyle w:val="PageNumber"/>
            </w:rPr>
            <w:fldChar w:fldCharType="end"/>
          </w:r>
        </w:p>
      </w:tc>
      <w:tc>
        <w:tcPr>
          <w:tcW w:w="8580" w:type="dxa"/>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
            <w:jc w:val="center"/>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553" w:type="dxa"/>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41D43">
      <w:tc>
        <w:tcPr>
          <w:tcW w:w="1553" w:type="dxa"/>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8580" w:type="dxa"/>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
            <w:jc w:val="center"/>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240" w:type="dxa"/>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181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186</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w:instrText>
          </w:r>
          <w:r>
            <w:instrText xml:space="preserve">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187</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194</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w:instrText>
          </w:r>
          <w:r>
            <w:instrText xml:space="preserve">"StartDt"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193</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195</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w:instrText>
          </w:r>
          <w:r>
            <w:instrText xml:space="preserve">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195</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204</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205</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206</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w:instrText>
          </w:r>
          <w:r>
            <w:instrText xml:space="preserve">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207</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208</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w:instrText>
          </w:r>
          <w:r>
            <w:instrText xml:space="preserve">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209</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210</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w:instrText>
          </w:r>
          <w:r>
            <w:instrText xml:space="preserve">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211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214</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215</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222</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221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1D43">
      <w:tc>
        <w:tcPr>
          <w:tcW w:w="847" w:type="pct"/>
        </w:tcPr>
        <w:p w:rsidR="00D41D43" w:rsidRDefault="00D41D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242</w:t>
          </w:r>
          <w:r>
            <w:rPr>
              <w:rStyle w:val="PageNumber"/>
            </w:rP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1061" w:type="pct"/>
        </w:tcPr>
        <w:p w:rsidR="00D41D43" w:rsidRDefault="00F62C7B">
          <w:pPr>
            <w:pStyle w:val="Footer"/>
            <w:jc w:val="right"/>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1D43">
      <w:tc>
        <w:tcPr>
          <w:tcW w:w="1061" w:type="pct"/>
        </w:tcPr>
        <w:p w:rsidR="00D41D43" w:rsidRDefault="00F62C7B">
          <w:pPr>
            <w:pStyle w:val="Footer"/>
          </w:pPr>
          <w:r>
            <w:fldChar w:fldCharType="begin"/>
          </w:r>
          <w:r>
            <w:instrText xml:space="preserve"> DOCPROPERTY "Category"  *\charformat  </w:instrText>
          </w:r>
          <w:r>
            <w:fldChar w:fldCharType="separate"/>
          </w:r>
          <w:r w:rsidR="00D41D43">
            <w:t>R18</w:t>
          </w:r>
          <w:r>
            <w:fldChar w:fldCharType="end"/>
          </w:r>
          <w:r w:rsidR="00D41D43">
            <w:br/>
          </w:r>
          <w:r>
            <w:fldChar w:fldCharType="begin"/>
          </w:r>
          <w:r>
            <w:instrText xml:space="preserve"> DOCPROPERTY "RepubDt"  *\charformat  </w:instrText>
          </w:r>
          <w:r>
            <w:fldChar w:fldCharType="separate"/>
          </w:r>
          <w:r w:rsidR="00D41D43">
            <w:t>02/10/09</w:t>
          </w:r>
          <w:r>
            <w:fldChar w:fldCharType="end"/>
          </w:r>
        </w:p>
      </w:tc>
      <w:tc>
        <w:tcPr>
          <w:tcW w:w="3092" w:type="pct"/>
        </w:tcPr>
        <w:p w:rsidR="00D41D43" w:rsidRDefault="00F62C7B">
          <w:pPr>
            <w:pStyle w:val="Footer"/>
            <w:jc w:val="center"/>
          </w:pPr>
          <w:r>
            <w:fldChar w:fldCharType="begin"/>
          </w:r>
          <w:r>
            <w:instrText xml:space="preserve"> REF Citation *\charformat </w:instrText>
          </w:r>
          <w:r>
            <w:fldChar w:fldCharType="separate"/>
          </w:r>
          <w:r w:rsidR="00D41D43">
            <w:t>Planning and Development Regulation 2008</w:t>
          </w:r>
          <w:r>
            <w:fldChar w:fldCharType="end"/>
          </w:r>
        </w:p>
        <w:p w:rsidR="00D41D43" w:rsidRDefault="00F62C7B">
          <w:pPr>
            <w:pStyle w:val="FooterInfoCentre"/>
          </w:pPr>
          <w:r>
            <w:fldChar w:fldCharType="begin"/>
          </w:r>
          <w:r>
            <w:instrText xml:space="preserve"> DOC</w:instrText>
          </w:r>
          <w:r>
            <w:instrText xml:space="preserve">PROPERTY "Eff"  *\charformat </w:instrText>
          </w:r>
          <w:r>
            <w:fldChar w:fldCharType="separate"/>
          </w:r>
          <w:r w:rsidR="00D41D43">
            <w:t xml:space="preserve">Effective:  </w:t>
          </w:r>
          <w:r>
            <w:fldChar w:fldCharType="end"/>
          </w:r>
          <w:r>
            <w:fldChar w:fldCharType="begin"/>
          </w:r>
          <w:r>
            <w:instrText xml:space="preserve"> DOCPROPERTY "StartDt"  *\charformat </w:instrText>
          </w:r>
          <w:r>
            <w:fldChar w:fldCharType="separate"/>
          </w:r>
          <w:r w:rsidR="00D41D43">
            <w:t>02/10/09</w:t>
          </w:r>
          <w:r>
            <w:fldChar w:fldCharType="end"/>
          </w:r>
          <w:r>
            <w:fldChar w:fldCharType="begin"/>
          </w:r>
          <w:r>
            <w:instrText xml:space="preserve"> DOCPROPERTY "EndDt"  *\charformat </w:instrText>
          </w:r>
          <w:r>
            <w:fldChar w:fldCharType="separate"/>
          </w:r>
          <w:r w:rsidR="00D41D43">
            <w:t>-25/02/10</w:t>
          </w:r>
          <w:r>
            <w:fldChar w:fldCharType="end"/>
          </w:r>
        </w:p>
      </w:tc>
      <w:tc>
        <w:tcPr>
          <w:tcW w:w="847" w:type="pct"/>
        </w:tcPr>
        <w:p w:rsidR="00D41D43" w:rsidRDefault="00D41D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2C7B">
            <w:rPr>
              <w:rStyle w:val="PageNumber"/>
              <w:noProof/>
            </w:rPr>
            <w:t>241</w:t>
          </w:r>
          <w:r>
            <w:rPr>
              <w:rStyle w:val="PageNumber"/>
            </w:rPr>
            <w:fldChar w:fldCharType="end"/>
          </w:r>
        </w:p>
      </w:tc>
    </w:tr>
  </w:tbl>
  <w:p w:rsidR="00D41D43" w:rsidRPr="00F62C7B" w:rsidRDefault="00F62C7B" w:rsidP="00F62C7B">
    <w:pPr>
      <w:pStyle w:val="Status"/>
      <w:rPr>
        <w:rFonts w:cs="Arial"/>
      </w:rPr>
    </w:pPr>
    <w:r w:rsidRPr="00F62C7B">
      <w:rPr>
        <w:rFonts w:cs="Arial"/>
      </w:rPr>
      <w:fldChar w:fldCharType="begin"/>
    </w:r>
    <w:r w:rsidRPr="00F62C7B">
      <w:rPr>
        <w:rFonts w:cs="Arial"/>
      </w:rPr>
      <w:instrText xml:space="preserve"> DOCPROPERTY "Status" </w:instrText>
    </w:r>
    <w:r w:rsidRPr="00F62C7B">
      <w:rPr>
        <w:rFonts w:cs="Arial"/>
      </w:rPr>
      <w:fldChar w:fldCharType="separate"/>
    </w:r>
    <w:r w:rsidR="00D41D43" w:rsidRPr="00F62C7B">
      <w:rPr>
        <w:rFonts w:cs="Arial"/>
      </w:rPr>
      <w:t xml:space="preserve"> </w:t>
    </w:r>
    <w:r w:rsidRPr="00F62C7B">
      <w:rPr>
        <w:rFonts w:cs="Arial"/>
      </w:rPr>
      <w:fldChar w:fldCharType="end"/>
    </w:r>
    <w:r w:rsidRPr="00F62C7B">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Pr="00F62C7B" w:rsidRDefault="00F62C7B" w:rsidP="00F62C7B">
    <w:pPr>
      <w:pStyle w:val="Footer"/>
      <w:jc w:val="center"/>
      <w:rPr>
        <w:rFonts w:cs="Arial"/>
        <w:sz w:val="14"/>
      </w:rPr>
    </w:pPr>
    <w:r w:rsidRPr="00F62C7B">
      <w:rPr>
        <w:rFonts w:cs="Arial"/>
        <w:sz w:val="14"/>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Pr="00F62C7B" w:rsidRDefault="00D41D43" w:rsidP="00F62C7B">
    <w:pPr>
      <w:pStyle w:val="Footer"/>
      <w:jc w:val="center"/>
      <w:rPr>
        <w:rFonts w:cs="Arial"/>
        <w:sz w:val="14"/>
      </w:rPr>
    </w:pPr>
    <w:r w:rsidRPr="00F62C7B">
      <w:rPr>
        <w:rFonts w:cs="Arial"/>
        <w:sz w:val="14"/>
      </w:rPr>
      <w:fldChar w:fldCharType="begin"/>
    </w:r>
    <w:r w:rsidRPr="00F62C7B">
      <w:rPr>
        <w:rFonts w:cs="Arial"/>
        <w:sz w:val="14"/>
      </w:rPr>
      <w:instrText xml:space="preserve"> COMMENTS  \* MERGEFORMAT </w:instrText>
    </w:r>
    <w:r w:rsidRPr="00F62C7B">
      <w:rPr>
        <w:rFonts w:cs="Arial"/>
        <w:sz w:val="14"/>
      </w:rPr>
      <w:fldChar w:fldCharType="end"/>
    </w:r>
    <w:r w:rsidR="00F62C7B" w:rsidRPr="00F62C7B">
      <w:rPr>
        <w:rFonts w:cs="Arial"/>
        <w:sz w:val="14"/>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Pr="00F62C7B" w:rsidRDefault="00F62C7B" w:rsidP="00F62C7B">
    <w:pPr>
      <w:pStyle w:val="Footer"/>
      <w:jc w:val="center"/>
      <w:rPr>
        <w:rFonts w:cs="Arial"/>
        <w:sz w:val="14"/>
      </w:rPr>
    </w:pPr>
    <w:r w:rsidRPr="00F62C7B">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1D43" w:rsidRDefault="00D41D43" w:rsidP="00AB1BB3">
      <w:pPr>
        <w:pStyle w:val="05Endnote0"/>
      </w:pPr>
      <w:r>
        <w:separator/>
      </w:r>
    </w:p>
  </w:footnote>
  <w:footnote w:type="continuationSeparator" w:id="0">
    <w:p w:rsidR="00D41D43" w:rsidRDefault="00D41D43"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1D43">
      <w:tc>
        <w:tcPr>
          <w:tcW w:w="900" w:type="pct"/>
        </w:tcPr>
        <w:p w:rsidR="00D41D43" w:rsidRDefault="00D41D43">
          <w:pPr>
            <w:pStyle w:val="HeaderEven"/>
          </w:pPr>
        </w:p>
      </w:tc>
      <w:tc>
        <w:tcPr>
          <w:tcW w:w="4100" w:type="pct"/>
        </w:tcPr>
        <w:p w:rsidR="00D41D43" w:rsidRDefault="00D41D43">
          <w:pPr>
            <w:pStyle w:val="HeaderEven"/>
          </w:pPr>
        </w:p>
      </w:tc>
    </w:tr>
    <w:tr w:rsidR="00D41D43">
      <w:tc>
        <w:tcPr>
          <w:tcW w:w="4100" w:type="pct"/>
          <w:gridSpan w:val="2"/>
          <w:tcBorders>
            <w:bottom w:val="single" w:sz="4" w:space="0" w:color="auto"/>
          </w:tcBorders>
        </w:tcPr>
        <w:p w:rsidR="00D41D43" w:rsidRDefault="00F62C7B">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D41D43" w:rsidRDefault="00D41D43">
    <w:pPr>
      <w:pStyle w:val="N-9pt"/>
    </w:pPr>
    <w:r>
      <w:tab/>
    </w:r>
    <w:r w:rsidR="00F62C7B">
      <w:rPr>
        <w:noProof/>
      </w:rPr>
      <w:fldChar w:fldCharType="begin"/>
    </w:r>
    <w:r w:rsidR="00F62C7B">
      <w:rPr>
        <w:noProof/>
      </w:rPr>
      <w:instrText xml:space="preserve"> STYLEREF charPage \* MERGEFORMAT </w:instrText>
    </w:r>
    <w:r w:rsidR="00F62C7B">
      <w:rPr>
        <w:noProof/>
      </w:rPr>
      <w:fldChar w:fldCharType="separate"/>
    </w:r>
    <w:r w:rsidR="00F62C7B">
      <w:rPr>
        <w:noProof/>
      </w:rPr>
      <w:t>Page</w:t>
    </w:r>
    <w:r w:rsidR="00F62C7B">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1D43">
      <w:tc>
        <w:tcPr>
          <w:tcW w:w="4100" w:type="pct"/>
        </w:tcPr>
        <w:p w:rsidR="00D41D43" w:rsidRDefault="00D41D43">
          <w:pPr>
            <w:pStyle w:val="HeaderOdd"/>
          </w:pPr>
        </w:p>
      </w:tc>
      <w:tc>
        <w:tcPr>
          <w:tcW w:w="900" w:type="pct"/>
        </w:tcPr>
        <w:p w:rsidR="00D41D43" w:rsidRDefault="00D41D43">
          <w:pPr>
            <w:pStyle w:val="HeaderOdd"/>
          </w:pPr>
        </w:p>
      </w:tc>
    </w:tr>
    <w:tr w:rsidR="00D41D43">
      <w:tc>
        <w:tcPr>
          <w:tcW w:w="900" w:type="pct"/>
          <w:gridSpan w:val="2"/>
          <w:tcBorders>
            <w:bottom w:val="single" w:sz="4" w:space="0" w:color="auto"/>
          </w:tcBorders>
        </w:tcPr>
        <w:p w:rsidR="00D41D43" w:rsidRDefault="00F62C7B">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D41D43" w:rsidRDefault="00D41D43">
    <w:pPr>
      <w:pStyle w:val="N-9pt"/>
    </w:pPr>
    <w:r>
      <w:tab/>
    </w:r>
    <w:r w:rsidR="00F62C7B">
      <w:rPr>
        <w:noProof/>
      </w:rPr>
      <w:fldChar w:fldCharType="begin"/>
    </w:r>
    <w:r w:rsidR="00F62C7B">
      <w:rPr>
        <w:noProof/>
      </w:rPr>
      <w:instrText xml:space="preserve"> STYLEREF charPage \* MERGEFORMAT </w:instrText>
    </w:r>
    <w:r w:rsidR="00F62C7B">
      <w:rPr>
        <w:noProof/>
      </w:rPr>
      <w:fldChar w:fldCharType="separate"/>
    </w:r>
    <w:r w:rsidR="00F62C7B">
      <w:rPr>
        <w:noProof/>
      </w:rPr>
      <w:t>Page</w:t>
    </w:r>
    <w:r w:rsidR="00F62C7B">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1D43">
      <w:tc>
        <w:tcPr>
          <w:tcW w:w="900" w:type="pct"/>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Chapter 5</w:t>
          </w:r>
          <w:r>
            <w:rPr>
              <w:b/>
            </w:rPr>
            <w:fldChar w:fldCharType="end"/>
          </w:r>
        </w:p>
      </w:tc>
      <w:tc>
        <w:tcPr>
          <w:tcW w:w="4100" w:type="pct"/>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D41D43">
      <w:tc>
        <w:tcPr>
          <w:tcW w:w="900" w:type="pct"/>
        </w:tcPr>
        <w:p w:rsidR="00D41D43" w:rsidRDefault="00D41D43">
          <w:pPr>
            <w:pStyle w:val="HeaderEven"/>
            <w:rPr>
              <w:b/>
            </w:rPr>
          </w:pPr>
          <w:r>
            <w:rPr>
              <w:b/>
            </w:rPr>
            <w:fldChar w:fldCharType="begin"/>
          </w:r>
          <w:r>
            <w:rPr>
              <w:b/>
            </w:rPr>
            <w:instrText xml:space="preserve"> STYLEREF CharPartNo \*charformat </w:instrText>
          </w:r>
          <w:r w:rsidR="00F62C7B">
            <w:rPr>
              <w:b/>
            </w:rPr>
            <w:fldChar w:fldCharType="separate"/>
          </w:r>
          <w:r w:rsidR="00F62C7B">
            <w:rPr>
              <w:b/>
              <w:noProof/>
            </w:rPr>
            <w:t>Part 5.6</w:t>
          </w:r>
          <w:r>
            <w:rPr>
              <w:b/>
            </w:rPr>
            <w:fldChar w:fldCharType="end"/>
          </w:r>
        </w:p>
      </w:tc>
      <w:tc>
        <w:tcPr>
          <w:tcW w:w="4100" w:type="pct"/>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D41D43">
      <w:tc>
        <w:tcPr>
          <w:tcW w:w="900" w:type="pct"/>
        </w:tcPr>
        <w:p w:rsidR="00D41D43" w:rsidRDefault="00D41D43">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41D43" w:rsidRDefault="00D41D43">
          <w:pPr>
            <w:pStyle w:val="HeaderEven"/>
          </w:pPr>
          <w:r>
            <w:fldChar w:fldCharType="begin"/>
          </w:r>
          <w:r>
            <w:instrText xml:space="preserve"> STYLEREF CharDivText \*charformat </w:instrText>
          </w:r>
          <w:r>
            <w:fldChar w:fldCharType="end"/>
          </w:r>
        </w:p>
      </w:tc>
    </w:tr>
    <w:tr w:rsidR="00D41D43">
      <w:trPr>
        <w:cantSplit/>
      </w:trPr>
      <w:tc>
        <w:tcPr>
          <w:tcW w:w="900" w:type="pct"/>
          <w:gridSpan w:val="2"/>
          <w:tcBorders>
            <w:bottom w:val="single" w:sz="4" w:space="0" w:color="auto"/>
          </w:tcBorders>
        </w:tcPr>
        <w:p w:rsidR="00D41D43" w:rsidRDefault="00F62C7B">
          <w:pPr>
            <w:pStyle w:val="HeaderEven6"/>
          </w:pPr>
          <w:r>
            <w:fldChar w:fldCharType="begin"/>
          </w:r>
          <w:r>
            <w:instrText xml:space="preserve"> DOCPROPERTY "Company"  \* MERGEFORMAT </w:instrText>
          </w:r>
          <w:r>
            <w:fldChar w:fldCharType="separate"/>
          </w:r>
          <w:r w:rsidR="00D41D43">
            <w:t>Section</w:t>
          </w:r>
          <w:r>
            <w:fldChar w:fldCharType="end"/>
          </w:r>
          <w:r w:rsidR="00D41D43">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D41D43" w:rsidRDefault="00D41D4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1D43">
      <w:tc>
        <w:tcPr>
          <w:tcW w:w="4100" w:type="pct"/>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Chapter 5</w:t>
          </w:r>
          <w:r>
            <w:rPr>
              <w:b/>
            </w:rPr>
            <w:fldChar w:fldCharType="end"/>
          </w:r>
        </w:p>
      </w:tc>
    </w:tr>
    <w:tr w:rsidR="00D41D43">
      <w:tc>
        <w:tcPr>
          <w:tcW w:w="4100" w:type="pct"/>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D41D43" w:rsidRDefault="00D41D43">
          <w:pPr>
            <w:pStyle w:val="HeaderEven"/>
            <w:jc w:val="right"/>
            <w:rPr>
              <w:b/>
            </w:rPr>
          </w:pPr>
          <w:r>
            <w:rPr>
              <w:b/>
            </w:rPr>
            <w:fldChar w:fldCharType="begin"/>
          </w:r>
          <w:r>
            <w:rPr>
              <w:b/>
            </w:rPr>
            <w:instrText xml:space="preserve"> STYLEREF CharPartNo \*charformat </w:instrText>
          </w:r>
          <w:r w:rsidR="00F62C7B">
            <w:rPr>
              <w:b/>
            </w:rPr>
            <w:fldChar w:fldCharType="separate"/>
          </w:r>
          <w:r w:rsidR="00F62C7B">
            <w:rPr>
              <w:b/>
              <w:noProof/>
            </w:rPr>
            <w:t>Part 5.6</w:t>
          </w:r>
          <w:r>
            <w:rPr>
              <w:b/>
            </w:rPr>
            <w:fldChar w:fldCharType="end"/>
          </w:r>
        </w:p>
      </w:tc>
    </w:tr>
    <w:tr w:rsidR="00D41D43">
      <w:tc>
        <w:tcPr>
          <w:tcW w:w="4100" w:type="pct"/>
        </w:tcPr>
        <w:p w:rsidR="00D41D43" w:rsidRDefault="00D41D43">
          <w:pPr>
            <w:pStyle w:val="HeaderEven"/>
            <w:jc w:val="right"/>
          </w:pPr>
          <w:r>
            <w:fldChar w:fldCharType="begin"/>
          </w:r>
          <w:r>
            <w:instrText xml:space="preserve"> STYLEREF CharDivText \*charformat </w:instrText>
          </w:r>
          <w:r>
            <w:fldChar w:fldCharType="end"/>
          </w:r>
        </w:p>
      </w:tc>
      <w:tc>
        <w:tcPr>
          <w:tcW w:w="900" w:type="pct"/>
        </w:tcPr>
        <w:p w:rsidR="00D41D43" w:rsidRDefault="00D41D43">
          <w:pPr>
            <w:pStyle w:val="HeaderEven"/>
            <w:jc w:val="right"/>
            <w:rPr>
              <w:b/>
            </w:rPr>
          </w:pPr>
          <w:r>
            <w:rPr>
              <w:b/>
            </w:rPr>
            <w:fldChar w:fldCharType="begin"/>
          </w:r>
          <w:r>
            <w:rPr>
              <w:b/>
            </w:rPr>
            <w:instrText xml:space="preserve"> STYLEREF CharDivNo \*charformat </w:instrText>
          </w:r>
          <w:r>
            <w:rPr>
              <w:b/>
            </w:rPr>
            <w:fldChar w:fldCharType="end"/>
          </w:r>
        </w:p>
      </w:tc>
    </w:tr>
    <w:tr w:rsidR="00D41D43">
      <w:trPr>
        <w:cantSplit/>
      </w:trPr>
      <w:tc>
        <w:tcPr>
          <w:tcW w:w="900" w:type="pct"/>
          <w:gridSpan w:val="2"/>
          <w:tcBorders>
            <w:bottom w:val="single" w:sz="4" w:space="0" w:color="auto"/>
          </w:tcBorders>
        </w:tcPr>
        <w:p w:rsidR="00D41D43" w:rsidRDefault="00F62C7B">
          <w:pPr>
            <w:pStyle w:val="HeaderOdd6"/>
          </w:pPr>
          <w:r>
            <w:fldChar w:fldCharType="begin"/>
          </w:r>
          <w:r>
            <w:instrText xml:space="preserve"> DOCPROPERTY "Company"  \* MERGEFORMAT </w:instrText>
          </w:r>
          <w:r>
            <w:fldChar w:fldCharType="separate"/>
          </w:r>
          <w:r w:rsidR="00D41D43">
            <w:t>Section</w:t>
          </w:r>
          <w:r>
            <w:fldChar w:fldCharType="end"/>
          </w:r>
          <w:r w:rsidR="00D41D43">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D41D43" w:rsidRDefault="00D41D4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1D43">
      <w:tc>
        <w:tcPr>
          <w:tcW w:w="900" w:type="pct"/>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Chapter 5</w:t>
          </w:r>
          <w:r>
            <w:rPr>
              <w:b/>
            </w:rPr>
            <w:fldChar w:fldCharType="end"/>
          </w:r>
        </w:p>
      </w:tc>
      <w:tc>
        <w:tcPr>
          <w:tcW w:w="4100" w:type="pct"/>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D41D43">
      <w:tc>
        <w:tcPr>
          <w:tcW w:w="900" w:type="pct"/>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5.7</w:t>
          </w:r>
          <w:r>
            <w:rPr>
              <w:b/>
            </w:rPr>
            <w:fldChar w:fldCharType="end"/>
          </w:r>
        </w:p>
      </w:tc>
      <w:tc>
        <w:tcPr>
          <w:tcW w:w="4100" w:type="pct"/>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D41D43">
      <w:tc>
        <w:tcPr>
          <w:tcW w:w="900" w:type="pct"/>
        </w:tcPr>
        <w:p w:rsidR="00D41D43" w:rsidRDefault="00D41D43">
          <w:pPr>
            <w:pStyle w:val="HeaderEven"/>
            <w:rPr>
              <w:b/>
            </w:rPr>
          </w:pPr>
          <w:r>
            <w:rPr>
              <w:b/>
            </w:rPr>
            <w:fldChar w:fldCharType="begin"/>
          </w:r>
          <w:r>
            <w:rPr>
              <w:b/>
            </w:rPr>
            <w:instrText xml:space="preserve"> STYLEREF CharDivNo \*charformat </w:instrText>
          </w:r>
          <w:r w:rsidR="00861AB1">
            <w:rPr>
              <w:b/>
            </w:rPr>
            <w:fldChar w:fldCharType="separate"/>
          </w:r>
          <w:r w:rsidR="00F62C7B">
            <w:rPr>
              <w:b/>
              <w:noProof/>
            </w:rPr>
            <w:t>Division 5.7.2</w:t>
          </w:r>
          <w:r>
            <w:rPr>
              <w:b/>
            </w:rPr>
            <w:fldChar w:fldCharType="end"/>
          </w:r>
        </w:p>
      </w:tc>
      <w:tc>
        <w:tcPr>
          <w:tcW w:w="3932" w:type="pct"/>
        </w:tcPr>
        <w:p w:rsidR="00D41D43" w:rsidRDefault="00D41D43">
          <w:pPr>
            <w:pStyle w:val="HeaderEven"/>
          </w:pPr>
          <w:fldSimple w:instr=" STYLEREF CharDivText \*charformat ">
            <w:r w:rsidR="00F62C7B">
              <w:rPr>
                <w:noProof/>
              </w:rPr>
              <w:t>Applications for extension of time to commence or complete required works</w:t>
            </w:r>
          </w:fldSimple>
        </w:p>
      </w:tc>
    </w:tr>
    <w:tr w:rsidR="00D41D43">
      <w:trPr>
        <w:cantSplit/>
      </w:trPr>
      <w:tc>
        <w:tcPr>
          <w:tcW w:w="900" w:type="pct"/>
          <w:gridSpan w:val="2"/>
          <w:tcBorders>
            <w:bottom w:val="single" w:sz="4" w:space="0" w:color="auto"/>
          </w:tcBorders>
        </w:tcPr>
        <w:p w:rsidR="00D41D43" w:rsidRDefault="00F62C7B">
          <w:pPr>
            <w:pStyle w:val="HeaderEven6"/>
          </w:pPr>
          <w:r>
            <w:fldChar w:fldCharType="begin"/>
          </w:r>
          <w:r>
            <w:instrText xml:space="preserve"> DOCPROPERTY "Company"  \* MERGEFORMAT </w:instrText>
          </w:r>
          <w:r>
            <w:fldChar w:fldCharType="separate"/>
          </w:r>
          <w:r w:rsidR="00D41D43">
            <w:t>Section</w:t>
          </w:r>
          <w:r>
            <w:fldChar w:fldCharType="end"/>
          </w:r>
          <w:r w:rsidR="00D41D43">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D41D43" w:rsidRDefault="00D41D4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1D43">
      <w:tc>
        <w:tcPr>
          <w:tcW w:w="4100" w:type="pct"/>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Chapter 5</w:t>
          </w:r>
          <w:r>
            <w:rPr>
              <w:b/>
            </w:rPr>
            <w:fldChar w:fldCharType="end"/>
          </w:r>
        </w:p>
      </w:tc>
    </w:tr>
    <w:tr w:rsidR="00D41D43">
      <w:tc>
        <w:tcPr>
          <w:tcW w:w="4100" w:type="pct"/>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5.7</w:t>
          </w:r>
          <w:r>
            <w:rPr>
              <w:b/>
            </w:rPr>
            <w:fldChar w:fldCharType="end"/>
          </w:r>
        </w:p>
      </w:tc>
    </w:tr>
    <w:tr w:rsidR="00D41D43">
      <w:tc>
        <w:tcPr>
          <w:tcW w:w="4100" w:type="pct"/>
        </w:tcPr>
        <w:p w:rsidR="00D41D43" w:rsidRDefault="00D41D43">
          <w:pPr>
            <w:pStyle w:val="HeaderEven"/>
            <w:jc w:val="right"/>
          </w:pPr>
          <w:fldSimple w:instr=" STYLEREF CharDivText \*charformat ">
            <w:r w:rsidR="00F62C7B">
              <w:rPr>
                <w:noProof/>
              </w:rPr>
              <w:t>Applications for extension of time to commence or complete required works</w:t>
            </w:r>
          </w:fldSimple>
        </w:p>
      </w:tc>
      <w:tc>
        <w:tcPr>
          <w:tcW w:w="900" w:type="pct"/>
        </w:tcPr>
        <w:p w:rsidR="00D41D43" w:rsidRDefault="00D41D43">
          <w:pPr>
            <w:pStyle w:val="HeaderEven"/>
            <w:jc w:val="right"/>
            <w:rPr>
              <w:b/>
            </w:rPr>
          </w:pPr>
          <w:r>
            <w:rPr>
              <w:b/>
            </w:rPr>
            <w:fldChar w:fldCharType="begin"/>
          </w:r>
          <w:r>
            <w:rPr>
              <w:b/>
            </w:rPr>
            <w:instrText xml:space="preserve"> STYLEREF CharDivNo \*charformat </w:instrText>
          </w:r>
          <w:r w:rsidR="00861AB1">
            <w:rPr>
              <w:b/>
            </w:rPr>
            <w:fldChar w:fldCharType="separate"/>
          </w:r>
          <w:r w:rsidR="00F62C7B">
            <w:rPr>
              <w:b/>
              <w:noProof/>
            </w:rPr>
            <w:t>Division 5.7.2</w:t>
          </w:r>
          <w:r>
            <w:rPr>
              <w:b/>
            </w:rPr>
            <w:fldChar w:fldCharType="end"/>
          </w:r>
        </w:p>
      </w:tc>
    </w:tr>
    <w:tr w:rsidR="00D41D43">
      <w:trPr>
        <w:cantSplit/>
      </w:trPr>
      <w:tc>
        <w:tcPr>
          <w:tcW w:w="900" w:type="pct"/>
          <w:gridSpan w:val="2"/>
          <w:tcBorders>
            <w:bottom w:val="single" w:sz="4" w:space="0" w:color="auto"/>
          </w:tcBorders>
        </w:tcPr>
        <w:p w:rsidR="00D41D43" w:rsidRDefault="00F62C7B">
          <w:pPr>
            <w:pStyle w:val="HeaderOdd6"/>
          </w:pPr>
          <w:r>
            <w:fldChar w:fldCharType="begin"/>
          </w:r>
          <w:r>
            <w:instrText xml:space="preserve"> DOCPROPERTY "Company"  \* MERGEFORMAT </w:instrText>
          </w:r>
          <w:r>
            <w:fldChar w:fldCharType="separate"/>
          </w:r>
          <w:r w:rsidR="00D41D43">
            <w:t>Section</w:t>
          </w:r>
          <w:r>
            <w:fldChar w:fldCharType="end"/>
          </w:r>
          <w:r w:rsidR="00D41D43">
            <w:t xml:space="preserve"> </w:t>
          </w:r>
          <w:r>
            <w:rPr>
              <w:noProof/>
            </w:rPr>
            <w:fldChar w:fldCharType="begin"/>
          </w:r>
          <w:r>
            <w:rPr>
              <w:noProof/>
            </w:rPr>
            <w:instrText xml:space="preserve"> STYLEREF CharSectNo \*charformat </w:instrText>
          </w:r>
          <w:r>
            <w:rPr>
              <w:noProof/>
            </w:rPr>
            <w:fldChar w:fldCharType="separate"/>
          </w:r>
          <w:r>
            <w:rPr>
              <w:noProof/>
            </w:rPr>
            <w:t>206</w:t>
          </w:r>
          <w:r>
            <w:rPr>
              <w:noProof/>
            </w:rPr>
            <w:fldChar w:fldCharType="end"/>
          </w:r>
        </w:p>
      </w:tc>
    </w:tr>
  </w:tbl>
  <w:p w:rsidR="00D41D43" w:rsidRDefault="00D41D4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41D43">
      <w:tc>
        <w:tcPr>
          <w:tcW w:w="900" w:type="pct"/>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Chapter 10</w:t>
          </w:r>
          <w:r>
            <w:rPr>
              <w:b/>
            </w:rPr>
            <w:fldChar w:fldCharType="end"/>
          </w:r>
        </w:p>
      </w:tc>
      <w:tc>
        <w:tcPr>
          <w:tcW w:w="4100" w:type="pct"/>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D41D43">
      <w:tc>
        <w:tcPr>
          <w:tcW w:w="900" w:type="pct"/>
        </w:tcPr>
        <w:p w:rsidR="00D41D43" w:rsidRDefault="00D41D43">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41D43" w:rsidRDefault="00F62C7B">
          <w:pPr>
            <w:pStyle w:val="HeaderEven"/>
          </w:pPr>
          <w:r>
            <w:rPr>
              <w:noProof/>
            </w:rPr>
            <w:fldChar w:fldCharType="begin"/>
          </w:r>
          <w:r>
            <w:rPr>
              <w:noProof/>
            </w:rPr>
            <w:instrText xml:space="preserve"> STYLEREF CharPartText \*charformat </w:instrText>
          </w:r>
          <w:r>
            <w:rPr>
              <w:noProof/>
            </w:rPr>
            <w:fldChar w:fldCharType="end"/>
          </w:r>
        </w:p>
      </w:tc>
    </w:tr>
    <w:tr w:rsidR="00D41D43">
      <w:tc>
        <w:tcPr>
          <w:tcW w:w="900" w:type="pct"/>
        </w:tcPr>
        <w:p w:rsidR="00D41D43" w:rsidRDefault="00D41D43">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41D43" w:rsidRDefault="00F62C7B">
          <w:pPr>
            <w:pStyle w:val="HeaderEven"/>
          </w:pPr>
          <w:r>
            <w:rPr>
              <w:noProof/>
            </w:rPr>
            <w:fldChar w:fldCharType="begin"/>
          </w:r>
          <w:r>
            <w:rPr>
              <w:noProof/>
            </w:rPr>
            <w:instrText xml:space="preserve"> STYLEREF CharDivText \*charformat </w:instrText>
          </w:r>
          <w:r>
            <w:rPr>
              <w:noProof/>
            </w:rPr>
            <w:fldChar w:fldCharType="end"/>
          </w:r>
        </w:p>
      </w:tc>
    </w:tr>
    <w:tr w:rsidR="00D41D43">
      <w:trPr>
        <w:cantSplit/>
      </w:trPr>
      <w:tc>
        <w:tcPr>
          <w:tcW w:w="900" w:type="pct"/>
          <w:gridSpan w:val="2"/>
          <w:tcBorders>
            <w:bottom w:val="single" w:sz="4" w:space="0" w:color="auto"/>
          </w:tcBorders>
        </w:tcPr>
        <w:p w:rsidR="00D41D43" w:rsidRDefault="00F62C7B">
          <w:pPr>
            <w:pStyle w:val="HeaderEven6"/>
          </w:pPr>
          <w:r>
            <w:fldChar w:fldCharType="begin"/>
          </w:r>
          <w:r>
            <w:instrText xml:space="preserve"> DOCPROPERTY "Company"  \* MERGEFORMAT </w:instrText>
          </w:r>
          <w:r>
            <w:fldChar w:fldCharType="separate"/>
          </w:r>
          <w:r w:rsidR="00D41D43">
            <w:t>Section</w:t>
          </w:r>
          <w:r>
            <w:fldChar w:fldCharType="end"/>
          </w:r>
          <w:r w:rsidR="00D41D43">
            <w:t xml:space="preserve"> </w:t>
          </w:r>
          <w:r>
            <w:rPr>
              <w:noProof/>
            </w:rPr>
            <w:fldChar w:fldCharType="begin"/>
          </w:r>
          <w:r>
            <w:rPr>
              <w:noProof/>
            </w:rPr>
            <w:instrText xml:space="preserve"> STYLEREF CharSectNo \*charformat </w:instrText>
          </w:r>
          <w:r>
            <w:rPr>
              <w:noProof/>
            </w:rPr>
            <w:fldChar w:fldCharType="separate"/>
          </w:r>
          <w:r>
            <w:rPr>
              <w:noProof/>
            </w:rPr>
            <w:t>406</w:t>
          </w:r>
          <w:r>
            <w:rPr>
              <w:noProof/>
            </w:rPr>
            <w:fldChar w:fldCharType="end"/>
          </w:r>
        </w:p>
      </w:tc>
    </w:tr>
  </w:tbl>
  <w:p w:rsidR="00D41D43" w:rsidRDefault="00D41D4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41D43">
      <w:tc>
        <w:tcPr>
          <w:tcW w:w="4100" w:type="pct"/>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Chapter 10</w:t>
          </w:r>
          <w:r>
            <w:rPr>
              <w:b/>
            </w:rPr>
            <w:fldChar w:fldCharType="end"/>
          </w:r>
        </w:p>
      </w:tc>
    </w:tr>
    <w:tr w:rsidR="00D41D43">
      <w:tc>
        <w:tcPr>
          <w:tcW w:w="4100" w:type="pct"/>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D41D43" w:rsidRDefault="00D41D43">
          <w:pPr>
            <w:pStyle w:val="HeaderEven"/>
            <w:jc w:val="right"/>
            <w:rPr>
              <w:b/>
            </w:rPr>
          </w:pPr>
          <w:r>
            <w:rPr>
              <w:b/>
            </w:rPr>
            <w:fldChar w:fldCharType="begin"/>
          </w:r>
          <w:r>
            <w:rPr>
              <w:b/>
            </w:rPr>
            <w:instrText xml:space="preserve"> STYLEREF CharPartNo \*charformat </w:instrText>
          </w:r>
          <w:r>
            <w:rPr>
              <w:b/>
            </w:rPr>
            <w:fldChar w:fldCharType="end"/>
          </w:r>
        </w:p>
      </w:tc>
    </w:tr>
    <w:tr w:rsidR="00D41D43">
      <w:tc>
        <w:tcPr>
          <w:tcW w:w="4100" w:type="pct"/>
        </w:tcPr>
        <w:p w:rsidR="00D41D43" w:rsidRDefault="00F62C7B">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D41D43" w:rsidRDefault="00D41D43">
          <w:pPr>
            <w:pStyle w:val="HeaderEven"/>
            <w:jc w:val="right"/>
            <w:rPr>
              <w:b/>
            </w:rPr>
          </w:pPr>
          <w:r>
            <w:rPr>
              <w:b/>
            </w:rPr>
            <w:fldChar w:fldCharType="begin"/>
          </w:r>
          <w:r>
            <w:rPr>
              <w:b/>
            </w:rPr>
            <w:instrText xml:space="preserve"> STYLEREF CharDivNo \*charformat </w:instrText>
          </w:r>
          <w:r>
            <w:rPr>
              <w:b/>
            </w:rPr>
            <w:fldChar w:fldCharType="end"/>
          </w:r>
        </w:p>
      </w:tc>
    </w:tr>
    <w:tr w:rsidR="00D41D43">
      <w:trPr>
        <w:cantSplit/>
      </w:trPr>
      <w:tc>
        <w:tcPr>
          <w:tcW w:w="900" w:type="pct"/>
          <w:gridSpan w:val="2"/>
          <w:tcBorders>
            <w:bottom w:val="single" w:sz="4" w:space="0" w:color="auto"/>
          </w:tcBorders>
        </w:tcPr>
        <w:p w:rsidR="00D41D43" w:rsidRDefault="00F62C7B">
          <w:pPr>
            <w:pStyle w:val="HeaderOdd6"/>
          </w:pPr>
          <w:r>
            <w:fldChar w:fldCharType="begin"/>
          </w:r>
          <w:r>
            <w:instrText xml:space="preserve"> DOCPROPERTY "Company"  \* MERGEFORMAT </w:instrText>
          </w:r>
          <w:r>
            <w:fldChar w:fldCharType="separate"/>
          </w:r>
          <w:r w:rsidR="00D41D43">
            <w:t>Section</w:t>
          </w:r>
          <w:r>
            <w:fldChar w:fldCharType="end"/>
          </w:r>
          <w:r w:rsidR="00D41D43">
            <w:t xml:space="preserve"> </w:t>
          </w:r>
          <w:r>
            <w:rPr>
              <w:noProof/>
            </w:rPr>
            <w:fldChar w:fldCharType="begin"/>
          </w:r>
          <w:r>
            <w:rPr>
              <w:noProof/>
            </w:rPr>
            <w:instrText xml:space="preserve"> STYLEREF CharSectNo \*charformat </w:instrText>
          </w:r>
          <w:r>
            <w:rPr>
              <w:noProof/>
            </w:rPr>
            <w:fldChar w:fldCharType="separate"/>
          </w:r>
          <w:r>
            <w:rPr>
              <w:noProof/>
            </w:rPr>
            <w:t>407</w:t>
          </w:r>
          <w:r>
            <w:rPr>
              <w:noProof/>
            </w:rPr>
            <w:fldChar w:fldCharType="end"/>
          </w:r>
        </w:p>
      </w:tc>
    </w:tr>
  </w:tbl>
  <w:p w:rsidR="00D41D43" w:rsidRDefault="00D41D4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D41D43" w:rsidTr="007D6776">
      <w:trPr>
        <w:jc w:val="center"/>
      </w:trPr>
      <w:tc>
        <w:tcPr>
          <w:tcW w:w="2012"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1</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D41D43" w:rsidTr="007D6776">
      <w:trPr>
        <w:jc w:val="center"/>
      </w:trPr>
      <w:tc>
        <w:tcPr>
          <w:tcW w:w="2012" w:type="dxa"/>
        </w:tcPr>
        <w:p w:rsidR="00D41D43" w:rsidRDefault="00D41D43">
          <w:pPr>
            <w:pStyle w:val="HeaderEven"/>
            <w:rPr>
              <w:b/>
            </w:rPr>
          </w:pPr>
          <w:r>
            <w:rPr>
              <w:b/>
            </w:rPr>
            <w:fldChar w:fldCharType="begin"/>
          </w:r>
          <w:r>
            <w:rPr>
              <w:b/>
            </w:rPr>
            <w:instrText xml:space="preserve"> STYLEREF CharPartNo \*charformat </w:instrText>
          </w:r>
          <w:r w:rsidR="00861AB1">
            <w:rPr>
              <w:b/>
            </w:rPr>
            <w:fldChar w:fldCharType="separate"/>
          </w:r>
          <w:r w:rsidR="00F62C7B">
            <w:rPr>
              <w:b/>
              <w:noProof/>
            </w:rPr>
            <w:t>Part 1.3</w:t>
          </w:r>
          <w:r>
            <w:rPr>
              <w:b/>
            </w:rPr>
            <w:fldChar w:fldCharType="end"/>
          </w:r>
        </w:p>
      </w:tc>
      <w:tc>
        <w:tcPr>
          <w:tcW w:w="5741" w:type="dxa"/>
        </w:tcPr>
        <w:p w:rsidR="00D41D43" w:rsidRDefault="00D41D43">
          <w:pPr>
            <w:pStyle w:val="HeaderEven"/>
          </w:pPr>
          <w:fldSimple w:instr=" STYLEREF CharPartText \*charformat ">
            <w:r w:rsidR="00F62C7B">
              <w:rPr>
                <w:noProof/>
              </w:rPr>
              <w:t>Exempt developments</w:t>
            </w:r>
          </w:fldSimple>
        </w:p>
      </w:tc>
    </w:tr>
    <w:tr w:rsidR="00D41D43" w:rsidTr="007D6776">
      <w:trPr>
        <w:jc w:val="center"/>
      </w:trPr>
      <w:tc>
        <w:tcPr>
          <w:tcW w:w="2012" w:type="dxa"/>
        </w:tcPr>
        <w:p w:rsidR="00D41D43" w:rsidRDefault="00D41D43">
          <w:pPr>
            <w:pStyle w:val="HeaderEven"/>
            <w:rPr>
              <w:b/>
            </w:rPr>
          </w:pPr>
          <w:r>
            <w:rPr>
              <w:b/>
            </w:rPr>
            <w:fldChar w:fldCharType="begin"/>
          </w:r>
          <w:r>
            <w:rPr>
              <w:b/>
            </w:rPr>
            <w:instrText xml:space="preserve"> STYLEREF CharDivNo \*charformat </w:instrText>
          </w:r>
          <w:r w:rsidR="00F62C7B">
            <w:rPr>
              <w:b/>
            </w:rPr>
            <w:fldChar w:fldCharType="separate"/>
          </w:r>
          <w:r w:rsidR="00F62C7B">
            <w:rPr>
              <w:b/>
              <w:noProof/>
            </w:rPr>
            <w:t>Division 1.3.7</w:t>
          </w:r>
          <w:r>
            <w:rPr>
              <w:b/>
            </w:rPr>
            <w:fldChar w:fldCharType="end"/>
          </w:r>
        </w:p>
      </w:tc>
      <w:tc>
        <w:tcPr>
          <w:tcW w:w="5741" w:type="dxa"/>
        </w:tcPr>
        <w:p w:rsidR="00D41D43" w:rsidRDefault="00D41D43">
          <w:pPr>
            <w:pStyle w:val="HeaderEven"/>
          </w:pPr>
          <w:fldSimple w:instr=" STYLEREF CharDivText \*charformat ">
            <w:r w:rsidR="00F62C7B">
              <w:rPr>
                <w:noProof/>
              </w:rPr>
              <w:t>Exempt developments—other exemptions</w:t>
            </w:r>
          </w:fldSimple>
        </w:p>
      </w:tc>
    </w:tr>
    <w:tr w:rsidR="00D41D43" w:rsidTr="007D6776">
      <w:trPr>
        <w:cantSplit/>
        <w:jc w:val="center"/>
      </w:trPr>
      <w:tc>
        <w:tcPr>
          <w:tcW w:w="7753" w:type="dxa"/>
          <w:gridSpan w:val="2"/>
          <w:tcBorders>
            <w:bottom w:val="single" w:sz="4" w:space="0" w:color="auto"/>
          </w:tcBorders>
        </w:tcPr>
        <w:p w:rsidR="00D41D43" w:rsidRDefault="00D41D43">
          <w:pPr>
            <w:pStyle w:val="HeaderEven6"/>
          </w:pPr>
          <w:r>
            <w:t xml:space="preserve">Section </w:t>
          </w:r>
          <w:r w:rsidR="00F62C7B">
            <w:rPr>
              <w:noProof/>
            </w:rPr>
            <w:fldChar w:fldCharType="begin"/>
          </w:r>
          <w:r w:rsidR="00F62C7B">
            <w:rPr>
              <w:noProof/>
            </w:rPr>
            <w:instrText xml:space="preserve"> STYLEREF CharSectNo \*charformat </w:instrText>
          </w:r>
          <w:r w:rsidR="00F62C7B">
            <w:rPr>
              <w:noProof/>
            </w:rPr>
            <w:fldChar w:fldCharType="separate"/>
          </w:r>
          <w:r w:rsidR="00F62C7B">
            <w:rPr>
              <w:noProof/>
            </w:rPr>
            <w:t>1.110</w:t>
          </w:r>
          <w:r w:rsidR="00F62C7B">
            <w:rPr>
              <w:noProof/>
            </w:rPr>
            <w:fldChar w:fldCharType="end"/>
          </w:r>
        </w:p>
      </w:tc>
    </w:tr>
  </w:tbl>
  <w:p w:rsidR="00D41D43" w:rsidRDefault="00D41D4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D41D43">
      <w:trPr>
        <w:jc w:val="center"/>
      </w:trPr>
      <w:tc>
        <w:tcPr>
          <w:tcW w:w="6165"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1</w:t>
          </w:r>
          <w:r>
            <w:rPr>
              <w:b/>
            </w:rPr>
            <w:fldChar w:fldCharType="end"/>
          </w:r>
        </w:p>
      </w:tc>
    </w:tr>
    <w:tr w:rsidR="00D41D43">
      <w:trPr>
        <w:jc w:val="center"/>
      </w:trPr>
      <w:tc>
        <w:tcPr>
          <w:tcW w:w="6165" w:type="dxa"/>
        </w:tcPr>
        <w:p w:rsidR="00D41D43" w:rsidRDefault="00D41D43">
          <w:pPr>
            <w:pStyle w:val="HeaderEven"/>
            <w:jc w:val="right"/>
          </w:pPr>
          <w:fldSimple w:instr=" STYLEREF CharPartText \*charformat ">
            <w:r w:rsidR="00F62C7B">
              <w:rPr>
                <w:noProof/>
              </w:rPr>
              <w:t>Exempt developments</w:t>
            </w:r>
          </w:fldSimple>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sidR="00861AB1">
            <w:rPr>
              <w:b/>
            </w:rPr>
            <w:fldChar w:fldCharType="separate"/>
          </w:r>
          <w:r w:rsidR="00F62C7B">
            <w:rPr>
              <w:b/>
              <w:noProof/>
            </w:rPr>
            <w:t>Part 1.3</w:t>
          </w:r>
          <w:r>
            <w:rPr>
              <w:b/>
            </w:rPr>
            <w:fldChar w:fldCharType="end"/>
          </w:r>
        </w:p>
      </w:tc>
    </w:tr>
    <w:tr w:rsidR="00D41D43">
      <w:trPr>
        <w:jc w:val="center"/>
      </w:trPr>
      <w:tc>
        <w:tcPr>
          <w:tcW w:w="6165" w:type="dxa"/>
        </w:tcPr>
        <w:p w:rsidR="00D41D43" w:rsidRDefault="00D41D43">
          <w:pPr>
            <w:pStyle w:val="HeaderEven"/>
            <w:jc w:val="right"/>
          </w:pPr>
          <w:fldSimple w:instr=" STYLEREF CharDivText \*charformat ">
            <w:r w:rsidR="00F62C7B">
              <w:rPr>
                <w:noProof/>
              </w:rPr>
              <w:t>Exempt developments—other exemptions</w:t>
            </w:r>
          </w:fldSimple>
        </w:p>
      </w:tc>
      <w:tc>
        <w:tcPr>
          <w:tcW w:w="1560" w:type="dxa"/>
        </w:tcPr>
        <w:p w:rsidR="00D41D43" w:rsidRDefault="00D41D43">
          <w:pPr>
            <w:pStyle w:val="HeaderEven"/>
            <w:jc w:val="right"/>
            <w:rPr>
              <w:b/>
            </w:rPr>
          </w:pPr>
          <w:r>
            <w:rPr>
              <w:b/>
            </w:rPr>
            <w:fldChar w:fldCharType="begin"/>
          </w:r>
          <w:r>
            <w:rPr>
              <w:b/>
            </w:rPr>
            <w:instrText xml:space="preserve"> STYLEREF CharDivNo \*charformat </w:instrText>
          </w:r>
          <w:r w:rsidR="00F62C7B">
            <w:rPr>
              <w:b/>
            </w:rPr>
            <w:fldChar w:fldCharType="separate"/>
          </w:r>
          <w:r w:rsidR="00F62C7B">
            <w:rPr>
              <w:b/>
              <w:noProof/>
            </w:rPr>
            <w:t>Division 1.3.7</w:t>
          </w:r>
          <w:r>
            <w:rPr>
              <w:b/>
            </w:rPr>
            <w:fldChar w:fldCharType="end"/>
          </w:r>
        </w:p>
      </w:tc>
    </w:tr>
    <w:tr w:rsidR="00D41D43">
      <w:trPr>
        <w:cantSplit/>
        <w:jc w:val="center"/>
      </w:trPr>
      <w:tc>
        <w:tcPr>
          <w:tcW w:w="7725" w:type="dxa"/>
          <w:gridSpan w:val="2"/>
          <w:tcBorders>
            <w:bottom w:val="single" w:sz="4" w:space="0" w:color="auto"/>
          </w:tcBorders>
        </w:tcPr>
        <w:p w:rsidR="00D41D43" w:rsidRDefault="00D41D43">
          <w:pPr>
            <w:pStyle w:val="HeaderOdd6"/>
          </w:pPr>
          <w:r>
            <w:t xml:space="preserve">Section </w:t>
          </w:r>
          <w:r w:rsidR="00F62C7B">
            <w:rPr>
              <w:noProof/>
            </w:rPr>
            <w:fldChar w:fldCharType="begin"/>
          </w:r>
          <w:r w:rsidR="00F62C7B">
            <w:rPr>
              <w:noProof/>
            </w:rPr>
            <w:instrText xml:space="preserve"> STYLEREF CharSectNo \*charformat </w:instrText>
          </w:r>
          <w:r w:rsidR="00F62C7B">
            <w:rPr>
              <w:noProof/>
            </w:rPr>
            <w:fldChar w:fldCharType="separate"/>
          </w:r>
          <w:r w:rsidR="00F62C7B">
            <w:rPr>
              <w:noProof/>
            </w:rPr>
            <w:t>1.111</w:t>
          </w:r>
          <w:r w:rsidR="00F62C7B">
            <w:rPr>
              <w:noProof/>
            </w:rPr>
            <w:fldChar w:fldCharType="end"/>
          </w:r>
        </w:p>
      </w:tc>
    </w:tr>
  </w:tbl>
  <w:p w:rsidR="00D41D43" w:rsidRDefault="00D41D4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1</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1.5</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D41D43">
      <w:trPr>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w:instrText>
          </w:r>
          <w:r>
            <w:rPr>
              <w:noProof/>
            </w:rPr>
            <w:instrText xml:space="preserve">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1</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1.5</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41D43">
      <w:tc>
        <w:tcPr>
          <w:tcW w:w="1560" w:type="dxa"/>
        </w:tcPr>
        <w:p w:rsidR="00D41D43" w:rsidRDefault="00D41D43">
          <w:pPr>
            <w:pStyle w:val="HeaderEven"/>
          </w:pPr>
          <w:r>
            <w:rPr>
              <w:b/>
            </w:rPr>
            <w:fldChar w:fldCharType="begin"/>
          </w:r>
          <w:r>
            <w:rPr>
              <w:b/>
            </w:rPr>
            <w:instrText xml:space="preserve"> STYLEREF CharChapNo \*charformat  </w:instrText>
          </w:r>
          <w:r>
            <w:rPr>
              <w:b/>
            </w:rPr>
            <w:fldChar w:fldCharType="separate"/>
          </w:r>
          <w:r w:rsidR="00F62C7B">
            <w:rPr>
              <w:b/>
              <w:noProof/>
            </w:rPr>
            <w:t>Schedule 1</w:t>
          </w:r>
          <w:r>
            <w:rPr>
              <w:b/>
            </w:rPr>
            <w:fldChar w:fldCharType="end"/>
          </w:r>
        </w:p>
      </w:tc>
      <w:tc>
        <w:tcPr>
          <w:tcW w:w="9840"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D41D43">
      <w:tc>
        <w:tcPr>
          <w:tcW w:w="1560" w:type="dxa"/>
        </w:tcPr>
        <w:p w:rsidR="00D41D43" w:rsidRDefault="00D41D43">
          <w:pPr>
            <w:pStyle w:val="HeaderEven"/>
          </w:pPr>
          <w:r>
            <w:rPr>
              <w:b/>
            </w:rPr>
            <w:fldChar w:fldCharType="begin"/>
          </w:r>
          <w:r>
            <w:rPr>
              <w:b/>
            </w:rPr>
            <w:instrText xml:space="preserve"> STYLEREF CharPartNo \*charformat </w:instrText>
          </w:r>
          <w:r>
            <w:rPr>
              <w:b/>
            </w:rPr>
            <w:fldChar w:fldCharType="separate"/>
          </w:r>
          <w:r w:rsidR="00F62C7B">
            <w:rPr>
              <w:b/>
              <w:noProof/>
            </w:rPr>
            <w:t>Part 1.5</w:t>
          </w:r>
          <w:r>
            <w:rPr>
              <w:b/>
            </w:rPr>
            <w:fldChar w:fldCharType="end"/>
          </w:r>
        </w:p>
      </w:tc>
      <w:tc>
        <w:tcPr>
          <w:tcW w:w="9840"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D41D43">
      <w:trPr>
        <w:cantSplit/>
      </w:trPr>
      <w:tc>
        <w:tcPr>
          <w:tcW w:w="11400"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41D43">
      <w:tc>
        <w:tcPr>
          <w:tcW w:w="9840" w:type="dxa"/>
        </w:tcPr>
        <w:p w:rsidR="00D41D43" w:rsidRDefault="00F62C7B">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D41D43" w:rsidRDefault="00D41D43">
          <w:pPr>
            <w:pStyle w:val="HeaderOdd"/>
            <w:rPr>
              <w:b/>
            </w:rPr>
          </w:pPr>
          <w:r>
            <w:rPr>
              <w:b/>
            </w:rPr>
            <w:fldChar w:fldCharType="begin"/>
          </w:r>
          <w:r>
            <w:rPr>
              <w:b/>
            </w:rPr>
            <w:instrText xml:space="preserve"> STYLEREF CharChapNo \*charformat  </w:instrText>
          </w:r>
          <w:r>
            <w:rPr>
              <w:b/>
            </w:rPr>
            <w:fldChar w:fldCharType="separate"/>
          </w:r>
          <w:r w:rsidR="00F62C7B">
            <w:rPr>
              <w:b/>
              <w:noProof/>
            </w:rPr>
            <w:t>Schedule 1</w:t>
          </w:r>
          <w:r>
            <w:rPr>
              <w:b/>
            </w:rPr>
            <w:fldChar w:fldCharType="end"/>
          </w:r>
        </w:p>
      </w:tc>
    </w:tr>
    <w:tr w:rsidR="00D41D43">
      <w:tc>
        <w:tcPr>
          <w:tcW w:w="9840" w:type="dxa"/>
        </w:tcPr>
        <w:p w:rsidR="00D41D43" w:rsidRDefault="00F62C7B">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D41D43" w:rsidRDefault="00D41D43">
          <w:pPr>
            <w:pStyle w:val="HeaderOdd"/>
          </w:pPr>
          <w:r>
            <w:rPr>
              <w:b/>
            </w:rPr>
            <w:fldChar w:fldCharType="begin"/>
          </w:r>
          <w:r>
            <w:rPr>
              <w:b/>
            </w:rPr>
            <w:instrText xml:space="preserve"> STYLEREF CharPartNo \*charformat </w:instrText>
          </w:r>
          <w:r>
            <w:rPr>
              <w:b/>
            </w:rPr>
            <w:fldChar w:fldCharType="separate"/>
          </w:r>
          <w:r w:rsidR="00F62C7B">
            <w:rPr>
              <w:b/>
              <w:noProof/>
            </w:rPr>
            <w:t>Part 1.5</w:t>
          </w:r>
          <w:r>
            <w:rPr>
              <w:b/>
            </w:rPr>
            <w:fldChar w:fldCharType="end"/>
          </w:r>
        </w:p>
      </w:tc>
    </w:tr>
    <w:tr w:rsidR="00D41D43">
      <w:trPr>
        <w:cantSplit/>
      </w:trPr>
      <w:tc>
        <w:tcPr>
          <w:tcW w:w="11400"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1A</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1A.2</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D41D43">
      <w:trPr>
        <w:jc w:val="center"/>
      </w:trPr>
      <w:tc>
        <w:tcPr>
          <w:tcW w:w="7296" w:type="dxa"/>
          <w:gridSpan w:val="2"/>
          <w:tcBorders>
            <w:bottom w:val="single" w:sz="4" w:space="0" w:color="auto"/>
          </w:tcBorders>
        </w:tcPr>
        <w:p w:rsidR="00D41D43" w:rsidRDefault="00D41D43">
          <w:pPr>
            <w:pStyle w:val="HeaderEven6"/>
          </w:pPr>
          <w:r>
            <w:t xml:space="preserve">Section </w:t>
          </w:r>
          <w:r w:rsidR="00F62C7B">
            <w:rPr>
              <w:noProof/>
            </w:rPr>
            <w:fldChar w:fldCharType="begin"/>
          </w:r>
          <w:r w:rsidR="00F62C7B">
            <w:rPr>
              <w:noProof/>
            </w:rPr>
            <w:instrText xml:space="preserve"> STYLEREF CharSectNo \*charformat </w:instrText>
          </w:r>
          <w:r w:rsidR="00F62C7B">
            <w:rPr>
              <w:noProof/>
            </w:rPr>
            <w:fldChar w:fldCharType="separate"/>
          </w:r>
          <w:r w:rsidR="00F62C7B">
            <w:rPr>
              <w:noProof/>
            </w:rPr>
            <w:t>1A.11</w:t>
          </w:r>
          <w:r w:rsidR="00F62C7B">
            <w:rPr>
              <w:noProof/>
            </w:rPr>
            <w:fldChar w:fldCharType="end"/>
          </w:r>
        </w:p>
      </w:tc>
    </w:tr>
  </w:tbl>
  <w:p w:rsidR="00D41D43" w:rsidRDefault="00D41D43">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1A</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1A.2</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r>
            <w:t xml:space="preserve">Section </w:t>
          </w:r>
          <w:r w:rsidR="00F62C7B">
            <w:rPr>
              <w:noProof/>
            </w:rPr>
            <w:fldChar w:fldCharType="begin"/>
          </w:r>
          <w:r w:rsidR="00F62C7B">
            <w:rPr>
              <w:noProof/>
            </w:rPr>
            <w:instrText xml:space="preserve"> STYLEREF CharSectNo \*charformat </w:instrText>
          </w:r>
          <w:r w:rsidR="00F62C7B">
            <w:rPr>
              <w:noProof/>
            </w:rPr>
            <w:fldChar w:fldCharType="separate"/>
          </w:r>
          <w:r w:rsidR="00F62C7B">
            <w:rPr>
              <w:noProof/>
            </w:rPr>
            <w:t>1A.11</w:t>
          </w:r>
          <w:r w:rsidR="00F62C7B">
            <w:rPr>
              <w:noProof/>
            </w:rPr>
            <w:fldChar w:fldCharType="end"/>
          </w:r>
        </w:p>
      </w:tc>
    </w:tr>
  </w:tbl>
  <w:p w:rsidR="00D41D43" w:rsidRDefault="00D41D43">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2</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end"/>
          </w:r>
        </w:p>
      </w:tc>
    </w:tr>
    <w:tr w:rsidR="00D41D43">
      <w:trPr>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2</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D41D43" w:rsidRDefault="00F62C7B">
          <w:pPr>
            <w:pStyle w:val="HeaderEven"/>
          </w:pPr>
          <w:r>
            <w:rPr>
              <w:noProof/>
            </w:rPr>
            <w:fldChar w:fldCharType="begin"/>
          </w:r>
          <w:r>
            <w:rPr>
              <w:noProof/>
            </w:rPr>
            <w:instrText xml:space="preserve"> STYLE</w:instrText>
          </w:r>
          <w:r>
            <w:rPr>
              <w:noProof/>
            </w:rPr>
            <w:instrText xml:space="preserve">REF CharChapText \*charformat </w:instrText>
          </w:r>
          <w:r>
            <w:rPr>
              <w:noProof/>
            </w:rPr>
            <w:fldChar w:fldCharType="separate"/>
          </w:r>
          <w:r w:rsidR="00D41D43">
            <w:rPr>
              <w:noProof/>
            </w:rPr>
            <w:t>Limited public notification of certain merit track development applications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41D43" w:rsidRDefault="00D41D43">
          <w:pPr>
            <w:pStyle w:val="HeaderEven"/>
          </w:pPr>
          <w:r>
            <w:fldChar w:fldCharType="begin"/>
          </w:r>
          <w:r>
            <w:instrText xml:space="preserve"> STYLEREF CharPartText \*charformat </w:instrText>
          </w:r>
          <w:r>
            <w:fldChar w:fldCharType="end"/>
          </w:r>
        </w:p>
      </w:tc>
    </w:tr>
    <w:tr w:rsidR="00D41D43">
      <w:trPr>
        <w:jc w:val="center"/>
      </w:trPr>
      <w:tc>
        <w:tcPr>
          <w:tcW w:w="7296" w:type="dxa"/>
          <w:gridSpan w:val="2"/>
          <w:tcBorders>
            <w:bottom w:val="single" w:sz="4" w:space="0" w:color="auto"/>
          </w:tcBorders>
        </w:tcPr>
        <w:p w:rsidR="00D41D43" w:rsidRDefault="00D41D43">
          <w:pPr>
            <w:pStyle w:val="HeaderEven6"/>
          </w:pPr>
          <w:r>
            <w:t xml:space="preserve">Section </w:t>
          </w:r>
          <w:r w:rsidR="00F62C7B">
            <w:rPr>
              <w:noProof/>
            </w:rPr>
            <w:fldChar w:fldCharType="begin"/>
          </w:r>
          <w:r w:rsidR="00F62C7B">
            <w:rPr>
              <w:noProof/>
            </w:rPr>
            <w:instrText xml:space="preserve"> STYLEREF CharSectNo \*charformat </w:instrText>
          </w:r>
          <w:r w:rsidR="00F62C7B">
            <w:rPr>
              <w:noProof/>
            </w:rPr>
            <w:fldChar w:fldCharType="separate"/>
          </w:r>
          <w:r>
            <w:rPr>
              <w:noProof/>
            </w:rPr>
            <w:t>1A.11</w:t>
          </w:r>
          <w:r w:rsidR="00F62C7B">
            <w:rPr>
              <w:noProof/>
            </w:rPr>
            <w:fldChar w:fldCharType="end"/>
          </w:r>
        </w:p>
      </w:tc>
    </w:tr>
  </w:tbl>
  <w:p w:rsidR="00D41D43" w:rsidRDefault="00D41D43">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r>
    <w:tr w:rsidR="00D41D43">
      <w:trPr>
        <w:jc w:val="center"/>
      </w:trPr>
      <w:tc>
        <w:tcPr>
          <w:tcW w:w="5741" w:type="dxa"/>
        </w:tcPr>
        <w:p w:rsidR="00D41D43" w:rsidRDefault="00D41D43">
          <w:pPr>
            <w:pStyle w:val="HeaderEven"/>
            <w:jc w:val="right"/>
          </w:pPr>
          <w:fldSimple w:instr=" STYLEREF CharPartText \*charformat ">
            <w:r w:rsidR="00F62C7B">
              <w:rPr>
                <w:noProof/>
              </w:rPr>
              <w:t>Definitions</w:t>
            </w:r>
          </w:fldSimple>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sidR="00861AB1">
            <w:rPr>
              <w:b/>
            </w:rPr>
            <w:fldChar w:fldCharType="separate"/>
          </w:r>
          <w:r w:rsidR="00F62C7B">
            <w:rPr>
              <w:b/>
              <w:noProof/>
            </w:rPr>
            <w:t>Part 3.1</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r>
            <w:t xml:space="preserve">Section </w:t>
          </w:r>
          <w:r w:rsidR="00F62C7B">
            <w:rPr>
              <w:noProof/>
            </w:rPr>
            <w:fldChar w:fldCharType="begin"/>
          </w:r>
          <w:r w:rsidR="00F62C7B">
            <w:rPr>
              <w:noProof/>
            </w:rPr>
            <w:instrText xml:space="preserve"> STYLEREF CharSectNo \*charformat </w:instrText>
          </w:r>
          <w:r w:rsidR="00F62C7B">
            <w:rPr>
              <w:noProof/>
            </w:rPr>
            <w:fldChar w:fldCharType="separate"/>
          </w:r>
          <w:r w:rsidR="00F62C7B">
            <w:rPr>
              <w:noProof/>
            </w:rPr>
            <w:t>3.1</w:t>
          </w:r>
          <w:r w:rsidR="00F62C7B">
            <w:rPr>
              <w:noProof/>
            </w:rPr>
            <w:fldChar w:fldCharType="end"/>
          </w:r>
        </w:p>
      </w:tc>
    </w:tr>
  </w:tbl>
  <w:p w:rsidR="00D41D43" w:rsidRDefault="00D41D43">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3.2</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D41D43">
      <w:trPr>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w:instrText>
          </w:r>
          <w:r>
            <w:rPr>
              <w:noProof/>
            </w:rPr>
            <w:instrText xml:space="preserve">t \*charformat </w:instrText>
          </w:r>
          <w:r>
            <w:rPr>
              <w:noProof/>
            </w:rPr>
            <w:fldChar w:fldCharType="separate"/>
          </w:r>
          <w:r>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3.2</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3.3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D41D43">
      <w:trPr>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sidR="00D41D43">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sidR="00D41D43">
            <w:rPr>
              <w:noProof/>
            </w:rPr>
            <w:t>Merit track 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sidR="00D41D43">
            <w:rPr>
              <w:noProof/>
            </w:rPr>
            <w:t>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sidR="00D41D43">
            <w:rPr>
              <w:noProof/>
            </w:rPr>
            <w:t>Impact track 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D41D43" w:rsidRDefault="00D41D43">
          <w:pPr>
            <w:pStyle w:val="HeaderEven"/>
          </w:pPr>
          <w:r>
            <w:fldChar w:fldCharType="begin"/>
          </w:r>
          <w:r>
            <w:instrText xml:space="preserve"> STYLEREF CharDivText \*charformat </w:instrText>
          </w:r>
          <w:r>
            <w:fldChar w:fldCharType="end"/>
          </w:r>
        </w:p>
      </w:tc>
    </w:tr>
    <w:tr w:rsidR="00D41D43">
      <w:trPr>
        <w:cantSplit/>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3.4</w:t>
          </w:r>
          <w:r>
            <w:rPr>
              <w:b/>
            </w:rPr>
            <w:fldChar w:fldCharType="end"/>
          </w:r>
        </w:p>
      </w:tc>
    </w:tr>
    <w:tr w:rsidR="00D41D43">
      <w:trPr>
        <w:jc w:val="center"/>
      </w:trPr>
      <w:tc>
        <w:tcPr>
          <w:tcW w:w="5741" w:type="dxa"/>
        </w:tcPr>
        <w:p w:rsidR="00D41D43" w:rsidRDefault="00D41D43">
          <w:pPr>
            <w:pStyle w:val="HeaderEven"/>
            <w:jc w:val="right"/>
          </w:pPr>
          <w:fldSimple w:instr=" STYLEREF CharDivText \*charformat ">
            <w:r w:rsidR="00F62C7B">
              <w:rPr>
                <w:noProof/>
              </w:rPr>
              <w:t>City centre</w:t>
            </w:r>
          </w:fldSimple>
        </w:p>
      </w:tc>
      <w:tc>
        <w:tcPr>
          <w:tcW w:w="1560" w:type="dxa"/>
        </w:tcPr>
        <w:p w:rsidR="00D41D43" w:rsidRDefault="00D41D43">
          <w:pPr>
            <w:pStyle w:val="HeaderEven"/>
            <w:jc w:val="right"/>
            <w:rPr>
              <w:b/>
            </w:rPr>
          </w:pPr>
          <w:r>
            <w:rPr>
              <w:b/>
            </w:rPr>
            <w:fldChar w:fldCharType="begin"/>
          </w:r>
          <w:r>
            <w:rPr>
              <w:b/>
            </w:rPr>
            <w:instrText xml:space="preserve"> STYLEREF CharDivNo \*charformat </w:instrText>
          </w:r>
          <w:r w:rsidR="00861AB1">
            <w:rPr>
              <w:b/>
            </w:rPr>
            <w:fldChar w:fldCharType="separate"/>
          </w:r>
          <w:r w:rsidR="00F62C7B">
            <w:rPr>
              <w:b/>
              <w:noProof/>
            </w:rPr>
            <w:t>Division 3.4.1</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3.4</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CharDivNo \*charformat </w:instrText>
          </w:r>
          <w:r>
            <w:rPr>
              <w:b/>
            </w:rPr>
            <w:fldChar w:fldCharType="separate"/>
          </w:r>
          <w:r w:rsidR="00F62C7B">
            <w:rPr>
              <w:b/>
              <w:noProof/>
            </w:rPr>
            <w:t>Division 3.4.2</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D41D43">
      <w:trPr>
        <w:cantSplit/>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sidR="00D41D43">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sidR="00D41D43">
            <w:rPr>
              <w:noProof/>
            </w:rPr>
            <w:t>City centre and town centres maps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CharDivText \*charformat </w:instrText>
          </w:r>
          <w:r>
            <w:rPr>
              <w:noProof/>
            </w:rPr>
            <w:fldChar w:fldCharType="separate"/>
          </w:r>
          <w:r w:rsidR="00D41D43">
            <w:rPr>
              <w:noProof/>
            </w:rPr>
            <w:t>City centre</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sidR="00D41D43">
            <w:rPr>
              <w:noProof/>
            </w:rPr>
            <w:t>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sidR="00D41D43">
            <w:rPr>
              <w:noProof/>
            </w:rPr>
            <w:t>City centre and town centres maps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CharDivText \*charformat </w:instrText>
          </w:r>
          <w:r>
            <w:rPr>
              <w:noProof/>
            </w:rPr>
            <w:fldChar w:fldCharType="separate"/>
          </w:r>
          <w:r w:rsidR="00D41D43">
            <w:rPr>
              <w:noProof/>
            </w:rPr>
            <w:t>Belconnen town centre</w:t>
          </w:r>
          <w:r>
            <w:rPr>
              <w:noProof/>
            </w:rPr>
            <w:fldChar w:fldCharType="end"/>
          </w:r>
        </w:p>
      </w:tc>
    </w:tr>
    <w:tr w:rsidR="00D41D43">
      <w:trPr>
        <w:cantSplit/>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3.4</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CharDivNo \*charformat </w:instrText>
          </w:r>
          <w:r>
            <w:rPr>
              <w:b/>
            </w:rPr>
            <w:fldChar w:fldCharType="separate"/>
          </w:r>
          <w:r w:rsidR="00F62C7B">
            <w:rPr>
              <w:b/>
              <w:noProof/>
            </w:rPr>
            <w:t>Division 3.4.3</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3.4</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CharDivNo \*charformat </w:instrText>
          </w:r>
          <w:r>
            <w:rPr>
              <w:b/>
            </w:rPr>
            <w:fldChar w:fldCharType="separate"/>
          </w:r>
          <w:r w:rsidR="00F62C7B">
            <w:rPr>
              <w:b/>
              <w:noProof/>
            </w:rPr>
            <w:t>Division 3.4.4</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D41D43">
      <w:trPr>
        <w:cantSplit/>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sidR="00D41D43">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sidR="00D41D43">
            <w:rPr>
              <w:noProof/>
            </w:rPr>
            <w:t>City centre and town centres maps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CharDivText \*charformat </w:instrText>
          </w:r>
          <w:r>
            <w:rPr>
              <w:noProof/>
            </w:rPr>
            <w:fldChar w:fldCharType="separate"/>
          </w:r>
          <w:r w:rsidR="00D41D43">
            <w:rPr>
              <w:noProof/>
            </w:rPr>
            <w:t>Gungahlin town centre</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sidR="00D41D43">
            <w:rPr>
              <w:noProof/>
            </w:rPr>
            <w:t>Matters exempt from third-party ACAT review</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sidR="00D41D43">
            <w:rPr>
              <w:noProof/>
            </w:rPr>
            <w:t>City centre and town centres maps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CharDivText \*charformat </w:instrText>
          </w:r>
          <w:r>
            <w:rPr>
              <w:noProof/>
            </w:rPr>
            <w:fldChar w:fldCharType="separate"/>
          </w:r>
          <w:r w:rsidR="00D41D43">
            <w:rPr>
              <w:noProof/>
            </w:rPr>
            <w:t>Tuggeranong town centre</w:t>
          </w:r>
          <w:r>
            <w:rPr>
              <w:noProof/>
            </w:rPr>
            <w:fldChar w:fldCharType="end"/>
          </w:r>
        </w:p>
      </w:tc>
    </w:tr>
    <w:tr w:rsidR="00D41D43">
      <w:trPr>
        <w:cantSplit/>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3</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3.4</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CharDivNo \*charformat </w:instrText>
          </w:r>
          <w:r>
            <w:rPr>
              <w:b/>
            </w:rPr>
            <w:fldChar w:fldCharType="separate"/>
          </w:r>
          <w:r w:rsidR="00F62C7B">
            <w:rPr>
              <w:b/>
              <w:noProof/>
            </w:rPr>
            <w:t>Division 3.4.5</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41D43">
      <w:trPr>
        <w:jc w:val="center"/>
      </w:trPr>
      <w:tc>
        <w:tcPr>
          <w:tcW w:w="1560" w:type="dxa"/>
        </w:tcPr>
        <w:p w:rsidR="00D41D43" w:rsidRDefault="00D41D43">
          <w:pPr>
            <w:pStyle w:val="HeaderEven"/>
            <w:rPr>
              <w:b/>
            </w:rPr>
          </w:pPr>
          <w:r>
            <w:rPr>
              <w:b/>
            </w:rPr>
            <w:fldChar w:fldCharType="begin"/>
          </w:r>
          <w:r>
            <w:rPr>
              <w:b/>
            </w:rPr>
            <w:instrText xml:space="preserve"> STYLEREF CharChapNo \*charformat </w:instrText>
          </w:r>
          <w:r>
            <w:rPr>
              <w:b/>
            </w:rPr>
            <w:fldChar w:fldCharType="separate"/>
          </w:r>
          <w:r w:rsidR="00F62C7B">
            <w:rPr>
              <w:b/>
              <w:noProof/>
            </w:rPr>
            <w:t>Schedule 4</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D41D43">
      <w:trPr>
        <w:jc w:val="center"/>
      </w:trPr>
      <w:tc>
        <w:tcPr>
          <w:tcW w:w="1560" w:type="dxa"/>
        </w:tcPr>
        <w:p w:rsidR="00D41D43" w:rsidRDefault="00D41D43">
          <w:pPr>
            <w:pStyle w:val="HeaderEven"/>
            <w:rPr>
              <w:b/>
            </w:rPr>
          </w:pPr>
          <w:r>
            <w:rPr>
              <w:b/>
            </w:rPr>
            <w:fldChar w:fldCharType="begin"/>
          </w:r>
          <w:r>
            <w:rPr>
              <w:b/>
            </w:rPr>
            <w:instrText xml:space="preserve"> STYLEREF CharPartNo \*charformat </w:instrText>
          </w:r>
          <w:r>
            <w:rPr>
              <w:b/>
            </w:rPr>
            <w:fldChar w:fldCharType="separate"/>
          </w:r>
          <w:r w:rsidR="00F62C7B">
            <w:rPr>
              <w:b/>
              <w:noProof/>
            </w:rPr>
            <w:t>Part 4.2</w:t>
          </w:r>
          <w:r>
            <w:rPr>
              <w:b/>
            </w:rPr>
            <w:fldChar w:fldCharType="end"/>
          </w:r>
        </w:p>
      </w:tc>
      <w:tc>
        <w:tcPr>
          <w:tcW w:w="5741" w:type="dxa"/>
        </w:tcPr>
        <w:p w:rsidR="00D41D43" w:rsidRDefault="00F62C7B">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D41D43">
      <w:trPr>
        <w:jc w:val="center"/>
      </w:trPr>
      <w:tc>
        <w:tcPr>
          <w:tcW w:w="7296" w:type="dxa"/>
          <w:gridSpan w:val="2"/>
          <w:tcBorders>
            <w:bottom w:val="single" w:sz="4" w:space="0" w:color="auto"/>
          </w:tcBorders>
        </w:tcPr>
        <w:p w:rsidR="00D41D43" w:rsidRDefault="00D41D43">
          <w:pPr>
            <w:pStyle w:val="HeaderEven6"/>
          </w:pPr>
        </w:p>
      </w:tc>
    </w:tr>
  </w:tbl>
  <w:p w:rsidR="00D41D43" w:rsidRDefault="00D41D43">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CharChapNo \*charformat </w:instrText>
          </w:r>
          <w:r>
            <w:rPr>
              <w:b/>
            </w:rPr>
            <w:fldChar w:fldCharType="separate"/>
          </w:r>
          <w:r w:rsidR="00F62C7B">
            <w:rPr>
              <w:b/>
              <w:noProof/>
            </w:rPr>
            <w:t>Schedule 4</w:t>
          </w:r>
          <w:r>
            <w:rPr>
              <w:b/>
            </w:rPr>
            <w:fldChar w:fldCharType="end"/>
          </w:r>
        </w:p>
      </w:tc>
    </w:tr>
    <w:tr w:rsidR="00D41D43">
      <w:trPr>
        <w:jc w:val="center"/>
      </w:trPr>
      <w:tc>
        <w:tcPr>
          <w:tcW w:w="5741" w:type="dxa"/>
        </w:tcPr>
        <w:p w:rsidR="00D41D43" w:rsidRDefault="00F62C7B">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D41D43" w:rsidRDefault="00D41D43">
          <w:pPr>
            <w:pStyle w:val="HeaderEven"/>
            <w:jc w:val="right"/>
            <w:rPr>
              <w:b/>
            </w:rPr>
          </w:pPr>
          <w:r>
            <w:rPr>
              <w:b/>
            </w:rPr>
            <w:fldChar w:fldCharType="begin"/>
          </w:r>
          <w:r>
            <w:rPr>
              <w:b/>
            </w:rPr>
            <w:instrText xml:space="preserve"> STYLEREF CharPartNo \*charformat </w:instrText>
          </w:r>
          <w:r>
            <w:rPr>
              <w:b/>
            </w:rPr>
            <w:fldChar w:fldCharType="separate"/>
          </w:r>
          <w:r w:rsidR="00F62C7B">
            <w:rPr>
              <w:b/>
              <w:noProof/>
            </w:rPr>
            <w:t>Part 4.3</w:t>
          </w:r>
          <w:r>
            <w:rPr>
              <w:b/>
            </w:rPr>
            <w:fldChar w:fldCharType="end"/>
          </w:r>
        </w:p>
      </w:tc>
    </w:tr>
    <w:tr w:rsidR="00D41D43">
      <w:trPr>
        <w:jc w:val="center"/>
      </w:trPr>
      <w:tc>
        <w:tcPr>
          <w:tcW w:w="7296" w:type="dxa"/>
          <w:gridSpan w:val="2"/>
          <w:tcBorders>
            <w:bottom w:val="single" w:sz="4" w:space="0" w:color="auto"/>
          </w:tcBorders>
        </w:tcPr>
        <w:p w:rsidR="00D41D43" w:rsidRDefault="00D41D43">
          <w:pPr>
            <w:pStyle w:val="HeaderOdd6"/>
          </w:pPr>
        </w:p>
      </w:tc>
    </w:tr>
  </w:tbl>
  <w:p w:rsidR="00D41D43" w:rsidRDefault="00D41D43">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41D43">
      <w:trPr>
        <w:jc w:val="center"/>
      </w:trPr>
      <w:tc>
        <w:tcPr>
          <w:tcW w:w="1340" w:type="dxa"/>
        </w:tcPr>
        <w:p w:rsidR="00D41D43" w:rsidRDefault="00D41D43">
          <w:pPr>
            <w:pStyle w:val="HeaderEven"/>
          </w:pPr>
        </w:p>
      </w:tc>
      <w:tc>
        <w:tcPr>
          <w:tcW w:w="6583" w:type="dxa"/>
        </w:tcPr>
        <w:p w:rsidR="00D41D43" w:rsidRDefault="00D41D43">
          <w:pPr>
            <w:pStyle w:val="HeaderEven"/>
          </w:pPr>
        </w:p>
      </w:tc>
    </w:tr>
    <w:tr w:rsidR="00D41D43">
      <w:trPr>
        <w:jc w:val="center"/>
      </w:trPr>
      <w:tc>
        <w:tcPr>
          <w:tcW w:w="7923" w:type="dxa"/>
          <w:gridSpan w:val="2"/>
          <w:tcBorders>
            <w:bottom w:val="single" w:sz="4" w:space="0" w:color="auto"/>
          </w:tcBorders>
        </w:tcPr>
        <w:p w:rsidR="00D41D43" w:rsidRDefault="00D41D43">
          <w:pPr>
            <w:pStyle w:val="HeaderEven6"/>
          </w:pPr>
          <w:r>
            <w:t>Dictionary</w:t>
          </w:r>
        </w:p>
      </w:tc>
    </w:tr>
  </w:tbl>
  <w:p w:rsidR="00D41D43" w:rsidRDefault="00D41D43">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41D43">
      <w:trPr>
        <w:jc w:val="center"/>
      </w:trPr>
      <w:tc>
        <w:tcPr>
          <w:tcW w:w="6583" w:type="dxa"/>
        </w:tcPr>
        <w:p w:rsidR="00D41D43" w:rsidRDefault="00D41D43">
          <w:pPr>
            <w:pStyle w:val="HeaderOdd"/>
          </w:pPr>
        </w:p>
      </w:tc>
      <w:tc>
        <w:tcPr>
          <w:tcW w:w="1340" w:type="dxa"/>
        </w:tcPr>
        <w:p w:rsidR="00D41D43" w:rsidRDefault="00D41D43">
          <w:pPr>
            <w:pStyle w:val="HeaderOdd"/>
          </w:pPr>
        </w:p>
      </w:tc>
    </w:tr>
    <w:tr w:rsidR="00D41D43">
      <w:trPr>
        <w:jc w:val="center"/>
      </w:trPr>
      <w:tc>
        <w:tcPr>
          <w:tcW w:w="7923" w:type="dxa"/>
          <w:gridSpan w:val="2"/>
          <w:tcBorders>
            <w:bottom w:val="single" w:sz="4" w:space="0" w:color="auto"/>
          </w:tcBorders>
        </w:tcPr>
        <w:p w:rsidR="00D41D43" w:rsidRDefault="00D41D43">
          <w:pPr>
            <w:pStyle w:val="HeaderOdd6"/>
          </w:pPr>
          <w:r>
            <w:t>Dictionary</w:t>
          </w:r>
        </w:p>
      </w:tc>
    </w:tr>
  </w:tbl>
  <w:p w:rsidR="00D41D43" w:rsidRDefault="00D41D43">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41D43">
      <w:trPr>
        <w:jc w:val="center"/>
      </w:trPr>
      <w:tc>
        <w:tcPr>
          <w:tcW w:w="1234" w:type="dxa"/>
          <w:gridSpan w:val="2"/>
        </w:tcPr>
        <w:p w:rsidR="00D41D43" w:rsidRDefault="00D41D43">
          <w:pPr>
            <w:pStyle w:val="HeaderEven"/>
            <w:rPr>
              <w:b/>
            </w:rPr>
          </w:pPr>
          <w:r>
            <w:rPr>
              <w:b/>
            </w:rPr>
            <w:t>Endnotes</w:t>
          </w:r>
        </w:p>
      </w:tc>
      <w:tc>
        <w:tcPr>
          <w:tcW w:w="6062" w:type="dxa"/>
        </w:tcPr>
        <w:p w:rsidR="00D41D43" w:rsidRDefault="00D41D43">
          <w:pPr>
            <w:pStyle w:val="HeaderEven"/>
          </w:pPr>
        </w:p>
      </w:tc>
    </w:tr>
    <w:tr w:rsidR="00D41D43">
      <w:trPr>
        <w:cantSplit/>
        <w:jc w:val="center"/>
      </w:trPr>
      <w:tc>
        <w:tcPr>
          <w:tcW w:w="7296" w:type="dxa"/>
          <w:gridSpan w:val="3"/>
        </w:tcPr>
        <w:p w:rsidR="00D41D43" w:rsidRDefault="00D41D43">
          <w:pPr>
            <w:pStyle w:val="HeaderEven"/>
          </w:pPr>
        </w:p>
      </w:tc>
    </w:tr>
    <w:tr w:rsidR="00D41D43">
      <w:trPr>
        <w:cantSplit/>
        <w:jc w:val="center"/>
      </w:trPr>
      <w:tc>
        <w:tcPr>
          <w:tcW w:w="700" w:type="dxa"/>
          <w:tcBorders>
            <w:bottom w:val="single" w:sz="4" w:space="0" w:color="auto"/>
          </w:tcBorders>
        </w:tcPr>
        <w:p w:rsidR="00D41D43" w:rsidRDefault="00F62C7B">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D41D43" w:rsidRDefault="00F62C7B">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D41D43" w:rsidRDefault="00D41D43">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41D43">
      <w:trPr>
        <w:jc w:val="center"/>
      </w:trPr>
      <w:tc>
        <w:tcPr>
          <w:tcW w:w="5741" w:type="dxa"/>
        </w:tcPr>
        <w:p w:rsidR="00D41D43" w:rsidRDefault="00D41D43">
          <w:pPr>
            <w:pStyle w:val="HeaderEven"/>
            <w:jc w:val="right"/>
          </w:pPr>
        </w:p>
      </w:tc>
      <w:tc>
        <w:tcPr>
          <w:tcW w:w="1560" w:type="dxa"/>
          <w:gridSpan w:val="2"/>
        </w:tcPr>
        <w:p w:rsidR="00D41D43" w:rsidRDefault="00D41D43">
          <w:pPr>
            <w:pStyle w:val="HeaderEven"/>
            <w:jc w:val="right"/>
            <w:rPr>
              <w:b/>
            </w:rPr>
          </w:pPr>
          <w:r>
            <w:rPr>
              <w:b/>
            </w:rPr>
            <w:t>Endnotes</w:t>
          </w:r>
        </w:p>
      </w:tc>
    </w:tr>
    <w:tr w:rsidR="00D41D43">
      <w:trPr>
        <w:jc w:val="center"/>
      </w:trPr>
      <w:tc>
        <w:tcPr>
          <w:tcW w:w="7301" w:type="dxa"/>
          <w:gridSpan w:val="3"/>
        </w:tcPr>
        <w:p w:rsidR="00D41D43" w:rsidRDefault="00D41D43">
          <w:pPr>
            <w:pStyle w:val="HeaderEven"/>
            <w:jc w:val="right"/>
            <w:rPr>
              <w:b/>
            </w:rPr>
          </w:pPr>
        </w:p>
      </w:tc>
    </w:tr>
    <w:tr w:rsidR="00D41D43">
      <w:trPr>
        <w:jc w:val="center"/>
      </w:trPr>
      <w:tc>
        <w:tcPr>
          <w:tcW w:w="6600" w:type="dxa"/>
          <w:gridSpan w:val="2"/>
          <w:tcBorders>
            <w:bottom w:val="single" w:sz="4" w:space="0" w:color="auto"/>
          </w:tcBorders>
        </w:tcPr>
        <w:p w:rsidR="00D41D43" w:rsidRDefault="00F62C7B">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D41D43" w:rsidRDefault="00F62C7B">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D41D43" w:rsidRDefault="00D41D43">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1D43" w:rsidRDefault="00D41D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26F64"/>
    <w:rsid w:val="00037193"/>
    <w:rsid w:val="00043A9A"/>
    <w:rsid w:val="000444B0"/>
    <w:rsid w:val="00086B68"/>
    <w:rsid w:val="000B49DB"/>
    <w:rsid w:val="000B65D1"/>
    <w:rsid w:val="000C086C"/>
    <w:rsid w:val="000C5BC2"/>
    <w:rsid w:val="000C5F61"/>
    <w:rsid w:val="000D7D17"/>
    <w:rsid w:val="000E225A"/>
    <w:rsid w:val="000E623B"/>
    <w:rsid w:val="0010450A"/>
    <w:rsid w:val="0010742C"/>
    <w:rsid w:val="0011482A"/>
    <w:rsid w:val="0011595F"/>
    <w:rsid w:val="00122864"/>
    <w:rsid w:val="001279AF"/>
    <w:rsid w:val="00130C04"/>
    <w:rsid w:val="001405A5"/>
    <w:rsid w:val="00150760"/>
    <w:rsid w:val="00153184"/>
    <w:rsid w:val="0015549B"/>
    <w:rsid w:val="00161202"/>
    <w:rsid w:val="0016458F"/>
    <w:rsid w:val="00166E35"/>
    <w:rsid w:val="00167E5C"/>
    <w:rsid w:val="0017110C"/>
    <w:rsid w:val="00180025"/>
    <w:rsid w:val="001A2196"/>
    <w:rsid w:val="001A66EA"/>
    <w:rsid w:val="001B0598"/>
    <w:rsid w:val="001C102C"/>
    <w:rsid w:val="001D0D9E"/>
    <w:rsid w:val="001F0A97"/>
    <w:rsid w:val="001F7CB0"/>
    <w:rsid w:val="002116D2"/>
    <w:rsid w:val="00220CA0"/>
    <w:rsid w:val="00225D74"/>
    <w:rsid w:val="00227508"/>
    <w:rsid w:val="002307F8"/>
    <w:rsid w:val="00232A5C"/>
    <w:rsid w:val="002369E9"/>
    <w:rsid w:val="00255E04"/>
    <w:rsid w:val="002738CF"/>
    <w:rsid w:val="00274611"/>
    <w:rsid w:val="002B6026"/>
    <w:rsid w:val="002C4E1C"/>
    <w:rsid w:val="002D0C88"/>
    <w:rsid w:val="002D73DA"/>
    <w:rsid w:val="002E2F1F"/>
    <w:rsid w:val="002E3D83"/>
    <w:rsid w:val="002F2992"/>
    <w:rsid w:val="00303614"/>
    <w:rsid w:val="0031527B"/>
    <w:rsid w:val="003252EA"/>
    <w:rsid w:val="003340CE"/>
    <w:rsid w:val="00337EB3"/>
    <w:rsid w:val="003453CF"/>
    <w:rsid w:val="00346292"/>
    <w:rsid w:val="00351296"/>
    <w:rsid w:val="00351E7F"/>
    <w:rsid w:val="003543BF"/>
    <w:rsid w:val="003564A7"/>
    <w:rsid w:val="00361F6C"/>
    <w:rsid w:val="00364846"/>
    <w:rsid w:val="00381AC9"/>
    <w:rsid w:val="003825B4"/>
    <w:rsid w:val="00397A5D"/>
    <w:rsid w:val="003A51EA"/>
    <w:rsid w:val="003A5469"/>
    <w:rsid w:val="003C67CC"/>
    <w:rsid w:val="003E02C6"/>
    <w:rsid w:val="003F60B1"/>
    <w:rsid w:val="00400DD7"/>
    <w:rsid w:val="00405452"/>
    <w:rsid w:val="00405D55"/>
    <w:rsid w:val="00406F3A"/>
    <w:rsid w:val="00412EB0"/>
    <w:rsid w:val="004164EC"/>
    <w:rsid w:val="00417A35"/>
    <w:rsid w:val="004235D4"/>
    <w:rsid w:val="0043131D"/>
    <w:rsid w:val="004321C6"/>
    <w:rsid w:val="00435EDA"/>
    <w:rsid w:val="004370E1"/>
    <w:rsid w:val="00445C23"/>
    <w:rsid w:val="00452D69"/>
    <w:rsid w:val="00463880"/>
    <w:rsid w:val="00486E6D"/>
    <w:rsid w:val="00495FDB"/>
    <w:rsid w:val="0049604B"/>
    <w:rsid w:val="004A260E"/>
    <w:rsid w:val="004B0086"/>
    <w:rsid w:val="004B2917"/>
    <w:rsid w:val="004C072C"/>
    <w:rsid w:val="004D4ED0"/>
    <w:rsid w:val="004E0264"/>
    <w:rsid w:val="004F15AB"/>
    <w:rsid w:val="004F50F7"/>
    <w:rsid w:val="00503E22"/>
    <w:rsid w:val="0051369B"/>
    <w:rsid w:val="005150CD"/>
    <w:rsid w:val="00520391"/>
    <w:rsid w:val="00542004"/>
    <w:rsid w:val="00552BB9"/>
    <w:rsid w:val="00554FDD"/>
    <w:rsid w:val="005605F4"/>
    <w:rsid w:val="00560DA5"/>
    <w:rsid w:val="00562BEB"/>
    <w:rsid w:val="00567791"/>
    <w:rsid w:val="005755AB"/>
    <w:rsid w:val="005843D3"/>
    <w:rsid w:val="005932D2"/>
    <w:rsid w:val="00596498"/>
    <w:rsid w:val="005C435D"/>
    <w:rsid w:val="005C5A77"/>
    <w:rsid w:val="005D0A9E"/>
    <w:rsid w:val="005E75C7"/>
    <w:rsid w:val="005F6226"/>
    <w:rsid w:val="006120A8"/>
    <w:rsid w:val="00613332"/>
    <w:rsid w:val="0061564D"/>
    <w:rsid w:val="0062471C"/>
    <w:rsid w:val="00630592"/>
    <w:rsid w:val="006469C5"/>
    <w:rsid w:val="006557E4"/>
    <w:rsid w:val="00666046"/>
    <w:rsid w:val="00685A8E"/>
    <w:rsid w:val="00686603"/>
    <w:rsid w:val="00696E50"/>
    <w:rsid w:val="006C1850"/>
    <w:rsid w:val="006C40B5"/>
    <w:rsid w:val="006C6464"/>
    <w:rsid w:val="006F2376"/>
    <w:rsid w:val="006F4EA1"/>
    <w:rsid w:val="00700767"/>
    <w:rsid w:val="00700C3B"/>
    <w:rsid w:val="00702A95"/>
    <w:rsid w:val="00707E79"/>
    <w:rsid w:val="00712CFB"/>
    <w:rsid w:val="00724E9C"/>
    <w:rsid w:val="00726A2D"/>
    <w:rsid w:val="00743CEA"/>
    <w:rsid w:val="007441F9"/>
    <w:rsid w:val="0075373D"/>
    <w:rsid w:val="00765844"/>
    <w:rsid w:val="0076726C"/>
    <w:rsid w:val="00777F72"/>
    <w:rsid w:val="00781A2E"/>
    <w:rsid w:val="00784C2E"/>
    <w:rsid w:val="00786E3D"/>
    <w:rsid w:val="00791FFF"/>
    <w:rsid w:val="00793B63"/>
    <w:rsid w:val="007A74F0"/>
    <w:rsid w:val="007C5740"/>
    <w:rsid w:val="007C658B"/>
    <w:rsid w:val="007D56D6"/>
    <w:rsid w:val="007D6776"/>
    <w:rsid w:val="007E3F28"/>
    <w:rsid w:val="008037AD"/>
    <w:rsid w:val="00803B33"/>
    <w:rsid w:val="00804F54"/>
    <w:rsid w:val="008102C3"/>
    <w:rsid w:val="0083252D"/>
    <w:rsid w:val="00832C10"/>
    <w:rsid w:val="00835225"/>
    <w:rsid w:val="0084236A"/>
    <w:rsid w:val="00842500"/>
    <w:rsid w:val="00861AB1"/>
    <w:rsid w:val="0087429D"/>
    <w:rsid w:val="00876598"/>
    <w:rsid w:val="00880290"/>
    <w:rsid w:val="0088414F"/>
    <w:rsid w:val="008932E5"/>
    <w:rsid w:val="0089726B"/>
    <w:rsid w:val="008A2D14"/>
    <w:rsid w:val="008A7497"/>
    <w:rsid w:val="008B021E"/>
    <w:rsid w:val="008B7499"/>
    <w:rsid w:val="008C3869"/>
    <w:rsid w:val="008C4D70"/>
    <w:rsid w:val="008C7EC9"/>
    <w:rsid w:val="008E1F40"/>
    <w:rsid w:val="008E254C"/>
    <w:rsid w:val="008E4971"/>
    <w:rsid w:val="008E53AF"/>
    <w:rsid w:val="008F306F"/>
    <w:rsid w:val="008F3D50"/>
    <w:rsid w:val="008F534C"/>
    <w:rsid w:val="00901E77"/>
    <w:rsid w:val="009138C3"/>
    <w:rsid w:val="009167CD"/>
    <w:rsid w:val="00921C7B"/>
    <w:rsid w:val="009259CF"/>
    <w:rsid w:val="009308DB"/>
    <w:rsid w:val="00932A3E"/>
    <w:rsid w:val="00932A91"/>
    <w:rsid w:val="00934E6F"/>
    <w:rsid w:val="00940AF2"/>
    <w:rsid w:val="00940C78"/>
    <w:rsid w:val="009471AE"/>
    <w:rsid w:val="0095724E"/>
    <w:rsid w:val="00972873"/>
    <w:rsid w:val="00973401"/>
    <w:rsid w:val="00974B4D"/>
    <w:rsid w:val="00976188"/>
    <w:rsid w:val="009766E0"/>
    <w:rsid w:val="00987EA4"/>
    <w:rsid w:val="00987FD0"/>
    <w:rsid w:val="00996483"/>
    <w:rsid w:val="009A549F"/>
    <w:rsid w:val="009B517A"/>
    <w:rsid w:val="009C54C2"/>
    <w:rsid w:val="009C6D69"/>
    <w:rsid w:val="009D3ED4"/>
    <w:rsid w:val="009D5C36"/>
    <w:rsid w:val="009E3DAB"/>
    <w:rsid w:val="00A040BD"/>
    <w:rsid w:val="00A13255"/>
    <w:rsid w:val="00A14053"/>
    <w:rsid w:val="00A215F8"/>
    <w:rsid w:val="00A24485"/>
    <w:rsid w:val="00A25B3D"/>
    <w:rsid w:val="00A4051B"/>
    <w:rsid w:val="00A46498"/>
    <w:rsid w:val="00A465E0"/>
    <w:rsid w:val="00A769F8"/>
    <w:rsid w:val="00A811E0"/>
    <w:rsid w:val="00A93221"/>
    <w:rsid w:val="00A9469E"/>
    <w:rsid w:val="00A97C87"/>
    <w:rsid w:val="00AA1587"/>
    <w:rsid w:val="00AB1BB3"/>
    <w:rsid w:val="00AB2B98"/>
    <w:rsid w:val="00AC03DE"/>
    <w:rsid w:val="00AC2788"/>
    <w:rsid w:val="00AC58AA"/>
    <w:rsid w:val="00AC7A73"/>
    <w:rsid w:val="00AE44CE"/>
    <w:rsid w:val="00AF16D0"/>
    <w:rsid w:val="00B00560"/>
    <w:rsid w:val="00B02AAE"/>
    <w:rsid w:val="00B1714F"/>
    <w:rsid w:val="00B36824"/>
    <w:rsid w:val="00B37426"/>
    <w:rsid w:val="00B4031C"/>
    <w:rsid w:val="00B40A16"/>
    <w:rsid w:val="00B450FE"/>
    <w:rsid w:val="00B4744B"/>
    <w:rsid w:val="00B51ECA"/>
    <w:rsid w:val="00B600CC"/>
    <w:rsid w:val="00B6261F"/>
    <w:rsid w:val="00B6424B"/>
    <w:rsid w:val="00B66856"/>
    <w:rsid w:val="00B67970"/>
    <w:rsid w:val="00B83E2A"/>
    <w:rsid w:val="00BA2FFF"/>
    <w:rsid w:val="00BA7DD6"/>
    <w:rsid w:val="00BB696B"/>
    <w:rsid w:val="00BB70DF"/>
    <w:rsid w:val="00BC2AF2"/>
    <w:rsid w:val="00BC7D6A"/>
    <w:rsid w:val="00BD1432"/>
    <w:rsid w:val="00BD2E7C"/>
    <w:rsid w:val="00BD78EB"/>
    <w:rsid w:val="00BE6827"/>
    <w:rsid w:val="00C006E4"/>
    <w:rsid w:val="00C03FAC"/>
    <w:rsid w:val="00C15553"/>
    <w:rsid w:val="00C16D34"/>
    <w:rsid w:val="00C1748D"/>
    <w:rsid w:val="00C2412B"/>
    <w:rsid w:val="00C26DFC"/>
    <w:rsid w:val="00C363E3"/>
    <w:rsid w:val="00C41D8D"/>
    <w:rsid w:val="00C51F27"/>
    <w:rsid w:val="00C56B85"/>
    <w:rsid w:val="00C64444"/>
    <w:rsid w:val="00C64F8C"/>
    <w:rsid w:val="00C67774"/>
    <w:rsid w:val="00C733E0"/>
    <w:rsid w:val="00C939DA"/>
    <w:rsid w:val="00CA2C87"/>
    <w:rsid w:val="00CB6706"/>
    <w:rsid w:val="00CD004B"/>
    <w:rsid w:val="00CD07C6"/>
    <w:rsid w:val="00CD0A5E"/>
    <w:rsid w:val="00CD1E15"/>
    <w:rsid w:val="00CD6EB3"/>
    <w:rsid w:val="00D015B0"/>
    <w:rsid w:val="00D017EF"/>
    <w:rsid w:val="00D04FD6"/>
    <w:rsid w:val="00D06B1B"/>
    <w:rsid w:val="00D10CD1"/>
    <w:rsid w:val="00D2167F"/>
    <w:rsid w:val="00D228BC"/>
    <w:rsid w:val="00D41879"/>
    <w:rsid w:val="00D4195D"/>
    <w:rsid w:val="00D41D43"/>
    <w:rsid w:val="00D45F77"/>
    <w:rsid w:val="00D4659A"/>
    <w:rsid w:val="00D476C7"/>
    <w:rsid w:val="00D5063A"/>
    <w:rsid w:val="00D56C6B"/>
    <w:rsid w:val="00D57FFA"/>
    <w:rsid w:val="00D63AE9"/>
    <w:rsid w:val="00D6755E"/>
    <w:rsid w:val="00D67B4C"/>
    <w:rsid w:val="00D715B8"/>
    <w:rsid w:val="00D76B7E"/>
    <w:rsid w:val="00D81F87"/>
    <w:rsid w:val="00D84C3E"/>
    <w:rsid w:val="00D86080"/>
    <w:rsid w:val="00D96ACD"/>
    <w:rsid w:val="00DA182B"/>
    <w:rsid w:val="00DB2880"/>
    <w:rsid w:val="00DB2F8B"/>
    <w:rsid w:val="00DE3E11"/>
    <w:rsid w:val="00DE58D4"/>
    <w:rsid w:val="00DE79AA"/>
    <w:rsid w:val="00E01B01"/>
    <w:rsid w:val="00E0604D"/>
    <w:rsid w:val="00E06BEB"/>
    <w:rsid w:val="00E11989"/>
    <w:rsid w:val="00E30971"/>
    <w:rsid w:val="00E31698"/>
    <w:rsid w:val="00E32839"/>
    <w:rsid w:val="00E32F92"/>
    <w:rsid w:val="00E42248"/>
    <w:rsid w:val="00E670E5"/>
    <w:rsid w:val="00E72ED2"/>
    <w:rsid w:val="00E85F0E"/>
    <w:rsid w:val="00EA051B"/>
    <w:rsid w:val="00EA2735"/>
    <w:rsid w:val="00EA46E9"/>
    <w:rsid w:val="00EA74B0"/>
    <w:rsid w:val="00EB2003"/>
    <w:rsid w:val="00EB4A91"/>
    <w:rsid w:val="00EC4A4F"/>
    <w:rsid w:val="00ED24EE"/>
    <w:rsid w:val="00EE7FAE"/>
    <w:rsid w:val="00F07F49"/>
    <w:rsid w:val="00F424CC"/>
    <w:rsid w:val="00F5620C"/>
    <w:rsid w:val="00F57387"/>
    <w:rsid w:val="00F62C7B"/>
    <w:rsid w:val="00F71227"/>
    <w:rsid w:val="00F7123E"/>
    <w:rsid w:val="00F72C7A"/>
    <w:rsid w:val="00F87755"/>
    <w:rsid w:val="00F878C6"/>
    <w:rsid w:val="00FA3417"/>
    <w:rsid w:val="00FC086E"/>
    <w:rsid w:val="00FC4680"/>
    <w:rsid w:val="00FD0AAD"/>
    <w:rsid w:val="00FE0674"/>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3B07ECFA-0053-4742-8435-32886C54C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theme" Target="theme/theme1.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footer" Target="footer11.xml"/><Relationship Id="rId37" Type="http://schemas.openxmlformats.org/officeDocument/2006/relationships/footer" Target="footer14.xml"/><Relationship Id="rId40" Type="http://schemas.openxmlformats.org/officeDocument/2006/relationships/header" Target="header13.xml"/><Relationship Id="rId45" Type="http://schemas.openxmlformats.org/officeDocument/2006/relationships/footer" Target="footer18.xml"/><Relationship Id="rId53" Type="http://schemas.openxmlformats.org/officeDocument/2006/relationships/footer" Target="footer22.xml"/><Relationship Id="rId58" Type="http://schemas.openxmlformats.org/officeDocument/2006/relationships/footer" Target="footer25.xml"/><Relationship Id="rId66" Type="http://schemas.openxmlformats.org/officeDocument/2006/relationships/footer" Target="footer29.xml"/><Relationship Id="rId74" Type="http://schemas.openxmlformats.org/officeDocument/2006/relationships/footer" Target="footer32.xml"/><Relationship Id="rId79" Type="http://schemas.openxmlformats.org/officeDocument/2006/relationships/footer" Target="footer34.xml"/><Relationship Id="rId87" Type="http://schemas.openxmlformats.org/officeDocument/2006/relationships/header" Target="header34.xml"/><Relationship Id="rId102" Type="http://schemas.openxmlformats.org/officeDocument/2006/relationships/footer" Target="footer44.xml"/><Relationship Id="rId110" Type="http://schemas.openxmlformats.org/officeDocument/2006/relationships/footer" Target="footer48.xml"/><Relationship Id="rId115" Type="http://schemas.openxmlformats.org/officeDocument/2006/relationships/footer" Target="foot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footer" Target="footer50.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fontTable" Target="fontTable.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header" Target="header47.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256</Pages>
  <Words>50963</Words>
  <Characters>248941</Characters>
  <Application>Microsoft Office Word</Application>
  <DocSecurity>0</DocSecurity>
  <Lines>7366</Lines>
  <Paragraphs>4330</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296733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2009-09-29T01:06:00Z</cp:lastPrinted>
  <dcterms:created xsi:type="dcterms:W3CDTF">2019-01-04T00:04:00Z</dcterms:created>
  <dcterms:modified xsi:type="dcterms:W3CDTF">2019-01-04T00:04:00Z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-25/02/10</vt:lpwstr>
  </property>
  <property fmtid="{D5CDD505-2E9C-101B-9397-08002B2CF9AE}" pid="5" name="RepubDt">
    <vt:lpwstr>02/10/09</vt:lpwstr>
  </property>
  <property fmtid="{D5CDD505-2E9C-101B-9397-08002B2CF9AE}" pid="6" name="StartDt">
    <vt:lpwstr>02/10/09</vt:lpwstr>
  </property>
</Properties>
</file>