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footer50.xml" ContentType="application/vnd.openxmlformats-officedocument.wordprocessingml.footer+xml"/>
  <Override PartName="/word/header47.xml" ContentType="application/vnd.openxmlformats-officedocument.wordprocessingml.header+xml"/>
  <Override PartName="/word/footer5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203D37">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DA65A9" w:rsidP="00887209">
      <w:pPr>
        <w:pStyle w:val="Billname1"/>
      </w:pPr>
      <w:r>
        <w:fldChar w:fldCharType="begin"/>
      </w:r>
      <w:r>
        <w:instrText xml:space="preserve"> REF Citation \*charformat </w:instrText>
      </w:r>
      <w:r>
        <w:fldChar w:fldCharType="separate"/>
      </w:r>
      <w:r w:rsidR="00457117">
        <w:t>Planning and Development Regulation 2008</w:t>
      </w:r>
      <w:r>
        <w:fldChar w:fldCharType="end"/>
      </w:r>
      <w:r w:rsidR="00887209">
        <w:t xml:space="preserve">    </w:t>
      </w:r>
    </w:p>
    <w:p w:rsidR="00887209" w:rsidRDefault="00075BAC">
      <w:pPr>
        <w:pStyle w:val="ActNo"/>
      </w:pPr>
      <w:bookmarkStart w:id="1" w:name="LawNo"/>
      <w:r>
        <w:t>SL2008-2</w:t>
      </w:r>
      <w:bookmarkEnd w:id="1"/>
    </w:p>
    <w:p w:rsidR="00887209" w:rsidRDefault="00887209">
      <w:pPr>
        <w:pStyle w:val="CoverInForce"/>
      </w:pPr>
      <w:r>
        <w:t>made under the</w:t>
      </w:r>
    </w:p>
    <w:p w:rsidR="00887209" w:rsidRDefault="00DA65A9">
      <w:pPr>
        <w:pStyle w:val="CoverActName"/>
      </w:pPr>
      <w:r>
        <w:fldChar w:fldCharType="begin"/>
      </w:r>
      <w:r>
        <w:instrText xml:space="preserve"> REF ActName \*charformat </w:instrText>
      </w:r>
      <w:r>
        <w:fldChar w:fldCharType="separate"/>
      </w:r>
      <w:r w:rsidR="00457117">
        <w:t>Planning and Development Act 2007</w:t>
      </w:r>
      <w:r>
        <w:fldChar w:fldCharType="end"/>
      </w:r>
    </w:p>
    <w:p w:rsidR="00887209" w:rsidRDefault="00887209">
      <w:pPr>
        <w:pStyle w:val="RepubNo"/>
      </w:pPr>
      <w:r>
        <w:t xml:space="preserve">Republication No </w:t>
      </w:r>
      <w:bookmarkStart w:id="2" w:name="RepubNo"/>
      <w:r w:rsidR="00075BAC">
        <w:t>21</w:t>
      </w:r>
      <w:bookmarkEnd w:id="2"/>
    </w:p>
    <w:p w:rsidR="00887209" w:rsidRDefault="00887209">
      <w:pPr>
        <w:pStyle w:val="EffectiveDate"/>
      </w:pPr>
      <w:r>
        <w:t xml:space="preserve">Effective:  </w:t>
      </w:r>
      <w:bookmarkStart w:id="3" w:name="EffectiveDate"/>
      <w:r w:rsidR="00075BAC">
        <w:t>30 March 2010</w:t>
      </w:r>
      <w:bookmarkEnd w:id="3"/>
      <w:r w:rsidR="00075BAC">
        <w:t xml:space="preserve"> – </w:t>
      </w:r>
      <w:bookmarkStart w:id="4" w:name="EndEffDate"/>
      <w:r w:rsidR="00075BAC">
        <w:t>6 May 2010</w:t>
      </w:r>
      <w:bookmarkEnd w:id="4"/>
    </w:p>
    <w:p w:rsidR="00887209" w:rsidRDefault="00887209">
      <w:pPr>
        <w:pStyle w:val="CoverInForce"/>
      </w:pPr>
      <w:r>
        <w:t xml:space="preserve">Republication date: </w:t>
      </w:r>
      <w:bookmarkStart w:id="5" w:name="InForceDate"/>
      <w:r w:rsidR="00075BAC">
        <w:t>30 March 2010</w:t>
      </w:r>
      <w:bookmarkEnd w:id="5"/>
    </w:p>
    <w:p w:rsidR="00887209" w:rsidRDefault="00887209">
      <w:pPr>
        <w:pStyle w:val="CoverInForce"/>
      </w:pPr>
      <w:r>
        <w:t xml:space="preserve">Last amendment made by </w:t>
      </w:r>
      <w:bookmarkStart w:id="6" w:name="LastAmdt"/>
      <w:r w:rsidR="00075BAC">
        <w:t>SL2010-11</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Pr="00075BAC">
        <w:rPr>
          <w:i/>
        </w:rPr>
        <w:fldChar w:fldCharType="begin"/>
      </w:r>
      <w:r w:rsidRPr="00075BAC">
        <w:rPr>
          <w:i/>
        </w:rPr>
        <w:instrText xml:space="preserve"> REF citation *\charformat  \* MERGEFORMAT </w:instrText>
      </w:r>
      <w:r w:rsidRPr="00075BAC">
        <w:rPr>
          <w:i/>
        </w:rPr>
        <w:fldChar w:fldCharType="separate"/>
      </w:r>
      <w:r w:rsidR="00457117" w:rsidRPr="00457117">
        <w:rPr>
          <w:i/>
        </w:rPr>
        <w:t>Planning and Development Regulation 2008</w:t>
      </w:r>
      <w:r w:rsidRPr="00075BAC">
        <w:rPr>
          <w:i/>
        </w:rPr>
        <w:fldChar w:fldCharType="end"/>
      </w:r>
      <w:r>
        <w:rPr>
          <w:iCs/>
        </w:rPr>
        <w:t>,</w:t>
      </w:r>
      <w:r>
        <w:t xml:space="preserve"> made under the </w:t>
      </w:r>
      <w:r w:rsidRPr="00075BAC">
        <w:rPr>
          <w:i/>
        </w:rPr>
        <w:fldChar w:fldCharType="begin"/>
      </w:r>
      <w:r w:rsidRPr="00075BAC">
        <w:rPr>
          <w:i/>
        </w:rPr>
        <w:instrText xml:space="preserve"> REF ActName \*charformat  \* MERGEFORMAT </w:instrText>
      </w:r>
      <w:r w:rsidRPr="00075BAC">
        <w:rPr>
          <w:i/>
        </w:rPr>
        <w:fldChar w:fldCharType="separate"/>
      </w:r>
      <w:r w:rsidR="00457117" w:rsidRPr="00457117">
        <w:rPr>
          <w:i/>
        </w:rPr>
        <w:t>Planning and Development Act 2007</w:t>
      </w:r>
      <w:r w:rsidRPr="00075BAC">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DA65A9">
        <w:fldChar w:fldCharType="begin"/>
      </w:r>
      <w:r w:rsidR="00DA65A9">
        <w:instrText xml:space="preserve"> RE</w:instrText>
      </w:r>
      <w:r w:rsidR="00DA65A9">
        <w:instrText xml:space="preserve">F InForceDate *\charformat </w:instrText>
      </w:r>
      <w:r w:rsidR="00DA65A9">
        <w:fldChar w:fldCharType="separate"/>
      </w:r>
      <w:r w:rsidR="00457117">
        <w:t>30 March 2010</w:t>
      </w:r>
      <w:r w:rsidR="00DA65A9">
        <w:fldChar w:fldCharType="end"/>
      </w:r>
      <w:r>
        <w:rPr>
          <w:i/>
        </w:rPr>
        <w:t xml:space="preserve">.  </w:t>
      </w:r>
      <w:r>
        <w:t xml:space="preserve">It also includes any amendment, repeal or expiry affecting the republished law to </w:t>
      </w:r>
      <w:r w:rsidR="00DA65A9">
        <w:fldChar w:fldCharType="begin"/>
      </w:r>
      <w:r w:rsidR="00DA65A9">
        <w:instrText xml:space="preserve"> REF EffectiveDate *\charformat </w:instrText>
      </w:r>
      <w:r w:rsidR="00DA65A9">
        <w:fldChar w:fldCharType="separate"/>
      </w:r>
      <w:r w:rsidR="00457117">
        <w:t>30 March 2010</w:t>
      </w:r>
      <w:r w:rsidR="00DA65A9">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33765F">
        <w:t xml:space="preserve"> does not</w:t>
      </w:r>
      <w:r w:rsidRPr="00887209">
        <w:t xml:space="preserve"> include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203D37">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DA65A9" w:rsidP="00887209">
      <w:pPr>
        <w:pStyle w:val="Billname"/>
      </w:pPr>
      <w:r>
        <w:fldChar w:fldCharType="begin"/>
      </w:r>
      <w:r>
        <w:instrText xml:space="preserve"> REF Citation \*charformat  \* MERGEFORMAT </w:instrText>
      </w:r>
      <w:r>
        <w:fldChar w:fldCharType="separate"/>
      </w:r>
      <w:r w:rsidR="00457117">
        <w:t>Planning and Development Regulation 2008</w:t>
      </w:r>
      <w:r>
        <w:fldChar w:fldCharType="end"/>
      </w:r>
    </w:p>
    <w:p w:rsidR="00887209" w:rsidRDefault="00887209">
      <w:pPr>
        <w:pStyle w:val="CoverInForce"/>
      </w:pPr>
      <w:r>
        <w:t>made under the</w:t>
      </w:r>
    </w:p>
    <w:p w:rsidR="00887209" w:rsidRDefault="00DA65A9">
      <w:pPr>
        <w:pStyle w:val="CoverActName"/>
      </w:pPr>
      <w:r>
        <w:fldChar w:fldCharType="begin"/>
      </w:r>
      <w:r>
        <w:instrText xml:space="preserve"> REF ActName \*charformat </w:instrText>
      </w:r>
      <w:r>
        <w:fldChar w:fldCharType="separate"/>
      </w:r>
      <w:r w:rsidR="00457117">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887209" w:rsidRDefault="00887209">
      <w:pPr>
        <w:pStyle w:val="N-9pt"/>
      </w:pPr>
      <w:r>
        <w:tab/>
      </w:r>
      <w:r>
        <w:rPr>
          <w:rStyle w:val="charPage"/>
        </w:rPr>
        <w:t>Page</w:t>
      </w:r>
    </w:p>
    <w:p w:rsidR="0062693A" w:rsidRDefault="0062693A" w:rsidP="0062693A">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Chapter 1</w:t>
      </w:r>
      <w:r>
        <w:rPr>
          <w:rFonts w:ascii="Times New Roman" w:hAnsi="Times New Roman"/>
          <w:szCs w:val="24"/>
          <w:lang w:eastAsia="en-AU"/>
        </w:rPr>
        <w:tab/>
      </w:r>
      <w:r>
        <w:t>Preliminary</w:t>
      </w:r>
    </w:p>
    <w:p w:rsidR="0062693A" w:rsidRDefault="0062693A" w:rsidP="0062693A">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_Toc257710121 \h </w:instrText>
      </w:r>
      <w:r>
        <w:fldChar w:fldCharType="separate"/>
      </w:r>
      <w:r w:rsidR="00457117">
        <w:t>2</w:t>
      </w:r>
      <w:r>
        <w:fldChar w:fldCharType="end"/>
      </w:r>
    </w:p>
    <w:p w:rsidR="0062693A" w:rsidRDefault="0062693A" w:rsidP="0062693A">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_Toc257710122 \h </w:instrText>
      </w:r>
      <w:r>
        <w:fldChar w:fldCharType="separate"/>
      </w:r>
      <w:r w:rsidR="00457117">
        <w:t>2</w:t>
      </w:r>
      <w:r>
        <w:fldChar w:fldCharType="end"/>
      </w:r>
    </w:p>
    <w:p w:rsidR="0062693A" w:rsidRDefault="0062693A" w:rsidP="0062693A">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_Toc257710123 \h </w:instrText>
      </w:r>
      <w:r>
        <w:fldChar w:fldCharType="separate"/>
      </w:r>
      <w:r w:rsidR="00457117">
        <w:t>2</w:t>
      </w:r>
      <w:r>
        <w:fldChar w:fldCharType="end"/>
      </w:r>
    </w:p>
    <w:p w:rsidR="0062693A" w:rsidRDefault="0062693A" w:rsidP="0062693A">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0A741D">
        <w:rPr>
          <w:i/>
          <w:iCs/>
        </w:rPr>
        <w:t>dwelling</w:t>
      </w:r>
      <w:r>
        <w:t>—regulation</w:t>
      </w:r>
      <w:r>
        <w:tab/>
      </w:r>
      <w:r>
        <w:fldChar w:fldCharType="begin"/>
      </w:r>
      <w:r>
        <w:instrText xml:space="preserve"> PAGEREF _Toc257710124 \h </w:instrText>
      </w:r>
      <w:r>
        <w:fldChar w:fldCharType="separate"/>
      </w:r>
      <w:r w:rsidR="00457117">
        <w:t>2</w:t>
      </w:r>
      <w:r>
        <w:fldChar w:fldCharType="end"/>
      </w:r>
    </w:p>
    <w:p w:rsidR="0062693A" w:rsidRDefault="0062693A" w:rsidP="0062693A">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62693A" w:rsidRDefault="0062693A" w:rsidP="0062693A">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0A741D">
        <w:rPr>
          <w:i/>
          <w:iCs/>
        </w:rPr>
        <w:t>proposal</w:t>
      </w:r>
      <w:r>
        <w:t>—ch 2</w:t>
      </w:r>
      <w:r>
        <w:tab/>
      </w:r>
      <w:r>
        <w:fldChar w:fldCharType="begin"/>
      </w:r>
      <w:r>
        <w:instrText xml:space="preserve"> PAGEREF _Toc257710126 \h </w:instrText>
      </w:r>
      <w:r>
        <w:fldChar w:fldCharType="separate"/>
      </w:r>
      <w:r w:rsidR="00457117">
        <w:t>4</w:t>
      </w:r>
      <w:r>
        <w:fldChar w:fldCharType="end"/>
      </w:r>
    </w:p>
    <w:p w:rsidR="0062693A" w:rsidRDefault="0062693A" w:rsidP="0062693A">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_Toc257710127 \h </w:instrText>
      </w:r>
      <w:r>
        <w:fldChar w:fldCharType="separate"/>
      </w:r>
      <w:r w:rsidR="00457117">
        <w:t>4</w:t>
      </w:r>
      <w:r>
        <w:fldChar w:fldCharType="end"/>
      </w:r>
    </w:p>
    <w:p w:rsidR="0062693A" w:rsidRDefault="0062693A" w:rsidP="0062693A">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_Toc257710128 \h </w:instrText>
      </w:r>
      <w:r>
        <w:fldChar w:fldCharType="separate"/>
      </w:r>
      <w:r w:rsidR="00457117">
        <w:t>5</w:t>
      </w:r>
      <w:r>
        <w:fldChar w:fldCharType="end"/>
      </w:r>
    </w:p>
    <w:p w:rsidR="0062693A" w:rsidRDefault="0062693A" w:rsidP="0062693A">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_Toc257710129 \h </w:instrText>
      </w:r>
      <w:r>
        <w:fldChar w:fldCharType="separate"/>
      </w:r>
      <w:r w:rsidR="00457117">
        <w:t>6</w:t>
      </w:r>
      <w:r>
        <w:fldChar w:fldCharType="end"/>
      </w:r>
    </w:p>
    <w:p w:rsidR="0062693A" w:rsidRDefault="0062693A" w:rsidP="0062693A">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_Toc257710130 \h </w:instrText>
      </w:r>
      <w:r>
        <w:fldChar w:fldCharType="separate"/>
      </w:r>
      <w:r w:rsidR="00457117">
        <w:t>7</w:t>
      </w:r>
      <w:r>
        <w:fldChar w:fldCharType="end"/>
      </w:r>
    </w:p>
    <w:p w:rsidR="0062693A" w:rsidRDefault="0062693A" w:rsidP="0062693A">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_Toc257710131 \h </w:instrText>
      </w:r>
      <w:r>
        <w:fldChar w:fldCharType="separate"/>
      </w:r>
      <w:r w:rsidR="00457117">
        <w:t>8</w:t>
      </w:r>
      <w:r>
        <w:fldChar w:fldCharType="end"/>
      </w:r>
    </w:p>
    <w:p w:rsidR="0062693A" w:rsidRDefault="0062693A" w:rsidP="0062693A">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_Toc257710132 \h </w:instrText>
      </w:r>
      <w:r>
        <w:fldChar w:fldCharType="separate"/>
      </w:r>
      <w:r w:rsidR="00457117">
        <w:t>9</w:t>
      </w:r>
      <w:r>
        <w:fldChar w:fldCharType="end"/>
      </w:r>
    </w:p>
    <w:p w:rsidR="0062693A" w:rsidRDefault="0062693A" w:rsidP="0062693A">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_Toc257710133 \h </w:instrText>
      </w:r>
      <w:r>
        <w:fldChar w:fldCharType="separate"/>
      </w:r>
      <w:r w:rsidR="00457117">
        <w:t>9</w:t>
      </w:r>
      <w:r>
        <w:fldChar w:fldCharType="end"/>
      </w:r>
    </w:p>
    <w:p w:rsidR="0062693A" w:rsidRDefault="0062693A" w:rsidP="0062693A">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62693A" w:rsidRDefault="0062693A" w:rsidP="0062693A">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62693A" w:rsidRDefault="0062693A" w:rsidP="0062693A">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0A741D">
        <w:rPr>
          <w:lang w:val="en-US"/>
        </w:rPr>
        <w:t xml:space="preserve">Exempt developments—Act, s 133, def </w:t>
      </w:r>
      <w:r w:rsidRPr="000A741D">
        <w:rPr>
          <w:i/>
        </w:rPr>
        <w:t>exempt development</w:t>
      </w:r>
      <w:r w:rsidRPr="000A741D">
        <w:rPr>
          <w:lang w:val="en-US"/>
        </w:rPr>
        <w:t>, par (c)</w:t>
      </w:r>
      <w:r>
        <w:tab/>
      </w:r>
      <w:r>
        <w:fldChar w:fldCharType="begin"/>
      </w:r>
      <w:r>
        <w:instrText xml:space="preserve"> PAGEREF _Toc257710136 \h </w:instrText>
      </w:r>
      <w:r>
        <w:fldChar w:fldCharType="separate"/>
      </w:r>
      <w:r w:rsidR="00457117">
        <w:t>12</w:t>
      </w:r>
      <w:r>
        <w:fldChar w:fldCharType="end"/>
      </w:r>
    </w:p>
    <w:p w:rsidR="0062693A" w:rsidRDefault="0062693A" w:rsidP="0062693A">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62693A" w:rsidRDefault="0062693A" w:rsidP="0062693A">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_Toc257710138 \h </w:instrText>
      </w:r>
      <w:r>
        <w:fldChar w:fldCharType="separate"/>
      </w:r>
      <w:r w:rsidR="00457117">
        <w:t>15</w:t>
      </w:r>
      <w:r>
        <w:fldChar w:fldCharType="end"/>
      </w:r>
    </w:p>
    <w:p w:rsidR="0062693A" w:rsidRDefault="0062693A" w:rsidP="0062693A">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_Toc257710139 \h </w:instrText>
      </w:r>
      <w:r>
        <w:fldChar w:fldCharType="separate"/>
      </w:r>
      <w:r w:rsidR="00457117">
        <w:t>17</w:t>
      </w:r>
      <w:r>
        <w:fldChar w:fldCharType="end"/>
      </w:r>
    </w:p>
    <w:p w:rsidR="0062693A" w:rsidRDefault="0062693A" w:rsidP="0062693A">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_Toc257710140 \h </w:instrText>
      </w:r>
      <w:r>
        <w:fldChar w:fldCharType="separate"/>
      </w:r>
      <w:r w:rsidR="00457117">
        <w:t>18</w:t>
      </w:r>
      <w:r>
        <w:fldChar w:fldCharType="end"/>
      </w:r>
    </w:p>
    <w:p w:rsidR="0062693A" w:rsidRDefault="0062693A" w:rsidP="0062693A">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0A741D">
        <w:rPr>
          <w:i/>
        </w:rPr>
        <w:t>public consultation period</w:t>
      </w:r>
      <w:r>
        <w:t>, par (a)</w:t>
      </w:r>
      <w:r>
        <w:tab/>
      </w:r>
      <w:r>
        <w:fldChar w:fldCharType="begin"/>
      </w:r>
      <w:r>
        <w:instrText xml:space="preserve"> PAGEREF _Toc257710141 \h </w:instrText>
      </w:r>
      <w:r>
        <w:fldChar w:fldCharType="separate"/>
      </w:r>
      <w:r w:rsidR="00457117">
        <w:t>19</w:t>
      </w:r>
      <w:r>
        <w:fldChar w:fldCharType="end"/>
      </w:r>
    </w:p>
    <w:p w:rsidR="0062693A" w:rsidRDefault="0062693A" w:rsidP="0062693A">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_Toc257710142 \h </w:instrText>
      </w:r>
      <w:r>
        <w:fldChar w:fldCharType="separate"/>
      </w:r>
      <w:r w:rsidR="00457117">
        <w:t>19</w:t>
      </w:r>
      <w:r>
        <w:fldChar w:fldCharType="end"/>
      </w:r>
    </w:p>
    <w:p w:rsidR="0062693A" w:rsidRDefault="0062693A" w:rsidP="0062693A">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62693A" w:rsidRDefault="0062693A" w:rsidP="0062693A">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(3)</w:t>
      </w:r>
      <w:r>
        <w:tab/>
      </w:r>
      <w:r>
        <w:fldChar w:fldCharType="begin"/>
      </w:r>
      <w:r>
        <w:instrText xml:space="preserve"> PAGEREF _Toc257710144 \h </w:instrText>
      </w:r>
      <w:r>
        <w:fldChar w:fldCharType="separate"/>
      </w:r>
      <w:r w:rsidR="00457117">
        <w:t>21</w:t>
      </w:r>
      <w:r>
        <w:fldChar w:fldCharType="end"/>
      </w:r>
    </w:p>
    <w:p w:rsidR="0062693A" w:rsidRDefault="0062693A" w:rsidP="0062693A">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62693A" w:rsidRDefault="0062693A" w:rsidP="0062693A">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62693A" w:rsidRDefault="0062693A" w:rsidP="0062693A">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_Toc257710147 \h </w:instrText>
      </w:r>
      <w:r>
        <w:fldChar w:fldCharType="separate"/>
      </w:r>
      <w:r w:rsidR="00457117">
        <w:t>23</w:t>
      </w:r>
      <w:r>
        <w:fldChar w:fldCharType="end"/>
      </w:r>
    </w:p>
    <w:p w:rsidR="0062693A" w:rsidRDefault="0062693A" w:rsidP="0062693A">
      <w:pPr>
        <w:pStyle w:val="TOC5"/>
        <w:rPr>
          <w:rFonts w:ascii="Times New Roman" w:hAnsi="Times New Roman"/>
          <w:sz w:val="24"/>
          <w:szCs w:val="24"/>
          <w:lang w:eastAsia="en-AU"/>
        </w:rPr>
      </w:pPr>
      <w:r>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_Toc257710148 \h </w:instrText>
      </w:r>
      <w:r>
        <w:fldChar w:fldCharType="separate"/>
      </w:r>
      <w:r w:rsidR="00457117">
        <w:t>26</w:t>
      </w:r>
      <w:r>
        <w:fldChar w:fldCharType="end"/>
      </w:r>
    </w:p>
    <w:p w:rsidR="0062693A" w:rsidRDefault="0062693A" w:rsidP="0062693A">
      <w:pPr>
        <w:pStyle w:val="TOC5"/>
        <w:rPr>
          <w:rFonts w:ascii="Times New Roman" w:hAnsi="Times New Roman"/>
          <w:sz w:val="24"/>
          <w:szCs w:val="24"/>
          <w:lang w:eastAsia="en-AU"/>
        </w:rPr>
      </w:pPr>
      <w:r>
        <w:lastRenderedPageBreak/>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_Toc257710149 \h </w:instrText>
      </w:r>
      <w:r>
        <w:fldChar w:fldCharType="separate"/>
      </w:r>
      <w:r w:rsidR="00457117">
        <w:t>27</w:t>
      </w:r>
      <w:r>
        <w:fldChar w:fldCharType="end"/>
      </w:r>
    </w:p>
    <w:p w:rsidR="0062693A" w:rsidRDefault="0062693A" w:rsidP="0062693A">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_Toc257710150 \h </w:instrText>
      </w:r>
      <w:r>
        <w:fldChar w:fldCharType="separate"/>
      </w:r>
      <w:r w:rsidR="00457117">
        <w:t>28</w:t>
      </w:r>
      <w:r>
        <w:fldChar w:fldCharType="end"/>
      </w:r>
    </w:p>
    <w:p w:rsidR="0062693A" w:rsidRDefault="0062693A" w:rsidP="0062693A">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_Toc257710151 \h </w:instrText>
      </w:r>
      <w:r>
        <w:fldChar w:fldCharType="separate"/>
      </w:r>
      <w:r w:rsidR="00457117">
        <w:t>29</w:t>
      </w:r>
      <w:r>
        <w:fldChar w:fldCharType="end"/>
      </w:r>
    </w:p>
    <w:p w:rsidR="0062693A" w:rsidRDefault="0062693A" w:rsidP="0062693A">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0A741D">
        <w:rPr>
          <w:i/>
          <w:iCs/>
        </w:rPr>
        <w:t>consultant</w:t>
      </w:r>
      <w:r>
        <w:tab/>
      </w:r>
      <w:r>
        <w:fldChar w:fldCharType="begin"/>
      </w:r>
      <w:r>
        <w:instrText xml:space="preserve"> PAGEREF _Toc257710152 \h </w:instrText>
      </w:r>
      <w:r>
        <w:fldChar w:fldCharType="separate"/>
      </w:r>
      <w:r w:rsidR="00457117">
        <w:t>31</w:t>
      </w:r>
      <w:r>
        <w:fldChar w:fldCharType="end"/>
      </w:r>
    </w:p>
    <w:p w:rsidR="0062693A" w:rsidRDefault="0062693A" w:rsidP="0062693A">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62693A" w:rsidRDefault="0062693A" w:rsidP="0062693A">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_Toc257710154 \h </w:instrText>
      </w:r>
      <w:r>
        <w:fldChar w:fldCharType="separate"/>
      </w:r>
      <w:r w:rsidR="00457117">
        <w:t>32</w:t>
      </w:r>
      <w:r>
        <w:fldChar w:fldCharType="end"/>
      </w:r>
    </w:p>
    <w:p w:rsidR="0062693A" w:rsidRDefault="0062693A" w:rsidP="0062693A">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_Toc257710155 \h </w:instrText>
      </w:r>
      <w:r>
        <w:fldChar w:fldCharType="separate"/>
      </w:r>
      <w:r w:rsidR="00457117">
        <w:t>32</w:t>
      </w:r>
      <w:r>
        <w:fldChar w:fldCharType="end"/>
      </w:r>
    </w:p>
    <w:p w:rsidR="0062693A" w:rsidRDefault="0062693A" w:rsidP="0062693A">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_Toc257710156 \h </w:instrText>
      </w:r>
      <w:r>
        <w:fldChar w:fldCharType="separate"/>
      </w:r>
      <w:r w:rsidR="00457117">
        <w:t>33</w:t>
      </w:r>
      <w:r>
        <w:fldChar w:fldCharType="end"/>
      </w:r>
    </w:p>
    <w:p w:rsidR="0062693A" w:rsidRDefault="0062693A" w:rsidP="0062693A">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_Toc257710157 \h </w:instrText>
      </w:r>
      <w:r>
        <w:fldChar w:fldCharType="separate"/>
      </w:r>
      <w:r w:rsidR="00457117">
        <w:t>33</w:t>
      </w:r>
      <w:r>
        <w:fldChar w:fldCharType="end"/>
      </w:r>
    </w:p>
    <w:p w:rsidR="0062693A" w:rsidRDefault="0062693A" w:rsidP="0062693A">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_Toc257710158 \h </w:instrText>
      </w:r>
      <w:r>
        <w:fldChar w:fldCharType="separate"/>
      </w:r>
      <w:r w:rsidR="00457117">
        <w:t>34</w:t>
      </w:r>
      <w:r>
        <w:fldChar w:fldCharType="end"/>
      </w:r>
    </w:p>
    <w:p w:rsidR="0062693A" w:rsidRDefault="0062693A" w:rsidP="0062693A">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_Toc257710159 \h </w:instrText>
      </w:r>
      <w:r>
        <w:fldChar w:fldCharType="separate"/>
      </w:r>
      <w:r w:rsidR="00457117">
        <w:t>34</w:t>
      </w:r>
      <w:r>
        <w:fldChar w:fldCharType="end"/>
      </w:r>
    </w:p>
    <w:p w:rsidR="0062693A" w:rsidRDefault="0062693A" w:rsidP="0062693A">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_Toc257710160 \h </w:instrText>
      </w:r>
      <w:r>
        <w:fldChar w:fldCharType="separate"/>
      </w:r>
      <w:r w:rsidR="00457117">
        <w:t>35</w:t>
      </w:r>
      <w:r>
        <w:fldChar w:fldCharType="end"/>
      </w:r>
    </w:p>
    <w:p w:rsidR="0062693A" w:rsidRDefault="0062693A" w:rsidP="0062693A">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_Toc257710161 \h </w:instrText>
      </w:r>
      <w:r>
        <w:fldChar w:fldCharType="separate"/>
      </w:r>
      <w:r w:rsidR="00457117">
        <w:t>36</w:t>
      </w:r>
      <w:r>
        <w:fldChar w:fldCharType="end"/>
      </w:r>
    </w:p>
    <w:p w:rsidR="0062693A" w:rsidRDefault="0062693A" w:rsidP="0062693A">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_Toc257710162 \h </w:instrText>
      </w:r>
      <w:r>
        <w:fldChar w:fldCharType="separate"/>
      </w:r>
      <w:r w:rsidR="00457117">
        <w:t>37</w:t>
      </w:r>
      <w:r>
        <w:fldChar w:fldCharType="end"/>
      </w:r>
    </w:p>
    <w:p w:rsidR="0062693A" w:rsidRDefault="0062693A" w:rsidP="0062693A">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62693A" w:rsidRDefault="0062693A" w:rsidP="0062693A">
      <w:pPr>
        <w:pStyle w:val="TOC2"/>
        <w:rPr>
          <w:rFonts w:ascii="Times New Roman" w:hAnsi="Times New Roman"/>
          <w:szCs w:val="24"/>
          <w:lang w:eastAsia="en-AU"/>
        </w:rPr>
      </w:pPr>
      <w:r>
        <w:t>Part 5.1A</w:t>
      </w:r>
      <w:r>
        <w:rPr>
          <w:rFonts w:ascii="Times New Roman" w:hAnsi="Times New Roman"/>
          <w:szCs w:val="24"/>
          <w:lang w:eastAsia="en-AU"/>
        </w:rPr>
        <w:tab/>
      </w:r>
      <w:r>
        <w:t>Concessional leases</w:t>
      </w:r>
    </w:p>
    <w:p w:rsidR="0062693A" w:rsidRDefault="0062693A" w:rsidP="0062693A">
      <w:pPr>
        <w:pStyle w:val="TOC5"/>
        <w:rPr>
          <w:rFonts w:ascii="Times New Roman" w:hAnsi="Times New Roman"/>
          <w:sz w:val="24"/>
          <w:szCs w:val="24"/>
          <w:lang w:eastAsia="en-AU"/>
        </w:rPr>
      </w:pPr>
      <w:r>
        <w:tab/>
        <w:t>99</w:t>
      </w:r>
      <w:r>
        <w:rPr>
          <w:rFonts w:ascii="Times New Roman" w:hAnsi="Times New Roman"/>
          <w:sz w:val="24"/>
          <w:szCs w:val="24"/>
          <w:lang w:eastAsia="en-AU"/>
        </w:rPr>
        <w:tab/>
      </w:r>
      <w:r>
        <w:t xml:space="preserve">Concessional lease exclusions—Act, s 235 (1), def </w:t>
      </w:r>
      <w:r w:rsidRPr="000A741D">
        <w:rPr>
          <w:i/>
          <w:iCs/>
        </w:rPr>
        <w:t>concessional lease</w:t>
      </w:r>
      <w:r>
        <w:t>, par (c) (v)</w:t>
      </w:r>
      <w:r>
        <w:tab/>
      </w:r>
      <w:r>
        <w:fldChar w:fldCharType="begin"/>
      </w:r>
      <w:r>
        <w:instrText xml:space="preserve"> PAGEREF _Toc257710165 \h </w:instrText>
      </w:r>
      <w:r>
        <w:fldChar w:fldCharType="separate"/>
      </w:r>
      <w:r w:rsidR="00457117">
        <w:t>38</w:t>
      </w:r>
      <w:r>
        <w:fldChar w:fldCharType="end"/>
      </w:r>
    </w:p>
    <w:p w:rsidR="0062693A" w:rsidRDefault="0062693A" w:rsidP="0062693A">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62693A" w:rsidRDefault="0062693A" w:rsidP="0062693A">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62693A" w:rsidRDefault="0062693A" w:rsidP="0062693A">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_Toc257710168 \h </w:instrText>
      </w:r>
      <w:r>
        <w:fldChar w:fldCharType="separate"/>
      </w:r>
      <w:r w:rsidR="00457117">
        <w:t>42</w:t>
      </w:r>
      <w:r>
        <w:fldChar w:fldCharType="end"/>
      </w:r>
    </w:p>
    <w:p w:rsidR="0062693A" w:rsidRDefault="0062693A" w:rsidP="0062693A">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0A741D">
        <w:rPr>
          <w:bCs/>
          <w:i/>
        </w:rPr>
        <w:t>business-case</w:t>
      </w:r>
      <w:r w:rsidRPr="000A741D">
        <w:rPr>
          <w:i/>
        </w:rPr>
        <w:t xml:space="preserve"> </w:t>
      </w:r>
      <w:r w:rsidRPr="000A741D">
        <w:rPr>
          <w:i/>
          <w:iCs/>
        </w:rPr>
        <w:t>criteria</w:t>
      </w:r>
      <w:r>
        <w:t xml:space="preserve"> and </w:t>
      </w:r>
      <w:r w:rsidRPr="000A741D">
        <w:rPr>
          <w:i/>
          <w:iCs/>
        </w:rPr>
        <w:t>business-case documentation</w:t>
      </w:r>
      <w:r>
        <w:t>—pt 5.1</w:t>
      </w:r>
      <w:r>
        <w:tab/>
      </w:r>
      <w:r>
        <w:fldChar w:fldCharType="begin"/>
      </w:r>
      <w:r>
        <w:instrText xml:space="preserve"> PAGEREF _Toc257710169 \h </w:instrText>
      </w:r>
      <w:r>
        <w:fldChar w:fldCharType="separate"/>
      </w:r>
      <w:r w:rsidR="00457117">
        <w:t>44</w:t>
      </w:r>
      <w:r>
        <w:fldChar w:fldCharType="end"/>
      </w:r>
    </w:p>
    <w:p w:rsidR="0062693A" w:rsidRDefault="0062693A" w:rsidP="0062693A">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0A741D">
        <w:rPr>
          <w:i/>
          <w:iCs/>
        </w:rPr>
        <w:t>City West precinct</w:t>
      </w:r>
      <w:r>
        <w:t>—pt 5.1</w:t>
      </w:r>
      <w:r>
        <w:tab/>
      </w:r>
      <w:r>
        <w:fldChar w:fldCharType="begin"/>
      </w:r>
      <w:r>
        <w:instrText xml:space="preserve"> PAGEREF _Toc257710170 \h </w:instrText>
      </w:r>
      <w:r>
        <w:fldChar w:fldCharType="separate"/>
      </w:r>
      <w:r w:rsidR="00457117">
        <w:t>45</w:t>
      </w:r>
      <w:r>
        <w:fldChar w:fldCharType="end"/>
      </w:r>
    </w:p>
    <w:p w:rsidR="0062693A" w:rsidRDefault="0062693A" w:rsidP="0062693A">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62693A" w:rsidRDefault="0062693A" w:rsidP="0062693A">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_Toc257710172 \h </w:instrText>
      </w:r>
      <w:r>
        <w:fldChar w:fldCharType="separate"/>
      </w:r>
      <w:r w:rsidR="00457117">
        <w:t>46</w:t>
      </w:r>
      <w:r>
        <w:fldChar w:fldCharType="end"/>
      </w:r>
    </w:p>
    <w:p w:rsidR="0062693A" w:rsidRDefault="0062693A" w:rsidP="0062693A">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_Toc257710173 \h </w:instrText>
      </w:r>
      <w:r>
        <w:fldChar w:fldCharType="separate"/>
      </w:r>
      <w:r w:rsidR="00457117">
        <w:t>47</w:t>
      </w:r>
      <w:r>
        <w:fldChar w:fldCharType="end"/>
      </w:r>
    </w:p>
    <w:p w:rsidR="0062693A" w:rsidRDefault="0062693A" w:rsidP="0062693A">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_Toc257710174 \h </w:instrText>
      </w:r>
      <w:r>
        <w:fldChar w:fldCharType="separate"/>
      </w:r>
      <w:r w:rsidR="00457117">
        <w:t>47</w:t>
      </w:r>
      <w:r>
        <w:fldChar w:fldCharType="end"/>
      </w:r>
    </w:p>
    <w:p w:rsidR="0062693A" w:rsidRDefault="0062693A" w:rsidP="0062693A">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_Toc257710175 \h </w:instrText>
      </w:r>
      <w:r>
        <w:fldChar w:fldCharType="separate"/>
      </w:r>
      <w:r w:rsidR="00457117">
        <w:t>48</w:t>
      </w:r>
      <w:r>
        <w:fldChar w:fldCharType="end"/>
      </w:r>
    </w:p>
    <w:p w:rsidR="0062693A" w:rsidRDefault="0062693A" w:rsidP="0062693A">
      <w:pPr>
        <w:pStyle w:val="TOC5"/>
        <w:rPr>
          <w:rFonts w:ascii="Times New Roman" w:hAnsi="Times New Roman"/>
          <w:sz w:val="24"/>
          <w:szCs w:val="24"/>
          <w:lang w:eastAsia="en-AU"/>
        </w:rPr>
      </w:pPr>
      <w:r>
        <w:lastRenderedPageBreak/>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_Toc257710176 \h </w:instrText>
      </w:r>
      <w:r>
        <w:fldChar w:fldCharType="separate"/>
      </w:r>
      <w:r w:rsidR="00457117">
        <w:t>50</w:t>
      </w:r>
      <w:r>
        <w:fldChar w:fldCharType="end"/>
      </w:r>
    </w:p>
    <w:p w:rsidR="0062693A" w:rsidRDefault="0062693A" w:rsidP="0062693A">
      <w:pPr>
        <w:pStyle w:val="TOC5"/>
        <w:rPr>
          <w:rFonts w:ascii="Times New Roman" w:hAnsi="Times New Roman"/>
          <w:sz w:val="24"/>
          <w:szCs w:val="24"/>
          <w:lang w:eastAsia="en-AU"/>
        </w:rPr>
      </w:pPr>
      <w:r>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_Toc257710177 \h </w:instrText>
      </w:r>
      <w:r>
        <w:fldChar w:fldCharType="separate"/>
      </w:r>
      <w:r w:rsidR="00457117">
        <w:t>50</w:t>
      </w:r>
      <w:r>
        <w:fldChar w:fldCharType="end"/>
      </w:r>
    </w:p>
    <w:p w:rsidR="0062693A" w:rsidRDefault="0062693A" w:rsidP="0062693A">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_Toc257710178 \h </w:instrText>
      </w:r>
      <w:r>
        <w:fldChar w:fldCharType="separate"/>
      </w:r>
      <w:r w:rsidR="00457117">
        <w:t>51</w:t>
      </w:r>
      <w:r>
        <w:fldChar w:fldCharType="end"/>
      </w:r>
    </w:p>
    <w:p w:rsidR="0062693A" w:rsidRDefault="0062693A" w:rsidP="0062693A">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organisations—Act, s 240 (1) (a) (i)</w:t>
      </w:r>
      <w:r>
        <w:tab/>
      </w:r>
      <w:r>
        <w:fldChar w:fldCharType="begin"/>
      </w:r>
      <w:r>
        <w:instrText xml:space="preserve"> PAGEREF _Toc257710179 \h </w:instrText>
      </w:r>
      <w:r>
        <w:fldChar w:fldCharType="separate"/>
      </w:r>
      <w:r w:rsidR="00457117">
        <w:t>52</w:t>
      </w:r>
      <w:r>
        <w:fldChar w:fldCharType="end"/>
      </w:r>
    </w:p>
    <w:p w:rsidR="0062693A" w:rsidRDefault="0062693A" w:rsidP="0062693A">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_Toc257710180 \h </w:instrText>
      </w:r>
      <w:r>
        <w:fldChar w:fldCharType="separate"/>
      </w:r>
      <w:r w:rsidR="00457117">
        <w:t>53</w:t>
      </w:r>
      <w:r>
        <w:fldChar w:fldCharType="end"/>
      </w:r>
    </w:p>
    <w:p w:rsidR="0062693A" w:rsidRDefault="0062693A" w:rsidP="0062693A">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_Toc257710181 \h </w:instrText>
      </w:r>
      <w:r>
        <w:fldChar w:fldCharType="separate"/>
      </w:r>
      <w:r w:rsidR="00457117">
        <w:t>54</w:t>
      </w:r>
      <w:r>
        <w:fldChar w:fldCharType="end"/>
      </w:r>
    </w:p>
    <w:p w:rsidR="0062693A" w:rsidRDefault="0062693A" w:rsidP="0062693A">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62693A" w:rsidRDefault="0062693A" w:rsidP="0062693A">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_Toc257710183 \h </w:instrText>
      </w:r>
      <w:r>
        <w:fldChar w:fldCharType="separate"/>
      </w:r>
      <w:r w:rsidR="00457117">
        <w:t>55</w:t>
      </w:r>
      <w:r>
        <w:fldChar w:fldCharType="end"/>
      </w:r>
    </w:p>
    <w:p w:rsidR="0062693A" w:rsidRDefault="0062693A" w:rsidP="0062693A">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_Toc257710184 \h </w:instrText>
      </w:r>
      <w:r>
        <w:fldChar w:fldCharType="separate"/>
      </w:r>
      <w:r w:rsidR="00457117">
        <w:t>55</w:t>
      </w:r>
      <w:r>
        <w:fldChar w:fldCharType="end"/>
      </w:r>
    </w:p>
    <w:p w:rsidR="0062693A" w:rsidRDefault="0062693A" w:rsidP="0062693A">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_Toc257710185 \h </w:instrText>
      </w:r>
      <w:r>
        <w:fldChar w:fldCharType="separate"/>
      </w:r>
      <w:r w:rsidR="00457117">
        <w:t>55</w:t>
      </w:r>
      <w:r>
        <w:fldChar w:fldCharType="end"/>
      </w:r>
    </w:p>
    <w:p w:rsidR="0062693A" w:rsidRDefault="0062693A" w:rsidP="0062693A">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62693A" w:rsidRDefault="0062693A" w:rsidP="0062693A">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_Toc257710187 \h </w:instrText>
      </w:r>
      <w:r>
        <w:fldChar w:fldCharType="separate"/>
      </w:r>
      <w:r w:rsidR="00457117">
        <w:t>57</w:t>
      </w:r>
      <w:r>
        <w:fldChar w:fldCharType="end"/>
      </w:r>
    </w:p>
    <w:p w:rsidR="0062693A" w:rsidRDefault="0062693A" w:rsidP="0062693A">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62693A" w:rsidRDefault="0062693A" w:rsidP="0062693A">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_Toc257710189 \h </w:instrText>
      </w:r>
      <w:r>
        <w:fldChar w:fldCharType="separate"/>
      </w:r>
      <w:r w:rsidR="00457117">
        <w:t>58</w:t>
      </w:r>
      <w:r>
        <w:fldChar w:fldCharType="end"/>
      </w:r>
    </w:p>
    <w:p w:rsidR="0062693A" w:rsidRDefault="0062693A" w:rsidP="0062693A">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_Toc257710190 \h </w:instrText>
      </w:r>
      <w:r>
        <w:fldChar w:fldCharType="separate"/>
      </w:r>
      <w:r w:rsidR="00457117">
        <w:t>58</w:t>
      </w:r>
      <w:r>
        <w:fldChar w:fldCharType="end"/>
      </w:r>
    </w:p>
    <w:p w:rsidR="0062693A" w:rsidRDefault="0062693A" w:rsidP="0062693A">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_Toc257710191 \h </w:instrText>
      </w:r>
      <w:r>
        <w:fldChar w:fldCharType="separate"/>
      </w:r>
      <w:r w:rsidR="00457117">
        <w:t>58</w:t>
      </w:r>
      <w:r>
        <w:fldChar w:fldCharType="end"/>
      </w:r>
    </w:p>
    <w:p w:rsidR="0062693A" w:rsidRDefault="0062693A" w:rsidP="0062693A">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62693A" w:rsidRDefault="0062693A" w:rsidP="0062693A">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_Toc257710193 \h </w:instrText>
      </w:r>
      <w:r>
        <w:fldChar w:fldCharType="separate"/>
      </w:r>
      <w:r w:rsidR="00457117">
        <w:t>60</w:t>
      </w:r>
      <w:r>
        <w:fldChar w:fldCharType="end"/>
      </w:r>
    </w:p>
    <w:p w:rsidR="0062693A" w:rsidRDefault="0062693A" w:rsidP="0062693A">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_Toc257710194 \h </w:instrText>
      </w:r>
      <w:r>
        <w:fldChar w:fldCharType="separate"/>
      </w:r>
      <w:r w:rsidR="00457117">
        <w:t>60</w:t>
      </w:r>
      <w:r>
        <w:fldChar w:fldCharType="end"/>
      </w:r>
    </w:p>
    <w:p w:rsidR="0062693A" w:rsidRDefault="0062693A" w:rsidP="0062693A">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62693A" w:rsidRDefault="0062693A" w:rsidP="0062693A">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_Toc257710196 \h </w:instrText>
      </w:r>
      <w:r>
        <w:fldChar w:fldCharType="separate"/>
      </w:r>
      <w:r w:rsidR="00457117">
        <w:t>62</w:t>
      </w:r>
      <w:r>
        <w:fldChar w:fldCharType="end"/>
      </w:r>
    </w:p>
    <w:p w:rsidR="0062693A" w:rsidRDefault="0062693A" w:rsidP="0062693A">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_Toc257710197 \h </w:instrText>
      </w:r>
      <w:r>
        <w:fldChar w:fldCharType="separate"/>
      </w:r>
      <w:r w:rsidR="00457117">
        <w:t>62</w:t>
      </w:r>
      <w:r>
        <w:fldChar w:fldCharType="end"/>
      </w:r>
    </w:p>
    <w:p w:rsidR="0062693A" w:rsidRDefault="0062693A" w:rsidP="0062693A">
      <w:pPr>
        <w:pStyle w:val="TOC2"/>
        <w:rPr>
          <w:rFonts w:ascii="Times New Roman" w:hAnsi="Times New Roman"/>
          <w:szCs w:val="24"/>
          <w:lang w:eastAsia="en-AU"/>
        </w:rPr>
      </w:pPr>
      <w:r>
        <w:lastRenderedPageBreak/>
        <w:t>Part 5.5</w:t>
      </w:r>
      <w:r>
        <w:rPr>
          <w:rFonts w:ascii="Times New Roman" w:hAnsi="Times New Roman"/>
          <w:szCs w:val="24"/>
          <w:lang w:eastAsia="en-AU"/>
        </w:rPr>
        <w:tab/>
      </w:r>
      <w:r>
        <w:t>Change of use charges</w:t>
      </w:r>
    </w:p>
    <w:p w:rsidR="0062693A" w:rsidRDefault="0062693A" w:rsidP="0062693A">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62693A" w:rsidRDefault="0062693A" w:rsidP="0062693A">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0A741D">
        <w:rPr>
          <w:i/>
          <w:iCs/>
        </w:rPr>
        <w:t>added value</w:t>
      </w:r>
      <w:r>
        <w:t>—pt 5.5</w:t>
      </w:r>
      <w:r>
        <w:tab/>
      </w:r>
      <w:r>
        <w:fldChar w:fldCharType="begin"/>
      </w:r>
      <w:r>
        <w:instrText xml:space="preserve"> PAGEREF _Toc257710200 \h </w:instrText>
      </w:r>
      <w:r>
        <w:fldChar w:fldCharType="separate"/>
      </w:r>
      <w:r w:rsidR="00457117">
        <w:t>63</w:t>
      </w:r>
      <w:r>
        <w:fldChar w:fldCharType="end"/>
      </w:r>
    </w:p>
    <w:p w:rsidR="0062693A" w:rsidRDefault="0062693A" w:rsidP="0062693A">
      <w:pPr>
        <w:pStyle w:val="TOC3"/>
        <w:rPr>
          <w:rFonts w:ascii="Times New Roman" w:hAnsi="Times New Roman"/>
          <w:sz w:val="24"/>
          <w:szCs w:val="24"/>
          <w:lang w:eastAsia="en-AU"/>
        </w:rPr>
      </w:pPr>
      <w:r>
        <w:t>Division 5.5.2</w:t>
      </w:r>
      <w:r>
        <w:rPr>
          <w:rFonts w:ascii="Times New Roman" w:hAnsi="Times New Roman"/>
          <w:sz w:val="24"/>
          <w:szCs w:val="24"/>
          <w:lang w:eastAsia="en-AU"/>
        </w:rPr>
        <w:tab/>
      </w:r>
      <w:r>
        <w:t>Remission of change of use charges</w:t>
      </w:r>
    </w:p>
    <w:p w:rsidR="0062693A" w:rsidRDefault="0062693A" w:rsidP="0062693A">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_Toc257710202 \h </w:instrText>
      </w:r>
      <w:r>
        <w:fldChar w:fldCharType="separate"/>
      </w:r>
      <w:r w:rsidR="00457117">
        <w:t>63</w:t>
      </w:r>
      <w:r>
        <w:fldChar w:fldCharType="end"/>
      </w:r>
    </w:p>
    <w:p w:rsidR="0062693A" w:rsidRDefault="0062693A" w:rsidP="0062693A">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_Toc257710203 \h </w:instrText>
      </w:r>
      <w:r>
        <w:fldChar w:fldCharType="separate"/>
      </w:r>
      <w:r w:rsidR="00457117">
        <w:t>64</w:t>
      </w:r>
      <w:r>
        <w:fldChar w:fldCharType="end"/>
      </w:r>
    </w:p>
    <w:p w:rsidR="0062693A" w:rsidRDefault="0062693A" w:rsidP="0062693A">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_Toc257710204 \h </w:instrText>
      </w:r>
      <w:r>
        <w:fldChar w:fldCharType="separate"/>
      </w:r>
      <w:r w:rsidR="00457117">
        <w:t>65</w:t>
      </w:r>
      <w:r>
        <w:fldChar w:fldCharType="end"/>
      </w:r>
    </w:p>
    <w:p w:rsidR="0062693A" w:rsidRDefault="0062693A" w:rsidP="0062693A">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62693A" w:rsidRDefault="0062693A" w:rsidP="0062693A">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0A741D">
        <w:rPr>
          <w:i/>
          <w:iCs/>
        </w:rPr>
        <w:t>recently commenced lease</w:t>
      </w:r>
      <w:r>
        <w:t>—div 5.5.3</w:t>
      </w:r>
      <w:r>
        <w:tab/>
      </w:r>
      <w:r>
        <w:fldChar w:fldCharType="begin"/>
      </w:r>
      <w:r>
        <w:instrText xml:space="preserve"> PAGEREF _Toc257710206 \h </w:instrText>
      </w:r>
      <w:r>
        <w:fldChar w:fldCharType="separate"/>
      </w:r>
      <w:r w:rsidR="00457117">
        <w:t>65</w:t>
      </w:r>
      <w:r>
        <w:fldChar w:fldCharType="end"/>
      </w:r>
    </w:p>
    <w:p w:rsidR="0062693A" w:rsidRDefault="0062693A" w:rsidP="0062693A">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_Toc257710207 \h </w:instrText>
      </w:r>
      <w:r>
        <w:fldChar w:fldCharType="separate"/>
      </w:r>
      <w:r w:rsidR="00457117">
        <w:t>66</w:t>
      </w:r>
      <w:r>
        <w:fldChar w:fldCharType="end"/>
      </w:r>
    </w:p>
    <w:p w:rsidR="0062693A" w:rsidRDefault="0062693A" w:rsidP="0062693A">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_Toc257710208 \h </w:instrText>
      </w:r>
      <w:r>
        <w:fldChar w:fldCharType="separate"/>
      </w:r>
      <w:r w:rsidR="00457117">
        <w:t>67</w:t>
      </w:r>
      <w:r>
        <w:fldChar w:fldCharType="end"/>
      </w:r>
    </w:p>
    <w:p w:rsidR="0062693A" w:rsidRDefault="0062693A" w:rsidP="0062693A">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62693A" w:rsidRDefault="0062693A" w:rsidP="0062693A">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_Toc257710210 \h </w:instrText>
      </w:r>
      <w:r>
        <w:fldChar w:fldCharType="separate"/>
      </w:r>
      <w:r w:rsidR="00457117">
        <w:t>68</w:t>
      </w:r>
      <w:r>
        <w:fldChar w:fldCharType="end"/>
      </w:r>
    </w:p>
    <w:p w:rsidR="0062693A" w:rsidRDefault="0062693A" w:rsidP="0062693A">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0A741D">
        <w:rPr>
          <w:i/>
          <w:iCs/>
        </w:rPr>
        <w:t>discharge amount</w:t>
      </w:r>
      <w:r>
        <w:tab/>
      </w:r>
      <w:r>
        <w:fldChar w:fldCharType="begin"/>
      </w:r>
      <w:r>
        <w:instrText xml:space="preserve"> PAGEREF _Toc257710211 \h </w:instrText>
      </w:r>
      <w:r>
        <w:fldChar w:fldCharType="separate"/>
      </w:r>
      <w:r w:rsidR="00457117">
        <w:t>69</w:t>
      </w:r>
      <w:r>
        <w:fldChar w:fldCharType="end"/>
      </w:r>
    </w:p>
    <w:p w:rsidR="0062693A" w:rsidRDefault="0062693A" w:rsidP="0062693A">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0A741D">
        <w:rPr>
          <w:i/>
          <w:iCs/>
        </w:rPr>
        <w:t>discharge amount</w:t>
      </w:r>
      <w:r>
        <w:tab/>
      </w:r>
      <w:r>
        <w:fldChar w:fldCharType="begin"/>
      </w:r>
      <w:r>
        <w:instrText xml:space="preserve"> PAGEREF _Toc257710212 \h </w:instrText>
      </w:r>
      <w:r>
        <w:fldChar w:fldCharType="separate"/>
      </w:r>
      <w:r w:rsidR="00457117">
        <w:t>70</w:t>
      </w:r>
      <w:r>
        <w:fldChar w:fldCharType="end"/>
      </w:r>
    </w:p>
    <w:p w:rsidR="0062693A" w:rsidRDefault="0062693A" w:rsidP="0062693A">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62693A" w:rsidRDefault="0062693A" w:rsidP="0062693A">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62693A" w:rsidRDefault="0062693A" w:rsidP="0062693A">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_Toc257710215 \h </w:instrText>
      </w:r>
      <w:r>
        <w:fldChar w:fldCharType="separate"/>
      </w:r>
      <w:r w:rsidR="00457117">
        <w:t>72</w:t>
      </w:r>
      <w:r>
        <w:fldChar w:fldCharType="end"/>
      </w:r>
    </w:p>
    <w:p w:rsidR="0062693A" w:rsidRDefault="0062693A" w:rsidP="0062693A">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_Toc257710216 \h </w:instrText>
      </w:r>
      <w:r>
        <w:fldChar w:fldCharType="separate"/>
      </w:r>
      <w:r w:rsidR="00457117">
        <w:t>73</w:t>
      </w:r>
      <w:r>
        <w:fldChar w:fldCharType="end"/>
      </w:r>
    </w:p>
    <w:p w:rsidR="0062693A" w:rsidRDefault="0062693A" w:rsidP="0062693A">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62693A" w:rsidRDefault="0062693A" w:rsidP="0062693A">
      <w:pPr>
        <w:pStyle w:val="TOC5"/>
        <w:rPr>
          <w:rFonts w:ascii="Times New Roman" w:hAnsi="Times New Roman"/>
          <w:sz w:val="24"/>
          <w:szCs w:val="24"/>
          <w:lang w:eastAsia="en-AU"/>
        </w:rPr>
      </w:pPr>
      <w:r>
        <w:tab/>
        <w:t>202</w:t>
      </w:r>
      <w:r>
        <w:rPr>
          <w:rFonts w:ascii="Times New Roman" w:hAnsi="Times New Roman"/>
          <w:sz w:val="24"/>
          <w:szCs w:val="24"/>
          <w:lang w:eastAsia="en-AU"/>
        </w:rPr>
        <w:tab/>
      </w:r>
      <w:r>
        <w:t>Application for extension of time—earlier extension—Act, s 298C (2) (a) (ii)</w:t>
      </w:r>
      <w:r>
        <w:tab/>
      </w:r>
      <w:r>
        <w:fldChar w:fldCharType="begin"/>
      </w:r>
      <w:r>
        <w:instrText xml:space="preserve"> PAGEREF _Toc257710218 \h </w:instrText>
      </w:r>
      <w:r>
        <w:fldChar w:fldCharType="separate"/>
      </w:r>
      <w:r w:rsidR="00457117">
        <w:t>74</w:t>
      </w:r>
      <w:r>
        <w:fldChar w:fldCharType="end"/>
      </w:r>
    </w:p>
    <w:p w:rsidR="0062693A" w:rsidRDefault="0062693A" w:rsidP="0062693A">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298C (3), def </w:t>
      </w:r>
      <w:r w:rsidRPr="000A741D">
        <w:rPr>
          <w:i/>
        </w:rPr>
        <w:t>A</w:t>
      </w:r>
      <w:r>
        <w:tab/>
      </w:r>
      <w:r>
        <w:fldChar w:fldCharType="begin"/>
      </w:r>
      <w:r>
        <w:instrText xml:space="preserve"> PAGEREF _Toc257710219 \h </w:instrText>
      </w:r>
      <w:r>
        <w:fldChar w:fldCharType="separate"/>
      </w:r>
      <w:r w:rsidR="00457117">
        <w:t>74</w:t>
      </w:r>
      <w:r>
        <w:fldChar w:fldCharType="end"/>
      </w:r>
    </w:p>
    <w:p w:rsidR="0062693A" w:rsidRDefault="0062693A" w:rsidP="0062693A">
      <w:pPr>
        <w:pStyle w:val="TOC5"/>
        <w:rPr>
          <w:rFonts w:ascii="Times New Roman" w:hAnsi="Times New Roman"/>
          <w:sz w:val="24"/>
          <w:szCs w:val="24"/>
          <w:lang w:eastAsia="en-AU"/>
        </w:rPr>
      </w:pPr>
      <w:r>
        <w:lastRenderedPageBreak/>
        <w:tab/>
        <w:t>204</w:t>
      </w:r>
      <w:r>
        <w:rPr>
          <w:rFonts w:ascii="Times New Roman" w:hAnsi="Times New Roman"/>
          <w:sz w:val="24"/>
          <w:szCs w:val="24"/>
          <w:lang w:eastAsia="en-AU"/>
        </w:rPr>
        <w:tab/>
      </w:r>
      <w:r>
        <w:t>Application for extension of time—hardship reason—Act, s 298C (3), def </w:t>
      </w:r>
      <w:r w:rsidRPr="000A741D">
        <w:rPr>
          <w:i/>
        </w:rPr>
        <w:t>A</w:t>
      </w:r>
      <w:r>
        <w:tab/>
      </w:r>
      <w:r>
        <w:fldChar w:fldCharType="begin"/>
      </w:r>
      <w:r>
        <w:instrText xml:space="preserve"> PAGEREF _Toc257710220 \h </w:instrText>
      </w:r>
      <w:r>
        <w:fldChar w:fldCharType="separate"/>
      </w:r>
      <w:r w:rsidR="00457117">
        <w:t>75</w:t>
      </w:r>
      <w:r>
        <w:fldChar w:fldCharType="end"/>
      </w:r>
    </w:p>
    <w:p w:rsidR="0062693A" w:rsidRDefault="0062693A" w:rsidP="0062693A">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298C (3), def </w:t>
      </w:r>
      <w:r w:rsidRPr="000A741D">
        <w:rPr>
          <w:i/>
        </w:rPr>
        <w:t>A</w:t>
      </w:r>
      <w:r>
        <w:tab/>
      </w:r>
      <w:r>
        <w:fldChar w:fldCharType="begin"/>
      </w:r>
      <w:r>
        <w:instrText xml:space="preserve"> PAGEREF _Toc257710221 \h </w:instrText>
      </w:r>
      <w:r>
        <w:fldChar w:fldCharType="separate"/>
      </w:r>
      <w:r w:rsidR="00457117">
        <w:t>76</w:t>
      </w:r>
      <w:r>
        <w:fldChar w:fldCharType="end"/>
      </w:r>
    </w:p>
    <w:p w:rsidR="0062693A" w:rsidRDefault="0062693A" w:rsidP="0062693A">
      <w:pPr>
        <w:pStyle w:val="TOC5"/>
        <w:rPr>
          <w:rFonts w:ascii="Times New Roman" w:hAnsi="Times New Roman"/>
          <w:sz w:val="24"/>
          <w:szCs w:val="24"/>
          <w:lang w:eastAsia="en-AU"/>
        </w:rPr>
      </w:pPr>
      <w:r>
        <w:tab/>
        <w:t>206</w:t>
      </w:r>
      <w:r>
        <w:rPr>
          <w:rFonts w:ascii="Times New Roman" w:hAnsi="Times New Roman"/>
          <w:sz w:val="24"/>
          <w:szCs w:val="24"/>
          <w:lang w:eastAsia="en-AU"/>
        </w:rPr>
        <w:tab/>
      </w:r>
      <w:r>
        <w:t>Application for extension of time—lease transferred or assigned in special circumstances—Act, s 298C (3), def </w:t>
      </w:r>
      <w:r w:rsidRPr="000A741D">
        <w:rPr>
          <w:i/>
        </w:rPr>
        <w:t>A</w:t>
      </w:r>
      <w:r>
        <w:tab/>
      </w:r>
      <w:r>
        <w:fldChar w:fldCharType="begin"/>
      </w:r>
      <w:r>
        <w:instrText xml:space="preserve"> PAGEREF _Toc257710222 \h </w:instrText>
      </w:r>
      <w:r>
        <w:fldChar w:fldCharType="separate"/>
      </w:r>
      <w:r w:rsidR="00457117">
        <w:t>77</w:t>
      </w:r>
      <w:r>
        <w:fldChar w:fldCharType="end"/>
      </w:r>
    </w:p>
    <w:p w:rsidR="0062693A" w:rsidRDefault="0062693A" w:rsidP="0062693A">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298C (3), def </w:t>
      </w:r>
      <w:r w:rsidRPr="000A741D">
        <w:rPr>
          <w:i/>
        </w:rPr>
        <w:t>A</w:t>
      </w:r>
      <w:r>
        <w:tab/>
      </w:r>
      <w:r>
        <w:fldChar w:fldCharType="begin"/>
      </w:r>
      <w:r>
        <w:instrText xml:space="preserve"> PAGEREF _Toc257710223 \h </w:instrText>
      </w:r>
      <w:r>
        <w:fldChar w:fldCharType="separate"/>
      </w:r>
      <w:r w:rsidR="00457117">
        <w:t>78</w:t>
      </w:r>
      <w:r>
        <w:fldChar w:fldCharType="end"/>
      </w:r>
    </w:p>
    <w:p w:rsidR="0062693A" w:rsidRDefault="0062693A" w:rsidP="0062693A">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62693A" w:rsidRDefault="0062693A" w:rsidP="0062693A">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_Toc257710225 \h </w:instrText>
      </w:r>
      <w:r>
        <w:fldChar w:fldCharType="separate"/>
      </w:r>
      <w:r w:rsidR="00457117">
        <w:t>79</w:t>
      </w:r>
      <w:r>
        <w:fldChar w:fldCharType="end"/>
      </w:r>
    </w:p>
    <w:p w:rsidR="0062693A" w:rsidRDefault="0062693A" w:rsidP="0062693A">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_Toc257710226 \h </w:instrText>
      </w:r>
      <w:r>
        <w:fldChar w:fldCharType="separate"/>
      </w:r>
      <w:r w:rsidR="00457117">
        <w:t>80</w:t>
      </w:r>
      <w:r>
        <w:fldChar w:fldCharType="end"/>
      </w:r>
    </w:p>
    <w:p w:rsidR="0062693A" w:rsidRDefault="0062693A" w:rsidP="0062693A">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62693A" w:rsidRDefault="0062693A" w:rsidP="0062693A">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_Toc257710228 \h </w:instrText>
      </w:r>
      <w:r>
        <w:fldChar w:fldCharType="separate"/>
      </w:r>
      <w:r w:rsidR="00457117">
        <w:t>81</w:t>
      </w:r>
      <w:r>
        <w:fldChar w:fldCharType="end"/>
      </w:r>
    </w:p>
    <w:p w:rsidR="0062693A" w:rsidRDefault="0062693A" w:rsidP="0062693A">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62693A" w:rsidRDefault="0062693A" w:rsidP="0062693A">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_Toc257710230 \h </w:instrText>
      </w:r>
      <w:r>
        <w:fldChar w:fldCharType="separate"/>
      </w:r>
      <w:r w:rsidR="00457117">
        <w:t>82</w:t>
      </w:r>
      <w:r>
        <w:fldChar w:fldCharType="end"/>
      </w:r>
    </w:p>
    <w:p w:rsidR="0062693A" w:rsidRDefault="0062693A" w:rsidP="0062693A">
      <w:pPr>
        <w:pStyle w:val="TOC5"/>
        <w:rPr>
          <w:rFonts w:ascii="Times New Roman" w:hAnsi="Times New Roman"/>
          <w:sz w:val="24"/>
          <w:szCs w:val="24"/>
          <w:lang w:eastAsia="en-AU"/>
        </w:rPr>
      </w:pPr>
      <w:r>
        <w:tab/>
        <w:t>301</w:t>
      </w:r>
      <w:r>
        <w:tab/>
        <w:t>Period for deemed refusal of application for controlled activity order if development application approved—</w:t>
      </w:r>
      <w:r>
        <w:br/>
        <w:t>Act, s 351 (4)</w:t>
      </w:r>
      <w:r>
        <w:tab/>
      </w:r>
      <w:r>
        <w:fldChar w:fldCharType="begin"/>
      </w:r>
      <w:r>
        <w:instrText xml:space="preserve"> PAGEREF _Toc257710231 \h </w:instrText>
      </w:r>
      <w:r>
        <w:fldChar w:fldCharType="separate"/>
      </w:r>
      <w:r w:rsidR="00457117">
        <w:t>82</w:t>
      </w:r>
      <w:r>
        <w:fldChar w:fldCharType="end"/>
      </w:r>
    </w:p>
    <w:p w:rsidR="0062693A" w:rsidRDefault="0062693A" w:rsidP="0062693A">
      <w:pPr>
        <w:pStyle w:val="TOC5"/>
        <w:rPr>
          <w:rFonts w:ascii="Times New Roman" w:hAnsi="Times New Roman"/>
          <w:sz w:val="24"/>
          <w:szCs w:val="24"/>
          <w:lang w:eastAsia="en-AU"/>
        </w:rPr>
      </w:pPr>
      <w:r>
        <w:tab/>
        <w:t>302</w:t>
      </w:r>
      <w:r>
        <w:tab/>
        <w:t>Period for deemed refusal of application for controlled activity order if development application refused—</w:t>
      </w:r>
      <w:r>
        <w:br/>
        <w:t>Act, s 351 (4)</w:t>
      </w:r>
      <w:r>
        <w:tab/>
      </w:r>
      <w:r>
        <w:fldChar w:fldCharType="begin"/>
      </w:r>
      <w:r>
        <w:instrText xml:space="preserve"> PAGEREF _Toc257710232 \h </w:instrText>
      </w:r>
      <w:r>
        <w:fldChar w:fldCharType="separate"/>
      </w:r>
      <w:r w:rsidR="00457117">
        <w:t>82</w:t>
      </w:r>
      <w:r>
        <w:fldChar w:fldCharType="end"/>
      </w:r>
    </w:p>
    <w:p w:rsidR="0062693A" w:rsidRDefault="0062693A" w:rsidP="0062693A">
      <w:pPr>
        <w:pStyle w:val="TOC5"/>
        <w:rPr>
          <w:rFonts w:ascii="Times New Roman" w:hAnsi="Times New Roman"/>
          <w:sz w:val="24"/>
          <w:szCs w:val="24"/>
          <w:lang w:eastAsia="en-AU"/>
        </w:rPr>
      </w:pPr>
      <w:r>
        <w:tab/>
        <w:t>303</w:t>
      </w:r>
      <w:r>
        <w:rPr>
          <w:rFonts w:ascii="Times New Roman" w:hAnsi="Times New Roman"/>
          <w:sz w:val="24"/>
          <w:szCs w:val="24"/>
          <w:lang w:eastAsia="en-AU"/>
        </w:rPr>
        <w:tab/>
      </w:r>
      <w:r>
        <w:t>Period for deemed decision not to make controlled activity order—Act, s 354 (1) (b)</w:t>
      </w:r>
      <w:r>
        <w:tab/>
      </w:r>
      <w:r>
        <w:fldChar w:fldCharType="begin"/>
      </w:r>
      <w:r>
        <w:instrText xml:space="preserve"> PAGEREF _Toc257710233 \h </w:instrText>
      </w:r>
      <w:r>
        <w:fldChar w:fldCharType="separate"/>
      </w:r>
      <w:r w:rsidR="00457117">
        <w:t>84</w:t>
      </w:r>
      <w:r>
        <w:fldChar w:fldCharType="end"/>
      </w:r>
    </w:p>
    <w:p w:rsidR="0062693A" w:rsidRDefault="0062693A" w:rsidP="0062693A">
      <w:pPr>
        <w:pStyle w:val="TOC5"/>
        <w:rPr>
          <w:rFonts w:ascii="Times New Roman" w:hAnsi="Times New Roman"/>
          <w:sz w:val="24"/>
          <w:szCs w:val="24"/>
          <w:lang w:eastAsia="en-AU"/>
        </w:rPr>
      </w:pPr>
      <w:r>
        <w:tab/>
        <w:t>304</w:t>
      </w:r>
      <w:r>
        <w:tab/>
        <w:t>Period for deemed decision not to make controlled activity order if development application approved—</w:t>
      </w:r>
      <w:r>
        <w:br/>
        <w:t>Act, s 354 (1) (b)</w:t>
      </w:r>
      <w:r>
        <w:tab/>
      </w:r>
      <w:r>
        <w:fldChar w:fldCharType="begin"/>
      </w:r>
      <w:r>
        <w:instrText xml:space="preserve"> PAGEREF _Toc257710234 \h </w:instrText>
      </w:r>
      <w:r>
        <w:fldChar w:fldCharType="separate"/>
      </w:r>
      <w:r w:rsidR="00457117">
        <w:t>84</w:t>
      </w:r>
      <w:r>
        <w:fldChar w:fldCharType="end"/>
      </w:r>
    </w:p>
    <w:p w:rsidR="0062693A" w:rsidRDefault="0062693A" w:rsidP="0062693A">
      <w:pPr>
        <w:pStyle w:val="TOC5"/>
        <w:rPr>
          <w:rFonts w:ascii="Times New Roman" w:hAnsi="Times New Roman"/>
          <w:sz w:val="24"/>
          <w:szCs w:val="24"/>
          <w:lang w:eastAsia="en-AU"/>
        </w:rPr>
      </w:pPr>
      <w:r>
        <w:tab/>
        <w:t>305</w:t>
      </w:r>
      <w:r>
        <w:tab/>
        <w:t>Period for deemed decision not to make controlled activity order if development application refused—</w:t>
      </w:r>
      <w:r>
        <w:br/>
        <w:t>Act, s 354 (1) (b)</w:t>
      </w:r>
      <w:r>
        <w:tab/>
      </w:r>
      <w:r>
        <w:fldChar w:fldCharType="begin"/>
      </w:r>
      <w:r>
        <w:instrText xml:space="preserve"> PAGEREF _Toc257710235 \h </w:instrText>
      </w:r>
      <w:r>
        <w:fldChar w:fldCharType="separate"/>
      </w:r>
      <w:r w:rsidR="00457117">
        <w:t>85</w:t>
      </w:r>
      <w:r>
        <w:fldChar w:fldCharType="end"/>
      </w:r>
    </w:p>
    <w:p w:rsidR="0062693A" w:rsidRDefault="0062693A" w:rsidP="0062693A">
      <w:pPr>
        <w:pStyle w:val="TOC1"/>
        <w:rPr>
          <w:rFonts w:ascii="Times New Roman" w:hAnsi="Times New Roman"/>
          <w:szCs w:val="24"/>
          <w:lang w:eastAsia="en-AU"/>
        </w:rPr>
      </w:pPr>
      <w:r>
        <w:lastRenderedPageBreak/>
        <w:t>Chapter 8</w:t>
      </w:r>
      <w:r>
        <w:rPr>
          <w:rFonts w:ascii="Times New Roman" w:hAnsi="Times New Roman"/>
          <w:szCs w:val="24"/>
          <w:lang w:eastAsia="en-AU"/>
        </w:rPr>
        <w:tab/>
      </w:r>
      <w:r>
        <w:t>Reviewable decisions</w:t>
      </w:r>
    </w:p>
    <w:p w:rsidR="0062693A" w:rsidRDefault="0062693A" w:rsidP="0062693A">
      <w:pPr>
        <w:pStyle w:val="TOC5"/>
        <w:rPr>
          <w:rFonts w:ascii="Times New Roman" w:hAnsi="Times New Roman"/>
          <w:sz w:val="24"/>
          <w:szCs w:val="24"/>
          <w:lang w:eastAsia="en-AU"/>
        </w:rPr>
      </w:pPr>
      <w:r>
        <w:tab/>
        <w:t>350</w:t>
      </w:r>
      <w:r>
        <w:rPr>
          <w:rFonts w:ascii="Times New Roman" w:hAnsi="Times New Roman"/>
          <w:sz w:val="24"/>
          <w:szCs w:val="24"/>
          <w:lang w:eastAsia="en-AU"/>
        </w:rPr>
        <w:tab/>
      </w:r>
      <w:r>
        <w:t>Merit track decisions exempt from third-party ACAT review—Act, sch 1, item 4, col 2, par (b)</w:t>
      </w:r>
      <w:r>
        <w:tab/>
      </w:r>
      <w:r>
        <w:fldChar w:fldCharType="begin"/>
      </w:r>
      <w:r>
        <w:instrText xml:space="preserve"> PAGEREF _Toc257710237 \h </w:instrText>
      </w:r>
      <w:r>
        <w:fldChar w:fldCharType="separate"/>
      </w:r>
      <w:r w:rsidR="00457117">
        <w:t>87</w:t>
      </w:r>
      <w:r>
        <w:fldChar w:fldCharType="end"/>
      </w:r>
    </w:p>
    <w:p w:rsidR="0062693A" w:rsidRDefault="0062693A" w:rsidP="0062693A">
      <w:pPr>
        <w:pStyle w:val="TOC5"/>
        <w:rPr>
          <w:rFonts w:ascii="Times New Roman" w:hAnsi="Times New Roman"/>
          <w:sz w:val="24"/>
          <w:szCs w:val="24"/>
          <w:lang w:eastAsia="en-AU"/>
        </w:rPr>
      </w:pPr>
      <w:r>
        <w:tab/>
        <w:t>351</w:t>
      </w:r>
      <w:r>
        <w:rPr>
          <w:rFonts w:ascii="Times New Roman" w:hAnsi="Times New Roman"/>
          <w:sz w:val="24"/>
          <w:szCs w:val="24"/>
          <w:lang w:eastAsia="en-AU"/>
        </w:rPr>
        <w:tab/>
      </w:r>
      <w:r>
        <w:t>Impact track decisions exempt from third-party ACAT review—Act, sch 1, item 6, col 2</w:t>
      </w:r>
      <w:r>
        <w:tab/>
      </w:r>
      <w:r>
        <w:fldChar w:fldCharType="begin"/>
      </w:r>
      <w:r>
        <w:instrText xml:space="preserve"> PAGEREF _Toc257710238 \h </w:instrText>
      </w:r>
      <w:r>
        <w:fldChar w:fldCharType="separate"/>
      </w:r>
      <w:r w:rsidR="00457117">
        <w:t>87</w:t>
      </w:r>
      <w:r>
        <w:fldChar w:fldCharType="end"/>
      </w:r>
    </w:p>
    <w:p w:rsidR="0062693A" w:rsidRDefault="0062693A" w:rsidP="0062693A">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62693A" w:rsidRDefault="0062693A" w:rsidP="0062693A">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_Toc257710240 \h </w:instrText>
      </w:r>
      <w:r>
        <w:fldChar w:fldCharType="separate"/>
      </w:r>
      <w:r w:rsidR="00457117">
        <w:t>88</w:t>
      </w:r>
      <w:r>
        <w:fldChar w:fldCharType="end"/>
      </w:r>
    </w:p>
    <w:p w:rsidR="0062693A" w:rsidRDefault="0062693A" w:rsidP="0062693A">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_Toc257710241 \h </w:instrText>
      </w:r>
      <w:r>
        <w:fldChar w:fldCharType="separate"/>
      </w:r>
      <w:r w:rsidR="00457117">
        <w:t>88</w:t>
      </w:r>
      <w:r>
        <w:fldChar w:fldCharType="end"/>
      </w:r>
    </w:p>
    <w:p w:rsidR="0062693A" w:rsidRDefault="0062693A" w:rsidP="0062693A">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0A741D">
        <w:rPr>
          <w:i/>
          <w:iCs/>
        </w:rPr>
        <w:t>bushfire emergency</w:t>
      </w:r>
      <w:r>
        <w:t>—ch 9</w:t>
      </w:r>
      <w:r>
        <w:tab/>
      </w:r>
      <w:r>
        <w:fldChar w:fldCharType="begin"/>
      </w:r>
      <w:r>
        <w:instrText xml:space="preserve"> PAGEREF _Toc257710242 \h </w:instrText>
      </w:r>
      <w:r>
        <w:fldChar w:fldCharType="separate"/>
      </w:r>
      <w:r w:rsidR="00457117">
        <w:t>88</w:t>
      </w:r>
      <w:r>
        <w:fldChar w:fldCharType="end"/>
      </w:r>
    </w:p>
    <w:p w:rsidR="0062693A" w:rsidRDefault="0062693A" w:rsidP="0062693A">
      <w:pPr>
        <w:pStyle w:val="TOC5"/>
        <w:rPr>
          <w:rFonts w:ascii="Times New Roman" w:hAnsi="Times New Roman"/>
          <w:sz w:val="24"/>
          <w:szCs w:val="24"/>
          <w:lang w:eastAsia="en-AU"/>
        </w:rPr>
      </w:pPr>
      <w:r>
        <w:tab/>
        <w:t>373</w:t>
      </w:r>
      <w:r>
        <w:rPr>
          <w:rFonts w:ascii="Times New Roman" w:hAnsi="Times New Roman"/>
          <w:sz w:val="24"/>
          <w:szCs w:val="24"/>
          <w:lang w:eastAsia="en-AU"/>
        </w:rPr>
        <w:tab/>
      </w:r>
      <w:r>
        <w:t>Fire-caused rebuilding developments—ch 9</w:t>
      </w:r>
      <w:r>
        <w:tab/>
      </w:r>
      <w:r>
        <w:fldChar w:fldCharType="begin"/>
      </w:r>
      <w:r>
        <w:instrText xml:space="preserve"> PAGEREF _Toc257710243 \h </w:instrText>
      </w:r>
      <w:r>
        <w:fldChar w:fldCharType="separate"/>
      </w:r>
      <w:r w:rsidR="00457117">
        <w:t>89</w:t>
      </w:r>
      <w:r>
        <w:fldChar w:fldCharType="end"/>
      </w:r>
    </w:p>
    <w:p w:rsidR="0062693A" w:rsidRDefault="0062693A" w:rsidP="0062693A">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_Toc257710244 \h </w:instrText>
      </w:r>
      <w:r>
        <w:fldChar w:fldCharType="separate"/>
      </w:r>
      <w:r w:rsidR="00457117">
        <w:t>89</w:t>
      </w:r>
      <w:r>
        <w:fldChar w:fldCharType="end"/>
      </w:r>
    </w:p>
    <w:p w:rsidR="0062693A" w:rsidRDefault="0062693A" w:rsidP="0062693A">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0A741D">
        <w:rPr>
          <w:i/>
          <w:iCs/>
        </w:rPr>
        <w:t>exempt development</w:t>
      </w:r>
      <w:r>
        <w:t>, par (c)</w:t>
      </w:r>
      <w:r>
        <w:tab/>
      </w:r>
      <w:r>
        <w:fldChar w:fldCharType="begin"/>
      </w:r>
      <w:r>
        <w:instrText xml:space="preserve"> PAGEREF _Toc257710245 \h </w:instrText>
      </w:r>
      <w:r>
        <w:fldChar w:fldCharType="separate"/>
      </w:r>
      <w:r w:rsidR="00457117">
        <w:t>90</w:t>
      </w:r>
      <w:r>
        <w:fldChar w:fldCharType="end"/>
      </w:r>
    </w:p>
    <w:p w:rsidR="0062693A" w:rsidRDefault="0062693A" w:rsidP="0062693A">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62693A" w:rsidRDefault="0062693A" w:rsidP="0062693A">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_Toc257710247 \h </w:instrText>
      </w:r>
      <w:r>
        <w:fldChar w:fldCharType="separate"/>
      </w:r>
      <w:r w:rsidR="00457117">
        <w:t>93</w:t>
      </w:r>
      <w:r>
        <w:fldChar w:fldCharType="end"/>
      </w:r>
    </w:p>
    <w:p w:rsidR="0062693A" w:rsidRDefault="0062693A" w:rsidP="0062693A">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_Toc257710248 \h </w:instrText>
      </w:r>
      <w:r>
        <w:fldChar w:fldCharType="separate"/>
      </w:r>
      <w:r w:rsidR="00457117">
        <w:t>93</w:t>
      </w:r>
      <w:r>
        <w:fldChar w:fldCharType="end"/>
      </w:r>
    </w:p>
    <w:p w:rsidR="0062693A" w:rsidRDefault="0062693A" w:rsidP="0062693A">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_Toc257710249 \h </w:instrText>
      </w:r>
      <w:r>
        <w:fldChar w:fldCharType="separate"/>
      </w:r>
      <w:r w:rsidR="00457117">
        <w:t>94</w:t>
      </w:r>
      <w:r>
        <w:fldChar w:fldCharType="end"/>
      </w:r>
    </w:p>
    <w:p w:rsidR="0062693A" w:rsidRDefault="0062693A" w:rsidP="0062693A">
      <w:pPr>
        <w:pStyle w:val="TOC5"/>
        <w:rPr>
          <w:rFonts w:ascii="Times New Roman" w:hAnsi="Times New Roman"/>
          <w:sz w:val="24"/>
          <w:szCs w:val="24"/>
          <w:lang w:eastAsia="en-AU"/>
        </w:rPr>
      </w:pPr>
      <w:r>
        <w:tab/>
        <w:t>404</w:t>
      </w:r>
      <w:r>
        <w:rPr>
          <w:rFonts w:ascii="Times New Roman" w:hAnsi="Times New Roman"/>
          <w:sz w:val="24"/>
          <w:szCs w:val="24"/>
          <w:lang w:eastAsia="en-AU"/>
        </w:rPr>
        <w:tab/>
      </w:r>
      <w:r w:rsidRPr="000A741D">
        <w:rPr>
          <w:lang w:val="en-US"/>
        </w:rPr>
        <w:t>Application of Planning and Development Amendment Regulation 2008 (No 5) and Planning and Development Amendment Regulation 2009 (No 1)</w:t>
      </w:r>
      <w:r>
        <w:tab/>
      </w:r>
      <w:r>
        <w:fldChar w:fldCharType="begin"/>
      </w:r>
      <w:r>
        <w:instrText xml:space="preserve"> PAGEREF _Toc257710250 \h </w:instrText>
      </w:r>
      <w:r>
        <w:fldChar w:fldCharType="separate"/>
      </w:r>
      <w:r w:rsidR="00457117">
        <w:t>94</w:t>
      </w:r>
      <w:r>
        <w:fldChar w:fldCharType="end"/>
      </w:r>
    </w:p>
    <w:p w:rsidR="0062693A" w:rsidRDefault="0062693A" w:rsidP="0062693A">
      <w:pPr>
        <w:pStyle w:val="TOC5"/>
        <w:rPr>
          <w:rFonts w:ascii="Times New Roman" w:hAnsi="Times New Roman"/>
          <w:sz w:val="24"/>
          <w:szCs w:val="24"/>
          <w:lang w:eastAsia="en-AU"/>
        </w:rPr>
      </w:pPr>
      <w:r>
        <w:tab/>
        <w:t>405</w:t>
      </w:r>
      <w:r>
        <w:rPr>
          <w:rFonts w:ascii="Times New Roman" w:hAnsi="Times New Roman"/>
          <w:sz w:val="24"/>
          <w:szCs w:val="24"/>
          <w:lang w:eastAsia="en-AU"/>
        </w:rPr>
        <w:tab/>
      </w:r>
      <w:r>
        <w:t xml:space="preserve">Meaning of </w:t>
      </w:r>
      <w:r w:rsidRPr="000A741D">
        <w:rPr>
          <w:i/>
        </w:rPr>
        <w:t>declared funding program</w:t>
      </w:r>
      <w:r>
        <w:tab/>
      </w:r>
      <w:r>
        <w:fldChar w:fldCharType="begin"/>
      </w:r>
      <w:r>
        <w:instrText xml:space="preserve"> PAGEREF _Toc257710251 \h </w:instrText>
      </w:r>
      <w:r>
        <w:fldChar w:fldCharType="separate"/>
      </w:r>
      <w:r w:rsidR="00457117">
        <w:t>95</w:t>
      </w:r>
      <w:r>
        <w:fldChar w:fldCharType="end"/>
      </w:r>
    </w:p>
    <w:p w:rsidR="0062693A" w:rsidRDefault="0062693A" w:rsidP="0062693A">
      <w:pPr>
        <w:pStyle w:val="TOC5"/>
        <w:rPr>
          <w:rFonts w:ascii="Times New Roman" w:hAnsi="Times New Roman"/>
          <w:sz w:val="24"/>
          <w:szCs w:val="24"/>
          <w:lang w:eastAsia="en-AU"/>
        </w:rPr>
      </w:pPr>
      <w:r>
        <w:tab/>
        <w:t>406</w:t>
      </w:r>
      <w:r>
        <w:rPr>
          <w:rFonts w:ascii="Times New Roman" w:hAnsi="Times New Roman"/>
          <w:sz w:val="24"/>
          <w:szCs w:val="24"/>
          <w:lang w:eastAsia="en-AU"/>
        </w:rPr>
        <w:tab/>
      </w:r>
      <w:r>
        <w:t>Declaring programs and developments</w:t>
      </w:r>
      <w:r>
        <w:tab/>
      </w:r>
      <w:r>
        <w:fldChar w:fldCharType="begin"/>
      </w:r>
      <w:r>
        <w:instrText xml:space="preserve"> PAGEREF _Toc257710252 \h </w:instrText>
      </w:r>
      <w:r>
        <w:fldChar w:fldCharType="separate"/>
      </w:r>
      <w:r w:rsidR="00457117">
        <w:t>95</w:t>
      </w:r>
      <w:r>
        <w:fldChar w:fldCharType="end"/>
      </w:r>
    </w:p>
    <w:p w:rsidR="0062693A" w:rsidRDefault="0062693A" w:rsidP="0062693A">
      <w:pPr>
        <w:pStyle w:val="TOC5"/>
        <w:rPr>
          <w:rFonts w:ascii="Times New Roman" w:hAnsi="Times New Roman"/>
          <w:sz w:val="24"/>
          <w:szCs w:val="24"/>
          <w:lang w:eastAsia="en-AU"/>
        </w:rPr>
      </w:pPr>
      <w:r>
        <w:tab/>
        <w:t>407</w:t>
      </w:r>
      <w:r>
        <w:rPr>
          <w:rFonts w:ascii="Times New Roman" w:hAnsi="Times New Roman"/>
          <w:sz w:val="24"/>
          <w:szCs w:val="24"/>
          <w:lang w:eastAsia="en-AU"/>
        </w:rPr>
        <w:tab/>
      </w:r>
      <w:r>
        <w:t>Expiry</w:t>
      </w:r>
      <w:r>
        <w:tab/>
      </w:r>
      <w:r>
        <w:fldChar w:fldCharType="begin"/>
      </w:r>
      <w:r>
        <w:instrText xml:space="preserve"> PAGEREF _Toc257710253 \h </w:instrText>
      </w:r>
      <w:r>
        <w:fldChar w:fldCharType="separate"/>
      </w:r>
      <w:r w:rsidR="00457117">
        <w:t>95</w:t>
      </w:r>
      <w:r>
        <w:fldChar w:fldCharType="end"/>
      </w:r>
    </w:p>
    <w:p w:rsidR="0062693A" w:rsidRDefault="0062693A" w:rsidP="0062693A">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62693A">
        <w:rPr>
          <w:b w:val="0"/>
          <w:sz w:val="20"/>
        </w:rPr>
        <w:fldChar w:fldCharType="begin"/>
      </w:r>
      <w:r w:rsidRPr="0062693A">
        <w:rPr>
          <w:b w:val="0"/>
          <w:sz w:val="20"/>
        </w:rPr>
        <w:instrText xml:space="preserve"> PAGEREF _Toc257710254 \h </w:instrText>
      </w:r>
      <w:r w:rsidRPr="0062693A">
        <w:rPr>
          <w:b w:val="0"/>
          <w:sz w:val="20"/>
        </w:rPr>
      </w:r>
      <w:r w:rsidRPr="0062693A">
        <w:rPr>
          <w:b w:val="0"/>
          <w:sz w:val="20"/>
        </w:rPr>
        <w:fldChar w:fldCharType="separate"/>
      </w:r>
      <w:r w:rsidR="00457117">
        <w:rPr>
          <w:b w:val="0"/>
          <w:sz w:val="20"/>
        </w:rPr>
        <w:t>97</w:t>
      </w:r>
      <w:r w:rsidRPr="0062693A">
        <w:rPr>
          <w:b w:val="0"/>
          <w:sz w:val="20"/>
        </w:rPr>
        <w:fldChar w:fldCharType="end"/>
      </w:r>
    </w:p>
    <w:p w:rsidR="0062693A" w:rsidRDefault="0062693A">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62693A">
        <w:rPr>
          <w:b w:val="0"/>
        </w:rPr>
        <w:fldChar w:fldCharType="begin"/>
      </w:r>
      <w:r w:rsidRPr="0062693A">
        <w:rPr>
          <w:b w:val="0"/>
        </w:rPr>
        <w:instrText xml:space="preserve"> PAGEREF _Toc257710255 \h </w:instrText>
      </w:r>
      <w:r w:rsidRPr="0062693A">
        <w:rPr>
          <w:b w:val="0"/>
        </w:rPr>
      </w:r>
      <w:r w:rsidRPr="0062693A">
        <w:rPr>
          <w:b w:val="0"/>
        </w:rPr>
        <w:fldChar w:fldCharType="separate"/>
      </w:r>
      <w:r w:rsidR="00457117">
        <w:rPr>
          <w:b w:val="0"/>
        </w:rPr>
        <w:t>97</w:t>
      </w:r>
      <w:r w:rsidRPr="0062693A">
        <w:rPr>
          <w:b w:val="0"/>
        </w:rPr>
        <w:fldChar w:fldCharType="end"/>
      </w:r>
    </w:p>
    <w:p w:rsidR="0062693A" w:rsidRDefault="0062693A" w:rsidP="0062693A">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_Toc257710256 \h </w:instrText>
      </w:r>
      <w:r>
        <w:fldChar w:fldCharType="separate"/>
      </w:r>
      <w:r w:rsidR="00457117">
        <w:t>97</w:t>
      </w:r>
      <w:r>
        <w:fldChar w:fldCharType="end"/>
      </w:r>
    </w:p>
    <w:p w:rsidR="0062693A" w:rsidRDefault="0062693A" w:rsidP="0062693A">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0A741D">
        <w:rPr>
          <w:i/>
        </w:rPr>
        <w:t>designated development</w:t>
      </w:r>
      <w:r>
        <w:t>—sch 1</w:t>
      </w:r>
      <w:r>
        <w:tab/>
      </w:r>
      <w:r>
        <w:fldChar w:fldCharType="begin"/>
      </w:r>
      <w:r>
        <w:instrText xml:space="preserve"> PAGEREF _Toc257710257 \h </w:instrText>
      </w:r>
      <w:r>
        <w:fldChar w:fldCharType="separate"/>
      </w:r>
      <w:r w:rsidR="00457117">
        <w:t>97</w:t>
      </w:r>
      <w:r>
        <w:fldChar w:fldCharType="end"/>
      </w:r>
    </w:p>
    <w:p w:rsidR="0062693A" w:rsidRDefault="0062693A" w:rsidP="0062693A">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_Toc257710258 \h </w:instrText>
      </w:r>
      <w:r>
        <w:fldChar w:fldCharType="separate"/>
      </w:r>
      <w:r w:rsidR="00457117">
        <w:t>98</w:t>
      </w:r>
      <w:r>
        <w:fldChar w:fldCharType="end"/>
      </w:r>
    </w:p>
    <w:p w:rsidR="0062693A" w:rsidRDefault="0062693A" w:rsidP="0062693A">
      <w:pPr>
        <w:pStyle w:val="TOC5"/>
        <w:rPr>
          <w:rFonts w:ascii="Times New Roman" w:hAnsi="Times New Roman"/>
          <w:sz w:val="24"/>
          <w:szCs w:val="24"/>
          <w:lang w:eastAsia="en-AU"/>
        </w:rPr>
      </w:pPr>
      <w:r>
        <w:lastRenderedPageBreak/>
        <w:tab/>
        <w:t>1.4</w:t>
      </w:r>
      <w:r>
        <w:rPr>
          <w:rFonts w:ascii="Times New Roman" w:hAnsi="Times New Roman"/>
          <w:sz w:val="24"/>
          <w:szCs w:val="24"/>
          <w:lang w:eastAsia="en-AU"/>
        </w:rPr>
        <w:tab/>
      </w:r>
      <w:r>
        <w:t>Exemption does not affect other territory laws</w:t>
      </w:r>
      <w:r>
        <w:tab/>
      </w:r>
      <w:r>
        <w:fldChar w:fldCharType="begin"/>
      </w:r>
      <w:r>
        <w:instrText xml:space="preserve"> PAGEREF _Toc257710259 \h </w:instrText>
      </w:r>
      <w:r>
        <w:fldChar w:fldCharType="separate"/>
      </w:r>
      <w:r w:rsidR="00457117">
        <w:t>98</w:t>
      </w:r>
      <w:r>
        <w:fldChar w:fldCharType="end"/>
      </w:r>
    </w:p>
    <w:p w:rsidR="0062693A" w:rsidRDefault="0062693A">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62693A">
        <w:rPr>
          <w:b w:val="0"/>
        </w:rPr>
        <w:fldChar w:fldCharType="begin"/>
      </w:r>
      <w:r w:rsidRPr="0062693A">
        <w:rPr>
          <w:b w:val="0"/>
        </w:rPr>
        <w:instrText xml:space="preserve"> PAGEREF _Toc257710260 \h </w:instrText>
      </w:r>
      <w:r w:rsidRPr="0062693A">
        <w:rPr>
          <w:b w:val="0"/>
        </w:rPr>
      </w:r>
      <w:r w:rsidRPr="0062693A">
        <w:rPr>
          <w:b w:val="0"/>
        </w:rPr>
        <w:fldChar w:fldCharType="separate"/>
      </w:r>
      <w:r w:rsidR="00457117">
        <w:rPr>
          <w:b w:val="0"/>
        </w:rPr>
        <w:t>99</w:t>
      </w:r>
      <w:r w:rsidRPr="0062693A">
        <w:rPr>
          <w:b w:val="0"/>
        </w:rPr>
        <w:fldChar w:fldCharType="end"/>
      </w:r>
    </w:p>
    <w:p w:rsidR="0062693A" w:rsidRDefault="0062693A" w:rsidP="0062693A">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_Toc257710261 \h </w:instrText>
      </w:r>
      <w:r>
        <w:fldChar w:fldCharType="separate"/>
      </w:r>
      <w:r w:rsidR="00457117">
        <w:t>99</w:t>
      </w:r>
      <w:r>
        <w:fldChar w:fldCharType="end"/>
      </w:r>
    </w:p>
    <w:p w:rsidR="0062693A" w:rsidRDefault="0062693A" w:rsidP="0062693A">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_Toc257710262 \h </w:instrText>
      </w:r>
      <w:r>
        <w:fldChar w:fldCharType="separate"/>
      </w:r>
      <w:r w:rsidR="00457117">
        <w:t>99</w:t>
      </w:r>
      <w:r>
        <w:fldChar w:fldCharType="end"/>
      </w:r>
    </w:p>
    <w:p w:rsidR="0062693A" w:rsidRDefault="0062693A" w:rsidP="0062693A">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_Toc257710263 \h </w:instrText>
      </w:r>
      <w:r>
        <w:fldChar w:fldCharType="separate"/>
      </w:r>
      <w:r w:rsidR="00457117">
        <w:t>101</w:t>
      </w:r>
      <w:r>
        <w:fldChar w:fldCharType="end"/>
      </w:r>
    </w:p>
    <w:p w:rsidR="0062693A" w:rsidRDefault="0062693A" w:rsidP="0062693A">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_Toc257710264 \h </w:instrText>
      </w:r>
      <w:r>
        <w:fldChar w:fldCharType="separate"/>
      </w:r>
      <w:r w:rsidR="00457117">
        <w:t>101</w:t>
      </w:r>
      <w:r>
        <w:fldChar w:fldCharType="end"/>
      </w:r>
    </w:p>
    <w:p w:rsidR="0062693A" w:rsidRDefault="0062693A" w:rsidP="0062693A">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development approvals</w:t>
      </w:r>
      <w:r>
        <w:tab/>
      </w:r>
      <w:r>
        <w:fldChar w:fldCharType="begin"/>
      </w:r>
      <w:r>
        <w:instrText xml:space="preserve"> PAGEREF _Toc257710265 \h </w:instrText>
      </w:r>
      <w:r>
        <w:fldChar w:fldCharType="separate"/>
      </w:r>
      <w:r w:rsidR="00457117">
        <w:t>102</w:t>
      </w:r>
      <w:r>
        <w:fldChar w:fldCharType="end"/>
      </w:r>
    </w:p>
    <w:p w:rsidR="0062693A" w:rsidRDefault="0062693A" w:rsidP="0062693A">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_Toc257710266 \h </w:instrText>
      </w:r>
      <w:r>
        <w:fldChar w:fldCharType="separate"/>
      </w:r>
      <w:r w:rsidR="00457117">
        <w:t>102</w:t>
      </w:r>
      <w:r>
        <w:fldChar w:fldCharType="end"/>
      </w:r>
    </w:p>
    <w:p w:rsidR="0062693A" w:rsidRDefault="0062693A" w:rsidP="0062693A">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_Toc257710267 \h </w:instrText>
      </w:r>
      <w:r>
        <w:fldChar w:fldCharType="separate"/>
      </w:r>
      <w:r w:rsidR="00457117">
        <w:t>103</w:t>
      </w:r>
      <w:r>
        <w:fldChar w:fldCharType="end"/>
      </w:r>
    </w:p>
    <w:p w:rsidR="0062693A" w:rsidRDefault="0062693A">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62693A">
        <w:rPr>
          <w:b w:val="0"/>
        </w:rPr>
        <w:fldChar w:fldCharType="begin"/>
      </w:r>
      <w:r w:rsidRPr="0062693A">
        <w:rPr>
          <w:b w:val="0"/>
        </w:rPr>
        <w:instrText xml:space="preserve"> PAGEREF _Toc257710268 \h </w:instrText>
      </w:r>
      <w:r w:rsidRPr="0062693A">
        <w:rPr>
          <w:b w:val="0"/>
        </w:rPr>
      </w:r>
      <w:r w:rsidRPr="0062693A">
        <w:rPr>
          <w:b w:val="0"/>
        </w:rPr>
        <w:fldChar w:fldCharType="separate"/>
      </w:r>
      <w:r w:rsidR="00457117">
        <w:rPr>
          <w:b w:val="0"/>
        </w:rPr>
        <w:t>104</w:t>
      </w:r>
      <w:r w:rsidRPr="0062693A">
        <w:rPr>
          <w:b w:val="0"/>
        </w:rPr>
        <w:fldChar w:fldCharType="end"/>
      </w:r>
    </w:p>
    <w:p w:rsidR="0062693A" w:rsidRDefault="0062693A">
      <w:pPr>
        <w:pStyle w:val="TOC8"/>
        <w:rPr>
          <w:rFonts w:ascii="Times New Roman" w:hAnsi="Times New Roman"/>
          <w:b w:val="0"/>
          <w:sz w:val="24"/>
          <w:szCs w:val="24"/>
          <w:lang w:eastAsia="en-AU"/>
        </w:rPr>
      </w:pPr>
      <w:r>
        <w:t>Division 1.3.1</w:t>
      </w:r>
      <w:r>
        <w:rPr>
          <w:rFonts w:ascii="Times New Roman" w:hAnsi="Times New Roman"/>
          <w:b w:val="0"/>
          <w:sz w:val="24"/>
          <w:szCs w:val="24"/>
          <w:lang w:eastAsia="en-AU"/>
        </w:rPr>
        <w:tab/>
      </w:r>
      <w:r>
        <w:t>Exempt developments—minor building works</w:t>
      </w:r>
      <w:r>
        <w:tab/>
      </w:r>
      <w:r w:rsidRPr="0062693A">
        <w:rPr>
          <w:b w:val="0"/>
        </w:rPr>
        <w:fldChar w:fldCharType="begin"/>
      </w:r>
      <w:r w:rsidRPr="0062693A">
        <w:rPr>
          <w:b w:val="0"/>
        </w:rPr>
        <w:instrText xml:space="preserve"> PAGEREF _Toc257710269 \h </w:instrText>
      </w:r>
      <w:r w:rsidRPr="0062693A">
        <w:rPr>
          <w:b w:val="0"/>
        </w:rPr>
      </w:r>
      <w:r w:rsidRPr="0062693A">
        <w:rPr>
          <w:b w:val="0"/>
        </w:rPr>
        <w:fldChar w:fldCharType="separate"/>
      </w:r>
      <w:r w:rsidR="00457117">
        <w:rPr>
          <w:b w:val="0"/>
        </w:rPr>
        <w:t>104</w:t>
      </w:r>
      <w:r w:rsidRPr="0062693A">
        <w:rPr>
          <w:b w:val="0"/>
        </w:rPr>
        <w:fldChar w:fldCharType="end"/>
      </w:r>
    </w:p>
    <w:p w:rsidR="0062693A" w:rsidRDefault="0062693A" w:rsidP="0062693A">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_Toc257710270 \h </w:instrText>
      </w:r>
      <w:r>
        <w:fldChar w:fldCharType="separate"/>
      </w:r>
      <w:r w:rsidR="00457117">
        <w:t>104</w:t>
      </w:r>
      <w:r>
        <w:fldChar w:fldCharType="end"/>
      </w:r>
    </w:p>
    <w:p w:rsidR="0062693A" w:rsidRDefault="0062693A" w:rsidP="0062693A">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0A741D">
        <w:rPr>
          <w:lang w:val="en-US"/>
        </w:rPr>
        <w:t>Installation, alteration and removal of low impact external doors and windows in buildings</w:t>
      </w:r>
      <w:r>
        <w:tab/>
      </w:r>
      <w:r>
        <w:fldChar w:fldCharType="begin"/>
      </w:r>
      <w:r>
        <w:instrText xml:space="preserve"> PAGEREF _Toc257710271 \h </w:instrText>
      </w:r>
      <w:r>
        <w:fldChar w:fldCharType="separate"/>
      </w:r>
      <w:r w:rsidR="00457117">
        <w:t>105</w:t>
      </w:r>
      <w:r>
        <w:fldChar w:fldCharType="end"/>
      </w:r>
    </w:p>
    <w:p w:rsidR="0062693A" w:rsidRDefault="0062693A" w:rsidP="0062693A">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0A741D">
        <w:rPr>
          <w:lang w:val="en-US"/>
        </w:rPr>
        <w:t>Installation, alteration and removal of high impact external doors and windows in buildings</w:t>
      </w:r>
      <w:r>
        <w:tab/>
      </w:r>
      <w:r>
        <w:fldChar w:fldCharType="begin"/>
      </w:r>
      <w:r>
        <w:instrText xml:space="preserve"> PAGEREF _Toc257710272 \h </w:instrText>
      </w:r>
      <w:r>
        <w:fldChar w:fldCharType="separate"/>
      </w:r>
      <w:r w:rsidR="00457117">
        <w:t>106</w:t>
      </w:r>
      <w:r>
        <w:fldChar w:fldCharType="end"/>
      </w:r>
    </w:p>
    <w:p w:rsidR="0062693A" w:rsidRDefault="0062693A" w:rsidP="0062693A">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_Toc257710273 \h </w:instrText>
      </w:r>
      <w:r>
        <w:fldChar w:fldCharType="separate"/>
      </w:r>
      <w:r w:rsidR="00457117">
        <w:t>108</w:t>
      </w:r>
      <w:r>
        <w:fldChar w:fldCharType="end"/>
      </w:r>
    </w:p>
    <w:p w:rsidR="0062693A" w:rsidRDefault="0062693A" w:rsidP="0062693A">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_Toc257710274 \h </w:instrText>
      </w:r>
      <w:r>
        <w:fldChar w:fldCharType="separate"/>
      </w:r>
      <w:r w:rsidR="00457117">
        <w:t>109</w:t>
      </w:r>
      <w:r>
        <w:fldChar w:fldCharType="end"/>
      </w:r>
    </w:p>
    <w:p w:rsidR="0062693A" w:rsidRDefault="0062693A" w:rsidP="0062693A">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_Toc257710275 \h </w:instrText>
      </w:r>
      <w:r>
        <w:fldChar w:fldCharType="separate"/>
      </w:r>
      <w:r w:rsidR="00457117">
        <w:t>110</w:t>
      </w:r>
      <w:r>
        <w:fldChar w:fldCharType="end"/>
      </w:r>
    </w:p>
    <w:p w:rsidR="0062693A" w:rsidRDefault="0062693A" w:rsidP="0062693A">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_Toc257710276 \h </w:instrText>
      </w:r>
      <w:r>
        <w:fldChar w:fldCharType="separate"/>
      </w:r>
      <w:r w:rsidR="00457117">
        <w:t>111</w:t>
      </w:r>
      <w:r>
        <w:fldChar w:fldCharType="end"/>
      </w:r>
    </w:p>
    <w:p w:rsidR="0062693A" w:rsidRDefault="0062693A" w:rsidP="0062693A">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_Toc257710277 \h </w:instrText>
      </w:r>
      <w:r>
        <w:fldChar w:fldCharType="separate"/>
      </w:r>
      <w:r w:rsidR="00457117">
        <w:t>111</w:t>
      </w:r>
      <w:r>
        <w:fldChar w:fldCharType="end"/>
      </w:r>
    </w:p>
    <w:p w:rsidR="0062693A" w:rsidRDefault="0062693A" w:rsidP="0062693A">
      <w:pPr>
        <w:pStyle w:val="TOC5"/>
        <w:rPr>
          <w:rFonts w:ascii="Times New Roman" w:hAnsi="Times New Roman"/>
          <w:sz w:val="24"/>
          <w:szCs w:val="24"/>
          <w:lang w:eastAsia="en-AU"/>
        </w:rPr>
      </w:pPr>
      <w:r>
        <w:tab/>
        <w:t>1.26A</w:t>
      </w:r>
      <w:r>
        <w:rPr>
          <w:rFonts w:ascii="Times New Roman" w:hAnsi="Times New Roman"/>
          <w:sz w:val="24"/>
          <w:szCs w:val="24"/>
          <w:lang w:eastAsia="en-AU"/>
        </w:rPr>
        <w:tab/>
      </w:r>
      <w:r>
        <w:t>Buildings—external shades</w:t>
      </w:r>
      <w:r>
        <w:tab/>
      </w:r>
      <w:r>
        <w:fldChar w:fldCharType="begin"/>
      </w:r>
      <w:r>
        <w:instrText xml:space="preserve"> PAGEREF _Toc257710278 \h </w:instrText>
      </w:r>
      <w:r>
        <w:fldChar w:fldCharType="separate"/>
      </w:r>
      <w:r w:rsidR="00457117">
        <w:t>112</w:t>
      </w:r>
      <w:r>
        <w:fldChar w:fldCharType="end"/>
      </w:r>
    </w:p>
    <w:p w:rsidR="0062693A" w:rsidRDefault="0062693A" w:rsidP="0062693A">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_Toc257710279 \h </w:instrText>
      </w:r>
      <w:r>
        <w:fldChar w:fldCharType="separate"/>
      </w:r>
      <w:r w:rsidR="00457117">
        <w:t>112</w:t>
      </w:r>
      <w:r>
        <w:fldChar w:fldCharType="end"/>
      </w:r>
    </w:p>
    <w:p w:rsidR="0062693A" w:rsidRDefault="0062693A" w:rsidP="0062693A">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_Toc257710280 \h </w:instrText>
      </w:r>
      <w:r>
        <w:fldChar w:fldCharType="separate"/>
      </w:r>
      <w:r w:rsidR="00457117">
        <w:t>113</w:t>
      </w:r>
      <w:r>
        <w:fldChar w:fldCharType="end"/>
      </w:r>
    </w:p>
    <w:p w:rsidR="0062693A" w:rsidRDefault="0062693A" w:rsidP="0062693A">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_Toc257710281 \h </w:instrText>
      </w:r>
      <w:r>
        <w:fldChar w:fldCharType="separate"/>
      </w:r>
      <w:r w:rsidR="00457117">
        <w:t>114</w:t>
      </w:r>
      <w:r>
        <w:fldChar w:fldCharType="end"/>
      </w:r>
    </w:p>
    <w:p w:rsidR="0062693A" w:rsidRDefault="0062693A" w:rsidP="0062693A">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_Toc257710282 \h </w:instrText>
      </w:r>
      <w:r>
        <w:fldChar w:fldCharType="separate"/>
      </w:r>
      <w:r w:rsidR="00457117">
        <w:t>114</w:t>
      </w:r>
      <w:r>
        <w:fldChar w:fldCharType="end"/>
      </w:r>
    </w:p>
    <w:p w:rsidR="0062693A" w:rsidRDefault="0062693A" w:rsidP="0062693A">
      <w:pPr>
        <w:pStyle w:val="TOC5"/>
        <w:rPr>
          <w:rFonts w:ascii="Times New Roman" w:hAnsi="Times New Roman"/>
          <w:sz w:val="24"/>
          <w:szCs w:val="24"/>
          <w:lang w:eastAsia="en-AU"/>
        </w:rPr>
      </w:pPr>
      <w:r>
        <w:tab/>
        <w:t>1.30A</w:t>
      </w:r>
      <w:r>
        <w:rPr>
          <w:rFonts w:ascii="Times New Roman" w:hAnsi="Times New Roman"/>
          <w:sz w:val="24"/>
          <w:szCs w:val="24"/>
          <w:lang w:eastAsia="en-AU"/>
        </w:rPr>
        <w:tab/>
      </w:r>
      <w:r>
        <w:t>Resealing existing driveways</w:t>
      </w:r>
      <w:r>
        <w:tab/>
      </w:r>
      <w:r>
        <w:fldChar w:fldCharType="begin"/>
      </w:r>
      <w:r>
        <w:instrText xml:space="preserve"> PAGEREF _Toc257710283 \h </w:instrText>
      </w:r>
      <w:r>
        <w:fldChar w:fldCharType="separate"/>
      </w:r>
      <w:r w:rsidR="00457117">
        <w:t>115</w:t>
      </w:r>
      <w:r>
        <w:fldChar w:fldCharType="end"/>
      </w:r>
    </w:p>
    <w:p w:rsidR="0062693A" w:rsidRDefault="0062693A" w:rsidP="0062693A">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_Toc257710284 \h </w:instrText>
      </w:r>
      <w:r>
        <w:fldChar w:fldCharType="separate"/>
      </w:r>
      <w:r w:rsidR="00457117">
        <w:t>115</w:t>
      </w:r>
      <w:r>
        <w:fldChar w:fldCharType="end"/>
      </w:r>
    </w:p>
    <w:p w:rsidR="0062693A" w:rsidRDefault="0062693A" w:rsidP="0062693A">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62693A" w:rsidRDefault="0062693A" w:rsidP="0062693A">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62693A" w:rsidRDefault="0062693A" w:rsidP="0062693A">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0A741D">
        <w:rPr>
          <w:i/>
          <w:iCs/>
        </w:rPr>
        <w:t>class 10a building</w:t>
      </w:r>
      <w:r>
        <w:t>—div 1.3.2</w:t>
      </w:r>
      <w:r>
        <w:tab/>
      </w:r>
      <w:r>
        <w:fldChar w:fldCharType="begin"/>
      </w:r>
      <w:r>
        <w:instrText xml:space="preserve"> PAGEREF _Toc257710287 \h </w:instrText>
      </w:r>
      <w:r>
        <w:fldChar w:fldCharType="separate"/>
      </w:r>
      <w:r w:rsidR="00457117">
        <w:t>116</w:t>
      </w:r>
      <w:r>
        <w:fldChar w:fldCharType="end"/>
      </w:r>
    </w:p>
    <w:p w:rsidR="0062693A" w:rsidRDefault="0062693A" w:rsidP="0062693A">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_Toc257710288 \h </w:instrText>
      </w:r>
      <w:r>
        <w:fldChar w:fldCharType="separate"/>
      </w:r>
      <w:r w:rsidR="00457117">
        <w:t>117</w:t>
      </w:r>
      <w:r>
        <w:fldChar w:fldCharType="end"/>
      </w:r>
    </w:p>
    <w:p w:rsidR="0062693A" w:rsidRDefault="0062693A" w:rsidP="0062693A">
      <w:pPr>
        <w:pStyle w:val="TOC4"/>
        <w:rPr>
          <w:rFonts w:ascii="Times New Roman" w:hAnsi="Times New Roman"/>
          <w:sz w:val="24"/>
          <w:szCs w:val="24"/>
          <w:lang w:eastAsia="en-AU"/>
        </w:rPr>
      </w:pPr>
      <w:r>
        <w:lastRenderedPageBreak/>
        <w:t>Subdivision 1.3.2.2</w:t>
      </w:r>
      <w:r>
        <w:rPr>
          <w:rFonts w:ascii="Times New Roman" w:hAnsi="Times New Roman"/>
          <w:sz w:val="24"/>
          <w:szCs w:val="24"/>
          <w:lang w:eastAsia="en-AU"/>
        </w:rPr>
        <w:tab/>
      </w:r>
      <w:r>
        <w:t>Class 10a buildings</w:t>
      </w:r>
    </w:p>
    <w:p w:rsidR="0062693A" w:rsidRDefault="0062693A" w:rsidP="0062693A">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_Toc257710290 \h </w:instrText>
      </w:r>
      <w:r>
        <w:fldChar w:fldCharType="separate"/>
      </w:r>
      <w:r w:rsidR="00457117">
        <w:t>119</w:t>
      </w:r>
      <w:r>
        <w:fldChar w:fldCharType="end"/>
      </w:r>
    </w:p>
    <w:p w:rsidR="0062693A" w:rsidRDefault="0062693A" w:rsidP="0062693A">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_Toc257710291 \h </w:instrText>
      </w:r>
      <w:r>
        <w:fldChar w:fldCharType="separate"/>
      </w:r>
      <w:r w:rsidR="00457117">
        <w:t>121</w:t>
      </w:r>
      <w:r>
        <w:fldChar w:fldCharType="end"/>
      </w:r>
    </w:p>
    <w:p w:rsidR="0062693A" w:rsidRDefault="0062693A" w:rsidP="0062693A">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_Toc257710292 \h </w:instrText>
      </w:r>
      <w:r>
        <w:fldChar w:fldCharType="separate"/>
      </w:r>
      <w:r w:rsidR="00457117">
        <w:t>122</w:t>
      </w:r>
      <w:r>
        <w:fldChar w:fldCharType="end"/>
      </w:r>
    </w:p>
    <w:p w:rsidR="0062693A" w:rsidRDefault="0062693A" w:rsidP="0062693A">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_Toc257710293 \h </w:instrText>
      </w:r>
      <w:r>
        <w:fldChar w:fldCharType="separate"/>
      </w:r>
      <w:r w:rsidR="00457117">
        <w:t>123</w:t>
      </w:r>
      <w:r>
        <w:fldChar w:fldCharType="end"/>
      </w:r>
    </w:p>
    <w:p w:rsidR="0062693A" w:rsidRDefault="0062693A" w:rsidP="0062693A">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_Toc257710294 \h </w:instrText>
      </w:r>
      <w:r>
        <w:fldChar w:fldCharType="separate"/>
      </w:r>
      <w:r w:rsidR="00457117">
        <w:t>125</w:t>
      </w:r>
      <w:r>
        <w:fldChar w:fldCharType="end"/>
      </w:r>
    </w:p>
    <w:p w:rsidR="0062693A" w:rsidRDefault="0062693A" w:rsidP="0062693A">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62693A" w:rsidRDefault="0062693A" w:rsidP="0062693A">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0A741D">
        <w:rPr>
          <w:vertAlign w:val="superscript"/>
        </w:rPr>
        <w:t>2</w:t>
      </w:r>
      <w:r>
        <w:tab/>
      </w:r>
      <w:r>
        <w:fldChar w:fldCharType="begin"/>
      </w:r>
      <w:r>
        <w:instrText xml:space="preserve"> PAGEREF _Toc257710296 \h </w:instrText>
      </w:r>
      <w:r>
        <w:fldChar w:fldCharType="separate"/>
      </w:r>
      <w:r w:rsidR="00457117">
        <w:t>126</w:t>
      </w:r>
      <w:r>
        <w:fldChar w:fldCharType="end"/>
      </w:r>
    </w:p>
    <w:p w:rsidR="0062693A" w:rsidRDefault="0062693A" w:rsidP="0062693A">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_Toc257710297 \h </w:instrText>
      </w:r>
      <w:r>
        <w:fldChar w:fldCharType="separate"/>
      </w:r>
      <w:r w:rsidR="00457117">
        <w:t>127</w:t>
      </w:r>
      <w:r>
        <w:fldChar w:fldCharType="end"/>
      </w:r>
    </w:p>
    <w:p w:rsidR="0062693A" w:rsidRDefault="0062693A" w:rsidP="0062693A">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_Toc257710298 \h </w:instrText>
      </w:r>
      <w:r>
        <w:fldChar w:fldCharType="separate"/>
      </w:r>
      <w:r w:rsidR="00457117">
        <w:t>129</w:t>
      </w:r>
      <w:r>
        <w:fldChar w:fldCharType="end"/>
      </w:r>
    </w:p>
    <w:p w:rsidR="0062693A" w:rsidRDefault="0062693A" w:rsidP="0062693A">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_Toc257710299 \h </w:instrText>
      </w:r>
      <w:r>
        <w:fldChar w:fldCharType="separate"/>
      </w:r>
      <w:r w:rsidR="00457117">
        <w:t>130</w:t>
      </w:r>
      <w:r>
        <w:fldChar w:fldCharType="end"/>
      </w:r>
    </w:p>
    <w:p w:rsidR="0062693A" w:rsidRDefault="0062693A" w:rsidP="0062693A">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_Toc257710300 \h </w:instrText>
      </w:r>
      <w:r>
        <w:fldChar w:fldCharType="separate"/>
      </w:r>
      <w:r w:rsidR="00457117">
        <w:t>132</w:t>
      </w:r>
      <w:r>
        <w:fldChar w:fldCharType="end"/>
      </w:r>
    </w:p>
    <w:p w:rsidR="0062693A" w:rsidRDefault="0062693A" w:rsidP="0062693A">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_Toc257710301 \h </w:instrText>
      </w:r>
      <w:r>
        <w:fldChar w:fldCharType="separate"/>
      </w:r>
      <w:r w:rsidR="00457117">
        <w:t>133</w:t>
      </w:r>
      <w:r>
        <w:fldChar w:fldCharType="end"/>
      </w:r>
    </w:p>
    <w:p w:rsidR="0062693A" w:rsidRDefault="0062693A" w:rsidP="0062693A">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_Toc257710302 \h </w:instrText>
      </w:r>
      <w:r>
        <w:fldChar w:fldCharType="separate"/>
      </w:r>
      <w:r w:rsidR="00457117">
        <w:t>135</w:t>
      </w:r>
      <w:r>
        <w:fldChar w:fldCharType="end"/>
      </w:r>
    </w:p>
    <w:p w:rsidR="0062693A" w:rsidRDefault="0062693A" w:rsidP="0062693A">
      <w:pPr>
        <w:pStyle w:val="TOC5"/>
        <w:rPr>
          <w:rFonts w:ascii="Times New Roman" w:hAnsi="Times New Roman"/>
          <w:sz w:val="24"/>
          <w:szCs w:val="24"/>
          <w:lang w:eastAsia="en-AU"/>
        </w:rPr>
      </w:pPr>
      <w:r>
        <w:tab/>
        <w:t>1.61</w:t>
      </w:r>
      <w:r>
        <w:rPr>
          <w:rFonts w:ascii="Times New Roman" w:hAnsi="Times New Roman"/>
          <w:sz w:val="24"/>
          <w:szCs w:val="24"/>
          <w:lang w:eastAsia="en-AU"/>
        </w:rPr>
        <w:tab/>
      </w:r>
      <w:r>
        <w:t>Flag poles</w:t>
      </w:r>
      <w:r>
        <w:tab/>
      </w:r>
      <w:r>
        <w:fldChar w:fldCharType="begin"/>
      </w:r>
      <w:r>
        <w:instrText xml:space="preserve"> PAGEREF _Toc257710303 \h </w:instrText>
      </w:r>
      <w:r>
        <w:fldChar w:fldCharType="separate"/>
      </w:r>
      <w:r w:rsidR="00457117">
        <w:t>136</w:t>
      </w:r>
      <w:r>
        <w:fldChar w:fldCharType="end"/>
      </w:r>
    </w:p>
    <w:p w:rsidR="0062693A" w:rsidRDefault="0062693A" w:rsidP="0062693A">
      <w:pPr>
        <w:pStyle w:val="TOC4"/>
        <w:rPr>
          <w:rFonts w:ascii="Times New Roman" w:hAnsi="Times New Roman"/>
          <w:sz w:val="24"/>
          <w:szCs w:val="24"/>
          <w:lang w:eastAsia="en-AU"/>
        </w:rPr>
      </w:pPr>
      <w:r>
        <w:t>Subdivision 1.3.2.4</w:t>
      </w:r>
      <w:r>
        <w:rPr>
          <w:rFonts w:ascii="Times New Roman" w:hAnsi="Times New Roman"/>
          <w:sz w:val="24"/>
          <w:szCs w:val="24"/>
          <w:lang w:eastAsia="en-AU"/>
        </w:rPr>
        <w:tab/>
      </w:r>
      <w:r>
        <w:t>Other structures</w:t>
      </w:r>
    </w:p>
    <w:p w:rsidR="0062693A" w:rsidRDefault="0062693A" w:rsidP="0062693A">
      <w:pPr>
        <w:pStyle w:val="TOC5"/>
        <w:rPr>
          <w:rFonts w:ascii="Times New Roman" w:hAnsi="Times New Roman"/>
          <w:sz w:val="24"/>
          <w:szCs w:val="24"/>
          <w:lang w:eastAsia="en-AU"/>
        </w:rPr>
      </w:pPr>
      <w:r>
        <w:tab/>
        <w:t>1.62</w:t>
      </w:r>
      <w:r>
        <w:rPr>
          <w:rFonts w:ascii="Times New Roman" w:hAnsi="Times New Roman"/>
          <w:sz w:val="24"/>
          <w:szCs w:val="24"/>
          <w:lang w:eastAsia="en-AU"/>
        </w:rPr>
        <w:tab/>
      </w:r>
      <w:r>
        <w:t>Water tanks</w:t>
      </w:r>
      <w:r>
        <w:tab/>
      </w:r>
      <w:r>
        <w:fldChar w:fldCharType="begin"/>
      </w:r>
      <w:r>
        <w:instrText xml:space="preserve"> PAGEREF _Toc257710305 \h </w:instrText>
      </w:r>
      <w:r>
        <w:fldChar w:fldCharType="separate"/>
      </w:r>
      <w:r w:rsidR="00457117">
        <w:t>136</w:t>
      </w:r>
      <w:r>
        <w:fldChar w:fldCharType="end"/>
      </w:r>
    </w:p>
    <w:p w:rsidR="0062693A" w:rsidRDefault="0062693A" w:rsidP="0062693A">
      <w:pPr>
        <w:pStyle w:val="TOC5"/>
        <w:rPr>
          <w:rFonts w:ascii="Times New Roman" w:hAnsi="Times New Roman"/>
          <w:sz w:val="24"/>
          <w:szCs w:val="24"/>
          <w:lang w:eastAsia="en-AU"/>
        </w:rPr>
      </w:pPr>
      <w:r>
        <w:tab/>
        <w:t>1.63</w:t>
      </w:r>
      <w:r>
        <w:rPr>
          <w:rFonts w:ascii="Times New Roman" w:hAnsi="Times New Roman"/>
          <w:sz w:val="24"/>
          <w:szCs w:val="24"/>
          <w:lang w:eastAsia="en-AU"/>
        </w:rPr>
        <w:tab/>
      </w:r>
      <w:r>
        <w:t>External ponds</w:t>
      </w:r>
      <w:r>
        <w:tab/>
      </w:r>
      <w:r>
        <w:fldChar w:fldCharType="begin"/>
      </w:r>
      <w:r>
        <w:instrText xml:space="preserve"> PAGEREF _Toc257710306 \h </w:instrText>
      </w:r>
      <w:r>
        <w:fldChar w:fldCharType="separate"/>
      </w:r>
      <w:r w:rsidR="00457117">
        <w:t>137</w:t>
      </w:r>
      <w:r>
        <w:fldChar w:fldCharType="end"/>
      </w:r>
    </w:p>
    <w:p w:rsidR="0062693A" w:rsidRDefault="0062693A" w:rsidP="0062693A">
      <w:pPr>
        <w:pStyle w:val="TOC5"/>
        <w:rPr>
          <w:rFonts w:ascii="Times New Roman" w:hAnsi="Times New Roman"/>
          <w:sz w:val="24"/>
          <w:szCs w:val="24"/>
          <w:lang w:eastAsia="en-AU"/>
        </w:rPr>
      </w:pPr>
      <w:r>
        <w:tab/>
        <w:t>1.64</w:t>
      </w:r>
      <w:r>
        <w:rPr>
          <w:rFonts w:ascii="Times New Roman" w:hAnsi="Times New Roman"/>
          <w:sz w:val="24"/>
          <w:szCs w:val="24"/>
          <w:lang w:eastAsia="en-AU"/>
        </w:rPr>
        <w:tab/>
      </w:r>
      <w:r>
        <w:t>Animal enclosures</w:t>
      </w:r>
      <w:r>
        <w:tab/>
      </w:r>
      <w:r>
        <w:fldChar w:fldCharType="begin"/>
      </w:r>
      <w:r>
        <w:instrText xml:space="preserve"> PAGEREF _Toc257710307 \h </w:instrText>
      </w:r>
      <w:r>
        <w:fldChar w:fldCharType="separate"/>
      </w:r>
      <w:r w:rsidR="00457117">
        <w:t>138</w:t>
      </w:r>
      <w:r>
        <w:fldChar w:fldCharType="end"/>
      </w:r>
    </w:p>
    <w:p w:rsidR="0062693A" w:rsidRDefault="0062693A" w:rsidP="0062693A">
      <w:pPr>
        <w:pStyle w:val="TOC5"/>
        <w:rPr>
          <w:rFonts w:ascii="Times New Roman" w:hAnsi="Times New Roman"/>
          <w:sz w:val="24"/>
          <w:szCs w:val="24"/>
          <w:lang w:eastAsia="en-AU"/>
        </w:rPr>
      </w:pPr>
      <w:r>
        <w:tab/>
        <w:t>1.64A</w:t>
      </w:r>
      <w:r>
        <w:rPr>
          <w:rFonts w:ascii="Times New Roman" w:hAnsi="Times New Roman"/>
          <w:sz w:val="24"/>
          <w:szCs w:val="24"/>
          <w:lang w:eastAsia="en-AU"/>
        </w:rPr>
        <w:tab/>
      </w:r>
      <w:r>
        <w:t>Clothes lines</w:t>
      </w:r>
      <w:r>
        <w:tab/>
      </w:r>
      <w:r>
        <w:fldChar w:fldCharType="begin"/>
      </w:r>
      <w:r>
        <w:instrText xml:space="preserve"> PAGEREF _Toc257710308 \h </w:instrText>
      </w:r>
      <w:r>
        <w:fldChar w:fldCharType="separate"/>
      </w:r>
      <w:r w:rsidR="00457117">
        <w:t>139</w:t>
      </w:r>
      <w:r>
        <w:fldChar w:fldCharType="end"/>
      </w:r>
    </w:p>
    <w:p w:rsidR="0062693A" w:rsidRDefault="0062693A">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62693A">
        <w:rPr>
          <w:b w:val="0"/>
        </w:rPr>
        <w:fldChar w:fldCharType="begin"/>
      </w:r>
      <w:r w:rsidRPr="0062693A">
        <w:rPr>
          <w:b w:val="0"/>
        </w:rPr>
        <w:instrText xml:space="preserve"> PAGEREF _Toc257710309 \h </w:instrText>
      </w:r>
      <w:r w:rsidRPr="0062693A">
        <w:rPr>
          <w:b w:val="0"/>
        </w:rPr>
      </w:r>
      <w:r w:rsidRPr="0062693A">
        <w:rPr>
          <w:b w:val="0"/>
        </w:rPr>
        <w:fldChar w:fldCharType="separate"/>
      </w:r>
      <w:r w:rsidR="00457117">
        <w:rPr>
          <w:b w:val="0"/>
        </w:rPr>
        <w:t>140</w:t>
      </w:r>
      <w:r w:rsidRPr="0062693A">
        <w:rPr>
          <w:b w:val="0"/>
        </w:rPr>
        <w:fldChar w:fldCharType="end"/>
      </w:r>
    </w:p>
    <w:p w:rsidR="0062693A" w:rsidRDefault="0062693A" w:rsidP="0062693A">
      <w:pPr>
        <w:pStyle w:val="TOC5"/>
        <w:rPr>
          <w:rFonts w:ascii="Times New Roman" w:hAnsi="Times New Roman"/>
          <w:sz w:val="24"/>
          <w:szCs w:val="24"/>
          <w:lang w:eastAsia="en-AU"/>
        </w:rPr>
      </w:pPr>
      <w:r>
        <w:tab/>
        <w:t>1.65</w:t>
      </w:r>
      <w:r>
        <w:rPr>
          <w:rFonts w:ascii="Times New Roman" w:hAnsi="Times New Roman"/>
          <w:sz w:val="24"/>
          <w:szCs w:val="24"/>
          <w:lang w:eastAsia="en-AU"/>
        </w:rPr>
        <w:tab/>
      </w:r>
      <w:r>
        <w:t>Public works signs excluded—div 1.3.3</w:t>
      </w:r>
      <w:r>
        <w:tab/>
      </w:r>
      <w:r>
        <w:fldChar w:fldCharType="begin"/>
      </w:r>
      <w:r>
        <w:instrText xml:space="preserve"> PAGEREF _Toc257710310 \h </w:instrText>
      </w:r>
      <w:r>
        <w:fldChar w:fldCharType="separate"/>
      </w:r>
      <w:r w:rsidR="00457117">
        <w:t>140</w:t>
      </w:r>
      <w:r>
        <w:fldChar w:fldCharType="end"/>
      </w:r>
    </w:p>
    <w:p w:rsidR="0062693A" w:rsidRDefault="0062693A" w:rsidP="0062693A">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0A741D">
        <w:rPr>
          <w:i/>
        </w:rPr>
        <w:t>prescribed general exemption criteria</w:t>
      </w:r>
      <w:r>
        <w:t>—div 1.3.3</w:t>
      </w:r>
      <w:r>
        <w:tab/>
      </w:r>
      <w:r>
        <w:fldChar w:fldCharType="begin"/>
      </w:r>
      <w:r>
        <w:instrText xml:space="preserve"> PAGEREF _Toc257710311 \h </w:instrText>
      </w:r>
      <w:r>
        <w:fldChar w:fldCharType="separate"/>
      </w:r>
      <w:r w:rsidR="00457117">
        <w:t>140</w:t>
      </w:r>
      <w:r>
        <w:fldChar w:fldCharType="end"/>
      </w:r>
    </w:p>
    <w:p w:rsidR="0062693A" w:rsidRDefault="0062693A" w:rsidP="0062693A">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_Toc257710312 \h </w:instrText>
      </w:r>
      <w:r>
        <w:fldChar w:fldCharType="separate"/>
      </w:r>
      <w:r w:rsidR="00457117">
        <w:t>140</w:t>
      </w:r>
      <w:r>
        <w:fldChar w:fldCharType="end"/>
      </w:r>
    </w:p>
    <w:p w:rsidR="0062693A" w:rsidRDefault="0062693A" w:rsidP="0062693A">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_Toc257710313 \h </w:instrText>
      </w:r>
      <w:r>
        <w:fldChar w:fldCharType="separate"/>
      </w:r>
      <w:r w:rsidR="00457117">
        <w:t>141</w:t>
      </w:r>
      <w:r>
        <w:fldChar w:fldCharType="end"/>
      </w:r>
    </w:p>
    <w:p w:rsidR="0062693A" w:rsidRDefault="0062693A" w:rsidP="0062693A">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_Toc257710314 \h </w:instrText>
      </w:r>
      <w:r>
        <w:fldChar w:fldCharType="separate"/>
      </w:r>
      <w:r w:rsidR="00457117">
        <w:t>142</w:t>
      </w:r>
      <w:r>
        <w:fldChar w:fldCharType="end"/>
      </w:r>
    </w:p>
    <w:p w:rsidR="0062693A" w:rsidRDefault="0062693A" w:rsidP="0062693A">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_Toc257710315 \h </w:instrText>
      </w:r>
      <w:r>
        <w:fldChar w:fldCharType="separate"/>
      </w:r>
      <w:r w:rsidR="00457117">
        <w:t>142</w:t>
      </w:r>
      <w:r>
        <w:fldChar w:fldCharType="end"/>
      </w:r>
    </w:p>
    <w:p w:rsidR="0062693A" w:rsidRDefault="0062693A">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62693A">
        <w:rPr>
          <w:b w:val="0"/>
        </w:rPr>
        <w:fldChar w:fldCharType="begin"/>
      </w:r>
      <w:r w:rsidRPr="0062693A">
        <w:rPr>
          <w:b w:val="0"/>
        </w:rPr>
        <w:instrText xml:space="preserve"> PAGEREF _Toc257710316 \h </w:instrText>
      </w:r>
      <w:r w:rsidRPr="0062693A">
        <w:rPr>
          <w:b w:val="0"/>
        </w:rPr>
      </w:r>
      <w:r w:rsidRPr="0062693A">
        <w:rPr>
          <w:b w:val="0"/>
        </w:rPr>
        <w:fldChar w:fldCharType="separate"/>
      </w:r>
      <w:r w:rsidR="00457117">
        <w:rPr>
          <w:b w:val="0"/>
        </w:rPr>
        <w:t>143</w:t>
      </w:r>
      <w:r w:rsidRPr="0062693A">
        <w:rPr>
          <w:b w:val="0"/>
        </w:rPr>
        <w:fldChar w:fldCharType="end"/>
      </w:r>
    </w:p>
    <w:p w:rsidR="0062693A" w:rsidRDefault="0062693A" w:rsidP="0062693A">
      <w:pPr>
        <w:pStyle w:val="TOC5"/>
        <w:rPr>
          <w:rFonts w:ascii="Times New Roman" w:hAnsi="Times New Roman"/>
          <w:sz w:val="24"/>
          <w:szCs w:val="24"/>
          <w:lang w:eastAsia="en-AU"/>
        </w:rPr>
      </w:pPr>
      <w:r>
        <w:tab/>
        <w:t>1.75</w:t>
      </w:r>
      <w:r>
        <w:rPr>
          <w:rFonts w:ascii="Times New Roman" w:hAnsi="Times New Roman"/>
          <w:sz w:val="24"/>
          <w:szCs w:val="24"/>
          <w:lang w:eastAsia="en-AU"/>
        </w:rPr>
        <w:tab/>
      </w:r>
      <w:r>
        <w:rPr>
          <w:lang w:eastAsia="en-AU"/>
        </w:rPr>
        <w:t>Lease variations—exempt developments</w:t>
      </w:r>
      <w:r>
        <w:tab/>
      </w:r>
      <w:r>
        <w:fldChar w:fldCharType="begin"/>
      </w:r>
      <w:r>
        <w:instrText xml:space="preserve"> PAGEREF _Toc257710317 \h </w:instrText>
      </w:r>
      <w:r>
        <w:fldChar w:fldCharType="separate"/>
      </w:r>
      <w:r w:rsidR="00457117">
        <w:t>143</w:t>
      </w:r>
      <w:r>
        <w:fldChar w:fldCharType="end"/>
      </w:r>
    </w:p>
    <w:p w:rsidR="0062693A" w:rsidRDefault="0062693A" w:rsidP="0062693A">
      <w:pPr>
        <w:pStyle w:val="TOC5"/>
        <w:rPr>
          <w:rFonts w:ascii="Times New Roman" w:hAnsi="Times New Roman"/>
          <w:sz w:val="24"/>
          <w:szCs w:val="24"/>
          <w:lang w:eastAsia="en-AU"/>
        </w:rPr>
      </w:pPr>
      <w:r>
        <w:tab/>
        <w:t>1.76</w:t>
      </w:r>
      <w:r>
        <w:rPr>
          <w:rFonts w:ascii="Times New Roman" w:hAnsi="Times New Roman"/>
          <w:sz w:val="24"/>
          <w:szCs w:val="24"/>
          <w:lang w:eastAsia="en-AU"/>
        </w:rPr>
        <w:tab/>
      </w:r>
      <w:r>
        <w:rPr>
          <w:lang w:eastAsia="en-AU"/>
        </w:rPr>
        <w:t>Lease variations—withdrawal of part of land</w:t>
      </w:r>
      <w:r>
        <w:tab/>
      </w:r>
      <w:r>
        <w:fldChar w:fldCharType="begin"/>
      </w:r>
      <w:r>
        <w:instrText xml:space="preserve"> PAGEREF _Toc257710318 \h </w:instrText>
      </w:r>
      <w:r>
        <w:fldChar w:fldCharType="separate"/>
      </w:r>
      <w:r w:rsidR="00457117">
        <w:t>143</w:t>
      </w:r>
      <w:r>
        <w:fldChar w:fldCharType="end"/>
      </w:r>
    </w:p>
    <w:p w:rsidR="0062693A" w:rsidRDefault="0062693A" w:rsidP="0062693A">
      <w:pPr>
        <w:pStyle w:val="TOC5"/>
        <w:rPr>
          <w:rFonts w:ascii="Times New Roman" w:hAnsi="Times New Roman"/>
          <w:sz w:val="24"/>
          <w:szCs w:val="24"/>
          <w:lang w:eastAsia="en-AU"/>
        </w:rPr>
      </w:pPr>
      <w:r>
        <w:tab/>
        <w:t>1.78</w:t>
      </w:r>
      <w:r>
        <w:rPr>
          <w:rFonts w:ascii="Times New Roman" w:hAnsi="Times New Roman"/>
          <w:sz w:val="24"/>
          <w:szCs w:val="24"/>
          <w:lang w:eastAsia="en-AU"/>
        </w:rPr>
        <w:tab/>
      </w:r>
      <w:r>
        <w:rPr>
          <w:lang w:eastAsia="en-AU"/>
        </w:rPr>
        <w:t>Lease variations—subdivisions</w:t>
      </w:r>
      <w:r>
        <w:tab/>
      </w:r>
      <w:r>
        <w:fldChar w:fldCharType="begin"/>
      </w:r>
      <w:r>
        <w:instrText xml:space="preserve"> PAGEREF _Toc257710319 \h </w:instrText>
      </w:r>
      <w:r>
        <w:fldChar w:fldCharType="separate"/>
      </w:r>
      <w:r w:rsidR="00457117">
        <w:t>143</w:t>
      </w:r>
      <w:r>
        <w:fldChar w:fldCharType="end"/>
      </w:r>
    </w:p>
    <w:p w:rsidR="0062693A" w:rsidRDefault="0062693A">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62693A">
        <w:rPr>
          <w:b w:val="0"/>
        </w:rPr>
        <w:fldChar w:fldCharType="begin"/>
      </w:r>
      <w:r w:rsidRPr="0062693A">
        <w:rPr>
          <w:b w:val="0"/>
        </w:rPr>
        <w:instrText xml:space="preserve"> PAGEREF _Toc257710320 \h </w:instrText>
      </w:r>
      <w:r w:rsidRPr="0062693A">
        <w:rPr>
          <w:b w:val="0"/>
        </w:rPr>
      </w:r>
      <w:r w:rsidRPr="0062693A">
        <w:rPr>
          <w:b w:val="0"/>
        </w:rPr>
        <w:fldChar w:fldCharType="separate"/>
      </w:r>
      <w:r w:rsidR="00457117">
        <w:rPr>
          <w:b w:val="0"/>
        </w:rPr>
        <w:t>143</w:t>
      </w:r>
      <w:r w:rsidRPr="0062693A">
        <w:rPr>
          <w:b w:val="0"/>
        </w:rPr>
        <w:fldChar w:fldCharType="end"/>
      </w:r>
    </w:p>
    <w:p w:rsidR="0062693A" w:rsidRDefault="0062693A" w:rsidP="0062693A">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_Toc257710321 \h </w:instrText>
      </w:r>
      <w:r>
        <w:fldChar w:fldCharType="separate"/>
      </w:r>
      <w:r w:rsidR="00457117">
        <w:t>143</w:t>
      </w:r>
      <w:r>
        <w:fldChar w:fldCharType="end"/>
      </w:r>
    </w:p>
    <w:p w:rsidR="0062693A" w:rsidRDefault="0062693A" w:rsidP="0062693A">
      <w:pPr>
        <w:pStyle w:val="TOC5"/>
        <w:rPr>
          <w:rFonts w:ascii="Times New Roman" w:hAnsi="Times New Roman"/>
          <w:sz w:val="24"/>
          <w:szCs w:val="24"/>
          <w:lang w:eastAsia="en-AU"/>
        </w:rPr>
      </w:pPr>
      <w:r>
        <w:lastRenderedPageBreak/>
        <w:tab/>
        <w:t>1.86</w:t>
      </w:r>
      <w:r>
        <w:rPr>
          <w:rFonts w:ascii="Times New Roman" w:hAnsi="Times New Roman"/>
          <w:sz w:val="24"/>
          <w:szCs w:val="24"/>
          <w:lang w:eastAsia="en-AU"/>
        </w:rPr>
        <w:tab/>
      </w:r>
      <w:r>
        <w:t>Rural leases—consolidation of rural leases</w:t>
      </w:r>
      <w:r>
        <w:tab/>
      </w:r>
      <w:r>
        <w:fldChar w:fldCharType="begin"/>
      </w:r>
      <w:r>
        <w:instrText xml:space="preserve"> PAGEREF _Toc257710322 \h </w:instrText>
      </w:r>
      <w:r>
        <w:fldChar w:fldCharType="separate"/>
      </w:r>
      <w:r w:rsidR="00457117">
        <w:t>145</w:t>
      </w:r>
      <w:r>
        <w:fldChar w:fldCharType="end"/>
      </w:r>
    </w:p>
    <w:p w:rsidR="0062693A" w:rsidRDefault="0062693A">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62693A">
        <w:rPr>
          <w:b w:val="0"/>
        </w:rPr>
        <w:fldChar w:fldCharType="begin"/>
      </w:r>
      <w:r w:rsidRPr="0062693A">
        <w:rPr>
          <w:b w:val="0"/>
        </w:rPr>
        <w:instrText xml:space="preserve"> PAGEREF _Toc257710323 \h </w:instrText>
      </w:r>
      <w:r w:rsidRPr="0062693A">
        <w:rPr>
          <w:b w:val="0"/>
        </w:rPr>
      </w:r>
      <w:r w:rsidRPr="0062693A">
        <w:rPr>
          <w:b w:val="0"/>
        </w:rPr>
        <w:fldChar w:fldCharType="separate"/>
      </w:r>
      <w:r w:rsidR="00457117">
        <w:rPr>
          <w:b w:val="0"/>
        </w:rPr>
        <w:t>145</w:t>
      </w:r>
      <w:r w:rsidRPr="0062693A">
        <w:rPr>
          <w:b w:val="0"/>
        </w:rPr>
        <w:fldChar w:fldCharType="end"/>
      </w:r>
    </w:p>
    <w:p w:rsidR="0062693A" w:rsidRDefault="0062693A" w:rsidP="0062693A">
      <w:pPr>
        <w:pStyle w:val="TOC5"/>
        <w:rPr>
          <w:rFonts w:ascii="Times New Roman" w:hAnsi="Times New Roman"/>
          <w:sz w:val="24"/>
          <w:szCs w:val="24"/>
          <w:lang w:eastAsia="en-AU"/>
        </w:rPr>
      </w:pPr>
      <w:r>
        <w:tab/>
        <w:t>1.90</w:t>
      </w:r>
      <w:r>
        <w:rPr>
          <w:rFonts w:ascii="Times New Roman" w:hAnsi="Times New Roman"/>
          <w:sz w:val="24"/>
          <w:szCs w:val="24"/>
          <w:lang w:eastAsia="en-AU"/>
        </w:rPr>
        <w:tab/>
      </w:r>
      <w:r>
        <w:t>Public works</w:t>
      </w:r>
      <w:r>
        <w:tab/>
      </w:r>
      <w:r>
        <w:fldChar w:fldCharType="begin"/>
      </w:r>
      <w:r>
        <w:instrText xml:space="preserve"> PAGEREF _Toc257710324 \h </w:instrText>
      </w:r>
      <w:r>
        <w:fldChar w:fldCharType="separate"/>
      </w:r>
      <w:r w:rsidR="00457117">
        <w:t>145</w:t>
      </w:r>
      <w:r>
        <w:fldChar w:fldCharType="end"/>
      </w:r>
    </w:p>
    <w:p w:rsidR="0062693A" w:rsidRDefault="0062693A" w:rsidP="0062693A">
      <w:pPr>
        <w:pStyle w:val="TOC5"/>
        <w:rPr>
          <w:rFonts w:ascii="Times New Roman" w:hAnsi="Times New Roman"/>
          <w:sz w:val="24"/>
          <w:szCs w:val="24"/>
          <w:lang w:eastAsia="en-AU"/>
        </w:rPr>
      </w:pPr>
      <w:r>
        <w:tab/>
        <w:t>1.90A</w:t>
      </w:r>
      <w:r>
        <w:rPr>
          <w:rFonts w:ascii="Times New Roman" w:hAnsi="Times New Roman"/>
          <w:sz w:val="24"/>
          <w:szCs w:val="24"/>
          <w:lang w:eastAsia="en-AU"/>
        </w:rPr>
        <w:tab/>
      </w:r>
      <w:r>
        <w:t>Public artworks</w:t>
      </w:r>
      <w:r>
        <w:tab/>
      </w:r>
      <w:r>
        <w:fldChar w:fldCharType="begin"/>
      </w:r>
      <w:r>
        <w:instrText xml:space="preserve"> PAGEREF _Toc257710325 \h </w:instrText>
      </w:r>
      <w:r>
        <w:fldChar w:fldCharType="separate"/>
      </w:r>
      <w:r w:rsidR="00457117">
        <w:t>148</w:t>
      </w:r>
      <w:r>
        <w:fldChar w:fldCharType="end"/>
      </w:r>
    </w:p>
    <w:p w:rsidR="0062693A" w:rsidRDefault="0062693A" w:rsidP="0062693A">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_Toc257710326 \h </w:instrText>
      </w:r>
      <w:r>
        <w:fldChar w:fldCharType="separate"/>
      </w:r>
      <w:r w:rsidR="00457117">
        <w:t>149</w:t>
      </w:r>
      <w:r>
        <w:fldChar w:fldCharType="end"/>
      </w:r>
    </w:p>
    <w:p w:rsidR="0062693A" w:rsidRDefault="0062693A" w:rsidP="0062693A">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_Toc257710327 \h </w:instrText>
      </w:r>
      <w:r>
        <w:fldChar w:fldCharType="separate"/>
      </w:r>
      <w:r w:rsidR="00457117">
        <w:t>149</w:t>
      </w:r>
      <w:r>
        <w:fldChar w:fldCharType="end"/>
      </w:r>
    </w:p>
    <w:p w:rsidR="0062693A" w:rsidRDefault="0062693A" w:rsidP="0062693A">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_Toc257710328 \h </w:instrText>
      </w:r>
      <w:r>
        <w:fldChar w:fldCharType="separate"/>
      </w:r>
      <w:r w:rsidR="00457117">
        <w:t>150</w:t>
      </w:r>
      <w:r>
        <w:fldChar w:fldCharType="end"/>
      </w:r>
    </w:p>
    <w:p w:rsidR="0062693A" w:rsidRDefault="0062693A" w:rsidP="0062693A">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_Toc257710329 \h </w:instrText>
      </w:r>
      <w:r>
        <w:fldChar w:fldCharType="separate"/>
      </w:r>
      <w:r w:rsidR="00457117">
        <w:t>151</w:t>
      </w:r>
      <w:r>
        <w:fldChar w:fldCharType="end"/>
      </w:r>
    </w:p>
    <w:p w:rsidR="0062693A" w:rsidRDefault="0062693A" w:rsidP="0062693A">
      <w:pPr>
        <w:pStyle w:val="TOC3"/>
        <w:rPr>
          <w:rFonts w:ascii="Times New Roman" w:hAnsi="Times New Roman"/>
          <w:sz w:val="24"/>
          <w:szCs w:val="24"/>
          <w:lang w:eastAsia="en-AU"/>
        </w:rPr>
      </w:pPr>
      <w:r>
        <w:t>Division 1.3.6A</w:t>
      </w:r>
      <w:r>
        <w:rPr>
          <w:rFonts w:ascii="Times New Roman" w:hAnsi="Times New Roman"/>
          <w:sz w:val="24"/>
          <w:szCs w:val="24"/>
          <w:lang w:eastAsia="en-AU"/>
        </w:rPr>
        <w:tab/>
      </w:r>
      <w:r>
        <w:t>Exempt developments—schools</w:t>
      </w:r>
    </w:p>
    <w:p w:rsidR="0062693A" w:rsidRDefault="0062693A" w:rsidP="0062693A">
      <w:pPr>
        <w:pStyle w:val="TOC4"/>
        <w:rPr>
          <w:rFonts w:ascii="Times New Roman" w:hAnsi="Times New Roman"/>
          <w:sz w:val="24"/>
          <w:szCs w:val="24"/>
          <w:lang w:eastAsia="en-AU"/>
        </w:rPr>
      </w:pPr>
      <w:r>
        <w:t>Subdivision 1.3.6A.1</w:t>
      </w:r>
      <w:r>
        <w:rPr>
          <w:rFonts w:ascii="Times New Roman" w:hAnsi="Times New Roman"/>
          <w:sz w:val="24"/>
          <w:szCs w:val="24"/>
          <w:lang w:eastAsia="en-AU"/>
        </w:rPr>
        <w:tab/>
      </w:r>
      <w:r>
        <w:t>Preliminary</w:t>
      </w:r>
    </w:p>
    <w:p w:rsidR="0062693A" w:rsidRDefault="0062693A" w:rsidP="0062693A">
      <w:pPr>
        <w:pStyle w:val="TOC5"/>
        <w:rPr>
          <w:rFonts w:ascii="Times New Roman" w:hAnsi="Times New Roman"/>
          <w:sz w:val="24"/>
          <w:szCs w:val="24"/>
          <w:lang w:eastAsia="en-AU"/>
        </w:rPr>
      </w:pPr>
      <w:r>
        <w:tab/>
        <w:t>1.96</w:t>
      </w:r>
      <w:r>
        <w:rPr>
          <w:rFonts w:ascii="Times New Roman" w:hAnsi="Times New Roman"/>
          <w:sz w:val="24"/>
          <w:szCs w:val="24"/>
          <w:lang w:eastAsia="en-AU"/>
        </w:rPr>
        <w:tab/>
      </w:r>
      <w:r>
        <w:t>Definitions—div 1.3.6A</w:t>
      </w:r>
      <w:r>
        <w:tab/>
      </w:r>
      <w:r>
        <w:fldChar w:fldCharType="begin"/>
      </w:r>
      <w:r>
        <w:instrText xml:space="preserve"> PAGEREF _Toc257710332 \h </w:instrText>
      </w:r>
      <w:r>
        <w:fldChar w:fldCharType="separate"/>
      </w:r>
      <w:r w:rsidR="00457117">
        <w:t>151</w:t>
      </w:r>
      <w:r>
        <w:fldChar w:fldCharType="end"/>
      </w:r>
    </w:p>
    <w:p w:rsidR="0062693A" w:rsidRDefault="0062693A" w:rsidP="0062693A">
      <w:pPr>
        <w:pStyle w:val="TOC5"/>
        <w:rPr>
          <w:rFonts w:ascii="Times New Roman" w:hAnsi="Times New Roman"/>
          <w:sz w:val="24"/>
          <w:szCs w:val="24"/>
          <w:lang w:eastAsia="en-AU"/>
        </w:rPr>
      </w:pPr>
      <w:r>
        <w:tab/>
        <w:t>1.96A</w:t>
      </w:r>
      <w:r>
        <w:rPr>
          <w:rFonts w:ascii="Times New Roman" w:hAnsi="Times New Roman"/>
          <w:sz w:val="24"/>
          <w:szCs w:val="24"/>
          <w:lang w:eastAsia="en-AU"/>
        </w:rPr>
        <w:tab/>
      </w:r>
      <w:r>
        <w:t xml:space="preserve">Meaning of </w:t>
      </w:r>
      <w:r w:rsidRPr="000A741D">
        <w:rPr>
          <w:i/>
        </w:rPr>
        <w:t>existing school</w:t>
      </w:r>
      <w:r>
        <w:t>—div 1.3.6A</w:t>
      </w:r>
      <w:r>
        <w:tab/>
      </w:r>
      <w:r>
        <w:fldChar w:fldCharType="begin"/>
      </w:r>
      <w:r>
        <w:instrText xml:space="preserve"> PAGEREF _Toc257710333 \h </w:instrText>
      </w:r>
      <w:r>
        <w:fldChar w:fldCharType="separate"/>
      </w:r>
      <w:r w:rsidR="00457117">
        <w:t>151</w:t>
      </w:r>
      <w:r>
        <w:fldChar w:fldCharType="end"/>
      </w:r>
    </w:p>
    <w:p w:rsidR="0062693A" w:rsidRDefault="0062693A" w:rsidP="0062693A">
      <w:pPr>
        <w:pStyle w:val="TOC5"/>
        <w:rPr>
          <w:rFonts w:ascii="Times New Roman" w:hAnsi="Times New Roman"/>
          <w:sz w:val="24"/>
          <w:szCs w:val="24"/>
          <w:lang w:eastAsia="en-AU"/>
        </w:rPr>
      </w:pPr>
      <w:r>
        <w:tab/>
        <w:t>1.97</w:t>
      </w:r>
      <w:r>
        <w:rPr>
          <w:rFonts w:ascii="Times New Roman" w:hAnsi="Times New Roman"/>
          <w:sz w:val="24"/>
          <w:szCs w:val="24"/>
          <w:lang w:eastAsia="en-AU"/>
        </w:rPr>
        <w:tab/>
      </w:r>
      <w:r>
        <w:t xml:space="preserve">Meaning of </w:t>
      </w:r>
      <w:r w:rsidRPr="000A741D">
        <w:rPr>
          <w:i/>
        </w:rPr>
        <w:t>existing school campus</w:t>
      </w:r>
      <w:r>
        <w:t>—regulation</w:t>
      </w:r>
      <w:r>
        <w:tab/>
      </w:r>
      <w:r>
        <w:fldChar w:fldCharType="begin"/>
      </w:r>
      <w:r>
        <w:instrText xml:space="preserve"> PAGEREF _Toc257710334 \h </w:instrText>
      </w:r>
      <w:r>
        <w:fldChar w:fldCharType="separate"/>
      </w:r>
      <w:r w:rsidR="00457117">
        <w:t>153</w:t>
      </w:r>
      <w:r>
        <w:fldChar w:fldCharType="end"/>
      </w:r>
    </w:p>
    <w:p w:rsidR="0062693A" w:rsidRDefault="0062693A" w:rsidP="0062693A">
      <w:pPr>
        <w:pStyle w:val="TOC5"/>
        <w:rPr>
          <w:rFonts w:ascii="Times New Roman" w:hAnsi="Times New Roman"/>
          <w:sz w:val="24"/>
          <w:szCs w:val="24"/>
          <w:lang w:eastAsia="en-AU"/>
        </w:rPr>
      </w:pPr>
      <w:r>
        <w:tab/>
        <w:t>1.98</w:t>
      </w:r>
      <w:r>
        <w:rPr>
          <w:rFonts w:ascii="Times New Roman" w:hAnsi="Times New Roman"/>
          <w:sz w:val="24"/>
          <w:szCs w:val="24"/>
          <w:lang w:eastAsia="en-AU"/>
        </w:rPr>
        <w:tab/>
      </w:r>
      <w:r>
        <w:t>Application—div 1.3.6A</w:t>
      </w:r>
      <w:r>
        <w:tab/>
      </w:r>
      <w:r>
        <w:fldChar w:fldCharType="begin"/>
      </w:r>
      <w:r>
        <w:instrText xml:space="preserve"> PAGEREF _Toc257710335 \h </w:instrText>
      </w:r>
      <w:r>
        <w:fldChar w:fldCharType="separate"/>
      </w:r>
      <w:r w:rsidR="00457117">
        <w:t>153</w:t>
      </w:r>
      <w:r>
        <w:fldChar w:fldCharType="end"/>
      </w:r>
    </w:p>
    <w:p w:rsidR="0062693A" w:rsidRDefault="0062693A" w:rsidP="0062693A">
      <w:pPr>
        <w:pStyle w:val="TOC5"/>
        <w:rPr>
          <w:rFonts w:ascii="Times New Roman" w:hAnsi="Times New Roman"/>
          <w:sz w:val="24"/>
          <w:szCs w:val="24"/>
          <w:lang w:eastAsia="en-AU"/>
        </w:rPr>
      </w:pPr>
      <w:r>
        <w:tab/>
        <w:t>1.99</w:t>
      </w:r>
      <w:r>
        <w:rPr>
          <w:rFonts w:ascii="Times New Roman" w:hAnsi="Times New Roman"/>
          <w:sz w:val="24"/>
          <w:szCs w:val="24"/>
          <w:lang w:eastAsia="en-AU"/>
        </w:rPr>
        <w:tab/>
      </w:r>
      <w:r>
        <w:t>General exemption criteria</w:t>
      </w:r>
      <w:r>
        <w:tab/>
      </w:r>
      <w:r>
        <w:fldChar w:fldCharType="begin"/>
      </w:r>
      <w:r>
        <w:instrText xml:space="preserve"> PAGEREF _Toc257710336 \h </w:instrText>
      </w:r>
      <w:r>
        <w:fldChar w:fldCharType="separate"/>
      </w:r>
      <w:r w:rsidR="00457117">
        <w:t>153</w:t>
      </w:r>
      <w:r>
        <w:fldChar w:fldCharType="end"/>
      </w:r>
    </w:p>
    <w:p w:rsidR="0062693A" w:rsidRDefault="0062693A" w:rsidP="0062693A">
      <w:pPr>
        <w:pStyle w:val="TOC5"/>
        <w:rPr>
          <w:rFonts w:ascii="Times New Roman" w:hAnsi="Times New Roman"/>
          <w:sz w:val="24"/>
          <w:szCs w:val="24"/>
          <w:lang w:eastAsia="en-AU"/>
        </w:rPr>
      </w:pPr>
      <w:r>
        <w:tab/>
        <w:t>1.99A</w:t>
      </w:r>
      <w:r>
        <w:rPr>
          <w:rFonts w:ascii="Times New Roman" w:hAnsi="Times New Roman"/>
          <w:sz w:val="24"/>
          <w:szCs w:val="24"/>
          <w:lang w:eastAsia="en-AU"/>
        </w:rPr>
        <w:tab/>
      </w:r>
      <w:r>
        <w:t>Activities not developments</w:t>
      </w:r>
      <w:r>
        <w:tab/>
      </w:r>
      <w:r>
        <w:fldChar w:fldCharType="begin"/>
      </w:r>
      <w:r>
        <w:instrText xml:space="preserve"> PAGEREF _Toc257710337 \h </w:instrText>
      </w:r>
      <w:r>
        <w:fldChar w:fldCharType="separate"/>
      </w:r>
      <w:r w:rsidR="00457117">
        <w:t>153</w:t>
      </w:r>
      <w:r>
        <w:fldChar w:fldCharType="end"/>
      </w:r>
    </w:p>
    <w:p w:rsidR="0062693A" w:rsidRDefault="0062693A" w:rsidP="0062693A">
      <w:pPr>
        <w:pStyle w:val="TOC5"/>
        <w:rPr>
          <w:rFonts w:ascii="Times New Roman" w:hAnsi="Times New Roman"/>
          <w:sz w:val="24"/>
          <w:szCs w:val="24"/>
          <w:lang w:eastAsia="en-AU"/>
        </w:rPr>
      </w:pPr>
      <w:r>
        <w:tab/>
        <w:t>1.99B</w:t>
      </w:r>
      <w:r>
        <w:rPr>
          <w:rFonts w:ascii="Times New Roman" w:hAnsi="Times New Roman"/>
          <w:sz w:val="24"/>
          <w:szCs w:val="24"/>
          <w:lang w:eastAsia="en-AU"/>
        </w:rPr>
        <w:tab/>
      </w:r>
      <w:r>
        <w:t>Review of division</w:t>
      </w:r>
      <w:r>
        <w:tab/>
      </w:r>
      <w:r>
        <w:fldChar w:fldCharType="begin"/>
      </w:r>
      <w:r>
        <w:instrText xml:space="preserve"> PAGEREF _Toc257710338 \h </w:instrText>
      </w:r>
      <w:r>
        <w:fldChar w:fldCharType="separate"/>
      </w:r>
      <w:r w:rsidR="00457117">
        <w:t>153</w:t>
      </w:r>
      <w:r>
        <w:fldChar w:fldCharType="end"/>
      </w:r>
    </w:p>
    <w:p w:rsidR="0062693A" w:rsidRDefault="0062693A" w:rsidP="0062693A">
      <w:pPr>
        <w:pStyle w:val="TOC4"/>
        <w:rPr>
          <w:rFonts w:ascii="Times New Roman" w:hAnsi="Times New Roman"/>
          <w:sz w:val="24"/>
          <w:szCs w:val="24"/>
          <w:lang w:eastAsia="en-AU"/>
        </w:rPr>
      </w:pPr>
      <w:r>
        <w:t>Subdivision 1.3.6A.2</w:t>
      </w:r>
      <w:r>
        <w:rPr>
          <w:rFonts w:ascii="Times New Roman" w:hAnsi="Times New Roman"/>
          <w:sz w:val="24"/>
          <w:szCs w:val="24"/>
          <w:lang w:eastAsia="en-AU"/>
        </w:rPr>
        <w:tab/>
      </w:r>
      <w:r>
        <w:t>Exemptions—schools</w:t>
      </w:r>
    </w:p>
    <w:p w:rsidR="0062693A" w:rsidRDefault="0062693A" w:rsidP="0062693A">
      <w:pPr>
        <w:pStyle w:val="TOC5"/>
        <w:rPr>
          <w:rFonts w:ascii="Times New Roman" w:hAnsi="Times New Roman"/>
          <w:sz w:val="24"/>
          <w:szCs w:val="24"/>
          <w:lang w:eastAsia="en-AU"/>
        </w:rPr>
      </w:pPr>
      <w:r>
        <w:tab/>
        <w:t>1.99C</w:t>
      </w:r>
      <w:r>
        <w:rPr>
          <w:rFonts w:ascii="Times New Roman" w:hAnsi="Times New Roman"/>
          <w:sz w:val="24"/>
          <w:szCs w:val="24"/>
          <w:lang w:eastAsia="en-AU"/>
        </w:rPr>
        <w:tab/>
      </w:r>
      <w:r>
        <w:t>Schools—new buildings or alterations to buildings</w:t>
      </w:r>
      <w:r>
        <w:tab/>
      </w:r>
      <w:r>
        <w:fldChar w:fldCharType="begin"/>
      </w:r>
      <w:r>
        <w:instrText xml:space="preserve"> PAGEREF _Toc257710340 \h </w:instrText>
      </w:r>
      <w:r>
        <w:fldChar w:fldCharType="separate"/>
      </w:r>
      <w:r w:rsidR="00457117">
        <w:t>154</w:t>
      </w:r>
      <w:r>
        <w:fldChar w:fldCharType="end"/>
      </w:r>
    </w:p>
    <w:p w:rsidR="0062693A" w:rsidRDefault="0062693A" w:rsidP="0062693A">
      <w:pPr>
        <w:pStyle w:val="TOC5"/>
        <w:rPr>
          <w:rFonts w:ascii="Times New Roman" w:hAnsi="Times New Roman"/>
          <w:sz w:val="24"/>
          <w:szCs w:val="24"/>
          <w:lang w:eastAsia="en-AU"/>
        </w:rPr>
      </w:pPr>
      <w:r>
        <w:tab/>
        <w:t>1.99D</w:t>
      </w:r>
      <w:r>
        <w:rPr>
          <w:rFonts w:ascii="Times New Roman" w:hAnsi="Times New Roman"/>
          <w:sz w:val="24"/>
          <w:szCs w:val="24"/>
          <w:lang w:eastAsia="en-AU"/>
        </w:rPr>
        <w:tab/>
      </w:r>
      <w:r>
        <w:t>Schools—minor alterations</w:t>
      </w:r>
      <w:r>
        <w:tab/>
      </w:r>
      <w:r>
        <w:fldChar w:fldCharType="begin"/>
      </w:r>
      <w:r>
        <w:instrText xml:space="preserve"> PAGEREF _Toc257710341 \h </w:instrText>
      </w:r>
      <w:r>
        <w:fldChar w:fldCharType="separate"/>
      </w:r>
      <w:r w:rsidR="00457117">
        <w:t>155</w:t>
      </w:r>
      <w:r>
        <w:fldChar w:fldCharType="end"/>
      </w:r>
    </w:p>
    <w:p w:rsidR="0062693A" w:rsidRDefault="0062693A" w:rsidP="0062693A">
      <w:pPr>
        <w:pStyle w:val="TOC5"/>
        <w:rPr>
          <w:rFonts w:ascii="Times New Roman" w:hAnsi="Times New Roman"/>
          <w:sz w:val="24"/>
          <w:szCs w:val="24"/>
          <w:lang w:eastAsia="en-AU"/>
        </w:rPr>
      </w:pPr>
      <w:r>
        <w:tab/>
        <w:t>1.99E</w:t>
      </w:r>
      <w:r>
        <w:rPr>
          <w:rFonts w:ascii="Times New Roman" w:hAnsi="Times New Roman"/>
          <w:sz w:val="24"/>
          <w:szCs w:val="24"/>
          <w:lang w:eastAsia="en-AU"/>
        </w:rPr>
        <w:tab/>
      </w:r>
      <w:r>
        <w:t>Schools—entrances</w:t>
      </w:r>
      <w:r>
        <w:tab/>
      </w:r>
      <w:r>
        <w:fldChar w:fldCharType="begin"/>
      </w:r>
      <w:r>
        <w:instrText xml:space="preserve"> PAGEREF _Toc257710342 \h </w:instrText>
      </w:r>
      <w:r>
        <w:fldChar w:fldCharType="separate"/>
      </w:r>
      <w:r w:rsidR="00457117">
        <w:t>155</w:t>
      </w:r>
      <w:r>
        <w:fldChar w:fldCharType="end"/>
      </w:r>
    </w:p>
    <w:p w:rsidR="0062693A" w:rsidRDefault="0062693A" w:rsidP="0062693A">
      <w:pPr>
        <w:pStyle w:val="TOC5"/>
        <w:rPr>
          <w:rFonts w:ascii="Times New Roman" w:hAnsi="Times New Roman"/>
          <w:sz w:val="24"/>
          <w:szCs w:val="24"/>
          <w:lang w:eastAsia="en-AU"/>
        </w:rPr>
      </w:pPr>
      <w:r>
        <w:tab/>
        <w:t>1.99F</w:t>
      </w:r>
      <w:r>
        <w:rPr>
          <w:rFonts w:ascii="Times New Roman" w:hAnsi="Times New Roman"/>
          <w:sz w:val="24"/>
          <w:szCs w:val="24"/>
          <w:lang w:eastAsia="en-AU"/>
        </w:rPr>
        <w:tab/>
      </w:r>
      <w:r>
        <w:t>Schools—verandahs etc</w:t>
      </w:r>
      <w:r>
        <w:tab/>
      </w:r>
      <w:r>
        <w:fldChar w:fldCharType="begin"/>
      </w:r>
      <w:r>
        <w:instrText xml:space="preserve"> PAGEREF _Toc257710343 \h </w:instrText>
      </w:r>
      <w:r>
        <w:fldChar w:fldCharType="separate"/>
      </w:r>
      <w:r w:rsidR="00457117">
        <w:t>156</w:t>
      </w:r>
      <w:r>
        <w:fldChar w:fldCharType="end"/>
      </w:r>
    </w:p>
    <w:p w:rsidR="0062693A" w:rsidRDefault="0062693A" w:rsidP="0062693A">
      <w:pPr>
        <w:pStyle w:val="TOC5"/>
        <w:rPr>
          <w:rFonts w:ascii="Times New Roman" w:hAnsi="Times New Roman"/>
          <w:sz w:val="24"/>
          <w:szCs w:val="24"/>
          <w:lang w:eastAsia="en-AU"/>
        </w:rPr>
      </w:pPr>
      <w:r>
        <w:tab/>
        <w:t>1.99G</w:t>
      </w:r>
      <w:r>
        <w:rPr>
          <w:rFonts w:ascii="Times New Roman" w:hAnsi="Times New Roman"/>
          <w:sz w:val="24"/>
          <w:szCs w:val="24"/>
          <w:lang w:eastAsia="en-AU"/>
        </w:rPr>
        <w:tab/>
      </w:r>
      <w:r>
        <w:t>Schools—signs</w:t>
      </w:r>
      <w:r>
        <w:tab/>
      </w:r>
      <w:r>
        <w:fldChar w:fldCharType="begin"/>
      </w:r>
      <w:r>
        <w:instrText xml:space="preserve"> PAGEREF _Toc257710344 \h </w:instrText>
      </w:r>
      <w:r>
        <w:fldChar w:fldCharType="separate"/>
      </w:r>
      <w:r w:rsidR="00457117">
        <w:t>157</w:t>
      </w:r>
      <w:r>
        <w:fldChar w:fldCharType="end"/>
      </w:r>
    </w:p>
    <w:p w:rsidR="0062693A" w:rsidRDefault="0062693A" w:rsidP="0062693A">
      <w:pPr>
        <w:pStyle w:val="TOC5"/>
        <w:rPr>
          <w:rFonts w:ascii="Times New Roman" w:hAnsi="Times New Roman"/>
          <w:sz w:val="24"/>
          <w:szCs w:val="24"/>
          <w:lang w:eastAsia="en-AU"/>
        </w:rPr>
      </w:pPr>
      <w:r>
        <w:tab/>
        <w:t>1.99H</w:t>
      </w:r>
      <w:r>
        <w:rPr>
          <w:rFonts w:ascii="Times New Roman" w:hAnsi="Times New Roman"/>
          <w:sz w:val="24"/>
          <w:szCs w:val="24"/>
          <w:lang w:eastAsia="en-AU"/>
        </w:rPr>
        <w:tab/>
      </w:r>
      <w:r>
        <w:t>Schools—playground and exercise equipment</w:t>
      </w:r>
      <w:r>
        <w:tab/>
      </w:r>
      <w:r>
        <w:fldChar w:fldCharType="begin"/>
      </w:r>
      <w:r>
        <w:instrText xml:space="preserve"> PAGEREF _Toc257710345 \h </w:instrText>
      </w:r>
      <w:r>
        <w:fldChar w:fldCharType="separate"/>
      </w:r>
      <w:r w:rsidR="00457117">
        <w:t>158</w:t>
      </w:r>
      <w:r>
        <w:fldChar w:fldCharType="end"/>
      </w:r>
    </w:p>
    <w:p w:rsidR="0062693A" w:rsidRDefault="0062693A" w:rsidP="0062693A">
      <w:pPr>
        <w:pStyle w:val="TOC5"/>
        <w:rPr>
          <w:rFonts w:ascii="Times New Roman" w:hAnsi="Times New Roman"/>
          <w:sz w:val="24"/>
          <w:szCs w:val="24"/>
          <w:lang w:eastAsia="en-AU"/>
        </w:rPr>
      </w:pPr>
      <w:r>
        <w:tab/>
        <w:t>1.99I</w:t>
      </w:r>
      <w:r>
        <w:rPr>
          <w:rFonts w:ascii="Times New Roman" w:hAnsi="Times New Roman"/>
          <w:sz w:val="24"/>
          <w:szCs w:val="24"/>
          <w:lang w:eastAsia="en-AU"/>
        </w:rPr>
        <w:tab/>
      </w:r>
      <w:r>
        <w:t>Schools—fences</w:t>
      </w:r>
      <w:r>
        <w:tab/>
      </w:r>
      <w:r>
        <w:fldChar w:fldCharType="begin"/>
      </w:r>
      <w:r>
        <w:instrText xml:space="preserve"> PAGEREF _Toc257710346 \h </w:instrText>
      </w:r>
      <w:r>
        <w:fldChar w:fldCharType="separate"/>
      </w:r>
      <w:r w:rsidR="00457117">
        <w:t>158</w:t>
      </w:r>
      <w:r>
        <w:fldChar w:fldCharType="end"/>
      </w:r>
    </w:p>
    <w:p w:rsidR="0062693A" w:rsidRDefault="0062693A" w:rsidP="0062693A">
      <w:pPr>
        <w:pStyle w:val="TOC5"/>
        <w:rPr>
          <w:rFonts w:ascii="Times New Roman" w:hAnsi="Times New Roman"/>
          <w:sz w:val="24"/>
          <w:szCs w:val="24"/>
          <w:lang w:eastAsia="en-AU"/>
        </w:rPr>
      </w:pPr>
      <w:r>
        <w:tab/>
        <w:t>1.99J</w:t>
      </w:r>
      <w:r>
        <w:rPr>
          <w:rFonts w:ascii="Times New Roman" w:hAnsi="Times New Roman"/>
          <w:sz w:val="24"/>
          <w:szCs w:val="24"/>
          <w:lang w:eastAsia="en-AU"/>
        </w:rPr>
        <w:tab/>
      </w:r>
      <w:r>
        <w:t>Schools—shade structures</w:t>
      </w:r>
      <w:r>
        <w:tab/>
      </w:r>
      <w:r>
        <w:fldChar w:fldCharType="begin"/>
      </w:r>
      <w:r>
        <w:instrText xml:space="preserve"> PAGEREF _Toc257710347 \h </w:instrText>
      </w:r>
      <w:r>
        <w:fldChar w:fldCharType="separate"/>
      </w:r>
      <w:r w:rsidR="00457117">
        <w:t>159</w:t>
      </w:r>
      <w:r>
        <w:fldChar w:fldCharType="end"/>
      </w:r>
    </w:p>
    <w:p w:rsidR="0062693A" w:rsidRDefault="0062693A" w:rsidP="0062693A">
      <w:pPr>
        <w:pStyle w:val="TOC5"/>
        <w:rPr>
          <w:rFonts w:ascii="Times New Roman" w:hAnsi="Times New Roman"/>
          <w:sz w:val="24"/>
          <w:szCs w:val="24"/>
          <w:lang w:eastAsia="en-AU"/>
        </w:rPr>
      </w:pPr>
      <w:r>
        <w:tab/>
        <w:t>1.99K</w:t>
      </w:r>
      <w:r>
        <w:rPr>
          <w:rFonts w:ascii="Times New Roman" w:hAnsi="Times New Roman"/>
          <w:sz w:val="24"/>
          <w:szCs w:val="24"/>
          <w:lang w:eastAsia="en-AU"/>
        </w:rPr>
        <w:tab/>
      </w:r>
      <w:r>
        <w:t>Schools—covered external walkways</w:t>
      </w:r>
      <w:r>
        <w:tab/>
      </w:r>
      <w:r>
        <w:fldChar w:fldCharType="begin"/>
      </w:r>
      <w:r>
        <w:instrText xml:space="preserve"> PAGEREF _Toc257710348 \h </w:instrText>
      </w:r>
      <w:r>
        <w:fldChar w:fldCharType="separate"/>
      </w:r>
      <w:r w:rsidR="00457117">
        <w:t>159</w:t>
      </w:r>
      <w:r>
        <w:fldChar w:fldCharType="end"/>
      </w:r>
    </w:p>
    <w:p w:rsidR="0062693A" w:rsidRDefault="0062693A" w:rsidP="0062693A">
      <w:pPr>
        <w:pStyle w:val="TOC5"/>
        <w:rPr>
          <w:rFonts w:ascii="Times New Roman" w:hAnsi="Times New Roman"/>
          <w:sz w:val="24"/>
          <w:szCs w:val="24"/>
          <w:lang w:eastAsia="en-AU"/>
        </w:rPr>
      </w:pPr>
      <w:r>
        <w:tab/>
        <w:t>1.99L</w:t>
      </w:r>
      <w:r>
        <w:rPr>
          <w:rFonts w:ascii="Times New Roman" w:hAnsi="Times New Roman"/>
          <w:sz w:val="24"/>
          <w:szCs w:val="24"/>
          <w:lang w:eastAsia="en-AU"/>
        </w:rPr>
        <w:tab/>
      </w:r>
      <w:r>
        <w:t>Schools—flag poles</w:t>
      </w:r>
      <w:r>
        <w:tab/>
      </w:r>
      <w:r>
        <w:fldChar w:fldCharType="begin"/>
      </w:r>
      <w:r>
        <w:instrText xml:space="preserve"> PAGEREF _Toc257710349 \h </w:instrText>
      </w:r>
      <w:r>
        <w:fldChar w:fldCharType="separate"/>
      </w:r>
      <w:r w:rsidR="00457117">
        <w:t>160</w:t>
      </w:r>
      <w:r>
        <w:fldChar w:fldCharType="end"/>
      </w:r>
    </w:p>
    <w:p w:rsidR="0062693A" w:rsidRDefault="0062693A" w:rsidP="0062693A">
      <w:pPr>
        <w:pStyle w:val="TOC5"/>
        <w:rPr>
          <w:rFonts w:ascii="Times New Roman" w:hAnsi="Times New Roman"/>
          <w:sz w:val="24"/>
          <w:szCs w:val="24"/>
          <w:lang w:eastAsia="en-AU"/>
        </w:rPr>
      </w:pPr>
      <w:r>
        <w:tab/>
        <w:t>1.99M</w:t>
      </w:r>
      <w:r>
        <w:rPr>
          <w:rFonts w:ascii="Times New Roman" w:hAnsi="Times New Roman"/>
          <w:sz w:val="24"/>
          <w:szCs w:val="24"/>
          <w:lang w:eastAsia="en-AU"/>
        </w:rPr>
        <w:tab/>
      </w:r>
      <w:r>
        <w:t>Schools—water tanks</w:t>
      </w:r>
      <w:r>
        <w:tab/>
      </w:r>
      <w:r>
        <w:fldChar w:fldCharType="begin"/>
      </w:r>
      <w:r>
        <w:instrText xml:space="preserve"> PAGEREF _Toc257710350 \h </w:instrText>
      </w:r>
      <w:r>
        <w:fldChar w:fldCharType="separate"/>
      </w:r>
      <w:r w:rsidR="00457117">
        <w:t>160</w:t>
      </w:r>
      <w:r>
        <w:fldChar w:fldCharType="end"/>
      </w:r>
    </w:p>
    <w:p w:rsidR="0062693A" w:rsidRDefault="0062693A" w:rsidP="0062693A">
      <w:pPr>
        <w:pStyle w:val="TOC5"/>
        <w:rPr>
          <w:rFonts w:ascii="Times New Roman" w:hAnsi="Times New Roman"/>
          <w:sz w:val="24"/>
          <w:szCs w:val="24"/>
          <w:lang w:eastAsia="en-AU"/>
        </w:rPr>
      </w:pPr>
      <w:r>
        <w:tab/>
        <w:t>1.99N</w:t>
      </w:r>
      <w:r>
        <w:rPr>
          <w:rFonts w:ascii="Times New Roman" w:hAnsi="Times New Roman"/>
          <w:sz w:val="24"/>
          <w:szCs w:val="24"/>
          <w:lang w:eastAsia="en-AU"/>
        </w:rPr>
        <w:tab/>
      </w:r>
      <w:r>
        <w:t>Schools—landscape gardening</w:t>
      </w:r>
      <w:r>
        <w:tab/>
      </w:r>
      <w:r>
        <w:fldChar w:fldCharType="begin"/>
      </w:r>
      <w:r>
        <w:instrText xml:space="preserve"> PAGEREF _Toc257710351 \h </w:instrText>
      </w:r>
      <w:r>
        <w:fldChar w:fldCharType="separate"/>
      </w:r>
      <w:r w:rsidR="00457117">
        <w:t>160</w:t>
      </w:r>
      <w:r>
        <w:fldChar w:fldCharType="end"/>
      </w:r>
    </w:p>
    <w:p w:rsidR="0062693A" w:rsidRDefault="0062693A" w:rsidP="0062693A">
      <w:pPr>
        <w:pStyle w:val="TOC5"/>
        <w:rPr>
          <w:rFonts w:ascii="Times New Roman" w:hAnsi="Times New Roman"/>
          <w:sz w:val="24"/>
          <w:szCs w:val="24"/>
          <w:lang w:eastAsia="en-AU"/>
        </w:rPr>
      </w:pPr>
      <w:r>
        <w:tab/>
        <w:t>1.99O</w:t>
      </w:r>
      <w:r>
        <w:rPr>
          <w:rFonts w:ascii="Times New Roman" w:hAnsi="Times New Roman"/>
          <w:sz w:val="24"/>
          <w:szCs w:val="24"/>
          <w:lang w:eastAsia="en-AU"/>
        </w:rPr>
        <w:tab/>
      </w:r>
      <w:r>
        <w:t>Schools—car parks</w:t>
      </w:r>
      <w:r>
        <w:tab/>
      </w:r>
      <w:r>
        <w:fldChar w:fldCharType="begin"/>
      </w:r>
      <w:r>
        <w:instrText xml:space="preserve"> PAGEREF _Toc257710352 \h </w:instrText>
      </w:r>
      <w:r>
        <w:fldChar w:fldCharType="separate"/>
      </w:r>
      <w:r w:rsidR="00457117">
        <w:t>161</w:t>
      </w:r>
      <w:r>
        <w:fldChar w:fldCharType="end"/>
      </w:r>
    </w:p>
    <w:p w:rsidR="0062693A" w:rsidRDefault="0062693A" w:rsidP="0062693A">
      <w:pPr>
        <w:pStyle w:val="TOC5"/>
        <w:rPr>
          <w:rFonts w:ascii="Times New Roman" w:hAnsi="Times New Roman"/>
          <w:sz w:val="24"/>
          <w:szCs w:val="24"/>
          <w:lang w:eastAsia="en-AU"/>
        </w:rPr>
      </w:pPr>
      <w:r>
        <w:tab/>
        <w:t>1.99P</w:t>
      </w:r>
      <w:r>
        <w:rPr>
          <w:rFonts w:ascii="Times New Roman" w:hAnsi="Times New Roman"/>
          <w:sz w:val="24"/>
          <w:szCs w:val="24"/>
          <w:lang w:eastAsia="en-AU"/>
        </w:rPr>
        <w:tab/>
      </w:r>
      <w:r>
        <w:t>Schools—bicycle enclosures</w:t>
      </w:r>
      <w:r>
        <w:tab/>
      </w:r>
      <w:r>
        <w:fldChar w:fldCharType="begin"/>
      </w:r>
      <w:r>
        <w:instrText xml:space="preserve"> PAGEREF _Toc257710353 \h </w:instrText>
      </w:r>
      <w:r>
        <w:fldChar w:fldCharType="separate"/>
      </w:r>
      <w:r w:rsidR="00457117">
        <w:t>162</w:t>
      </w:r>
      <w:r>
        <w:fldChar w:fldCharType="end"/>
      </w:r>
    </w:p>
    <w:p w:rsidR="0062693A" w:rsidRDefault="0062693A" w:rsidP="0062693A">
      <w:pPr>
        <w:pStyle w:val="TOC5"/>
        <w:rPr>
          <w:rFonts w:ascii="Times New Roman" w:hAnsi="Times New Roman"/>
          <w:sz w:val="24"/>
          <w:szCs w:val="24"/>
          <w:lang w:eastAsia="en-AU"/>
        </w:rPr>
      </w:pPr>
      <w:r>
        <w:tab/>
        <w:t>1.99Q</w:t>
      </w:r>
      <w:r>
        <w:rPr>
          <w:rFonts w:ascii="Times New Roman" w:hAnsi="Times New Roman"/>
          <w:sz w:val="24"/>
          <w:szCs w:val="24"/>
          <w:lang w:eastAsia="en-AU"/>
        </w:rPr>
        <w:tab/>
      </w:r>
      <w:r>
        <w:t>Schools—toilet and change room facilities</w:t>
      </w:r>
      <w:r>
        <w:tab/>
      </w:r>
      <w:r>
        <w:fldChar w:fldCharType="begin"/>
      </w:r>
      <w:r>
        <w:instrText xml:space="preserve"> PAGEREF _Toc257710354 \h </w:instrText>
      </w:r>
      <w:r>
        <w:fldChar w:fldCharType="separate"/>
      </w:r>
      <w:r w:rsidR="00457117">
        <w:t>162</w:t>
      </w:r>
      <w:r>
        <w:fldChar w:fldCharType="end"/>
      </w:r>
    </w:p>
    <w:p w:rsidR="0062693A" w:rsidRDefault="0062693A" w:rsidP="0062693A">
      <w:pPr>
        <w:pStyle w:val="TOC5"/>
        <w:rPr>
          <w:rFonts w:ascii="Times New Roman" w:hAnsi="Times New Roman"/>
          <w:sz w:val="24"/>
          <w:szCs w:val="24"/>
          <w:lang w:eastAsia="en-AU"/>
        </w:rPr>
      </w:pPr>
      <w:r>
        <w:lastRenderedPageBreak/>
        <w:tab/>
        <w:t>1.99R</w:t>
      </w:r>
      <w:r>
        <w:rPr>
          <w:rFonts w:ascii="Times New Roman" w:hAnsi="Times New Roman"/>
          <w:sz w:val="24"/>
          <w:szCs w:val="24"/>
          <w:lang w:eastAsia="en-AU"/>
        </w:rPr>
        <w:tab/>
      </w:r>
      <w:r>
        <w:t>Schools—driveways</w:t>
      </w:r>
      <w:r>
        <w:tab/>
      </w:r>
      <w:r>
        <w:fldChar w:fldCharType="begin"/>
      </w:r>
      <w:r>
        <w:instrText xml:space="preserve"> PAGEREF _Toc257710355 \h </w:instrText>
      </w:r>
      <w:r>
        <w:fldChar w:fldCharType="separate"/>
      </w:r>
      <w:r w:rsidR="00457117">
        <w:t>162</w:t>
      </w:r>
      <w:r>
        <w:fldChar w:fldCharType="end"/>
      </w:r>
    </w:p>
    <w:p w:rsidR="0062693A" w:rsidRDefault="0062693A" w:rsidP="0062693A">
      <w:pPr>
        <w:pStyle w:val="TOC5"/>
        <w:rPr>
          <w:rFonts w:ascii="Times New Roman" w:hAnsi="Times New Roman"/>
          <w:sz w:val="24"/>
          <w:szCs w:val="24"/>
          <w:lang w:eastAsia="en-AU"/>
        </w:rPr>
      </w:pPr>
      <w:r>
        <w:tab/>
        <w:t>1.99S</w:t>
      </w:r>
      <w:r>
        <w:rPr>
          <w:rFonts w:ascii="Times New Roman" w:hAnsi="Times New Roman"/>
          <w:sz w:val="24"/>
          <w:szCs w:val="24"/>
          <w:lang w:eastAsia="en-AU"/>
        </w:rPr>
        <w:tab/>
      </w:r>
      <w:r>
        <w:t>Schools—security cameras</w:t>
      </w:r>
      <w:r>
        <w:tab/>
      </w:r>
      <w:r>
        <w:fldChar w:fldCharType="begin"/>
      </w:r>
      <w:r>
        <w:instrText xml:space="preserve"> PAGEREF _Toc257710356 \h </w:instrText>
      </w:r>
      <w:r>
        <w:fldChar w:fldCharType="separate"/>
      </w:r>
      <w:r w:rsidR="00457117">
        <w:t>162</w:t>
      </w:r>
      <w:r>
        <w:fldChar w:fldCharType="end"/>
      </w:r>
    </w:p>
    <w:p w:rsidR="0062693A" w:rsidRDefault="0062693A" w:rsidP="0062693A">
      <w:pPr>
        <w:pStyle w:val="TOC5"/>
        <w:rPr>
          <w:rFonts w:ascii="Times New Roman" w:hAnsi="Times New Roman"/>
          <w:sz w:val="24"/>
          <w:szCs w:val="24"/>
          <w:lang w:eastAsia="en-AU"/>
        </w:rPr>
      </w:pPr>
      <w:r>
        <w:tab/>
        <w:t>1.99T</w:t>
      </w:r>
      <w:r>
        <w:rPr>
          <w:rFonts w:ascii="Times New Roman" w:hAnsi="Times New Roman"/>
          <w:sz w:val="24"/>
          <w:szCs w:val="24"/>
          <w:lang w:eastAsia="en-AU"/>
        </w:rPr>
        <w:tab/>
      </w:r>
      <w:r>
        <w:t>Schools—external lighting</w:t>
      </w:r>
      <w:r>
        <w:tab/>
      </w:r>
      <w:r>
        <w:fldChar w:fldCharType="begin"/>
      </w:r>
      <w:r>
        <w:instrText xml:space="preserve"> PAGEREF _Toc257710357 \h </w:instrText>
      </w:r>
      <w:r>
        <w:fldChar w:fldCharType="separate"/>
      </w:r>
      <w:r w:rsidR="00457117">
        <w:t>163</w:t>
      </w:r>
      <w:r>
        <w:fldChar w:fldCharType="end"/>
      </w:r>
    </w:p>
    <w:p w:rsidR="0062693A" w:rsidRDefault="0062693A" w:rsidP="0062693A">
      <w:pPr>
        <w:pStyle w:val="TOC5"/>
        <w:rPr>
          <w:rFonts w:ascii="Times New Roman" w:hAnsi="Times New Roman"/>
          <w:sz w:val="24"/>
          <w:szCs w:val="24"/>
          <w:lang w:eastAsia="en-AU"/>
        </w:rPr>
      </w:pPr>
      <w:r>
        <w:tab/>
        <w:t>1.99U</w:t>
      </w:r>
      <w:r>
        <w:rPr>
          <w:rFonts w:ascii="Times New Roman" w:hAnsi="Times New Roman"/>
          <w:sz w:val="24"/>
          <w:szCs w:val="24"/>
          <w:lang w:eastAsia="en-AU"/>
        </w:rPr>
        <w:tab/>
      </w:r>
      <w:r>
        <w:t>Schools—demountable and transportable buildings</w:t>
      </w:r>
      <w:r>
        <w:tab/>
      </w:r>
      <w:r>
        <w:fldChar w:fldCharType="begin"/>
      </w:r>
      <w:r>
        <w:instrText xml:space="preserve"> PAGEREF _Toc257710358 \h </w:instrText>
      </w:r>
      <w:r>
        <w:fldChar w:fldCharType="separate"/>
      </w:r>
      <w:r w:rsidR="00457117">
        <w:t>163</w:t>
      </w:r>
      <w:r>
        <w:fldChar w:fldCharType="end"/>
      </w:r>
    </w:p>
    <w:p w:rsidR="0062693A" w:rsidRDefault="0062693A" w:rsidP="0062693A">
      <w:pPr>
        <w:pStyle w:val="TOC5"/>
        <w:rPr>
          <w:rFonts w:ascii="Times New Roman" w:hAnsi="Times New Roman"/>
          <w:sz w:val="24"/>
          <w:szCs w:val="24"/>
          <w:lang w:eastAsia="en-AU"/>
        </w:rPr>
      </w:pPr>
      <w:r>
        <w:tab/>
        <w:t>1.99V</w:t>
      </w:r>
      <w:r>
        <w:rPr>
          <w:rFonts w:ascii="Times New Roman" w:hAnsi="Times New Roman"/>
          <w:sz w:val="24"/>
          <w:szCs w:val="24"/>
          <w:lang w:eastAsia="en-AU"/>
        </w:rPr>
        <w:tab/>
      </w:r>
      <w:r>
        <w:t>Schools—class 10b structures</w:t>
      </w:r>
      <w:r>
        <w:tab/>
      </w:r>
      <w:r>
        <w:fldChar w:fldCharType="begin"/>
      </w:r>
      <w:r>
        <w:instrText xml:space="preserve"> PAGEREF _Toc257710359 \h </w:instrText>
      </w:r>
      <w:r>
        <w:fldChar w:fldCharType="separate"/>
      </w:r>
      <w:r w:rsidR="00457117">
        <w:t>163</w:t>
      </w:r>
      <w:r>
        <w:fldChar w:fldCharType="end"/>
      </w:r>
    </w:p>
    <w:p w:rsidR="0062693A" w:rsidRDefault="0062693A">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62693A">
        <w:rPr>
          <w:b w:val="0"/>
        </w:rPr>
        <w:fldChar w:fldCharType="begin"/>
      </w:r>
      <w:r w:rsidRPr="0062693A">
        <w:rPr>
          <w:b w:val="0"/>
        </w:rPr>
        <w:instrText xml:space="preserve"> PAGEREF _Toc257710360 \h </w:instrText>
      </w:r>
      <w:r w:rsidRPr="0062693A">
        <w:rPr>
          <w:b w:val="0"/>
        </w:rPr>
      </w:r>
      <w:r w:rsidRPr="0062693A">
        <w:rPr>
          <w:b w:val="0"/>
        </w:rPr>
        <w:fldChar w:fldCharType="separate"/>
      </w:r>
      <w:r w:rsidR="00457117">
        <w:rPr>
          <w:b w:val="0"/>
        </w:rPr>
        <w:t>164</w:t>
      </w:r>
      <w:r w:rsidRPr="0062693A">
        <w:rPr>
          <w:b w:val="0"/>
        </w:rPr>
        <w:fldChar w:fldCharType="end"/>
      </w:r>
    </w:p>
    <w:p w:rsidR="0062693A" w:rsidRDefault="0062693A" w:rsidP="0062693A">
      <w:pPr>
        <w:pStyle w:val="TOC5"/>
        <w:rPr>
          <w:rFonts w:ascii="Times New Roman" w:hAnsi="Times New Roman"/>
          <w:sz w:val="24"/>
          <w:szCs w:val="24"/>
          <w:lang w:eastAsia="en-AU"/>
        </w:rPr>
      </w:pPr>
      <w:r>
        <w:tab/>
        <w:t>1.100</w:t>
      </w:r>
      <w:r>
        <w:rPr>
          <w:rFonts w:ascii="Times New Roman" w:hAnsi="Times New Roman"/>
          <w:sz w:val="24"/>
          <w:szCs w:val="24"/>
          <w:lang w:eastAsia="en-AU"/>
        </w:rPr>
        <w:tab/>
      </w:r>
      <w:r>
        <w:t>Compliant single dwellings</w:t>
      </w:r>
      <w:r>
        <w:tab/>
      </w:r>
      <w:r>
        <w:fldChar w:fldCharType="begin"/>
      </w:r>
      <w:r>
        <w:instrText xml:space="preserve"> PAGEREF _Toc257710361 \h </w:instrText>
      </w:r>
      <w:r>
        <w:fldChar w:fldCharType="separate"/>
      </w:r>
      <w:r w:rsidR="00457117">
        <w:t>164</w:t>
      </w:r>
      <w:r>
        <w:fldChar w:fldCharType="end"/>
      </w:r>
    </w:p>
    <w:p w:rsidR="0062693A" w:rsidRDefault="0062693A" w:rsidP="0062693A">
      <w:pPr>
        <w:pStyle w:val="TOC5"/>
        <w:rPr>
          <w:rFonts w:ascii="Times New Roman" w:hAnsi="Times New Roman"/>
          <w:sz w:val="24"/>
          <w:szCs w:val="24"/>
          <w:lang w:eastAsia="en-AU"/>
        </w:rPr>
      </w:pPr>
      <w:r>
        <w:tab/>
        <w:t>1.100A</w:t>
      </w:r>
      <w:r>
        <w:rPr>
          <w:rFonts w:ascii="Times New Roman" w:hAnsi="Times New Roman"/>
          <w:sz w:val="24"/>
          <w:szCs w:val="24"/>
          <w:lang w:eastAsia="en-AU"/>
        </w:rPr>
        <w:tab/>
      </w:r>
      <w:r>
        <w:t>Otherwise non-compliant single dwellings</w:t>
      </w:r>
      <w:r>
        <w:tab/>
      </w:r>
      <w:r>
        <w:fldChar w:fldCharType="begin"/>
      </w:r>
      <w:r>
        <w:instrText xml:space="preserve"> PAGEREF _Toc257710362 \h </w:instrText>
      </w:r>
      <w:r>
        <w:fldChar w:fldCharType="separate"/>
      </w:r>
      <w:r w:rsidR="00457117">
        <w:t>166</w:t>
      </w:r>
      <w:r>
        <w:fldChar w:fldCharType="end"/>
      </w:r>
    </w:p>
    <w:p w:rsidR="0062693A" w:rsidRDefault="0062693A" w:rsidP="0062693A">
      <w:pPr>
        <w:pStyle w:val="TOC5"/>
        <w:rPr>
          <w:rFonts w:ascii="Times New Roman" w:hAnsi="Times New Roman"/>
          <w:sz w:val="24"/>
          <w:szCs w:val="24"/>
          <w:lang w:eastAsia="en-AU"/>
        </w:rPr>
      </w:pPr>
      <w:r>
        <w:tab/>
        <w:t>1.100B</w:t>
      </w:r>
      <w:r>
        <w:rPr>
          <w:rFonts w:ascii="Times New Roman" w:hAnsi="Times New Roman"/>
          <w:sz w:val="24"/>
          <w:szCs w:val="24"/>
          <w:lang w:eastAsia="en-AU"/>
        </w:rPr>
        <w:tab/>
      </w:r>
      <w:r>
        <w:t>Single dwellings—demolition</w:t>
      </w:r>
      <w:r>
        <w:tab/>
      </w:r>
      <w:r>
        <w:fldChar w:fldCharType="begin"/>
      </w:r>
      <w:r>
        <w:instrText xml:space="preserve"> PAGEREF _Toc257710363 \h </w:instrText>
      </w:r>
      <w:r>
        <w:fldChar w:fldCharType="separate"/>
      </w:r>
      <w:r w:rsidR="00457117">
        <w:t>168</w:t>
      </w:r>
      <w:r>
        <w:fldChar w:fldCharType="end"/>
      </w:r>
    </w:p>
    <w:p w:rsidR="0062693A" w:rsidRDefault="0062693A" w:rsidP="0062693A">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_Toc257710364 \h </w:instrText>
      </w:r>
      <w:r>
        <w:fldChar w:fldCharType="separate"/>
      </w:r>
      <w:r w:rsidR="00457117">
        <w:t>168</w:t>
      </w:r>
      <w:r>
        <w:fldChar w:fldCharType="end"/>
      </w:r>
    </w:p>
    <w:p w:rsidR="0062693A" w:rsidRDefault="0062693A" w:rsidP="0062693A">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_Toc257710365 \h </w:instrText>
      </w:r>
      <w:r>
        <w:fldChar w:fldCharType="separate"/>
      </w:r>
      <w:r w:rsidR="00457117">
        <w:t>169</w:t>
      </w:r>
      <w:r>
        <w:fldChar w:fldCharType="end"/>
      </w:r>
    </w:p>
    <w:p w:rsidR="0062693A" w:rsidRDefault="0062693A" w:rsidP="0062693A">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_Toc257710366 \h </w:instrText>
      </w:r>
      <w:r>
        <w:fldChar w:fldCharType="separate"/>
      </w:r>
      <w:r w:rsidR="00457117">
        <w:t>170</w:t>
      </w:r>
      <w:r>
        <w:fldChar w:fldCharType="end"/>
      </w:r>
    </w:p>
    <w:p w:rsidR="0062693A" w:rsidRDefault="0062693A" w:rsidP="0062693A">
      <w:pPr>
        <w:pStyle w:val="TOC5"/>
        <w:rPr>
          <w:rFonts w:ascii="Times New Roman" w:hAnsi="Times New Roman"/>
          <w:sz w:val="24"/>
          <w:szCs w:val="24"/>
          <w:lang w:eastAsia="en-AU"/>
        </w:rPr>
      </w:pPr>
      <w:r>
        <w:tab/>
        <w:t>1.104</w:t>
      </w:r>
      <w:r>
        <w:rPr>
          <w:rFonts w:ascii="Times New Roman" w:hAnsi="Times New Roman"/>
          <w:sz w:val="24"/>
          <w:szCs w:val="24"/>
          <w:lang w:eastAsia="en-AU"/>
        </w:rPr>
        <w:tab/>
      </w:r>
      <w:r>
        <w:t>Landscape gardening</w:t>
      </w:r>
      <w:r>
        <w:tab/>
      </w:r>
      <w:r>
        <w:fldChar w:fldCharType="begin"/>
      </w:r>
      <w:r>
        <w:instrText xml:space="preserve"> PAGEREF _Toc257710367 \h </w:instrText>
      </w:r>
      <w:r>
        <w:fldChar w:fldCharType="separate"/>
      </w:r>
      <w:r w:rsidR="00457117">
        <w:t>171</w:t>
      </w:r>
      <w:r>
        <w:fldChar w:fldCharType="end"/>
      </w:r>
    </w:p>
    <w:p w:rsidR="0062693A" w:rsidRDefault="0062693A" w:rsidP="0062693A">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_Toc257710368 \h </w:instrText>
      </w:r>
      <w:r>
        <w:fldChar w:fldCharType="separate"/>
      </w:r>
      <w:r w:rsidR="00457117">
        <w:t>172</w:t>
      </w:r>
      <w:r>
        <w:fldChar w:fldCharType="end"/>
      </w:r>
    </w:p>
    <w:p w:rsidR="0062693A" w:rsidRDefault="0062693A" w:rsidP="0062693A">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_Toc257710369 \h </w:instrText>
      </w:r>
      <w:r>
        <w:fldChar w:fldCharType="separate"/>
      </w:r>
      <w:r w:rsidR="00457117">
        <w:t>173</w:t>
      </w:r>
      <w:r>
        <w:fldChar w:fldCharType="end"/>
      </w:r>
    </w:p>
    <w:p w:rsidR="0062693A" w:rsidRDefault="0062693A" w:rsidP="0062693A">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_Toc257710370 \h </w:instrText>
      </w:r>
      <w:r>
        <w:fldChar w:fldCharType="separate"/>
      </w:r>
      <w:r w:rsidR="00457117">
        <w:t>175</w:t>
      </w:r>
      <w:r>
        <w:fldChar w:fldCharType="end"/>
      </w:r>
    </w:p>
    <w:p w:rsidR="0062693A" w:rsidRDefault="0062693A" w:rsidP="0062693A">
      <w:pPr>
        <w:pStyle w:val="TOC5"/>
        <w:rPr>
          <w:rFonts w:ascii="Times New Roman" w:hAnsi="Times New Roman"/>
          <w:sz w:val="24"/>
          <w:szCs w:val="24"/>
          <w:lang w:eastAsia="en-AU"/>
        </w:rPr>
      </w:pPr>
      <w:r>
        <w:tab/>
        <w:t>1.110</w:t>
      </w:r>
      <w:r>
        <w:rPr>
          <w:rFonts w:ascii="Times New Roman" w:hAnsi="Times New Roman"/>
          <w:sz w:val="24"/>
          <w:szCs w:val="24"/>
          <w:lang w:eastAsia="en-AU"/>
        </w:rPr>
        <w:tab/>
      </w:r>
      <w:r>
        <w:rPr>
          <w:lang w:eastAsia="en-AU"/>
        </w:rPr>
        <w:t>Rebuilding damaged buildings and structures</w:t>
      </w:r>
      <w:r>
        <w:tab/>
      </w:r>
      <w:r>
        <w:fldChar w:fldCharType="begin"/>
      </w:r>
      <w:r>
        <w:instrText xml:space="preserve"> PAGEREF _Toc257710371 \h </w:instrText>
      </w:r>
      <w:r>
        <w:fldChar w:fldCharType="separate"/>
      </w:r>
      <w:r w:rsidR="00457117">
        <w:t>175</w:t>
      </w:r>
      <w:r>
        <w:fldChar w:fldCharType="end"/>
      </w:r>
    </w:p>
    <w:p w:rsidR="0062693A" w:rsidRDefault="0062693A" w:rsidP="0062693A">
      <w:pPr>
        <w:pStyle w:val="TOC5"/>
        <w:rPr>
          <w:rFonts w:ascii="Times New Roman" w:hAnsi="Times New Roman"/>
          <w:sz w:val="24"/>
          <w:szCs w:val="24"/>
          <w:lang w:eastAsia="en-AU"/>
        </w:rPr>
      </w:pPr>
      <w:r>
        <w:tab/>
        <w:t>1.111</w:t>
      </w:r>
      <w:r>
        <w:rPr>
          <w:rFonts w:ascii="Times New Roman" w:hAnsi="Times New Roman"/>
          <w:sz w:val="24"/>
          <w:szCs w:val="24"/>
          <w:lang w:eastAsia="en-AU"/>
        </w:rPr>
        <w:tab/>
      </w:r>
      <w:r>
        <w:rPr>
          <w:lang w:eastAsia="en-AU"/>
        </w:rPr>
        <w:t>Bores</w:t>
      </w:r>
      <w:r>
        <w:tab/>
      </w:r>
      <w:r>
        <w:fldChar w:fldCharType="begin"/>
      </w:r>
      <w:r>
        <w:instrText xml:space="preserve"> PAGEREF _Toc257710372 \h </w:instrText>
      </w:r>
      <w:r>
        <w:fldChar w:fldCharType="separate"/>
      </w:r>
      <w:r w:rsidR="00457117">
        <w:t>177</w:t>
      </w:r>
      <w:r>
        <w:fldChar w:fldCharType="end"/>
      </w:r>
    </w:p>
    <w:p w:rsidR="0062693A" w:rsidRDefault="0062693A" w:rsidP="0062693A">
      <w:pPr>
        <w:pStyle w:val="TOC5"/>
        <w:rPr>
          <w:rFonts w:ascii="Times New Roman" w:hAnsi="Times New Roman"/>
          <w:sz w:val="24"/>
          <w:szCs w:val="24"/>
          <w:lang w:eastAsia="en-AU"/>
        </w:rPr>
      </w:pPr>
      <w:r>
        <w:tab/>
        <w:t>1.112</w:t>
      </w:r>
      <w:r>
        <w:rPr>
          <w:rFonts w:ascii="Times New Roman" w:hAnsi="Times New Roman"/>
          <w:sz w:val="24"/>
          <w:szCs w:val="24"/>
          <w:lang w:eastAsia="en-AU"/>
        </w:rPr>
        <w:tab/>
      </w:r>
      <w:r>
        <w:t>Subdivisions—Unit Titles Act</w:t>
      </w:r>
      <w:r>
        <w:tab/>
      </w:r>
      <w:r>
        <w:fldChar w:fldCharType="begin"/>
      </w:r>
      <w:r>
        <w:instrText xml:space="preserve"> PAGEREF _Toc257710373 \h </w:instrText>
      </w:r>
      <w:r>
        <w:fldChar w:fldCharType="separate"/>
      </w:r>
      <w:r w:rsidR="00457117">
        <w:t>177</w:t>
      </w:r>
      <w:r>
        <w:fldChar w:fldCharType="end"/>
      </w:r>
    </w:p>
    <w:p w:rsidR="0062693A" w:rsidRDefault="0062693A">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62693A">
        <w:rPr>
          <w:b w:val="0"/>
        </w:rPr>
        <w:fldChar w:fldCharType="begin"/>
      </w:r>
      <w:r w:rsidRPr="0062693A">
        <w:rPr>
          <w:b w:val="0"/>
        </w:rPr>
        <w:instrText xml:space="preserve"> PAGEREF _Toc257710374 \h </w:instrText>
      </w:r>
      <w:r w:rsidRPr="0062693A">
        <w:rPr>
          <w:b w:val="0"/>
        </w:rPr>
      </w:r>
      <w:r w:rsidRPr="0062693A">
        <w:rPr>
          <w:b w:val="0"/>
        </w:rPr>
        <w:fldChar w:fldCharType="separate"/>
      </w:r>
      <w:r w:rsidR="00457117">
        <w:rPr>
          <w:b w:val="0"/>
        </w:rPr>
        <w:t>178</w:t>
      </w:r>
      <w:r w:rsidRPr="0062693A">
        <w:rPr>
          <w:b w:val="0"/>
        </w:rPr>
        <w:fldChar w:fldCharType="end"/>
      </w:r>
    </w:p>
    <w:p w:rsidR="0062693A" w:rsidRDefault="0062693A">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62693A">
        <w:rPr>
          <w:b w:val="0"/>
        </w:rPr>
        <w:fldChar w:fldCharType="begin"/>
      </w:r>
      <w:r w:rsidRPr="0062693A">
        <w:rPr>
          <w:b w:val="0"/>
        </w:rPr>
        <w:instrText xml:space="preserve"> PAGEREF _Toc257710375 \h </w:instrText>
      </w:r>
      <w:r w:rsidRPr="0062693A">
        <w:rPr>
          <w:b w:val="0"/>
        </w:rPr>
      </w:r>
      <w:r w:rsidRPr="0062693A">
        <w:rPr>
          <w:b w:val="0"/>
        </w:rPr>
        <w:fldChar w:fldCharType="separate"/>
      </w:r>
      <w:r w:rsidR="00457117">
        <w:rPr>
          <w:b w:val="0"/>
        </w:rPr>
        <w:t>181</w:t>
      </w:r>
      <w:r w:rsidRPr="0062693A">
        <w:rPr>
          <w:b w:val="0"/>
        </w:rPr>
        <w:fldChar w:fldCharType="end"/>
      </w:r>
    </w:p>
    <w:p w:rsidR="0062693A" w:rsidRDefault="0062693A" w:rsidP="0062693A">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62693A">
        <w:rPr>
          <w:b w:val="0"/>
          <w:sz w:val="20"/>
        </w:rPr>
        <w:fldChar w:fldCharType="begin"/>
      </w:r>
      <w:r w:rsidRPr="0062693A">
        <w:rPr>
          <w:b w:val="0"/>
          <w:sz w:val="20"/>
        </w:rPr>
        <w:instrText xml:space="preserve"> PAGEREF _Toc257710376 \h </w:instrText>
      </w:r>
      <w:r w:rsidRPr="0062693A">
        <w:rPr>
          <w:b w:val="0"/>
          <w:sz w:val="20"/>
        </w:rPr>
      </w:r>
      <w:r w:rsidRPr="0062693A">
        <w:rPr>
          <w:b w:val="0"/>
          <w:sz w:val="20"/>
        </w:rPr>
        <w:fldChar w:fldCharType="separate"/>
      </w:r>
      <w:r w:rsidR="00457117">
        <w:rPr>
          <w:b w:val="0"/>
          <w:sz w:val="20"/>
        </w:rPr>
        <w:t>186</w:t>
      </w:r>
      <w:r w:rsidRPr="0062693A">
        <w:rPr>
          <w:b w:val="0"/>
          <w:sz w:val="20"/>
        </w:rPr>
        <w:fldChar w:fldCharType="end"/>
      </w:r>
    </w:p>
    <w:p w:rsidR="0062693A" w:rsidRDefault="0062693A">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62693A">
        <w:rPr>
          <w:b w:val="0"/>
        </w:rPr>
        <w:fldChar w:fldCharType="begin"/>
      </w:r>
      <w:r w:rsidRPr="0062693A">
        <w:rPr>
          <w:b w:val="0"/>
        </w:rPr>
        <w:instrText xml:space="preserve"> PAGEREF _Toc257710377 \h </w:instrText>
      </w:r>
      <w:r w:rsidRPr="0062693A">
        <w:rPr>
          <w:b w:val="0"/>
        </w:rPr>
      </w:r>
      <w:r w:rsidRPr="0062693A">
        <w:rPr>
          <w:b w:val="0"/>
        </w:rPr>
        <w:fldChar w:fldCharType="separate"/>
      </w:r>
      <w:r w:rsidR="00457117">
        <w:rPr>
          <w:b w:val="0"/>
        </w:rPr>
        <w:t>186</w:t>
      </w:r>
      <w:r w:rsidRPr="0062693A">
        <w:rPr>
          <w:b w:val="0"/>
        </w:rPr>
        <w:fldChar w:fldCharType="end"/>
      </w:r>
    </w:p>
    <w:p w:rsidR="0062693A" w:rsidRDefault="0062693A" w:rsidP="0062693A">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0A741D">
        <w:rPr>
          <w:lang w:val="en-US"/>
        </w:rPr>
        <w:t>Definitions—sch 1A</w:t>
      </w:r>
      <w:r>
        <w:tab/>
      </w:r>
      <w:r>
        <w:fldChar w:fldCharType="begin"/>
      </w:r>
      <w:r>
        <w:instrText xml:space="preserve"> PAGEREF _Toc257710378 \h </w:instrText>
      </w:r>
      <w:r>
        <w:fldChar w:fldCharType="separate"/>
      </w:r>
      <w:r w:rsidR="00457117">
        <w:t>186</w:t>
      </w:r>
      <w:r>
        <w:fldChar w:fldCharType="end"/>
      </w:r>
    </w:p>
    <w:p w:rsidR="0062693A" w:rsidRDefault="0062693A">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62693A">
        <w:rPr>
          <w:b w:val="0"/>
        </w:rPr>
        <w:fldChar w:fldCharType="begin"/>
      </w:r>
      <w:r w:rsidRPr="0062693A">
        <w:rPr>
          <w:b w:val="0"/>
        </w:rPr>
        <w:instrText xml:space="preserve"> PAGEREF _Toc257710379 \h </w:instrText>
      </w:r>
      <w:r w:rsidRPr="0062693A">
        <w:rPr>
          <w:b w:val="0"/>
        </w:rPr>
      </w:r>
      <w:r w:rsidRPr="0062693A">
        <w:rPr>
          <w:b w:val="0"/>
        </w:rPr>
        <w:fldChar w:fldCharType="separate"/>
      </w:r>
      <w:r w:rsidR="00457117">
        <w:rPr>
          <w:b w:val="0"/>
        </w:rPr>
        <w:t>186</w:t>
      </w:r>
      <w:r w:rsidRPr="0062693A">
        <w:rPr>
          <w:b w:val="0"/>
        </w:rPr>
        <w:fldChar w:fldCharType="end"/>
      </w:r>
    </w:p>
    <w:p w:rsidR="0062693A" w:rsidRDefault="0062693A" w:rsidP="0062693A">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0A741D">
        <w:rPr>
          <w:lang w:val="en-US"/>
        </w:rPr>
        <w:t>Permitted variations—</w:t>
      </w:r>
      <w:r>
        <w:t>horizontal siting tolerances for buildings and structures</w:t>
      </w:r>
      <w:r>
        <w:tab/>
      </w:r>
      <w:r>
        <w:fldChar w:fldCharType="begin"/>
      </w:r>
      <w:r>
        <w:instrText xml:space="preserve"> PAGEREF _Toc257710380 \h </w:instrText>
      </w:r>
      <w:r>
        <w:fldChar w:fldCharType="separate"/>
      </w:r>
      <w:r w:rsidR="00457117">
        <w:t>186</w:t>
      </w:r>
      <w:r>
        <w:fldChar w:fldCharType="end"/>
      </w:r>
    </w:p>
    <w:p w:rsidR="0062693A" w:rsidRDefault="0062693A" w:rsidP="0062693A">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0A741D">
        <w:rPr>
          <w:lang w:val="en-US"/>
        </w:rPr>
        <w:t>Permitted variations—h</w:t>
      </w:r>
      <w:r>
        <w:t>eight tolerances for buildings and structures</w:t>
      </w:r>
      <w:r>
        <w:tab/>
      </w:r>
      <w:r>
        <w:fldChar w:fldCharType="begin"/>
      </w:r>
      <w:r>
        <w:instrText xml:space="preserve"> PAGEREF _Toc257710381 \h </w:instrText>
      </w:r>
      <w:r>
        <w:fldChar w:fldCharType="separate"/>
      </w:r>
      <w:r w:rsidR="00457117">
        <w:t>190</w:t>
      </w:r>
      <w:r>
        <w:fldChar w:fldCharType="end"/>
      </w:r>
    </w:p>
    <w:p w:rsidR="0062693A" w:rsidRDefault="0062693A" w:rsidP="0062693A">
      <w:pPr>
        <w:pStyle w:val="TOC6"/>
        <w:rPr>
          <w:rFonts w:ascii="Times New Roman" w:hAnsi="Times New Roman"/>
          <w:szCs w:val="24"/>
          <w:lang w:eastAsia="en-AU"/>
        </w:rPr>
      </w:pPr>
      <w:r>
        <w:lastRenderedPageBreak/>
        <w:t>Schedule 2</w:t>
      </w:r>
      <w:r>
        <w:rPr>
          <w:rFonts w:ascii="Times New Roman" w:hAnsi="Times New Roman"/>
          <w:szCs w:val="24"/>
          <w:lang w:eastAsia="en-AU"/>
        </w:rPr>
        <w:tab/>
      </w:r>
      <w:r>
        <w:t>Limited public notification of certain merit track development applications</w:t>
      </w:r>
      <w:r>
        <w:tab/>
      </w:r>
      <w:r w:rsidRPr="0062693A">
        <w:rPr>
          <w:b w:val="0"/>
          <w:sz w:val="20"/>
        </w:rPr>
        <w:fldChar w:fldCharType="begin"/>
      </w:r>
      <w:r w:rsidRPr="0062693A">
        <w:rPr>
          <w:b w:val="0"/>
          <w:sz w:val="20"/>
        </w:rPr>
        <w:instrText xml:space="preserve"> PAGEREF _Toc257710382 \h </w:instrText>
      </w:r>
      <w:r w:rsidRPr="0062693A">
        <w:rPr>
          <w:b w:val="0"/>
          <w:sz w:val="20"/>
        </w:rPr>
      </w:r>
      <w:r w:rsidRPr="0062693A">
        <w:rPr>
          <w:b w:val="0"/>
          <w:sz w:val="20"/>
        </w:rPr>
        <w:fldChar w:fldCharType="separate"/>
      </w:r>
      <w:r w:rsidR="00457117">
        <w:rPr>
          <w:b w:val="0"/>
          <w:sz w:val="20"/>
        </w:rPr>
        <w:t>192</w:t>
      </w:r>
      <w:r w:rsidRPr="0062693A">
        <w:rPr>
          <w:b w:val="0"/>
          <w:sz w:val="20"/>
        </w:rPr>
        <w:fldChar w:fldCharType="end"/>
      </w:r>
    </w:p>
    <w:p w:rsidR="0062693A" w:rsidRDefault="0062693A" w:rsidP="0062693A">
      <w:pPr>
        <w:pStyle w:val="TOC6"/>
        <w:rPr>
          <w:rFonts w:ascii="Times New Roman" w:hAnsi="Times New Roman"/>
          <w:szCs w:val="24"/>
          <w:lang w:eastAsia="en-AU"/>
        </w:rPr>
      </w:pPr>
      <w:r>
        <w:t>Schedule 3</w:t>
      </w:r>
      <w:r>
        <w:rPr>
          <w:rFonts w:ascii="Times New Roman" w:hAnsi="Times New Roman"/>
          <w:szCs w:val="24"/>
          <w:lang w:eastAsia="en-AU"/>
        </w:rPr>
        <w:tab/>
      </w:r>
      <w:r>
        <w:t>Matters exempt from third</w:t>
      </w:r>
      <w:r>
        <w:noBreakHyphen/>
        <w:t>party ACAT review</w:t>
      </w:r>
      <w:r>
        <w:tab/>
      </w:r>
      <w:r w:rsidRPr="0062693A">
        <w:rPr>
          <w:b w:val="0"/>
          <w:sz w:val="20"/>
        </w:rPr>
        <w:fldChar w:fldCharType="begin"/>
      </w:r>
      <w:r w:rsidRPr="0062693A">
        <w:rPr>
          <w:b w:val="0"/>
          <w:sz w:val="20"/>
        </w:rPr>
        <w:instrText xml:space="preserve"> PAGEREF _Toc257710383 \h </w:instrText>
      </w:r>
      <w:r w:rsidRPr="0062693A">
        <w:rPr>
          <w:b w:val="0"/>
          <w:sz w:val="20"/>
        </w:rPr>
      </w:r>
      <w:r w:rsidRPr="0062693A">
        <w:rPr>
          <w:b w:val="0"/>
          <w:sz w:val="20"/>
        </w:rPr>
        <w:fldChar w:fldCharType="separate"/>
      </w:r>
      <w:r w:rsidR="00457117">
        <w:rPr>
          <w:b w:val="0"/>
          <w:sz w:val="20"/>
        </w:rPr>
        <w:t>199</w:t>
      </w:r>
      <w:r w:rsidRPr="0062693A">
        <w:rPr>
          <w:b w:val="0"/>
          <w:sz w:val="20"/>
        </w:rPr>
        <w:fldChar w:fldCharType="end"/>
      </w:r>
    </w:p>
    <w:p w:rsidR="0062693A" w:rsidRDefault="0062693A">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62693A">
        <w:rPr>
          <w:b w:val="0"/>
        </w:rPr>
        <w:fldChar w:fldCharType="begin"/>
      </w:r>
      <w:r w:rsidRPr="0062693A">
        <w:rPr>
          <w:b w:val="0"/>
        </w:rPr>
        <w:instrText xml:space="preserve"> PAGEREF _Toc257710384 \h </w:instrText>
      </w:r>
      <w:r w:rsidRPr="0062693A">
        <w:rPr>
          <w:b w:val="0"/>
        </w:rPr>
      </w:r>
      <w:r w:rsidRPr="0062693A">
        <w:rPr>
          <w:b w:val="0"/>
        </w:rPr>
        <w:fldChar w:fldCharType="separate"/>
      </w:r>
      <w:r w:rsidR="00457117">
        <w:rPr>
          <w:b w:val="0"/>
        </w:rPr>
        <w:t>199</w:t>
      </w:r>
      <w:r w:rsidRPr="0062693A">
        <w:rPr>
          <w:b w:val="0"/>
        </w:rPr>
        <w:fldChar w:fldCharType="end"/>
      </w:r>
    </w:p>
    <w:p w:rsidR="0062693A" w:rsidRDefault="0062693A" w:rsidP="0062693A">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_Toc257710385 \h </w:instrText>
      </w:r>
      <w:r>
        <w:fldChar w:fldCharType="separate"/>
      </w:r>
      <w:r w:rsidR="00457117">
        <w:t>199</w:t>
      </w:r>
      <w:r>
        <w:fldChar w:fldCharType="end"/>
      </w:r>
    </w:p>
    <w:p w:rsidR="0062693A" w:rsidRDefault="0062693A">
      <w:pPr>
        <w:pStyle w:val="TOC7"/>
        <w:rPr>
          <w:rFonts w:ascii="Times New Roman" w:hAnsi="Times New Roman"/>
          <w:b w:val="0"/>
          <w:sz w:val="24"/>
          <w:szCs w:val="24"/>
          <w:lang w:eastAsia="en-AU"/>
        </w:rPr>
      </w:pPr>
      <w:r>
        <w:t>Part 3.2</w:t>
      </w:r>
      <w:r>
        <w:rPr>
          <w:rFonts w:ascii="Times New Roman" w:hAnsi="Times New Roman"/>
          <w:b w:val="0"/>
          <w:sz w:val="24"/>
          <w:szCs w:val="24"/>
          <w:lang w:eastAsia="en-AU"/>
        </w:rPr>
        <w:tab/>
      </w:r>
      <w:r>
        <w:t>Merit track matters exempt from third-party ACAT review</w:t>
      </w:r>
      <w:r>
        <w:tab/>
      </w:r>
      <w:r w:rsidRPr="0062693A">
        <w:rPr>
          <w:b w:val="0"/>
        </w:rPr>
        <w:fldChar w:fldCharType="begin"/>
      </w:r>
      <w:r w:rsidRPr="0062693A">
        <w:rPr>
          <w:b w:val="0"/>
        </w:rPr>
        <w:instrText xml:space="preserve"> PAGEREF _Toc257710386 \h </w:instrText>
      </w:r>
      <w:r w:rsidRPr="0062693A">
        <w:rPr>
          <w:b w:val="0"/>
        </w:rPr>
      </w:r>
      <w:r w:rsidRPr="0062693A">
        <w:rPr>
          <w:b w:val="0"/>
        </w:rPr>
        <w:fldChar w:fldCharType="separate"/>
      </w:r>
      <w:r w:rsidR="00457117">
        <w:rPr>
          <w:b w:val="0"/>
        </w:rPr>
        <w:t>200</w:t>
      </w:r>
      <w:r w:rsidRPr="0062693A">
        <w:rPr>
          <w:b w:val="0"/>
        </w:rPr>
        <w:fldChar w:fldCharType="end"/>
      </w:r>
    </w:p>
    <w:p w:rsidR="0062693A" w:rsidRDefault="0062693A">
      <w:pPr>
        <w:pStyle w:val="TOC7"/>
        <w:rPr>
          <w:rFonts w:ascii="Times New Roman" w:hAnsi="Times New Roman"/>
          <w:b w:val="0"/>
          <w:sz w:val="24"/>
          <w:szCs w:val="24"/>
          <w:lang w:eastAsia="en-AU"/>
        </w:rPr>
      </w:pPr>
      <w:r>
        <w:t>Part 3.3</w:t>
      </w:r>
      <w:r>
        <w:rPr>
          <w:rFonts w:ascii="Times New Roman" w:hAnsi="Times New Roman"/>
          <w:b w:val="0"/>
          <w:sz w:val="24"/>
          <w:szCs w:val="24"/>
          <w:lang w:eastAsia="en-AU"/>
        </w:rPr>
        <w:tab/>
      </w:r>
      <w:r>
        <w:t>Impact track matters exempt from third-party ACAT review</w:t>
      </w:r>
      <w:r>
        <w:tab/>
      </w:r>
      <w:r w:rsidRPr="0062693A">
        <w:rPr>
          <w:b w:val="0"/>
        </w:rPr>
        <w:fldChar w:fldCharType="begin"/>
      </w:r>
      <w:r w:rsidRPr="0062693A">
        <w:rPr>
          <w:b w:val="0"/>
        </w:rPr>
        <w:instrText xml:space="preserve"> PAGEREF _Toc257710387 \h </w:instrText>
      </w:r>
      <w:r w:rsidRPr="0062693A">
        <w:rPr>
          <w:b w:val="0"/>
        </w:rPr>
      </w:r>
      <w:r w:rsidRPr="0062693A">
        <w:rPr>
          <w:b w:val="0"/>
        </w:rPr>
        <w:fldChar w:fldCharType="separate"/>
      </w:r>
      <w:r w:rsidR="00457117">
        <w:rPr>
          <w:b w:val="0"/>
        </w:rPr>
        <w:t>210</w:t>
      </w:r>
      <w:r w:rsidRPr="0062693A">
        <w:rPr>
          <w:b w:val="0"/>
        </w:rPr>
        <w:fldChar w:fldCharType="end"/>
      </w:r>
    </w:p>
    <w:p w:rsidR="0062693A" w:rsidRDefault="0062693A">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62693A">
        <w:rPr>
          <w:b w:val="0"/>
        </w:rPr>
        <w:fldChar w:fldCharType="begin"/>
      </w:r>
      <w:r w:rsidRPr="0062693A">
        <w:rPr>
          <w:b w:val="0"/>
        </w:rPr>
        <w:instrText xml:space="preserve"> PAGEREF _Toc257710388 \h </w:instrText>
      </w:r>
      <w:r w:rsidRPr="0062693A">
        <w:rPr>
          <w:b w:val="0"/>
        </w:rPr>
      </w:r>
      <w:r w:rsidRPr="0062693A">
        <w:rPr>
          <w:b w:val="0"/>
        </w:rPr>
        <w:fldChar w:fldCharType="separate"/>
      </w:r>
      <w:r w:rsidR="00457117">
        <w:rPr>
          <w:b w:val="0"/>
        </w:rPr>
        <w:t>211</w:t>
      </w:r>
      <w:r w:rsidRPr="0062693A">
        <w:rPr>
          <w:b w:val="0"/>
        </w:rPr>
        <w:fldChar w:fldCharType="end"/>
      </w:r>
    </w:p>
    <w:p w:rsidR="0062693A" w:rsidRDefault="0062693A">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62693A">
        <w:rPr>
          <w:b w:val="0"/>
        </w:rPr>
        <w:fldChar w:fldCharType="begin"/>
      </w:r>
      <w:r w:rsidRPr="0062693A">
        <w:rPr>
          <w:b w:val="0"/>
        </w:rPr>
        <w:instrText xml:space="preserve"> PAGEREF _Toc257710389 \h </w:instrText>
      </w:r>
      <w:r w:rsidRPr="0062693A">
        <w:rPr>
          <w:b w:val="0"/>
        </w:rPr>
      </w:r>
      <w:r w:rsidRPr="0062693A">
        <w:rPr>
          <w:b w:val="0"/>
        </w:rPr>
        <w:fldChar w:fldCharType="separate"/>
      </w:r>
      <w:r w:rsidR="00457117">
        <w:rPr>
          <w:b w:val="0"/>
        </w:rPr>
        <w:t>211</w:t>
      </w:r>
      <w:r w:rsidRPr="0062693A">
        <w:rPr>
          <w:b w:val="0"/>
        </w:rPr>
        <w:fldChar w:fldCharType="end"/>
      </w:r>
    </w:p>
    <w:p w:rsidR="0062693A" w:rsidRDefault="0062693A">
      <w:pPr>
        <w:pStyle w:val="TOC8"/>
        <w:rPr>
          <w:rFonts w:ascii="Times New Roman" w:hAnsi="Times New Roman"/>
          <w:b w:val="0"/>
          <w:sz w:val="24"/>
          <w:szCs w:val="24"/>
          <w:lang w:eastAsia="en-AU"/>
        </w:rPr>
      </w:pPr>
      <w:r>
        <w:t>Division 3.4.2</w:t>
      </w:r>
      <w:r>
        <w:rPr>
          <w:rFonts w:ascii="Times New Roman" w:hAnsi="Times New Roman"/>
          <w:b w:val="0"/>
          <w:sz w:val="24"/>
          <w:szCs w:val="24"/>
          <w:lang w:eastAsia="en-AU"/>
        </w:rPr>
        <w:tab/>
      </w:r>
      <w:r>
        <w:t>Belconnen town centre</w:t>
      </w:r>
      <w:r>
        <w:tab/>
      </w:r>
      <w:r w:rsidRPr="0062693A">
        <w:rPr>
          <w:b w:val="0"/>
        </w:rPr>
        <w:fldChar w:fldCharType="begin"/>
      </w:r>
      <w:r w:rsidRPr="0062693A">
        <w:rPr>
          <w:b w:val="0"/>
        </w:rPr>
        <w:instrText xml:space="preserve"> PAGEREF _Toc257710390 \h </w:instrText>
      </w:r>
      <w:r w:rsidRPr="0062693A">
        <w:rPr>
          <w:b w:val="0"/>
        </w:rPr>
      </w:r>
      <w:r w:rsidRPr="0062693A">
        <w:rPr>
          <w:b w:val="0"/>
        </w:rPr>
        <w:fldChar w:fldCharType="separate"/>
      </w:r>
      <w:r w:rsidR="00457117">
        <w:rPr>
          <w:b w:val="0"/>
        </w:rPr>
        <w:t>212</w:t>
      </w:r>
      <w:r w:rsidRPr="0062693A">
        <w:rPr>
          <w:b w:val="0"/>
        </w:rPr>
        <w:fldChar w:fldCharType="end"/>
      </w:r>
    </w:p>
    <w:p w:rsidR="0062693A" w:rsidRDefault="0062693A">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62693A">
        <w:rPr>
          <w:b w:val="0"/>
        </w:rPr>
        <w:fldChar w:fldCharType="begin"/>
      </w:r>
      <w:r w:rsidRPr="0062693A">
        <w:rPr>
          <w:b w:val="0"/>
        </w:rPr>
        <w:instrText xml:space="preserve"> PAGEREF _Toc257710391 \h </w:instrText>
      </w:r>
      <w:r w:rsidRPr="0062693A">
        <w:rPr>
          <w:b w:val="0"/>
        </w:rPr>
      </w:r>
      <w:r w:rsidRPr="0062693A">
        <w:rPr>
          <w:b w:val="0"/>
        </w:rPr>
        <w:fldChar w:fldCharType="separate"/>
      </w:r>
      <w:r w:rsidR="00457117">
        <w:rPr>
          <w:b w:val="0"/>
        </w:rPr>
        <w:t>213</w:t>
      </w:r>
      <w:r w:rsidRPr="0062693A">
        <w:rPr>
          <w:b w:val="0"/>
        </w:rPr>
        <w:fldChar w:fldCharType="end"/>
      </w:r>
    </w:p>
    <w:p w:rsidR="0062693A" w:rsidRDefault="0062693A">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62693A">
        <w:rPr>
          <w:b w:val="0"/>
        </w:rPr>
        <w:fldChar w:fldCharType="begin"/>
      </w:r>
      <w:r w:rsidRPr="0062693A">
        <w:rPr>
          <w:b w:val="0"/>
        </w:rPr>
        <w:instrText xml:space="preserve"> PAGEREF _Toc257710392 \h </w:instrText>
      </w:r>
      <w:r w:rsidRPr="0062693A">
        <w:rPr>
          <w:b w:val="0"/>
        </w:rPr>
      </w:r>
      <w:r w:rsidRPr="0062693A">
        <w:rPr>
          <w:b w:val="0"/>
        </w:rPr>
        <w:fldChar w:fldCharType="separate"/>
      </w:r>
      <w:r w:rsidR="00457117">
        <w:rPr>
          <w:b w:val="0"/>
        </w:rPr>
        <w:t>214</w:t>
      </w:r>
      <w:r w:rsidRPr="0062693A">
        <w:rPr>
          <w:b w:val="0"/>
        </w:rPr>
        <w:fldChar w:fldCharType="end"/>
      </w:r>
    </w:p>
    <w:p w:rsidR="0062693A" w:rsidRDefault="0062693A">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62693A">
        <w:rPr>
          <w:b w:val="0"/>
        </w:rPr>
        <w:fldChar w:fldCharType="begin"/>
      </w:r>
      <w:r w:rsidRPr="0062693A">
        <w:rPr>
          <w:b w:val="0"/>
        </w:rPr>
        <w:instrText xml:space="preserve"> PAGEREF _Toc257710393 \h </w:instrText>
      </w:r>
      <w:r w:rsidRPr="0062693A">
        <w:rPr>
          <w:b w:val="0"/>
        </w:rPr>
      </w:r>
      <w:r w:rsidRPr="0062693A">
        <w:rPr>
          <w:b w:val="0"/>
        </w:rPr>
        <w:fldChar w:fldCharType="separate"/>
      </w:r>
      <w:r w:rsidR="00457117">
        <w:rPr>
          <w:b w:val="0"/>
        </w:rPr>
        <w:t>215</w:t>
      </w:r>
      <w:r w:rsidRPr="0062693A">
        <w:rPr>
          <w:b w:val="0"/>
        </w:rPr>
        <w:fldChar w:fldCharType="end"/>
      </w:r>
    </w:p>
    <w:p w:rsidR="0062693A" w:rsidRDefault="0062693A" w:rsidP="0062693A">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62693A">
        <w:rPr>
          <w:b w:val="0"/>
          <w:sz w:val="20"/>
        </w:rPr>
        <w:fldChar w:fldCharType="begin"/>
      </w:r>
      <w:r w:rsidRPr="0062693A">
        <w:rPr>
          <w:b w:val="0"/>
          <w:sz w:val="20"/>
        </w:rPr>
        <w:instrText xml:space="preserve"> PAGEREF _Toc257710394 \h </w:instrText>
      </w:r>
      <w:r w:rsidRPr="0062693A">
        <w:rPr>
          <w:b w:val="0"/>
          <w:sz w:val="20"/>
        </w:rPr>
      </w:r>
      <w:r w:rsidRPr="0062693A">
        <w:rPr>
          <w:b w:val="0"/>
          <w:sz w:val="20"/>
        </w:rPr>
        <w:fldChar w:fldCharType="separate"/>
      </w:r>
      <w:r w:rsidR="00457117">
        <w:rPr>
          <w:b w:val="0"/>
          <w:sz w:val="20"/>
        </w:rPr>
        <w:t>216</w:t>
      </w:r>
      <w:r w:rsidRPr="0062693A">
        <w:rPr>
          <w:b w:val="0"/>
          <w:sz w:val="20"/>
        </w:rPr>
        <w:fldChar w:fldCharType="end"/>
      </w:r>
    </w:p>
    <w:p w:rsidR="0062693A" w:rsidRDefault="0062693A">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62693A">
        <w:rPr>
          <w:b w:val="0"/>
        </w:rPr>
        <w:fldChar w:fldCharType="begin"/>
      </w:r>
      <w:r w:rsidRPr="0062693A">
        <w:rPr>
          <w:b w:val="0"/>
        </w:rPr>
        <w:instrText xml:space="preserve"> PAGEREF _Toc257710395 \h </w:instrText>
      </w:r>
      <w:r w:rsidRPr="0062693A">
        <w:rPr>
          <w:b w:val="0"/>
        </w:rPr>
      </w:r>
      <w:r w:rsidRPr="0062693A">
        <w:rPr>
          <w:b w:val="0"/>
        </w:rPr>
        <w:fldChar w:fldCharType="separate"/>
      </w:r>
      <w:r w:rsidR="00457117">
        <w:rPr>
          <w:b w:val="0"/>
        </w:rPr>
        <w:t>216</w:t>
      </w:r>
      <w:r w:rsidRPr="0062693A">
        <w:rPr>
          <w:b w:val="0"/>
        </w:rPr>
        <w:fldChar w:fldCharType="end"/>
      </w:r>
    </w:p>
    <w:p w:rsidR="0062693A" w:rsidRDefault="0062693A">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62693A">
        <w:rPr>
          <w:b w:val="0"/>
        </w:rPr>
        <w:fldChar w:fldCharType="begin"/>
      </w:r>
      <w:r w:rsidRPr="0062693A">
        <w:rPr>
          <w:b w:val="0"/>
        </w:rPr>
        <w:instrText xml:space="preserve"> PAGEREF _Toc257710396 \h </w:instrText>
      </w:r>
      <w:r w:rsidRPr="0062693A">
        <w:rPr>
          <w:b w:val="0"/>
        </w:rPr>
      </w:r>
      <w:r w:rsidRPr="0062693A">
        <w:rPr>
          <w:b w:val="0"/>
        </w:rPr>
        <w:fldChar w:fldCharType="separate"/>
      </w:r>
      <w:r w:rsidR="00457117">
        <w:rPr>
          <w:b w:val="0"/>
        </w:rPr>
        <w:t>218</w:t>
      </w:r>
      <w:r w:rsidRPr="0062693A">
        <w:rPr>
          <w:b w:val="0"/>
        </w:rPr>
        <w:fldChar w:fldCharType="end"/>
      </w:r>
    </w:p>
    <w:p w:rsidR="0062693A" w:rsidRDefault="0062693A">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62693A">
        <w:rPr>
          <w:b w:val="0"/>
        </w:rPr>
        <w:fldChar w:fldCharType="begin"/>
      </w:r>
      <w:r w:rsidRPr="0062693A">
        <w:rPr>
          <w:b w:val="0"/>
        </w:rPr>
        <w:instrText xml:space="preserve"> PAGEREF _Toc257710397 \h </w:instrText>
      </w:r>
      <w:r w:rsidRPr="0062693A">
        <w:rPr>
          <w:b w:val="0"/>
        </w:rPr>
      </w:r>
      <w:r w:rsidRPr="0062693A">
        <w:rPr>
          <w:b w:val="0"/>
        </w:rPr>
        <w:fldChar w:fldCharType="separate"/>
      </w:r>
      <w:r w:rsidR="00457117">
        <w:rPr>
          <w:b w:val="0"/>
        </w:rPr>
        <w:t>219</w:t>
      </w:r>
      <w:r w:rsidRPr="0062693A">
        <w:rPr>
          <w:b w:val="0"/>
        </w:rPr>
        <w:fldChar w:fldCharType="end"/>
      </w:r>
    </w:p>
    <w:p w:rsidR="0062693A" w:rsidRDefault="0062693A" w:rsidP="0062693A">
      <w:pPr>
        <w:pStyle w:val="TOC6"/>
        <w:rPr>
          <w:rFonts w:ascii="Times New Roman" w:hAnsi="Times New Roman"/>
          <w:szCs w:val="24"/>
          <w:lang w:eastAsia="en-AU"/>
        </w:rPr>
      </w:pPr>
      <w:r>
        <w:t>Dictionary</w:t>
      </w:r>
      <w:r>
        <w:tab/>
      </w:r>
      <w:r>
        <w:tab/>
      </w:r>
      <w:r w:rsidRPr="0062693A">
        <w:rPr>
          <w:b w:val="0"/>
          <w:sz w:val="20"/>
        </w:rPr>
        <w:fldChar w:fldCharType="begin"/>
      </w:r>
      <w:r w:rsidRPr="0062693A">
        <w:rPr>
          <w:b w:val="0"/>
          <w:sz w:val="20"/>
        </w:rPr>
        <w:instrText xml:space="preserve"> PAGEREF _Toc257710398 \h </w:instrText>
      </w:r>
      <w:r w:rsidRPr="0062693A">
        <w:rPr>
          <w:b w:val="0"/>
          <w:sz w:val="20"/>
        </w:rPr>
      </w:r>
      <w:r w:rsidRPr="0062693A">
        <w:rPr>
          <w:b w:val="0"/>
          <w:sz w:val="20"/>
        </w:rPr>
        <w:fldChar w:fldCharType="separate"/>
      </w:r>
      <w:r w:rsidR="00457117">
        <w:rPr>
          <w:b w:val="0"/>
          <w:sz w:val="20"/>
        </w:rPr>
        <w:t>220</w:t>
      </w:r>
      <w:r w:rsidRPr="0062693A">
        <w:rPr>
          <w:b w:val="0"/>
          <w:sz w:val="20"/>
        </w:rPr>
        <w:fldChar w:fldCharType="end"/>
      </w:r>
    </w:p>
    <w:p w:rsidR="0062693A" w:rsidRDefault="0062693A" w:rsidP="0062693A">
      <w:pPr>
        <w:pStyle w:val="TOC7"/>
        <w:spacing w:before="480"/>
        <w:rPr>
          <w:rFonts w:ascii="Times New Roman" w:hAnsi="Times New Roman"/>
          <w:b w:val="0"/>
          <w:sz w:val="24"/>
          <w:szCs w:val="24"/>
          <w:lang w:eastAsia="en-AU"/>
        </w:rPr>
      </w:pPr>
      <w:r>
        <w:t>Endnotes</w:t>
      </w:r>
    </w:p>
    <w:p w:rsidR="0062693A" w:rsidRDefault="0062693A" w:rsidP="0062693A">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_Toc257710400 \h </w:instrText>
      </w:r>
      <w:r>
        <w:fldChar w:fldCharType="separate"/>
      </w:r>
      <w:r w:rsidR="00457117">
        <w:t>227</w:t>
      </w:r>
      <w:r>
        <w:fldChar w:fldCharType="end"/>
      </w:r>
    </w:p>
    <w:p w:rsidR="0062693A" w:rsidRDefault="0062693A" w:rsidP="0062693A">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_Toc257710401 \h </w:instrText>
      </w:r>
      <w:r>
        <w:fldChar w:fldCharType="separate"/>
      </w:r>
      <w:r w:rsidR="00457117">
        <w:t>227</w:t>
      </w:r>
      <w:r>
        <w:fldChar w:fldCharType="end"/>
      </w:r>
    </w:p>
    <w:p w:rsidR="0062693A" w:rsidRDefault="0062693A" w:rsidP="0062693A">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_Toc257710402 \h </w:instrText>
      </w:r>
      <w:r>
        <w:fldChar w:fldCharType="separate"/>
      </w:r>
      <w:r w:rsidR="00457117">
        <w:t>228</w:t>
      </w:r>
      <w:r>
        <w:fldChar w:fldCharType="end"/>
      </w:r>
    </w:p>
    <w:p w:rsidR="0062693A" w:rsidRDefault="0062693A" w:rsidP="0062693A">
      <w:pPr>
        <w:pStyle w:val="TOC5"/>
        <w:rPr>
          <w:rFonts w:ascii="Times New Roman" w:hAnsi="Times New Roman"/>
          <w:sz w:val="24"/>
          <w:szCs w:val="24"/>
          <w:lang w:eastAsia="en-AU"/>
        </w:rPr>
      </w:pPr>
      <w:r>
        <w:lastRenderedPageBreak/>
        <w:tab/>
        <w:t>4</w:t>
      </w:r>
      <w:r>
        <w:rPr>
          <w:rFonts w:ascii="Times New Roman" w:hAnsi="Times New Roman"/>
          <w:sz w:val="24"/>
          <w:szCs w:val="24"/>
          <w:lang w:eastAsia="en-AU"/>
        </w:rPr>
        <w:tab/>
      </w:r>
      <w:r>
        <w:t>Amendment history</w:t>
      </w:r>
      <w:r>
        <w:tab/>
      </w:r>
      <w:r>
        <w:fldChar w:fldCharType="begin"/>
      </w:r>
      <w:r>
        <w:instrText xml:space="preserve"> PAGEREF _Toc257710403 \h </w:instrText>
      </w:r>
      <w:r>
        <w:fldChar w:fldCharType="separate"/>
      </w:r>
      <w:r w:rsidR="00457117">
        <w:t>231</w:t>
      </w:r>
      <w:r>
        <w:fldChar w:fldCharType="end"/>
      </w:r>
    </w:p>
    <w:p w:rsidR="0062693A" w:rsidRDefault="0062693A" w:rsidP="0062693A">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_Toc257710404 \h </w:instrText>
      </w:r>
      <w:r>
        <w:fldChar w:fldCharType="separate"/>
      </w:r>
      <w:r w:rsidR="00457117">
        <w:t>247</w:t>
      </w:r>
      <w:r>
        <w:fldChar w:fldCharType="end"/>
      </w:r>
    </w:p>
    <w:p w:rsidR="00887209" w:rsidRDefault="0062693A">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203D37">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075BAC"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075BAC">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7371D1" w:rsidRDefault="00AB1BB3">
      <w:pPr>
        <w:pStyle w:val="AH1Chapter"/>
      </w:pPr>
      <w:bookmarkStart w:id="9" w:name="_Toc257710120"/>
      <w:r w:rsidRPr="007371D1">
        <w:rPr>
          <w:rStyle w:val="CharChapNo"/>
        </w:rPr>
        <w:lastRenderedPageBreak/>
        <w:t>Chapter 1</w:t>
      </w:r>
      <w:r>
        <w:tab/>
      </w:r>
      <w:r w:rsidRPr="007371D1">
        <w:rPr>
          <w:rStyle w:val="CharChapText"/>
        </w:rPr>
        <w:t>Preliminary</w:t>
      </w:r>
      <w:bookmarkEnd w:id="9"/>
    </w:p>
    <w:p w:rsidR="00AB1BB3" w:rsidRDefault="00AB1BB3">
      <w:pPr>
        <w:pStyle w:val="AH5Sec"/>
      </w:pPr>
      <w:bookmarkStart w:id="10" w:name="_Toc257710121"/>
      <w:r w:rsidRPr="007371D1">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57710122"/>
      <w:r w:rsidRPr="007371D1">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57710123"/>
      <w:r w:rsidRPr="007371D1">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57710124"/>
      <w:r w:rsidRPr="007371D1">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7371D1" w:rsidRDefault="00AB1BB3">
      <w:pPr>
        <w:pStyle w:val="AH1Chapter"/>
      </w:pPr>
      <w:bookmarkStart w:id="14" w:name="_Toc257710125"/>
      <w:r w:rsidRPr="007371D1">
        <w:rPr>
          <w:rStyle w:val="CharChapNo"/>
        </w:rPr>
        <w:lastRenderedPageBreak/>
        <w:t>Chapter 2</w:t>
      </w:r>
      <w:r>
        <w:tab/>
      </w:r>
      <w:r w:rsidRPr="007371D1">
        <w:rPr>
          <w:rStyle w:val="CharChapText"/>
        </w:rPr>
        <w:t>Strategic environmental assessments</w:t>
      </w:r>
      <w:bookmarkEnd w:id="14"/>
    </w:p>
    <w:p w:rsidR="00AB1BB3" w:rsidRDefault="00AB1BB3">
      <w:pPr>
        <w:pStyle w:val="AH5Sec"/>
      </w:pPr>
      <w:bookmarkStart w:id="15" w:name="_Toc257710126"/>
      <w:r w:rsidRPr="007371D1">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57710127"/>
      <w:r w:rsidRPr="007371D1">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57710128"/>
      <w:r w:rsidRPr="007371D1">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57710129"/>
      <w:r w:rsidRPr="007371D1">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57710130"/>
      <w:r w:rsidRPr="007371D1">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57710131"/>
      <w:r w:rsidRPr="007371D1">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57710132"/>
      <w:r w:rsidRPr="007371D1">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57710133"/>
      <w:r w:rsidRPr="007371D1">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7371D1" w:rsidRDefault="00AB1BB3">
      <w:pPr>
        <w:pStyle w:val="AH1Chapter"/>
      </w:pPr>
      <w:bookmarkStart w:id="23" w:name="_Toc257710134"/>
      <w:r w:rsidRPr="007371D1">
        <w:rPr>
          <w:rStyle w:val="CharChapNo"/>
        </w:rPr>
        <w:lastRenderedPageBreak/>
        <w:t>Chapter 3</w:t>
      </w:r>
      <w:r>
        <w:tab/>
      </w:r>
      <w:r w:rsidRPr="007371D1">
        <w:rPr>
          <w:rStyle w:val="CharChapText"/>
        </w:rPr>
        <w:t>Development approvals</w:t>
      </w:r>
      <w:bookmarkEnd w:id="23"/>
    </w:p>
    <w:p w:rsidR="00AB1BB3" w:rsidRPr="007371D1" w:rsidRDefault="00AB1BB3">
      <w:pPr>
        <w:pStyle w:val="AH2Part"/>
      </w:pPr>
      <w:bookmarkStart w:id="24" w:name="_Toc257710135"/>
      <w:r w:rsidRPr="007371D1">
        <w:rPr>
          <w:rStyle w:val="CharPartNo"/>
        </w:rPr>
        <w:t>Part 3.1</w:t>
      </w:r>
      <w:r>
        <w:tab/>
      </w:r>
      <w:r w:rsidRPr="007371D1">
        <w:rPr>
          <w:rStyle w:val="CharPartText"/>
        </w:rPr>
        <w:t>Exemptions from requirement for development approval</w:t>
      </w:r>
      <w:bookmarkEnd w:id="24"/>
    </w:p>
    <w:p w:rsidR="00AB1BB3" w:rsidRDefault="00AB1BB3">
      <w:pPr>
        <w:pStyle w:val="AH5Sec"/>
        <w:rPr>
          <w:lang w:val="en-US"/>
        </w:rPr>
      </w:pPr>
      <w:bookmarkStart w:id="25" w:name="_Toc257710136"/>
      <w:r w:rsidRPr="007371D1">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7371D1" w:rsidRDefault="00AB1BB3">
      <w:pPr>
        <w:pStyle w:val="AH2Part"/>
      </w:pPr>
      <w:bookmarkStart w:id="26" w:name="_Toc257710137"/>
      <w:r w:rsidRPr="007371D1">
        <w:rPr>
          <w:rStyle w:val="CharPartNo"/>
        </w:rPr>
        <w:lastRenderedPageBreak/>
        <w:t>Part 3.2</w:t>
      </w:r>
      <w:r>
        <w:tab/>
      </w:r>
      <w:r w:rsidRPr="007371D1">
        <w:rPr>
          <w:rStyle w:val="CharPartText"/>
        </w:rPr>
        <w:t>Development applications</w:t>
      </w:r>
      <w:bookmarkEnd w:id="26"/>
    </w:p>
    <w:p w:rsidR="00AB1BB3" w:rsidRDefault="00AB1BB3">
      <w:pPr>
        <w:pStyle w:val="AH5Sec"/>
      </w:pPr>
      <w:bookmarkStart w:id="27" w:name="_Toc257710138"/>
      <w:r w:rsidRPr="007371D1">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D96ACD">
      <w:pPr>
        <w:pStyle w:val="Ipara"/>
      </w:pPr>
      <w:r w:rsidRPr="00D73C63">
        <w:tab/>
      </w:r>
      <w:r w:rsidRPr="0000258B">
        <w:t>(e)</w:t>
      </w:r>
      <w:r w:rsidRPr="0000258B">
        <w:tab/>
        <w:t>the alteration of a building on a block in a residential zone if the alteration—</w:t>
      </w:r>
    </w:p>
    <w:p w:rsidR="00D96ACD" w:rsidRPr="0000258B" w:rsidRDefault="00D96ACD" w:rsidP="00D96ACD">
      <w:pPr>
        <w:pStyle w:val="Isubpara"/>
      </w:pPr>
      <w:r w:rsidRPr="00D73C63">
        <w:lastRenderedPageBreak/>
        <w:tab/>
      </w:r>
      <w:r w:rsidRPr="0000258B">
        <w:t>(i)</w:t>
      </w:r>
      <w:r w:rsidRPr="0000258B">
        <w:tab/>
        <w:t>does not increase the gross floor area of the building; and</w:t>
      </w:r>
    </w:p>
    <w:p w:rsidR="00D96ACD" w:rsidRDefault="00D96ACD" w:rsidP="00D96ACD">
      <w:pPr>
        <w:pStyle w:val="I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57710139"/>
      <w:r w:rsidRPr="007371D1">
        <w:rPr>
          <w:rStyle w:val="CharSectNo"/>
        </w:rPr>
        <w:lastRenderedPageBreak/>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lastRenderedPageBreak/>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57710140"/>
      <w:r w:rsidRPr="007371D1">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57710141"/>
      <w:r w:rsidRPr="007371D1">
        <w:rPr>
          <w:rStyle w:val="CharSectNo"/>
        </w:rPr>
        <w:lastRenderedPageBreak/>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57710142"/>
      <w:r w:rsidRPr="007371D1">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lastRenderedPageBreak/>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7371D1" w:rsidRDefault="00AB1BB3">
      <w:pPr>
        <w:pStyle w:val="AH2Part"/>
      </w:pPr>
      <w:bookmarkStart w:id="32" w:name="_Toc257710143"/>
      <w:r w:rsidRPr="007371D1">
        <w:rPr>
          <w:rStyle w:val="CharPartNo"/>
        </w:rPr>
        <w:lastRenderedPageBreak/>
        <w:t>Part 3.3</w:t>
      </w:r>
      <w:r>
        <w:tab/>
      </w:r>
      <w:r w:rsidRPr="007371D1">
        <w:rPr>
          <w:rStyle w:val="CharPartText"/>
        </w:rPr>
        <w:t>Development approvals—when amendment not required</w:t>
      </w:r>
      <w:bookmarkEnd w:id="32"/>
    </w:p>
    <w:p w:rsidR="00AB1BB3" w:rsidRDefault="00AB1BB3">
      <w:pPr>
        <w:pStyle w:val="AH5Sec"/>
      </w:pPr>
      <w:bookmarkStart w:id="33" w:name="_Toc257710144"/>
      <w:r w:rsidRPr="007371D1">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w:t>
      </w:r>
      <w:r w:rsidRPr="000D42A2">
        <w:lastRenderedPageBreak/>
        <w:t xml:space="preserve">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7371D1" w:rsidRDefault="00AB1BB3">
      <w:pPr>
        <w:pStyle w:val="AH1Chapter"/>
      </w:pPr>
      <w:bookmarkStart w:id="34" w:name="_Toc257710145"/>
      <w:r w:rsidRPr="007371D1">
        <w:rPr>
          <w:rStyle w:val="CharChapNo"/>
        </w:rPr>
        <w:lastRenderedPageBreak/>
        <w:t>Chapter 4</w:t>
      </w:r>
      <w:r>
        <w:tab/>
      </w:r>
      <w:r w:rsidRPr="007371D1">
        <w:rPr>
          <w:rStyle w:val="CharChapText"/>
        </w:rPr>
        <w:t>Environmental impact statements and inquiries</w:t>
      </w:r>
      <w:bookmarkEnd w:id="34"/>
    </w:p>
    <w:p w:rsidR="00AB1BB3" w:rsidRPr="007371D1" w:rsidRDefault="00AB1BB3">
      <w:pPr>
        <w:pStyle w:val="AH2Part"/>
      </w:pPr>
      <w:bookmarkStart w:id="35" w:name="_Toc257710146"/>
      <w:r w:rsidRPr="007371D1">
        <w:rPr>
          <w:rStyle w:val="CharPartNo"/>
        </w:rPr>
        <w:t>Part 4.1</w:t>
      </w:r>
      <w:r>
        <w:tab/>
      </w:r>
      <w:r w:rsidRPr="007371D1">
        <w:rPr>
          <w:rStyle w:val="CharPartText"/>
        </w:rPr>
        <w:t>Environmental impact statements</w:t>
      </w:r>
      <w:bookmarkEnd w:id="35"/>
    </w:p>
    <w:p w:rsidR="00AB1BB3" w:rsidRDefault="00AB1BB3">
      <w:pPr>
        <w:pStyle w:val="AH5Sec"/>
      </w:pPr>
      <w:bookmarkStart w:id="36" w:name="_Toc257710147"/>
      <w:r w:rsidRPr="007371D1">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57710148"/>
      <w:r w:rsidRPr="007371D1">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57710149"/>
      <w:r w:rsidRPr="007371D1">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57710150"/>
      <w:r w:rsidRPr="007371D1">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57710151"/>
      <w:r w:rsidRPr="007371D1">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57710152"/>
      <w:r w:rsidRPr="007371D1">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7371D1" w:rsidRDefault="00AB1BB3">
      <w:pPr>
        <w:pStyle w:val="AH2Part"/>
      </w:pPr>
      <w:bookmarkStart w:id="42" w:name="_Toc257710153"/>
      <w:r w:rsidRPr="007371D1">
        <w:rPr>
          <w:rStyle w:val="CharPartNo"/>
        </w:rPr>
        <w:lastRenderedPageBreak/>
        <w:t>Part 4.2</w:t>
      </w:r>
      <w:r>
        <w:tab/>
      </w:r>
      <w:r w:rsidRPr="007371D1">
        <w:rPr>
          <w:rStyle w:val="CharPartText"/>
        </w:rPr>
        <w:t>Inquiry panels</w:t>
      </w:r>
      <w:bookmarkEnd w:id="42"/>
    </w:p>
    <w:p w:rsidR="00AB1BB3" w:rsidRDefault="00AB1BB3">
      <w:pPr>
        <w:pStyle w:val="AH5Sec"/>
      </w:pPr>
      <w:bookmarkStart w:id="43" w:name="_Toc257710154"/>
      <w:r w:rsidRPr="007371D1">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57710155"/>
      <w:r w:rsidRPr="007371D1">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57710156"/>
      <w:r w:rsidRPr="007371D1">
        <w:rPr>
          <w:rStyle w:val="CharSectNo"/>
        </w:rPr>
        <w:lastRenderedPageBreak/>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57710157"/>
      <w:r w:rsidRPr="007371D1">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57710158"/>
      <w:r w:rsidRPr="007371D1">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57710159"/>
      <w:r w:rsidRPr="007371D1">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57710160"/>
      <w:r w:rsidRPr="007371D1">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57710161"/>
      <w:r w:rsidRPr="007371D1">
        <w:rPr>
          <w:rStyle w:val="CharSectNo"/>
        </w:rPr>
        <w:lastRenderedPageBreak/>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57710162"/>
      <w:r w:rsidRPr="007371D1">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7371D1" w:rsidRDefault="00AB1BB3">
      <w:pPr>
        <w:pStyle w:val="AH1Chapter"/>
      </w:pPr>
      <w:bookmarkStart w:id="52" w:name="_Toc257710163"/>
      <w:r w:rsidRPr="007371D1">
        <w:rPr>
          <w:rStyle w:val="CharChapNo"/>
        </w:rPr>
        <w:lastRenderedPageBreak/>
        <w:t>Chapter 5</w:t>
      </w:r>
      <w:r>
        <w:tab/>
      </w:r>
      <w:r w:rsidRPr="007371D1">
        <w:rPr>
          <w:rStyle w:val="CharChapText"/>
        </w:rPr>
        <w:t>Leases generally</w:t>
      </w:r>
      <w:bookmarkEnd w:id="52"/>
    </w:p>
    <w:p w:rsidR="00542004" w:rsidRPr="007371D1" w:rsidRDefault="00542004" w:rsidP="00542004">
      <w:pPr>
        <w:pStyle w:val="AH2Part"/>
      </w:pPr>
      <w:bookmarkStart w:id="53" w:name="_Toc257710164"/>
      <w:r w:rsidRPr="007371D1">
        <w:rPr>
          <w:rStyle w:val="CharPartNo"/>
        </w:rPr>
        <w:t>Part 5.1A</w:t>
      </w:r>
      <w:r>
        <w:tab/>
      </w:r>
      <w:r w:rsidRPr="007371D1">
        <w:rPr>
          <w:rStyle w:val="CharPartText"/>
        </w:rPr>
        <w:t>Concessional leases</w:t>
      </w:r>
      <w:bookmarkEnd w:id="53"/>
    </w:p>
    <w:p w:rsidR="00542004" w:rsidRDefault="00542004" w:rsidP="00542004">
      <w:pPr>
        <w:pStyle w:val="Placeholder"/>
      </w:pPr>
      <w:r>
        <w:rPr>
          <w:rStyle w:val="CharDivNo"/>
        </w:rPr>
        <w:t xml:space="preserve">  </w:t>
      </w:r>
      <w:r>
        <w:rPr>
          <w:rStyle w:val="CharDivText"/>
        </w:rPr>
        <w:t xml:space="preserve">  </w:t>
      </w:r>
    </w:p>
    <w:p w:rsidR="00542004" w:rsidRDefault="00542004" w:rsidP="00542004">
      <w:pPr>
        <w:pStyle w:val="AH5Sec"/>
      </w:pPr>
      <w:bookmarkStart w:id="54" w:name="_Toc257710165"/>
      <w:r w:rsidRPr="007371D1">
        <w:rPr>
          <w:rStyle w:val="CharSectNo"/>
        </w:rPr>
        <w:t>99</w:t>
      </w:r>
      <w:r>
        <w:tab/>
        <w:t xml:space="preserve">Concessional lease exclusions—Act, s 235 (1), def </w:t>
      </w:r>
      <w:r>
        <w:rPr>
          <w:i/>
          <w:iCs/>
        </w:rPr>
        <w:t>concessional lease</w:t>
      </w:r>
      <w:r>
        <w:t>, par (c) (v)</w:t>
      </w:r>
      <w:bookmarkEnd w:id="54"/>
    </w:p>
    <w:p w:rsidR="00542004" w:rsidRDefault="00542004" w:rsidP="00542004">
      <w:pPr>
        <w:pStyle w:val="Amain"/>
      </w:pPr>
      <w:r>
        <w:tab/>
        <w:t>(1)</w:t>
      </w:r>
      <w:r>
        <w:tab/>
        <w:t>The following leases are prescribed:</w:t>
      </w:r>
    </w:p>
    <w:p w:rsidR="00542004" w:rsidRDefault="00542004" w:rsidP="00542004">
      <w:pPr>
        <w:pStyle w:val="Apara"/>
      </w:pPr>
      <w:r>
        <w:tab/>
        <w:t>(a)</w:t>
      </w:r>
      <w:r>
        <w:tab/>
        <w:t>a residential lease;</w:t>
      </w:r>
    </w:p>
    <w:p w:rsidR="00542004" w:rsidRDefault="00542004" w:rsidP="00542004">
      <w:pPr>
        <w:pStyle w:val="aNotepar"/>
      </w:pPr>
      <w:r>
        <w:rPr>
          <w:rStyle w:val="charItals"/>
        </w:rPr>
        <w:t>Note</w:t>
      </w:r>
      <w:r>
        <w:rPr>
          <w:rStyle w:val="charItals"/>
        </w:rPr>
        <w:tab/>
      </w:r>
      <w:r>
        <w:rPr>
          <w:rStyle w:val="charBoldItals"/>
        </w:rPr>
        <w:t>Residential lease</w:t>
      </w:r>
      <w:r>
        <w:t>—see the Act, s 234.</w:t>
      </w:r>
    </w:p>
    <w:p w:rsidR="00542004" w:rsidRDefault="00542004" w:rsidP="00542004">
      <w:pPr>
        <w:pStyle w:val="Apara"/>
      </w:pPr>
      <w:r>
        <w:tab/>
        <w:t>(b)</w:t>
      </w:r>
      <w:r>
        <w:tab/>
        <w:t>a lease granted to a territory-owned corporation;</w:t>
      </w:r>
    </w:p>
    <w:p w:rsidR="00542004" w:rsidRDefault="00542004" w:rsidP="00542004">
      <w:pPr>
        <w:pStyle w:val="Apara"/>
      </w:pPr>
      <w:r>
        <w:tab/>
        <w:t>(c)</w:t>
      </w:r>
      <w:r>
        <w:tab/>
        <w:t>a rental lease granted for commercial purposes after 1 January 1974 if the rent was paid out—</w:t>
      </w:r>
    </w:p>
    <w:p w:rsidR="00542004" w:rsidRDefault="00542004" w:rsidP="00542004">
      <w:pPr>
        <w:pStyle w:val="Asubpara"/>
      </w:pPr>
      <w:r>
        <w:tab/>
        <w:t>(i)</w:t>
      </w:r>
      <w:r>
        <w:tab/>
        <w:t>in accordance with a law in force in the territory; or</w:t>
      </w:r>
    </w:p>
    <w:p w:rsidR="00542004" w:rsidRDefault="00542004" w:rsidP="00542004">
      <w:pPr>
        <w:pStyle w:val="Asubpara"/>
      </w:pPr>
      <w:r>
        <w:tab/>
        <w:t>(ii)</w:t>
      </w:r>
      <w:r>
        <w:tab/>
        <w:t>by agreement between the Commonwealth or Territory and the lessee;</w:t>
      </w:r>
    </w:p>
    <w:p w:rsidR="00542004" w:rsidRDefault="00542004" w:rsidP="00542004">
      <w:pPr>
        <w:pStyle w:val="aExamHdgpar"/>
      </w:pPr>
      <w:r>
        <w:t>Examples of commercial purposes—par (c)</w:t>
      </w:r>
    </w:p>
    <w:p w:rsidR="00542004" w:rsidRDefault="00542004" w:rsidP="00542004">
      <w:pPr>
        <w:pStyle w:val="aExampar"/>
      </w:pPr>
      <w:r>
        <w:t>1</w:t>
      </w:r>
      <w:r>
        <w:tab/>
        <w:t>industrial</w:t>
      </w:r>
    </w:p>
    <w:p w:rsidR="00542004" w:rsidRDefault="00542004" w:rsidP="00542004">
      <w:pPr>
        <w:pStyle w:val="aExampar"/>
      </w:pPr>
      <w:r>
        <w:t>2</w:t>
      </w:r>
      <w:r>
        <w:tab/>
        <w:t>business</w:t>
      </w:r>
    </w:p>
    <w:p w:rsidR="00542004" w:rsidRDefault="00542004" w:rsidP="00542004">
      <w:pPr>
        <w:pStyle w:val="aNotepar"/>
      </w:pPr>
      <w:r>
        <w:rPr>
          <w:rStyle w:val="charItals"/>
        </w:rPr>
        <w:t>Note 1</w:t>
      </w:r>
      <w:r>
        <w:rPr>
          <w:rStyle w:val="charItals"/>
        </w:rPr>
        <w:tab/>
      </w:r>
      <w:r>
        <w:rPr>
          <w:rStyle w:val="charBoldItals"/>
        </w:rPr>
        <w:t>Rental lease</w:t>
      </w:r>
      <w:r>
        <w:t>—see the Act, s 234.</w:t>
      </w:r>
    </w:p>
    <w:p w:rsidR="00542004" w:rsidRDefault="00542004" w:rsidP="00542004">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542004" w:rsidRDefault="00542004" w:rsidP="00542004">
      <w:pPr>
        <w:pStyle w:val="Apara"/>
      </w:pPr>
      <w:r>
        <w:tab/>
        <w:t>(d)</w:t>
      </w:r>
      <w:r>
        <w:tab/>
        <w:t xml:space="preserve">a lease (the </w:t>
      </w:r>
      <w:r>
        <w:rPr>
          <w:rStyle w:val="charBoldItals"/>
        </w:rPr>
        <w:t>individual lease</w:t>
      </w:r>
      <w:r>
        <w:t>) granted for no consideration if—</w:t>
      </w:r>
    </w:p>
    <w:p w:rsidR="00542004" w:rsidRDefault="00542004" w:rsidP="00542004">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542004" w:rsidRDefault="00542004" w:rsidP="00542004">
      <w:pPr>
        <w:pStyle w:val="Asubpara"/>
      </w:pPr>
      <w:r>
        <w:tab/>
        <w:t>(ii)</w:t>
      </w:r>
      <w:r>
        <w:tab/>
        <w:t>the person has provided infrastructure on the land leased under the head lease;</w:t>
      </w:r>
    </w:p>
    <w:p w:rsidR="00542004" w:rsidRDefault="00542004" w:rsidP="00542004">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542004" w:rsidRDefault="00542004" w:rsidP="00542004">
      <w:pPr>
        <w:pStyle w:val="Asubpara"/>
      </w:pPr>
      <w:r>
        <w:tab/>
        <w:t>(i)</w:t>
      </w:r>
      <w:r>
        <w:tab/>
        <w:t>under the lease when granted; or</w:t>
      </w:r>
    </w:p>
    <w:p w:rsidR="00542004" w:rsidRDefault="00542004" w:rsidP="00542004">
      <w:pPr>
        <w:pStyle w:val="Asubpara"/>
      </w:pPr>
      <w:r>
        <w:tab/>
        <w:t>(ii)</w:t>
      </w:r>
      <w:r>
        <w:tab/>
        <w:t>under that Act immediately before its repeal;</w:t>
      </w:r>
    </w:p>
    <w:p w:rsidR="00542004" w:rsidRDefault="00542004" w:rsidP="00542004">
      <w:pPr>
        <w:pStyle w:val="aNotepar"/>
      </w:pPr>
      <w:r>
        <w:rPr>
          <w:i/>
        </w:rPr>
        <w:t>Note</w:t>
      </w:r>
      <w:r>
        <w:rPr>
          <w:i/>
        </w:rPr>
        <w:tab/>
      </w:r>
      <w:r>
        <w:rPr>
          <w:b/>
          <w:bCs/>
          <w:i/>
        </w:rPr>
        <w:t>Deal</w:t>
      </w:r>
      <w:r>
        <w:t>—see the Act, s 234.</w:t>
      </w:r>
    </w:p>
    <w:p w:rsidR="00542004" w:rsidRDefault="00542004" w:rsidP="00542004">
      <w:pPr>
        <w:pStyle w:val="Apara"/>
      </w:pPr>
      <w:r>
        <w:tab/>
        <w:t>(f)</w:t>
      </w:r>
      <w:r>
        <w:tab/>
      </w:r>
      <w:r w:rsidRPr="00E53D0E">
        <w:t>a lease that expressly states that the lease is not a concessional lease</w:t>
      </w:r>
      <w:r>
        <w:t>;</w:t>
      </w:r>
    </w:p>
    <w:p w:rsidR="00542004" w:rsidRPr="00DB3605" w:rsidRDefault="00542004" w:rsidP="00542004">
      <w:pPr>
        <w:pStyle w:val="aExamHdgpar"/>
        <w:keepNext w:val="0"/>
      </w:pPr>
      <w:r w:rsidRPr="001F434B">
        <w:t>Example</w:t>
      </w:r>
    </w:p>
    <w:p w:rsidR="00542004" w:rsidRDefault="00542004" w:rsidP="00542004">
      <w:pPr>
        <w:pStyle w:val="aExampar"/>
      </w:pPr>
      <w:r w:rsidRPr="00DB3605">
        <w:t>A lease that includes a statement under the Act, s 238 (2) (a)</w:t>
      </w:r>
      <w:r>
        <w:t xml:space="preserve"> </w:t>
      </w:r>
      <w:r w:rsidRPr="00DB3605">
        <w:t xml:space="preserve">that the lease is not </w:t>
      </w:r>
      <w:r>
        <w:t xml:space="preserve">a </w:t>
      </w:r>
      <w:r w:rsidRPr="00DB3605">
        <w:t>concessional</w:t>
      </w:r>
      <w:r>
        <w:t xml:space="preserve"> lease</w:t>
      </w:r>
      <w:r w:rsidRPr="00DB3605">
        <w:t>.</w:t>
      </w:r>
    </w:p>
    <w:p w:rsidR="00542004" w:rsidRPr="00EE454D" w:rsidRDefault="00542004" w:rsidP="00542004">
      <w:pPr>
        <w:pStyle w:val="Apara"/>
      </w:pPr>
      <w:r w:rsidRPr="003365BC">
        <w:tab/>
        <w:t>(g)</w:t>
      </w:r>
      <w:r w:rsidRPr="003365BC">
        <w:tab/>
        <w:t xml:space="preserve">a </w:t>
      </w:r>
      <w:r w:rsidRPr="00EE454D">
        <w:t>lease granted to a territory entity;</w:t>
      </w:r>
    </w:p>
    <w:p w:rsidR="00542004" w:rsidRPr="00EE454D" w:rsidRDefault="00542004" w:rsidP="00542004">
      <w:pPr>
        <w:pStyle w:val="Apara"/>
      </w:pPr>
      <w:r w:rsidRPr="00EE454D">
        <w:tab/>
        <w:t>(h)</w:t>
      </w:r>
      <w:r w:rsidRPr="00EE454D">
        <w:tab/>
        <w:t>a lease granted to an entity other than a territory entity if—</w:t>
      </w:r>
    </w:p>
    <w:p w:rsidR="00542004" w:rsidRPr="00EE454D" w:rsidRDefault="00542004" w:rsidP="00542004">
      <w:pPr>
        <w:pStyle w:val="Asubpara"/>
      </w:pPr>
      <w:r w:rsidRPr="00EE454D">
        <w:tab/>
        <w:t>(i)</w:t>
      </w:r>
      <w:r w:rsidRPr="00EE454D">
        <w:tab/>
        <w:t xml:space="preserve">the lease expressly states that the lease commenced, or is taken to have commenced, on a day (the </w:t>
      </w:r>
      <w:r w:rsidRPr="009431C9">
        <w:rPr>
          <w:rStyle w:val="charBoldItals"/>
        </w:rPr>
        <w:t>lease commencement day</w:t>
      </w:r>
      <w:r w:rsidRPr="00EE454D">
        <w:t>) earlier than the day the lease was granted; and</w:t>
      </w:r>
    </w:p>
    <w:p w:rsidR="00542004" w:rsidRPr="003365BC" w:rsidRDefault="00542004" w:rsidP="00542004">
      <w:pPr>
        <w:pStyle w:val="Asubpara"/>
      </w:pPr>
      <w:r w:rsidRPr="00EE454D">
        <w:tab/>
        <w:t>(ii)</w:t>
      </w:r>
      <w:r w:rsidRPr="00EE454D">
        <w:tab/>
        <w:t>the land comprised in the lease was occupied by a territory entity on the lease</w:t>
      </w:r>
      <w:r w:rsidRPr="003365BC">
        <w:t xml:space="preserve"> commencement day;</w:t>
      </w:r>
    </w:p>
    <w:p w:rsidR="00542004" w:rsidRPr="003365BC" w:rsidRDefault="00542004" w:rsidP="00542004">
      <w:pPr>
        <w:pStyle w:val="Apara"/>
      </w:pPr>
      <w:r w:rsidRPr="003365BC">
        <w:tab/>
      </w:r>
      <w:r>
        <w:t>(i</w:t>
      </w:r>
      <w:r w:rsidRPr="003365BC">
        <w:t>)</w:t>
      </w:r>
      <w:r w:rsidRPr="003365BC">
        <w:tab/>
        <w:t>a lease granted to a Commonwealth entity;</w:t>
      </w:r>
    </w:p>
    <w:p w:rsidR="00542004" w:rsidRPr="003365BC" w:rsidRDefault="00542004" w:rsidP="00542004">
      <w:pPr>
        <w:pStyle w:val="Apara"/>
      </w:pPr>
      <w:r w:rsidRPr="003365BC">
        <w:tab/>
      </w:r>
      <w:r>
        <w:t>(j</w:t>
      </w:r>
      <w:r w:rsidRPr="003365BC">
        <w:t>)</w:t>
      </w:r>
      <w:r w:rsidRPr="003365BC">
        <w:tab/>
        <w:t>a lease granted to an entity other than a Commonwealth entity if—</w:t>
      </w:r>
    </w:p>
    <w:p w:rsidR="00542004" w:rsidRPr="003365BC" w:rsidRDefault="00542004" w:rsidP="00542004">
      <w:pPr>
        <w:pStyle w:val="Asubpara"/>
      </w:pPr>
      <w:r w:rsidRPr="003365BC">
        <w:tab/>
        <w:t>(i)</w:t>
      </w:r>
      <w:r w:rsidRPr="003365BC">
        <w:tab/>
        <w:t xml:space="preserve">the lease expressly states that the lease commenced, or is taken to have commenced, on a day (the </w:t>
      </w:r>
      <w:r w:rsidRPr="009431C9">
        <w:rPr>
          <w:rStyle w:val="charBoldItals"/>
        </w:rPr>
        <w:t>lease commencement day</w:t>
      </w:r>
      <w:r w:rsidRPr="003365BC">
        <w:t>) earlier than the day the lease was granted; and</w:t>
      </w:r>
    </w:p>
    <w:p w:rsidR="00542004" w:rsidRPr="003365BC" w:rsidRDefault="00542004" w:rsidP="00542004">
      <w:pPr>
        <w:pStyle w:val="Asubpara"/>
      </w:pPr>
      <w:r w:rsidRPr="003365BC">
        <w:tab/>
        <w:t>(ii)</w:t>
      </w:r>
      <w:r w:rsidRPr="003365BC">
        <w:tab/>
        <w:t>the land comprised in the lease was occupied by a Commonwealth entity on the lease commencement day;</w:t>
      </w:r>
    </w:p>
    <w:p w:rsidR="00542004" w:rsidRPr="003365BC" w:rsidRDefault="00542004" w:rsidP="00542004">
      <w:pPr>
        <w:pStyle w:val="Apara"/>
      </w:pPr>
      <w:r w:rsidRPr="003365BC">
        <w:lastRenderedPageBreak/>
        <w:tab/>
        <w:t>(</w:t>
      </w:r>
      <w:r>
        <w:t>k</w:t>
      </w:r>
      <w:r w:rsidRPr="003365BC">
        <w:t>)</w:t>
      </w:r>
      <w:r w:rsidRPr="003365BC">
        <w:tab/>
        <w:t xml:space="preserve">a lease granted under the </w:t>
      </w:r>
      <w:r w:rsidRPr="009431C9">
        <w:rPr>
          <w:rStyle w:val="charItals"/>
        </w:rPr>
        <w:t>City Area Leases Act 1936</w:t>
      </w:r>
      <w:r w:rsidRPr="003365BC">
        <w:t xml:space="preserve"> if, on 1 July 2009—</w:t>
      </w:r>
    </w:p>
    <w:p w:rsidR="00542004" w:rsidRPr="003365BC" w:rsidRDefault="00542004" w:rsidP="00542004">
      <w:pPr>
        <w:pStyle w:val="Asubpara"/>
      </w:pPr>
      <w:r w:rsidRPr="003365BC">
        <w:tab/>
        <w:t>(i)</w:t>
      </w:r>
      <w:r w:rsidRPr="003365BC">
        <w:tab/>
        <w:t xml:space="preserve">the lessee of the lease is the holder of a club licence under the </w:t>
      </w:r>
      <w:r w:rsidRPr="009431C9">
        <w:rPr>
          <w:rStyle w:val="charItals"/>
        </w:rPr>
        <w:t>Liquor Act 1975</w:t>
      </w:r>
      <w:r w:rsidRPr="003365BC">
        <w:t>; and</w:t>
      </w:r>
    </w:p>
    <w:p w:rsidR="00542004" w:rsidRPr="003365BC" w:rsidRDefault="00542004" w:rsidP="00542004">
      <w:pPr>
        <w:pStyle w:val="Asubpara"/>
      </w:pPr>
      <w:r>
        <w:tab/>
        <w:t>(ii)</w:t>
      </w:r>
      <w:r>
        <w:tab/>
        <w:t xml:space="preserve">at </w:t>
      </w:r>
      <w:r w:rsidRPr="00EE454D">
        <w:t>least 75% of the area of the land comprising the lease is located in—</w:t>
      </w:r>
    </w:p>
    <w:p w:rsidR="00542004" w:rsidRPr="003365BC" w:rsidRDefault="00542004" w:rsidP="00542004">
      <w:pPr>
        <w:pStyle w:val="Asubsubpara"/>
      </w:pPr>
      <w:r w:rsidRPr="003365BC">
        <w:tab/>
        <w:t>(A)</w:t>
      </w:r>
      <w:r w:rsidRPr="003365BC">
        <w:tab/>
        <w:t>a commercial zone under the territory plan; or</w:t>
      </w:r>
    </w:p>
    <w:p w:rsidR="00542004" w:rsidRPr="003365BC" w:rsidRDefault="00542004" w:rsidP="00542004">
      <w:pPr>
        <w:pStyle w:val="Asubsubpara"/>
      </w:pPr>
      <w:r>
        <w:tab/>
        <w:t>(B)</w:t>
      </w:r>
      <w:r>
        <w:tab/>
        <w:t>a designated a</w:t>
      </w:r>
      <w:r w:rsidRPr="003365BC">
        <w:t xml:space="preserve">rea under the </w:t>
      </w:r>
      <w:smartTag w:uri="urn:schemas-microsoft-com:office:smarttags" w:element="place">
        <w:smartTag w:uri="urn:schemas-microsoft-com:office:smarttags" w:element="State">
          <w:r w:rsidRPr="009431C9">
            <w:rPr>
              <w:rStyle w:val="charItals"/>
            </w:rPr>
            <w:t>Australian Capital Territory</w:t>
          </w:r>
        </w:smartTag>
      </w:smartTag>
      <w:r w:rsidRPr="009431C9">
        <w:rPr>
          <w:rStyle w:val="charItals"/>
        </w:rPr>
        <w:t xml:space="preserve"> (Planning and Land Management) Act 1988 </w:t>
      </w:r>
      <w:r w:rsidRPr="003365BC">
        <w:t>(Cwlth);</w:t>
      </w:r>
      <w:r>
        <w:t xml:space="preserve"> and</w:t>
      </w:r>
    </w:p>
    <w:p w:rsidR="00542004" w:rsidRPr="003365BC" w:rsidRDefault="00542004" w:rsidP="00542004">
      <w:pPr>
        <w:pStyle w:val="aExamHdgsubpar"/>
      </w:pPr>
      <w:r w:rsidRPr="003365BC">
        <w:t>Example</w:t>
      </w:r>
    </w:p>
    <w:p w:rsidR="00542004" w:rsidRPr="003365BC" w:rsidRDefault="00542004" w:rsidP="00542004">
      <w:pPr>
        <w:pStyle w:val="aExamsubpar"/>
        <w:keepNext/>
      </w:pPr>
      <w:r>
        <w:t>3</w:t>
      </w:r>
      <w:r w:rsidRPr="003365BC">
        <w:t xml:space="preserve">0% of land comprised in a lease is located in a commercial zone and </w:t>
      </w:r>
      <w:r>
        <w:t>5</w:t>
      </w:r>
      <w:r w:rsidRPr="003365BC">
        <w:t>0% of land is located</w:t>
      </w:r>
      <w:r>
        <w:t xml:space="preserve"> in a designated a</w:t>
      </w:r>
      <w:r w:rsidRPr="003365BC">
        <w:t>rea.</w:t>
      </w:r>
    </w:p>
    <w:p w:rsidR="00542004" w:rsidRPr="003365BC" w:rsidRDefault="00542004" w:rsidP="00542004">
      <w:pPr>
        <w:pStyle w:val="Asubpara"/>
      </w:pPr>
      <w:r w:rsidRPr="003365BC">
        <w:tab/>
        <w:t>(iii)</w:t>
      </w:r>
      <w:r w:rsidRPr="003365BC">
        <w:tab/>
        <w:t>there is no restriction on dealing with the lease expressed in the lease; and</w:t>
      </w:r>
    </w:p>
    <w:p w:rsidR="00542004" w:rsidRPr="00EE454D" w:rsidRDefault="00542004" w:rsidP="00542004">
      <w:pPr>
        <w:pStyle w:val="Asubpara"/>
      </w:pPr>
      <w:r w:rsidRPr="003365BC">
        <w:tab/>
        <w:t>(iv)</w:t>
      </w:r>
      <w:r w:rsidRPr="003365BC">
        <w:tab/>
      </w:r>
      <w:r w:rsidRPr="00EE454D">
        <w:t xml:space="preserve">the lease </w:t>
      </w:r>
      <w:r>
        <w:t xml:space="preserve">authorises the land comprised in the lease to be used for </w:t>
      </w:r>
      <w:r w:rsidRPr="00EE454D">
        <w:t>both</w:t>
      </w:r>
      <w:r>
        <w:t>—</w:t>
      </w:r>
    </w:p>
    <w:p w:rsidR="00542004" w:rsidRPr="00EE454D" w:rsidRDefault="00542004" w:rsidP="00542004">
      <w:pPr>
        <w:pStyle w:val="Asubsubpara"/>
      </w:pPr>
      <w:r w:rsidRPr="00EE454D">
        <w:tab/>
        <w:t>(A)</w:t>
      </w:r>
      <w:r w:rsidRPr="00EE454D">
        <w:tab/>
        <w:t>a</w:t>
      </w:r>
      <w:r>
        <w:t xml:space="preserve"> licensed club under the </w:t>
      </w:r>
      <w:r w:rsidRPr="009431C9">
        <w:rPr>
          <w:rStyle w:val="charItals"/>
        </w:rPr>
        <w:t>Liquor Act 1975</w:t>
      </w:r>
      <w:r>
        <w:t>; and</w:t>
      </w:r>
    </w:p>
    <w:p w:rsidR="00542004" w:rsidRDefault="00542004" w:rsidP="00542004">
      <w:pPr>
        <w:pStyle w:val="Asubsubpara"/>
      </w:pPr>
      <w:r w:rsidRPr="00EE454D">
        <w:tab/>
        <w:t>(B)</w:t>
      </w:r>
      <w:r w:rsidRPr="00EE454D">
        <w:tab/>
        <w:t>a commercial purpose</w:t>
      </w:r>
      <w:r>
        <w:t xml:space="preserve"> unrelated to the club</w:t>
      </w:r>
      <w:r w:rsidRPr="00EE454D">
        <w:t>.</w:t>
      </w:r>
    </w:p>
    <w:p w:rsidR="00542004" w:rsidRPr="003365BC" w:rsidRDefault="00542004" w:rsidP="00542004">
      <w:pPr>
        <w:pStyle w:val="aExamHdgpar"/>
        <w:tabs>
          <w:tab w:val="left" w:pos="2160"/>
          <w:tab w:val="left" w:pos="2640"/>
        </w:tabs>
        <w:ind w:left="2160"/>
      </w:pPr>
      <w:r>
        <w:t>Examples—commercial purpose</w:t>
      </w:r>
    </w:p>
    <w:p w:rsidR="00542004" w:rsidRPr="003365BC" w:rsidRDefault="00542004" w:rsidP="00542004">
      <w:pPr>
        <w:pStyle w:val="aExamNumsubpar"/>
      </w:pPr>
      <w:r>
        <w:t>1</w:t>
      </w:r>
      <w:r>
        <w:tab/>
        <w:t>a shop under the territory p</w:t>
      </w:r>
      <w:r w:rsidRPr="003365BC">
        <w:t>lan</w:t>
      </w:r>
    </w:p>
    <w:p w:rsidR="00542004" w:rsidRPr="003365BC" w:rsidRDefault="00542004" w:rsidP="00542004">
      <w:pPr>
        <w:pStyle w:val="aExamNumsubpar"/>
      </w:pPr>
      <w:r w:rsidRPr="003365BC">
        <w:t>2</w:t>
      </w:r>
      <w:r w:rsidRPr="003365BC">
        <w:tab/>
        <w:t>a non-r</w:t>
      </w:r>
      <w:r>
        <w:t>etail commercial use under the territory p</w:t>
      </w:r>
      <w:r w:rsidRPr="003365BC">
        <w:t>lan</w:t>
      </w:r>
    </w:p>
    <w:p w:rsidR="00542004" w:rsidRPr="003365BC" w:rsidRDefault="00542004" w:rsidP="00542004">
      <w:pPr>
        <w:pStyle w:val="aExamNumsubpar"/>
      </w:pPr>
      <w:r w:rsidRPr="003365BC">
        <w:t>3</w:t>
      </w:r>
      <w:r w:rsidRPr="003365BC">
        <w:tab/>
        <w:t>a commerci</w:t>
      </w:r>
      <w:r>
        <w:t>al accommodation use under the territory p</w:t>
      </w:r>
      <w:r w:rsidRPr="003365BC">
        <w:t>lan</w:t>
      </w:r>
    </w:p>
    <w:p w:rsidR="00542004" w:rsidRPr="003365BC" w:rsidRDefault="00542004" w:rsidP="00542004">
      <w:pPr>
        <w:pStyle w:val="Amain"/>
      </w:pPr>
      <w:r w:rsidRPr="003365BC">
        <w:tab/>
        <w:t>(2)</w:t>
      </w:r>
      <w:r w:rsidRPr="003365BC">
        <w:tab/>
        <w:t>In this section:</w:t>
      </w:r>
    </w:p>
    <w:p w:rsidR="00542004" w:rsidRPr="003365BC" w:rsidRDefault="00542004" w:rsidP="00542004">
      <w:pPr>
        <w:pStyle w:val="aDef"/>
      </w:pPr>
      <w:r w:rsidRPr="009431C9">
        <w:rPr>
          <w:rStyle w:val="charBoldItals"/>
        </w:rPr>
        <w:t xml:space="preserve">Commonwealth entity </w:t>
      </w:r>
      <w:r w:rsidRPr="003365BC">
        <w:t>means—</w:t>
      </w:r>
    </w:p>
    <w:p w:rsidR="00542004" w:rsidRPr="003365BC" w:rsidRDefault="00542004" w:rsidP="00542004">
      <w:pPr>
        <w:pStyle w:val="aDefpara"/>
      </w:pPr>
      <w:r>
        <w:tab/>
        <w:t>(a)</w:t>
      </w:r>
      <w:r>
        <w:tab/>
      </w:r>
      <w:r w:rsidRPr="003365BC">
        <w:t>the Commonwealth; or</w:t>
      </w:r>
    </w:p>
    <w:p w:rsidR="00542004" w:rsidRPr="003365BC" w:rsidRDefault="00542004" w:rsidP="00542004">
      <w:pPr>
        <w:pStyle w:val="aDefpara"/>
      </w:pPr>
      <w:r>
        <w:tab/>
        <w:t>(b)</w:t>
      </w:r>
      <w:r>
        <w:tab/>
      </w:r>
      <w:r w:rsidRPr="003365BC">
        <w:t xml:space="preserve">a Commonwealth authority under the </w:t>
      </w:r>
      <w:r w:rsidRPr="009431C9">
        <w:rPr>
          <w:rStyle w:val="charItals"/>
        </w:rPr>
        <w:t xml:space="preserve">Commonwealth Authorities and Companies Act 1997 </w:t>
      </w:r>
      <w:r w:rsidRPr="003365BC">
        <w:t>(Cwlth); or</w:t>
      </w:r>
    </w:p>
    <w:p w:rsidR="00542004" w:rsidRDefault="00542004" w:rsidP="00542004">
      <w:pPr>
        <w:pStyle w:val="aDefpara"/>
      </w:pPr>
      <w:r>
        <w:lastRenderedPageBreak/>
        <w:tab/>
        <w:t>(c)</w:t>
      </w:r>
      <w:r>
        <w:tab/>
      </w:r>
      <w:r w:rsidRPr="003365BC">
        <w:t xml:space="preserve">a Commonwealth company under the </w:t>
      </w:r>
      <w:r w:rsidRPr="009431C9">
        <w:rPr>
          <w:rStyle w:val="charItals"/>
        </w:rPr>
        <w:t>Commonwealth Authorities and Companies Act 1997</w:t>
      </w:r>
      <w:r w:rsidRPr="003365BC">
        <w:t xml:space="preserve"> (Cwlth).</w:t>
      </w:r>
    </w:p>
    <w:p w:rsidR="00542004" w:rsidRPr="00EE454D" w:rsidRDefault="00542004" w:rsidP="00542004">
      <w:pPr>
        <w:pStyle w:val="aDef"/>
      </w:pPr>
      <w:r w:rsidRPr="009431C9">
        <w:rPr>
          <w:rStyle w:val="charBoldItals"/>
        </w:rPr>
        <w:t xml:space="preserve">territory entity </w:t>
      </w:r>
      <w:r w:rsidRPr="00EE454D">
        <w:t>means—</w:t>
      </w:r>
    </w:p>
    <w:p w:rsidR="00542004" w:rsidRPr="00EE454D" w:rsidRDefault="00542004" w:rsidP="00542004">
      <w:pPr>
        <w:pStyle w:val="aDefpara"/>
      </w:pPr>
      <w:r>
        <w:tab/>
        <w:t>(a)</w:t>
      </w:r>
      <w:r>
        <w:tab/>
      </w:r>
      <w:r w:rsidRPr="00EE454D">
        <w:t>a territory authority; or</w:t>
      </w:r>
    </w:p>
    <w:p w:rsidR="00542004" w:rsidRPr="00EE454D" w:rsidRDefault="00542004" w:rsidP="00542004">
      <w:pPr>
        <w:pStyle w:val="aDefpara"/>
      </w:pPr>
      <w:r>
        <w:tab/>
        <w:t>(b)</w:t>
      </w:r>
      <w:r>
        <w:tab/>
      </w:r>
      <w:r w:rsidRPr="00EE454D">
        <w:t>a territory instrumentality.</w:t>
      </w:r>
    </w:p>
    <w:p w:rsidR="00542004" w:rsidRDefault="00542004" w:rsidP="00542004">
      <w:pPr>
        <w:pStyle w:val="PageBreak"/>
      </w:pPr>
      <w:r>
        <w:br w:type="page"/>
      </w:r>
    </w:p>
    <w:p w:rsidR="00AB1BB3" w:rsidRPr="007371D1" w:rsidRDefault="00AB1BB3" w:rsidP="00542004">
      <w:pPr>
        <w:pStyle w:val="AH2Part"/>
      </w:pPr>
      <w:bookmarkStart w:id="55" w:name="_Toc257710166"/>
      <w:r w:rsidRPr="007371D1">
        <w:rPr>
          <w:rStyle w:val="CharPartNo"/>
        </w:rPr>
        <w:lastRenderedPageBreak/>
        <w:t>Part 5.1</w:t>
      </w:r>
      <w:r>
        <w:tab/>
      </w:r>
      <w:r w:rsidRPr="007371D1">
        <w:rPr>
          <w:rStyle w:val="CharPartText"/>
        </w:rPr>
        <w:t>Direct sale of leases</w:t>
      </w:r>
      <w:bookmarkEnd w:id="55"/>
    </w:p>
    <w:p w:rsidR="00AB1BB3" w:rsidRPr="007371D1" w:rsidRDefault="00AB1BB3">
      <w:pPr>
        <w:pStyle w:val="AH3Div"/>
      </w:pPr>
      <w:bookmarkStart w:id="56" w:name="_Toc257710167"/>
      <w:r w:rsidRPr="007371D1">
        <w:rPr>
          <w:rStyle w:val="CharDivNo"/>
        </w:rPr>
        <w:t>Division 5.1.1</w:t>
      </w:r>
      <w:r>
        <w:tab/>
      </w:r>
      <w:r w:rsidRPr="007371D1">
        <w:rPr>
          <w:rStyle w:val="CharDivText"/>
        </w:rPr>
        <w:t>Interpretation—pt 5.1</w:t>
      </w:r>
      <w:bookmarkEnd w:id="56"/>
    </w:p>
    <w:p w:rsidR="00AB1BB3" w:rsidRDefault="00AB1BB3">
      <w:pPr>
        <w:pStyle w:val="AH5Sec"/>
      </w:pPr>
      <w:bookmarkStart w:id="57" w:name="_Toc257710168"/>
      <w:r w:rsidRPr="007371D1">
        <w:rPr>
          <w:rStyle w:val="CharSectNo"/>
        </w:rPr>
        <w:t>100</w:t>
      </w:r>
      <w:r>
        <w:tab/>
        <w:t>Definitions—pt 5.1</w:t>
      </w:r>
      <w:bookmarkEnd w:id="57"/>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lastRenderedPageBreak/>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8" w:name="_Toc257710169"/>
      <w:r w:rsidRPr="007371D1">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8"/>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9" w:name="_Toc257710170"/>
      <w:r w:rsidRPr="007371D1">
        <w:rPr>
          <w:rStyle w:val="CharSectNo"/>
        </w:rPr>
        <w:t>102</w:t>
      </w:r>
      <w:r>
        <w:rPr>
          <w:iCs/>
        </w:rPr>
        <w:tab/>
      </w:r>
      <w:r>
        <w:t xml:space="preserve">Meaning of </w:t>
      </w:r>
      <w:r>
        <w:rPr>
          <w:i/>
          <w:iCs/>
        </w:rPr>
        <w:t>City West precinct</w:t>
      </w:r>
      <w:r>
        <w:t>—pt 5.1</w:t>
      </w:r>
      <w:bookmarkEnd w:id="59"/>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7371D1" w:rsidRDefault="00AB1BB3">
      <w:pPr>
        <w:pStyle w:val="AH3Div"/>
      </w:pPr>
      <w:bookmarkStart w:id="60" w:name="_Toc257710171"/>
      <w:r w:rsidRPr="007371D1">
        <w:rPr>
          <w:rStyle w:val="CharDivNo"/>
        </w:rPr>
        <w:lastRenderedPageBreak/>
        <w:t>Division 5.1.2</w:t>
      </w:r>
      <w:r>
        <w:tab/>
      </w:r>
      <w:r w:rsidRPr="007371D1">
        <w:rPr>
          <w:rStyle w:val="CharDivText"/>
        </w:rPr>
        <w:t>Direct sales approved by Executive</w:t>
      </w:r>
      <w:bookmarkEnd w:id="60"/>
    </w:p>
    <w:p w:rsidR="00AB1BB3" w:rsidRDefault="00AB1BB3">
      <w:pPr>
        <w:pStyle w:val="AH5Sec"/>
      </w:pPr>
      <w:bookmarkStart w:id="61" w:name="_Toc257710172"/>
      <w:r w:rsidRPr="007371D1">
        <w:rPr>
          <w:rStyle w:val="CharSectNo"/>
        </w:rPr>
        <w:t>105</w:t>
      </w:r>
      <w:r>
        <w:tab/>
        <w:t>Direct sales requiring approval by Executive—Act, s 240 (1) (a)</w:t>
      </w:r>
      <w:bookmarkEnd w:id="61"/>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8F306F" w:rsidRPr="009972B5" w:rsidRDefault="008F306F" w:rsidP="008F306F">
      <w:pPr>
        <w:pStyle w:val="aNotepar"/>
      </w:pPr>
      <w:r w:rsidRPr="00374E06">
        <w:rPr>
          <w:rStyle w:val="charItals"/>
        </w:rPr>
        <w:t>Note</w:t>
      </w:r>
      <w:r w:rsidRPr="00374E06">
        <w:rPr>
          <w:rStyle w:val="charItals"/>
        </w:rPr>
        <w:tab/>
      </w:r>
      <w:r w:rsidRPr="00374E06">
        <w:rPr>
          <w:rStyle w:val="charBoldItals"/>
        </w:rPr>
        <w:t>Community organisation</w:t>
      </w:r>
      <w:r w:rsidRPr="009972B5">
        <w:t>—see the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2" w:name="_Toc257710173"/>
      <w:r w:rsidRPr="007371D1">
        <w:rPr>
          <w:rStyle w:val="CharSectNo"/>
        </w:rPr>
        <w:lastRenderedPageBreak/>
        <w:t>106</w:t>
      </w:r>
      <w:r>
        <w:tab/>
        <w:t>Direct sale criteria for territory entities—Act, s 240 (1) (a) (i)</w:t>
      </w:r>
      <w:bookmarkEnd w:id="62"/>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3" w:name="_Toc257710174"/>
      <w:r w:rsidRPr="007371D1">
        <w:rPr>
          <w:rStyle w:val="CharSectNo"/>
        </w:rPr>
        <w:t>107</w:t>
      </w:r>
      <w:r>
        <w:tab/>
        <w:t>Direct sale criteria for Commonwealth entities—Act, s 240 (1) (a) (i)</w:t>
      </w:r>
      <w:bookmarkEnd w:id="63"/>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4" w:name="_Toc257710175"/>
      <w:r w:rsidRPr="007371D1">
        <w:rPr>
          <w:rStyle w:val="CharSectNo"/>
        </w:rPr>
        <w:lastRenderedPageBreak/>
        <w:t>108</w:t>
      </w:r>
      <w:r>
        <w:tab/>
        <w:t>Direct sale criteria for non-government educational establishments—Act, s 240 (1) (a) (i)</w:t>
      </w:r>
      <w:bookmarkEnd w:id="64"/>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5" w:name="_Toc257710176"/>
      <w:r w:rsidRPr="007371D1">
        <w:rPr>
          <w:rStyle w:val="CharSectNo"/>
        </w:rPr>
        <w:t>109</w:t>
      </w:r>
      <w:r>
        <w:tab/>
        <w:t>Direct sale criterion for unallocated land for housing commissioner—Act, s 240 (1) (a) (i)</w:t>
      </w:r>
      <w:bookmarkEnd w:id="65"/>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6" w:name="_Toc257710177"/>
      <w:r w:rsidRPr="007371D1">
        <w:rPr>
          <w:rStyle w:val="CharSectNo"/>
        </w:rPr>
        <w:t>110</w:t>
      </w:r>
      <w:r>
        <w:tab/>
        <w:t>Direct sale criteria for leases of contiguous unleased land that is public land—Act, s 240 (1) (a) (i)</w:t>
      </w:r>
      <w:bookmarkEnd w:id="66"/>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7" w:name="_Toc257710178"/>
      <w:r w:rsidRPr="007371D1">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7"/>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lastRenderedPageBreak/>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8" w:name="_Toc257710179"/>
      <w:r w:rsidRPr="007371D1">
        <w:rPr>
          <w:rStyle w:val="CharSectNo"/>
        </w:rPr>
        <w:t>112</w:t>
      </w:r>
      <w:r w:rsidRPr="009972B5">
        <w:tab/>
        <w:t>Direct sale criteria for community organisations—Act, s 240 (1) (a) (i)</w:t>
      </w:r>
      <w:bookmarkEnd w:id="68"/>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FF3741" w:rsidRPr="009972B5" w:rsidRDefault="00FF3741" w:rsidP="00FF3741">
      <w:pPr>
        <w:pStyle w:val="aNote"/>
        <w:keepNext/>
      </w:pPr>
      <w:r w:rsidRPr="00374E06">
        <w:rPr>
          <w:rStyle w:val="charItals"/>
        </w:rPr>
        <w:t xml:space="preserve">Note </w:t>
      </w:r>
      <w:r w:rsidRPr="00374E06">
        <w:rPr>
          <w:rStyle w:val="charItals"/>
        </w:rPr>
        <w:tab/>
      </w:r>
      <w:r w:rsidRPr="00374E06">
        <w:rPr>
          <w:rStyle w:val="charBoldItals"/>
        </w:rPr>
        <w:t>Community organisation</w:t>
      </w:r>
      <w:r w:rsidRPr="009972B5">
        <w:t>—see the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lastRenderedPageBreak/>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9" w:name="_Toc257710180"/>
      <w:r w:rsidRPr="007371D1">
        <w:rPr>
          <w:rStyle w:val="CharSectNo"/>
        </w:rPr>
        <w:t>113</w:t>
      </w:r>
      <w:r>
        <w:tab/>
        <w:t>Direct sale criteria for supportive accommodation—Act, s 240 (1) (a) (i)</w:t>
      </w:r>
      <w:bookmarkEnd w:id="69"/>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lastRenderedPageBreak/>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70" w:name="_Toc257710181"/>
      <w:r w:rsidRPr="007371D1">
        <w:rPr>
          <w:rStyle w:val="CharSectNo"/>
        </w:rPr>
        <w:t>114</w:t>
      </w:r>
      <w:r>
        <w:tab/>
        <w:t>Direct sale criteria for rural leases—Act, s 240 (1) (a) (i)</w:t>
      </w:r>
      <w:bookmarkEnd w:id="70"/>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lastRenderedPageBreak/>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7371D1" w:rsidRDefault="00AB1BB3">
      <w:pPr>
        <w:pStyle w:val="AH3Div"/>
      </w:pPr>
      <w:bookmarkStart w:id="71" w:name="_Toc257710182"/>
      <w:r w:rsidRPr="007371D1">
        <w:rPr>
          <w:rStyle w:val="CharDivNo"/>
        </w:rPr>
        <w:t>Division 5.1.3</w:t>
      </w:r>
      <w:r>
        <w:tab/>
      </w:r>
      <w:r w:rsidRPr="007371D1">
        <w:rPr>
          <w:rStyle w:val="CharDivText"/>
        </w:rPr>
        <w:t>Direct sales approved by Minister</w:t>
      </w:r>
      <w:bookmarkEnd w:id="71"/>
    </w:p>
    <w:p w:rsidR="00AB1BB3" w:rsidRDefault="00AB1BB3">
      <w:pPr>
        <w:pStyle w:val="AH5Sec"/>
      </w:pPr>
      <w:bookmarkStart w:id="72" w:name="_Toc257710183"/>
      <w:r w:rsidRPr="007371D1">
        <w:rPr>
          <w:rStyle w:val="CharSectNo"/>
        </w:rPr>
        <w:t>120</w:t>
      </w:r>
      <w:r>
        <w:tab/>
        <w:t>Direct sales requiring approval by Minister—Act, s 240 (1) (b)</w:t>
      </w:r>
      <w:bookmarkEnd w:id="72"/>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3" w:name="_Toc257710184"/>
      <w:r w:rsidRPr="007371D1">
        <w:rPr>
          <w:rStyle w:val="CharSectNo"/>
        </w:rPr>
        <w:t>121</w:t>
      </w:r>
      <w:r>
        <w:tab/>
        <w:t>Direct sale criteria for Territory—Act, s 240 (1) (b) (i)</w:t>
      </w:r>
      <w:bookmarkEnd w:id="73"/>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4" w:name="_Toc257710185"/>
      <w:r w:rsidRPr="007371D1">
        <w:rPr>
          <w:rStyle w:val="CharSectNo"/>
        </w:rPr>
        <w:t>122</w:t>
      </w:r>
      <w:r>
        <w:tab/>
        <w:t>Direct sale criteria for leases of contiguous unleased land other than public land—Act, s 240 (1) (b) (i)</w:t>
      </w:r>
      <w:bookmarkEnd w:id="74"/>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lastRenderedPageBreak/>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7371D1" w:rsidRDefault="00AB1BB3">
      <w:pPr>
        <w:pStyle w:val="AH3Div"/>
      </w:pPr>
      <w:bookmarkStart w:id="75" w:name="_Toc257710186"/>
      <w:r w:rsidRPr="007371D1">
        <w:rPr>
          <w:rStyle w:val="CharDivNo"/>
        </w:rPr>
        <w:lastRenderedPageBreak/>
        <w:t>Division 5.1.4</w:t>
      </w:r>
      <w:r>
        <w:tab/>
      </w:r>
      <w:r w:rsidRPr="007371D1">
        <w:rPr>
          <w:rStyle w:val="CharDivText"/>
        </w:rPr>
        <w:t>Certain direct sales not requiring approval</w:t>
      </w:r>
      <w:bookmarkEnd w:id="75"/>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6" w:name="_Toc257710187"/>
      <w:r w:rsidRPr="007371D1">
        <w:rPr>
          <w:rStyle w:val="CharSectNo"/>
        </w:rPr>
        <w:t>130</w:t>
      </w:r>
      <w:r>
        <w:tab/>
        <w:t>Certain direct sales not requiring approval—Act, s 240 (1) (d)</w:t>
      </w:r>
      <w:bookmarkEnd w:id="76"/>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7371D1" w:rsidRDefault="00AB1BB3">
      <w:pPr>
        <w:pStyle w:val="AH2Part"/>
      </w:pPr>
      <w:bookmarkStart w:id="77" w:name="_Toc257710188"/>
      <w:r w:rsidRPr="007371D1">
        <w:rPr>
          <w:rStyle w:val="CharPartNo"/>
        </w:rPr>
        <w:lastRenderedPageBreak/>
        <w:t>Part 5.2</w:t>
      </w:r>
      <w:r>
        <w:tab/>
      </w:r>
      <w:r w:rsidRPr="007371D1">
        <w:rPr>
          <w:rStyle w:val="CharPartText"/>
        </w:rPr>
        <w:t>Grants of leases generally</w:t>
      </w:r>
      <w:bookmarkEnd w:id="7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8" w:name="_Toc257710189"/>
      <w:r w:rsidRPr="007371D1">
        <w:rPr>
          <w:rStyle w:val="CharSectNo"/>
        </w:rPr>
        <w:t>140</w:t>
      </w:r>
      <w:r>
        <w:tab/>
        <w:t>Period for failure to accept and execute lease—Act, s 250 (1)</w:t>
      </w:r>
      <w:bookmarkEnd w:id="78"/>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9" w:name="_Toc257710190"/>
      <w:r w:rsidRPr="007371D1">
        <w:rPr>
          <w:rStyle w:val="CharSectNo"/>
        </w:rPr>
        <w:t>141</w:t>
      </w:r>
      <w:r>
        <w:tab/>
        <w:t>Exemptions from restrictions on dealings with certain single dwelling house leases—Act, s 251 (1) (c) (ii)</w:t>
      </w:r>
      <w:bookmarkEnd w:id="79"/>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80" w:name="_Toc257710191"/>
      <w:r w:rsidRPr="007371D1">
        <w:rPr>
          <w:rStyle w:val="CharSectNo"/>
        </w:rPr>
        <w:t>142</w:t>
      </w:r>
      <w:r>
        <w:tab/>
        <w:t>Exemptions from restrictions on dealings with certain leases—Act, s 251 (3)</w:t>
      </w:r>
      <w:bookmarkEnd w:id="80"/>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7371D1" w:rsidRDefault="00AB1BB3">
      <w:pPr>
        <w:pStyle w:val="AH2Part"/>
      </w:pPr>
      <w:bookmarkStart w:id="81" w:name="_Toc257710192"/>
      <w:r w:rsidRPr="007371D1">
        <w:rPr>
          <w:rStyle w:val="CharPartNo"/>
        </w:rPr>
        <w:lastRenderedPageBreak/>
        <w:t>Part 5.3</w:t>
      </w:r>
      <w:r>
        <w:tab/>
      </w:r>
      <w:r w:rsidRPr="007371D1">
        <w:rPr>
          <w:rStyle w:val="CharPartText"/>
        </w:rPr>
        <w:t>Grants of further leases</w:t>
      </w:r>
      <w:bookmarkEnd w:id="81"/>
    </w:p>
    <w:p w:rsidR="00AB1BB3" w:rsidRDefault="00AB1BB3">
      <w:pPr>
        <w:pStyle w:val="AH5Sec"/>
      </w:pPr>
      <w:bookmarkStart w:id="82" w:name="_Toc257710193"/>
      <w:r w:rsidRPr="007371D1">
        <w:rPr>
          <w:rStyle w:val="CharSectNo"/>
        </w:rPr>
        <w:t>150</w:t>
      </w:r>
      <w:r>
        <w:tab/>
        <w:t>Criteria for grant of further leases for unit title schemes—Act, s 254 (1) (f)</w:t>
      </w:r>
      <w:bookmarkEnd w:id="82"/>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3" w:name="_Toc257710194"/>
      <w:r w:rsidRPr="007371D1">
        <w:rPr>
          <w:rStyle w:val="CharSectNo"/>
        </w:rPr>
        <w:t>151</w:t>
      </w:r>
      <w:r>
        <w:tab/>
        <w:t>Criteria for grant of further leases for community title schemes—Act, s 254 (1) (f)</w:t>
      </w:r>
      <w:bookmarkEnd w:id="83"/>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7371D1" w:rsidRDefault="00AB1BB3">
      <w:pPr>
        <w:pStyle w:val="AH2Part"/>
      </w:pPr>
      <w:bookmarkStart w:id="84" w:name="_Toc257710195"/>
      <w:r w:rsidRPr="007371D1">
        <w:rPr>
          <w:rStyle w:val="CharPartNo"/>
        </w:rPr>
        <w:lastRenderedPageBreak/>
        <w:t>Part 5.4</w:t>
      </w:r>
      <w:r>
        <w:tab/>
      </w:r>
      <w:r w:rsidRPr="007371D1">
        <w:rPr>
          <w:rStyle w:val="CharPartText"/>
        </w:rPr>
        <w:t>Lease variations</w:t>
      </w:r>
      <w:bookmarkEnd w:id="84"/>
    </w:p>
    <w:p w:rsidR="00AB1BB3" w:rsidRDefault="00AB1BB3">
      <w:pPr>
        <w:pStyle w:val="AH5Sec"/>
      </w:pPr>
      <w:bookmarkStart w:id="85" w:name="_Toc257710196"/>
      <w:r w:rsidRPr="007371D1">
        <w:rPr>
          <w:rStyle w:val="CharSectNo"/>
        </w:rPr>
        <w:t>160</w:t>
      </w:r>
      <w:r>
        <w:tab/>
        <w:t>Lease classes for variation to pay out rent—Act, s 272A (1)</w:t>
      </w:r>
      <w:bookmarkEnd w:id="85"/>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6" w:name="_Toc257710197"/>
      <w:r w:rsidRPr="007371D1">
        <w:rPr>
          <w:rStyle w:val="CharSectNo"/>
        </w:rPr>
        <w:t>161</w:t>
      </w:r>
      <w:r>
        <w:tab/>
        <w:t>Decision on rent payout lease variation application—Act, s 272B (1)</w:t>
      </w:r>
      <w:bookmarkEnd w:id="86"/>
    </w:p>
    <w:p w:rsidR="00AB1BB3" w:rsidRDefault="00AB1BB3">
      <w:pPr>
        <w:pStyle w:val="Amainreturn"/>
      </w:pPr>
      <w:r>
        <w:t>The period of 20 working days is prescribed.</w:t>
      </w:r>
    </w:p>
    <w:p w:rsidR="00AB1BB3" w:rsidRDefault="00AB1BB3">
      <w:pPr>
        <w:pStyle w:val="PageBreak"/>
      </w:pPr>
      <w:r>
        <w:br w:type="page"/>
      </w:r>
    </w:p>
    <w:p w:rsidR="00AB1BB3" w:rsidRPr="007371D1" w:rsidRDefault="00AB1BB3">
      <w:pPr>
        <w:pStyle w:val="AH2Part"/>
      </w:pPr>
      <w:bookmarkStart w:id="87" w:name="_Toc257710198"/>
      <w:r w:rsidRPr="007371D1">
        <w:rPr>
          <w:rStyle w:val="CharPartNo"/>
        </w:rPr>
        <w:lastRenderedPageBreak/>
        <w:t>Part 5.5</w:t>
      </w:r>
      <w:r>
        <w:tab/>
      </w:r>
      <w:r w:rsidRPr="007371D1">
        <w:rPr>
          <w:rStyle w:val="CharPartText"/>
        </w:rPr>
        <w:t>Change of use charges</w:t>
      </w:r>
      <w:bookmarkEnd w:id="87"/>
    </w:p>
    <w:p w:rsidR="00AB1BB3" w:rsidRPr="007371D1" w:rsidRDefault="00AB1BB3">
      <w:pPr>
        <w:pStyle w:val="AH3Div"/>
      </w:pPr>
      <w:bookmarkStart w:id="88" w:name="_Toc257710199"/>
      <w:r w:rsidRPr="007371D1">
        <w:rPr>
          <w:rStyle w:val="CharDivNo"/>
        </w:rPr>
        <w:t>Division 5.5.1</w:t>
      </w:r>
      <w:r>
        <w:tab/>
      </w:r>
      <w:r w:rsidRPr="007371D1">
        <w:rPr>
          <w:rStyle w:val="CharDivText"/>
        </w:rPr>
        <w:t>Added value</w:t>
      </w:r>
      <w:bookmarkEnd w:id="88"/>
    </w:p>
    <w:p w:rsidR="00AB1BB3" w:rsidRDefault="00AB1BB3">
      <w:pPr>
        <w:pStyle w:val="AH5Sec"/>
      </w:pPr>
      <w:bookmarkStart w:id="89" w:name="_Toc257710200"/>
      <w:r w:rsidRPr="007371D1">
        <w:rPr>
          <w:rStyle w:val="CharSectNo"/>
        </w:rPr>
        <w:t>170</w:t>
      </w:r>
      <w:r>
        <w:tab/>
        <w:t xml:space="preserve">Meaning of </w:t>
      </w:r>
      <w:r>
        <w:rPr>
          <w:i/>
          <w:iCs/>
        </w:rPr>
        <w:t>added value</w:t>
      </w:r>
      <w:r>
        <w:t>—pt 5.5</w:t>
      </w:r>
      <w:bookmarkEnd w:id="89"/>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7371D1" w:rsidRDefault="00AB1BB3">
      <w:pPr>
        <w:pStyle w:val="AH3Div"/>
      </w:pPr>
      <w:bookmarkStart w:id="90" w:name="_Toc257710201"/>
      <w:r w:rsidRPr="007371D1">
        <w:rPr>
          <w:rStyle w:val="CharDivNo"/>
        </w:rPr>
        <w:t>Division 5.5.2</w:t>
      </w:r>
      <w:r>
        <w:tab/>
      </w:r>
      <w:r w:rsidRPr="007371D1">
        <w:rPr>
          <w:rStyle w:val="CharDivText"/>
        </w:rPr>
        <w:t>Remission of change of use charges</w:t>
      </w:r>
      <w:bookmarkEnd w:id="90"/>
    </w:p>
    <w:p w:rsidR="00AB1BB3" w:rsidRDefault="00AB1BB3">
      <w:pPr>
        <w:pStyle w:val="AH5Sec"/>
      </w:pPr>
      <w:bookmarkStart w:id="91" w:name="_Toc257710202"/>
      <w:r w:rsidRPr="007371D1">
        <w:rPr>
          <w:rStyle w:val="CharSectNo"/>
        </w:rPr>
        <w:t>175</w:t>
      </w:r>
      <w:r>
        <w:tab/>
        <w:t>Remission of change of use charges generally—Act, s 278 (1) and (2)</w:t>
      </w:r>
      <w:bookmarkEnd w:id="91"/>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2" w:name="_Toc257710203"/>
      <w:r w:rsidRPr="007371D1">
        <w:rPr>
          <w:rStyle w:val="CharSectNo"/>
        </w:rPr>
        <w:t>176</w:t>
      </w:r>
      <w:r>
        <w:tab/>
        <w:t>Remission of change of use charges for housing commissioner—Act, s 278 (1) and (2)</w:t>
      </w:r>
      <w:bookmarkEnd w:id="92"/>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3" w:name="_Toc257710204"/>
      <w:r w:rsidRPr="007371D1">
        <w:rPr>
          <w:rStyle w:val="CharSectNo"/>
        </w:rPr>
        <w:lastRenderedPageBreak/>
        <w:t>177</w:t>
      </w:r>
      <w:r>
        <w:tab/>
        <w:t>Policy directions about remission of change of use charges—Act, s 278 (1) and (2)</w:t>
      </w:r>
      <w:bookmarkEnd w:id="93"/>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7371D1" w:rsidRDefault="00AB1BB3">
      <w:pPr>
        <w:pStyle w:val="AH3Div"/>
      </w:pPr>
      <w:bookmarkStart w:id="94" w:name="_Toc257710205"/>
      <w:r w:rsidRPr="007371D1">
        <w:rPr>
          <w:rStyle w:val="CharDivNo"/>
        </w:rPr>
        <w:t>Division 5.5.3</w:t>
      </w:r>
      <w:r>
        <w:tab/>
      </w:r>
      <w:r w:rsidRPr="007371D1">
        <w:rPr>
          <w:rStyle w:val="CharDivText"/>
        </w:rPr>
        <w:t>Increase of change of use charge</w:t>
      </w:r>
      <w:bookmarkEnd w:id="94"/>
    </w:p>
    <w:p w:rsidR="00AB1BB3" w:rsidRDefault="00AB1BB3">
      <w:pPr>
        <w:pStyle w:val="AH5Sec"/>
      </w:pPr>
      <w:bookmarkStart w:id="95" w:name="_Toc257710206"/>
      <w:r w:rsidRPr="007371D1">
        <w:rPr>
          <w:rStyle w:val="CharSectNo"/>
        </w:rPr>
        <w:t>180</w:t>
      </w:r>
      <w:r>
        <w:tab/>
        <w:t xml:space="preserve">Meaning of </w:t>
      </w:r>
      <w:r>
        <w:rPr>
          <w:i/>
          <w:iCs/>
        </w:rPr>
        <w:t>recently commenced lease</w:t>
      </w:r>
      <w:r>
        <w:t>—div 5.5.3</w:t>
      </w:r>
      <w:bookmarkEnd w:id="95"/>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6" w:name="_Toc257710207"/>
      <w:r w:rsidRPr="007371D1">
        <w:rPr>
          <w:rStyle w:val="CharSectNo"/>
        </w:rPr>
        <w:t>181</w:t>
      </w:r>
      <w:r>
        <w:tab/>
        <w:t>Increase of change of use charge for concessional leases—Act, s 279 (1) and (2)</w:t>
      </w:r>
      <w:bookmarkEnd w:id="96"/>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7" w:name="_Toc257710208"/>
      <w:r w:rsidRPr="007371D1">
        <w:rPr>
          <w:rStyle w:val="CharSectNo"/>
        </w:rPr>
        <w:t>182</w:t>
      </w:r>
      <w:r>
        <w:tab/>
        <w:t>Increase of change of use charge for recently commenced leases—Act, s 279 (1) and (2)</w:t>
      </w:r>
      <w:bookmarkEnd w:id="97"/>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7371D1" w:rsidRDefault="00AB1BB3">
      <w:pPr>
        <w:pStyle w:val="AH2Part"/>
      </w:pPr>
      <w:bookmarkStart w:id="98" w:name="_Toc257710209"/>
      <w:r w:rsidRPr="007371D1">
        <w:rPr>
          <w:rStyle w:val="CharPartNo"/>
        </w:rPr>
        <w:lastRenderedPageBreak/>
        <w:t>Part 5.6</w:t>
      </w:r>
      <w:r>
        <w:tab/>
      </w:r>
      <w:r w:rsidRPr="007371D1">
        <w:rPr>
          <w:rStyle w:val="CharPartText"/>
        </w:rPr>
        <w:t>Discharge amounts for rural leases</w:t>
      </w:r>
      <w:bookmarkEnd w:id="98"/>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9" w:name="_Toc257710210"/>
      <w:r w:rsidRPr="007371D1">
        <w:rPr>
          <w:rStyle w:val="CharSectNo"/>
        </w:rPr>
        <w:t>190</w:t>
      </w:r>
      <w:r>
        <w:tab/>
        <w:t>Definitions—pt 5.6</w:t>
      </w:r>
      <w:bookmarkEnd w:id="99"/>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100" w:name="_Toc257710211"/>
      <w:r w:rsidRPr="007371D1">
        <w:rPr>
          <w:rStyle w:val="CharSectNo"/>
        </w:rPr>
        <w:lastRenderedPageBreak/>
        <w:t>191</w:t>
      </w:r>
      <w:r>
        <w:tab/>
        <w:t xml:space="preserve">Discharge amount for rural leases other than special Pialligo leases—Act, s 282, def </w:t>
      </w:r>
      <w:r>
        <w:rPr>
          <w:i/>
          <w:iCs/>
        </w:rPr>
        <w:t>discharge amount</w:t>
      </w:r>
      <w:bookmarkEnd w:id="100"/>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203D37">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203D37">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1" w:name="_Toc257710212"/>
      <w:r w:rsidRPr="007371D1">
        <w:rPr>
          <w:rStyle w:val="CharSectNo"/>
        </w:rPr>
        <w:t>192</w:t>
      </w:r>
      <w:r>
        <w:tab/>
        <w:t xml:space="preserve">Discharge amount for special Pialligo leases—Act, s 282, def </w:t>
      </w:r>
      <w:r>
        <w:rPr>
          <w:i/>
          <w:iCs/>
        </w:rPr>
        <w:t>discharge amount</w:t>
      </w:r>
      <w:bookmarkEnd w:id="101"/>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203D37">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203D37">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203D37">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7371D1" w:rsidRDefault="00AB1BB3">
      <w:pPr>
        <w:pStyle w:val="AH2Part"/>
      </w:pPr>
      <w:bookmarkStart w:id="102" w:name="_Toc257710213"/>
      <w:r w:rsidRPr="007371D1">
        <w:rPr>
          <w:rStyle w:val="CharPartNo"/>
        </w:rPr>
        <w:lastRenderedPageBreak/>
        <w:t>Part 5.7</w:t>
      </w:r>
      <w:r>
        <w:tab/>
      </w:r>
      <w:r w:rsidRPr="007371D1">
        <w:rPr>
          <w:rStyle w:val="CharPartText"/>
        </w:rPr>
        <w:t>Transfer or assignment of leases subject to building and development provision</w:t>
      </w:r>
      <w:bookmarkEnd w:id="102"/>
    </w:p>
    <w:p w:rsidR="00AB1BB3" w:rsidRPr="007371D1" w:rsidRDefault="00AB1BB3">
      <w:pPr>
        <w:pStyle w:val="AH3Div"/>
      </w:pPr>
      <w:bookmarkStart w:id="103" w:name="_Toc257710214"/>
      <w:r w:rsidRPr="007371D1">
        <w:rPr>
          <w:rStyle w:val="CharDivNo"/>
        </w:rPr>
        <w:t>Division 5.7.1</w:t>
      </w:r>
      <w:r>
        <w:tab/>
      </w:r>
      <w:r w:rsidRPr="007371D1">
        <w:rPr>
          <w:rStyle w:val="CharDivText"/>
        </w:rPr>
        <w:t>Transfer of land subject to building and development provision</w:t>
      </w:r>
      <w:bookmarkEnd w:id="103"/>
    </w:p>
    <w:p w:rsidR="00AB1BB3" w:rsidRDefault="00AB1BB3">
      <w:pPr>
        <w:pStyle w:val="AH5Sec"/>
      </w:pPr>
      <w:bookmarkStart w:id="104" w:name="_Toc257710215"/>
      <w:r w:rsidRPr="007371D1">
        <w:rPr>
          <w:rStyle w:val="CharSectNo"/>
        </w:rPr>
        <w:t>200</w:t>
      </w:r>
      <w:r>
        <w:tab/>
        <w:t>Personal reasons for noncompliance with building and development provision—Act, s 298 (2) (b) (i)</w:t>
      </w:r>
      <w:bookmarkEnd w:id="104"/>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5" w:name="_Toc257710216"/>
      <w:r w:rsidRPr="007371D1">
        <w:rPr>
          <w:rStyle w:val="CharSectNo"/>
        </w:rPr>
        <w:t>201</w:t>
      </w:r>
      <w:r>
        <w:tab/>
        <w:t>Matters for transfer or assignment of leases—Act, s 298 (5)</w:t>
      </w:r>
      <w:bookmarkEnd w:id="105"/>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7371D1" w:rsidRDefault="00AB1BB3">
      <w:pPr>
        <w:pStyle w:val="AH3Div"/>
      </w:pPr>
      <w:bookmarkStart w:id="106" w:name="_Toc257710217"/>
      <w:r w:rsidRPr="007371D1">
        <w:rPr>
          <w:rStyle w:val="CharDivNo"/>
        </w:rPr>
        <w:lastRenderedPageBreak/>
        <w:t>Division 5.7.2</w:t>
      </w:r>
      <w:r>
        <w:tab/>
      </w:r>
      <w:r w:rsidRPr="007371D1">
        <w:rPr>
          <w:rStyle w:val="CharDivText"/>
        </w:rPr>
        <w:t>Applications for extension of time to commence or complete required works</w:t>
      </w:r>
      <w:bookmarkEnd w:id="106"/>
    </w:p>
    <w:p w:rsidR="00C16D34" w:rsidRPr="004F4729" w:rsidRDefault="00C16D34" w:rsidP="00C16D34">
      <w:pPr>
        <w:pStyle w:val="AH5Sec"/>
      </w:pPr>
      <w:bookmarkStart w:id="107" w:name="_Toc257710218"/>
      <w:r w:rsidRPr="007371D1">
        <w:rPr>
          <w:rStyle w:val="CharSectNo"/>
        </w:rPr>
        <w:t>202</w:t>
      </w:r>
      <w:r w:rsidRPr="004F4729">
        <w:tab/>
      </w:r>
      <w:r w:rsidR="00BD58F4" w:rsidRPr="00D90804">
        <w:t>Application for extension of time—earlier extension—Act, s 298C (2) (a) (ii)</w:t>
      </w:r>
      <w:bookmarkEnd w:id="107"/>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8" w:name="_Toc257710219"/>
      <w:r w:rsidRPr="007371D1">
        <w:rPr>
          <w:rStyle w:val="CharSectNo"/>
        </w:rPr>
        <w:t>203</w:t>
      </w:r>
      <w:r>
        <w:tab/>
      </w:r>
      <w:r w:rsidR="00BD58F4" w:rsidRPr="00D90804">
        <w:t>Application for extension of time—general rule—Act,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9" w:name="_Toc257710220"/>
      <w:r w:rsidRPr="007371D1">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lastRenderedPageBreak/>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10" w:name="_Toc257710221"/>
      <w:r w:rsidRPr="007371D1">
        <w:rPr>
          <w:rStyle w:val="CharSectNo"/>
        </w:rPr>
        <w:t>205</w:t>
      </w:r>
      <w:r>
        <w:tab/>
      </w:r>
      <w:r w:rsidR="00BD58F4" w:rsidRPr="00D90804">
        <w:t xml:space="preserve">Application for extension of time—external reason—Act,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lastRenderedPageBreak/>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1" w:name="_Toc257710222"/>
      <w:r w:rsidRPr="007371D1">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11"/>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lastRenderedPageBreak/>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2" w:name="_Toc257710223"/>
      <w:r w:rsidRPr="007371D1">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2"/>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7371D1" w:rsidRDefault="00AB1BB3">
      <w:pPr>
        <w:pStyle w:val="AH2Part"/>
      </w:pPr>
      <w:bookmarkStart w:id="113" w:name="_Toc257710224"/>
      <w:r w:rsidRPr="007371D1">
        <w:rPr>
          <w:rStyle w:val="CharPartNo"/>
        </w:rPr>
        <w:lastRenderedPageBreak/>
        <w:t>Part 5.8</w:t>
      </w:r>
      <w:r>
        <w:tab/>
      </w:r>
      <w:r w:rsidRPr="007371D1">
        <w:rPr>
          <w:rStyle w:val="CharPartText"/>
        </w:rPr>
        <w:t>Surrendering and terminating leases</w:t>
      </w:r>
      <w:bookmarkEnd w:id="113"/>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4" w:name="_Toc257710225"/>
      <w:r w:rsidRPr="007371D1">
        <w:rPr>
          <w:rStyle w:val="CharSectNo"/>
        </w:rPr>
        <w:t>210</w:t>
      </w:r>
      <w:r>
        <w:tab/>
        <w:t>Amount of refund on surrender or termination of certain leases—Act, s 300 (2)</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B4744B" w:rsidRPr="009972B5" w:rsidRDefault="00445C23" w:rsidP="00445C23">
      <w:pPr>
        <w:pStyle w:val="aNotepar"/>
      </w:pPr>
      <w:r>
        <w:rPr>
          <w:rStyle w:val="charItals"/>
        </w:rPr>
        <w:t>Note</w:t>
      </w:r>
      <w:r w:rsidR="00B4744B" w:rsidRPr="00374E06">
        <w:rPr>
          <w:rStyle w:val="charItals"/>
        </w:rPr>
        <w:tab/>
      </w:r>
      <w:r w:rsidR="00B4744B" w:rsidRPr="00374E06">
        <w:rPr>
          <w:rStyle w:val="charBoldItals"/>
        </w:rPr>
        <w:t>Community organisation</w:t>
      </w:r>
      <w:r w:rsidR="00B4744B" w:rsidRPr="009972B5">
        <w:t>—see the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5" w:name="_Toc257710226"/>
      <w:r w:rsidRPr="007371D1">
        <w:rPr>
          <w:rStyle w:val="CharSectNo"/>
        </w:rPr>
        <w:lastRenderedPageBreak/>
        <w:t>211</w:t>
      </w:r>
      <w:r>
        <w:tab/>
        <w:t>Limitations for refund on surrender or termination of leases—Act, s 300 (3)</w:t>
      </w:r>
      <w:bookmarkEnd w:id="115"/>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7371D1" w:rsidRDefault="00AB1BB3">
      <w:pPr>
        <w:pStyle w:val="AH2Part"/>
      </w:pPr>
      <w:bookmarkStart w:id="116" w:name="_Toc257710227"/>
      <w:r w:rsidRPr="007371D1">
        <w:rPr>
          <w:rStyle w:val="CharPartNo"/>
        </w:rPr>
        <w:lastRenderedPageBreak/>
        <w:t>Part 5.9</w:t>
      </w:r>
      <w:r>
        <w:tab/>
      </w:r>
      <w:r w:rsidRPr="007371D1">
        <w:rPr>
          <w:rStyle w:val="CharPartText"/>
        </w:rPr>
        <w:t>Subletting of leases</w:t>
      </w:r>
      <w:bookmarkEnd w:id="116"/>
    </w:p>
    <w:p w:rsidR="00AB1BB3" w:rsidRDefault="00AB1BB3">
      <w:pPr>
        <w:pStyle w:val="AH5Sec"/>
      </w:pPr>
      <w:bookmarkStart w:id="117" w:name="_Toc257710228"/>
      <w:r w:rsidRPr="007371D1">
        <w:rPr>
          <w:rStyle w:val="CharSectNo"/>
        </w:rPr>
        <w:t>220</w:t>
      </w:r>
      <w:r>
        <w:tab/>
        <w:t>Criteria for approving subletting of land—Act, s 308 (2)</w:t>
      </w:r>
      <w:bookmarkEnd w:id="117"/>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7371D1" w:rsidRDefault="00AB1BB3">
      <w:pPr>
        <w:pStyle w:val="AH1Chapter"/>
      </w:pPr>
      <w:bookmarkStart w:id="118" w:name="_Toc257710229"/>
      <w:r w:rsidRPr="007371D1">
        <w:rPr>
          <w:rStyle w:val="CharChapNo"/>
        </w:rPr>
        <w:lastRenderedPageBreak/>
        <w:t>Chapter 7</w:t>
      </w:r>
      <w:r>
        <w:tab/>
      </w:r>
      <w:r w:rsidRPr="007371D1">
        <w:rPr>
          <w:rStyle w:val="CharChapText"/>
        </w:rPr>
        <w:t>Controlled activities</w:t>
      </w:r>
      <w:bookmarkEnd w:id="118"/>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9" w:name="_Toc257710230"/>
      <w:r w:rsidRPr="00F66077">
        <w:rPr>
          <w:rStyle w:val="CharSectNo"/>
        </w:rPr>
        <w:t>300</w:t>
      </w:r>
      <w:r w:rsidRPr="00D04EFA">
        <w:tab/>
      </w:r>
      <w:r w:rsidRPr="00D953D4">
        <w:t>Period for deemed refusal of application for controlled activity order—Act, s 351 (4)</w:t>
      </w:r>
      <w:bookmarkEnd w:id="119"/>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20" w:name="_Toc257710231"/>
      <w:r w:rsidRPr="007371D1">
        <w:rPr>
          <w:rStyle w:val="CharSectNo"/>
        </w:rPr>
        <w:t>301</w:t>
      </w:r>
      <w:r w:rsidRPr="00D04EFA">
        <w:tab/>
      </w:r>
      <w:r w:rsidRPr="00D953D4">
        <w:t>Period for deemed refusal of application for controlled activity order if development application approved—</w:t>
      </w:r>
      <w:r w:rsidRPr="00D953D4">
        <w:br/>
        <w:t>Act, s 351 (4)</w:t>
      </w:r>
      <w:bookmarkEnd w:id="120"/>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1" w:name="_Toc257710232"/>
      <w:r w:rsidRPr="007371D1">
        <w:rPr>
          <w:rStyle w:val="CharSectNo"/>
        </w:rPr>
        <w:t>302</w:t>
      </w:r>
      <w:r w:rsidRPr="00D04EFA">
        <w:tab/>
      </w:r>
      <w:r w:rsidRPr="00D953D4">
        <w:t>Period for deemed refusal of application for controlled activity order if development application refused—</w:t>
      </w:r>
      <w:r w:rsidRPr="00D953D4">
        <w:br/>
        <w:t>Act, s 351 (4)</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lastRenderedPageBreak/>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 xml:space="preserve">ACT Civil and </w:t>
      </w:r>
      <w:r w:rsidRPr="00CF3F3C">
        <w:rPr>
          <w:rStyle w:val="charItals"/>
        </w:rPr>
        <w:lastRenderedPageBreak/>
        <w:t>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2" w:name="_Toc257710233"/>
      <w:r w:rsidRPr="007371D1">
        <w:rPr>
          <w:rStyle w:val="CharSectNo"/>
        </w:rPr>
        <w:t>303</w:t>
      </w:r>
      <w:r w:rsidRPr="00D04EFA">
        <w:tab/>
        <w:t xml:space="preserve">Period </w:t>
      </w:r>
      <w:r w:rsidRPr="00D953D4">
        <w:t>for deemed decision not to make controlled activity order—Act, s 354 (1) (b)</w:t>
      </w:r>
      <w:bookmarkEnd w:id="122"/>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3" w:name="_Toc257710234"/>
      <w:r w:rsidRPr="007371D1">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3"/>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4" w:name="_Toc257710235"/>
      <w:r w:rsidRPr="007371D1">
        <w:rPr>
          <w:rStyle w:val="CharSectNo"/>
        </w:rPr>
        <w:lastRenderedPageBreak/>
        <w:t>305</w:t>
      </w:r>
      <w:r w:rsidRPr="00D04EFA">
        <w:tab/>
        <w:t xml:space="preserve">Period </w:t>
      </w:r>
      <w:r w:rsidRPr="00D953D4">
        <w:t>for deemed decision not to make controlled activity order if development application refused—</w:t>
      </w:r>
      <w:r w:rsidRPr="00D953D4">
        <w:br/>
        <w:t>Act, s 354 (1) (b)</w:t>
      </w:r>
      <w:bookmarkEnd w:id="124"/>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lastRenderedPageBreak/>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7371D1" w:rsidRDefault="00AB1BB3">
      <w:pPr>
        <w:pStyle w:val="AH1Chapter"/>
      </w:pPr>
      <w:bookmarkStart w:id="125" w:name="_Toc257710236"/>
      <w:r w:rsidRPr="007371D1">
        <w:rPr>
          <w:rStyle w:val="CharChapNo"/>
        </w:rPr>
        <w:lastRenderedPageBreak/>
        <w:t>Chapter 8</w:t>
      </w:r>
      <w:r>
        <w:tab/>
      </w:r>
      <w:r w:rsidRPr="007371D1">
        <w:rPr>
          <w:rStyle w:val="CharChapText"/>
        </w:rPr>
        <w:t>Reviewable decisions</w:t>
      </w:r>
      <w:bookmarkEnd w:id="125"/>
      <w:r w:rsidRPr="007371D1">
        <w:rPr>
          <w:rStyle w:val="CharChapText"/>
        </w:rPr>
        <w:t xml:space="preserve"> </w:t>
      </w:r>
    </w:p>
    <w:p w:rsidR="0016458F" w:rsidRDefault="0016458F" w:rsidP="0016458F">
      <w:pPr>
        <w:pStyle w:val="AH5Sec"/>
      </w:pPr>
      <w:bookmarkStart w:id="126" w:name="_Toc257710237"/>
      <w:r w:rsidRPr="007371D1">
        <w:rPr>
          <w:rStyle w:val="CharSectNo"/>
        </w:rPr>
        <w:t>350</w:t>
      </w:r>
      <w:r>
        <w:tab/>
        <w:t>Merit track decisions exempt from third-party ACAT review—Act, sch 1, item 4, col 2, par (b)</w:t>
      </w:r>
      <w:bookmarkEnd w:id="126"/>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7" w:name="_Toc257710238"/>
      <w:r w:rsidRPr="007371D1">
        <w:rPr>
          <w:rStyle w:val="CharSectNo"/>
        </w:rPr>
        <w:t>351</w:t>
      </w:r>
      <w:r>
        <w:tab/>
        <w:t>Impact track decisions exempt from third-party ACAT review—Act, sch 1, item 6, col 2</w:t>
      </w:r>
      <w:bookmarkEnd w:id="127"/>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7371D1" w:rsidRDefault="00AB1BB3">
      <w:pPr>
        <w:pStyle w:val="AH1Chapter"/>
      </w:pPr>
      <w:bookmarkStart w:id="128" w:name="_Toc257710239"/>
      <w:r w:rsidRPr="007371D1">
        <w:rPr>
          <w:rStyle w:val="CharChapNo"/>
        </w:rPr>
        <w:lastRenderedPageBreak/>
        <w:t>Chapter 9</w:t>
      </w:r>
      <w:r>
        <w:tab/>
      </w:r>
      <w:r w:rsidRPr="007371D1">
        <w:rPr>
          <w:rStyle w:val="CharChapText"/>
        </w:rPr>
        <w:t>Bushfire emergency rebuilding</w:t>
      </w:r>
      <w:bookmarkEnd w:id="128"/>
    </w:p>
    <w:p w:rsidR="00AB1BB3" w:rsidRDefault="00AB1BB3">
      <w:pPr>
        <w:pStyle w:val="AH5Sec"/>
      </w:pPr>
      <w:bookmarkStart w:id="129" w:name="_Toc257710240"/>
      <w:r w:rsidRPr="007371D1">
        <w:rPr>
          <w:rStyle w:val="CharSectNo"/>
        </w:rPr>
        <w:t>370</w:t>
      </w:r>
      <w:r>
        <w:tab/>
      </w:r>
      <w:smartTag w:uri="urn:schemas-microsoft-com:office:smarttags" w:element="place">
        <w:r>
          <w:t>Main</w:t>
        </w:r>
      </w:smartTag>
      <w:r>
        <w:t xml:space="preserve"> object—ch 9</w:t>
      </w:r>
      <w:bookmarkEnd w:id="129"/>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30" w:name="_Toc257710241"/>
      <w:r w:rsidRPr="007371D1">
        <w:rPr>
          <w:rStyle w:val="CharSectNo"/>
        </w:rPr>
        <w:t>371</w:t>
      </w:r>
      <w:r>
        <w:tab/>
        <w:t>Definitions—ch 9</w:t>
      </w:r>
      <w:bookmarkEnd w:id="130"/>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31" w:name="_Toc257710242"/>
      <w:r w:rsidRPr="007371D1">
        <w:rPr>
          <w:rStyle w:val="CharSectNo"/>
        </w:rPr>
        <w:t>372</w:t>
      </w:r>
      <w:r>
        <w:tab/>
        <w:t xml:space="preserve">Meaning of </w:t>
      </w:r>
      <w:r>
        <w:rPr>
          <w:i/>
          <w:iCs/>
        </w:rPr>
        <w:t>bushfire emergency</w:t>
      </w:r>
      <w:r>
        <w:t>—ch 9</w:t>
      </w:r>
      <w:bookmarkEnd w:id="131"/>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2" w:name="_Toc257710243"/>
      <w:r w:rsidRPr="007371D1">
        <w:rPr>
          <w:rStyle w:val="CharSectNo"/>
        </w:rPr>
        <w:lastRenderedPageBreak/>
        <w:t>373</w:t>
      </w:r>
      <w:r>
        <w:tab/>
        <w:t>Fire-caused rebuilding developments—ch 9</w:t>
      </w:r>
      <w:bookmarkEnd w:id="132"/>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3" w:name="_Toc257710244"/>
      <w:r w:rsidRPr="007371D1">
        <w:rPr>
          <w:rStyle w:val="CharSectNo"/>
        </w:rPr>
        <w:t>374</w:t>
      </w:r>
      <w:r>
        <w:tab/>
        <w:t>Previous approval—ch 9</w:t>
      </w:r>
      <w:bookmarkEnd w:id="133"/>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4" w:name="_Toc257710245"/>
      <w:r w:rsidRPr="007371D1">
        <w:rPr>
          <w:rStyle w:val="CharSectNo"/>
        </w:rPr>
        <w:t>375</w:t>
      </w:r>
      <w:r>
        <w:tab/>
        <w:t xml:space="preserve">Rebuilding in accordance with previous approvals—Act, s 133, def </w:t>
      </w:r>
      <w:r>
        <w:rPr>
          <w:i/>
          <w:iCs/>
        </w:rPr>
        <w:t>exempt development</w:t>
      </w:r>
      <w:r>
        <w:t>, par (c)</w:t>
      </w:r>
      <w:bookmarkEnd w:id="134"/>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7371D1" w:rsidRDefault="00AB1BB3">
      <w:pPr>
        <w:pStyle w:val="AH1Chapter"/>
      </w:pPr>
      <w:bookmarkStart w:id="135" w:name="_Toc257710246"/>
      <w:r w:rsidRPr="007371D1">
        <w:rPr>
          <w:rStyle w:val="CharChapNo"/>
        </w:rPr>
        <w:lastRenderedPageBreak/>
        <w:t>Chapter 10</w:t>
      </w:r>
      <w:r>
        <w:tab/>
      </w:r>
      <w:r w:rsidRPr="007371D1">
        <w:rPr>
          <w:rStyle w:val="CharChapText"/>
        </w:rPr>
        <w:t>Miscellaneous</w:t>
      </w:r>
      <w:bookmarkEnd w:id="135"/>
    </w:p>
    <w:p w:rsidR="00AB1BB3" w:rsidRDefault="00AB1BB3">
      <w:pPr>
        <w:pStyle w:val="AH5Sec"/>
      </w:pPr>
      <w:bookmarkStart w:id="136" w:name="_Toc257710247"/>
      <w:r w:rsidRPr="007371D1">
        <w:rPr>
          <w:rStyle w:val="CharSectNo"/>
        </w:rPr>
        <w:t>400</w:t>
      </w:r>
      <w:r>
        <w:tab/>
        <w:t>Disapplication of Legislation Act, s 47 (5) and (6)—regulation</w:t>
      </w:r>
      <w:bookmarkEnd w:id="136"/>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7" w:name="_Toc257710248"/>
      <w:r w:rsidRPr="007371D1">
        <w:rPr>
          <w:rStyle w:val="CharSectNo"/>
        </w:rPr>
        <w:t>401</w:t>
      </w:r>
      <w:r>
        <w:tab/>
        <w:t>Disapplication of Legislation Act, s 47 (6) for certain territory plan instruments—Act, s 422A (1)</w:t>
      </w:r>
      <w:bookmarkEnd w:id="137"/>
    </w:p>
    <w:p w:rsidR="00AB1BB3" w:rsidRDefault="00AB1BB3">
      <w:pPr>
        <w:pStyle w:val="Amainreturn"/>
      </w:pPr>
      <w:r>
        <w:t>An instrument mentioned in schedule 4 (Prescribed territory plan instruments) is prescribed.</w:t>
      </w:r>
    </w:p>
    <w:p w:rsidR="00AB1BB3" w:rsidRDefault="00AB1BB3">
      <w:pPr>
        <w:pStyle w:val="AH5Sec"/>
      </w:pPr>
      <w:bookmarkStart w:id="138" w:name="_Toc257710249"/>
      <w:r w:rsidRPr="007371D1">
        <w:rPr>
          <w:rStyle w:val="CharSectNo"/>
        </w:rPr>
        <w:lastRenderedPageBreak/>
        <w:t>402</w:t>
      </w:r>
      <w:r>
        <w:tab/>
        <w:t>Expiry of City West precinct provisions</w:t>
      </w:r>
      <w:bookmarkEnd w:id="138"/>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9" w:name="_Toc257710250"/>
      <w:r w:rsidRPr="007371D1">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9"/>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40" w:name="_Toc257710251"/>
      <w:r w:rsidRPr="007371D1">
        <w:rPr>
          <w:rStyle w:val="CharSectNo"/>
        </w:rPr>
        <w:lastRenderedPageBreak/>
        <w:t>405</w:t>
      </w:r>
      <w:r w:rsidRPr="00FD36D8">
        <w:tab/>
        <w:t xml:space="preserve">Meaning of </w:t>
      </w:r>
      <w:r w:rsidRPr="00AE2679">
        <w:rPr>
          <w:rStyle w:val="charItals"/>
        </w:rPr>
        <w:t>declared funding program</w:t>
      </w:r>
      <w:bookmarkEnd w:id="140"/>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41" w:name="_Toc257710252"/>
      <w:r w:rsidRPr="007371D1">
        <w:rPr>
          <w:rStyle w:val="CharSectNo"/>
        </w:rPr>
        <w:t>406</w:t>
      </w:r>
      <w:r w:rsidRPr="00FD36D8">
        <w:tab/>
        <w:t>Decla</w:t>
      </w:r>
      <w:r>
        <w:t>ring programs and developments</w:t>
      </w:r>
      <w:bookmarkEnd w:id="141"/>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2" w:name="_Toc257710253"/>
      <w:r w:rsidRPr="007371D1">
        <w:rPr>
          <w:rStyle w:val="CharSectNo"/>
        </w:rPr>
        <w:t>407</w:t>
      </w:r>
      <w:r w:rsidRPr="00FD36D8">
        <w:tab/>
        <w:t>Expiry</w:t>
      </w:r>
      <w:bookmarkEnd w:id="142"/>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lastRenderedPageBreak/>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7371D1" w:rsidRDefault="00AB1BB3">
      <w:pPr>
        <w:pStyle w:val="Sched-heading"/>
      </w:pPr>
      <w:bookmarkStart w:id="143" w:name="_Toc257710254"/>
      <w:r w:rsidRPr="007371D1">
        <w:rPr>
          <w:rStyle w:val="CharChapNo"/>
        </w:rPr>
        <w:lastRenderedPageBreak/>
        <w:t>Schedule 1</w:t>
      </w:r>
      <w:r>
        <w:tab/>
      </w:r>
      <w:r w:rsidRPr="007371D1">
        <w:rPr>
          <w:rStyle w:val="CharChapText"/>
        </w:rPr>
        <w:t>Exemptions from requirement for development approval</w:t>
      </w:r>
      <w:bookmarkEnd w:id="143"/>
    </w:p>
    <w:p w:rsidR="00AB1BB3" w:rsidRDefault="00AB1BB3">
      <w:pPr>
        <w:pStyle w:val="ref"/>
        <w:spacing w:after="120"/>
      </w:pPr>
      <w:r>
        <w:t>(see s 20 (1))</w:t>
      </w:r>
    </w:p>
    <w:p w:rsidR="00AB1BB3" w:rsidRPr="007371D1" w:rsidRDefault="00AB1BB3">
      <w:pPr>
        <w:pStyle w:val="Sched-Part"/>
      </w:pPr>
      <w:bookmarkStart w:id="144" w:name="_Toc257710255"/>
      <w:r w:rsidRPr="007371D1">
        <w:rPr>
          <w:rStyle w:val="CharPartNo"/>
        </w:rPr>
        <w:t>Part 1.1</w:t>
      </w:r>
      <w:r>
        <w:tab/>
      </w:r>
      <w:r w:rsidRPr="007371D1">
        <w:rPr>
          <w:rStyle w:val="CharPartText"/>
        </w:rPr>
        <w:t>Preliminary</w:t>
      </w:r>
      <w:bookmarkEnd w:id="144"/>
    </w:p>
    <w:p w:rsidR="00AB1BB3" w:rsidRDefault="00AB1BB3">
      <w:pPr>
        <w:pStyle w:val="Schclauseheading"/>
      </w:pPr>
      <w:bookmarkStart w:id="145" w:name="_Toc257710256"/>
      <w:r w:rsidRPr="007371D1">
        <w:rPr>
          <w:rStyle w:val="CharSectNo"/>
        </w:rPr>
        <w:t>1.1</w:t>
      </w:r>
      <w:r>
        <w:tab/>
        <w:t>Definitions—sch 1</w:t>
      </w:r>
      <w:bookmarkEnd w:id="145"/>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6" w:name="_Toc257710257"/>
      <w:r w:rsidRPr="007371D1">
        <w:rPr>
          <w:rStyle w:val="CharSectNo"/>
        </w:rPr>
        <w:t>1.2</w:t>
      </w:r>
      <w:r>
        <w:tab/>
        <w:t xml:space="preserve">Meaning of </w:t>
      </w:r>
      <w:r>
        <w:rPr>
          <w:rStyle w:val="charItals"/>
        </w:rPr>
        <w:t>designated development</w:t>
      </w:r>
      <w:r>
        <w:t>—sch 1</w:t>
      </w:r>
      <w:bookmarkEnd w:id="146"/>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7" w:name="_Toc257710258"/>
      <w:r w:rsidRPr="007371D1">
        <w:rPr>
          <w:rStyle w:val="CharSectNo"/>
        </w:rPr>
        <w:lastRenderedPageBreak/>
        <w:t>1.3</w:t>
      </w:r>
      <w:r>
        <w:tab/>
        <w:t>Inconsistency between codes and this schedule</w:t>
      </w:r>
      <w:bookmarkEnd w:id="147"/>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8" w:name="_Toc257710259"/>
      <w:r w:rsidRPr="007371D1">
        <w:rPr>
          <w:rStyle w:val="CharSectNo"/>
        </w:rPr>
        <w:t>1.4</w:t>
      </w:r>
      <w:r>
        <w:tab/>
        <w:t>Exemption does not affect other territory laws</w:t>
      </w:r>
      <w:bookmarkEnd w:id="148"/>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7371D1" w:rsidRDefault="00AB1BB3">
      <w:pPr>
        <w:pStyle w:val="Sched-Part"/>
      </w:pPr>
      <w:bookmarkStart w:id="149" w:name="_Toc257710260"/>
      <w:r w:rsidRPr="007371D1">
        <w:rPr>
          <w:rStyle w:val="CharPartNo"/>
        </w:rPr>
        <w:lastRenderedPageBreak/>
        <w:t>Part 1.2</w:t>
      </w:r>
      <w:r>
        <w:tab/>
      </w:r>
      <w:r w:rsidRPr="007371D1">
        <w:rPr>
          <w:rStyle w:val="CharPartText"/>
        </w:rPr>
        <w:t>General exemption criteria</w:t>
      </w:r>
      <w:bookmarkEnd w:id="149"/>
    </w:p>
    <w:p w:rsidR="00AB1BB3" w:rsidRDefault="00AB1BB3">
      <w:pPr>
        <w:pStyle w:val="Schclauseheading"/>
      </w:pPr>
      <w:bookmarkStart w:id="150" w:name="_Toc257710261"/>
      <w:r w:rsidRPr="007371D1">
        <w:rPr>
          <w:rStyle w:val="CharSectNo"/>
        </w:rPr>
        <w:t>1.10</w:t>
      </w:r>
      <w:r>
        <w:tab/>
        <w:t>Exempt developments—general criteria</w:t>
      </w:r>
      <w:bookmarkEnd w:id="150"/>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1" w:name="_Toc257710262"/>
      <w:r w:rsidRPr="007371D1">
        <w:rPr>
          <w:rStyle w:val="CharSectNo"/>
        </w:rPr>
        <w:t>1.11</w:t>
      </w:r>
      <w:r>
        <w:rPr>
          <w:szCs w:val="24"/>
        </w:rPr>
        <w:tab/>
        <w:t>Criterion 1—easement and other access clearances</w:t>
      </w:r>
      <w:bookmarkEnd w:id="151"/>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lastRenderedPageBreak/>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lastRenderedPageBreak/>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2" w:name="_Toc257710263"/>
      <w:r w:rsidRPr="007371D1">
        <w:rPr>
          <w:rStyle w:val="CharSectNo"/>
        </w:rPr>
        <w:t>1.12</w:t>
      </w:r>
      <w:r>
        <w:rPr>
          <w:szCs w:val="24"/>
        </w:rPr>
        <w:tab/>
      </w:r>
      <w:r>
        <w:t>Criterion 2—p</w:t>
      </w:r>
      <w:r>
        <w:rPr>
          <w:szCs w:val="24"/>
        </w:rPr>
        <w:t>lumbing and drainage clearances</w:t>
      </w:r>
      <w:bookmarkEnd w:id="152"/>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3" w:name="_Toc257710264"/>
      <w:r w:rsidRPr="007371D1">
        <w:rPr>
          <w:rStyle w:val="CharSectNo"/>
        </w:rPr>
        <w:t>1.14</w:t>
      </w:r>
      <w:r>
        <w:rPr>
          <w:szCs w:val="24"/>
        </w:rPr>
        <w:tab/>
      </w:r>
      <w:r>
        <w:t>Criterion 4—h</w:t>
      </w:r>
      <w:r>
        <w:rPr>
          <w:szCs w:val="24"/>
        </w:rPr>
        <w:t>eritage and tree protection</w:t>
      </w:r>
      <w:bookmarkEnd w:id="153"/>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lastRenderedPageBreak/>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2B5709" w:rsidRPr="00D953D4" w:rsidRDefault="002B5709" w:rsidP="002B5709">
      <w:pPr>
        <w:pStyle w:val="Schclauseheading"/>
      </w:pPr>
      <w:bookmarkStart w:id="154" w:name="_Toc257710265"/>
      <w:r w:rsidRPr="007371D1">
        <w:rPr>
          <w:rStyle w:val="CharSectNo"/>
        </w:rPr>
        <w:t>1.15</w:t>
      </w:r>
      <w:r w:rsidRPr="00D04EFA">
        <w:tab/>
      </w:r>
      <w:r w:rsidRPr="00D953D4">
        <w:t>Criterion 5—compliance with lease and development approvals</w:t>
      </w:r>
      <w:bookmarkEnd w:id="154"/>
    </w:p>
    <w:p w:rsidR="00AB1BB3" w:rsidRDefault="00AB1BB3" w:rsidP="00936570">
      <w:pPr>
        <w:pStyle w:val="Amainreturn"/>
      </w:pPr>
      <w:r>
        <w:t xml:space="preserve">A development (the </w:t>
      </w:r>
      <w:r>
        <w:rPr>
          <w:b/>
          <w:bCs/>
          <w:i/>
          <w:iCs/>
        </w:rPr>
        <w:t>relevant development</w:t>
      </w:r>
      <w:r>
        <w:t>) must not be inconsistent with—</w:t>
      </w:r>
    </w:p>
    <w:p w:rsidR="00080805" w:rsidRPr="00D953D4" w:rsidRDefault="00080805" w:rsidP="00F66077">
      <w:pPr>
        <w:pStyle w:val="Apara"/>
        <w:keepNext/>
        <w:rPr>
          <w:lang w:eastAsia="en-AU"/>
        </w:rPr>
      </w:pPr>
      <w:r w:rsidRPr="00D953D4">
        <w:rPr>
          <w:lang w:eastAsia="en-AU"/>
        </w:rPr>
        <w:tab/>
        <w:t>(a)</w:t>
      </w:r>
      <w:r w:rsidRPr="00D953D4">
        <w:rPr>
          <w:lang w:eastAsia="en-AU"/>
        </w:rPr>
        <w:tab/>
        <w:t>a condition of a development approval for a development on the block to which the relevant development relates; or</w:t>
      </w:r>
    </w:p>
    <w:p w:rsidR="00080805" w:rsidRPr="00D953D4" w:rsidRDefault="00080805" w:rsidP="00080805">
      <w:pPr>
        <w:pStyle w:val="aNotepar"/>
        <w:rPr>
          <w:lang w:val="en-US"/>
        </w:rPr>
      </w:pPr>
      <w:r w:rsidRPr="00CF3F3C">
        <w:rPr>
          <w:rStyle w:val="charItals"/>
        </w:rPr>
        <w:t>Note</w:t>
      </w:r>
      <w:r w:rsidRPr="00CF3F3C">
        <w:rPr>
          <w:rStyle w:val="charItals"/>
        </w:rPr>
        <w:tab/>
      </w:r>
      <w:r w:rsidRPr="00D953D4">
        <w:rPr>
          <w:lang w:val="en-US"/>
        </w:rPr>
        <w:t>A development application may be approved subject to conditions (see Act, s 162 (1) (b)). For requirements about, and examples of, conditions, see the Act, s 165.</w:t>
      </w:r>
    </w:p>
    <w:p w:rsidR="00AB1BB3" w:rsidRDefault="00936570" w:rsidP="00F66077">
      <w:pPr>
        <w:pStyle w:val="SchApara"/>
        <w:keepNext/>
      </w:pPr>
      <w:r>
        <w:tab/>
        <w:t>(b</w:t>
      </w:r>
      <w:r w:rsidR="00AB1BB3">
        <w:t>)</w:t>
      </w:r>
      <w:r w:rsidR="00AB1BB3">
        <w:tab/>
        <w:t>an agreement collateral to the grant of a lease to which the relevant development relates.</w:t>
      </w:r>
    </w:p>
    <w:p w:rsidR="00AB1BB3" w:rsidRDefault="00AB1BB3">
      <w:pPr>
        <w:pStyle w:val="aExamHdgpar"/>
      </w:pPr>
      <w:r>
        <w:t>Example</w:t>
      </w:r>
    </w:p>
    <w:p w:rsidR="00AB1BB3" w:rsidRDefault="00AB1BB3" w:rsidP="00F66077">
      <w:pPr>
        <w:pStyle w:val="aExampar"/>
        <w:keepNext/>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55" w:name="_Toc257710266"/>
      <w:r w:rsidRPr="007371D1">
        <w:rPr>
          <w:rStyle w:val="CharSectNo"/>
        </w:rPr>
        <w:t>1.17</w:t>
      </w:r>
      <w:r>
        <w:tab/>
        <w:t>Criterion 7—no multiple occupancy dwellings</w:t>
      </w:r>
      <w:bookmarkEnd w:id="155"/>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6" w:name="_Toc257710267"/>
      <w:r w:rsidRPr="007371D1">
        <w:rPr>
          <w:rStyle w:val="CharSectNo"/>
        </w:rPr>
        <w:lastRenderedPageBreak/>
        <w:t>1.18</w:t>
      </w:r>
      <w:r>
        <w:tab/>
        <w:t>Criterion 8—compliance with other applicable exemption criteria</w:t>
      </w:r>
      <w:bookmarkEnd w:id="156"/>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7371D1" w:rsidRDefault="00AB1BB3">
      <w:pPr>
        <w:pStyle w:val="Sched-Part"/>
      </w:pPr>
      <w:bookmarkStart w:id="157" w:name="_Toc257710268"/>
      <w:r w:rsidRPr="007371D1">
        <w:rPr>
          <w:rStyle w:val="CharPartNo"/>
        </w:rPr>
        <w:lastRenderedPageBreak/>
        <w:t>Part 1.3</w:t>
      </w:r>
      <w:r>
        <w:tab/>
      </w:r>
      <w:r w:rsidRPr="007371D1">
        <w:rPr>
          <w:rStyle w:val="CharPartText"/>
        </w:rPr>
        <w:t>Exempt developments</w:t>
      </w:r>
      <w:bookmarkEnd w:id="157"/>
    </w:p>
    <w:p w:rsidR="00AB1BB3" w:rsidRPr="007371D1" w:rsidRDefault="00AB1BB3">
      <w:pPr>
        <w:pStyle w:val="Sched-Form"/>
      </w:pPr>
      <w:bookmarkStart w:id="158" w:name="_Toc257710269"/>
      <w:r w:rsidRPr="007371D1">
        <w:rPr>
          <w:rStyle w:val="CharDivNo"/>
        </w:rPr>
        <w:t>Division 1.3.1</w:t>
      </w:r>
      <w:r>
        <w:tab/>
      </w:r>
      <w:r w:rsidRPr="007371D1">
        <w:rPr>
          <w:rStyle w:val="CharDivText"/>
        </w:rPr>
        <w:t>Exempt developments—minor building works</w:t>
      </w:r>
      <w:bookmarkEnd w:id="158"/>
    </w:p>
    <w:p w:rsidR="00AB1BB3" w:rsidRDefault="00AB1BB3">
      <w:pPr>
        <w:pStyle w:val="AH5Sec"/>
      </w:pPr>
      <w:bookmarkStart w:id="159" w:name="_Toc257710270"/>
      <w:r w:rsidRPr="007371D1">
        <w:rPr>
          <w:rStyle w:val="CharSectNo"/>
        </w:rPr>
        <w:t>1.20</w:t>
      </w:r>
      <w:r>
        <w:tab/>
        <w:t>Internal alterations of buildings</w:t>
      </w:r>
      <w:bookmarkEnd w:id="159"/>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60" w:name="_Toc257710271"/>
      <w:r w:rsidRPr="007371D1">
        <w:rPr>
          <w:rStyle w:val="CharSectNo"/>
        </w:rPr>
        <w:lastRenderedPageBreak/>
        <w:t>1.21</w:t>
      </w:r>
      <w:r>
        <w:rPr>
          <w:lang w:val="en-US"/>
        </w:rPr>
        <w:tab/>
        <w:t>Installation, alteration and removal of low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1" w:name="_Toc257710272"/>
      <w:r w:rsidRPr="007371D1">
        <w:rPr>
          <w:rStyle w:val="CharSectNo"/>
        </w:rPr>
        <w:t>1.21A</w:t>
      </w:r>
      <w:r>
        <w:tab/>
      </w:r>
      <w:r>
        <w:rPr>
          <w:lang w:val="en-US"/>
        </w:rPr>
        <w:t>Installation, alteration and removal of high impact external doors and windows in buildings</w:t>
      </w:r>
      <w:bookmarkEnd w:id="161"/>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57710273"/>
      <w:r w:rsidRPr="007371D1">
        <w:rPr>
          <w:rStyle w:val="CharSectNo"/>
        </w:rPr>
        <w:lastRenderedPageBreak/>
        <w:t>1.22</w:t>
      </w:r>
      <w:r>
        <w:tab/>
        <w:t>Exterior refinishing of buildings and structures</w:t>
      </w:r>
      <w:bookmarkEnd w:id="162"/>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57710274"/>
      <w:r w:rsidRPr="007371D1">
        <w:rPr>
          <w:rStyle w:val="CharSectNo"/>
        </w:rPr>
        <w:t>1.23</w:t>
      </w:r>
      <w:r>
        <w:tab/>
        <w:t>Maintenance of buildings and structures</w:t>
      </w:r>
      <w:bookmarkEnd w:id="163"/>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lastRenderedPageBreak/>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4" w:name="_Toc257710275"/>
      <w:r w:rsidRPr="007371D1">
        <w:rPr>
          <w:rStyle w:val="CharSectNo"/>
        </w:rPr>
        <w:t>1.24</w:t>
      </w:r>
      <w:r>
        <w:tab/>
        <w:t>Buildings—roof slope changes</w:t>
      </w:r>
      <w:bookmarkEnd w:id="164"/>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5" w:name="_Toc257710276"/>
      <w:r w:rsidRPr="007371D1">
        <w:rPr>
          <w:rStyle w:val="CharSectNo"/>
        </w:rPr>
        <w:lastRenderedPageBreak/>
        <w:t>1.25</w:t>
      </w:r>
      <w:r>
        <w:tab/>
        <w:t>Buildings—chimneys, flues and vents</w:t>
      </w:r>
      <w:bookmarkEnd w:id="165"/>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6" w:name="_Toc257710277"/>
      <w:r w:rsidRPr="007371D1">
        <w:rPr>
          <w:rStyle w:val="CharSectNo"/>
        </w:rPr>
        <w:t>1.26</w:t>
      </w:r>
      <w:r>
        <w:tab/>
        <w:t>Buildings—skylights</w:t>
      </w:r>
      <w:bookmarkEnd w:id="166"/>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7" w:name="_Toc257710278"/>
      <w:r w:rsidRPr="007371D1">
        <w:rPr>
          <w:rStyle w:val="CharSectNo"/>
        </w:rPr>
        <w:t>1.26A</w:t>
      </w:r>
      <w:r>
        <w:tab/>
        <w:t>Buildings—external shades</w:t>
      </w:r>
      <w:bookmarkEnd w:id="167"/>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8" w:name="_Toc257710279"/>
      <w:r w:rsidRPr="007371D1">
        <w:rPr>
          <w:rStyle w:val="CharSectNo"/>
        </w:rPr>
        <w:t>1.27</w:t>
      </w:r>
      <w:r>
        <w:rPr>
          <w:szCs w:val="24"/>
        </w:rPr>
        <w:tab/>
        <w:t>External photovoltaic panels, heaters and coolers</w:t>
      </w:r>
      <w:bookmarkEnd w:id="168"/>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lastRenderedPageBreak/>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9" w:name="_Toc257710280"/>
      <w:r w:rsidRPr="007371D1">
        <w:rPr>
          <w:rStyle w:val="CharSectNo"/>
        </w:rPr>
        <w:t>1.28</w:t>
      </w:r>
      <w:r>
        <w:tab/>
      </w:r>
      <w:r>
        <w:rPr>
          <w:szCs w:val="24"/>
        </w:rPr>
        <w:t>Buildings—external switchboards</w:t>
      </w:r>
      <w:bookmarkEnd w:id="169"/>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70" w:name="_Toc257710281"/>
      <w:r w:rsidRPr="007371D1">
        <w:rPr>
          <w:rStyle w:val="CharSectNo"/>
        </w:rPr>
        <w:lastRenderedPageBreak/>
        <w:t>1.29</w:t>
      </w:r>
      <w:r>
        <w:tab/>
        <w:t>Buildings—external area lighting</w:t>
      </w:r>
      <w:bookmarkEnd w:id="170"/>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1" w:name="_Toc257710282"/>
      <w:r w:rsidRPr="007371D1">
        <w:rPr>
          <w:rStyle w:val="CharSectNo"/>
        </w:rPr>
        <w:t>1.30</w:t>
      </w:r>
      <w:r>
        <w:rPr>
          <w:szCs w:val="24"/>
        </w:rPr>
        <w:tab/>
        <w:t>Residential leases—driveway crossings of road verges</w:t>
      </w:r>
      <w:bookmarkEnd w:id="171"/>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lastRenderedPageBreak/>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2" w:name="_Toc257710283"/>
      <w:r w:rsidRPr="007371D1">
        <w:rPr>
          <w:rStyle w:val="CharSectNo"/>
        </w:rPr>
        <w:t>1.30A</w:t>
      </w:r>
      <w:r>
        <w:tab/>
      </w:r>
      <w:r w:rsidRPr="00C70E1A">
        <w:t>Re</w:t>
      </w:r>
      <w:r>
        <w:t xml:space="preserve">sealing </w:t>
      </w:r>
      <w:r w:rsidRPr="00C70E1A">
        <w:t>existing</w:t>
      </w:r>
      <w:r>
        <w:t xml:space="preserve"> driveways</w:t>
      </w:r>
      <w:bookmarkEnd w:id="172"/>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3" w:name="_Toc257710284"/>
      <w:r w:rsidRPr="007371D1">
        <w:rPr>
          <w:rStyle w:val="CharSectNo"/>
        </w:rPr>
        <w:t>1.31</w:t>
      </w:r>
      <w:r>
        <w:tab/>
        <w:t>Temporary buildings and structures</w:t>
      </w:r>
      <w:bookmarkEnd w:id="173"/>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7371D1" w:rsidRDefault="00AB1BB3">
      <w:pPr>
        <w:pStyle w:val="AH3Div"/>
      </w:pPr>
      <w:bookmarkStart w:id="174" w:name="_Toc257710285"/>
      <w:r w:rsidRPr="007371D1">
        <w:rPr>
          <w:rStyle w:val="CharDivNo"/>
        </w:rPr>
        <w:t>Division 1.3.2</w:t>
      </w:r>
      <w:r>
        <w:tab/>
      </w:r>
      <w:r w:rsidRPr="007371D1">
        <w:rPr>
          <w:rStyle w:val="CharDivText"/>
        </w:rPr>
        <w:t>Exempt developments—non-habitable buildings and structures</w:t>
      </w:r>
      <w:bookmarkEnd w:id="174"/>
    </w:p>
    <w:p w:rsidR="00AB1BB3" w:rsidRDefault="00AB1BB3">
      <w:pPr>
        <w:pStyle w:val="AH4SubDiv"/>
      </w:pPr>
      <w:bookmarkStart w:id="175" w:name="_Toc257710286"/>
      <w:r>
        <w:t>Subdivision 1.3.2.1</w:t>
      </w:r>
      <w:r>
        <w:tab/>
        <w:t>Preliminary</w:t>
      </w:r>
      <w:bookmarkEnd w:id="175"/>
    </w:p>
    <w:p w:rsidR="00AB1BB3" w:rsidRDefault="00AB1BB3">
      <w:pPr>
        <w:pStyle w:val="AH5Sec"/>
      </w:pPr>
      <w:bookmarkStart w:id="176" w:name="_Toc257710287"/>
      <w:r w:rsidRPr="007371D1">
        <w:rPr>
          <w:rStyle w:val="CharSectNo"/>
        </w:rPr>
        <w:t>1.40</w:t>
      </w:r>
      <w:r>
        <w:tab/>
        <w:t xml:space="preserve">Meaning of </w:t>
      </w:r>
      <w:r>
        <w:rPr>
          <w:i/>
          <w:iCs/>
        </w:rPr>
        <w:t>class 10a building</w:t>
      </w:r>
      <w:r>
        <w:t>—div 1.3.2</w:t>
      </w:r>
      <w:bookmarkEnd w:id="176"/>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7" w:name="_Toc257710288"/>
      <w:r w:rsidRPr="007371D1">
        <w:rPr>
          <w:rStyle w:val="CharSectNo"/>
        </w:rPr>
        <w:t>1.41</w:t>
      </w:r>
      <w:r>
        <w:tab/>
        <w:t>Class 10 buildings and structures—2nd exempt building or structure within boundary clearance area</w:t>
      </w:r>
      <w:bookmarkEnd w:id="177"/>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8" w:name="_Toc257710289"/>
      <w:r>
        <w:lastRenderedPageBreak/>
        <w:t>Subdivision 1.3.2.2</w:t>
      </w:r>
      <w:r>
        <w:tab/>
        <w:t>Class 10a buildings</w:t>
      </w:r>
      <w:bookmarkEnd w:id="178"/>
    </w:p>
    <w:p w:rsidR="00AB1BB3" w:rsidRDefault="00AB1BB3">
      <w:pPr>
        <w:pStyle w:val="AH5Sec"/>
      </w:pPr>
      <w:bookmarkStart w:id="179" w:name="_Toc257710290"/>
      <w:r w:rsidRPr="007371D1">
        <w:rPr>
          <w:rStyle w:val="CharSectNo"/>
        </w:rPr>
        <w:t>1.45</w:t>
      </w:r>
      <w:r>
        <w:tab/>
        <w:t>Roofed class 10a buildings—enclosed or open on 1 side</w:t>
      </w:r>
      <w:bookmarkEnd w:id="179"/>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80" w:name="_Toc257710291"/>
      <w:r w:rsidRPr="007371D1">
        <w:rPr>
          <w:rStyle w:val="CharSectNo"/>
        </w:rPr>
        <w:lastRenderedPageBreak/>
        <w:t>1.46</w:t>
      </w:r>
      <w:r>
        <w:tab/>
        <w:t>Roofed class 10a buildings—unenclosed or partially open</w:t>
      </w:r>
      <w:bookmarkEnd w:id="180"/>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lastRenderedPageBreak/>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1" w:name="_Toc257710292"/>
      <w:r w:rsidRPr="007371D1">
        <w:rPr>
          <w:rStyle w:val="CharSectNo"/>
        </w:rPr>
        <w:t>1.47</w:t>
      </w:r>
      <w:r>
        <w:tab/>
        <w:t>Class 10a buildings—unroofed and unenclosed</w:t>
      </w:r>
      <w:bookmarkEnd w:id="181"/>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lastRenderedPageBreak/>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2" w:name="_Toc257710293"/>
      <w:r w:rsidRPr="007371D1">
        <w:rPr>
          <w:rStyle w:val="CharSectNo"/>
        </w:rPr>
        <w:t>1.48</w:t>
      </w:r>
      <w:r>
        <w:tab/>
        <w:t>Class 10a buildings—external decks</w:t>
      </w:r>
      <w:bookmarkEnd w:id="182"/>
    </w:p>
    <w:p w:rsidR="00AB1BB3" w:rsidRDefault="00AB1BB3">
      <w:pPr>
        <w:pStyle w:val="Amain"/>
      </w:pPr>
      <w:r>
        <w:tab/>
        <w:t>(1)</w:t>
      </w:r>
      <w:r>
        <w:tab/>
        <w:t>In this section:</w:t>
      </w:r>
    </w:p>
    <w:p w:rsidR="00AB1BB3" w:rsidRDefault="00AB1BB3">
      <w:pPr>
        <w:pStyle w:val="aDef"/>
        <w:keepNext/>
      </w:pPr>
      <w:r>
        <w:rPr>
          <w:b/>
          <w:bCs/>
          <w:i/>
          <w:iCs/>
        </w:rPr>
        <w:lastRenderedPageBreak/>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3" w:name="_Toc257710294"/>
      <w:r w:rsidRPr="007371D1">
        <w:rPr>
          <w:rStyle w:val="CharSectNo"/>
        </w:rPr>
        <w:t>1.49</w:t>
      </w:r>
      <w:r>
        <w:tab/>
        <w:t>Class 10a buildings—external verandahs</w:t>
      </w:r>
      <w:bookmarkEnd w:id="183"/>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lastRenderedPageBreak/>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4" w:name="_Toc257710295"/>
      <w:r>
        <w:t>Subdivision 1.3.2.3</w:t>
      </w:r>
      <w:r>
        <w:tab/>
        <w:t>Class 10b structures</w:t>
      </w:r>
      <w:bookmarkEnd w:id="184"/>
    </w:p>
    <w:p w:rsidR="00AB1BB3" w:rsidRDefault="00AB1BB3">
      <w:pPr>
        <w:pStyle w:val="AH5Sec"/>
      </w:pPr>
      <w:bookmarkStart w:id="185" w:name="_Toc257710296"/>
      <w:r w:rsidRPr="007371D1">
        <w:rPr>
          <w:rStyle w:val="CharSectNo"/>
        </w:rPr>
        <w:t>1.50</w:t>
      </w:r>
      <w:r>
        <w:tab/>
        <w:t>Class 10b structures—plan area not more than 2m</w:t>
      </w:r>
      <w:r>
        <w:rPr>
          <w:vertAlign w:val="superscript"/>
        </w:rPr>
        <w:t>2</w:t>
      </w:r>
      <w:bookmarkEnd w:id="185"/>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6" w:name="_Toc257710297"/>
      <w:r w:rsidRPr="007371D1">
        <w:rPr>
          <w:rStyle w:val="CharSectNo"/>
        </w:rPr>
        <w:t>1.51</w:t>
      </w:r>
      <w:r>
        <w:tab/>
        <w:t>Fences and freestanding walls generally</w:t>
      </w:r>
      <w:bookmarkEnd w:id="186"/>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lastRenderedPageBreak/>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lastRenderedPageBreak/>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7" w:name="_Toc257710298"/>
      <w:r w:rsidRPr="007371D1">
        <w:rPr>
          <w:rStyle w:val="CharSectNo"/>
        </w:rPr>
        <w:t>1.52</w:t>
      </w:r>
      <w:r>
        <w:tab/>
        <w:t>Basic open space boundary fences</w:t>
      </w:r>
      <w:bookmarkEnd w:id="187"/>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lastRenderedPageBreak/>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8" w:name="_Toc257710299"/>
      <w:r w:rsidRPr="007371D1">
        <w:rPr>
          <w:rStyle w:val="CharSectNo"/>
        </w:rPr>
        <w:t>1.53</w:t>
      </w:r>
      <w:r>
        <w:tab/>
        <w:t>Retaining walls</w:t>
      </w:r>
      <w:bookmarkEnd w:id="188"/>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lastRenderedPageBreak/>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lastRenderedPageBreak/>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9" w:name="_Toc257710300"/>
      <w:r w:rsidRPr="007371D1">
        <w:rPr>
          <w:rStyle w:val="CharSectNo"/>
        </w:rPr>
        <w:t>1.54</w:t>
      </w:r>
      <w:r>
        <w:tab/>
        <w:t>Swimming pools</w:t>
      </w:r>
      <w:bookmarkEnd w:id="189"/>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lastRenderedPageBreak/>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90" w:name="_Toc257710301"/>
      <w:r w:rsidRPr="007371D1">
        <w:rPr>
          <w:rStyle w:val="CharSectNo"/>
        </w:rPr>
        <w:t>1.59</w:t>
      </w:r>
      <w:r>
        <w:tab/>
        <w:t>Dish antennas</w:t>
      </w:r>
      <w:bookmarkEnd w:id="190"/>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lastRenderedPageBreak/>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1" w:name="_Toc257710302"/>
      <w:r w:rsidRPr="007371D1">
        <w:rPr>
          <w:rStyle w:val="CharSectNo"/>
        </w:rPr>
        <w:lastRenderedPageBreak/>
        <w:t>1.60</w:t>
      </w:r>
      <w:r>
        <w:tab/>
        <w:t>Mast antennas</w:t>
      </w:r>
      <w:bookmarkEnd w:id="191"/>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lastRenderedPageBreak/>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2" w:name="_Toc257710303"/>
      <w:r w:rsidRPr="007371D1">
        <w:rPr>
          <w:rStyle w:val="CharSectNo"/>
        </w:rPr>
        <w:t>1.61</w:t>
      </w:r>
      <w:r>
        <w:tab/>
        <w:t>Flag poles</w:t>
      </w:r>
      <w:bookmarkEnd w:id="192"/>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3" w:name="_Toc257710304"/>
      <w:r w:rsidRPr="00D953D4">
        <w:t>Subdivision 1.3.2.4</w:t>
      </w:r>
      <w:r w:rsidRPr="00D953D4">
        <w:tab/>
        <w:t>Other structures</w:t>
      </w:r>
      <w:bookmarkEnd w:id="193"/>
    </w:p>
    <w:p w:rsidR="00FE1D6B" w:rsidRDefault="00244EFE" w:rsidP="00FE1D6B">
      <w:pPr>
        <w:pStyle w:val="AH5Sec"/>
      </w:pPr>
      <w:bookmarkStart w:id="194" w:name="_Toc257710305"/>
      <w:r w:rsidRPr="007371D1">
        <w:rPr>
          <w:rStyle w:val="CharSectNo"/>
        </w:rPr>
        <w:t>1.62</w:t>
      </w:r>
      <w:r w:rsidR="00FE1D6B">
        <w:tab/>
        <w:t>Water tanks</w:t>
      </w:r>
      <w:bookmarkEnd w:id="194"/>
    </w:p>
    <w:p w:rsidR="00FE1D6B" w:rsidRDefault="00FE1D6B" w:rsidP="00FE1D6B">
      <w:pPr>
        <w:pStyle w:val="Amainreturn"/>
      </w:pPr>
      <w:r>
        <w:t>A designated development for a water tank on a block if—</w:t>
      </w:r>
    </w:p>
    <w:p w:rsidR="00FE1D6B" w:rsidRDefault="00FE1D6B" w:rsidP="00FE1D6B">
      <w:pPr>
        <w:pStyle w:val="Apara"/>
      </w:pPr>
      <w:r>
        <w:lastRenderedPageBreak/>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5" w:name="_Toc257710306"/>
      <w:r w:rsidRPr="007371D1">
        <w:rPr>
          <w:rStyle w:val="CharSectNo"/>
        </w:rPr>
        <w:t>1.63</w:t>
      </w:r>
      <w:r w:rsidR="00FE1D6B">
        <w:tab/>
        <w:t>External ponds</w:t>
      </w:r>
      <w:bookmarkEnd w:id="195"/>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6" w:name="_Toc257710307"/>
      <w:r w:rsidRPr="007371D1">
        <w:rPr>
          <w:rStyle w:val="CharSectNo"/>
        </w:rPr>
        <w:lastRenderedPageBreak/>
        <w:t>1.64</w:t>
      </w:r>
      <w:r w:rsidR="00FE1D6B">
        <w:tab/>
        <w:t>Animal enclosures</w:t>
      </w:r>
      <w:bookmarkEnd w:id="196"/>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7" w:name="_Toc257710308"/>
      <w:r w:rsidRPr="007371D1">
        <w:rPr>
          <w:rStyle w:val="CharSectNo"/>
        </w:rPr>
        <w:lastRenderedPageBreak/>
        <w:t>1.64A</w:t>
      </w:r>
      <w:r w:rsidR="00FE1D6B">
        <w:tab/>
        <w:t>Clothes lines</w:t>
      </w:r>
      <w:bookmarkEnd w:id="197"/>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7371D1" w:rsidRDefault="00AB1BB3">
      <w:pPr>
        <w:pStyle w:val="Sched-Form"/>
      </w:pPr>
      <w:bookmarkStart w:id="198" w:name="_Toc257710309"/>
      <w:r w:rsidRPr="007371D1">
        <w:rPr>
          <w:rStyle w:val="CharDivNo"/>
        </w:rPr>
        <w:lastRenderedPageBreak/>
        <w:t>Division 1.3.3</w:t>
      </w:r>
      <w:r>
        <w:tab/>
      </w:r>
      <w:r w:rsidRPr="007371D1">
        <w:rPr>
          <w:rStyle w:val="CharDivText"/>
        </w:rPr>
        <w:t>Exempt developments—signs</w:t>
      </w:r>
      <w:bookmarkEnd w:id="198"/>
    </w:p>
    <w:p w:rsidR="00244EFE" w:rsidRPr="00D953D4" w:rsidRDefault="00244EFE" w:rsidP="00244EFE">
      <w:pPr>
        <w:pStyle w:val="AH5Sec"/>
        <w:rPr>
          <w:lang w:val="en-US"/>
        </w:rPr>
      </w:pPr>
      <w:bookmarkStart w:id="199" w:name="_Toc257710310"/>
      <w:r w:rsidRPr="007371D1">
        <w:rPr>
          <w:rStyle w:val="CharSectNo"/>
        </w:rPr>
        <w:t>1.65</w:t>
      </w:r>
      <w:r w:rsidRPr="00D953D4">
        <w:rPr>
          <w:lang w:val="en-US"/>
        </w:rPr>
        <w:tab/>
      </w:r>
      <w:r w:rsidRPr="00D953D4">
        <w:t>Public works signs excluded—div 1.3.3</w:t>
      </w:r>
      <w:bookmarkEnd w:id="199"/>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200" w:name="_Toc257710311"/>
      <w:r w:rsidRPr="007371D1">
        <w:rPr>
          <w:rStyle w:val="CharSectNo"/>
        </w:rPr>
        <w:t>1.66</w:t>
      </w:r>
      <w:r w:rsidRPr="00E52122">
        <w:tab/>
      </w:r>
      <w:r>
        <w:t xml:space="preserve">Meaning of </w:t>
      </w:r>
      <w:r w:rsidRPr="00B95EB7">
        <w:rPr>
          <w:rStyle w:val="charItals"/>
        </w:rPr>
        <w:t>prescribed general exemption criteria</w:t>
      </w:r>
      <w:r>
        <w:t>—div 1.3.3</w:t>
      </w:r>
      <w:bookmarkEnd w:id="200"/>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1" w:name="_Toc257710312"/>
      <w:r w:rsidRPr="007371D1">
        <w:rPr>
          <w:rStyle w:val="CharSectNo"/>
        </w:rPr>
        <w:t>1.67</w:t>
      </w:r>
      <w:r>
        <w:tab/>
        <w:t>Signs attached etc to buildings, structures and land</w:t>
      </w:r>
      <w:bookmarkEnd w:id="201"/>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lastRenderedPageBreak/>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2" w:name="_Toc257710313"/>
      <w:r w:rsidRPr="007371D1">
        <w:rPr>
          <w:rStyle w:val="CharSectNo"/>
        </w:rPr>
        <w:t>1.68</w:t>
      </w:r>
      <w:r>
        <w:tab/>
        <w:t>Moveable signs in public places</w:t>
      </w:r>
      <w:bookmarkEnd w:id="202"/>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3" w:name="_Toc257710314"/>
      <w:r w:rsidRPr="007371D1">
        <w:rPr>
          <w:rStyle w:val="CharSectNo"/>
        </w:rPr>
        <w:lastRenderedPageBreak/>
        <w:t>1.69</w:t>
      </w:r>
      <w:r>
        <w:tab/>
        <w:t>Temporary signs</w:t>
      </w:r>
      <w:bookmarkEnd w:id="203"/>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4" w:name="_Toc257710315"/>
      <w:r w:rsidRPr="007371D1">
        <w:rPr>
          <w:rStyle w:val="CharSectNo"/>
        </w:rPr>
        <w:t>1.70</w:t>
      </w:r>
      <w:r>
        <w:tab/>
        <w:t>Signs—information about future urban areas</w:t>
      </w:r>
      <w:bookmarkEnd w:id="204"/>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lastRenderedPageBreak/>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7371D1" w:rsidRDefault="00AB1BB3">
      <w:pPr>
        <w:pStyle w:val="Sched-Form"/>
      </w:pPr>
      <w:bookmarkStart w:id="205" w:name="_Toc257710316"/>
      <w:r w:rsidRPr="007371D1">
        <w:rPr>
          <w:rStyle w:val="CharDivNo"/>
        </w:rPr>
        <w:t>Division 1.3.4</w:t>
      </w:r>
      <w:r>
        <w:tab/>
      </w:r>
      <w:r w:rsidRPr="007371D1">
        <w:rPr>
          <w:rStyle w:val="CharDivText"/>
        </w:rPr>
        <w:t>Exempt developments—lease variations</w:t>
      </w:r>
      <w:bookmarkEnd w:id="205"/>
    </w:p>
    <w:p w:rsidR="002738CF" w:rsidRPr="0010238C" w:rsidRDefault="002738CF" w:rsidP="002738CF">
      <w:pPr>
        <w:pStyle w:val="AH5Sec"/>
        <w:rPr>
          <w:lang w:eastAsia="en-AU"/>
        </w:rPr>
      </w:pPr>
      <w:bookmarkStart w:id="206" w:name="_Toc257710317"/>
      <w:r w:rsidRPr="007371D1">
        <w:rPr>
          <w:rStyle w:val="CharSectNo"/>
        </w:rPr>
        <w:t>1.75</w:t>
      </w:r>
      <w:r w:rsidRPr="0010238C">
        <w:rPr>
          <w:lang w:eastAsia="en-AU"/>
        </w:rPr>
        <w:tab/>
        <w:t>Lease variations—exempt developments</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7" w:name="_Toc257710318"/>
      <w:r w:rsidRPr="007371D1">
        <w:rPr>
          <w:rStyle w:val="CharSectNo"/>
        </w:rPr>
        <w:t>1.76</w:t>
      </w:r>
      <w:r w:rsidRPr="0010238C">
        <w:rPr>
          <w:lang w:eastAsia="en-AU"/>
        </w:rPr>
        <w:tab/>
        <w:t>Lease variations—withdrawal of part of land</w:t>
      </w:r>
      <w:bookmarkEnd w:id="207"/>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8" w:name="_Toc257710319"/>
      <w:r w:rsidRPr="007371D1">
        <w:rPr>
          <w:rStyle w:val="CharSectNo"/>
        </w:rPr>
        <w:t>1.78</w:t>
      </w:r>
      <w:r w:rsidRPr="00D953D4">
        <w:tab/>
      </w:r>
      <w:r w:rsidRPr="00D953D4">
        <w:rPr>
          <w:lang w:eastAsia="en-AU"/>
        </w:rPr>
        <w:t>Lease variations—subdivisions</w:t>
      </w:r>
      <w:bookmarkEnd w:id="208"/>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7371D1" w:rsidRDefault="00AB1BB3">
      <w:pPr>
        <w:pStyle w:val="Sched-Form"/>
      </w:pPr>
      <w:bookmarkStart w:id="209" w:name="_Toc257710320"/>
      <w:r w:rsidRPr="007371D1">
        <w:rPr>
          <w:rStyle w:val="CharDivNo"/>
        </w:rPr>
        <w:t>Division 1.3.5</w:t>
      </w:r>
      <w:r>
        <w:tab/>
      </w:r>
      <w:r w:rsidRPr="007371D1">
        <w:rPr>
          <w:rStyle w:val="CharDivText"/>
        </w:rPr>
        <w:t>Exempt developments—rural leases</w:t>
      </w:r>
      <w:bookmarkEnd w:id="209"/>
    </w:p>
    <w:p w:rsidR="00AB1BB3" w:rsidRDefault="00AB1BB3">
      <w:pPr>
        <w:pStyle w:val="AH5Sec"/>
      </w:pPr>
      <w:bookmarkStart w:id="210" w:name="_Toc257710321"/>
      <w:r w:rsidRPr="007371D1">
        <w:rPr>
          <w:rStyle w:val="CharSectNo"/>
        </w:rPr>
        <w:t>1.85</w:t>
      </w:r>
      <w:r>
        <w:tab/>
        <w:t>Rural lease developments generally</w:t>
      </w:r>
      <w:bookmarkEnd w:id="210"/>
    </w:p>
    <w:p w:rsidR="00043A9A" w:rsidRDefault="00043A9A" w:rsidP="00043A9A">
      <w:pPr>
        <w:pStyle w:val="Amain"/>
      </w:pPr>
      <w:r>
        <w:tab/>
        <w:t>(1)</w:t>
      </w:r>
      <w:r>
        <w:tab/>
        <w:t>In this section:</w:t>
      </w:r>
    </w:p>
    <w:p w:rsidR="00043A9A" w:rsidRDefault="00043A9A" w:rsidP="00043A9A">
      <w:pPr>
        <w:pStyle w:val="aDef"/>
        <w:keepNext/>
      </w:pPr>
      <w:r>
        <w:rPr>
          <w:b/>
          <w:i/>
        </w:rPr>
        <w:lastRenderedPageBreak/>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lastRenderedPageBreak/>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1" w:name="_Toc257710322"/>
      <w:r w:rsidRPr="007371D1">
        <w:rPr>
          <w:rStyle w:val="CharSectNo"/>
        </w:rPr>
        <w:t>1.86</w:t>
      </w:r>
      <w:r>
        <w:tab/>
        <w:t>Rural leases—consolidation of rural leases</w:t>
      </w:r>
      <w:bookmarkEnd w:id="211"/>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7371D1" w:rsidRDefault="00AB1BB3">
      <w:pPr>
        <w:pStyle w:val="Sched-Form"/>
      </w:pPr>
      <w:bookmarkStart w:id="212" w:name="_Toc257710323"/>
      <w:r w:rsidRPr="007371D1">
        <w:rPr>
          <w:rStyle w:val="CharDivNo"/>
        </w:rPr>
        <w:t>Division 1.3.6</w:t>
      </w:r>
      <w:r>
        <w:tab/>
      </w:r>
      <w:r w:rsidRPr="007371D1">
        <w:rPr>
          <w:rStyle w:val="CharDivText"/>
        </w:rPr>
        <w:t>Exempt developments—Territory developments</w:t>
      </w:r>
      <w:bookmarkEnd w:id="212"/>
    </w:p>
    <w:p w:rsidR="00A95CC9" w:rsidRPr="00D953D4" w:rsidRDefault="00A95CC9" w:rsidP="00A95CC9">
      <w:pPr>
        <w:pStyle w:val="AH5Sec"/>
      </w:pPr>
      <w:bookmarkStart w:id="213" w:name="_Toc257710324"/>
      <w:r w:rsidRPr="007371D1">
        <w:rPr>
          <w:rStyle w:val="CharSectNo"/>
        </w:rPr>
        <w:t>1.90</w:t>
      </w:r>
      <w:r w:rsidRPr="00D953D4">
        <w:tab/>
        <w:t>Public works</w:t>
      </w:r>
      <w:bookmarkEnd w:id="213"/>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lastRenderedPageBreak/>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lastRenderedPageBreak/>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lastRenderedPageBreak/>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4" w:name="_Toc257710325"/>
      <w:r w:rsidRPr="007371D1">
        <w:rPr>
          <w:rStyle w:val="CharSectNo"/>
        </w:rPr>
        <w:t>1.90A</w:t>
      </w:r>
      <w:r w:rsidRPr="00D953D4">
        <w:tab/>
        <w:t>Public artworks</w:t>
      </w:r>
      <w:bookmarkEnd w:id="214"/>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lastRenderedPageBreak/>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5" w:name="_Toc257710326"/>
      <w:r w:rsidRPr="007371D1">
        <w:rPr>
          <w:rStyle w:val="CharSectNo"/>
        </w:rPr>
        <w:t>1.92</w:t>
      </w:r>
      <w:r>
        <w:tab/>
        <w:t>Plantation forestry</w:t>
      </w:r>
      <w:bookmarkEnd w:id="215"/>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6" w:name="_Toc257710327"/>
      <w:r w:rsidRPr="007371D1">
        <w:rPr>
          <w:rStyle w:val="CharSectNo"/>
        </w:rPr>
        <w:t>1.93</w:t>
      </w:r>
      <w:r>
        <w:rPr>
          <w:szCs w:val="24"/>
        </w:rPr>
        <w:tab/>
        <w:t>Waterway protection work</w:t>
      </w:r>
      <w:bookmarkEnd w:id="216"/>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lastRenderedPageBreak/>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7" w:name="_Toc257710328"/>
      <w:r w:rsidRPr="007371D1">
        <w:rPr>
          <w:rStyle w:val="CharSectNo"/>
        </w:rPr>
        <w:t>1.94</w:t>
      </w:r>
      <w:r>
        <w:tab/>
        <w:t>Emergencies affecting public health or safety or property</w:t>
      </w:r>
      <w:bookmarkEnd w:id="217"/>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lastRenderedPageBreak/>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8" w:name="_Toc257710329"/>
      <w:r w:rsidRPr="007371D1">
        <w:rPr>
          <w:rStyle w:val="CharSectNo"/>
        </w:rPr>
        <w:t>1.95</w:t>
      </w:r>
      <w:r>
        <w:tab/>
        <w:t>Temporary flood mitigation measures</w:t>
      </w:r>
      <w:bookmarkEnd w:id="218"/>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7371D1" w:rsidRDefault="009259CF" w:rsidP="009259CF">
      <w:pPr>
        <w:pStyle w:val="AH3Div"/>
      </w:pPr>
      <w:bookmarkStart w:id="219" w:name="_Toc257710330"/>
      <w:r w:rsidRPr="007371D1">
        <w:rPr>
          <w:rStyle w:val="CharDivNo"/>
        </w:rPr>
        <w:t>Division 1.3.6A</w:t>
      </w:r>
      <w:r>
        <w:tab/>
      </w:r>
      <w:r w:rsidRPr="007371D1">
        <w:rPr>
          <w:rStyle w:val="CharDivText"/>
        </w:rPr>
        <w:t>Exempt developments—schools</w:t>
      </w:r>
      <w:bookmarkEnd w:id="219"/>
    </w:p>
    <w:p w:rsidR="009259CF" w:rsidRDefault="009259CF" w:rsidP="009259CF">
      <w:pPr>
        <w:pStyle w:val="AH4SubDiv"/>
      </w:pPr>
      <w:bookmarkStart w:id="220" w:name="_Toc257710331"/>
      <w:r>
        <w:t>Subdivision 1.3.6A.1</w:t>
      </w:r>
      <w:r>
        <w:tab/>
        <w:t>Preliminary</w:t>
      </w:r>
      <w:bookmarkEnd w:id="220"/>
    </w:p>
    <w:p w:rsidR="009259CF" w:rsidRDefault="009259CF" w:rsidP="009259CF">
      <w:pPr>
        <w:pStyle w:val="AH5Sec"/>
      </w:pPr>
      <w:bookmarkStart w:id="221" w:name="_Toc257710332"/>
      <w:r w:rsidRPr="007371D1">
        <w:rPr>
          <w:rStyle w:val="CharSectNo"/>
        </w:rPr>
        <w:t>1.96</w:t>
      </w:r>
      <w:r>
        <w:tab/>
        <w:t>Definitions—div 1.3.6A</w:t>
      </w:r>
      <w:bookmarkEnd w:id="221"/>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2" w:name="_Toc257710333"/>
      <w:r w:rsidRPr="007371D1">
        <w:rPr>
          <w:rStyle w:val="CharSectNo"/>
        </w:rPr>
        <w:t>1.96A</w:t>
      </w:r>
      <w:r>
        <w:tab/>
        <w:t xml:space="preserve">Meaning of </w:t>
      </w:r>
      <w:r w:rsidRPr="002369DA">
        <w:rPr>
          <w:rStyle w:val="charItals"/>
        </w:rPr>
        <w:t>existing school</w:t>
      </w:r>
      <w:r>
        <w:t>—div 1.3.6A</w:t>
      </w:r>
      <w:bookmarkEnd w:id="222"/>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lastRenderedPageBreak/>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3" w:name="_Toc257710334"/>
      <w:r w:rsidRPr="007371D1">
        <w:rPr>
          <w:rStyle w:val="CharSectNo"/>
        </w:rPr>
        <w:lastRenderedPageBreak/>
        <w:t>1.97</w:t>
      </w:r>
      <w:r w:rsidRPr="00F13B1E">
        <w:tab/>
        <w:t xml:space="preserve">Meaning of </w:t>
      </w:r>
      <w:r w:rsidRPr="008D1AF5">
        <w:rPr>
          <w:rStyle w:val="charItals"/>
        </w:rPr>
        <w:t>existing school campus</w:t>
      </w:r>
      <w:r w:rsidRPr="00F13B1E">
        <w:t>—regulation</w:t>
      </w:r>
      <w:bookmarkEnd w:id="223"/>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4" w:name="_Toc257710335"/>
      <w:r w:rsidRPr="007371D1">
        <w:rPr>
          <w:rStyle w:val="CharSectNo"/>
        </w:rPr>
        <w:t>1.98</w:t>
      </w:r>
      <w:r>
        <w:tab/>
        <w:t>Application—div 1.3.6A</w:t>
      </w:r>
      <w:bookmarkEnd w:id="224"/>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5" w:name="_Toc257710336"/>
      <w:r w:rsidRPr="007371D1">
        <w:rPr>
          <w:rStyle w:val="CharSectNo"/>
        </w:rPr>
        <w:t>1.99</w:t>
      </w:r>
      <w:r>
        <w:tab/>
        <w:t>General exemption criteria</w:t>
      </w:r>
      <w:bookmarkEnd w:id="225"/>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6" w:name="_Toc257710337"/>
      <w:r w:rsidRPr="007371D1">
        <w:rPr>
          <w:rStyle w:val="CharSectNo"/>
        </w:rPr>
        <w:t>1.99A</w:t>
      </w:r>
      <w:r>
        <w:tab/>
        <w:t>Activities not developments</w:t>
      </w:r>
      <w:bookmarkEnd w:id="226"/>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7" w:name="_Toc257710338"/>
      <w:r w:rsidRPr="007371D1">
        <w:rPr>
          <w:rStyle w:val="CharSectNo"/>
        </w:rPr>
        <w:t>1.99B</w:t>
      </w:r>
      <w:r w:rsidRPr="00C84658">
        <w:tab/>
        <w:t>Review of division</w:t>
      </w:r>
      <w:bookmarkEnd w:id="227"/>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lastRenderedPageBreak/>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8" w:name="_Toc257710339"/>
      <w:r>
        <w:t>Subdivision 1.3.6A.2</w:t>
      </w:r>
      <w:r>
        <w:tab/>
        <w:t>Exemptions—schools</w:t>
      </w:r>
      <w:bookmarkEnd w:id="228"/>
    </w:p>
    <w:p w:rsidR="009259CF" w:rsidRDefault="009259CF" w:rsidP="009259CF">
      <w:pPr>
        <w:pStyle w:val="AH5Sec"/>
      </w:pPr>
      <w:bookmarkStart w:id="229" w:name="_Toc257710340"/>
      <w:r w:rsidRPr="007371D1">
        <w:rPr>
          <w:rStyle w:val="CharSectNo"/>
        </w:rPr>
        <w:t>1.99C</w:t>
      </w:r>
      <w:r>
        <w:tab/>
      </w:r>
      <w:r w:rsidRPr="00855801">
        <w:t>Schools—new</w:t>
      </w:r>
      <w:r>
        <w:t xml:space="preserve"> buildings or alterations to buildings</w:t>
      </w:r>
      <w:bookmarkEnd w:id="229"/>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lastRenderedPageBreak/>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30" w:name="_Toc257710341"/>
      <w:r w:rsidRPr="007371D1">
        <w:rPr>
          <w:rStyle w:val="CharSectNo"/>
        </w:rPr>
        <w:t>1.99D</w:t>
      </w:r>
      <w:r w:rsidRPr="00F13B1E">
        <w:tab/>
        <w:t>Schools—minor alterations</w:t>
      </w:r>
      <w:bookmarkEnd w:id="230"/>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1" w:name="_Toc257710342"/>
      <w:r w:rsidRPr="007371D1">
        <w:rPr>
          <w:rStyle w:val="CharSectNo"/>
        </w:rPr>
        <w:t>1.99E</w:t>
      </w:r>
      <w:r>
        <w:tab/>
      </w:r>
      <w:r w:rsidRPr="00855801">
        <w:t>Schools—</w:t>
      </w:r>
      <w:r>
        <w:t>entrances</w:t>
      </w:r>
      <w:bookmarkEnd w:id="231"/>
    </w:p>
    <w:p w:rsidR="009259CF" w:rsidRDefault="009259CF" w:rsidP="009259CF">
      <w:pPr>
        <w:pStyle w:val="Amain"/>
      </w:pPr>
      <w:r>
        <w:tab/>
        <w:t>(1)</w:t>
      </w:r>
      <w:r>
        <w:tab/>
        <w:t>In this section:</w:t>
      </w:r>
    </w:p>
    <w:p w:rsidR="009259CF" w:rsidRDefault="009259CF" w:rsidP="009259CF">
      <w:pPr>
        <w:pStyle w:val="aDef"/>
      </w:pPr>
      <w:r>
        <w:rPr>
          <w:b/>
          <w:i/>
        </w:rPr>
        <w:lastRenderedPageBreak/>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2" w:name="_Toc257710343"/>
      <w:r w:rsidRPr="007371D1">
        <w:rPr>
          <w:rStyle w:val="CharSectNo"/>
        </w:rPr>
        <w:t>1.99F</w:t>
      </w:r>
      <w:r w:rsidRPr="00F13B1E">
        <w:tab/>
        <w:t>Schools—verandahs etc</w:t>
      </w:r>
      <w:bookmarkEnd w:id="232"/>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lastRenderedPageBreak/>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3" w:name="_Toc257710344"/>
      <w:r w:rsidRPr="007371D1">
        <w:rPr>
          <w:rStyle w:val="CharSectNo"/>
        </w:rPr>
        <w:t>1.99G</w:t>
      </w:r>
      <w:r>
        <w:tab/>
      </w:r>
      <w:r w:rsidRPr="00855801">
        <w:t>Schools—</w:t>
      </w:r>
      <w:r>
        <w:t>signs</w:t>
      </w:r>
      <w:bookmarkEnd w:id="233"/>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lastRenderedPageBreak/>
        <w:tab/>
      </w:r>
      <w:r w:rsidRPr="00F13B1E">
        <w:t>(g)</w:t>
      </w:r>
      <w:r w:rsidRPr="00F13B1E">
        <w:tab/>
        <w:t>information about the source of funding for works undertaken at the school.</w:t>
      </w:r>
    </w:p>
    <w:p w:rsidR="009259CF" w:rsidRDefault="009259CF" w:rsidP="009259CF">
      <w:pPr>
        <w:pStyle w:val="AH5Sec"/>
      </w:pPr>
      <w:bookmarkStart w:id="234" w:name="_Toc257710345"/>
      <w:r w:rsidRPr="007371D1">
        <w:rPr>
          <w:rStyle w:val="CharSectNo"/>
        </w:rPr>
        <w:t>1.99H</w:t>
      </w:r>
      <w:r>
        <w:tab/>
      </w:r>
      <w:r w:rsidRPr="00855801">
        <w:t>Schools—</w:t>
      </w:r>
      <w:r>
        <w:t xml:space="preserve">playground </w:t>
      </w:r>
      <w:r w:rsidRPr="00681432">
        <w:t>and exercise</w:t>
      </w:r>
      <w:r>
        <w:t xml:space="preserve"> equipment</w:t>
      </w:r>
      <w:bookmarkEnd w:id="234"/>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5" w:name="_Toc257710346"/>
      <w:r w:rsidRPr="007371D1">
        <w:rPr>
          <w:rStyle w:val="CharSectNo"/>
        </w:rPr>
        <w:t>1.99I</w:t>
      </w:r>
      <w:r>
        <w:tab/>
      </w:r>
      <w:r w:rsidRPr="00855801">
        <w:t>Schools—</w:t>
      </w:r>
      <w:r>
        <w:t>fences</w:t>
      </w:r>
      <w:bookmarkEnd w:id="235"/>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lastRenderedPageBreak/>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6" w:name="_Toc257710347"/>
      <w:r w:rsidRPr="007371D1">
        <w:rPr>
          <w:rStyle w:val="CharSectNo"/>
        </w:rPr>
        <w:t>1.99J</w:t>
      </w:r>
      <w:r>
        <w:tab/>
      </w:r>
      <w:r w:rsidRPr="00855801">
        <w:t>Schools—</w:t>
      </w:r>
      <w:r>
        <w:t>shade structures</w:t>
      </w:r>
      <w:bookmarkEnd w:id="236"/>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7" w:name="_Toc257710348"/>
      <w:r w:rsidRPr="007371D1">
        <w:rPr>
          <w:rStyle w:val="CharSectNo"/>
        </w:rPr>
        <w:t>1.99K</w:t>
      </w:r>
      <w:r>
        <w:tab/>
      </w:r>
      <w:r w:rsidRPr="00855801">
        <w:t>Schools—</w:t>
      </w:r>
      <w:r>
        <w:t>covered external walkways</w:t>
      </w:r>
      <w:bookmarkEnd w:id="237"/>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8" w:name="_Toc257710349"/>
      <w:r w:rsidRPr="007371D1">
        <w:rPr>
          <w:rStyle w:val="CharSectNo"/>
        </w:rPr>
        <w:lastRenderedPageBreak/>
        <w:t>1.99L</w:t>
      </w:r>
      <w:r>
        <w:tab/>
      </w:r>
      <w:r w:rsidRPr="00855801">
        <w:t>Schools—</w:t>
      </w:r>
      <w:r>
        <w:t>flag poles</w:t>
      </w:r>
      <w:bookmarkEnd w:id="238"/>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9" w:name="_Toc257710350"/>
      <w:r w:rsidRPr="007371D1">
        <w:rPr>
          <w:rStyle w:val="CharSectNo"/>
        </w:rPr>
        <w:t>1.99M</w:t>
      </w:r>
      <w:r>
        <w:tab/>
      </w:r>
      <w:r w:rsidRPr="00855801">
        <w:t>Schools—</w:t>
      </w:r>
      <w:r>
        <w:t>water tanks</w:t>
      </w:r>
      <w:bookmarkEnd w:id="239"/>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40" w:name="_Toc257710351"/>
      <w:r w:rsidRPr="007371D1">
        <w:rPr>
          <w:rStyle w:val="CharSectNo"/>
        </w:rPr>
        <w:t>1.99N</w:t>
      </w:r>
      <w:r>
        <w:tab/>
      </w:r>
      <w:r w:rsidRPr="00855801">
        <w:t>Schools—</w:t>
      </w:r>
      <w:r>
        <w:t>landscape gardening</w:t>
      </w:r>
      <w:bookmarkEnd w:id="240"/>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w:t>
      </w:r>
      <w:r>
        <w:lastRenderedPageBreak/>
        <w:t>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1" w:name="_Toc257710352"/>
      <w:r w:rsidRPr="007371D1">
        <w:rPr>
          <w:rStyle w:val="CharSectNo"/>
        </w:rPr>
        <w:t>1.99O</w:t>
      </w:r>
      <w:r>
        <w:tab/>
      </w:r>
      <w:r w:rsidRPr="00855801">
        <w:t>Schools—</w:t>
      </w:r>
      <w:r>
        <w:t>car parks</w:t>
      </w:r>
      <w:bookmarkEnd w:id="241"/>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lastRenderedPageBreak/>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2" w:name="_Toc257710353"/>
      <w:r w:rsidRPr="007371D1">
        <w:rPr>
          <w:rStyle w:val="CharSectNo"/>
        </w:rPr>
        <w:t>1.99P</w:t>
      </w:r>
      <w:r>
        <w:tab/>
      </w:r>
      <w:r w:rsidRPr="00855801">
        <w:t>Schools—</w:t>
      </w:r>
      <w:r>
        <w:t>bicycle enclosures</w:t>
      </w:r>
      <w:bookmarkEnd w:id="242"/>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3" w:name="_Toc257710354"/>
      <w:r w:rsidRPr="007371D1">
        <w:rPr>
          <w:rStyle w:val="CharSectNo"/>
        </w:rPr>
        <w:t>1.99Q</w:t>
      </w:r>
      <w:r>
        <w:tab/>
      </w:r>
      <w:r w:rsidRPr="00855801">
        <w:t>Schools—</w:t>
      </w:r>
      <w:r>
        <w:t>toilet and change room facilities</w:t>
      </w:r>
      <w:bookmarkEnd w:id="243"/>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4" w:name="_Toc257710355"/>
      <w:r w:rsidRPr="007371D1">
        <w:rPr>
          <w:rStyle w:val="CharSectNo"/>
        </w:rPr>
        <w:t>1.99R</w:t>
      </w:r>
      <w:r>
        <w:tab/>
      </w:r>
      <w:r w:rsidRPr="00855801">
        <w:t>Schools—</w:t>
      </w:r>
      <w:r>
        <w:t>driveways</w:t>
      </w:r>
      <w:bookmarkEnd w:id="244"/>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5" w:name="_Toc257710356"/>
      <w:r w:rsidRPr="007371D1">
        <w:rPr>
          <w:rStyle w:val="CharSectNo"/>
        </w:rPr>
        <w:t>1.99S</w:t>
      </w:r>
      <w:r>
        <w:tab/>
      </w:r>
      <w:r w:rsidRPr="00855801">
        <w:t>Schools—</w:t>
      </w:r>
      <w:r>
        <w:t>security cameras</w:t>
      </w:r>
      <w:bookmarkEnd w:id="245"/>
    </w:p>
    <w:p w:rsidR="009259CF" w:rsidRDefault="009259CF" w:rsidP="009259CF">
      <w:pPr>
        <w:pStyle w:val="Amainreturn"/>
      </w:pPr>
      <w:r>
        <w:t>Installing a security camera.</w:t>
      </w:r>
    </w:p>
    <w:p w:rsidR="009259CF" w:rsidRDefault="009259CF" w:rsidP="009259CF">
      <w:pPr>
        <w:pStyle w:val="AH5Sec"/>
      </w:pPr>
      <w:bookmarkStart w:id="246" w:name="_Toc257710357"/>
      <w:r w:rsidRPr="007371D1">
        <w:rPr>
          <w:rStyle w:val="CharSectNo"/>
        </w:rPr>
        <w:lastRenderedPageBreak/>
        <w:t>1.99T</w:t>
      </w:r>
      <w:r>
        <w:tab/>
      </w:r>
      <w:r w:rsidRPr="00855801">
        <w:t>Schools—</w:t>
      </w:r>
      <w:r>
        <w:t>external lighting</w:t>
      </w:r>
      <w:bookmarkEnd w:id="246"/>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7" w:name="_Toc257710358"/>
      <w:r w:rsidRPr="007371D1">
        <w:rPr>
          <w:rStyle w:val="CharSectNo"/>
        </w:rPr>
        <w:t>1.99U</w:t>
      </w:r>
      <w:r>
        <w:tab/>
      </w:r>
      <w:r w:rsidRPr="00855801">
        <w:t>Schools—</w:t>
      </w:r>
      <w:r>
        <w:t>demountable and transportable buildings</w:t>
      </w:r>
      <w:bookmarkEnd w:id="247"/>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8" w:name="_Toc257710359"/>
      <w:r w:rsidRPr="007371D1">
        <w:rPr>
          <w:rStyle w:val="CharSectNo"/>
        </w:rPr>
        <w:t>1.99V</w:t>
      </w:r>
      <w:r>
        <w:tab/>
      </w:r>
      <w:r w:rsidRPr="00855801">
        <w:t>Schools—</w:t>
      </w:r>
      <w:r>
        <w:t>class 10b structures</w:t>
      </w:r>
      <w:bookmarkEnd w:id="248"/>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7371D1" w:rsidRDefault="00AB1BB3">
      <w:pPr>
        <w:pStyle w:val="Sched-Form"/>
      </w:pPr>
      <w:bookmarkStart w:id="249" w:name="_Toc257710360"/>
      <w:r w:rsidRPr="007371D1">
        <w:rPr>
          <w:rStyle w:val="CharDivNo"/>
        </w:rPr>
        <w:lastRenderedPageBreak/>
        <w:t>Division 1.3.7</w:t>
      </w:r>
      <w:r>
        <w:tab/>
      </w:r>
      <w:r w:rsidRPr="007371D1">
        <w:rPr>
          <w:rStyle w:val="CharDivText"/>
        </w:rPr>
        <w:t>Exempt developments—other exemptions</w:t>
      </w:r>
      <w:bookmarkEnd w:id="249"/>
    </w:p>
    <w:p w:rsidR="001D0D9E" w:rsidRPr="00D52F07" w:rsidRDefault="001D0D9E" w:rsidP="001D0D9E">
      <w:pPr>
        <w:pStyle w:val="AH5Sec"/>
      </w:pPr>
      <w:bookmarkStart w:id="250" w:name="_Toc257710361"/>
      <w:r w:rsidRPr="007371D1">
        <w:rPr>
          <w:rStyle w:val="CharSectNo"/>
        </w:rPr>
        <w:t>1.100</w:t>
      </w:r>
      <w:r>
        <w:tab/>
        <w:t>Compliant single dwellings</w:t>
      </w:r>
      <w:bookmarkEnd w:id="250"/>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lastRenderedPageBreak/>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1" w:name="_Toc257710362"/>
      <w:r w:rsidRPr="007371D1">
        <w:rPr>
          <w:rStyle w:val="CharSectNo"/>
        </w:rPr>
        <w:lastRenderedPageBreak/>
        <w:t>1.100A</w:t>
      </w:r>
      <w:r w:rsidRPr="000D42A2">
        <w:tab/>
        <w:t>Otherwise non-compliant single dwellings</w:t>
      </w:r>
      <w:bookmarkEnd w:id="251"/>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lastRenderedPageBreak/>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lastRenderedPageBreak/>
        <w:t>setback</w:t>
      </w:r>
      <w:r w:rsidRPr="000D42A2">
        <w:t xml:space="preserve">—see the territory plan </w:t>
      </w:r>
      <w:r>
        <w:t>(</w:t>
      </w:r>
      <w:r w:rsidRPr="000D42A2">
        <w:t>13 Definitions).</w:t>
      </w:r>
    </w:p>
    <w:p w:rsidR="00707E79" w:rsidRPr="004B4D64" w:rsidRDefault="00707E79" w:rsidP="00707E79">
      <w:pPr>
        <w:pStyle w:val="AH5Sec"/>
      </w:pPr>
      <w:bookmarkStart w:id="252" w:name="_Toc257710363"/>
      <w:r w:rsidRPr="007371D1">
        <w:rPr>
          <w:rStyle w:val="CharSectNo"/>
        </w:rPr>
        <w:t>1.100B</w:t>
      </w:r>
      <w:r w:rsidRPr="004B4D64">
        <w:tab/>
        <w:t>Single dwellings—demolition</w:t>
      </w:r>
      <w:bookmarkEnd w:id="252"/>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3" w:name="_Toc257710364"/>
      <w:r w:rsidRPr="007371D1">
        <w:rPr>
          <w:rStyle w:val="CharSectNo"/>
        </w:rPr>
        <w:t>1.101</w:t>
      </w:r>
      <w:r w:rsidRPr="004B4D64">
        <w:tab/>
        <w:t xml:space="preserve">Buildings and </w:t>
      </w:r>
      <w:r w:rsidRPr="005D00BF">
        <w:t>structures—demolitio</w:t>
      </w:r>
      <w:r w:rsidRPr="003A632C">
        <w:t>n</w:t>
      </w:r>
      <w:bookmarkEnd w:id="253"/>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4" w:name="_Toc257710365"/>
      <w:r w:rsidRPr="007371D1">
        <w:rPr>
          <w:rStyle w:val="CharSectNo"/>
        </w:rPr>
        <w:lastRenderedPageBreak/>
        <w:t>1.102</w:t>
      </w:r>
      <w:r>
        <w:tab/>
        <w:t>Temporary use of land for emergency services training etc</w:t>
      </w:r>
      <w:bookmarkEnd w:id="254"/>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lastRenderedPageBreak/>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5" w:name="_Toc257710366"/>
      <w:r w:rsidRPr="007371D1">
        <w:rPr>
          <w:rStyle w:val="CharSectNo"/>
        </w:rPr>
        <w:t>1.103</w:t>
      </w:r>
      <w:r>
        <w:tab/>
        <w:t>Utility and telecommunications services</w:t>
      </w:r>
      <w:bookmarkEnd w:id="255"/>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lastRenderedPageBreak/>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6" w:name="_Toc257710367"/>
      <w:r w:rsidRPr="007371D1">
        <w:rPr>
          <w:rStyle w:val="CharSectNo"/>
        </w:rPr>
        <w:t>1.104</w:t>
      </w:r>
      <w:r>
        <w:tab/>
        <w:t>Landscape gardening</w:t>
      </w:r>
      <w:bookmarkEnd w:id="256"/>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lastRenderedPageBreak/>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57" w:name="_Toc257710368"/>
      <w:r w:rsidRPr="007371D1">
        <w:rPr>
          <w:rStyle w:val="CharSectNo"/>
        </w:rPr>
        <w:t>1.105</w:t>
      </w:r>
      <w:r>
        <w:tab/>
        <w:t>Works under Water Resources Act by non-territory entities</w:t>
      </w:r>
      <w:bookmarkEnd w:id="257"/>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lastRenderedPageBreak/>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8" w:name="_Toc257710369"/>
      <w:r w:rsidRPr="007371D1">
        <w:rPr>
          <w:rStyle w:val="CharSectNo"/>
        </w:rPr>
        <w:t>1.108</w:t>
      </w:r>
      <w:r>
        <w:tab/>
        <w:t>Home businesses conducted from residential leases</w:t>
      </w:r>
      <w:bookmarkEnd w:id="258"/>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9" w:name="_Toc257710370"/>
      <w:r w:rsidRPr="007371D1">
        <w:rPr>
          <w:rStyle w:val="CharSectNo"/>
        </w:rPr>
        <w:lastRenderedPageBreak/>
        <w:t>1.109</w:t>
      </w:r>
      <w:r>
        <w:tab/>
        <w:t>Designated areas—developments not involving lease variations</w:t>
      </w:r>
      <w:bookmarkEnd w:id="259"/>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60" w:name="_Toc257710371"/>
      <w:r w:rsidRPr="007371D1">
        <w:rPr>
          <w:rStyle w:val="CharSectNo"/>
        </w:rPr>
        <w:t>1.110</w:t>
      </w:r>
      <w:r w:rsidRPr="0000258B">
        <w:rPr>
          <w:lang w:eastAsia="en-AU"/>
        </w:rPr>
        <w:tab/>
        <w:t>Rebuilding damaged buildings and structures</w:t>
      </w:r>
      <w:bookmarkEnd w:id="260"/>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lastRenderedPageBreak/>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1" w:name="_Toc257710372"/>
      <w:r w:rsidRPr="007371D1">
        <w:rPr>
          <w:rStyle w:val="CharSectNo"/>
        </w:rPr>
        <w:t>1.111</w:t>
      </w:r>
      <w:r w:rsidRPr="0000258B">
        <w:rPr>
          <w:lang w:eastAsia="en-AU"/>
        </w:rPr>
        <w:tab/>
        <w:t>Bores</w:t>
      </w:r>
      <w:bookmarkEnd w:id="261"/>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2" w:name="_Toc257710373"/>
      <w:r w:rsidRPr="007371D1">
        <w:rPr>
          <w:rStyle w:val="CharSectNo"/>
        </w:rPr>
        <w:t>1.112</w:t>
      </w:r>
      <w:r w:rsidRPr="00D953D4">
        <w:tab/>
        <w:t>Subdivisions—Unit Titles Act</w:t>
      </w:r>
      <w:bookmarkEnd w:id="262"/>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7371D1" w:rsidRDefault="00AB1BB3">
      <w:pPr>
        <w:pStyle w:val="Sched-Part"/>
      </w:pPr>
      <w:bookmarkStart w:id="263" w:name="_Toc257710374"/>
      <w:r w:rsidRPr="007371D1">
        <w:rPr>
          <w:rStyle w:val="CharPartNo"/>
        </w:rPr>
        <w:lastRenderedPageBreak/>
        <w:t>Part 1.4</w:t>
      </w:r>
      <w:r>
        <w:tab/>
      </w:r>
      <w:r w:rsidRPr="007371D1">
        <w:rPr>
          <w:rStyle w:val="CharPartText"/>
        </w:rPr>
        <w:t>Permitted open space boundary fence colours</w:t>
      </w:r>
      <w:bookmarkEnd w:id="263"/>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7371D1" w:rsidRDefault="00AB1BB3">
      <w:pPr>
        <w:pStyle w:val="Sched-Part"/>
      </w:pPr>
      <w:bookmarkStart w:id="264" w:name="_Toc257710375"/>
      <w:r w:rsidRPr="007371D1">
        <w:rPr>
          <w:rStyle w:val="CharPartNo"/>
        </w:rPr>
        <w:lastRenderedPageBreak/>
        <w:t>Part 1.5</w:t>
      </w:r>
      <w:r>
        <w:tab/>
      </w:r>
      <w:r w:rsidRPr="007371D1">
        <w:rPr>
          <w:rStyle w:val="CharPartText"/>
        </w:rPr>
        <w:t>Tables of exempt signs</w:t>
      </w:r>
      <w:bookmarkEnd w:id="264"/>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7371D1" w:rsidRDefault="00AB1BB3">
      <w:pPr>
        <w:pStyle w:val="Sched-heading"/>
      </w:pPr>
      <w:bookmarkStart w:id="265" w:name="_Toc257710376"/>
      <w:r w:rsidRPr="007371D1">
        <w:rPr>
          <w:rStyle w:val="CharChapNo"/>
        </w:rPr>
        <w:lastRenderedPageBreak/>
        <w:t>Schedule 1A</w:t>
      </w:r>
      <w:r>
        <w:tab/>
      </w:r>
      <w:r w:rsidRPr="007371D1">
        <w:rPr>
          <w:rStyle w:val="CharChapText"/>
        </w:rPr>
        <w:t>Permitted variations to approved and exempt developments</w:t>
      </w:r>
      <w:bookmarkEnd w:id="265"/>
    </w:p>
    <w:p w:rsidR="00AB1BB3" w:rsidRDefault="00AB1BB3">
      <w:pPr>
        <w:pStyle w:val="Apara"/>
        <w:rPr>
          <w:lang w:val="en-US"/>
        </w:rPr>
      </w:pPr>
      <w:r>
        <w:rPr>
          <w:sz w:val="18"/>
          <w:szCs w:val="18"/>
          <w:lang w:val="en-US"/>
        </w:rPr>
        <w:t>(see s 20 (2) and s 35)</w:t>
      </w:r>
    </w:p>
    <w:p w:rsidR="00AB1BB3" w:rsidRPr="007371D1" w:rsidRDefault="00AB1BB3">
      <w:pPr>
        <w:pStyle w:val="Sched-Part"/>
      </w:pPr>
      <w:bookmarkStart w:id="266" w:name="_Toc257710377"/>
      <w:r w:rsidRPr="007371D1">
        <w:rPr>
          <w:rStyle w:val="CharPartNo"/>
        </w:rPr>
        <w:t>Part 1A.1</w:t>
      </w:r>
      <w:r>
        <w:tab/>
      </w:r>
      <w:r w:rsidRPr="007371D1">
        <w:rPr>
          <w:rStyle w:val="CharPartText"/>
        </w:rPr>
        <w:t>Preliminary</w:t>
      </w:r>
      <w:bookmarkEnd w:id="266"/>
    </w:p>
    <w:p w:rsidR="00AB1BB3" w:rsidRDefault="00AB1BB3">
      <w:pPr>
        <w:pStyle w:val="Schclauseheading"/>
        <w:rPr>
          <w:lang w:val="en-US"/>
        </w:rPr>
      </w:pPr>
      <w:bookmarkStart w:id="267" w:name="_Toc257710378"/>
      <w:r w:rsidRPr="007371D1">
        <w:rPr>
          <w:rStyle w:val="CharSectNo"/>
        </w:rPr>
        <w:t>1A.1</w:t>
      </w:r>
      <w:r>
        <w:rPr>
          <w:lang w:val="en-US"/>
        </w:rPr>
        <w:tab/>
        <w:t>Definitions—sch 1A</w:t>
      </w:r>
      <w:bookmarkEnd w:id="267"/>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7371D1" w:rsidRDefault="00AB1BB3">
      <w:pPr>
        <w:pStyle w:val="Sched-Part"/>
      </w:pPr>
      <w:bookmarkStart w:id="268" w:name="_Toc257710379"/>
      <w:r w:rsidRPr="007371D1">
        <w:rPr>
          <w:rStyle w:val="CharPartNo"/>
        </w:rPr>
        <w:t>Part 1A.2</w:t>
      </w:r>
      <w:r>
        <w:tab/>
      </w:r>
      <w:r w:rsidRPr="007371D1">
        <w:rPr>
          <w:rStyle w:val="CharPartText"/>
        </w:rPr>
        <w:t>Permitted construction tolerances</w:t>
      </w:r>
      <w:bookmarkEnd w:id="268"/>
    </w:p>
    <w:p w:rsidR="00AB1BB3" w:rsidRDefault="00AB1BB3">
      <w:pPr>
        <w:pStyle w:val="Schclauseheading"/>
      </w:pPr>
      <w:bookmarkStart w:id="269" w:name="_Toc257710380"/>
      <w:r w:rsidRPr="007371D1">
        <w:rPr>
          <w:rStyle w:val="CharSectNo"/>
        </w:rPr>
        <w:t>1A.10</w:t>
      </w:r>
      <w:r>
        <w:tab/>
      </w:r>
      <w:r>
        <w:rPr>
          <w:lang w:val="en-US"/>
        </w:rPr>
        <w:t>Permitted variations—</w:t>
      </w:r>
      <w:r>
        <w:t>horizontal siting tolerances for buildings and structures</w:t>
      </w:r>
      <w:bookmarkEnd w:id="269"/>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lastRenderedPageBreak/>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lastRenderedPageBreak/>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70" w:name="_Toc257710381"/>
      <w:r w:rsidRPr="007371D1">
        <w:rPr>
          <w:rStyle w:val="CharSectNo"/>
        </w:rPr>
        <w:lastRenderedPageBreak/>
        <w:t>1A.11</w:t>
      </w:r>
      <w:r>
        <w:tab/>
      </w:r>
      <w:r>
        <w:rPr>
          <w:lang w:val="en-US"/>
        </w:rPr>
        <w:t>Permitted variations—h</w:t>
      </w:r>
      <w:r>
        <w:t>eight tolerances for buildings and structures</w:t>
      </w:r>
      <w:bookmarkEnd w:id="270"/>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lastRenderedPageBreak/>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371D1" w:rsidRDefault="00AB1BB3" w:rsidP="003A51EA">
      <w:pPr>
        <w:pStyle w:val="Sched-heading"/>
      </w:pPr>
      <w:bookmarkStart w:id="271" w:name="_Toc257710382"/>
      <w:r w:rsidRPr="007371D1">
        <w:rPr>
          <w:rStyle w:val="CharChapNo"/>
        </w:rPr>
        <w:lastRenderedPageBreak/>
        <w:t>Schedule 2</w:t>
      </w:r>
      <w:r>
        <w:tab/>
      </w:r>
      <w:r w:rsidRPr="007371D1">
        <w:rPr>
          <w:rStyle w:val="CharChapText"/>
        </w:rPr>
        <w:t>Limited public notification of certain merit track development applications</w:t>
      </w:r>
      <w:bookmarkEnd w:id="271"/>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lastRenderedPageBreak/>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lastRenderedPageBreak/>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lastRenderedPageBreak/>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lastRenderedPageBreak/>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lastRenderedPageBreak/>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371D1" w:rsidRDefault="00AB1BB3" w:rsidP="006F2376">
      <w:pPr>
        <w:pStyle w:val="Sched-heading"/>
      </w:pPr>
      <w:bookmarkStart w:id="272" w:name="_Toc257710383"/>
      <w:r w:rsidRPr="007371D1">
        <w:rPr>
          <w:rStyle w:val="CharChapNo"/>
        </w:rPr>
        <w:lastRenderedPageBreak/>
        <w:t>Schedule 3</w:t>
      </w:r>
      <w:r>
        <w:tab/>
      </w:r>
      <w:r w:rsidRPr="007371D1">
        <w:rPr>
          <w:rStyle w:val="CharChapText"/>
        </w:rPr>
        <w:t>Matters exempt from third</w:t>
      </w:r>
      <w:r w:rsidRPr="007371D1">
        <w:rPr>
          <w:rStyle w:val="CharChapText"/>
        </w:rPr>
        <w:noBreakHyphen/>
        <w:t>party A</w:t>
      </w:r>
      <w:r w:rsidR="006F2376" w:rsidRPr="007371D1">
        <w:rPr>
          <w:rStyle w:val="CharChapText"/>
        </w:rPr>
        <w:t>C</w:t>
      </w:r>
      <w:r w:rsidRPr="007371D1">
        <w:rPr>
          <w:rStyle w:val="CharChapText"/>
        </w:rPr>
        <w:t>AT review</w:t>
      </w:r>
      <w:bookmarkEnd w:id="272"/>
    </w:p>
    <w:p w:rsidR="00AB1BB3" w:rsidRDefault="00AB1BB3">
      <w:pPr>
        <w:pStyle w:val="ref"/>
      </w:pPr>
      <w:r>
        <w:t>(see s 350 and s 351)</w:t>
      </w:r>
    </w:p>
    <w:p w:rsidR="00AB1BB3" w:rsidRPr="007371D1" w:rsidRDefault="00AB1BB3">
      <w:pPr>
        <w:pStyle w:val="Sched-Part"/>
      </w:pPr>
      <w:bookmarkStart w:id="273" w:name="_Toc257710384"/>
      <w:r w:rsidRPr="007371D1">
        <w:rPr>
          <w:rStyle w:val="CharPartNo"/>
        </w:rPr>
        <w:t>Part 3.1</w:t>
      </w:r>
      <w:r>
        <w:tab/>
      </w:r>
      <w:r w:rsidRPr="007371D1">
        <w:rPr>
          <w:rStyle w:val="CharPartText"/>
        </w:rPr>
        <w:t>Definitions</w:t>
      </w:r>
      <w:bookmarkEnd w:id="273"/>
    </w:p>
    <w:p w:rsidR="00AB1BB3" w:rsidRDefault="00AB1BB3">
      <w:pPr>
        <w:pStyle w:val="Schclauseheading"/>
      </w:pPr>
      <w:bookmarkStart w:id="274" w:name="_Toc257710385"/>
      <w:r w:rsidRPr="007371D1">
        <w:rPr>
          <w:rStyle w:val="CharSectNo"/>
        </w:rPr>
        <w:t>3.1</w:t>
      </w:r>
      <w:r>
        <w:tab/>
        <w:t>Definitions—sch 3</w:t>
      </w:r>
      <w:bookmarkEnd w:id="274"/>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7371D1" w:rsidRDefault="00AB1BB3" w:rsidP="006F2376">
      <w:pPr>
        <w:pStyle w:val="Sched-Part"/>
      </w:pPr>
      <w:bookmarkStart w:id="275" w:name="_Toc257710386"/>
      <w:r w:rsidRPr="007371D1">
        <w:rPr>
          <w:rStyle w:val="CharPartNo"/>
        </w:rPr>
        <w:lastRenderedPageBreak/>
        <w:t>Part 3.2</w:t>
      </w:r>
      <w:r>
        <w:tab/>
      </w:r>
      <w:r w:rsidRPr="007371D1">
        <w:rPr>
          <w:rStyle w:val="CharPartText"/>
        </w:rPr>
        <w:t>Merit track matters exempt from third-party A</w:t>
      </w:r>
      <w:r w:rsidR="006F2376" w:rsidRPr="007371D1">
        <w:rPr>
          <w:rStyle w:val="CharPartText"/>
        </w:rPr>
        <w:t>C</w:t>
      </w:r>
      <w:r w:rsidRPr="007371D1">
        <w:rPr>
          <w:rStyle w:val="CharPartText"/>
        </w:rPr>
        <w:t>AT review</w:t>
      </w:r>
      <w:bookmarkEnd w:id="275"/>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7371D1" w:rsidRDefault="00AB1BB3" w:rsidP="006F2376">
      <w:pPr>
        <w:pStyle w:val="Sched-Part"/>
      </w:pPr>
      <w:bookmarkStart w:id="276" w:name="_Toc257710387"/>
      <w:r w:rsidRPr="007371D1">
        <w:rPr>
          <w:rStyle w:val="CharPartNo"/>
        </w:rPr>
        <w:lastRenderedPageBreak/>
        <w:t>Part 3.3</w:t>
      </w:r>
      <w:r>
        <w:tab/>
      </w:r>
      <w:r w:rsidRPr="007371D1">
        <w:rPr>
          <w:rStyle w:val="CharPartText"/>
        </w:rPr>
        <w:t>Impact track matters exempt from third-party A</w:t>
      </w:r>
      <w:r w:rsidR="006F2376" w:rsidRPr="007371D1">
        <w:rPr>
          <w:rStyle w:val="CharPartText"/>
        </w:rPr>
        <w:t>C</w:t>
      </w:r>
      <w:r w:rsidRPr="007371D1">
        <w:rPr>
          <w:rStyle w:val="CharPartText"/>
        </w:rPr>
        <w:t>AT review</w:t>
      </w:r>
      <w:bookmarkEnd w:id="276"/>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7371D1" w:rsidRDefault="00AB1BB3">
      <w:pPr>
        <w:pStyle w:val="Sched-Part"/>
      </w:pPr>
      <w:bookmarkStart w:id="277" w:name="_Toc257710388"/>
      <w:r w:rsidRPr="007371D1">
        <w:rPr>
          <w:rStyle w:val="CharPartNo"/>
        </w:rPr>
        <w:lastRenderedPageBreak/>
        <w:t>Part 3.4</w:t>
      </w:r>
      <w:r>
        <w:tab/>
      </w:r>
      <w:r w:rsidRPr="007371D1">
        <w:rPr>
          <w:rStyle w:val="CharPartText"/>
        </w:rPr>
        <w:t>City centre and town centres maps</w:t>
      </w:r>
      <w:bookmarkEnd w:id="277"/>
    </w:p>
    <w:p w:rsidR="00AB1BB3" w:rsidRPr="007371D1" w:rsidRDefault="00AB1BB3">
      <w:pPr>
        <w:pStyle w:val="Sched-Form"/>
      </w:pPr>
      <w:bookmarkStart w:id="278" w:name="_Toc257710389"/>
      <w:r w:rsidRPr="007371D1">
        <w:rPr>
          <w:rStyle w:val="CharDivNo"/>
        </w:rPr>
        <w:t>Division 3.4.1</w:t>
      </w:r>
      <w:r>
        <w:tab/>
      </w:r>
      <w:r w:rsidRPr="007371D1">
        <w:rPr>
          <w:rStyle w:val="CharDivText"/>
        </w:rPr>
        <w:t>City centre</w:t>
      </w:r>
      <w:bookmarkEnd w:id="278"/>
      <w:r w:rsidRPr="007371D1">
        <w:rPr>
          <w:rStyle w:val="CharDivText"/>
        </w:rPr>
        <w:t xml:space="preserve"> </w:t>
      </w:r>
    </w:p>
    <w:p w:rsidR="00AB1BB3" w:rsidRDefault="00AB1BB3"/>
    <w:p w:rsidR="00AB1BB3" w:rsidRDefault="00203D37">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79" w:name="_Toc257710390"/>
      <w:r w:rsidRPr="007371D1">
        <w:rPr>
          <w:rStyle w:val="CharDivNo"/>
        </w:rPr>
        <w:lastRenderedPageBreak/>
        <w:t>Division 3.4.2</w:t>
      </w:r>
      <w:r>
        <w:tab/>
      </w:r>
      <w:r w:rsidRPr="007371D1">
        <w:rPr>
          <w:rStyle w:val="CharDivText"/>
        </w:rPr>
        <w:t>Belconnen town centre</w:t>
      </w:r>
      <w:bookmarkEnd w:id="279"/>
      <w:r w:rsidRPr="007371D1">
        <w:rPr>
          <w:rStyle w:val="CharDivText"/>
        </w:rPr>
        <w:t xml:space="preserve"> </w:t>
      </w:r>
    </w:p>
    <w:p w:rsidR="00AB1BB3" w:rsidRDefault="00AB1BB3"/>
    <w:p w:rsidR="00AB1BB3" w:rsidRDefault="00203D37">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0" w:name="_Toc257710391"/>
      <w:r w:rsidRPr="007371D1">
        <w:rPr>
          <w:rStyle w:val="CharDivNo"/>
        </w:rPr>
        <w:lastRenderedPageBreak/>
        <w:t>Division 3.4.3</w:t>
      </w:r>
      <w:r>
        <w:tab/>
      </w:r>
      <w:r w:rsidRPr="007371D1">
        <w:rPr>
          <w:rStyle w:val="CharDivText"/>
        </w:rPr>
        <w:t>Gungahlin town centre</w:t>
      </w:r>
      <w:bookmarkEnd w:id="280"/>
      <w:r w:rsidRPr="007371D1">
        <w:rPr>
          <w:rStyle w:val="CharDivText"/>
        </w:rPr>
        <w:t xml:space="preserve"> </w:t>
      </w:r>
    </w:p>
    <w:p w:rsidR="00AB1BB3" w:rsidRDefault="00AB1BB3"/>
    <w:p w:rsidR="00AB1BB3" w:rsidRDefault="00203D37">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1" w:name="_Toc257710392"/>
      <w:r w:rsidRPr="007371D1">
        <w:rPr>
          <w:rStyle w:val="CharDivNo"/>
        </w:rPr>
        <w:lastRenderedPageBreak/>
        <w:t>Division 3.4.4</w:t>
      </w:r>
      <w:r>
        <w:tab/>
      </w:r>
      <w:r w:rsidRPr="007371D1">
        <w:rPr>
          <w:rStyle w:val="CharDivText"/>
        </w:rPr>
        <w:t>Tuggeranong town centre</w:t>
      </w:r>
      <w:bookmarkEnd w:id="281"/>
      <w:r w:rsidRPr="007371D1">
        <w:rPr>
          <w:rStyle w:val="CharDivText"/>
        </w:rPr>
        <w:t xml:space="preserve"> </w:t>
      </w:r>
    </w:p>
    <w:p w:rsidR="00AB1BB3" w:rsidRDefault="00AB1BB3"/>
    <w:p w:rsidR="00AB1BB3" w:rsidRDefault="00203D37">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7371D1" w:rsidRDefault="00AB1BB3">
      <w:pPr>
        <w:pStyle w:val="Sched-Form"/>
      </w:pPr>
      <w:bookmarkStart w:id="282" w:name="_Toc257710393"/>
      <w:r w:rsidRPr="007371D1">
        <w:rPr>
          <w:rStyle w:val="CharDivNo"/>
        </w:rPr>
        <w:lastRenderedPageBreak/>
        <w:t>Division 3.4.5</w:t>
      </w:r>
      <w:r>
        <w:tab/>
      </w:r>
      <w:r w:rsidRPr="007371D1">
        <w:rPr>
          <w:rStyle w:val="CharDivText"/>
        </w:rPr>
        <w:t>Woden town centre</w:t>
      </w:r>
      <w:bookmarkEnd w:id="282"/>
      <w:r w:rsidRPr="007371D1">
        <w:rPr>
          <w:rStyle w:val="CharDivText"/>
        </w:rPr>
        <w:t xml:space="preserve"> </w:t>
      </w:r>
    </w:p>
    <w:p w:rsidR="00AB1BB3" w:rsidRDefault="00AB1BB3"/>
    <w:p w:rsidR="00AB1BB3" w:rsidRDefault="00203D37">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7371D1" w:rsidRDefault="00AB1BB3">
      <w:pPr>
        <w:pStyle w:val="Sched-heading"/>
      </w:pPr>
      <w:bookmarkStart w:id="283" w:name="_Toc257710394"/>
      <w:r w:rsidRPr="007371D1">
        <w:rPr>
          <w:rStyle w:val="CharChapNo"/>
        </w:rPr>
        <w:lastRenderedPageBreak/>
        <w:t>Schedule 4</w:t>
      </w:r>
      <w:r>
        <w:tab/>
      </w:r>
      <w:r w:rsidRPr="007371D1">
        <w:rPr>
          <w:rStyle w:val="CharChapText"/>
        </w:rPr>
        <w:t>Prescribed territory plan instruments</w:t>
      </w:r>
      <w:bookmarkEnd w:id="283"/>
    </w:p>
    <w:p w:rsidR="00AB1BB3" w:rsidRDefault="00AB1BB3">
      <w:pPr>
        <w:pStyle w:val="ref"/>
        <w:spacing w:after="120"/>
      </w:pPr>
      <w:r>
        <w:t>(see s 401)</w:t>
      </w:r>
    </w:p>
    <w:p w:rsidR="00AB1BB3" w:rsidRPr="007371D1" w:rsidRDefault="00AB1BB3">
      <w:pPr>
        <w:pStyle w:val="Sched-Part"/>
      </w:pPr>
      <w:bookmarkStart w:id="284" w:name="_Toc257710395"/>
      <w:r w:rsidRPr="007371D1">
        <w:rPr>
          <w:rStyle w:val="CharPartNo"/>
        </w:rPr>
        <w:t>Part 4.1</w:t>
      </w:r>
      <w:r>
        <w:tab/>
      </w:r>
      <w:r w:rsidRPr="007371D1">
        <w:rPr>
          <w:rStyle w:val="CharPartText"/>
        </w:rPr>
        <w:t>Australian standards</w:t>
      </w:r>
      <w:bookmarkEnd w:id="284"/>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7371D1" w:rsidRDefault="00AB1BB3">
      <w:pPr>
        <w:pStyle w:val="Sched-Part"/>
      </w:pPr>
      <w:bookmarkStart w:id="285" w:name="_Toc257710396"/>
      <w:r w:rsidRPr="007371D1">
        <w:rPr>
          <w:rStyle w:val="CharPartNo"/>
        </w:rPr>
        <w:lastRenderedPageBreak/>
        <w:t>Part 4.2</w:t>
      </w:r>
      <w:r>
        <w:tab/>
      </w:r>
      <w:r w:rsidRPr="007371D1">
        <w:rPr>
          <w:rStyle w:val="CharPartText"/>
        </w:rPr>
        <w:t>Computer modelling software</w:t>
      </w:r>
      <w:bookmarkEnd w:id="285"/>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7371D1" w:rsidRDefault="00AB1BB3">
      <w:pPr>
        <w:pStyle w:val="Sched-Part"/>
      </w:pPr>
      <w:bookmarkStart w:id="286" w:name="_Toc257710397"/>
      <w:r w:rsidRPr="007371D1">
        <w:rPr>
          <w:rStyle w:val="CharPartNo"/>
        </w:rPr>
        <w:lastRenderedPageBreak/>
        <w:t>Part 4.3</w:t>
      </w:r>
      <w:r>
        <w:tab/>
      </w:r>
      <w:r w:rsidRPr="007371D1">
        <w:rPr>
          <w:rStyle w:val="CharPartText"/>
        </w:rPr>
        <w:t>Other instruments</w:t>
      </w:r>
      <w:bookmarkEnd w:id="286"/>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Default="00AB1BB3" w:rsidP="00E42248">
      <w:pPr>
        <w:pStyle w:val="Dict-Heading"/>
      </w:pPr>
      <w:bookmarkStart w:id="287" w:name="_Toc257710398"/>
      <w:r>
        <w:lastRenderedPageBreak/>
        <w:t>Dictionary</w:t>
      </w:r>
      <w:bookmarkEnd w:id="28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lastRenderedPageBreak/>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lastRenderedPageBreak/>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lastRenderedPageBreak/>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lastRenderedPageBreak/>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lastRenderedPageBreak/>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lastRenderedPageBreak/>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0"/>
          <w:headerReference w:type="default" r:id="rId101"/>
          <w:footerReference w:type="even" r:id="rId102"/>
          <w:footerReference w:type="default" r:id="rId103"/>
          <w:pgSz w:w="11907" w:h="16839" w:code="9"/>
          <w:pgMar w:top="3000" w:right="1900" w:bottom="2500" w:left="2300" w:header="2480" w:footer="2100" w:gutter="0"/>
          <w:cols w:space="720"/>
          <w:docGrid w:linePitch="254"/>
        </w:sectPr>
      </w:pPr>
    </w:p>
    <w:p w:rsidR="00AB1BB3" w:rsidRDefault="00AB1BB3">
      <w:pPr>
        <w:pStyle w:val="Endnote1"/>
      </w:pPr>
      <w:bookmarkStart w:id="288" w:name="_Toc257710399"/>
      <w:r>
        <w:lastRenderedPageBreak/>
        <w:t>Endnotes</w:t>
      </w:r>
      <w:bookmarkEnd w:id="288"/>
    </w:p>
    <w:p w:rsidR="00AB1BB3" w:rsidRPr="007371D1" w:rsidRDefault="00AB1BB3">
      <w:pPr>
        <w:pStyle w:val="Endnote20"/>
      </w:pPr>
      <w:bookmarkStart w:id="289" w:name="_Toc257710400"/>
      <w:r w:rsidRPr="007371D1">
        <w:rPr>
          <w:rStyle w:val="charTableNo"/>
        </w:rPr>
        <w:t>1</w:t>
      </w:r>
      <w:r>
        <w:tab/>
      </w:r>
      <w:r w:rsidRPr="007371D1">
        <w:rPr>
          <w:rStyle w:val="charTableText"/>
        </w:rPr>
        <w:t>About the endnotes</w:t>
      </w:r>
      <w:bookmarkEnd w:id="289"/>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Pr="007371D1" w:rsidRDefault="00AB1BB3">
      <w:pPr>
        <w:pStyle w:val="Endnote20"/>
      </w:pPr>
      <w:bookmarkStart w:id="290" w:name="_Toc257710401"/>
      <w:r w:rsidRPr="007371D1">
        <w:rPr>
          <w:rStyle w:val="charTableNo"/>
        </w:rPr>
        <w:t>2</w:t>
      </w:r>
      <w:r>
        <w:tab/>
      </w:r>
      <w:r w:rsidRPr="007371D1">
        <w:rPr>
          <w:rStyle w:val="charTableText"/>
        </w:rPr>
        <w:t>Abbreviation key</w:t>
      </w:r>
      <w:bookmarkEnd w:id="290"/>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Pr="007371D1" w:rsidRDefault="00AB1BB3">
      <w:pPr>
        <w:pStyle w:val="Endnote20"/>
      </w:pPr>
      <w:bookmarkStart w:id="291" w:name="_Toc257710402"/>
      <w:r w:rsidRPr="007371D1">
        <w:rPr>
          <w:rStyle w:val="charTableNo"/>
        </w:rPr>
        <w:lastRenderedPageBreak/>
        <w:t>3</w:t>
      </w:r>
      <w:r>
        <w:tab/>
      </w:r>
      <w:r w:rsidRPr="007371D1">
        <w:rPr>
          <w:rStyle w:val="charTableText"/>
        </w:rPr>
        <w:t>Legislation history</w:t>
      </w:r>
      <w:bookmarkEnd w:id="29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lastRenderedPageBreak/>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lastRenderedPageBreak/>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6F4E85" w:rsidP="006F4E85">
      <w:pPr>
        <w:pStyle w:val="Actdetails"/>
      </w:pPr>
      <w:r>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1424D1" w:rsidP="004E54B1">
      <w:pPr>
        <w:pStyle w:val="Actdetails"/>
      </w:pPr>
      <w:r>
        <w:t>commenced 30</w:t>
      </w:r>
      <w:r w:rsidR="004E54B1">
        <w:t xml:space="preserve"> March 2010 (s 2)</w:t>
      </w:r>
    </w:p>
    <w:p w:rsidR="00AB1BB3" w:rsidRPr="007371D1" w:rsidRDefault="00AB1BB3">
      <w:pPr>
        <w:pStyle w:val="Endnote20"/>
      </w:pPr>
      <w:bookmarkStart w:id="292" w:name="_Toc257710403"/>
      <w:r w:rsidRPr="007371D1">
        <w:rPr>
          <w:rStyle w:val="charTableNo"/>
        </w:rPr>
        <w:t>4</w:t>
      </w:r>
      <w:r>
        <w:tab/>
      </w:r>
      <w:r w:rsidRPr="007371D1">
        <w:rPr>
          <w:rStyle w:val="charTableText"/>
        </w:rPr>
        <w:t>Amendment history</w:t>
      </w:r>
      <w:bookmarkEnd w:id="292"/>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t>139 (2) (j)</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lastRenderedPageBreak/>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pPr>
        <w:pStyle w:val="AmdtsEntries"/>
      </w:pPr>
      <w:r>
        <w:t>s 105</w:t>
      </w:r>
      <w:r>
        <w:tab/>
      </w:r>
      <w:r w:rsidR="00EA2735">
        <w:t>am SL2009-38 s 4</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lastRenderedPageBreak/>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lastRenderedPageBreak/>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95724E">
      <w:pPr>
        <w:pStyle w:val="AmdtsEntries"/>
      </w:pPr>
      <w:r>
        <w:t>s 206 hdg</w:t>
      </w:r>
      <w:r>
        <w:tab/>
        <w:t>sub SL2009-35 s 17</w:t>
      </w:r>
      <w:r w:rsidR="00784FC2">
        <w:t>; A2010-4 s 104</w:t>
      </w:r>
    </w:p>
    <w:p w:rsidR="00AB1BB3" w:rsidRDefault="00AB1BB3">
      <w:pPr>
        <w:pStyle w:val="AmdtsEntries"/>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95724E">
      <w:pPr>
        <w:pStyle w:val="AmdtsEntries"/>
      </w:pPr>
      <w:r>
        <w:t>s 207 hdg</w:t>
      </w:r>
      <w:r>
        <w:tab/>
        <w:t>sub SL2009-35 s 19</w:t>
      </w:r>
      <w:r w:rsidR="00784FC2">
        <w:t>; A2010-4 s 105</w:t>
      </w:r>
    </w:p>
    <w:p w:rsidR="00AB1BB3" w:rsidRDefault="00AB1BB3">
      <w:pPr>
        <w:pStyle w:val="AmdtsEntries"/>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lastRenderedPageBreak/>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8115AD" w:rsidRDefault="00AB1BB3">
      <w:pPr>
        <w:pStyle w:val="AmdtsEntries"/>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lastRenderedPageBreak/>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554FDD">
      <w:pPr>
        <w:pStyle w:val="AmdtsEntries"/>
      </w:pPr>
      <w:r>
        <w:t>s 407</w:t>
      </w:r>
      <w:r w:rsidRPr="0076726C">
        <w:tab/>
        <w:t xml:space="preserve">ins </w:t>
      </w:r>
      <w:r>
        <w:t>SL2009-14 s 4</w:t>
      </w:r>
    </w:p>
    <w:p w:rsidR="00552BB9" w:rsidRDefault="00452D69" w:rsidP="00552BB9">
      <w:pPr>
        <w:pStyle w:val="AmdtsEntries"/>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lastRenderedPageBreak/>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171C82">
      <w:pPr>
        <w:pStyle w:val="AmdtsEntryHd"/>
      </w:pPr>
      <w:r w:rsidRPr="00D953D4">
        <w:t>Criterion 5—compliance with lease and development approvals</w:t>
      </w:r>
    </w:p>
    <w:p w:rsidR="00171C82" w:rsidRDefault="00171C82">
      <w:pPr>
        <w:pStyle w:val="AmdtsEntries"/>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lastRenderedPageBreak/>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lastRenderedPageBreak/>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1F6831">
      <w:pPr>
        <w:pStyle w:val="AmdtsEntries"/>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1F6831">
      <w:pPr>
        <w:pStyle w:val="AmdtsEntries"/>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lastRenderedPageBreak/>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lastRenderedPageBreak/>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lastRenderedPageBreak/>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lastRenderedPageBreak/>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E31698">
      <w:pPr>
        <w:pStyle w:val="AmdtsEntries"/>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lastRenderedPageBreak/>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lastRenderedPageBreak/>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613332">
      <w:pPr>
        <w:pStyle w:val="AmdtsEntries"/>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lastRenderedPageBreak/>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pPr>
        <w:pStyle w:val="AmdtsEntries"/>
        <w:keepNext/>
      </w:pPr>
      <w:r>
        <w:tab/>
        <w:t>om A2009-30 s 36</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Pr="00D2167F" w:rsidRDefault="00D2167F">
      <w:pPr>
        <w:pStyle w:val="AmdtsEntries"/>
      </w:pPr>
      <w:r>
        <w:tab/>
        <w:t xml:space="preserve">def </w:t>
      </w:r>
      <w:r>
        <w:rPr>
          <w:rStyle w:val="charBoldItals"/>
        </w:rPr>
        <w:t xml:space="preserve">commencement day </w:t>
      </w:r>
      <w:r>
        <w:t>ins SL2009-8 s 6</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lastRenderedPageBreak/>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7371D1" w:rsidRDefault="00AB1BB3" w:rsidP="008B021E">
      <w:pPr>
        <w:pStyle w:val="Endnote20"/>
      </w:pPr>
      <w:bookmarkStart w:id="293" w:name="_Toc257710404"/>
      <w:r w:rsidRPr="007371D1">
        <w:rPr>
          <w:rStyle w:val="charTableNo"/>
        </w:rPr>
        <w:t>5</w:t>
      </w:r>
      <w:r>
        <w:tab/>
      </w:r>
      <w:r w:rsidRPr="007371D1">
        <w:rPr>
          <w:rStyle w:val="charTableText"/>
        </w:rPr>
        <w:t>Earlier republications</w:t>
      </w:r>
      <w:bookmarkEnd w:id="29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lastRenderedPageBreak/>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bl>
    <w:p w:rsidR="00AB1BB3" w:rsidRDefault="00AB1BB3">
      <w:pPr>
        <w:pStyle w:val="05EndNote"/>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1279AF" w:rsidRDefault="001279AF">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887209">
        <w:rPr>
          <w:noProof/>
          <w:color w:val="000000"/>
          <w:sz w:val="22"/>
        </w:rPr>
        <w:t>2010</w:t>
      </w:r>
    </w:p>
    <w:p w:rsidR="00AB1BB3" w:rsidRDefault="00AB1BB3">
      <w:pPr>
        <w:pStyle w:val="06Copyright"/>
        <w:sectPr w:rsidR="00AB1BB3">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4"/>
      <w:footerReference w:type="first" r:id="rId1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693A" w:rsidRDefault="0062693A" w:rsidP="00AB1BB3">
      <w:pPr>
        <w:pStyle w:val="05Endnote0"/>
      </w:pPr>
      <w:r>
        <w:separator/>
      </w:r>
    </w:p>
  </w:endnote>
  <w:endnote w:type="continuationSeparator" w:id="0">
    <w:p w:rsidR="0062693A" w:rsidRDefault="0062693A"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Pr="00DA65A9" w:rsidRDefault="0062693A" w:rsidP="00DA65A9">
    <w:pPr>
      <w:pStyle w:val="Footer"/>
      <w:jc w:val="center"/>
      <w:rPr>
        <w:rFonts w:cs="Arial"/>
        <w:sz w:val="14"/>
      </w:rPr>
    </w:pPr>
    <w:r w:rsidRPr="00DA65A9">
      <w:rPr>
        <w:rFonts w:cs="Arial"/>
        <w:sz w:val="14"/>
      </w:rPr>
      <w:fldChar w:fldCharType="begin"/>
    </w:r>
    <w:r w:rsidRPr="00DA65A9">
      <w:rPr>
        <w:rFonts w:cs="Arial"/>
        <w:sz w:val="14"/>
      </w:rPr>
      <w:instrText xml:space="preserve"> DOCPROPERTY "Status" </w:instrText>
    </w:r>
    <w:r w:rsidRPr="00DA65A9">
      <w:rPr>
        <w:rFonts w:cs="Arial"/>
        <w:sz w:val="14"/>
      </w:rPr>
      <w:fldChar w:fldCharType="separate"/>
    </w:r>
    <w:r w:rsidR="00457117" w:rsidRPr="00DA65A9">
      <w:rPr>
        <w:rFonts w:cs="Arial"/>
        <w:sz w:val="14"/>
      </w:rPr>
      <w:t xml:space="preserve"> </w:t>
    </w:r>
    <w:r w:rsidRPr="00DA65A9">
      <w:rPr>
        <w:rFonts w:cs="Arial"/>
        <w:sz w:val="14"/>
      </w:rPr>
      <w:fldChar w:fldCharType="end"/>
    </w:r>
    <w:r w:rsidR="00DA65A9" w:rsidRPr="00DA65A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Pr="00DA65A9" w:rsidRDefault="0062693A" w:rsidP="00DA65A9">
    <w:pPr>
      <w:pStyle w:val="Footer"/>
      <w:jc w:val="center"/>
      <w:rPr>
        <w:rFonts w:cs="Arial"/>
        <w:sz w:val="14"/>
      </w:rPr>
    </w:pPr>
    <w:r w:rsidRPr="00DA65A9">
      <w:rPr>
        <w:rFonts w:cs="Arial"/>
        <w:sz w:val="14"/>
      </w:rPr>
      <w:fldChar w:fldCharType="begin"/>
    </w:r>
    <w:r w:rsidRPr="00DA65A9">
      <w:rPr>
        <w:rFonts w:cs="Arial"/>
        <w:sz w:val="14"/>
      </w:rPr>
      <w:instrText xml:space="preserve"> DOCPROPERTY "Status" </w:instrText>
    </w:r>
    <w:r w:rsidRPr="00DA65A9">
      <w:rPr>
        <w:rFonts w:cs="Arial"/>
        <w:sz w:val="14"/>
      </w:rPr>
      <w:fldChar w:fldCharType="separate"/>
    </w:r>
    <w:r w:rsidR="00457117" w:rsidRPr="00DA65A9">
      <w:rPr>
        <w:rFonts w:cs="Arial"/>
        <w:sz w:val="14"/>
      </w:rPr>
      <w:t xml:space="preserve"> </w:t>
    </w:r>
    <w:r w:rsidRPr="00DA65A9">
      <w:rPr>
        <w:rFonts w:cs="Arial"/>
        <w:sz w:val="14"/>
      </w:rPr>
      <w:fldChar w:fldCharType="end"/>
    </w:r>
    <w:r w:rsidRPr="00DA65A9">
      <w:rPr>
        <w:rFonts w:cs="Arial"/>
        <w:sz w:val="14"/>
      </w:rPr>
      <w:fldChar w:fldCharType="begin"/>
    </w:r>
    <w:r w:rsidRPr="00DA65A9">
      <w:rPr>
        <w:rFonts w:cs="Arial"/>
        <w:sz w:val="14"/>
      </w:rPr>
      <w:instrText xml:space="preserve"> COMMENTS  \* MERGEFORMAT </w:instrText>
    </w:r>
    <w:r w:rsidRPr="00DA65A9">
      <w:rPr>
        <w:rFonts w:cs="Arial"/>
        <w:sz w:val="14"/>
      </w:rPr>
      <w:fldChar w:fldCharType="end"/>
    </w:r>
    <w:r w:rsidR="00DA65A9" w:rsidRPr="00DA65A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117" w:rsidRPr="00DA65A9" w:rsidRDefault="00DA65A9" w:rsidP="00DA65A9">
    <w:pPr>
      <w:pStyle w:val="Footer"/>
      <w:jc w:val="center"/>
      <w:rPr>
        <w:rFonts w:cs="Arial"/>
        <w:sz w:val="14"/>
      </w:rPr>
    </w:pPr>
    <w:r w:rsidRPr="00DA65A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2693A">
      <w:tc>
        <w:tcPr>
          <w:tcW w:w="846" w:type="pct"/>
        </w:tcPr>
        <w:p w:rsidR="0062693A" w:rsidRDefault="0062693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w:t>
          </w:r>
          <w:r>
            <w:rPr>
              <w:rStyle w:val="PageNumber"/>
            </w:rPr>
            <w:fldChar w:fldCharType="end"/>
          </w:r>
        </w:p>
      </w:tc>
      <w:tc>
        <w:tcPr>
          <w:tcW w:w="3093"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w:instrText>
          </w:r>
          <w:r>
            <w:fldChar w:fldCharType="separate"/>
          </w:r>
          <w:r w:rsidR="00457117">
            <w:t xml:space="preserve">Effective:  </w:t>
          </w:r>
          <w:r>
            <w:fldChar w:fldCharType="end"/>
          </w:r>
          <w:r>
            <w:fldChar w:fldCharType="begin"/>
          </w:r>
          <w:r>
            <w:instrText xml:space="preserve"> DOCPROPERTY "StartDt"   </w:instrText>
          </w:r>
          <w:r>
            <w:fldChar w:fldCharType="separate"/>
          </w:r>
          <w:r w:rsidR="00457117">
            <w:t>30/03/10</w:t>
          </w:r>
          <w:r>
            <w:fldChar w:fldCharType="end"/>
          </w:r>
          <w:r>
            <w:fldChar w:fldCharType="begin"/>
          </w:r>
          <w:r>
            <w:instrText xml:space="preserve"> DOCPROPERTY "EndDt"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w:instrText>
          </w:r>
          <w:r>
            <w:fldChar w:fldCharType="separate"/>
          </w:r>
          <w:r w:rsidR="00457117">
            <w:t>R21</w:t>
          </w:r>
          <w:r>
            <w:fldChar w:fldCharType="end"/>
          </w:r>
          <w:r w:rsidR="0062693A">
            <w:br/>
          </w:r>
          <w:r>
            <w:fldChar w:fldCharType="begin"/>
          </w:r>
          <w:r>
            <w:instrText xml:space="preserve"> DOCPROPERTY "RepubDt"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693A">
      <w:tc>
        <w:tcPr>
          <w:tcW w:w="1061" w:type="pct"/>
        </w:tcPr>
        <w:p w:rsidR="0062693A" w:rsidRDefault="00DA65A9">
          <w:pPr>
            <w:pStyle w:val="Footer"/>
          </w:pPr>
          <w:r>
            <w:fldChar w:fldCharType="begin"/>
          </w:r>
          <w:r>
            <w:instrText xml:space="preserve"> DOCPROPERTY "Category"  </w:instrText>
          </w:r>
          <w:r>
            <w:fldChar w:fldCharType="separate"/>
          </w:r>
          <w:r w:rsidR="00457117">
            <w:t>R21</w:t>
          </w:r>
          <w:r>
            <w:fldChar w:fldCharType="end"/>
          </w:r>
          <w:r w:rsidR="0062693A">
            <w:br/>
          </w:r>
          <w:r>
            <w:fldChar w:fldCharType="begin"/>
          </w:r>
          <w:r>
            <w:instrText xml:space="preserve"> DOCPROPERTY "RepubDt"  </w:instrText>
          </w:r>
          <w:r>
            <w:fldChar w:fldCharType="separate"/>
          </w:r>
          <w:r w:rsidR="00457117">
            <w:t>30/03/10</w:t>
          </w:r>
          <w:r>
            <w:fldChar w:fldCharType="end"/>
          </w:r>
        </w:p>
      </w:tc>
      <w:tc>
        <w:tcPr>
          <w:tcW w:w="3093" w:type="pct"/>
        </w:tcPr>
        <w:p w:rsidR="0062693A" w:rsidRDefault="00DA65A9">
          <w:pPr>
            <w:pStyle w:val="Footer"/>
            <w:jc w:val="center"/>
          </w:pPr>
          <w:r>
            <w:fldChar w:fldCharType="begin"/>
          </w:r>
          <w:r>
            <w:instrText xml:space="preserve"> REF C</w:instrText>
          </w:r>
          <w:r>
            <w:instrText xml:space="preserve">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w:instrText>
          </w:r>
          <w:r>
            <w:fldChar w:fldCharType="separate"/>
          </w:r>
          <w:r w:rsidR="00457117">
            <w:t xml:space="preserve">Effective:  </w:t>
          </w:r>
          <w:r>
            <w:fldChar w:fldCharType="end"/>
          </w:r>
          <w:r>
            <w:fldChar w:fldCharType="begin"/>
          </w:r>
          <w:r>
            <w:instrText xml:space="preserve"> DOCPROPERTY "StartDt"  </w:instrText>
          </w:r>
          <w:r>
            <w:fldChar w:fldCharType="separate"/>
          </w:r>
          <w:r w:rsidR="00457117">
            <w:t>30/03/10</w:t>
          </w:r>
          <w:r>
            <w:fldChar w:fldCharType="end"/>
          </w:r>
          <w:r>
            <w:fldChar w:fldCharType="begin"/>
          </w:r>
          <w:r>
            <w:instrText xml:space="preserve"> DOCPROPERTY "EndDt"  </w:instrText>
          </w:r>
          <w:r>
            <w:fldChar w:fldCharType="separate"/>
          </w:r>
          <w:r w:rsidR="00457117">
            <w:t>-06/05/10</w:t>
          </w:r>
          <w:r>
            <w:fldChar w:fldCharType="end"/>
          </w:r>
        </w:p>
      </w:tc>
      <w:tc>
        <w:tcPr>
          <w:tcW w:w="846" w:type="pct"/>
        </w:tcPr>
        <w:p w:rsidR="0062693A" w:rsidRDefault="006269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2693A">
      <w:tc>
        <w:tcPr>
          <w:tcW w:w="1061" w:type="pct"/>
        </w:tcPr>
        <w:p w:rsidR="0062693A" w:rsidRDefault="00DA65A9">
          <w:pPr>
            <w:pStyle w:val="Footer"/>
          </w:pPr>
          <w:r>
            <w:fldChar w:fldCharType="begin"/>
          </w:r>
          <w:r>
            <w:instrText xml:space="preserve"> DOCPROPERTY "Category"  </w:instrText>
          </w:r>
          <w:r>
            <w:fldChar w:fldCharType="separate"/>
          </w:r>
          <w:r w:rsidR="00457117">
            <w:t>R21</w:t>
          </w:r>
          <w:r>
            <w:fldChar w:fldCharType="end"/>
          </w:r>
          <w:r w:rsidR="0062693A">
            <w:br/>
          </w:r>
          <w:r>
            <w:fldChar w:fldCharType="begin"/>
          </w:r>
          <w:r>
            <w:instrText xml:space="preserve"> DOCPROPERTY "RepubDt"  </w:instrText>
          </w:r>
          <w:r>
            <w:fldChar w:fldCharType="separate"/>
          </w:r>
          <w:r w:rsidR="00457117">
            <w:t>30/03/10</w:t>
          </w:r>
          <w:r>
            <w:fldChar w:fldCharType="end"/>
          </w:r>
        </w:p>
      </w:tc>
      <w:tc>
        <w:tcPr>
          <w:tcW w:w="3093"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w:instrText>
          </w:r>
          <w:r>
            <w:fldChar w:fldCharType="separate"/>
          </w:r>
          <w:r w:rsidR="00457117">
            <w:t xml:space="preserve">Effective:  </w:t>
          </w:r>
          <w:r>
            <w:fldChar w:fldCharType="end"/>
          </w:r>
          <w:r>
            <w:fldChar w:fldCharType="begin"/>
          </w:r>
          <w:r>
            <w:instrText xml:space="preserve"> DOCPROPERTY "StartDt"   </w:instrText>
          </w:r>
          <w:r>
            <w:fldChar w:fldCharType="separate"/>
          </w:r>
          <w:r w:rsidR="00457117">
            <w:t>30/03/10</w:t>
          </w:r>
          <w:r>
            <w:fldChar w:fldCharType="end"/>
          </w:r>
          <w:r>
            <w:fldChar w:fldCharType="begin"/>
          </w:r>
          <w:r>
            <w:instrText xml:space="preserve"> DOCPROPERTY "EndDt"  </w:instrText>
          </w:r>
          <w:r>
            <w:fldChar w:fldCharType="separate"/>
          </w:r>
          <w:r w:rsidR="00457117">
            <w:t>-06/05/10</w:t>
          </w:r>
          <w:r>
            <w:fldChar w:fldCharType="end"/>
          </w:r>
        </w:p>
      </w:tc>
      <w:tc>
        <w:tcPr>
          <w:tcW w:w="846" w:type="pct"/>
        </w:tcPr>
        <w:p w:rsidR="0062693A" w:rsidRDefault="0062693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70</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w:instrText>
          </w:r>
          <w:r>
            <w:instrText xml:space="preserve">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71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78</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w:instrText>
          </w:r>
          <w:r>
            <w:instrText xml:space="preserve">"StartDt"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77</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78</w:t>
          </w:r>
          <w:r>
            <w:rPr>
              <w:rStyle w:val="PageNumber"/>
            </w:rPr>
            <w:fldChar w:fldCharType="end"/>
          </w:r>
        </w:p>
      </w:tc>
    </w:tr>
  </w:tbl>
  <w:p w:rsidR="0062693A" w:rsidRDefault="00DA65A9">
    <w:pPr>
      <w:pStyle w:val="Status"/>
    </w:pPr>
    <w:r>
      <w:fldChar w:fldCharType="begin"/>
    </w:r>
    <w:r>
      <w:instrText xml:space="preserve"> DOCPROPERTY "Status" </w:instrText>
    </w:r>
    <w:r>
      <w:fldChar w:fldCharType="separate"/>
    </w:r>
    <w:r w:rsidR="00457117">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96</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w:instrText>
    </w:r>
    <w:r w:rsidRPr="00DA65A9">
      <w:rPr>
        <w:rFonts w:cs="Arial"/>
      </w:rPr>
      <w:instrText xml:space="preserve">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95</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248</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62693A" w:rsidTr="007D6776">
      <w:trPr>
        <w:jc w:val="center"/>
      </w:trPr>
      <w:tc>
        <w:tcPr>
          <w:tcW w:w="1678" w:type="dxa"/>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176</w:t>
          </w:r>
          <w:r>
            <w:rPr>
              <w:rStyle w:val="PageNumber"/>
            </w:rPr>
            <w:fldChar w:fldCharType="end"/>
          </w:r>
        </w:p>
      </w:tc>
      <w:tc>
        <w:tcPr>
          <w:tcW w:w="4527" w:type="dxa"/>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r w:rsidR="0062693A">
            <w:br/>
          </w:r>
          <w:r>
            <w:fldChar w:fldCharType="begin"/>
          </w:r>
          <w:r>
            <w:instrText xml:space="preserve"> DOCPROPERTY "Eff"  </w:instrText>
          </w:r>
          <w:r>
            <w:fldChar w:fldCharType="separate"/>
          </w:r>
          <w:r w:rsidR="00457117">
            <w:t xml:space="preserve">Effective:  </w:t>
          </w:r>
          <w:r>
            <w:fldChar w:fldCharType="end"/>
          </w:r>
          <w:r>
            <w:fldChar w:fldCharType="begin"/>
          </w:r>
          <w:r>
            <w:instrText xml:space="preserve"> DOCPROPERTY "StartDt"   </w:instrText>
          </w:r>
          <w:r>
            <w:fldChar w:fldCharType="separate"/>
          </w:r>
          <w:r w:rsidR="00457117">
            <w:t>30/03/10</w:t>
          </w:r>
          <w:r>
            <w:fldChar w:fldCharType="end"/>
          </w:r>
          <w:r>
            <w:fldChar w:fldCharType="begin"/>
          </w:r>
          <w:r>
            <w:instrText xml:space="preserve"> DOCPROPERTY "EndDt"  </w:instrText>
          </w:r>
          <w:r>
            <w:fldChar w:fldCharType="separate"/>
          </w:r>
          <w:r w:rsidR="00457117">
            <w:t>-06/05/10</w:t>
          </w:r>
          <w:r>
            <w:fldChar w:fldCharType="end"/>
          </w:r>
        </w:p>
      </w:tc>
      <w:tc>
        <w:tcPr>
          <w:tcW w:w="1553" w:type="dxa"/>
        </w:tcPr>
        <w:p w:rsidR="0062693A" w:rsidRDefault="00DA65A9">
          <w:pPr>
            <w:pStyle w:val="Footer"/>
            <w:jc w:val="right"/>
          </w:pPr>
          <w:r>
            <w:fldChar w:fldCharType="begin"/>
          </w:r>
          <w:r>
            <w:instrText xml:space="preserve"> DOCPROPERTY "Category"  </w:instrText>
          </w:r>
          <w:r>
            <w:fldChar w:fldCharType="separate"/>
          </w:r>
          <w:r w:rsidR="00457117">
            <w:t>R21</w:t>
          </w:r>
          <w:r>
            <w:fldChar w:fldCharType="end"/>
          </w:r>
          <w:r w:rsidR="0062693A">
            <w:br/>
          </w:r>
          <w:r>
            <w:fldChar w:fldCharType="begin"/>
          </w:r>
          <w:r>
            <w:instrText xml:space="preserve"> DOCPROPERTY "RepubDt"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62693A">
      <w:trPr>
        <w:jc w:val="center"/>
      </w:trPr>
      <w:tc>
        <w:tcPr>
          <w:tcW w:w="1963" w:type="dxa"/>
        </w:tcPr>
        <w:p w:rsidR="0062693A" w:rsidRDefault="00DA65A9">
          <w:pPr>
            <w:pStyle w:val="Footer"/>
          </w:pPr>
          <w:r>
            <w:fldChar w:fldCharType="begin"/>
          </w:r>
          <w:r>
            <w:instrText xml:space="preserve"> DOCPROPERTY "Category"  </w:instrText>
          </w:r>
          <w:r>
            <w:fldChar w:fldCharType="separate"/>
          </w:r>
          <w:r w:rsidR="00457117">
            <w:t>R21</w:t>
          </w:r>
          <w:r>
            <w:fldChar w:fldCharType="end"/>
          </w:r>
          <w:r w:rsidR="0062693A">
            <w:br/>
          </w:r>
          <w:r>
            <w:fldChar w:fldCharType="begin"/>
          </w:r>
          <w:r>
            <w:instrText xml:space="preserve"> DOCPROPERTY "RepubDt"  </w:instrText>
          </w:r>
          <w:r>
            <w:fldChar w:fldCharType="separate"/>
          </w:r>
          <w:r w:rsidR="00457117">
            <w:t>30/03/10</w:t>
          </w:r>
          <w:r>
            <w:fldChar w:fldCharType="end"/>
          </w:r>
        </w:p>
      </w:tc>
      <w:tc>
        <w:tcPr>
          <w:tcW w:w="4527" w:type="dxa"/>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r w:rsidR="0062693A">
            <w:br/>
          </w:r>
          <w:r>
            <w:fldChar w:fldCharType="begin"/>
          </w:r>
          <w:r>
            <w:instrText xml:space="preserve"> DOCPROPERTY "Eff"  </w:instrText>
          </w:r>
          <w:r>
            <w:fldChar w:fldCharType="separate"/>
          </w:r>
          <w:r w:rsidR="00457117">
            <w:t xml:space="preserve">Effective:  </w:t>
          </w:r>
          <w:r>
            <w:fldChar w:fldCharType="end"/>
          </w:r>
          <w:r>
            <w:fldChar w:fldCharType="begin"/>
          </w:r>
          <w:r>
            <w:instrText xml:space="preserve"> DOCPROPERTY "StartDt"   </w:instrText>
          </w:r>
          <w:r>
            <w:fldChar w:fldCharType="separate"/>
          </w:r>
          <w:r w:rsidR="00457117">
            <w:t>30/03/10</w:t>
          </w:r>
          <w:r>
            <w:fldChar w:fldCharType="end"/>
          </w:r>
          <w:r>
            <w:fldChar w:fldCharType="begin"/>
          </w:r>
          <w:r>
            <w:instrText xml:space="preserve"> DOCPROPERTY "EndD</w:instrText>
          </w:r>
          <w:r>
            <w:instrText xml:space="preserve">t"  </w:instrText>
          </w:r>
          <w:r>
            <w:fldChar w:fldCharType="separate"/>
          </w:r>
          <w:r w:rsidR="00457117">
            <w:t>-06/05/10</w:t>
          </w:r>
          <w:r>
            <w:fldChar w:fldCharType="end"/>
          </w:r>
        </w:p>
      </w:tc>
      <w:tc>
        <w:tcPr>
          <w:tcW w:w="1240" w:type="dxa"/>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177</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182</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181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2693A">
      <w:tc>
        <w:tcPr>
          <w:tcW w:w="1240" w:type="dxa"/>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184</w:t>
          </w:r>
          <w:r>
            <w:rPr>
              <w:rStyle w:val="PageNumber"/>
            </w:rPr>
            <w:fldChar w:fldCharType="end"/>
          </w:r>
        </w:p>
      </w:tc>
      <w:tc>
        <w:tcPr>
          <w:tcW w:w="8580" w:type="dxa"/>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
            <w:jc w:val="center"/>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553" w:type="dxa"/>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2693A">
      <w:tc>
        <w:tcPr>
          <w:tcW w:w="1553" w:type="dxa"/>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8580" w:type="dxa"/>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
            <w:jc w:val="center"/>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240" w:type="dxa"/>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185</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190</w:t>
          </w:r>
          <w:r>
            <w:rPr>
              <w:rStyle w:val="PageNumber"/>
            </w:rPr>
            <w:fldChar w:fldCharType="end"/>
          </w:r>
        </w:p>
      </w:tc>
      <w:tc>
        <w:tcPr>
          <w:tcW w:w="3092" w:type="pct"/>
        </w:tcPr>
        <w:p w:rsidR="0062693A" w:rsidRDefault="00DA65A9">
          <w:pPr>
            <w:pStyle w:val="Footer"/>
            <w:jc w:val="center"/>
          </w:pPr>
          <w:r>
            <w:fldChar w:fldCharType="begin"/>
          </w:r>
          <w:r>
            <w:instrText xml:space="preserve"> REF Citation *</w:instrText>
          </w:r>
          <w:r>
            <w:instrText xml:space="preserve">\charformat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191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198</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w:instrText>
          </w:r>
          <w:r>
            <w:instrText xml:space="preserve">"StartDt"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197</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199</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199</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208</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209</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210</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w:instrText>
          </w:r>
          <w:r>
            <w:instrText xml:space="preserve">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210</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211</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211</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212</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212</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213</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w:instrText>
          </w:r>
          <w:r>
            <w:instrText xml:space="preserve">"StartDt"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213</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214</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214</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7117">
            <w:rPr>
              <w:rStyle w:val="PageNumber"/>
              <w:noProof/>
            </w:rPr>
            <w:t>215</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w:instrText>
          </w:r>
          <w:r>
            <w:instrText xml:space="preserve">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215</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218</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219</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226</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w:instrText>
          </w:r>
          <w:r>
            <w:instrText xml:space="preserve">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w:instrText>
          </w:r>
          <w:r>
            <w:instrText xml:space="preserve">rformat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225</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2693A">
      <w:tc>
        <w:tcPr>
          <w:tcW w:w="847" w:type="pct"/>
        </w:tcPr>
        <w:p w:rsidR="0062693A" w:rsidRDefault="0062693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248</w:t>
          </w:r>
          <w:r>
            <w:rPr>
              <w:rStyle w:val="PageNumber"/>
            </w:rP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*\charformat </w:instrText>
          </w:r>
          <w:r>
            <w:fldChar w:fldCharType="separate"/>
          </w:r>
          <w:r w:rsidR="00457117">
            <w:t>-06/05/10</w:t>
          </w:r>
          <w:r>
            <w:fldChar w:fldCharType="end"/>
          </w:r>
        </w:p>
      </w:tc>
      <w:tc>
        <w:tcPr>
          <w:tcW w:w="1061" w:type="pct"/>
        </w:tcPr>
        <w:p w:rsidR="0062693A" w:rsidRDefault="00DA65A9">
          <w:pPr>
            <w:pStyle w:val="Footer"/>
            <w:jc w:val="right"/>
          </w:pPr>
          <w:r>
            <w:fldChar w:fldCharType="begin"/>
          </w:r>
          <w:r>
            <w:instrText xml:space="preserve"> DOCPROPERTY "Category"  *\charformat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2693A">
      <w:tc>
        <w:tcPr>
          <w:tcW w:w="1061" w:type="pct"/>
        </w:tcPr>
        <w:p w:rsidR="0062693A" w:rsidRDefault="00DA65A9">
          <w:pPr>
            <w:pStyle w:val="Footer"/>
          </w:pPr>
          <w:r>
            <w:fldChar w:fldCharType="begin"/>
          </w:r>
          <w:r>
            <w:instrText xml:space="preserve"> DOCPROPERTY "Category"  *\charform</w:instrText>
          </w:r>
          <w:r>
            <w:instrText xml:space="preserve">at  </w:instrText>
          </w:r>
          <w:r>
            <w:fldChar w:fldCharType="separate"/>
          </w:r>
          <w:r w:rsidR="00457117">
            <w:t>R21</w:t>
          </w:r>
          <w:r>
            <w:fldChar w:fldCharType="end"/>
          </w:r>
          <w:r w:rsidR="0062693A">
            <w:br/>
          </w:r>
          <w:r>
            <w:fldChar w:fldCharType="begin"/>
          </w:r>
          <w:r>
            <w:instrText xml:space="preserve"> DOCPROPERTY "RepubDt"  *\charformat  </w:instrText>
          </w:r>
          <w:r>
            <w:fldChar w:fldCharType="separate"/>
          </w:r>
          <w:r w:rsidR="00457117">
            <w:t>30/03/10</w:t>
          </w:r>
          <w:r>
            <w:fldChar w:fldCharType="end"/>
          </w:r>
        </w:p>
      </w:tc>
      <w:tc>
        <w:tcPr>
          <w:tcW w:w="3092" w:type="pct"/>
        </w:tcPr>
        <w:p w:rsidR="0062693A" w:rsidRDefault="00DA65A9">
          <w:pPr>
            <w:pStyle w:val="Footer"/>
            <w:jc w:val="center"/>
          </w:pPr>
          <w:r>
            <w:fldChar w:fldCharType="begin"/>
          </w:r>
          <w:r>
            <w:instrText xml:space="preserve"> REF Citation *\charformat </w:instrText>
          </w:r>
          <w:r>
            <w:fldChar w:fldCharType="separate"/>
          </w:r>
          <w:r w:rsidR="00457117">
            <w:t>Planning and Development Regulation 2008</w:t>
          </w:r>
          <w:r>
            <w:fldChar w:fldCharType="end"/>
          </w:r>
        </w:p>
        <w:p w:rsidR="0062693A" w:rsidRDefault="00DA65A9">
          <w:pPr>
            <w:pStyle w:val="FooterInfoCentre"/>
          </w:pPr>
          <w:r>
            <w:fldChar w:fldCharType="begin"/>
          </w:r>
          <w:r>
            <w:instrText xml:space="preserve"> DOCPROPERTY "Eff"  *\charformat </w:instrText>
          </w:r>
          <w:r>
            <w:fldChar w:fldCharType="separate"/>
          </w:r>
          <w:r w:rsidR="00457117">
            <w:t xml:space="preserve">Effective:  </w:t>
          </w:r>
          <w:r>
            <w:fldChar w:fldCharType="end"/>
          </w:r>
          <w:r>
            <w:fldChar w:fldCharType="begin"/>
          </w:r>
          <w:r>
            <w:instrText xml:space="preserve"> DOCPROPERTY "StartDt"  *\charformat </w:instrText>
          </w:r>
          <w:r>
            <w:fldChar w:fldCharType="separate"/>
          </w:r>
          <w:r w:rsidR="00457117">
            <w:t>30/03/10</w:t>
          </w:r>
          <w:r>
            <w:fldChar w:fldCharType="end"/>
          </w:r>
          <w:r>
            <w:fldChar w:fldCharType="begin"/>
          </w:r>
          <w:r>
            <w:instrText xml:space="preserve"> DOCPROPERTY "EndDt"  *\char</w:instrText>
          </w:r>
          <w:r>
            <w:instrText xml:space="preserve">format </w:instrText>
          </w:r>
          <w:r>
            <w:fldChar w:fldCharType="separate"/>
          </w:r>
          <w:r w:rsidR="00457117">
            <w:t>-06/05/10</w:t>
          </w:r>
          <w:r>
            <w:fldChar w:fldCharType="end"/>
          </w:r>
        </w:p>
      </w:tc>
      <w:tc>
        <w:tcPr>
          <w:tcW w:w="847" w:type="pct"/>
        </w:tcPr>
        <w:p w:rsidR="0062693A" w:rsidRDefault="0062693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A65A9">
            <w:rPr>
              <w:rStyle w:val="PageNumber"/>
              <w:noProof/>
            </w:rPr>
            <w:t>247</w:t>
          </w:r>
          <w:r>
            <w:rPr>
              <w:rStyle w:val="PageNumber"/>
            </w:rPr>
            <w:fldChar w:fldCharType="end"/>
          </w:r>
        </w:p>
      </w:tc>
    </w:tr>
  </w:tbl>
  <w:p w:rsidR="0062693A" w:rsidRPr="00DA65A9" w:rsidRDefault="00DA65A9" w:rsidP="00DA65A9">
    <w:pPr>
      <w:pStyle w:val="Status"/>
      <w:rPr>
        <w:rFonts w:cs="Arial"/>
      </w:rPr>
    </w:pPr>
    <w:r w:rsidRPr="00DA65A9">
      <w:rPr>
        <w:rFonts w:cs="Arial"/>
      </w:rPr>
      <w:fldChar w:fldCharType="begin"/>
    </w:r>
    <w:r w:rsidRPr="00DA65A9">
      <w:rPr>
        <w:rFonts w:cs="Arial"/>
      </w:rPr>
      <w:instrText xml:space="preserve"> DOCPROPERTY "Status" </w:instrText>
    </w:r>
    <w:r w:rsidRPr="00DA65A9">
      <w:rPr>
        <w:rFonts w:cs="Arial"/>
      </w:rPr>
      <w:fldChar w:fldCharType="separate"/>
    </w:r>
    <w:r w:rsidR="00457117" w:rsidRPr="00DA65A9">
      <w:rPr>
        <w:rFonts w:cs="Arial"/>
      </w:rPr>
      <w:t xml:space="preserve"> </w:t>
    </w:r>
    <w:r w:rsidRPr="00DA65A9">
      <w:rPr>
        <w:rFonts w:cs="Arial"/>
      </w:rPr>
      <w:fldChar w:fldCharType="end"/>
    </w:r>
    <w:r w:rsidRPr="00DA65A9">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Pr="00DA65A9" w:rsidRDefault="00DA65A9" w:rsidP="00DA65A9">
    <w:pPr>
      <w:pStyle w:val="Footer"/>
      <w:jc w:val="center"/>
      <w:rPr>
        <w:rFonts w:cs="Arial"/>
        <w:sz w:val="14"/>
      </w:rPr>
    </w:pPr>
    <w:r w:rsidRPr="00DA65A9">
      <w:rPr>
        <w:rFonts w:cs="Arial"/>
        <w:sz w:val="14"/>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Pr="00DA65A9" w:rsidRDefault="0062693A" w:rsidP="00DA65A9">
    <w:pPr>
      <w:pStyle w:val="Footer"/>
      <w:jc w:val="center"/>
      <w:rPr>
        <w:rFonts w:cs="Arial"/>
        <w:sz w:val="14"/>
      </w:rPr>
    </w:pPr>
    <w:r w:rsidRPr="00DA65A9">
      <w:rPr>
        <w:rFonts w:cs="Arial"/>
        <w:sz w:val="14"/>
      </w:rPr>
      <w:fldChar w:fldCharType="begin"/>
    </w:r>
    <w:r w:rsidRPr="00DA65A9">
      <w:rPr>
        <w:rFonts w:cs="Arial"/>
        <w:sz w:val="14"/>
      </w:rPr>
      <w:instrText xml:space="preserve"> COMMENTS  \* MERGEFORMAT </w:instrText>
    </w:r>
    <w:r w:rsidRPr="00DA65A9">
      <w:rPr>
        <w:rFonts w:cs="Arial"/>
        <w:sz w:val="14"/>
      </w:rPr>
      <w:fldChar w:fldCharType="end"/>
    </w:r>
    <w:r w:rsidR="00DA65A9" w:rsidRPr="00DA65A9">
      <w:rPr>
        <w:rFonts w:cs="Arial"/>
        <w:sz w:val="14"/>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Pr="00DA65A9" w:rsidRDefault="00DA65A9" w:rsidP="00DA65A9">
    <w:pPr>
      <w:pStyle w:val="Footer"/>
      <w:jc w:val="center"/>
      <w:rPr>
        <w:rFonts w:cs="Arial"/>
        <w:sz w:val="14"/>
      </w:rPr>
    </w:pPr>
    <w:r w:rsidRPr="00DA65A9">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693A" w:rsidRDefault="0062693A" w:rsidP="00AB1BB3">
      <w:pPr>
        <w:pStyle w:val="05Endnote0"/>
      </w:pPr>
      <w:r>
        <w:separator/>
      </w:r>
    </w:p>
  </w:footnote>
  <w:footnote w:type="continuationSeparator" w:id="0">
    <w:p w:rsidR="0062693A" w:rsidRDefault="0062693A"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117" w:rsidRDefault="0045711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117" w:rsidRDefault="0045711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117" w:rsidRDefault="0045711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2693A">
      <w:tc>
        <w:tcPr>
          <w:tcW w:w="900" w:type="pct"/>
        </w:tcPr>
        <w:p w:rsidR="0062693A" w:rsidRDefault="0062693A">
          <w:pPr>
            <w:pStyle w:val="HeaderEven"/>
          </w:pPr>
        </w:p>
      </w:tc>
      <w:tc>
        <w:tcPr>
          <w:tcW w:w="4100" w:type="pct"/>
        </w:tcPr>
        <w:p w:rsidR="0062693A" w:rsidRDefault="0062693A">
          <w:pPr>
            <w:pStyle w:val="HeaderEven"/>
          </w:pPr>
        </w:p>
      </w:tc>
    </w:tr>
    <w:tr w:rsidR="0062693A">
      <w:tc>
        <w:tcPr>
          <w:tcW w:w="4100" w:type="pct"/>
          <w:gridSpan w:val="2"/>
          <w:tcBorders>
            <w:bottom w:val="single" w:sz="4" w:space="0" w:color="auto"/>
          </w:tcBorders>
        </w:tcPr>
        <w:p w:rsidR="0062693A" w:rsidRDefault="00DA65A9">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62693A" w:rsidRDefault="0062693A">
    <w:pPr>
      <w:pStyle w:val="N-9pt"/>
    </w:pPr>
    <w:r>
      <w:tab/>
    </w:r>
    <w:r w:rsidR="00DA65A9">
      <w:rPr>
        <w:noProof/>
      </w:rPr>
      <w:fldChar w:fldCharType="begin"/>
    </w:r>
    <w:r w:rsidR="00DA65A9">
      <w:rPr>
        <w:noProof/>
      </w:rPr>
      <w:instrText xml:space="preserve"> STYLEREF charPage \* MERGEFORMAT </w:instrText>
    </w:r>
    <w:r w:rsidR="00DA65A9">
      <w:rPr>
        <w:noProof/>
      </w:rPr>
      <w:fldChar w:fldCharType="separate"/>
    </w:r>
    <w:r w:rsidR="00DA65A9">
      <w:rPr>
        <w:noProof/>
      </w:rPr>
      <w:t>Page</w:t>
    </w:r>
    <w:r w:rsidR="00DA65A9">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2693A">
      <w:tc>
        <w:tcPr>
          <w:tcW w:w="4100" w:type="pct"/>
        </w:tcPr>
        <w:p w:rsidR="0062693A" w:rsidRDefault="0062693A">
          <w:pPr>
            <w:pStyle w:val="HeaderOdd"/>
          </w:pPr>
        </w:p>
      </w:tc>
      <w:tc>
        <w:tcPr>
          <w:tcW w:w="900" w:type="pct"/>
        </w:tcPr>
        <w:p w:rsidR="0062693A" w:rsidRDefault="0062693A">
          <w:pPr>
            <w:pStyle w:val="HeaderOdd"/>
          </w:pPr>
        </w:p>
      </w:tc>
    </w:tr>
    <w:tr w:rsidR="0062693A">
      <w:tc>
        <w:tcPr>
          <w:tcW w:w="900" w:type="pct"/>
          <w:gridSpan w:val="2"/>
          <w:tcBorders>
            <w:bottom w:val="single" w:sz="4" w:space="0" w:color="auto"/>
          </w:tcBorders>
        </w:tcPr>
        <w:p w:rsidR="0062693A" w:rsidRDefault="00DA65A9">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62693A" w:rsidRDefault="0062693A">
    <w:pPr>
      <w:pStyle w:val="N-9pt"/>
    </w:pPr>
    <w:r>
      <w:tab/>
    </w:r>
    <w:r w:rsidR="00DA65A9">
      <w:rPr>
        <w:noProof/>
      </w:rPr>
      <w:fldChar w:fldCharType="begin"/>
    </w:r>
    <w:r w:rsidR="00DA65A9">
      <w:rPr>
        <w:noProof/>
      </w:rPr>
      <w:instrText xml:space="preserve"> STYLEREF charPage \* MERGEFORMAT </w:instrText>
    </w:r>
    <w:r w:rsidR="00DA65A9">
      <w:rPr>
        <w:noProof/>
      </w:rPr>
      <w:fldChar w:fldCharType="separate"/>
    </w:r>
    <w:r w:rsidR="00DA65A9">
      <w:rPr>
        <w:noProof/>
      </w:rPr>
      <w:t>Page</w:t>
    </w:r>
    <w:r w:rsidR="00DA65A9">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2693A">
      <w:tc>
        <w:tcPr>
          <w:tcW w:w="900" w:type="pct"/>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Chapter 5</w:t>
          </w:r>
          <w:r>
            <w:rPr>
              <w:b/>
            </w:rPr>
            <w:fldChar w:fldCharType="end"/>
          </w:r>
        </w:p>
      </w:tc>
      <w:tc>
        <w:tcPr>
          <w:tcW w:w="4100" w:type="pct"/>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62693A">
      <w:tc>
        <w:tcPr>
          <w:tcW w:w="900" w:type="pct"/>
        </w:tcPr>
        <w:p w:rsidR="0062693A" w:rsidRDefault="0062693A">
          <w:pPr>
            <w:pStyle w:val="HeaderEven"/>
            <w:rPr>
              <w:b/>
            </w:rPr>
          </w:pPr>
          <w:r>
            <w:rPr>
              <w:b/>
            </w:rPr>
            <w:fldChar w:fldCharType="begin"/>
          </w:r>
          <w:r>
            <w:rPr>
              <w:b/>
            </w:rPr>
            <w:instrText xml:space="preserve"> STYLEREF CharPartNo \*charformat </w:instrText>
          </w:r>
          <w:r w:rsidR="00DA65A9">
            <w:rPr>
              <w:b/>
            </w:rPr>
            <w:fldChar w:fldCharType="separate"/>
          </w:r>
          <w:r w:rsidR="00DA65A9">
            <w:rPr>
              <w:b/>
              <w:noProof/>
            </w:rPr>
            <w:t>Part 5.6</w:t>
          </w:r>
          <w:r>
            <w:rPr>
              <w:b/>
            </w:rPr>
            <w:fldChar w:fldCharType="end"/>
          </w:r>
        </w:p>
      </w:tc>
      <w:tc>
        <w:tcPr>
          <w:tcW w:w="4100" w:type="pct"/>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62693A">
      <w:tc>
        <w:tcPr>
          <w:tcW w:w="900" w:type="pct"/>
        </w:tcPr>
        <w:p w:rsidR="0062693A" w:rsidRDefault="0062693A">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62693A" w:rsidRDefault="0062693A">
          <w:pPr>
            <w:pStyle w:val="HeaderEven"/>
          </w:pPr>
          <w:r>
            <w:fldChar w:fldCharType="begin"/>
          </w:r>
          <w:r>
            <w:instrText xml:space="preserve"> STYLEREF CharDivText \*charformat </w:instrText>
          </w:r>
          <w:r>
            <w:fldChar w:fldCharType="end"/>
          </w:r>
        </w:p>
      </w:tc>
    </w:tr>
    <w:tr w:rsidR="0062693A">
      <w:trPr>
        <w:cantSplit/>
      </w:trPr>
      <w:tc>
        <w:tcPr>
          <w:tcW w:w="900" w:type="pct"/>
          <w:gridSpan w:val="2"/>
          <w:tcBorders>
            <w:bottom w:val="single" w:sz="4" w:space="0" w:color="auto"/>
          </w:tcBorders>
        </w:tcPr>
        <w:p w:rsidR="0062693A" w:rsidRDefault="00DA65A9">
          <w:pPr>
            <w:pStyle w:val="HeaderEven6"/>
          </w:pPr>
          <w:r>
            <w:fldChar w:fldCharType="begin"/>
          </w:r>
          <w:r>
            <w:instrText xml:space="preserve"> DOCPROPERTY "Company"  \* MERGEFORMAT </w:instrText>
          </w:r>
          <w:r>
            <w:fldChar w:fldCharType="separate"/>
          </w:r>
          <w:r w:rsidR="00457117">
            <w:t>Section</w:t>
          </w:r>
          <w:r>
            <w:fldChar w:fldCharType="end"/>
          </w:r>
          <w:r w:rsidR="0062693A">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62693A" w:rsidRDefault="0062693A">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2693A">
      <w:tc>
        <w:tcPr>
          <w:tcW w:w="4100" w:type="pct"/>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Chapter 5</w:t>
          </w:r>
          <w:r>
            <w:rPr>
              <w:b/>
            </w:rPr>
            <w:fldChar w:fldCharType="end"/>
          </w:r>
        </w:p>
      </w:tc>
    </w:tr>
    <w:tr w:rsidR="0062693A">
      <w:tc>
        <w:tcPr>
          <w:tcW w:w="4100" w:type="pct"/>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CharPartNo \*charformat </w:instrText>
          </w:r>
          <w:r w:rsidR="00DA65A9">
            <w:rPr>
              <w:b/>
            </w:rPr>
            <w:fldChar w:fldCharType="separate"/>
          </w:r>
          <w:r w:rsidR="00DA65A9">
            <w:rPr>
              <w:b/>
              <w:noProof/>
            </w:rPr>
            <w:t>Part 5.6</w:t>
          </w:r>
          <w:r>
            <w:rPr>
              <w:b/>
            </w:rPr>
            <w:fldChar w:fldCharType="end"/>
          </w:r>
        </w:p>
      </w:tc>
    </w:tr>
    <w:tr w:rsidR="0062693A">
      <w:tc>
        <w:tcPr>
          <w:tcW w:w="4100" w:type="pct"/>
        </w:tcPr>
        <w:p w:rsidR="0062693A" w:rsidRDefault="0062693A">
          <w:pPr>
            <w:pStyle w:val="HeaderEven"/>
            <w:jc w:val="right"/>
          </w:pPr>
          <w:r>
            <w:fldChar w:fldCharType="begin"/>
          </w:r>
          <w:r>
            <w:instrText xml:space="preserve"> STYLEREF CharDivText \*charformat </w:instrText>
          </w:r>
          <w:r>
            <w:fldChar w:fldCharType="end"/>
          </w:r>
        </w:p>
      </w:tc>
      <w:tc>
        <w:tcPr>
          <w:tcW w:w="900" w:type="pct"/>
        </w:tcPr>
        <w:p w:rsidR="0062693A" w:rsidRDefault="0062693A">
          <w:pPr>
            <w:pStyle w:val="HeaderEven"/>
            <w:jc w:val="right"/>
            <w:rPr>
              <w:b/>
            </w:rPr>
          </w:pPr>
          <w:r>
            <w:rPr>
              <w:b/>
            </w:rPr>
            <w:fldChar w:fldCharType="begin"/>
          </w:r>
          <w:r>
            <w:rPr>
              <w:b/>
            </w:rPr>
            <w:instrText xml:space="preserve"> STYLEREF CharDivNo \*charformat </w:instrText>
          </w:r>
          <w:r>
            <w:rPr>
              <w:b/>
            </w:rPr>
            <w:fldChar w:fldCharType="end"/>
          </w:r>
        </w:p>
      </w:tc>
    </w:tr>
    <w:tr w:rsidR="0062693A">
      <w:trPr>
        <w:cantSplit/>
      </w:trPr>
      <w:tc>
        <w:tcPr>
          <w:tcW w:w="900" w:type="pct"/>
          <w:gridSpan w:val="2"/>
          <w:tcBorders>
            <w:bottom w:val="single" w:sz="4" w:space="0" w:color="auto"/>
          </w:tcBorders>
        </w:tcPr>
        <w:p w:rsidR="0062693A" w:rsidRDefault="00DA65A9">
          <w:pPr>
            <w:pStyle w:val="HeaderOdd6"/>
          </w:pPr>
          <w:r>
            <w:fldChar w:fldCharType="begin"/>
          </w:r>
          <w:r>
            <w:instrText xml:space="preserve"> DOCPROPERTY "Company"  \* MERGEFORMAT </w:instrText>
          </w:r>
          <w:r>
            <w:fldChar w:fldCharType="separate"/>
          </w:r>
          <w:r w:rsidR="00457117">
            <w:t>Section</w:t>
          </w:r>
          <w:r>
            <w:fldChar w:fldCharType="end"/>
          </w:r>
          <w:r w:rsidR="0062693A">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62693A" w:rsidRDefault="0062693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2693A">
      <w:tc>
        <w:tcPr>
          <w:tcW w:w="900" w:type="pct"/>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Chapter 5</w:t>
          </w:r>
          <w:r>
            <w:rPr>
              <w:b/>
            </w:rPr>
            <w:fldChar w:fldCharType="end"/>
          </w:r>
        </w:p>
      </w:tc>
      <w:tc>
        <w:tcPr>
          <w:tcW w:w="4100" w:type="pct"/>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62693A">
      <w:tc>
        <w:tcPr>
          <w:tcW w:w="900" w:type="pct"/>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5.7</w:t>
          </w:r>
          <w:r>
            <w:rPr>
              <w:b/>
            </w:rPr>
            <w:fldChar w:fldCharType="end"/>
          </w:r>
        </w:p>
      </w:tc>
      <w:tc>
        <w:tcPr>
          <w:tcW w:w="4100" w:type="pct"/>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62693A">
      <w:tc>
        <w:tcPr>
          <w:tcW w:w="900" w:type="pct"/>
        </w:tcPr>
        <w:p w:rsidR="0062693A" w:rsidRDefault="0062693A">
          <w:pPr>
            <w:pStyle w:val="HeaderEven"/>
            <w:rPr>
              <w:b/>
            </w:rPr>
          </w:pPr>
          <w:r>
            <w:rPr>
              <w:b/>
            </w:rPr>
            <w:fldChar w:fldCharType="begin"/>
          </w:r>
          <w:r>
            <w:rPr>
              <w:b/>
            </w:rPr>
            <w:instrText xml:space="preserve"> STYLEREF CharDivNo \*charformat </w:instrText>
          </w:r>
          <w:r w:rsidR="002E1FDF">
            <w:rPr>
              <w:b/>
            </w:rPr>
            <w:fldChar w:fldCharType="separate"/>
          </w:r>
          <w:r w:rsidR="00DA65A9">
            <w:rPr>
              <w:b/>
              <w:noProof/>
            </w:rPr>
            <w:t>Division 5.7.2</w:t>
          </w:r>
          <w:r>
            <w:rPr>
              <w:b/>
            </w:rPr>
            <w:fldChar w:fldCharType="end"/>
          </w:r>
        </w:p>
      </w:tc>
      <w:tc>
        <w:tcPr>
          <w:tcW w:w="3932" w:type="pct"/>
        </w:tcPr>
        <w:p w:rsidR="0062693A" w:rsidRDefault="0062693A">
          <w:pPr>
            <w:pStyle w:val="HeaderEven"/>
          </w:pPr>
          <w:fldSimple w:instr=" STYLEREF CharDivText \*charformat ">
            <w:r w:rsidR="00DA65A9">
              <w:rPr>
                <w:noProof/>
              </w:rPr>
              <w:t>Applications for extension of time to commence or complete required works</w:t>
            </w:r>
          </w:fldSimple>
        </w:p>
      </w:tc>
    </w:tr>
    <w:tr w:rsidR="0062693A">
      <w:trPr>
        <w:cantSplit/>
      </w:trPr>
      <w:tc>
        <w:tcPr>
          <w:tcW w:w="900" w:type="pct"/>
          <w:gridSpan w:val="2"/>
          <w:tcBorders>
            <w:bottom w:val="single" w:sz="4" w:space="0" w:color="auto"/>
          </w:tcBorders>
        </w:tcPr>
        <w:p w:rsidR="0062693A" w:rsidRDefault="00DA65A9">
          <w:pPr>
            <w:pStyle w:val="HeaderEven6"/>
          </w:pPr>
          <w:r>
            <w:fldChar w:fldCharType="begin"/>
          </w:r>
          <w:r>
            <w:instrText xml:space="preserve"> DOCPROPERTY "Company"  \* MERGEFORMAT </w:instrText>
          </w:r>
          <w:r>
            <w:fldChar w:fldCharType="separate"/>
          </w:r>
          <w:r w:rsidR="00457117">
            <w:t>Section</w:t>
          </w:r>
          <w:r>
            <w:fldChar w:fldCharType="end"/>
          </w:r>
          <w:r w:rsidR="0062693A">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62693A" w:rsidRDefault="0062693A">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2693A">
      <w:tc>
        <w:tcPr>
          <w:tcW w:w="4100" w:type="pct"/>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Chapter 5</w:t>
          </w:r>
          <w:r>
            <w:rPr>
              <w:b/>
            </w:rPr>
            <w:fldChar w:fldCharType="end"/>
          </w:r>
        </w:p>
      </w:tc>
    </w:tr>
    <w:tr w:rsidR="0062693A">
      <w:tc>
        <w:tcPr>
          <w:tcW w:w="4100" w:type="pct"/>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5.7</w:t>
          </w:r>
          <w:r>
            <w:rPr>
              <w:b/>
            </w:rPr>
            <w:fldChar w:fldCharType="end"/>
          </w:r>
        </w:p>
      </w:tc>
    </w:tr>
    <w:tr w:rsidR="0062693A">
      <w:tc>
        <w:tcPr>
          <w:tcW w:w="4100" w:type="pct"/>
        </w:tcPr>
        <w:p w:rsidR="0062693A" w:rsidRDefault="0062693A">
          <w:pPr>
            <w:pStyle w:val="HeaderEven"/>
            <w:jc w:val="right"/>
          </w:pPr>
          <w:fldSimple w:instr=" STYLEREF CharDivText \*charformat ">
            <w:r w:rsidR="00DA65A9">
              <w:rPr>
                <w:noProof/>
              </w:rPr>
              <w:t>Applications for extension of time to commence or complete required works</w:t>
            </w:r>
          </w:fldSimple>
        </w:p>
      </w:tc>
      <w:tc>
        <w:tcPr>
          <w:tcW w:w="900" w:type="pct"/>
        </w:tcPr>
        <w:p w:rsidR="0062693A" w:rsidRDefault="0062693A">
          <w:pPr>
            <w:pStyle w:val="HeaderEven"/>
            <w:jc w:val="right"/>
            <w:rPr>
              <w:b/>
            </w:rPr>
          </w:pPr>
          <w:r>
            <w:rPr>
              <w:b/>
            </w:rPr>
            <w:fldChar w:fldCharType="begin"/>
          </w:r>
          <w:r>
            <w:rPr>
              <w:b/>
            </w:rPr>
            <w:instrText xml:space="preserve"> STYLEREF CharDivNo \*charformat </w:instrText>
          </w:r>
          <w:r w:rsidR="002E1FDF">
            <w:rPr>
              <w:b/>
            </w:rPr>
            <w:fldChar w:fldCharType="separate"/>
          </w:r>
          <w:r w:rsidR="00DA65A9">
            <w:rPr>
              <w:b/>
              <w:noProof/>
            </w:rPr>
            <w:t>Division 5.7.2</w:t>
          </w:r>
          <w:r>
            <w:rPr>
              <w:b/>
            </w:rPr>
            <w:fldChar w:fldCharType="end"/>
          </w:r>
        </w:p>
      </w:tc>
    </w:tr>
    <w:tr w:rsidR="0062693A">
      <w:trPr>
        <w:cantSplit/>
      </w:trPr>
      <w:tc>
        <w:tcPr>
          <w:tcW w:w="900" w:type="pct"/>
          <w:gridSpan w:val="2"/>
          <w:tcBorders>
            <w:bottom w:val="single" w:sz="4" w:space="0" w:color="auto"/>
          </w:tcBorders>
        </w:tcPr>
        <w:p w:rsidR="0062693A" w:rsidRDefault="00DA65A9">
          <w:pPr>
            <w:pStyle w:val="HeaderOdd6"/>
          </w:pPr>
          <w:r>
            <w:fldChar w:fldCharType="begin"/>
          </w:r>
          <w:r>
            <w:instrText xml:space="preserve"> DOCPROPERTY "Company"  \* MERGEFORMAT </w:instrText>
          </w:r>
          <w:r>
            <w:fldChar w:fldCharType="separate"/>
          </w:r>
          <w:r w:rsidR="00457117">
            <w:t>Section</w:t>
          </w:r>
          <w:r>
            <w:fldChar w:fldCharType="end"/>
          </w:r>
          <w:r w:rsidR="0062693A">
            <w:t xml:space="preserve"> </w:t>
          </w:r>
          <w:r>
            <w:rPr>
              <w:noProof/>
            </w:rPr>
            <w:fldChar w:fldCharType="begin"/>
          </w:r>
          <w:r>
            <w:rPr>
              <w:noProof/>
            </w:rPr>
            <w:instrText xml:space="preserve"> STYLEREF CharSectNo \*charformat </w:instrText>
          </w:r>
          <w:r>
            <w:rPr>
              <w:noProof/>
            </w:rPr>
            <w:fldChar w:fldCharType="separate"/>
          </w:r>
          <w:r>
            <w:rPr>
              <w:noProof/>
            </w:rPr>
            <w:t>206</w:t>
          </w:r>
          <w:r>
            <w:rPr>
              <w:noProof/>
            </w:rPr>
            <w:fldChar w:fldCharType="end"/>
          </w:r>
        </w:p>
      </w:tc>
    </w:tr>
  </w:tbl>
  <w:p w:rsidR="0062693A" w:rsidRDefault="0062693A">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2693A">
      <w:tc>
        <w:tcPr>
          <w:tcW w:w="900" w:type="pct"/>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Chapter 10</w:t>
          </w:r>
          <w:r>
            <w:rPr>
              <w:b/>
            </w:rPr>
            <w:fldChar w:fldCharType="end"/>
          </w:r>
        </w:p>
      </w:tc>
      <w:tc>
        <w:tcPr>
          <w:tcW w:w="4100" w:type="pct"/>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62693A">
      <w:tc>
        <w:tcPr>
          <w:tcW w:w="900" w:type="pct"/>
        </w:tcPr>
        <w:p w:rsidR="0062693A" w:rsidRDefault="0062693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62693A" w:rsidRDefault="00DA65A9">
          <w:pPr>
            <w:pStyle w:val="HeaderEven"/>
          </w:pPr>
          <w:r>
            <w:rPr>
              <w:noProof/>
            </w:rPr>
            <w:fldChar w:fldCharType="begin"/>
          </w:r>
          <w:r>
            <w:rPr>
              <w:noProof/>
            </w:rPr>
            <w:instrText xml:space="preserve"> STYLEREF CharPartText \*charformat </w:instrText>
          </w:r>
          <w:r>
            <w:rPr>
              <w:noProof/>
            </w:rPr>
            <w:fldChar w:fldCharType="end"/>
          </w:r>
        </w:p>
      </w:tc>
    </w:tr>
    <w:tr w:rsidR="0062693A">
      <w:tc>
        <w:tcPr>
          <w:tcW w:w="900" w:type="pct"/>
        </w:tcPr>
        <w:p w:rsidR="0062693A" w:rsidRDefault="0062693A">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62693A" w:rsidRDefault="00DA65A9">
          <w:pPr>
            <w:pStyle w:val="HeaderEven"/>
          </w:pPr>
          <w:r>
            <w:rPr>
              <w:noProof/>
            </w:rPr>
            <w:fldChar w:fldCharType="begin"/>
          </w:r>
          <w:r>
            <w:rPr>
              <w:noProof/>
            </w:rPr>
            <w:instrText xml:space="preserve"> STYLEREF CharDivText \*charformat </w:instrText>
          </w:r>
          <w:r>
            <w:rPr>
              <w:noProof/>
            </w:rPr>
            <w:fldChar w:fldCharType="end"/>
          </w:r>
        </w:p>
      </w:tc>
    </w:tr>
    <w:tr w:rsidR="0062693A">
      <w:trPr>
        <w:cantSplit/>
      </w:trPr>
      <w:tc>
        <w:tcPr>
          <w:tcW w:w="900" w:type="pct"/>
          <w:gridSpan w:val="2"/>
          <w:tcBorders>
            <w:bottom w:val="single" w:sz="4" w:space="0" w:color="auto"/>
          </w:tcBorders>
        </w:tcPr>
        <w:p w:rsidR="0062693A" w:rsidRDefault="00DA65A9">
          <w:pPr>
            <w:pStyle w:val="HeaderEven6"/>
          </w:pPr>
          <w:r>
            <w:fldChar w:fldCharType="begin"/>
          </w:r>
          <w:r>
            <w:instrText xml:space="preserve"> DOCPROPERTY "Company"  \* MERGEFORMAT </w:instrText>
          </w:r>
          <w:r>
            <w:fldChar w:fldCharType="separate"/>
          </w:r>
          <w:r w:rsidR="00457117">
            <w:t>Section</w:t>
          </w:r>
          <w:r>
            <w:fldChar w:fldCharType="end"/>
          </w:r>
          <w:r w:rsidR="0062693A">
            <w:t xml:space="preserve"> </w:t>
          </w:r>
          <w:r>
            <w:rPr>
              <w:noProof/>
            </w:rPr>
            <w:fldChar w:fldCharType="begin"/>
          </w:r>
          <w:r>
            <w:rPr>
              <w:noProof/>
            </w:rPr>
            <w:instrText xml:space="preserve"> STYLEREF CharSectNo \*charformat </w:instrText>
          </w:r>
          <w:r>
            <w:rPr>
              <w:noProof/>
            </w:rPr>
            <w:fldChar w:fldCharType="separate"/>
          </w:r>
          <w:r>
            <w:rPr>
              <w:noProof/>
            </w:rPr>
            <w:t>407</w:t>
          </w:r>
          <w:r>
            <w:rPr>
              <w:noProof/>
            </w:rPr>
            <w:fldChar w:fldCharType="end"/>
          </w:r>
        </w:p>
      </w:tc>
    </w:tr>
  </w:tbl>
  <w:p w:rsidR="0062693A" w:rsidRDefault="0062693A">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2693A">
      <w:tc>
        <w:tcPr>
          <w:tcW w:w="4100" w:type="pct"/>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Chapter 10</w:t>
          </w:r>
          <w:r>
            <w:rPr>
              <w:b/>
            </w:rPr>
            <w:fldChar w:fldCharType="end"/>
          </w:r>
        </w:p>
      </w:tc>
    </w:tr>
    <w:tr w:rsidR="0062693A">
      <w:tc>
        <w:tcPr>
          <w:tcW w:w="4100" w:type="pct"/>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CharPartNo \*charformat </w:instrText>
          </w:r>
          <w:r>
            <w:rPr>
              <w:b/>
            </w:rPr>
            <w:fldChar w:fldCharType="end"/>
          </w:r>
        </w:p>
      </w:tc>
    </w:tr>
    <w:tr w:rsidR="0062693A">
      <w:tc>
        <w:tcPr>
          <w:tcW w:w="4100" w:type="pct"/>
        </w:tcPr>
        <w:p w:rsidR="0062693A" w:rsidRDefault="00DA65A9">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62693A" w:rsidRDefault="0062693A">
          <w:pPr>
            <w:pStyle w:val="HeaderEven"/>
            <w:jc w:val="right"/>
            <w:rPr>
              <w:b/>
            </w:rPr>
          </w:pPr>
          <w:r>
            <w:rPr>
              <w:b/>
            </w:rPr>
            <w:fldChar w:fldCharType="begin"/>
          </w:r>
          <w:r>
            <w:rPr>
              <w:b/>
            </w:rPr>
            <w:instrText xml:space="preserve"> STYLEREF CharDivNo \*charformat </w:instrText>
          </w:r>
          <w:r>
            <w:rPr>
              <w:b/>
            </w:rPr>
            <w:fldChar w:fldCharType="end"/>
          </w:r>
        </w:p>
      </w:tc>
    </w:tr>
    <w:tr w:rsidR="0062693A">
      <w:trPr>
        <w:cantSplit/>
      </w:trPr>
      <w:tc>
        <w:tcPr>
          <w:tcW w:w="900" w:type="pct"/>
          <w:gridSpan w:val="2"/>
          <w:tcBorders>
            <w:bottom w:val="single" w:sz="4" w:space="0" w:color="auto"/>
          </w:tcBorders>
        </w:tcPr>
        <w:p w:rsidR="0062693A" w:rsidRDefault="00DA65A9">
          <w:pPr>
            <w:pStyle w:val="HeaderOdd6"/>
          </w:pPr>
          <w:r>
            <w:fldChar w:fldCharType="begin"/>
          </w:r>
          <w:r>
            <w:instrText xml:space="preserve"> DOCPROPERTY "Company"  \* MERGEFORMAT </w:instrText>
          </w:r>
          <w:r>
            <w:fldChar w:fldCharType="separate"/>
          </w:r>
          <w:r w:rsidR="00457117">
            <w:t>Section</w:t>
          </w:r>
          <w:r>
            <w:fldChar w:fldCharType="end"/>
          </w:r>
          <w:r w:rsidR="0062693A">
            <w:t xml:space="preserve"> </w:t>
          </w:r>
          <w:r>
            <w:rPr>
              <w:noProof/>
            </w:rPr>
            <w:fldChar w:fldCharType="begin"/>
          </w:r>
          <w:r>
            <w:rPr>
              <w:noProof/>
            </w:rPr>
            <w:instrText xml:space="preserve"> STYLEREF CharSectNo \*charformat </w:instrText>
          </w:r>
          <w:r>
            <w:rPr>
              <w:noProof/>
            </w:rPr>
            <w:fldChar w:fldCharType="separate"/>
          </w:r>
          <w:r>
            <w:rPr>
              <w:noProof/>
            </w:rPr>
            <w:t>405</w:t>
          </w:r>
          <w:r>
            <w:rPr>
              <w:noProof/>
            </w:rPr>
            <w:fldChar w:fldCharType="end"/>
          </w:r>
        </w:p>
      </w:tc>
    </w:tr>
  </w:tbl>
  <w:p w:rsidR="0062693A" w:rsidRDefault="0062693A">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62693A" w:rsidTr="007D6776">
      <w:trPr>
        <w:jc w:val="center"/>
      </w:trPr>
      <w:tc>
        <w:tcPr>
          <w:tcW w:w="2012"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1</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62693A" w:rsidTr="007D6776">
      <w:trPr>
        <w:jc w:val="center"/>
      </w:trPr>
      <w:tc>
        <w:tcPr>
          <w:tcW w:w="2012" w:type="dxa"/>
        </w:tcPr>
        <w:p w:rsidR="0062693A" w:rsidRDefault="0062693A">
          <w:pPr>
            <w:pStyle w:val="HeaderEven"/>
            <w:rPr>
              <w:b/>
            </w:rPr>
          </w:pPr>
          <w:r>
            <w:rPr>
              <w:b/>
            </w:rPr>
            <w:fldChar w:fldCharType="begin"/>
          </w:r>
          <w:r>
            <w:rPr>
              <w:b/>
            </w:rPr>
            <w:instrText xml:space="preserve"> STYLEREF CharPartNo \*charformat </w:instrText>
          </w:r>
          <w:r w:rsidR="002E1FDF">
            <w:rPr>
              <w:b/>
            </w:rPr>
            <w:fldChar w:fldCharType="separate"/>
          </w:r>
          <w:r w:rsidR="00DA65A9">
            <w:rPr>
              <w:b/>
              <w:noProof/>
            </w:rPr>
            <w:t>Part 1.3</w:t>
          </w:r>
          <w:r>
            <w:rPr>
              <w:b/>
            </w:rPr>
            <w:fldChar w:fldCharType="end"/>
          </w:r>
        </w:p>
      </w:tc>
      <w:tc>
        <w:tcPr>
          <w:tcW w:w="5741" w:type="dxa"/>
        </w:tcPr>
        <w:p w:rsidR="0062693A" w:rsidRDefault="0062693A">
          <w:pPr>
            <w:pStyle w:val="HeaderEven"/>
          </w:pPr>
          <w:fldSimple w:instr=" STYLEREF CharPartText \*charformat ">
            <w:r w:rsidR="00DA65A9">
              <w:rPr>
                <w:noProof/>
              </w:rPr>
              <w:t>Exempt developments</w:t>
            </w:r>
          </w:fldSimple>
        </w:p>
      </w:tc>
    </w:tr>
    <w:tr w:rsidR="0062693A" w:rsidTr="007D6776">
      <w:trPr>
        <w:jc w:val="center"/>
      </w:trPr>
      <w:tc>
        <w:tcPr>
          <w:tcW w:w="2012" w:type="dxa"/>
        </w:tcPr>
        <w:p w:rsidR="0062693A" w:rsidRDefault="0062693A">
          <w:pPr>
            <w:pStyle w:val="HeaderEven"/>
            <w:rPr>
              <w:b/>
            </w:rPr>
          </w:pPr>
          <w:r>
            <w:rPr>
              <w:b/>
            </w:rPr>
            <w:fldChar w:fldCharType="begin"/>
          </w:r>
          <w:r>
            <w:rPr>
              <w:b/>
            </w:rPr>
            <w:instrText xml:space="preserve"> STYLEREF CharDivNo \*charformat </w:instrText>
          </w:r>
          <w:r w:rsidR="00DA65A9">
            <w:rPr>
              <w:b/>
            </w:rPr>
            <w:fldChar w:fldCharType="separate"/>
          </w:r>
          <w:r w:rsidR="00DA65A9">
            <w:rPr>
              <w:b/>
              <w:noProof/>
            </w:rPr>
            <w:t>Division 1.3.7</w:t>
          </w:r>
          <w:r>
            <w:rPr>
              <w:b/>
            </w:rPr>
            <w:fldChar w:fldCharType="end"/>
          </w:r>
        </w:p>
      </w:tc>
      <w:tc>
        <w:tcPr>
          <w:tcW w:w="5741" w:type="dxa"/>
        </w:tcPr>
        <w:p w:rsidR="0062693A" w:rsidRDefault="0062693A">
          <w:pPr>
            <w:pStyle w:val="HeaderEven"/>
          </w:pPr>
          <w:fldSimple w:instr=" STYLEREF CharDivText \*charformat ">
            <w:r w:rsidR="00DA65A9">
              <w:rPr>
                <w:noProof/>
              </w:rPr>
              <w:t>Exempt developments—other exemptions</w:t>
            </w:r>
          </w:fldSimple>
        </w:p>
      </w:tc>
    </w:tr>
    <w:tr w:rsidR="0062693A" w:rsidTr="007D6776">
      <w:trPr>
        <w:cantSplit/>
        <w:jc w:val="center"/>
      </w:trPr>
      <w:tc>
        <w:tcPr>
          <w:tcW w:w="7753" w:type="dxa"/>
          <w:gridSpan w:val="2"/>
          <w:tcBorders>
            <w:bottom w:val="single" w:sz="4" w:space="0" w:color="auto"/>
          </w:tcBorders>
        </w:tcPr>
        <w:p w:rsidR="0062693A" w:rsidRDefault="0062693A">
          <w:pPr>
            <w:pStyle w:val="HeaderEven6"/>
          </w:pPr>
          <w:r>
            <w:t xml:space="preserve">Section </w:t>
          </w:r>
          <w:r w:rsidR="00DA65A9">
            <w:rPr>
              <w:noProof/>
            </w:rPr>
            <w:fldChar w:fldCharType="begin"/>
          </w:r>
          <w:r w:rsidR="00DA65A9">
            <w:rPr>
              <w:noProof/>
            </w:rPr>
            <w:instrText xml:space="preserve"> STYLEREF CharSectNo \*charformat </w:instrText>
          </w:r>
          <w:r w:rsidR="00DA65A9">
            <w:rPr>
              <w:noProof/>
            </w:rPr>
            <w:fldChar w:fldCharType="separate"/>
          </w:r>
          <w:r w:rsidR="00DA65A9">
            <w:rPr>
              <w:noProof/>
            </w:rPr>
            <w:t>1.110</w:t>
          </w:r>
          <w:r w:rsidR="00DA65A9">
            <w:rPr>
              <w:noProof/>
            </w:rPr>
            <w:fldChar w:fldCharType="end"/>
          </w:r>
        </w:p>
      </w:tc>
    </w:tr>
  </w:tbl>
  <w:p w:rsidR="0062693A" w:rsidRDefault="0062693A">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62693A">
      <w:trPr>
        <w:jc w:val="center"/>
      </w:trPr>
      <w:tc>
        <w:tcPr>
          <w:tcW w:w="6165"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1</w:t>
          </w:r>
          <w:r>
            <w:rPr>
              <w:b/>
            </w:rPr>
            <w:fldChar w:fldCharType="end"/>
          </w:r>
        </w:p>
      </w:tc>
    </w:tr>
    <w:tr w:rsidR="0062693A">
      <w:trPr>
        <w:jc w:val="center"/>
      </w:trPr>
      <w:tc>
        <w:tcPr>
          <w:tcW w:w="6165" w:type="dxa"/>
        </w:tcPr>
        <w:p w:rsidR="0062693A" w:rsidRDefault="0062693A">
          <w:pPr>
            <w:pStyle w:val="HeaderEven"/>
            <w:jc w:val="right"/>
          </w:pPr>
          <w:fldSimple w:instr=" STYLEREF CharPartText \*charformat ">
            <w:r w:rsidR="00DA65A9">
              <w:rPr>
                <w:noProof/>
              </w:rPr>
              <w:t>Exempt developments</w:t>
            </w:r>
          </w:fldSimple>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sidR="002E1FDF">
            <w:rPr>
              <w:b/>
            </w:rPr>
            <w:fldChar w:fldCharType="separate"/>
          </w:r>
          <w:r w:rsidR="00DA65A9">
            <w:rPr>
              <w:b/>
              <w:noProof/>
            </w:rPr>
            <w:t>Part 1.3</w:t>
          </w:r>
          <w:r>
            <w:rPr>
              <w:b/>
            </w:rPr>
            <w:fldChar w:fldCharType="end"/>
          </w:r>
        </w:p>
      </w:tc>
    </w:tr>
    <w:tr w:rsidR="0062693A">
      <w:trPr>
        <w:jc w:val="center"/>
      </w:trPr>
      <w:tc>
        <w:tcPr>
          <w:tcW w:w="6165" w:type="dxa"/>
        </w:tcPr>
        <w:p w:rsidR="0062693A" w:rsidRDefault="0062693A">
          <w:pPr>
            <w:pStyle w:val="HeaderEven"/>
            <w:jc w:val="right"/>
          </w:pPr>
          <w:fldSimple w:instr=" STYLEREF CharDivText \*charformat ">
            <w:r w:rsidR="00DA65A9">
              <w:rPr>
                <w:noProof/>
              </w:rPr>
              <w:t>Exempt developments—other exemptions</w:t>
            </w:r>
          </w:fldSimple>
        </w:p>
      </w:tc>
      <w:tc>
        <w:tcPr>
          <w:tcW w:w="1560" w:type="dxa"/>
        </w:tcPr>
        <w:p w:rsidR="0062693A" w:rsidRDefault="0062693A">
          <w:pPr>
            <w:pStyle w:val="HeaderEven"/>
            <w:jc w:val="right"/>
            <w:rPr>
              <w:b/>
            </w:rPr>
          </w:pPr>
          <w:r>
            <w:rPr>
              <w:b/>
            </w:rPr>
            <w:fldChar w:fldCharType="begin"/>
          </w:r>
          <w:r>
            <w:rPr>
              <w:b/>
            </w:rPr>
            <w:instrText xml:space="preserve"> STYLEREF CharDivNo \*charformat </w:instrText>
          </w:r>
          <w:r w:rsidR="00DA65A9">
            <w:rPr>
              <w:b/>
            </w:rPr>
            <w:fldChar w:fldCharType="separate"/>
          </w:r>
          <w:r w:rsidR="00DA65A9">
            <w:rPr>
              <w:b/>
              <w:noProof/>
            </w:rPr>
            <w:t>Division 1.3.7</w:t>
          </w:r>
          <w:r>
            <w:rPr>
              <w:b/>
            </w:rPr>
            <w:fldChar w:fldCharType="end"/>
          </w:r>
        </w:p>
      </w:tc>
    </w:tr>
    <w:tr w:rsidR="0062693A">
      <w:trPr>
        <w:cantSplit/>
        <w:jc w:val="center"/>
      </w:trPr>
      <w:tc>
        <w:tcPr>
          <w:tcW w:w="7725" w:type="dxa"/>
          <w:gridSpan w:val="2"/>
          <w:tcBorders>
            <w:bottom w:val="single" w:sz="4" w:space="0" w:color="auto"/>
          </w:tcBorders>
        </w:tcPr>
        <w:p w:rsidR="0062693A" w:rsidRDefault="0062693A">
          <w:pPr>
            <w:pStyle w:val="HeaderOdd6"/>
          </w:pPr>
          <w:r>
            <w:t xml:space="preserve">Section </w:t>
          </w:r>
          <w:r w:rsidR="00DA65A9">
            <w:rPr>
              <w:noProof/>
            </w:rPr>
            <w:fldChar w:fldCharType="begin"/>
          </w:r>
          <w:r w:rsidR="00DA65A9">
            <w:rPr>
              <w:noProof/>
            </w:rPr>
            <w:instrText xml:space="preserve"> STYLEREF CharSectNo \*charformat </w:instrText>
          </w:r>
          <w:r w:rsidR="00DA65A9">
            <w:rPr>
              <w:noProof/>
            </w:rPr>
            <w:fldChar w:fldCharType="separate"/>
          </w:r>
          <w:r w:rsidR="00DA65A9">
            <w:rPr>
              <w:noProof/>
            </w:rPr>
            <w:t>1.111</w:t>
          </w:r>
          <w:r w:rsidR="00DA65A9">
            <w:rPr>
              <w:noProof/>
            </w:rPr>
            <w:fldChar w:fldCharType="end"/>
          </w:r>
        </w:p>
      </w:tc>
    </w:tr>
  </w:tbl>
  <w:p w:rsidR="0062693A" w:rsidRDefault="0062693A">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1</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1.5</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1</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1.5</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62693A">
      <w:tc>
        <w:tcPr>
          <w:tcW w:w="1560" w:type="dxa"/>
        </w:tcPr>
        <w:p w:rsidR="0062693A" w:rsidRDefault="0062693A">
          <w:pPr>
            <w:pStyle w:val="HeaderEven"/>
          </w:pPr>
          <w:r>
            <w:rPr>
              <w:b/>
            </w:rPr>
            <w:fldChar w:fldCharType="begin"/>
          </w:r>
          <w:r>
            <w:rPr>
              <w:b/>
            </w:rPr>
            <w:instrText xml:space="preserve"> STYLEREF CharChapNo \*charformat  </w:instrText>
          </w:r>
          <w:r>
            <w:rPr>
              <w:b/>
            </w:rPr>
            <w:fldChar w:fldCharType="separate"/>
          </w:r>
          <w:r w:rsidR="00DA65A9">
            <w:rPr>
              <w:b/>
              <w:noProof/>
            </w:rPr>
            <w:t>Schedule 1</w:t>
          </w:r>
          <w:r>
            <w:rPr>
              <w:b/>
            </w:rPr>
            <w:fldChar w:fldCharType="end"/>
          </w:r>
        </w:p>
      </w:tc>
      <w:tc>
        <w:tcPr>
          <w:tcW w:w="9840"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62693A">
      <w:tc>
        <w:tcPr>
          <w:tcW w:w="1560" w:type="dxa"/>
        </w:tcPr>
        <w:p w:rsidR="0062693A" w:rsidRDefault="0062693A">
          <w:pPr>
            <w:pStyle w:val="HeaderEven"/>
          </w:pPr>
          <w:r>
            <w:rPr>
              <w:b/>
            </w:rPr>
            <w:fldChar w:fldCharType="begin"/>
          </w:r>
          <w:r>
            <w:rPr>
              <w:b/>
            </w:rPr>
            <w:instrText xml:space="preserve"> STYLEREF CharPartNo \*charformat </w:instrText>
          </w:r>
          <w:r>
            <w:rPr>
              <w:b/>
            </w:rPr>
            <w:fldChar w:fldCharType="separate"/>
          </w:r>
          <w:r w:rsidR="00DA65A9">
            <w:rPr>
              <w:b/>
              <w:noProof/>
            </w:rPr>
            <w:t>Part 1.5</w:t>
          </w:r>
          <w:r>
            <w:rPr>
              <w:b/>
            </w:rPr>
            <w:fldChar w:fldCharType="end"/>
          </w:r>
        </w:p>
      </w:tc>
      <w:tc>
        <w:tcPr>
          <w:tcW w:w="9840"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62693A">
      <w:trPr>
        <w:cantSplit/>
      </w:trPr>
      <w:tc>
        <w:tcPr>
          <w:tcW w:w="11400"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62693A">
      <w:tc>
        <w:tcPr>
          <w:tcW w:w="9840" w:type="dxa"/>
        </w:tcPr>
        <w:p w:rsidR="0062693A" w:rsidRDefault="00DA65A9">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62693A" w:rsidRDefault="0062693A">
          <w:pPr>
            <w:pStyle w:val="HeaderOdd"/>
            <w:rPr>
              <w:b/>
            </w:rPr>
          </w:pPr>
          <w:r>
            <w:rPr>
              <w:b/>
            </w:rPr>
            <w:fldChar w:fldCharType="begin"/>
          </w:r>
          <w:r>
            <w:rPr>
              <w:b/>
            </w:rPr>
            <w:instrText xml:space="preserve"> STYLEREF CharChapNo \*charformat  </w:instrText>
          </w:r>
          <w:r>
            <w:rPr>
              <w:b/>
            </w:rPr>
            <w:fldChar w:fldCharType="separate"/>
          </w:r>
          <w:r w:rsidR="00DA65A9">
            <w:rPr>
              <w:b/>
              <w:noProof/>
            </w:rPr>
            <w:t>Schedule 1</w:t>
          </w:r>
          <w:r>
            <w:rPr>
              <w:b/>
            </w:rPr>
            <w:fldChar w:fldCharType="end"/>
          </w:r>
        </w:p>
      </w:tc>
    </w:tr>
    <w:tr w:rsidR="0062693A">
      <w:tc>
        <w:tcPr>
          <w:tcW w:w="9840" w:type="dxa"/>
        </w:tcPr>
        <w:p w:rsidR="0062693A" w:rsidRDefault="00DA65A9">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62693A" w:rsidRDefault="0062693A">
          <w:pPr>
            <w:pStyle w:val="HeaderOdd"/>
          </w:pPr>
          <w:r>
            <w:rPr>
              <w:b/>
            </w:rPr>
            <w:fldChar w:fldCharType="begin"/>
          </w:r>
          <w:r>
            <w:rPr>
              <w:b/>
            </w:rPr>
            <w:instrText xml:space="preserve"> STYLEREF CharPartNo \*charformat </w:instrText>
          </w:r>
          <w:r>
            <w:rPr>
              <w:b/>
            </w:rPr>
            <w:fldChar w:fldCharType="separate"/>
          </w:r>
          <w:r w:rsidR="00DA65A9">
            <w:rPr>
              <w:b/>
              <w:noProof/>
            </w:rPr>
            <w:t>Part 1.5</w:t>
          </w:r>
          <w:r>
            <w:rPr>
              <w:b/>
            </w:rPr>
            <w:fldChar w:fldCharType="end"/>
          </w:r>
        </w:p>
      </w:tc>
    </w:tr>
    <w:tr w:rsidR="0062693A">
      <w:trPr>
        <w:cantSplit/>
      </w:trPr>
      <w:tc>
        <w:tcPr>
          <w:tcW w:w="11400"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1A</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1A.2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r>
            <w:t xml:space="preserve">Section </w:t>
          </w:r>
          <w:r w:rsidR="00DA65A9">
            <w:rPr>
              <w:noProof/>
            </w:rPr>
            <w:fldChar w:fldCharType="begin"/>
          </w:r>
          <w:r w:rsidR="00DA65A9">
            <w:rPr>
              <w:noProof/>
            </w:rPr>
            <w:instrText xml:space="preserve"> STYLEREF CharSectNo \*charformat </w:instrText>
          </w:r>
          <w:r w:rsidR="00DA65A9">
            <w:rPr>
              <w:noProof/>
            </w:rPr>
            <w:fldChar w:fldCharType="separate"/>
          </w:r>
          <w:r w:rsidR="00DA65A9">
            <w:rPr>
              <w:noProof/>
            </w:rPr>
            <w:t>1A.11</w:t>
          </w:r>
          <w:r w:rsidR="00DA65A9">
            <w:rPr>
              <w:noProof/>
            </w:rPr>
            <w:fldChar w:fldCharType="end"/>
          </w:r>
        </w:p>
      </w:tc>
    </w:tr>
  </w:tbl>
  <w:p w:rsidR="0062693A" w:rsidRDefault="0062693A">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1A</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1A.2</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r>
            <w:t xml:space="preserve">Section </w:t>
          </w:r>
          <w:r w:rsidR="00DA65A9">
            <w:rPr>
              <w:noProof/>
            </w:rPr>
            <w:fldChar w:fldCharType="begin"/>
          </w:r>
          <w:r w:rsidR="00DA65A9">
            <w:rPr>
              <w:noProof/>
            </w:rPr>
            <w:instrText xml:space="preserve"> STYLEREF CharSectNo \*charformat </w:instrText>
          </w:r>
          <w:r w:rsidR="00DA65A9">
            <w:rPr>
              <w:noProof/>
            </w:rPr>
            <w:fldChar w:fldCharType="separate"/>
          </w:r>
          <w:r w:rsidR="00DA65A9">
            <w:rPr>
              <w:noProof/>
            </w:rPr>
            <w:t>1A.11</w:t>
          </w:r>
          <w:r w:rsidR="00DA65A9">
            <w:rPr>
              <w:noProof/>
            </w:rPr>
            <w:fldChar w:fldCharType="end"/>
          </w:r>
        </w:p>
      </w:tc>
    </w:tr>
  </w:tbl>
  <w:p w:rsidR="0062693A" w:rsidRDefault="0062693A">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2</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457117">
            <w:rPr>
              <w:b/>
              <w:noProof/>
            </w:rPr>
            <w:t>Schedule 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sidR="00457117">
            <w:rPr>
              <w:noProof/>
            </w:rPr>
            <w:t>Limited public notification of certain merit track development applications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2693A" w:rsidRDefault="0062693A">
          <w:pPr>
            <w:pStyle w:val="HeaderEven"/>
          </w:pPr>
          <w:r>
            <w:fldChar w:fldCharType="begin"/>
          </w:r>
          <w:r>
            <w:instrText xml:space="preserve"> STYLEREF CharPartText \*charformat </w:instrText>
          </w:r>
          <w: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r>
            <w:t xml:space="preserve">Section </w:t>
          </w:r>
          <w:r w:rsidR="00DA65A9">
            <w:rPr>
              <w:noProof/>
            </w:rPr>
            <w:fldChar w:fldCharType="begin"/>
          </w:r>
          <w:r w:rsidR="00DA65A9">
            <w:rPr>
              <w:noProof/>
            </w:rPr>
            <w:instrText xml:space="preserve"> STYLEREF CharSectNo \*charformat </w:instrText>
          </w:r>
          <w:r w:rsidR="00DA65A9">
            <w:rPr>
              <w:noProof/>
            </w:rPr>
            <w:fldChar w:fldCharType="separate"/>
          </w:r>
          <w:r w:rsidR="00457117">
            <w:rPr>
              <w:noProof/>
            </w:rPr>
            <w:t>1A.11</w:t>
          </w:r>
          <w:r w:rsidR="00DA65A9">
            <w:rPr>
              <w:noProof/>
            </w:rPr>
            <w:fldChar w:fldCharType="end"/>
          </w:r>
        </w:p>
      </w:tc>
    </w:tr>
  </w:tbl>
  <w:p w:rsidR="0062693A" w:rsidRDefault="0062693A">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r>
    <w:tr w:rsidR="0062693A">
      <w:trPr>
        <w:jc w:val="center"/>
      </w:trPr>
      <w:tc>
        <w:tcPr>
          <w:tcW w:w="5741" w:type="dxa"/>
        </w:tcPr>
        <w:p w:rsidR="0062693A" w:rsidRDefault="0062693A">
          <w:pPr>
            <w:pStyle w:val="HeaderEven"/>
            <w:jc w:val="right"/>
          </w:pPr>
          <w:fldSimple w:instr=" STYLEREF CharPartText \*charformat ">
            <w:r w:rsidR="00DA65A9">
              <w:rPr>
                <w:noProof/>
              </w:rPr>
              <w:t>Definitions</w:t>
            </w:r>
          </w:fldSimple>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sidR="002E1FDF">
            <w:rPr>
              <w:b/>
            </w:rPr>
            <w:fldChar w:fldCharType="separate"/>
          </w:r>
          <w:r w:rsidR="00DA65A9">
            <w:rPr>
              <w:b/>
              <w:noProof/>
            </w:rPr>
            <w:t>Part 3.1</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r>
            <w:t xml:space="preserve">Section </w:t>
          </w:r>
          <w:r w:rsidR="00DA65A9">
            <w:rPr>
              <w:noProof/>
            </w:rPr>
            <w:fldChar w:fldCharType="begin"/>
          </w:r>
          <w:r w:rsidR="00DA65A9">
            <w:rPr>
              <w:noProof/>
            </w:rPr>
            <w:instrText xml:space="preserve"> STYLEREF CharSectNo \*charformat </w:instrText>
          </w:r>
          <w:r w:rsidR="00DA65A9">
            <w:rPr>
              <w:noProof/>
            </w:rPr>
            <w:fldChar w:fldCharType="separate"/>
          </w:r>
          <w:r w:rsidR="00DA65A9">
            <w:rPr>
              <w:noProof/>
            </w:rPr>
            <w:t>3.1</w:t>
          </w:r>
          <w:r w:rsidR="00DA65A9">
            <w:rPr>
              <w:noProof/>
            </w:rPr>
            <w:fldChar w:fldCharType="end"/>
          </w:r>
        </w:p>
      </w:tc>
    </w:tr>
  </w:tbl>
  <w:p w:rsidR="0062693A" w:rsidRDefault="0062693A">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3.2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3.2</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3.3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ACAT review</w:t>
          </w:r>
          <w:r>
            <w:rPr>
              <w:noProof/>
            </w:rP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sidR="00457117">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457117">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sidR="00457117">
            <w:rPr>
              <w:noProof/>
            </w:rPr>
            <w:t>Merit track 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457117">
            <w:rPr>
              <w:b/>
              <w:noProof/>
            </w:rPr>
            <w:t>Part 3.2</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457117">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sidR="00457117">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457117">
            <w:rPr>
              <w:b/>
              <w:noProof/>
            </w:rPr>
            <w:t>Part 3.3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sidR="00457117">
            <w:rPr>
              <w:noProof/>
            </w:rPr>
            <w:t>Impact track 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62693A" w:rsidRDefault="0062693A">
          <w:pPr>
            <w:pStyle w:val="HeaderEven"/>
          </w:pPr>
          <w:r>
            <w:fldChar w:fldCharType="begin"/>
          </w:r>
          <w:r>
            <w:instrText xml:space="preserve"> STYLEREF CharDivText \*charformat </w:instrText>
          </w:r>
          <w:r>
            <w:fldChar w:fldCharType="end"/>
          </w:r>
        </w:p>
      </w:tc>
    </w:tr>
    <w:tr w:rsidR="0062693A">
      <w:trPr>
        <w:cantSplit/>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3.4</w:t>
          </w:r>
          <w:r>
            <w:rPr>
              <w:b/>
            </w:rPr>
            <w:fldChar w:fldCharType="end"/>
          </w:r>
        </w:p>
      </w:tc>
    </w:tr>
    <w:tr w:rsidR="0062693A">
      <w:trPr>
        <w:jc w:val="center"/>
      </w:trPr>
      <w:tc>
        <w:tcPr>
          <w:tcW w:w="5741" w:type="dxa"/>
        </w:tcPr>
        <w:p w:rsidR="0062693A" w:rsidRDefault="0062693A">
          <w:pPr>
            <w:pStyle w:val="HeaderEven"/>
            <w:jc w:val="right"/>
          </w:pPr>
          <w:fldSimple w:instr=" STYLEREF CharDivText \*charformat ">
            <w:r w:rsidR="00DA65A9">
              <w:rPr>
                <w:noProof/>
              </w:rPr>
              <w:t>City centre</w:t>
            </w:r>
          </w:fldSimple>
        </w:p>
      </w:tc>
      <w:tc>
        <w:tcPr>
          <w:tcW w:w="1560" w:type="dxa"/>
        </w:tcPr>
        <w:p w:rsidR="0062693A" w:rsidRDefault="0062693A">
          <w:pPr>
            <w:pStyle w:val="HeaderEven"/>
            <w:jc w:val="right"/>
            <w:rPr>
              <w:b/>
            </w:rPr>
          </w:pPr>
          <w:r>
            <w:rPr>
              <w:b/>
            </w:rPr>
            <w:fldChar w:fldCharType="begin"/>
          </w:r>
          <w:r>
            <w:rPr>
              <w:b/>
            </w:rPr>
            <w:instrText xml:space="preserve"> STYLEREF CharDivNo \*charformat </w:instrText>
          </w:r>
          <w:r w:rsidR="002E1FDF">
            <w:rPr>
              <w:b/>
            </w:rPr>
            <w:fldChar w:fldCharType="separate"/>
          </w:r>
          <w:r w:rsidR="00DA65A9">
            <w:rPr>
              <w:b/>
              <w:noProof/>
            </w:rPr>
            <w:t>Division 3.4.1</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3.4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CharDivNo \*charformat </w:instrText>
          </w:r>
          <w:r>
            <w:rPr>
              <w:b/>
            </w:rPr>
            <w:fldChar w:fldCharType="separate"/>
          </w:r>
          <w:r w:rsidR="00DA65A9">
            <w:rPr>
              <w:b/>
              <w:noProof/>
            </w:rPr>
            <w:t>Division 3.4.2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62693A">
      <w:trPr>
        <w:cantSplit/>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sidR="00457117">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457117">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sidR="00457117">
            <w:rPr>
              <w:noProof/>
            </w:rPr>
            <w:t>City centre and town centres maps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457117">
            <w:rPr>
              <w:b/>
              <w:noProof/>
            </w:rPr>
            <w:t>Part 3.4</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w:instrText>
          </w:r>
          <w:r>
            <w:rPr>
              <w:noProof/>
            </w:rPr>
            <w:instrText xml:space="preserve">TYLEREF CharDivText \*charformat </w:instrText>
          </w:r>
          <w:r>
            <w:rPr>
              <w:noProof/>
            </w:rPr>
            <w:fldChar w:fldCharType="separate"/>
          </w:r>
          <w:r w:rsidR="00457117">
            <w:rPr>
              <w:noProof/>
            </w:rPr>
            <w:t>City centre</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CharDivNo \*charformat </w:instrText>
          </w:r>
          <w:r>
            <w:rPr>
              <w:b/>
            </w:rPr>
            <w:fldChar w:fldCharType="separate"/>
          </w:r>
          <w:r w:rsidR="00457117">
            <w:rPr>
              <w:b/>
              <w:noProof/>
            </w:rPr>
            <w:t>Division 3.4.1</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457117">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sidR="00457117">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457117">
            <w:rPr>
              <w:b/>
              <w:noProof/>
            </w:rPr>
            <w:t>Part 3.4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sidR="00457117">
            <w:rPr>
              <w:noProof/>
            </w:rPr>
            <w:t>City centre and town centres maps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CharDivNo \*charformat </w:instrText>
          </w:r>
          <w:r>
            <w:rPr>
              <w:b/>
            </w:rPr>
            <w:fldChar w:fldCharType="separate"/>
          </w:r>
          <w:r w:rsidR="00457117">
            <w:rPr>
              <w:b/>
              <w:noProof/>
            </w:rPr>
            <w:t>Division 3.4.2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CharDivText \*charformat </w:instrText>
          </w:r>
          <w:r>
            <w:rPr>
              <w:noProof/>
            </w:rPr>
            <w:fldChar w:fldCharType="separate"/>
          </w:r>
          <w:r w:rsidR="00457117">
            <w:rPr>
              <w:noProof/>
            </w:rPr>
            <w:t>Belconnen town centre</w:t>
          </w:r>
          <w:r>
            <w:rPr>
              <w:noProof/>
            </w:rPr>
            <w:fldChar w:fldCharType="end"/>
          </w:r>
        </w:p>
      </w:tc>
    </w:tr>
    <w:tr w:rsidR="0062693A">
      <w:trPr>
        <w:cantSplit/>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3.4</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CharDivNo \*charformat </w:instrText>
          </w:r>
          <w:r>
            <w:rPr>
              <w:b/>
            </w:rPr>
            <w:fldChar w:fldCharType="separate"/>
          </w:r>
          <w:r w:rsidR="00DA65A9">
            <w:rPr>
              <w:b/>
              <w:noProof/>
            </w:rPr>
            <w:t>Division 3.4.3</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3.4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CharDivNo \*charformat </w:instrText>
          </w:r>
          <w:r>
            <w:rPr>
              <w:b/>
            </w:rPr>
            <w:fldChar w:fldCharType="separate"/>
          </w:r>
          <w:r w:rsidR="00DA65A9">
            <w:rPr>
              <w:b/>
              <w:noProof/>
            </w:rPr>
            <w:t>Division 3.4.4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62693A">
      <w:trPr>
        <w:cantSplit/>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sidR="00457117">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457117">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sidR="00457117">
            <w:rPr>
              <w:noProof/>
            </w:rPr>
            <w:t>City centre and town centres maps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457117">
            <w:rPr>
              <w:b/>
              <w:noProof/>
            </w:rPr>
            <w:t>Part 3.4</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CharDivText \*charformat </w:instrText>
          </w:r>
          <w:r>
            <w:rPr>
              <w:noProof/>
            </w:rPr>
            <w:fldChar w:fldCharType="separate"/>
          </w:r>
          <w:r w:rsidR="00457117">
            <w:rPr>
              <w:noProof/>
            </w:rPr>
            <w:t>Gungahlin town centre</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CharDivNo \*charformat </w:instrText>
          </w:r>
          <w:r>
            <w:rPr>
              <w:b/>
            </w:rPr>
            <w:fldChar w:fldCharType="separate"/>
          </w:r>
          <w:r w:rsidR="00457117">
            <w:rPr>
              <w:b/>
              <w:noProof/>
            </w:rPr>
            <w:t>Division 3.4.3</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457117">
            <w:rPr>
              <w:b/>
              <w:noProof/>
            </w:rPr>
            <w:t>Schedule 3</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sidR="00457117">
            <w:rPr>
              <w:noProof/>
            </w:rPr>
            <w:t>Matters exempt from third-party ACAT review</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457117">
            <w:rPr>
              <w:b/>
              <w:noProof/>
            </w:rPr>
            <w:t>Part 3.4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sidR="00457117">
            <w:rPr>
              <w:noProof/>
            </w:rPr>
            <w:t>City centre and town centres maps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CharDivNo \*charformat </w:instrText>
          </w:r>
          <w:r>
            <w:rPr>
              <w:b/>
            </w:rPr>
            <w:fldChar w:fldCharType="separate"/>
          </w:r>
          <w:r w:rsidR="00457117">
            <w:rPr>
              <w:b/>
              <w:noProof/>
            </w:rPr>
            <w:t>Division 3.4.4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CharDivText \*charformat </w:instrText>
          </w:r>
          <w:r>
            <w:rPr>
              <w:noProof/>
            </w:rPr>
            <w:fldChar w:fldCharType="separate"/>
          </w:r>
          <w:r w:rsidR="00457117">
            <w:rPr>
              <w:noProof/>
            </w:rPr>
            <w:t>Tuggeranong town centre</w:t>
          </w:r>
          <w:r>
            <w:rPr>
              <w:noProof/>
            </w:rPr>
            <w:fldChar w:fldCharType="end"/>
          </w:r>
        </w:p>
      </w:tc>
    </w:tr>
    <w:tr w:rsidR="0062693A">
      <w:trPr>
        <w:cantSplit/>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ACAT review</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3</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3.4</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CharDivNo \*charformat </w:instrText>
          </w:r>
          <w:r>
            <w:rPr>
              <w:b/>
            </w:rPr>
            <w:fldChar w:fldCharType="separate"/>
          </w:r>
          <w:r w:rsidR="00DA65A9">
            <w:rPr>
              <w:b/>
              <w:noProof/>
            </w:rPr>
            <w:t>Division 3.4.5</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2693A">
      <w:trPr>
        <w:jc w:val="center"/>
      </w:trPr>
      <w:tc>
        <w:tcPr>
          <w:tcW w:w="1560" w:type="dxa"/>
        </w:tcPr>
        <w:p w:rsidR="0062693A" w:rsidRDefault="0062693A">
          <w:pPr>
            <w:pStyle w:val="HeaderEven"/>
            <w:rPr>
              <w:b/>
            </w:rPr>
          </w:pPr>
          <w:r>
            <w:rPr>
              <w:b/>
            </w:rPr>
            <w:fldChar w:fldCharType="begin"/>
          </w:r>
          <w:r>
            <w:rPr>
              <w:b/>
            </w:rPr>
            <w:instrText xml:space="preserve"> STYLEREF CharChapNo \*charformat </w:instrText>
          </w:r>
          <w:r>
            <w:rPr>
              <w:b/>
            </w:rPr>
            <w:fldChar w:fldCharType="separate"/>
          </w:r>
          <w:r w:rsidR="00DA65A9">
            <w:rPr>
              <w:b/>
              <w:noProof/>
            </w:rPr>
            <w:t>Schedule 4</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62693A">
      <w:trPr>
        <w:jc w:val="center"/>
      </w:trPr>
      <w:tc>
        <w:tcPr>
          <w:tcW w:w="1560" w:type="dxa"/>
        </w:tcPr>
        <w:p w:rsidR="0062693A" w:rsidRDefault="0062693A">
          <w:pPr>
            <w:pStyle w:val="HeaderEven"/>
            <w:rPr>
              <w:b/>
            </w:rPr>
          </w:pPr>
          <w:r>
            <w:rPr>
              <w:b/>
            </w:rPr>
            <w:fldChar w:fldCharType="begin"/>
          </w:r>
          <w:r>
            <w:rPr>
              <w:b/>
            </w:rPr>
            <w:instrText xml:space="preserve"> STYLEREF CharPartNo \*charformat </w:instrText>
          </w:r>
          <w:r>
            <w:rPr>
              <w:b/>
            </w:rPr>
            <w:fldChar w:fldCharType="separate"/>
          </w:r>
          <w:r w:rsidR="00DA65A9">
            <w:rPr>
              <w:b/>
              <w:noProof/>
            </w:rPr>
            <w:t>Part 4.2</w:t>
          </w:r>
          <w:r>
            <w:rPr>
              <w:b/>
            </w:rPr>
            <w:fldChar w:fldCharType="end"/>
          </w:r>
        </w:p>
      </w:tc>
      <w:tc>
        <w:tcPr>
          <w:tcW w:w="5741" w:type="dxa"/>
        </w:tcPr>
        <w:p w:rsidR="0062693A" w:rsidRDefault="00DA65A9">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62693A">
      <w:trPr>
        <w:jc w:val="center"/>
      </w:trPr>
      <w:tc>
        <w:tcPr>
          <w:tcW w:w="7296" w:type="dxa"/>
          <w:gridSpan w:val="2"/>
          <w:tcBorders>
            <w:bottom w:val="single" w:sz="4" w:space="0" w:color="auto"/>
          </w:tcBorders>
        </w:tcPr>
        <w:p w:rsidR="0062693A" w:rsidRDefault="0062693A">
          <w:pPr>
            <w:pStyle w:val="HeaderEven6"/>
          </w:pPr>
        </w:p>
      </w:tc>
    </w:tr>
  </w:tbl>
  <w:p w:rsidR="0062693A" w:rsidRDefault="0062693A">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CharChapNo \*charformat </w:instrText>
          </w:r>
          <w:r>
            <w:rPr>
              <w:b/>
            </w:rPr>
            <w:fldChar w:fldCharType="separate"/>
          </w:r>
          <w:r w:rsidR="00DA65A9">
            <w:rPr>
              <w:b/>
              <w:noProof/>
            </w:rPr>
            <w:t>Schedule 4</w:t>
          </w:r>
          <w:r>
            <w:rPr>
              <w:b/>
            </w:rPr>
            <w:fldChar w:fldCharType="end"/>
          </w:r>
        </w:p>
      </w:tc>
    </w:tr>
    <w:tr w:rsidR="0062693A">
      <w:trPr>
        <w:jc w:val="center"/>
      </w:trPr>
      <w:tc>
        <w:tcPr>
          <w:tcW w:w="5741" w:type="dxa"/>
        </w:tcPr>
        <w:p w:rsidR="0062693A" w:rsidRDefault="00DA65A9">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62693A" w:rsidRDefault="0062693A">
          <w:pPr>
            <w:pStyle w:val="HeaderEven"/>
            <w:jc w:val="right"/>
            <w:rPr>
              <w:b/>
            </w:rPr>
          </w:pPr>
          <w:r>
            <w:rPr>
              <w:b/>
            </w:rPr>
            <w:fldChar w:fldCharType="begin"/>
          </w:r>
          <w:r>
            <w:rPr>
              <w:b/>
            </w:rPr>
            <w:instrText xml:space="preserve"> STYLEREF CharPartNo \*charformat </w:instrText>
          </w:r>
          <w:r>
            <w:rPr>
              <w:b/>
            </w:rPr>
            <w:fldChar w:fldCharType="separate"/>
          </w:r>
          <w:r w:rsidR="00DA65A9">
            <w:rPr>
              <w:b/>
              <w:noProof/>
            </w:rPr>
            <w:t>Part 4.3</w:t>
          </w:r>
          <w:r>
            <w:rPr>
              <w:b/>
            </w:rPr>
            <w:fldChar w:fldCharType="end"/>
          </w:r>
        </w:p>
      </w:tc>
    </w:tr>
    <w:tr w:rsidR="0062693A">
      <w:trPr>
        <w:jc w:val="center"/>
      </w:trPr>
      <w:tc>
        <w:tcPr>
          <w:tcW w:w="7296" w:type="dxa"/>
          <w:gridSpan w:val="2"/>
          <w:tcBorders>
            <w:bottom w:val="single" w:sz="4" w:space="0" w:color="auto"/>
          </w:tcBorders>
        </w:tcPr>
        <w:p w:rsidR="0062693A" w:rsidRDefault="0062693A">
          <w:pPr>
            <w:pStyle w:val="HeaderOdd6"/>
          </w:pPr>
        </w:p>
      </w:tc>
    </w:tr>
  </w:tbl>
  <w:p w:rsidR="0062693A" w:rsidRDefault="0062693A">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2693A">
      <w:trPr>
        <w:jc w:val="center"/>
      </w:trPr>
      <w:tc>
        <w:tcPr>
          <w:tcW w:w="1340" w:type="dxa"/>
        </w:tcPr>
        <w:p w:rsidR="0062693A" w:rsidRDefault="0062693A">
          <w:pPr>
            <w:pStyle w:val="HeaderEven"/>
          </w:pPr>
        </w:p>
      </w:tc>
      <w:tc>
        <w:tcPr>
          <w:tcW w:w="6583" w:type="dxa"/>
        </w:tcPr>
        <w:p w:rsidR="0062693A" w:rsidRDefault="0062693A">
          <w:pPr>
            <w:pStyle w:val="HeaderEven"/>
          </w:pPr>
        </w:p>
      </w:tc>
    </w:tr>
    <w:tr w:rsidR="0062693A">
      <w:trPr>
        <w:jc w:val="center"/>
      </w:trPr>
      <w:tc>
        <w:tcPr>
          <w:tcW w:w="7923" w:type="dxa"/>
          <w:gridSpan w:val="2"/>
          <w:tcBorders>
            <w:bottom w:val="single" w:sz="4" w:space="0" w:color="auto"/>
          </w:tcBorders>
        </w:tcPr>
        <w:p w:rsidR="0062693A" w:rsidRDefault="0062693A">
          <w:pPr>
            <w:pStyle w:val="HeaderEven6"/>
          </w:pPr>
          <w:r>
            <w:t>Dictionary</w:t>
          </w:r>
        </w:p>
      </w:tc>
    </w:tr>
  </w:tbl>
  <w:p w:rsidR="0062693A" w:rsidRDefault="0062693A">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2693A">
      <w:trPr>
        <w:jc w:val="center"/>
      </w:trPr>
      <w:tc>
        <w:tcPr>
          <w:tcW w:w="6583" w:type="dxa"/>
        </w:tcPr>
        <w:p w:rsidR="0062693A" w:rsidRDefault="0062693A">
          <w:pPr>
            <w:pStyle w:val="HeaderOdd"/>
          </w:pPr>
        </w:p>
      </w:tc>
      <w:tc>
        <w:tcPr>
          <w:tcW w:w="1340" w:type="dxa"/>
        </w:tcPr>
        <w:p w:rsidR="0062693A" w:rsidRDefault="0062693A">
          <w:pPr>
            <w:pStyle w:val="HeaderOdd"/>
          </w:pPr>
        </w:p>
      </w:tc>
    </w:tr>
    <w:tr w:rsidR="0062693A">
      <w:trPr>
        <w:jc w:val="center"/>
      </w:trPr>
      <w:tc>
        <w:tcPr>
          <w:tcW w:w="7923" w:type="dxa"/>
          <w:gridSpan w:val="2"/>
          <w:tcBorders>
            <w:bottom w:val="single" w:sz="4" w:space="0" w:color="auto"/>
          </w:tcBorders>
        </w:tcPr>
        <w:p w:rsidR="0062693A" w:rsidRDefault="0062693A">
          <w:pPr>
            <w:pStyle w:val="HeaderOdd6"/>
          </w:pPr>
          <w:r>
            <w:t>Dictionary</w:t>
          </w:r>
        </w:p>
      </w:tc>
    </w:tr>
  </w:tbl>
  <w:p w:rsidR="0062693A" w:rsidRDefault="0062693A">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2693A">
      <w:trPr>
        <w:jc w:val="center"/>
      </w:trPr>
      <w:tc>
        <w:tcPr>
          <w:tcW w:w="1234" w:type="dxa"/>
          <w:gridSpan w:val="2"/>
        </w:tcPr>
        <w:p w:rsidR="0062693A" w:rsidRDefault="0062693A">
          <w:pPr>
            <w:pStyle w:val="HeaderEven"/>
            <w:rPr>
              <w:b/>
            </w:rPr>
          </w:pPr>
          <w:r>
            <w:rPr>
              <w:b/>
            </w:rPr>
            <w:t>Endnotes</w:t>
          </w:r>
        </w:p>
      </w:tc>
      <w:tc>
        <w:tcPr>
          <w:tcW w:w="6062" w:type="dxa"/>
        </w:tcPr>
        <w:p w:rsidR="0062693A" w:rsidRDefault="0062693A">
          <w:pPr>
            <w:pStyle w:val="HeaderEven"/>
          </w:pPr>
        </w:p>
      </w:tc>
    </w:tr>
    <w:tr w:rsidR="0062693A">
      <w:trPr>
        <w:cantSplit/>
        <w:jc w:val="center"/>
      </w:trPr>
      <w:tc>
        <w:tcPr>
          <w:tcW w:w="7296" w:type="dxa"/>
          <w:gridSpan w:val="3"/>
        </w:tcPr>
        <w:p w:rsidR="0062693A" w:rsidRDefault="0062693A">
          <w:pPr>
            <w:pStyle w:val="HeaderEven"/>
          </w:pPr>
        </w:p>
      </w:tc>
    </w:tr>
    <w:tr w:rsidR="0062693A">
      <w:trPr>
        <w:cantSplit/>
        <w:jc w:val="center"/>
      </w:trPr>
      <w:tc>
        <w:tcPr>
          <w:tcW w:w="700" w:type="dxa"/>
          <w:tcBorders>
            <w:bottom w:val="single" w:sz="4" w:space="0" w:color="auto"/>
          </w:tcBorders>
        </w:tcPr>
        <w:p w:rsidR="0062693A" w:rsidRDefault="00DA65A9">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62693A" w:rsidRDefault="00DA65A9">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62693A" w:rsidRDefault="0062693A">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2693A">
      <w:trPr>
        <w:jc w:val="center"/>
      </w:trPr>
      <w:tc>
        <w:tcPr>
          <w:tcW w:w="5741" w:type="dxa"/>
        </w:tcPr>
        <w:p w:rsidR="0062693A" w:rsidRDefault="0062693A">
          <w:pPr>
            <w:pStyle w:val="HeaderEven"/>
            <w:jc w:val="right"/>
          </w:pPr>
        </w:p>
      </w:tc>
      <w:tc>
        <w:tcPr>
          <w:tcW w:w="1560" w:type="dxa"/>
          <w:gridSpan w:val="2"/>
        </w:tcPr>
        <w:p w:rsidR="0062693A" w:rsidRDefault="0062693A">
          <w:pPr>
            <w:pStyle w:val="HeaderEven"/>
            <w:jc w:val="right"/>
            <w:rPr>
              <w:b/>
            </w:rPr>
          </w:pPr>
          <w:r>
            <w:rPr>
              <w:b/>
            </w:rPr>
            <w:t>Endnotes</w:t>
          </w:r>
        </w:p>
      </w:tc>
    </w:tr>
    <w:tr w:rsidR="0062693A">
      <w:trPr>
        <w:jc w:val="center"/>
      </w:trPr>
      <w:tc>
        <w:tcPr>
          <w:tcW w:w="7301" w:type="dxa"/>
          <w:gridSpan w:val="3"/>
        </w:tcPr>
        <w:p w:rsidR="0062693A" w:rsidRDefault="0062693A">
          <w:pPr>
            <w:pStyle w:val="HeaderEven"/>
            <w:jc w:val="right"/>
            <w:rPr>
              <w:b/>
            </w:rPr>
          </w:pPr>
        </w:p>
      </w:tc>
    </w:tr>
    <w:tr w:rsidR="0062693A">
      <w:trPr>
        <w:jc w:val="center"/>
      </w:trPr>
      <w:tc>
        <w:tcPr>
          <w:tcW w:w="6600" w:type="dxa"/>
          <w:gridSpan w:val="2"/>
          <w:tcBorders>
            <w:bottom w:val="single" w:sz="4" w:space="0" w:color="auto"/>
          </w:tcBorders>
        </w:tcPr>
        <w:p w:rsidR="0062693A" w:rsidRDefault="00DA65A9">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62693A" w:rsidRDefault="00DA65A9">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62693A" w:rsidRDefault="0062693A">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693A" w:rsidRDefault="0062693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24AC3"/>
    <w:rsid w:val="00026F64"/>
    <w:rsid w:val="00037193"/>
    <w:rsid w:val="0004003E"/>
    <w:rsid w:val="00043A9A"/>
    <w:rsid w:val="000444B0"/>
    <w:rsid w:val="0004788B"/>
    <w:rsid w:val="000723C7"/>
    <w:rsid w:val="00075BAC"/>
    <w:rsid w:val="000764AF"/>
    <w:rsid w:val="00080805"/>
    <w:rsid w:val="000862E9"/>
    <w:rsid w:val="00086B68"/>
    <w:rsid w:val="000B49DB"/>
    <w:rsid w:val="000B65D1"/>
    <w:rsid w:val="000C086C"/>
    <w:rsid w:val="000C4859"/>
    <w:rsid w:val="000C5BC2"/>
    <w:rsid w:val="000C5F61"/>
    <w:rsid w:val="000D7D17"/>
    <w:rsid w:val="000E074A"/>
    <w:rsid w:val="000E225A"/>
    <w:rsid w:val="000E623B"/>
    <w:rsid w:val="0010450A"/>
    <w:rsid w:val="0010742C"/>
    <w:rsid w:val="0011482A"/>
    <w:rsid w:val="001151A3"/>
    <w:rsid w:val="0011595F"/>
    <w:rsid w:val="00122864"/>
    <w:rsid w:val="001279AF"/>
    <w:rsid w:val="00130C04"/>
    <w:rsid w:val="001405A5"/>
    <w:rsid w:val="001424D1"/>
    <w:rsid w:val="00150760"/>
    <w:rsid w:val="00153184"/>
    <w:rsid w:val="0015549B"/>
    <w:rsid w:val="00161202"/>
    <w:rsid w:val="0016458F"/>
    <w:rsid w:val="00166E35"/>
    <w:rsid w:val="00167E5C"/>
    <w:rsid w:val="0017110C"/>
    <w:rsid w:val="00171C82"/>
    <w:rsid w:val="00180025"/>
    <w:rsid w:val="001A2196"/>
    <w:rsid w:val="001A66EA"/>
    <w:rsid w:val="001B0598"/>
    <w:rsid w:val="001B3353"/>
    <w:rsid w:val="001C102C"/>
    <w:rsid w:val="001D0D9E"/>
    <w:rsid w:val="001D36A3"/>
    <w:rsid w:val="001F0A97"/>
    <w:rsid w:val="001F6831"/>
    <w:rsid w:val="001F7CB0"/>
    <w:rsid w:val="00202EA5"/>
    <w:rsid w:val="00203D37"/>
    <w:rsid w:val="002116D2"/>
    <w:rsid w:val="00220CA0"/>
    <w:rsid w:val="00225D74"/>
    <w:rsid w:val="00227508"/>
    <w:rsid w:val="002307F8"/>
    <w:rsid w:val="00232A5C"/>
    <w:rsid w:val="002369E9"/>
    <w:rsid w:val="00244EFE"/>
    <w:rsid w:val="00255E04"/>
    <w:rsid w:val="002738CF"/>
    <w:rsid w:val="00273929"/>
    <w:rsid w:val="00274611"/>
    <w:rsid w:val="002B5709"/>
    <w:rsid w:val="002B6026"/>
    <w:rsid w:val="002C4E1C"/>
    <w:rsid w:val="002D0C88"/>
    <w:rsid w:val="002D6B0C"/>
    <w:rsid w:val="002D73DA"/>
    <w:rsid w:val="002E0257"/>
    <w:rsid w:val="002E1FDF"/>
    <w:rsid w:val="002E2F1F"/>
    <w:rsid w:val="002E3D83"/>
    <w:rsid w:val="002F2992"/>
    <w:rsid w:val="00303614"/>
    <w:rsid w:val="0031527B"/>
    <w:rsid w:val="003252EA"/>
    <w:rsid w:val="003340CE"/>
    <w:rsid w:val="0033665E"/>
    <w:rsid w:val="0033765F"/>
    <w:rsid w:val="00337EB3"/>
    <w:rsid w:val="003453CF"/>
    <w:rsid w:val="00346292"/>
    <w:rsid w:val="00351296"/>
    <w:rsid w:val="00351E7F"/>
    <w:rsid w:val="003543BF"/>
    <w:rsid w:val="003564A7"/>
    <w:rsid w:val="00364846"/>
    <w:rsid w:val="003764A4"/>
    <w:rsid w:val="00381AC9"/>
    <w:rsid w:val="003825B4"/>
    <w:rsid w:val="003947AB"/>
    <w:rsid w:val="00397A5D"/>
    <w:rsid w:val="003A4B19"/>
    <w:rsid w:val="003A51EA"/>
    <w:rsid w:val="003A5469"/>
    <w:rsid w:val="003C67CC"/>
    <w:rsid w:val="003E02C6"/>
    <w:rsid w:val="003F60B1"/>
    <w:rsid w:val="00400DD7"/>
    <w:rsid w:val="00405452"/>
    <w:rsid w:val="00405D55"/>
    <w:rsid w:val="00406F3A"/>
    <w:rsid w:val="00412EB0"/>
    <w:rsid w:val="004164EC"/>
    <w:rsid w:val="00417A35"/>
    <w:rsid w:val="00423444"/>
    <w:rsid w:val="004235D4"/>
    <w:rsid w:val="0043131D"/>
    <w:rsid w:val="004321C6"/>
    <w:rsid w:val="00435EDA"/>
    <w:rsid w:val="00436857"/>
    <w:rsid w:val="004370E1"/>
    <w:rsid w:val="00445C23"/>
    <w:rsid w:val="00452D69"/>
    <w:rsid w:val="00457117"/>
    <w:rsid w:val="00463880"/>
    <w:rsid w:val="00486E6D"/>
    <w:rsid w:val="00495FDB"/>
    <w:rsid w:val="0049604B"/>
    <w:rsid w:val="004A260E"/>
    <w:rsid w:val="004A5D1F"/>
    <w:rsid w:val="004B0086"/>
    <w:rsid w:val="004B2917"/>
    <w:rsid w:val="004C072C"/>
    <w:rsid w:val="004D4ED0"/>
    <w:rsid w:val="004E0264"/>
    <w:rsid w:val="004E54B1"/>
    <w:rsid w:val="004F15AB"/>
    <w:rsid w:val="004F50F7"/>
    <w:rsid w:val="00503E22"/>
    <w:rsid w:val="0051369B"/>
    <w:rsid w:val="005150CD"/>
    <w:rsid w:val="00520391"/>
    <w:rsid w:val="00542004"/>
    <w:rsid w:val="00552BB9"/>
    <w:rsid w:val="00554FDD"/>
    <w:rsid w:val="005605F4"/>
    <w:rsid w:val="00562BEB"/>
    <w:rsid w:val="00567791"/>
    <w:rsid w:val="005755AB"/>
    <w:rsid w:val="005843D3"/>
    <w:rsid w:val="00587CBC"/>
    <w:rsid w:val="005932D2"/>
    <w:rsid w:val="00596498"/>
    <w:rsid w:val="005C435D"/>
    <w:rsid w:val="005C5A77"/>
    <w:rsid w:val="005D0A9E"/>
    <w:rsid w:val="005E134F"/>
    <w:rsid w:val="005E75C7"/>
    <w:rsid w:val="005F6226"/>
    <w:rsid w:val="006120A8"/>
    <w:rsid w:val="00613332"/>
    <w:rsid w:val="00613613"/>
    <w:rsid w:val="0061564D"/>
    <w:rsid w:val="0062471C"/>
    <w:rsid w:val="0062693A"/>
    <w:rsid w:val="00630592"/>
    <w:rsid w:val="006469C5"/>
    <w:rsid w:val="00666046"/>
    <w:rsid w:val="00685A8E"/>
    <w:rsid w:val="00686603"/>
    <w:rsid w:val="00696E50"/>
    <w:rsid w:val="006C1850"/>
    <w:rsid w:val="006C40B5"/>
    <w:rsid w:val="006C6464"/>
    <w:rsid w:val="006F2376"/>
    <w:rsid w:val="006F4E85"/>
    <w:rsid w:val="006F4EA1"/>
    <w:rsid w:val="00700767"/>
    <w:rsid w:val="00700C3B"/>
    <w:rsid w:val="00702A95"/>
    <w:rsid w:val="00707E79"/>
    <w:rsid w:val="00712CFB"/>
    <w:rsid w:val="00724E9C"/>
    <w:rsid w:val="00726A2D"/>
    <w:rsid w:val="007371D1"/>
    <w:rsid w:val="00743CEA"/>
    <w:rsid w:val="007441F9"/>
    <w:rsid w:val="0075373D"/>
    <w:rsid w:val="00765844"/>
    <w:rsid w:val="0076726C"/>
    <w:rsid w:val="00777F72"/>
    <w:rsid w:val="00781A2E"/>
    <w:rsid w:val="00784C2E"/>
    <w:rsid w:val="00784FC2"/>
    <w:rsid w:val="00786E3D"/>
    <w:rsid w:val="00791FFF"/>
    <w:rsid w:val="00793B63"/>
    <w:rsid w:val="007A74F0"/>
    <w:rsid w:val="007B5476"/>
    <w:rsid w:val="007C5740"/>
    <w:rsid w:val="007C658B"/>
    <w:rsid w:val="007D56D6"/>
    <w:rsid w:val="007D6776"/>
    <w:rsid w:val="007E3F28"/>
    <w:rsid w:val="008037AD"/>
    <w:rsid w:val="00803B33"/>
    <w:rsid w:val="00804959"/>
    <w:rsid w:val="00804F54"/>
    <w:rsid w:val="008102C3"/>
    <w:rsid w:val="008115AD"/>
    <w:rsid w:val="0083252D"/>
    <w:rsid w:val="00832C10"/>
    <w:rsid w:val="00835225"/>
    <w:rsid w:val="0084236A"/>
    <w:rsid w:val="00842500"/>
    <w:rsid w:val="0087429D"/>
    <w:rsid w:val="00876598"/>
    <w:rsid w:val="00880290"/>
    <w:rsid w:val="0088414F"/>
    <w:rsid w:val="00887209"/>
    <w:rsid w:val="008932E5"/>
    <w:rsid w:val="0089726B"/>
    <w:rsid w:val="008A2D14"/>
    <w:rsid w:val="008A7497"/>
    <w:rsid w:val="008B021E"/>
    <w:rsid w:val="008B1075"/>
    <w:rsid w:val="008B7499"/>
    <w:rsid w:val="008C0FAD"/>
    <w:rsid w:val="008C3869"/>
    <w:rsid w:val="008C4D70"/>
    <w:rsid w:val="008C7EC9"/>
    <w:rsid w:val="008E1F40"/>
    <w:rsid w:val="008E254C"/>
    <w:rsid w:val="008E4971"/>
    <w:rsid w:val="008E53AF"/>
    <w:rsid w:val="008E6BFF"/>
    <w:rsid w:val="008F306F"/>
    <w:rsid w:val="008F3D50"/>
    <w:rsid w:val="008F534C"/>
    <w:rsid w:val="00901E77"/>
    <w:rsid w:val="009138C3"/>
    <w:rsid w:val="00921C7B"/>
    <w:rsid w:val="009259CF"/>
    <w:rsid w:val="009308DB"/>
    <w:rsid w:val="00932A3E"/>
    <w:rsid w:val="00932A91"/>
    <w:rsid w:val="00934E6F"/>
    <w:rsid w:val="00936570"/>
    <w:rsid w:val="00940AF2"/>
    <w:rsid w:val="00940C78"/>
    <w:rsid w:val="0094296F"/>
    <w:rsid w:val="009471AE"/>
    <w:rsid w:val="00952E41"/>
    <w:rsid w:val="0095724E"/>
    <w:rsid w:val="00972873"/>
    <w:rsid w:val="00973401"/>
    <w:rsid w:val="00974B4D"/>
    <w:rsid w:val="00976188"/>
    <w:rsid w:val="009766E0"/>
    <w:rsid w:val="00987EA4"/>
    <w:rsid w:val="00987FD0"/>
    <w:rsid w:val="00996483"/>
    <w:rsid w:val="009A549F"/>
    <w:rsid w:val="009B517A"/>
    <w:rsid w:val="009C54C2"/>
    <w:rsid w:val="009C6D69"/>
    <w:rsid w:val="009D3ED4"/>
    <w:rsid w:val="009D5C36"/>
    <w:rsid w:val="009E3DAB"/>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BB3"/>
    <w:rsid w:val="00AB2B98"/>
    <w:rsid w:val="00AC03DE"/>
    <w:rsid w:val="00AC03EE"/>
    <w:rsid w:val="00AC2788"/>
    <w:rsid w:val="00AC58AA"/>
    <w:rsid w:val="00AC7A73"/>
    <w:rsid w:val="00AE44CE"/>
    <w:rsid w:val="00AF16D0"/>
    <w:rsid w:val="00AF5FDC"/>
    <w:rsid w:val="00B00560"/>
    <w:rsid w:val="00B02AAE"/>
    <w:rsid w:val="00B1714F"/>
    <w:rsid w:val="00B20BEB"/>
    <w:rsid w:val="00B36824"/>
    <w:rsid w:val="00B37426"/>
    <w:rsid w:val="00B4031C"/>
    <w:rsid w:val="00B40A16"/>
    <w:rsid w:val="00B450FE"/>
    <w:rsid w:val="00B4744B"/>
    <w:rsid w:val="00B51ECA"/>
    <w:rsid w:val="00B5338C"/>
    <w:rsid w:val="00B600CC"/>
    <w:rsid w:val="00B6261F"/>
    <w:rsid w:val="00B6424B"/>
    <w:rsid w:val="00B66856"/>
    <w:rsid w:val="00B67970"/>
    <w:rsid w:val="00B83E2A"/>
    <w:rsid w:val="00BA1EBB"/>
    <w:rsid w:val="00BA2FFF"/>
    <w:rsid w:val="00BA7DD6"/>
    <w:rsid w:val="00BB696B"/>
    <w:rsid w:val="00BB70DF"/>
    <w:rsid w:val="00BC2AF2"/>
    <w:rsid w:val="00BC7D6A"/>
    <w:rsid w:val="00BD1432"/>
    <w:rsid w:val="00BD2E7C"/>
    <w:rsid w:val="00BD58F4"/>
    <w:rsid w:val="00BD78EB"/>
    <w:rsid w:val="00BE6827"/>
    <w:rsid w:val="00C006E4"/>
    <w:rsid w:val="00C03FAC"/>
    <w:rsid w:val="00C15553"/>
    <w:rsid w:val="00C16D34"/>
    <w:rsid w:val="00C1748D"/>
    <w:rsid w:val="00C2412B"/>
    <w:rsid w:val="00C26DFC"/>
    <w:rsid w:val="00C363E3"/>
    <w:rsid w:val="00C37A78"/>
    <w:rsid w:val="00C41D8D"/>
    <w:rsid w:val="00C51F27"/>
    <w:rsid w:val="00C56B85"/>
    <w:rsid w:val="00C64444"/>
    <w:rsid w:val="00C64F8C"/>
    <w:rsid w:val="00C67774"/>
    <w:rsid w:val="00C733E0"/>
    <w:rsid w:val="00C939DA"/>
    <w:rsid w:val="00CA2C87"/>
    <w:rsid w:val="00CA68F6"/>
    <w:rsid w:val="00CB6706"/>
    <w:rsid w:val="00CD004B"/>
    <w:rsid w:val="00CD07C6"/>
    <w:rsid w:val="00CD0A5E"/>
    <w:rsid w:val="00CD1E15"/>
    <w:rsid w:val="00CD6EB3"/>
    <w:rsid w:val="00D015B0"/>
    <w:rsid w:val="00D017EF"/>
    <w:rsid w:val="00D04FD6"/>
    <w:rsid w:val="00D06B1B"/>
    <w:rsid w:val="00D10CD1"/>
    <w:rsid w:val="00D2167F"/>
    <w:rsid w:val="00D228BC"/>
    <w:rsid w:val="00D41879"/>
    <w:rsid w:val="00D4195D"/>
    <w:rsid w:val="00D45F77"/>
    <w:rsid w:val="00D4659A"/>
    <w:rsid w:val="00D476C7"/>
    <w:rsid w:val="00D5063A"/>
    <w:rsid w:val="00D56C6B"/>
    <w:rsid w:val="00D57FFA"/>
    <w:rsid w:val="00D63AE9"/>
    <w:rsid w:val="00D6755E"/>
    <w:rsid w:val="00D67B4C"/>
    <w:rsid w:val="00D715B8"/>
    <w:rsid w:val="00D76B7E"/>
    <w:rsid w:val="00D84C3E"/>
    <w:rsid w:val="00D86080"/>
    <w:rsid w:val="00D93FE2"/>
    <w:rsid w:val="00D96ACD"/>
    <w:rsid w:val="00DA0A27"/>
    <w:rsid w:val="00DA182B"/>
    <w:rsid w:val="00DA65A9"/>
    <w:rsid w:val="00DB2880"/>
    <w:rsid w:val="00DB2F8B"/>
    <w:rsid w:val="00DB4640"/>
    <w:rsid w:val="00DC72F7"/>
    <w:rsid w:val="00DD6D1F"/>
    <w:rsid w:val="00DE3E11"/>
    <w:rsid w:val="00DE58D4"/>
    <w:rsid w:val="00DE79AA"/>
    <w:rsid w:val="00E01B01"/>
    <w:rsid w:val="00E0604D"/>
    <w:rsid w:val="00E06BEB"/>
    <w:rsid w:val="00E11989"/>
    <w:rsid w:val="00E150B5"/>
    <w:rsid w:val="00E30971"/>
    <w:rsid w:val="00E31698"/>
    <w:rsid w:val="00E32839"/>
    <w:rsid w:val="00E32F92"/>
    <w:rsid w:val="00E42248"/>
    <w:rsid w:val="00E458D9"/>
    <w:rsid w:val="00E6020B"/>
    <w:rsid w:val="00E670E5"/>
    <w:rsid w:val="00E72ED2"/>
    <w:rsid w:val="00E85F0E"/>
    <w:rsid w:val="00EA051B"/>
    <w:rsid w:val="00EA2735"/>
    <w:rsid w:val="00EA46E9"/>
    <w:rsid w:val="00EA74B0"/>
    <w:rsid w:val="00EB2003"/>
    <w:rsid w:val="00EB4A91"/>
    <w:rsid w:val="00EC4A4F"/>
    <w:rsid w:val="00ED24EE"/>
    <w:rsid w:val="00EE7FAE"/>
    <w:rsid w:val="00F07F49"/>
    <w:rsid w:val="00F424CC"/>
    <w:rsid w:val="00F45BDC"/>
    <w:rsid w:val="00F5620C"/>
    <w:rsid w:val="00F57387"/>
    <w:rsid w:val="00F66077"/>
    <w:rsid w:val="00F71227"/>
    <w:rsid w:val="00F7123E"/>
    <w:rsid w:val="00F72C7A"/>
    <w:rsid w:val="00F87755"/>
    <w:rsid w:val="00F878C6"/>
    <w:rsid w:val="00FA3417"/>
    <w:rsid w:val="00FC086E"/>
    <w:rsid w:val="00FC241D"/>
    <w:rsid w:val="00FC4680"/>
    <w:rsid w:val="00FD0AAD"/>
    <w:rsid w:val="00FE0674"/>
    <w:rsid w:val="00FE1D6B"/>
    <w:rsid w:val="00FE6470"/>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5:chartTrackingRefBased/>
  <w15:docId w15:val="{FA4B369F-A46F-4075-BCE1-BA5863197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theme" Target="theme/theme1.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24" Type="http://schemas.openxmlformats.org/officeDocument/2006/relationships/header" Target="header6.xml"/><Relationship Id="rId32" Type="http://schemas.openxmlformats.org/officeDocument/2006/relationships/footer" Target="footer11.xml"/><Relationship Id="rId37" Type="http://schemas.openxmlformats.org/officeDocument/2006/relationships/footer" Target="footer14.xml"/><Relationship Id="rId40" Type="http://schemas.openxmlformats.org/officeDocument/2006/relationships/header" Target="header13.xml"/><Relationship Id="rId45" Type="http://schemas.openxmlformats.org/officeDocument/2006/relationships/footer" Target="footer18.xml"/><Relationship Id="rId53" Type="http://schemas.openxmlformats.org/officeDocument/2006/relationships/footer" Target="footer22.xml"/><Relationship Id="rId58" Type="http://schemas.openxmlformats.org/officeDocument/2006/relationships/footer" Target="footer25.xml"/><Relationship Id="rId66" Type="http://schemas.openxmlformats.org/officeDocument/2006/relationships/footer" Target="footer29.xml"/><Relationship Id="rId74" Type="http://schemas.openxmlformats.org/officeDocument/2006/relationships/footer" Target="footer32.xml"/><Relationship Id="rId79" Type="http://schemas.openxmlformats.org/officeDocument/2006/relationships/footer" Target="footer34.xml"/><Relationship Id="rId87" Type="http://schemas.openxmlformats.org/officeDocument/2006/relationships/header" Target="header34.xml"/><Relationship Id="rId102" Type="http://schemas.openxmlformats.org/officeDocument/2006/relationships/footer" Target="footer44.xml"/><Relationship Id="rId110" Type="http://schemas.openxmlformats.org/officeDocument/2006/relationships/footer" Target="footer48.xml"/><Relationship Id="rId115" Type="http://schemas.openxmlformats.org/officeDocument/2006/relationships/footer" Target="footer51.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footer" Target="footer50.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fontTable" Target="fontTable.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header" Target="header47.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265</Pages>
  <Words>52591</Words>
  <Characters>256638</Characters>
  <Application>Microsoft Office Word</Application>
  <DocSecurity>0</DocSecurity>
  <Lines>7590</Lines>
  <Paragraphs>4473</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305964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2010-03-30T00:06:00Z</cp:lastPrinted>
  <dcterms:created xsi:type="dcterms:W3CDTF">2019-01-03T23:48:00Z</dcterms:created>
  <dcterms:modified xsi:type="dcterms:W3CDTF">2019-01-03T23:48:00Z</dcterms:modified>
  <cp:category>R21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-06/05/10</vt:lpwstr>
  </property>
  <property fmtid="{D5CDD505-2E9C-101B-9397-08002B2CF9AE}" pid="5" name="RepubDt">
    <vt:lpwstr>30/03/10</vt:lpwstr>
  </property>
  <property fmtid="{D5CDD505-2E9C-101B-9397-08002B2CF9AE}" pid="6" name="StartDt">
    <vt:lpwstr>30/03/10</vt:lpwstr>
  </property>
</Properties>
</file>