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C05AF8" w:rsidP="005A5019">
      <w:pPr>
        <w:pStyle w:val="Billname1"/>
      </w:pPr>
      <w:r>
        <w:fldChar w:fldCharType="begin"/>
      </w:r>
      <w:r>
        <w:instrText xml:space="preserve"> REF Citation \*charformat </w:instrText>
      </w:r>
      <w:r>
        <w:fldChar w:fldCharType="separate"/>
      </w:r>
      <w:r w:rsidR="000D3560">
        <w:t>Planning and Development Regulation 2008</w:t>
      </w:r>
      <w:r>
        <w:fldChar w:fldCharType="end"/>
      </w:r>
      <w:r w:rsidR="005A5019">
        <w:t xml:space="preserve">    </w:t>
      </w:r>
    </w:p>
    <w:p w:rsidR="005A5019" w:rsidRDefault="00390C79" w:rsidP="005A5019">
      <w:pPr>
        <w:pStyle w:val="ActNo"/>
      </w:pPr>
      <w:bookmarkStart w:id="1" w:name="LawNo"/>
      <w:r>
        <w:t>SL2008-2</w:t>
      </w:r>
      <w:bookmarkEnd w:id="1"/>
    </w:p>
    <w:p w:rsidR="005A5019" w:rsidRDefault="005A5019" w:rsidP="005A5019">
      <w:pPr>
        <w:pStyle w:val="CoverInForce"/>
      </w:pPr>
      <w:r>
        <w:t>made under the</w:t>
      </w:r>
    </w:p>
    <w:p w:rsidR="005A5019" w:rsidRDefault="00C05AF8" w:rsidP="005A5019">
      <w:pPr>
        <w:pStyle w:val="CoverActName"/>
      </w:pPr>
      <w:r>
        <w:fldChar w:fldCharType="begin"/>
      </w:r>
      <w:r>
        <w:instrText xml:space="preserve"> REF ActName \*charformat </w:instrText>
      </w:r>
      <w:r>
        <w:fldChar w:fldCharType="separate"/>
      </w:r>
      <w:r w:rsidR="000D3560">
        <w:t>Planning and Development Act 2007</w:t>
      </w:r>
      <w:r>
        <w:fldChar w:fldCharType="end"/>
      </w:r>
    </w:p>
    <w:p w:rsidR="005A5019" w:rsidRDefault="005A5019" w:rsidP="005A5019">
      <w:pPr>
        <w:pStyle w:val="RepubNo"/>
      </w:pPr>
      <w:r>
        <w:t xml:space="preserve">Republication No </w:t>
      </w:r>
      <w:bookmarkStart w:id="2" w:name="RepubNo"/>
      <w:r w:rsidR="00390C79">
        <w:t>32</w:t>
      </w:r>
      <w:bookmarkEnd w:id="2"/>
    </w:p>
    <w:p w:rsidR="005A5019" w:rsidRDefault="005A5019" w:rsidP="005A5019">
      <w:pPr>
        <w:pStyle w:val="EffectiveDate"/>
      </w:pPr>
      <w:r>
        <w:t xml:space="preserve">Effective:  </w:t>
      </w:r>
      <w:bookmarkStart w:id="3" w:name="EffectiveDate"/>
      <w:r w:rsidR="00390C79">
        <w:t>8 July 2011</w:t>
      </w:r>
      <w:bookmarkEnd w:id="3"/>
      <w:r w:rsidR="00E002E6">
        <w:t xml:space="preserve"> – </w:t>
      </w:r>
      <w:bookmarkStart w:id="4" w:name="EndEffDate"/>
      <w:r w:rsidR="00390C79">
        <w:t>15 July 2011</w:t>
      </w:r>
      <w:bookmarkEnd w:id="4"/>
    </w:p>
    <w:p w:rsidR="005A5019" w:rsidRDefault="005A5019" w:rsidP="005A5019">
      <w:pPr>
        <w:pStyle w:val="CoverInForce"/>
      </w:pPr>
      <w:r>
        <w:t xml:space="preserve">Republication date: </w:t>
      </w:r>
      <w:bookmarkStart w:id="5" w:name="InForceDate"/>
      <w:r w:rsidR="00390C79">
        <w:t>8 July 2011</w:t>
      </w:r>
      <w:bookmarkEnd w:id="5"/>
    </w:p>
    <w:p w:rsidR="005A5019" w:rsidRDefault="005A5019" w:rsidP="00633DCB">
      <w:pPr>
        <w:pStyle w:val="CoverInForce"/>
      </w:pPr>
      <w:r>
        <w:t xml:space="preserve">Last amendment made by </w:t>
      </w:r>
      <w:bookmarkStart w:id="6" w:name="LastAmdt"/>
      <w:r w:rsidR="00390C79">
        <w:t>SL2011-21</w:t>
      </w:r>
      <w:bookmarkEnd w:id="6"/>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C05AF8">
        <w:rPr>
          <w:i/>
        </w:rPr>
        <w:fldChar w:fldCharType="begin"/>
      </w:r>
      <w:r w:rsidR="00C05AF8">
        <w:rPr>
          <w:i/>
        </w:rPr>
        <w:instrText xml:space="preserve"> REF citation *\charformat  \* MERGEFORMAT </w:instrText>
      </w:r>
      <w:r w:rsidR="00C05AF8">
        <w:rPr>
          <w:i/>
        </w:rPr>
        <w:fldChar w:fldCharType="separate"/>
      </w:r>
      <w:r w:rsidR="000D3560" w:rsidRPr="000D3560">
        <w:rPr>
          <w:i/>
        </w:rPr>
        <w:t>Planning and Development Regulation 2008</w:t>
      </w:r>
      <w:r w:rsidR="00C05AF8">
        <w:rPr>
          <w:i/>
        </w:rPr>
        <w:fldChar w:fldCharType="end"/>
      </w:r>
      <w:r>
        <w:rPr>
          <w:iCs/>
        </w:rPr>
        <w:t>,</w:t>
      </w:r>
      <w:r>
        <w:t xml:space="preserve"> made under the </w:t>
      </w:r>
      <w:r w:rsidR="009C2A36" w:rsidRPr="00390C79">
        <w:rPr>
          <w:i/>
        </w:rPr>
        <w:fldChar w:fldCharType="begin"/>
      </w:r>
      <w:r w:rsidRPr="00390C79">
        <w:rPr>
          <w:i/>
        </w:rPr>
        <w:instrText xml:space="preserve"> REF ActName \*charformat  \* MERGEFORMAT </w:instrText>
      </w:r>
      <w:r w:rsidR="009C2A36" w:rsidRPr="00390C79">
        <w:rPr>
          <w:i/>
        </w:rPr>
        <w:fldChar w:fldCharType="separate"/>
      </w:r>
      <w:r w:rsidR="000D3560" w:rsidRPr="000D3560">
        <w:rPr>
          <w:i/>
        </w:rPr>
        <w:t>Planning and Development Act 2007</w:t>
      </w:r>
      <w:r w:rsidR="009C2A36" w:rsidRPr="00390C79">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C05AF8">
        <w:fldChar w:fldCharType="begin"/>
      </w:r>
      <w:r w:rsidR="00C05AF8">
        <w:instrText xml:space="preserve"> REF InForceDate *\charformat </w:instrText>
      </w:r>
      <w:r w:rsidR="00C05AF8">
        <w:fldChar w:fldCharType="separate"/>
      </w:r>
      <w:r w:rsidR="000D3560">
        <w:t>8 July 2011</w:t>
      </w:r>
      <w:r w:rsidR="00C05AF8">
        <w:fldChar w:fldCharType="end"/>
      </w:r>
      <w:r>
        <w:rPr>
          <w:i/>
        </w:rPr>
        <w:t xml:space="preserve">.  </w:t>
      </w:r>
      <w:r>
        <w:t xml:space="preserve">It also includes any commencement, amendment, repeal or expiry affecting this republished law to </w:t>
      </w:r>
      <w:r w:rsidR="00C05AF8">
        <w:fldChar w:fldCharType="begin"/>
      </w:r>
      <w:r w:rsidR="00C05AF8">
        <w:instrText xml:space="preserve"> REF EffectiveDate *\charformat </w:instrText>
      </w:r>
      <w:r w:rsidR="00C05AF8">
        <w:fldChar w:fldCharType="separate"/>
      </w:r>
      <w:r w:rsidR="000D3560">
        <w:t>8 July 2011</w:t>
      </w:r>
      <w:r w:rsidR="00C05AF8">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 include</w:t>
      </w:r>
      <w:r w:rsidR="00BA12DF">
        <w:t>s</w:t>
      </w:r>
      <w:r w:rsidRPr="002312E4">
        <w:t xml:space="preserv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C05AF8" w:rsidP="005A5019">
      <w:pPr>
        <w:pStyle w:val="Billname"/>
      </w:pPr>
      <w:r>
        <w:fldChar w:fldCharType="begin"/>
      </w:r>
      <w:r>
        <w:instrText xml:space="preserve"> REF Citation \*charformat  \* MERGEFORMAT </w:instrText>
      </w:r>
      <w:r>
        <w:fldChar w:fldCharType="separate"/>
      </w:r>
      <w:r w:rsidR="000D3560">
        <w:t>Planning and Development Regulation 2008</w:t>
      </w:r>
      <w:r>
        <w:fldChar w:fldCharType="end"/>
      </w:r>
    </w:p>
    <w:p w:rsidR="005A5019" w:rsidRDefault="005A5019" w:rsidP="005A5019">
      <w:pPr>
        <w:pStyle w:val="CoverInForce"/>
      </w:pPr>
      <w:r>
        <w:t>made under the</w:t>
      </w:r>
    </w:p>
    <w:p w:rsidR="005A5019" w:rsidRDefault="00C05AF8" w:rsidP="005A5019">
      <w:pPr>
        <w:pStyle w:val="CoverActName"/>
      </w:pPr>
      <w:r>
        <w:fldChar w:fldCharType="begin"/>
      </w:r>
      <w:r>
        <w:instrText xml:space="preserve"> REF ActName \*charformat </w:instrText>
      </w:r>
      <w:r>
        <w:fldChar w:fldCharType="separate"/>
      </w:r>
      <w:r w:rsidR="000D3560">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2C411B" w:rsidRDefault="009C2A36">
      <w:pPr>
        <w:pStyle w:val="TOC1"/>
        <w:rPr>
          <w:rFonts w:asciiTheme="minorHAnsi" w:eastAsiaTheme="minorEastAsia" w:hAnsiTheme="minorHAnsi" w:cstheme="minorBidi"/>
          <w:b w:val="0"/>
          <w:sz w:val="22"/>
          <w:szCs w:val="22"/>
          <w:lang w:eastAsia="en-AU"/>
        </w:rPr>
      </w:pPr>
      <w:r>
        <w:fldChar w:fldCharType="begin"/>
      </w:r>
      <w:r w:rsidR="002C411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7891893" w:history="1">
        <w:r w:rsidR="002C411B" w:rsidRPr="002C2E35">
          <w:t>Chapter 1</w:t>
        </w:r>
        <w:r w:rsidR="002C411B">
          <w:rPr>
            <w:rFonts w:asciiTheme="minorHAnsi" w:eastAsiaTheme="minorEastAsia" w:hAnsiTheme="minorHAnsi" w:cstheme="minorBidi"/>
            <w:b w:val="0"/>
            <w:sz w:val="22"/>
            <w:szCs w:val="22"/>
            <w:lang w:eastAsia="en-AU"/>
          </w:rPr>
          <w:tab/>
        </w:r>
        <w:r w:rsidR="002C411B" w:rsidRPr="002C2E35">
          <w:t>Preliminary</w:t>
        </w:r>
        <w:r w:rsidR="002C411B" w:rsidRPr="002C411B">
          <w:rPr>
            <w:vanish/>
          </w:rPr>
          <w:tab/>
        </w:r>
        <w:r w:rsidRPr="002C411B">
          <w:rPr>
            <w:vanish/>
          </w:rPr>
          <w:fldChar w:fldCharType="begin"/>
        </w:r>
        <w:r w:rsidR="002C411B" w:rsidRPr="002C411B">
          <w:rPr>
            <w:vanish/>
          </w:rPr>
          <w:instrText xml:space="preserve"> PAGEREF _Toc297891893 \h </w:instrText>
        </w:r>
        <w:r w:rsidRPr="002C411B">
          <w:rPr>
            <w:vanish/>
          </w:rPr>
        </w:r>
        <w:r w:rsidRPr="002C411B">
          <w:rPr>
            <w:vanish/>
          </w:rPr>
          <w:fldChar w:fldCharType="separate"/>
        </w:r>
        <w:r w:rsidR="000D3560">
          <w:rPr>
            <w:vanish/>
          </w:rPr>
          <w:t>2</w:t>
        </w:r>
        <w:r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894" w:history="1">
        <w:r w:rsidRPr="002C2E35">
          <w:t>1</w:t>
        </w:r>
        <w:r>
          <w:rPr>
            <w:rFonts w:asciiTheme="minorHAnsi" w:eastAsiaTheme="minorEastAsia" w:hAnsiTheme="minorHAnsi" w:cstheme="minorBidi"/>
            <w:sz w:val="22"/>
            <w:szCs w:val="22"/>
            <w:lang w:eastAsia="en-AU"/>
          </w:rPr>
          <w:tab/>
        </w:r>
        <w:r w:rsidRPr="002C2E35">
          <w:t>Name of regulation</w:t>
        </w:r>
        <w:r>
          <w:tab/>
        </w:r>
        <w:r w:rsidR="009C2A36">
          <w:fldChar w:fldCharType="begin"/>
        </w:r>
        <w:r>
          <w:instrText xml:space="preserve"> PAGEREF _Toc297891894 \h </w:instrText>
        </w:r>
        <w:r w:rsidR="009C2A36">
          <w:fldChar w:fldCharType="separate"/>
        </w:r>
        <w:r w:rsidR="000D3560">
          <w:t>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895" w:history="1">
        <w:r w:rsidRPr="002C2E35">
          <w:t>3</w:t>
        </w:r>
        <w:r>
          <w:rPr>
            <w:rFonts w:asciiTheme="minorHAnsi" w:eastAsiaTheme="minorEastAsia" w:hAnsiTheme="minorHAnsi" w:cstheme="minorBidi"/>
            <w:sz w:val="22"/>
            <w:szCs w:val="22"/>
            <w:lang w:eastAsia="en-AU"/>
          </w:rPr>
          <w:tab/>
        </w:r>
        <w:r w:rsidRPr="002C2E35">
          <w:t>Dictionary</w:t>
        </w:r>
        <w:r>
          <w:tab/>
        </w:r>
        <w:r w:rsidR="009C2A36">
          <w:fldChar w:fldCharType="begin"/>
        </w:r>
        <w:r>
          <w:instrText xml:space="preserve"> PAGEREF _Toc297891895 \h </w:instrText>
        </w:r>
        <w:r w:rsidR="009C2A36">
          <w:fldChar w:fldCharType="separate"/>
        </w:r>
        <w:r w:rsidR="000D3560">
          <w:t>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896" w:history="1">
        <w:r w:rsidRPr="002C2E35">
          <w:t>4</w:t>
        </w:r>
        <w:r>
          <w:rPr>
            <w:rFonts w:asciiTheme="minorHAnsi" w:eastAsiaTheme="minorEastAsia" w:hAnsiTheme="minorHAnsi" w:cstheme="minorBidi"/>
            <w:sz w:val="22"/>
            <w:szCs w:val="22"/>
            <w:lang w:eastAsia="en-AU"/>
          </w:rPr>
          <w:tab/>
        </w:r>
        <w:r w:rsidRPr="002C2E35">
          <w:t>Notes</w:t>
        </w:r>
        <w:r>
          <w:tab/>
        </w:r>
        <w:r w:rsidR="009C2A36">
          <w:fldChar w:fldCharType="begin"/>
        </w:r>
        <w:r>
          <w:instrText xml:space="preserve"> PAGEREF _Toc297891896 \h </w:instrText>
        </w:r>
        <w:r w:rsidR="009C2A36">
          <w:fldChar w:fldCharType="separate"/>
        </w:r>
        <w:r w:rsidR="000D3560">
          <w:t>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897" w:history="1">
        <w:r w:rsidRPr="002C2E35">
          <w:t>5</w:t>
        </w:r>
        <w:r>
          <w:rPr>
            <w:rFonts w:asciiTheme="minorHAnsi" w:eastAsiaTheme="minorEastAsia" w:hAnsiTheme="minorHAnsi" w:cstheme="minorBidi"/>
            <w:sz w:val="22"/>
            <w:szCs w:val="22"/>
            <w:lang w:eastAsia="en-AU"/>
          </w:rPr>
          <w:tab/>
        </w:r>
        <w:r w:rsidRPr="002C2E35">
          <w:t xml:space="preserve">Meaning of </w:t>
        </w:r>
        <w:r w:rsidRPr="002C2E35">
          <w:rPr>
            <w:i/>
            <w:iCs/>
          </w:rPr>
          <w:t>dwelling</w:t>
        </w:r>
        <w:r>
          <w:tab/>
        </w:r>
        <w:r w:rsidR="009C2A36">
          <w:fldChar w:fldCharType="begin"/>
        </w:r>
        <w:r>
          <w:instrText xml:space="preserve"> PAGEREF _Toc297891897 \h </w:instrText>
        </w:r>
        <w:r w:rsidR="009C2A36">
          <w:fldChar w:fldCharType="separate"/>
        </w:r>
        <w:r w:rsidR="000D3560">
          <w:t>2</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1898" w:history="1">
        <w:r w:rsidR="002C411B" w:rsidRPr="002C2E35">
          <w:t>Chapter 2</w:t>
        </w:r>
        <w:r w:rsidR="002C411B">
          <w:rPr>
            <w:rFonts w:asciiTheme="minorHAnsi" w:eastAsiaTheme="minorEastAsia" w:hAnsiTheme="minorHAnsi" w:cstheme="minorBidi"/>
            <w:b w:val="0"/>
            <w:sz w:val="22"/>
            <w:szCs w:val="22"/>
            <w:lang w:eastAsia="en-AU"/>
          </w:rPr>
          <w:tab/>
        </w:r>
        <w:r w:rsidR="002C411B" w:rsidRPr="002C2E35">
          <w:t>Strategic environmental assessments</w:t>
        </w:r>
        <w:r w:rsidR="002C411B" w:rsidRPr="002C411B">
          <w:rPr>
            <w:vanish/>
          </w:rPr>
          <w:tab/>
        </w:r>
        <w:r w:rsidR="009C2A36" w:rsidRPr="002C411B">
          <w:rPr>
            <w:vanish/>
          </w:rPr>
          <w:fldChar w:fldCharType="begin"/>
        </w:r>
        <w:r w:rsidR="002C411B" w:rsidRPr="002C411B">
          <w:rPr>
            <w:vanish/>
          </w:rPr>
          <w:instrText xml:space="preserve"> PAGEREF _Toc297891898 \h </w:instrText>
        </w:r>
        <w:r w:rsidR="009C2A36" w:rsidRPr="002C411B">
          <w:rPr>
            <w:vanish/>
          </w:rPr>
        </w:r>
        <w:r w:rsidR="009C2A36" w:rsidRPr="002C411B">
          <w:rPr>
            <w:vanish/>
          </w:rPr>
          <w:fldChar w:fldCharType="separate"/>
        </w:r>
        <w:r w:rsidR="000D3560">
          <w:rPr>
            <w:vanish/>
          </w:rPr>
          <w:t>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899" w:history="1">
        <w:r w:rsidRPr="002C2E35">
          <w:t>10</w:t>
        </w:r>
        <w:r>
          <w:rPr>
            <w:rFonts w:asciiTheme="minorHAnsi" w:eastAsiaTheme="minorEastAsia" w:hAnsiTheme="minorHAnsi" w:cstheme="minorBidi"/>
            <w:sz w:val="22"/>
            <w:szCs w:val="22"/>
            <w:lang w:eastAsia="en-AU"/>
          </w:rPr>
          <w:tab/>
        </w:r>
        <w:r w:rsidRPr="002C2E35">
          <w:t xml:space="preserve">Meaning of </w:t>
        </w:r>
        <w:r w:rsidRPr="002C2E35">
          <w:rPr>
            <w:i/>
            <w:iCs/>
          </w:rPr>
          <w:t>proposal</w:t>
        </w:r>
        <w:r w:rsidRPr="002C2E35">
          <w:t>—ch 2</w:t>
        </w:r>
        <w:r>
          <w:tab/>
        </w:r>
        <w:r w:rsidR="009C2A36">
          <w:fldChar w:fldCharType="begin"/>
        </w:r>
        <w:r>
          <w:instrText xml:space="preserve"> PAGEREF _Toc297891899 \h </w:instrText>
        </w:r>
        <w:r w:rsidR="009C2A36">
          <w:fldChar w:fldCharType="separate"/>
        </w:r>
        <w:r w:rsidR="000D3560">
          <w:t>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0" w:history="1">
        <w:r w:rsidRPr="002C2E35">
          <w:t>11</w:t>
        </w:r>
        <w:r>
          <w:rPr>
            <w:rFonts w:asciiTheme="minorHAnsi" w:eastAsiaTheme="minorEastAsia" w:hAnsiTheme="minorHAnsi" w:cstheme="minorBidi"/>
            <w:sz w:val="22"/>
            <w:szCs w:val="22"/>
            <w:lang w:eastAsia="en-AU"/>
          </w:rPr>
          <w:tab/>
        </w:r>
        <w:r w:rsidRPr="002C2E35">
          <w:t>Development of strategic environmental assessments—Act, s 101 (a)</w:t>
        </w:r>
        <w:r>
          <w:tab/>
        </w:r>
        <w:r w:rsidR="009C2A36">
          <w:fldChar w:fldCharType="begin"/>
        </w:r>
        <w:r>
          <w:instrText xml:space="preserve"> PAGEREF _Toc297891900 \h </w:instrText>
        </w:r>
        <w:r w:rsidR="009C2A36">
          <w:fldChar w:fldCharType="separate"/>
        </w:r>
        <w:r w:rsidR="000D3560">
          <w:t>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1" w:history="1">
        <w:r w:rsidRPr="002C2E35">
          <w:t>12</w:t>
        </w:r>
        <w:r>
          <w:rPr>
            <w:rFonts w:asciiTheme="minorHAnsi" w:eastAsiaTheme="minorEastAsia" w:hAnsiTheme="minorHAnsi" w:cstheme="minorBidi"/>
            <w:sz w:val="22"/>
            <w:szCs w:val="22"/>
            <w:lang w:eastAsia="en-AU"/>
          </w:rPr>
          <w:tab/>
        </w:r>
        <w:r w:rsidRPr="002C2E35">
          <w:t>Stage A—setting context and establishing baseline</w:t>
        </w:r>
        <w:r>
          <w:tab/>
        </w:r>
        <w:r w:rsidR="009C2A36">
          <w:fldChar w:fldCharType="begin"/>
        </w:r>
        <w:r>
          <w:instrText xml:space="preserve"> PAGEREF _Toc297891901 \h </w:instrText>
        </w:r>
        <w:r w:rsidR="009C2A36">
          <w:fldChar w:fldCharType="separate"/>
        </w:r>
        <w:r w:rsidR="000D3560">
          <w:t>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2" w:history="1">
        <w:r w:rsidRPr="002C2E35">
          <w:t>13</w:t>
        </w:r>
        <w:r>
          <w:rPr>
            <w:rFonts w:asciiTheme="minorHAnsi" w:eastAsiaTheme="minorEastAsia" w:hAnsiTheme="minorHAnsi" w:cstheme="minorBidi"/>
            <w:sz w:val="22"/>
            <w:szCs w:val="22"/>
            <w:lang w:eastAsia="en-AU"/>
          </w:rPr>
          <w:tab/>
        </w:r>
        <w:r w:rsidRPr="002C2E35">
          <w:t>Stage B—developing alternatives and deciding scope</w:t>
        </w:r>
        <w:r>
          <w:tab/>
        </w:r>
        <w:r w:rsidR="009C2A36">
          <w:fldChar w:fldCharType="begin"/>
        </w:r>
        <w:r>
          <w:instrText xml:space="preserve"> PAGEREF _Toc297891902 \h </w:instrText>
        </w:r>
        <w:r w:rsidR="009C2A36">
          <w:fldChar w:fldCharType="separate"/>
        </w:r>
        <w:r w:rsidR="000D3560">
          <w:t>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3" w:history="1">
        <w:r w:rsidRPr="002C2E35">
          <w:t>14</w:t>
        </w:r>
        <w:r>
          <w:rPr>
            <w:rFonts w:asciiTheme="minorHAnsi" w:eastAsiaTheme="minorEastAsia" w:hAnsiTheme="minorHAnsi" w:cstheme="minorBidi"/>
            <w:sz w:val="22"/>
            <w:szCs w:val="22"/>
            <w:lang w:eastAsia="en-AU"/>
          </w:rPr>
          <w:tab/>
        </w:r>
        <w:r w:rsidRPr="002C2E35">
          <w:t>Stage C—assessing environmental benefits and impacts</w:t>
        </w:r>
        <w:r>
          <w:tab/>
        </w:r>
        <w:r w:rsidR="009C2A36">
          <w:fldChar w:fldCharType="begin"/>
        </w:r>
        <w:r>
          <w:instrText xml:space="preserve"> PAGEREF _Toc297891903 \h </w:instrText>
        </w:r>
        <w:r w:rsidR="009C2A36">
          <w:fldChar w:fldCharType="separate"/>
        </w:r>
        <w:r w:rsidR="000D3560">
          <w:t>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4" w:history="1">
        <w:r w:rsidRPr="002C2E35">
          <w:t>15</w:t>
        </w:r>
        <w:r>
          <w:rPr>
            <w:rFonts w:asciiTheme="minorHAnsi" w:eastAsiaTheme="minorEastAsia" w:hAnsiTheme="minorHAnsi" w:cstheme="minorBidi"/>
            <w:sz w:val="22"/>
            <w:szCs w:val="22"/>
            <w:lang w:eastAsia="en-AU"/>
          </w:rPr>
          <w:tab/>
        </w:r>
        <w:r w:rsidRPr="002C2E35">
          <w:t>Stage D—consultation</w:t>
        </w:r>
        <w:r>
          <w:tab/>
        </w:r>
        <w:r w:rsidR="009C2A36">
          <w:fldChar w:fldCharType="begin"/>
        </w:r>
        <w:r>
          <w:instrText xml:space="preserve"> PAGEREF _Toc297891904 \h </w:instrText>
        </w:r>
        <w:r w:rsidR="009C2A36">
          <w:fldChar w:fldCharType="separate"/>
        </w:r>
        <w:r w:rsidR="000D3560">
          <w:t>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5" w:history="1">
        <w:r w:rsidRPr="002C2E35">
          <w:t>16</w:t>
        </w:r>
        <w:r>
          <w:rPr>
            <w:rFonts w:asciiTheme="minorHAnsi" w:eastAsiaTheme="minorEastAsia" w:hAnsiTheme="minorHAnsi" w:cstheme="minorBidi"/>
            <w:sz w:val="22"/>
            <w:szCs w:val="22"/>
            <w:lang w:eastAsia="en-AU"/>
          </w:rPr>
          <w:tab/>
        </w:r>
        <w:r w:rsidRPr="002C2E35">
          <w:t>Stage E—monitoring</w:t>
        </w:r>
        <w:r>
          <w:tab/>
        </w:r>
        <w:r w:rsidR="009C2A36">
          <w:fldChar w:fldCharType="begin"/>
        </w:r>
        <w:r>
          <w:instrText xml:space="preserve"> PAGEREF _Toc297891905 \h </w:instrText>
        </w:r>
        <w:r w:rsidR="009C2A36">
          <w:fldChar w:fldCharType="separate"/>
        </w:r>
        <w:r w:rsidR="000D3560">
          <w:t>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6" w:history="1">
        <w:r w:rsidRPr="002C2E35">
          <w:t>17</w:t>
        </w:r>
        <w:r>
          <w:rPr>
            <w:rFonts w:asciiTheme="minorHAnsi" w:eastAsiaTheme="minorEastAsia" w:hAnsiTheme="minorHAnsi" w:cstheme="minorBidi"/>
            <w:sz w:val="22"/>
            <w:szCs w:val="22"/>
            <w:lang w:eastAsia="en-AU"/>
          </w:rPr>
          <w:tab/>
        </w:r>
        <w:r w:rsidRPr="002C2E35">
          <w:t>Contents of strategic environmental assessments—Act, s 101 (b)</w:t>
        </w:r>
        <w:r>
          <w:tab/>
        </w:r>
        <w:r w:rsidR="009C2A36">
          <w:fldChar w:fldCharType="begin"/>
        </w:r>
        <w:r>
          <w:instrText xml:space="preserve"> PAGEREF _Toc297891906 \h </w:instrText>
        </w:r>
        <w:r w:rsidR="009C2A36">
          <w:fldChar w:fldCharType="separate"/>
        </w:r>
        <w:r w:rsidR="000D3560">
          <w:t>9</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1907" w:history="1">
        <w:r w:rsidR="002C411B" w:rsidRPr="002C2E35">
          <w:t>Chapter 3</w:t>
        </w:r>
        <w:r w:rsidR="002C411B">
          <w:rPr>
            <w:rFonts w:asciiTheme="minorHAnsi" w:eastAsiaTheme="minorEastAsia" w:hAnsiTheme="minorHAnsi" w:cstheme="minorBidi"/>
            <w:b w:val="0"/>
            <w:sz w:val="22"/>
            <w:szCs w:val="22"/>
            <w:lang w:eastAsia="en-AU"/>
          </w:rPr>
          <w:tab/>
        </w:r>
        <w:r w:rsidR="002C411B" w:rsidRPr="002C2E35">
          <w:t>Development approvals</w:t>
        </w:r>
        <w:r w:rsidR="002C411B" w:rsidRPr="002C411B">
          <w:rPr>
            <w:vanish/>
          </w:rPr>
          <w:tab/>
        </w:r>
        <w:r w:rsidR="009C2A36" w:rsidRPr="002C411B">
          <w:rPr>
            <w:vanish/>
          </w:rPr>
          <w:fldChar w:fldCharType="begin"/>
        </w:r>
        <w:r w:rsidR="002C411B" w:rsidRPr="002C411B">
          <w:rPr>
            <w:vanish/>
          </w:rPr>
          <w:instrText xml:space="preserve"> PAGEREF _Toc297891907 \h </w:instrText>
        </w:r>
        <w:r w:rsidR="009C2A36" w:rsidRPr="002C411B">
          <w:rPr>
            <w:vanish/>
          </w:rPr>
        </w:r>
        <w:r w:rsidR="009C2A36" w:rsidRPr="002C411B">
          <w:rPr>
            <w:vanish/>
          </w:rPr>
          <w:fldChar w:fldCharType="separate"/>
        </w:r>
        <w:r w:rsidR="000D3560">
          <w:rPr>
            <w:vanish/>
          </w:rPr>
          <w:t>12</w:t>
        </w:r>
        <w:r w:rsidR="009C2A36" w:rsidRPr="002C411B">
          <w:rPr>
            <w:vanish/>
          </w:rPr>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08" w:history="1">
        <w:r w:rsidR="002C411B" w:rsidRPr="002C2E35">
          <w:t>Part 3.1</w:t>
        </w:r>
        <w:r w:rsidR="002C411B">
          <w:rPr>
            <w:rFonts w:asciiTheme="minorHAnsi" w:eastAsiaTheme="minorEastAsia" w:hAnsiTheme="minorHAnsi" w:cstheme="minorBidi"/>
            <w:b w:val="0"/>
            <w:sz w:val="22"/>
            <w:szCs w:val="22"/>
            <w:lang w:eastAsia="en-AU"/>
          </w:rPr>
          <w:tab/>
        </w:r>
        <w:r w:rsidR="002C411B" w:rsidRPr="002C2E35">
          <w:t>Exemptions from requirement for development approval</w:t>
        </w:r>
        <w:r w:rsidR="002C411B" w:rsidRPr="002C411B">
          <w:rPr>
            <w:vanish/>
          </w:rPr>
          <w:tab/>
        </w:r>
        <w:r w:rsidR="009C2A36" w:rsidRPr="002C411B">
          <w:rPr>
            <w:vanish/>
          </w:rPr>
          <w:fldChar w:fldCharType="begin"/>
        </w:r>
        <w:r w:rsidR="002C411B" w:rsidRPr="002C411B">
          <w:rPr>
            <w:vanish/>
          </w:rPr>
          <w:instrText xml:space="preserve"> PAGEREF _Toc297891908 \h </w:instrText>
        </w:r>
        <w:r w:rsidR="009C2A36" w:rsidRPr="002C411B">
          <w:rPr>
            <w:vanish/>
          </w:rPr>
        </w:r>
        <w:r w:rsidR="009C2A36" w:rsidRPr="002C411B">
          <w:rPr>
            <w:vanish/>
          </w:rPr>
          <w:fldChar w:fldCharType="separate"/>
        </w:r>
        <w:r w:rsidR="000D3560">
          <w:rPr>
            <w:vanish/>
          </w:rPr>
          <w:t>12</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09" w:history="1">
        <w:r w:rsidRPr="002C2E35">
          <w:t>20</w:t>
        </w:r>
        <w:r>
          <w:rPr>
            <w:rFonts w:asciiTheme="minorHAnsi" w:eastAsiaTheme="minorEastAsia" w:hAnsiTheme="minorHAnsi" w:cstheme="minorBidi"/>
            <w:sz w:val="22"/>
            <w:szCs w:val="22"/>
            <w:lang w:eastAsia="en-AU"/>
          </w:rPr>
          <w:tab/>
        </w:r>
        <w:r w:rsidRPr="002C2E35">
          <w:rPr>
            <w:lang w:val="en-US"/>
          </w:rPr>
          <w:t xml:space="preserve">Exempt developments—Act, s 133, def </w:t>
        </w:r>
        <w:r w:rsidRPr="002C2E35">
          <w:rPr>
            <w:i/>
          </w:rPr>
          <w:t>exempt development</w:t>
        </w:r>
        <w:r w:rsidRPr="002C2E35">
          <w:rPr>
            <w:lang w:val="en-US"/>
          </w:rPr>
          <w:t>, par (c)</w:t>
        </w:r>
        <w:r>
          <w:tab/>
        </w:r>
        <w:r w:rsidR="009C2A36">
          <w:fldChar w:fldCharType="begin"/>
        </w:r>
        <w:r>
          <w:instrText xml:space="preserve"> PAGEREF _Toc297891909 \h </w:instrText>
        </w:r>
        <w:r w:rsidR="009C2A36">
          <w:fldChar w:fldCharType="separate"/>
        </w:r>
        <w:r w:rsidR="000D3560">
          <w:t>12</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10" w:history="1">
        <w:r w:rsidR="002C411B" w:rsidRPr="002C2E35">
          <w:t>Part 3.1A</w:t>
        </w:r>
        <w:r w:rsidR="002C411B">
          <w:rPr>
            <w:rFonts w:asciiTheme="minorHAnsi" w:eastAsiaTheme="minorEastAsia" w:hAnsiTheme="minorHAnsi" w:cstheme="minorBidi"/>
            <w:b w:val="0"/>
            <w:sz w:val="22"/>
            <w:szCs w:val="22"/>
            <w:lang w:eastAsia="en-AU"/>
          </w:rPr>
          <w:tab/>
        </w:r>
        <w:r w:rsidR="002C411B" w:rsidRPr="002C2E35">
          <w:t>Exemption assessment matters</w:t>
        </w:r>
        <w:r w:rsidR="002C411B" w:rsidRPr="002C411B">
          <w:rPr>
            <w:vanish/>
          </w:rPr>
          <w:tab/>
        </w:r>
        <w:r w:rsidR="009C2A36" w:rsidRPr="002C411B">
          <w:rPr>
            <w:vanish/>
          </w:rPr>
          <w:fldChar w:fldCharType="begin"/>
        </w:r>
        <w:r w:rsidR="002C411B" w:rsidRPr="002C411B">
          <w:rPr>
            <w:vanish/>
          </w:rPr>
          <w:instrText xml:space="preserve"> PAGEREF _Toc297891910 \h </w:instrText>
        </w:r>
        <w:r w:rsidR="009C2A36" w:rsidRPr="002C411B">
          <w:rPr>
            <w:vanish/>
          </w:rPr>
        </w:r>
        <w:r w:rsidR="009C2A36" w:rsidRPr="002C411B">
          <w:rPr>
            <w:vanish/>
          </w:rPr>
          <w:fldChar w:fldCharType="separate"/>
        </w:r>
        <w:r w:rsidR="000D3560">
          <w:rPr>
            <w:vanish/>
          </w:rPr>
          <w:t>15</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1" w:history="1">
        <w:r w:rsidRPr="002C2E35">
          <w:t>21</w:t>
        </w:r>
        <w:r>
          <w:rPr>
            <w:rFonts w:asciiTheme="minorHAnsi" w:eastAsiaTheme="minorEastAsia" w:hAnsiTheme="minorHAnsi" w:cstheme="minorBidi"/>
            <w:sz w:val="22"/>
            <w:szCs w:val="22"/>
            <w:lang w:eastAsia="en-AU"/>
          </w:rPr>
          <w:tab/>
        </w:r>
        <w:r w:rsidRPr="002C2E35">
          <w:t>Number of copies of plans—Act, s 138B (2) (a) (ii)</w:t>
        </w:r>
        <w:r>
          <w:tab/>
        </w:r>
        <w:r w:rsidR="009C2A36">
          <w:fldChar w:fldCharType="begin"/>
        </w:r>
        <w:r>
          <w:instrText xml:space="preserve"> PAGEREF _Toc297891911 \h </w:instrText>
        </w:r>
        <w:r w:rsidR="009C2A36">
          <w:fldChar w:fldCharType="separate"/>
        </w:r>
        <w:r w:rsidR="000D3560">
          <w:t>15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2" w:history="1">
        <w:r w:rsidRPr="002C2E35">
          <w:t>22</w:t>
        </w:r>
        <w:r>
          <w:rPr>
            <w:rFonts w:asciiTheme="minorHAnsi" w:eastAsiaTheme="minorEastAsia" w:hAnsiTheme="minorHAnsi" w:cstheme="minorBidi"/>
            <w:sz w:val="22"/>
            <w:szCs w:val="22"/>
            <w:lang w:eastAsia="en-AU"/>
          </w:rPr>
          <w:tab/>
        </w:r>
        <w:r w:rsidRPr="002C2E35">
          <w:t>Details to be included in exemption assessment application—Act, s 138B (2) (a) (iii)</w:t>
        </w:r>
        <w:r>
          <w:tab/>
        </w:r>
        <w:r w:rsidR="009C2A36">
          <w:fldChar w:fldCharType="begin"/>
        </w:r>
        <w:r>
          <w:instrText xml:space="preserve"> PAGEREF _Toc297891912 \h </w:instrText>
        </w:r>
        <w:r w:rsidR="009C2A36">
          <w:fldChar w:fldCharType="separate"/>
        </w:r>
        <w:r w:rsidR="000D3560">
          <w:t>15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3" w:history="1">
        <w:r w:rsidRPr="002C2E35">
          <w:t>23</w:t>
        </w:r>
        <w:r>
          <w:rPr>
            <w:rFonts w:asciiTheme="minorHAnsi" w:eastAsiaTheme="minorEastAsia" w:hAnsiTheme="minorHAnsi" w:cstheme="minorBidi"/>
            <w:sz w:val="22"/>
            <w:szCs w:val="22"/>
            <w:lang w:eastAsia="en-AU"/>
          </w:rPr>
          <w:tab/>
        </w:r>
        <w:r w:rsidRPr="002C2E35">
          <w:t>Requirements for exemption assessment D notice</w:t>
        </w:r>
        <w:r>
          <w:tab/>
        </w:r>
        <w:r w:rsidR="009C2A36">
          <w:fldChar w:fldCharType="begin"/>
        </w:r>
        <w:r>
          <w:instrText xml:space="preserve"> PAGEREF _Toc297891913 \h </w:instrText>
        </w:r>
        <w:r w:rsidR="009C2A36">
          <w:fldChar w:fldCharType="separate"/>
        </w:r>
        <w:r w:rsidR="000D3560">
          <w:t>16</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14" w:history="1">
        <w:r w:rsidR="002C411B" w:rsidRPr="002C2E35">
          <w:t>Part 3.2</w:t>
        </w:r>
        <w:r w:rsidR="002C411B">
          <w:rPr>
            <w:rFonts w:asciiTheme="minorHAnsi" w:eastAsiaTheme="minorEastAsia" w:hAnsiTheme="minorHAnsi" w:cstheme="minorBidi"/>
            <w:b w:val="0"/>
            <w:sz w:val="22"/>
            <w:szCs w:val="22"/>
            <w:lang w:eastAsia="en-AU"/>
          </w:rPr>
          <w:tab/>
        </w:r>
        <w:r w:rsidR="002C411B" w:rsidRPr="002C2E35">
          <w:t>Development applications</w:t>
        </w:r>
        <w:r w:rsidR="002C411B" w:rsidRPr="002C411B">
          <w:rPr>
            <w:vanish/>
          </w:rPr>
          <w:tab/>
        </w:r>
        <w:r w:rsidR="009C2A36" w:rsidRPr="002C411B">
          <w:rPr>
            <w:vanish/>
          </w:rPr>
          <w:fldChar w:fldCharType="begin"/>
        </w:r>
        <w:r w:rsidR="002C411B" w:rsidRPr="002C411B">
          <w:rPr>
            <w:vanish/>
          </w:rPr>
          <w:instrText xml:space="preserve"> PAGEREF _Toc297891914 \h </w:instrText>
        </w:r>
        <w:r w:rsidR="009C2A36" w:rsidRPr="002C411B">
          <w:rPr>
            <w:vanish/>
          </w:rPr>
        </w:r>
        <w:r w:rsidR="009C2A36" w:rsidRPr="002C411B">
          <w:rPr>
            <w:vanish/>
          </w:rPr>
          <w:fldChar w:fldCharType="separate"/>
        </w:r>
        <w:r w:rsidR="000D3560">
          <w:rPr>
            <w:vanish/>
          </w:rPr>
          <w:t>18</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5" w:history="1">
        <w:r w:rsidRPr="002C2E35">
          <w:t>25</w:t>
        </w:r>
        <w:r>
          <w:rPr>
            <w:rFonts w:asciiTheme="minorHAnsi" w:eastAsiaTheme="minorEastAsia" w:hAnsiTheme="minorHAnsi" w:cstheme="minorBidi"/>
            <w:sz w:val="22"/>
            <w:szCs w:val="22"/>
            <w:lang w:eastAsia="en-AU"/>
          </w:rPr>
          <w:tab/>
        </w:r>
        <w:r w:rsidRPr="002C2E35">
          <w:t>When survey certificate not required for development applications—Act, s 139 (2) (i)</w:t>
        </w:r>
        <w:r>
          <w:tab/>
        </w:r>
        <w:r w:rsidR="009C2A36">
          <w:fldChar w:fldCharType="begin"/>
        </w:r>
        <w:r>
          <w:instrText xml:space="preserve"> PAGEREF _Toc297891915 \h </w:instrText>
        </w:r>
        <w:r w:rsidR="009C2A36">
          <w:fldChar w:fldCharType="separate"/>
        </w:r>
        <w:r w:rsidR="000D3560">
          <w:t>18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6" w:history="1">
        <w:r w:rsidRPr="002C2E35">
          <w:t>26</w:t>
        </w:r>
        <w:r>
          <w:rPr>
            <w:rFonts w:asciiTheme="minorHAnsi" w:eastAsiaTheme="minorEastAsia" w:hAnsiTheme="minorHAnsi" w:cstheme="minorBidi"/>
            <w:sz w:val="22"/>
            <w:szCs w:val="22"/>
            <w:lang w:eastAsia="en-AU"/>
          </w:rPr>
          <w:tab/>
        </w:r>
        <w:r w:rsidRPr="002C2E35">
          <w:t>Referral of certain development applications—Act, s 148 (1)</w:t>
        </w:r>
        <w:r>
          <w:tab/>
        </w:r>
        <w:r w:rsidR="009C2A36">
          <w:fldChar w:fldCharType="begin"/>
        </w:r>
        <w:r>
          <w:instrText xml:space="preserve"> PAGEREF _Toc297891916 \h </w:instrText>
        </w:r>
        <w:r w:rsidR="009C2A36">
          <w:fldChar w:fldCharType="separate"/>
        </w:r>
        <w:r w:rsidR="000D3560">
          <w:t>20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7" w:history="1">
        <w:r w:rsidRPr="002C2E35">
          <w:t>27</w:t>
        </w:r>
        <w:r>
          <w:rPr>
            <w:rFonts w:asciiTheme="minorHAnsi" w:eastAsiaTheme="minorEastAsia" w:hAnsiTheme="minorHAnsi" w:cstheme="minorBidi"/>
            <w:sz w:val="22"/>
            <w:szCs w:val="22"/>
            <w:lang w:eastAsia="en-AU"/>
          </w:rPr>
          <w:tab/>
        </w:r>
        <w:r w:rsidRPr="002C2E35">
          <w:t>Public notification of merit track development applications—Act, s 152 (1) (a) and (2)</w:t>
        </w:r>
        <w:r>
          <w:tab/>
        </w:r>
        <w:r w:rsidR="009C2A36">
          <w:fldChar w:fldCharType="begin"/>
        </w:r>
        <w:r>
          <w:instrText xml:space="preserve"> PAGEREF _Toc297891917 \h </w:instrText>
        </w:r>
        <w:r w:rsidR="009C2A36">
          <w:fldChar w:fldCharType="separate"/>
        </w:r>
        <w:r w:rsidR="000D3560">
          <w:t>21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8" w:history="1">
        <w:r w:rsidRPr="002C2E35">
          <w:t>28</w:t>
        </w:r>
        <w:r>
          <w:rPr>
            <w:rFonts w:asciiTheme="minorHAnsi" w:eastAsiaTheme="minorEastAsia" w:hAnsiTheme="minorHAnsi" w:cstheme="minorBidi"/>
            <w:sz w:val="22"/>
            <w:szCs w:val="22"/>
            <w:lang w:eastAsia="en-AU"/>
          </w:rPr>
          <w:tab/>
        </w:r>
        <w:r w:rsidRPr="002C2E35">
          <w:t>Public notification period—Act, s 157, def </w:t>
        </w:r>
        <w:r w:rsidRPr="002C2E35">
          <w:rPr>
            <w:i/>
          </w:rPr>
          <w:t>public notification period</w:t>
        </w:r>
        <w:r w:rsidRPr="002C2E35">
          <w:t>, par (a)</w:t>
        </w:r>
        <w:r>
          <w:tab/>
        </w:r>
        <w:r w:rsidR="009C2A36">
          <w:fldChar w:fldCharType="begin"/>
        </w:r>
        <w:r>
          <w:instrText xml:space="preserve"> PAGEREF _Toc297891918 \h </w:instrText>
        </w:r>
        <w:r w:rsidR="009C2A36">
          <w:fldChar w:fldCharType="separate"/>
        </w:r>
        <w:r w:rsidR="000D3560">
          <w:t>22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19" w:history="1">
        <w:r w:rsidRPr="002C2E35">
          <w:t>29</w:t>
        </w:r>
        <w:r>
          <w:rPr>
            <w:rFonts w:asciiTheme="minorHAnsi" w:eastAsiaTheme="minorEastAsia" w:hAnsiTheme="minorHAnsi" w:cstheme="minorBidi"/>
            <w:sz w:val="22"/>
            <w:szCs w:val="22"/>
            <w:lang w:eastAsia="en-AU"/>
          </w:rPr>
          <w:tab/>
        </w:r>
        <w:r w:rsidRPr="002C2E35">
          <w:t>Conditions for code track proposals—Act, s 165 (4)</w:t>
        </w:r>
        <w:r>
          <w:tab/>
        </w:r>
        <w:r w:rsidR="009C2A36">
          <w:fldChar w:fldCharType="begin"/>
        </w:r>
        <w:r>
          <w:instrText xml:space="preserve"> PAGEREF _Toc297891919 \h </w:instrText>
        </w:r>
        <w:r w:rsidR="009C2A36">
          <w:fldChar w:fldCharType="separate"/>
        </w:r>
        <w:r w:rsidR="000D3560">
          <w:t>22</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20" w:history="1">
        <w:r w:rsidR="002C411B" w:rsidRPr="002C2E35">
          <w:t>Part 3.3</w:t>
        </w:r>
        <w:r w:rsidR="002C411B">
          <w:rPr>
            <w:rFonts w:asciiTheme="minorHAnsi" w:eastAsiaTheme="minorEastAsia" w:hAnsiTheme="minorHAnsi" w:cstheme="minorBidi"/>
            <w:b w:val="0"/>
            <w:sz w:val="22"/>
            <w:szCs w:val="22"/>
            <w:lang w:eastAsia="en-AU"/>
          </w:rPr>
          <w:tab/>
        </w:r>
        <w:r w:rsidR="002C411B" w:rsidRPr="002C2E35">
          <w:t>Development approvals—when amendment not required</w:t>
        </w:r>
        <w:r w:rsidR="002C411B" w:rsidRPr="002C411B">
          <w:rPr>
            <w:vanish/>
          </w:rPr>
          <w:tab/>
        </w:r>
        <w:r w:rsidR="009C2A36" w:rsidRPr="002C411B">
          <w:rPr>
            <w:vanish/>
          </w:rPr>
          <w:fldChar w:fldCharType="begin"/>
        </w:r>
        <w:r w:rsidR="002C411B" w:rsidRPr="002C411B">
          <w:rPr>
            <w:vanish/>
          </w:rPr>
          <w:instrText xml:space="preserve"> PAGEREF _Toc297891920 \h </w:instrText>
        </w:r>
        <w:r w:rsidR="009C2A36" w:rsidRPr="002C411B">
          <w:rPr>
            <w:vanish/>
          </w:rPr>
        </w:r>
        <w:r w:rsidR="009C2A36" w:rsidRPr="002C411B">
          <w:rPr>
            <w:vanish/>
          </w:rPr>
          <w:fldChar w:fldCharType="separate"/>
        </w:r>
        <w:r w:rsidR="000D3560">
          <w:rPr>
            <w:vanish/>
          </w:rPr>
          <w:t>24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1" w:history="1">
        <w:r w:rsidRPr="002C2E35">
          <w:t>35</w:t>
        </w:r>
        <w:r>
          <w:rPr>
            <w:rFonts w:asciiTheme="minorHAnsi" w:eastAsiaTheme="minorEastAsia" w:hAnsiTheme="minorHAnsi" w:cstheme="minorBidi"/>
            <w:sz w:val="22"/>
            <w:szCs w:val="22"/>
            <w:lang w:eastAsia="en-AU"/>
          </w:rPr>
          <w:tab/>
        </w:r>
        <w:r w:rsidRPr="002C2E35">
          <w:t>When development approvals do not require amendment—Act, s 198C (3)</w:t>
        </w:r>
        <w:r>
          <w:tab/>
        </w:r>
        <w:r w:rsidR="009C2A36">
          <w:fldChar w:fldCharType="begin"/>
        </w:r>
        <w:r>
          <w:instrText xml:space="preserve"> PAGEREF _Toc297891921 \h </w:instrText>
        </w:r>
        <w:r w:rsidR="009C2A36">
          <w:fldChar w:fldCharType="separate"/>
        </w:r>
        <w:r w:rsidR="000D3560">
          <w:t>24</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1922" w:history="1">
        <w:r w:rsidR="002C411B" w:rsidRPr="002C2E35">
          <w:t>Chapter 4</w:t>
        </w:r>
        <w:r w:rsidR="002C411B">
          <w:rPr>
            <w:rFonts w:asciiTheme="minorHAnsi" w:eastAsiaTheme="minorEastAsia" w:hAnsiTheme="minorHAnsi" w:cstheme="minorBidi"/>
            <w:b w:val="0"/>
            <w:sz w:val="22"/>
            <w:szCs w:val="22"/>
            <w:lang w:eastAsia="en-AU"/>
          </w:rPr>
          <w:tab/>
        </w:r>
        <w:r w:rsidR="002C411B" w:rsidRPr="002C2E35">
          <w:t>Environmental impact statements and inquiries</w:t>
        </w:r>
        <w:r w:rsidR="002C411B" w:rsidRPr="002C411B">
          <w:rPr>
            <w:vanish/>
          </w:rPr>
          <w:tab/>
        </w:r>
        <w:r w:rsidR="009C2A36" w:rsidRPr="002C411B">
          <w:rPr>
            <w:vanish/>
          </w:rPr>
          <w:fldChar w:fldCharType="begin"/>
        </w:r>
        <w:r w:rsidR="002C411B" w:rsidRPr="002C411B">
          <w:rPr>
            <w:vanish/>
          </w:rPr>
          <w:instrText xml:space="preserve"> PAGEREF _Toc297891922 \h </w:instrText>
        </w:r>
        <w:r w:rsidR="009C2A36" w:rsidRPr="002C411B">
          <w:rPr>
            <w:vanish/>
          </w:rPr>
        </w:r>
        <w:r w:rsidR="009C2A36" w:rsidRPr="002C411B">
          <w:rPr>
            <w:vanish/>
          </w:rPr>
          <w:fldChar w:fldCharType="separate"/>
        </w:r>
        <w:r w:rsidR="000D3560">
          <w:rPr>
            <w:vanish/>
          </w:rPr>
          <w:t>26</w:t>
        </w:r>
        <w:r w:rsidR="009C2A36" w:rsidRPr="002C411B">
          <w:rPr>
            <w:vanish/>
          </w:rPr>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23" w:history="1">
        <w:r w:rsidR="002C411B" w:rsidRPr="002C2E35">
          <w:t>Part 4.1</w:t>
        </w:r>
        <w:r w:rsidR="002C411B">
          <w:rPr>
            <w:rFonts w:asciiTheme="minorHAnsi" w:eastAsiaTheme="minorEastAsia" w:hAnsiTheme="minorHAnsi" w:cstheme="minorBidi"/>
            <w:b w:val="0"/>
            <w:sz w:val="22"/>
            <w:szCs w:val="22"/>
            <w:lang w:eastAsia="en-AU"/>
          </w:rPr>
          <w:tab/>
        </w:r>
        <w:r w:rsidR="002C411B" w:rsidRPr="002C2E35">
          <w:t>Environmental impact statements</w:t>
        </w:r>
        <w:r w:rsidR="002C411B" w:rsidRPr="002C411B">
          <w:rPr>
            <w:vanish/>
          </w:rPr>
          <w:tab/>
        </w:r>
        <w:r w:rsidR="009C2A36" w:rsidRPr="002C411B">
          <w:rPr>
            <w:vanish/>
          </w:rPr>
          <w:fldChar w:fldCharType="begin"/>
        </w:r>
        <w:r w:rsidR="002C411B" w:rsidRPr="002C411B">
          <w:rPr>
            <w:vanish/>
          </w:rPr>
          <w:instrText xml:space="preserve"> PAGEREF _Toc297891923 \h </w:instrText>
        </w:r>
        <w:r w:rsidR="009C2A36" w:rsidRPr="002C411B">
          <w:rPr>
            <w:vanish/>
          </w:rPr>
        </w:r>
        <w:r w:rsidR="009C2A36" w:rsidRPr="002C411B">
          <w:rPr>
            <w:vanish/>
          </w:rPr>
          <w:fldChar w:fldCharType="separate"/>
        </w:r>
        <w:r w:rsidR="000D3560">
          <w:rPr>
            <w:vanish/>
          </w:rPr>
          <w:t>26</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4" w:history="1">
        <w:r w:rsidRPr="002C2E35">
          <w:t>50</w:t>
        </w:r>
        <w:r>
          <w:rPr>
            <w:rFonts w:asciiTheme="minorHAnsi" w:eastAsiaTheme="minorEastAsia" w:hAnsiTheme="minorHAnsi" w:cstheme="minorBidi"/>
            <w:sz w:val="22"/>
            <w:szCs w:val="22"/>
            <w:lang w:eastAsia="en-AU"/>
          </w:rPr>
          <w:tab/>
        </w:r>
        <w:r w:rsidRPr="002C2E35">
          <w:t>Preparation of EIS—Act, s 208 (1)</w:t>
        </w:r>
        <w:r>
          <w:tab/>
        </w:r>
        <w:r w:rsidR="009C2A36">
          <w:fldChar w:fldCharType="begin"/>
        </w:r>
        <w:r>
          <w:instrText xml:space="preserve"> PAGEREF _Toc297891924 \h </w:instrText>
        </w:r>
        <w:r w:rsidR="009C2A36">
          <w:fldChar w:fldCharType="separate"/>
        </w:r>
        <w:r w:rsidR="000D3560">
          <w:t>26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5" w:history="1">
        <w:r w:rsidRPr="002C2E35">
          <w:t>51</w:t>
        </w:r>
        <w:r>
          <w:rPr>
            <w:rFonts w:asciiTheme="minorHAnsi" w:eastAsiaTheme="minorEastAsia" w:hAnsiTheme="minorHAnsi" w:cstheme="minorBidi"/>
            <w:sz w:val="22"/>
            <w:szCs w:val="22"/>
            <w:lang w:eastAsia="en-AU"/>
          </w:rPr>
          <w:tab/>
        </w:r>
        <w:r w:rsidRPr="002C2E35">
          <w:t>Entities relevant for preparation of scoping documents—Act, s 212 (3)</w:t>
        </w:r>
        <w:r>
          <w:tab/>
        </w:r>
        <w:r w:rsidR="009C2A36">
          <w:fldChar w:fldCharType="begin"/>
        </w:r>
        <w:r>
          <w:instrText xml:space="preserve"> PAGEREF _Toc297891925 \h </w:instrText>
        </w:r>
        <w:r w:rsidR="009C2A36">
          <w:fldChar w:fldCharType="separate"/>
        </w:r>
        <w:r w:rsidR="000D3560">
          <w:t>29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6" w:history="1">
        <w:r w:rsidRPr="002C2E35">
          <w:t>52</w:t>
        </w:r>
        <w:r>
          <w:rPr>
            <w:rFonts w:asciiTheme="minorHAnsi" w:eastAsiaTheme="minorEastAsia" w:hAnsiTheme="minorHAnsi" w:cstheme="minorBidi"/>
            <w:sz w:val="22"/>
            <w:szCs w:val="22"/>
            <w:lang w:eastAsia="en-AU"/>
          </w:rPr>
          <w:tab/>
        </w:r>
        <w:r w:rsidRPr="002C2E35">
          <w:t>Time for consulting entities on preparation of scoping documents</w:t>
        </w:r>
        <w:r>
          <w:tab/>
        </w:r>
        <w:r w:rsidR="009C2A36">
          <w:fldChar w:fldCharType="begin"/>
        </w:r>
        <w:r>
          <w:instrText xml:space="preserve"> PAGEREF _Toc297891926 \h </w:instrText>
        </w:r>
        <w:r w:rsidR="009C2A36">
          <w:fldChar w:fldCharType="separate"/>
        </w:r>
        <w:r w:rsidR="000D3560">
          <w:t>30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7" w:history="1">
        <w:r w:rsidRPr="002C2E35">
          <w:t>53</w:t>
        </w:r>
        <w:r>
          <w:rPr>
            <w:rFonts w:asciiTheme="minorHAnsi" w:eastAsiaTheme="minorEastAsia" w:hAnsiTheme="minorHAnsi" w:cstheme="minorBidi"/>
            <w:sz w:val="22"/>
            <w:szCs w:val="22"/>
            <w:lang w:eastAsia="en-AU"/>
          </w:rPr>
          <w:tab/>
        </w:r>
        <w:r w:rsidRPr="002C2E35">
          <w:t>Extension of time for giving comments on scoping documentation</w:t>
        </w:r>
        <w:r>
          <w:tab/>
        </w:r>
        <w:r w:rsidR="009C2A36">
          <w:fldChar w:fldCharType="begin"/>
        </w:r>
        <w:r>
          <w:instrText xml:space="preserve"> PAGEREF _Toc297891927 \h </w:instrText>
        </w:r>
        <w:r w:rsidR="009C2A36">
          <w:fldChar w:fldCharType="separate"/>
        </w:r>
        <w:r w:rsidR="000D3560">
          <w:t>31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8" w:history="1">
        <w:r w:rsidRPr="002C2E35">
          <w:t>54</w:t>
        </w:r>
        <w:r>
          <w:rPr>
            <w:rFonts w:asciiTheme="minorHAnsi" w:eastAsiaTheme="minorEastAsia" w:hAnsiTheme="minorHAnsi" w:cstheme="minorBidi"/>
            <w:sz w:val="22"/>
            <w:szCs w:val="22"/>
            <w:lang w:eastAsia="en-AU"/>
          </w:rPr>
          <w:tab/>
        </w:r>
        <w:r w:rsidRPr="002C2E35">
          <w:t>Content of scoping documents—Act, s 213 (1)</w:t>
        </w:r>
        <w:r>
          <w:tab/>
        </w:r>
        <w:r w:rsidR="009C2A36">
          <w:fldChar w:fldCharType="begin"/>
        </w:r>
        <w:r>
          <w:instrText xml:space="preserve"> PAGEREF _Toc297891928 \h </w:instrText>
        </w:r>
        <w:r w:rsidR="009C2A36">
          <w:fldChar w:fldCharType="separate"/>
        </w:r>
        <w:r w:rsidR="000D3560">
          <w:t>32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29" w:history="1">
        <w:r w:rsidRPr="002C2E35">
          <w:t>55</w:t>
        </w:r>
        <w:r>
          <w:rPr>
            <w:rFonts w:asciiTheme="minorHAnsi" w:eastAsiaTheme="minorEastAsia" w:hAnsiTheme="minorHAnsi" w:cstheme="minorBidi"/>
            <w:sz w:val="22"/>
            <w:szCs w:val="22"/>
            <w:lang w:eastAsia="en-AU"/>
          </w:rPr>
          <w:tab/>
        </w:r>
        <w:r w:rsidRPr="002C2E35">
          <w:t>Criteria for consultants—Act, s 213 (3), def </w:t>
        </w:r>
        <w:r w:rsidRPr="002C2E35">
          <w:rPr>
            <w:i/>
            <w:iCs/>
          </w:rPr>
          <w:t>consultant</w:t>
        </w:r>
        <w:r>
          <w:tab/>
        </w:r>
        <w:r w:rsidR="009C2A36">
          <w:fldChar w:fldCharType="begin"/>
        </w:r>
        <w:r>
          <w:instrText xml:space="preserve"> PAGEREF _Toc297891929 \h </w:instrText>
        </w:r>
        <w:r w:rsidR="009C2A36">
          <w:fldChar w:fldCharType="separate"/>
        </w:r>
        <w:r w:rsidR="000D3560">
          <w:t>34</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30" w:history="1">
        <w:r w:rsidR="002C411B" w:rsidRPr="002C2E35">
          <w:t>Part 4.2</w:t>
        </w:r>
        <w:r w:rsidR="002C411B">
          <w:rPr>
            <w:rFonts w:asciiTheme="minorHAnsi" w:eastAsiaTheme="minorEastAsia" w:hAnsiTheme="minorHAnsi" w:cstheme="minorBidi"/>
            <w:b w:val="0"/>
            <w:sz w:val="22"/>
            <w:szCs w:val="22"/>
            <w:lang w:eastAsia="en-AU"/>
          </w:rPr>
          <w:tab/>
        </w:r>
        <w:r w:rsidR="002C411B" w:rsidRPr="002C2E35">
          <w:t>Inquiry panels</w:t>
        </w:r>
        <w:r w:rsidR="002C411B" w:rsidRPr="002C411B">
          <w:rPr>
            <w:vanish/>
          </w:rPr>
          <w:tab/>
        </w:r>
        <w:r w:rsidR="009C2A36" w:rsidRPr="002C411B">
          <w:rPr>
            <w:vanish/>
          </w:rPr>
          <w:fldChar w:fldCharType="begin"/>
        </w:r>
        <w:r w:rsidR="002C411B" w:rsidRPr="002C411B">
          <w:rPr>
            <w:vanish/>
          </w:rPr>
          <w:instrText xml:space="preserve"> PAGEREF _Toc297891930 \h </w:instrText>
        </w:r>
        <w:r w:rsidR="009C2A36" w:rsidRPr="002C411B">
          <w:rPr>
            <w:vanish/>
          </w:rPr>
        </w:r>
        <w:r w:rsidR="009C2A36" w:rsidRPr="002C411B">
          <w:rPr>
            <w:vanish/>
          </w:rPr>
          <w:fldChar w:fldCharType="separate"/>
        </w:r>
        <w:r w:rsidR="000D3560">
          <w:rPr>
            <w:vanish/>
          </w:rPr>
          <w:t>35</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1" w:history="1">
        <w:r w:rsidRPr="002C2E35">
          <w:t>70</w:t>
        </w:r>
        <w:r>
          <w:rPr>
            <w:rFonts w:asciiTheme="minorHAnsi" w:eastAsiaTheme="minorEastAsia" w:hAnsiTheme="minorHAnsi" w:cstheme="minorBidi"/>
            <w:sz w:val="22"/>
            <w:szCs w:val="22"/>
            <w:lang w:eastAsia="en-AU"/>
          </w:rPr>
          <w:tab/>
        </w:r>
        <w:r w:rsidRPr="002C2E35">
          <w:t>Definitions—pt 4.2</w:t>
        </w:r>
        <w:r>
          <w:tab/>
        </w:r>
        <w:r w:rsidR="009C2A36">
          <w:fldChar w:fldCharType="begin"/>
        </w:r>
        <w:r>
          <w:instrText xml:space="preserve"> PAGEREF _Toc297891931 \h </w:instrText>
        </w:r>
        <w:r w:rsidR="009C2A36">
          <w:fldChar w:fldCharType="separate"/>
        </w:r>
        <w:r w:rsidR="000D3560">
          <w:t>35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2" w:history="1">
        <w:r w:rsidRPr="002C2E35">
          <w:t>71</w:t>
        </w:r>
        <w:r>
          <w:rPr>
            <w:rFonts w:asciiTheme="minorHAnsi" w:eastAsiaTheme="minorEastAsia" w:hAnsiTheme="minorHAnsi" w:cstheme="minorBidi"/>
            <w:sz w:val="22"/>
            <w:szCs w:val="22"/>
            <w:lang w:eastAsia="en-AU"/>
          </w:rPr>
          <w:tab/>
        </w:r>
        <w:r w:rsidRPr="002C2E35">
          <w:t>List of experts for inquiry panels</w:t>
        </w:r>
        <w:r>
          <w:tab/>
        </w:r>
        <w:r w:rsidR="009C2A36">
          <w:fldChar w:fldCharType="begin"/>
        </w:r>
        <w:r>
          <w:instrText xml:space="preserve"> PAGEREF _Toc297891932 \h </w:instrText>
        </w:r>
        <w:r w:rsidR="009C2A36">
          <w:fldChar w:fldCharType="separate"/>
        </w:r>
        <w:r w:rsidR="000D3560">
          <w:t>35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3" w:history="1">
        <w:r w:rsidRPr="002C2E35">
          <w:t>72</w:t>
        </w:r>
        <w:r>
          <w:rPr>
            <w:rFonts w:asciiTheme="minorHAnsi" w:eastAsiaTheme="minorEastAsia" w:hAnsiTheme="minorHAnsi" w:cstheme="minorBidi"/>
            <w:sz w:val="22"/>
            <w:szCs w:val="22"/>
            <w:lang w:eastAsia="en-AU"/>
          </w:rPr>
          <w:tab/>
        </w:r>
        <w:r w:rsidRPr="002C2E35">
          <w:t>Conflict of interests to be considered in appointing panel members</w:t>
        </w:r>
        <w:r>
          <w:tab/>
        </w:r>
        <w:r w:rsidR="009C2A36">
          <w:fldChar w:fldCharType="begin"/>
        </w:r>
        <w:r>
          <w:instrText xml:space="preserve"> PAGEREF _Toc297891933 \h </w:instrText>
        </w:r>
        <w:r w:rsidR="009C2A36">
          <w:fldChar w:fldCharType="separate"/>
        </w:r>
        <w:r w:rsidR="000D3560">
          <w:t>36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4" w:history="1">
        <w:r w:rsidRPr="002C2E35">
          <w:t>73</w:t>
        </w:r>
        <w:r>
          <w:rPr>
            <w:rFonts w:asciiTheme="minorHAnsi" w:eastAsiaTheme="minorEastAsia" w:hAnsiTheme="minorHAnsi" w:cstheme="minorBidi"/>
            <w:sz w:val="22"/>
            <w:szCs w:val="22"/>
            <w:lang w:eastAsia="en-AU"/>
          </w:rPr>
          <w:tab/>
        </w:r>
        <w:r w:rsidRPr="002C2E35">
          <w:t>Disclosure of interests by panel members</w:t>
        </w:r>
        <w:r>
          <w:tab/>
        </w:r>
        <w:r w:rsidR="009C2A36">
          <w:fldChar w:fldCharType="begin"/>
        </w:r>
        <w:r>
          <w:instrText xml:space="preserve"> PAGEREF _Toc297891934 \h </w:instrText>
        </w:r>
        <w:r w:rsidR="009C2A36">
          <w:fldChar w:fldCharType="separate"/>
        </w:r>
        <w:r w:rsidR="000D3560">
          <w:t>36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5" w:history="1">
        <w:r w:rsidRPr="002C2E35">
          <w:t>74</w:t>
        </w:r>
        <w:r>
          <w:rPr>
            <w:rFonts w:asciiTheme="minorHAnsi" w:eastAsiaTheme="minorEastAsia" w:hAnsiTheme="minorHAnsi" w:cstheme="minorBidi"/>
            <w:sz w:val="22"/>
            <w:szCs w:val="22"/>
            <w:lang w:eastAsia="en-AU"/>
          </w:rPr>
          <w:tab/>
        </w:r>
        <w:r w:rsidRPr="002C2E35">
          <w:t>Presiding member’s functions</w:t>
        </w:r>
        <w:r>
          <w:tab/>
        </w:r>
        <w:r w:rsidR="009C2A36">
          <w:fldChar w:fldCharType="begin"/>
        </w:r>
        <w:r>
          <w:instrText xml:space="preserve"> PAGEREF _Toc297891935 \h </w:instrText>
        </w:r>
        <w:r w:rsidR="009C2A36">
          <w:fldChar w:fldCharType="separate"/>
        </w:r>
        <w:r w:rsidR="000D3560">
          <w:t>37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6" w:history="1">
        <w:r w:rsidRPr="002C2E35">
          <w:t>75</w:t>
        </w:r>
        <w:r>
          <w:rPr>
            <w:rFonts w:asciiTheme="minorHAnsi" w:eastAsiaTheme="minorEastAsia" w:hAnsiTheme="minorHAnsi" w:cstheme="minorBidi"/>
            <w:sz w:val="22"/>
            <w:szCs w:val="22"/>
            <w:lang w:eastAsia="en-AU"/>
          </w:rPr>
          <w:tab/>
        </w:r>
        <w:r w:rsidRPr="002C2E35">
          <w:t>Constitution of inquiry panels</w:t>
        </w:r>
        <w:r>
          <w:tab/>
        </w:r>
        <w:r w:rsidR="009C2A36">
          <w:fldChar w:fldCharType="begin"/>
        </w:r>
        <w:r>
          <w:instrText xml:space="preserve"> PAGEREF _Toc297891936 \h </w:instrText>
        </w:r>
        <w:r w:rsidR="009C2A36">
          <w:fldChar w:fldCharType="separate"/>
        </w:r>
        <w:r w:rsidR="000D3560">
          <w:t>37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7" w:history="1">
        <w:r w:rsidRPr="002C2E35">
          <w:t>76</w:t>
        </w:r>
        <w:r>
          <w:rPr>
            <w:rFonts w:asciiTheme="minorHAnsi" w:eastAsiaTheme="minorEastAsia" w:hAnsiTheme="minorHAnsi" w:cstheme="minorBidi"/>
            <w:sz w:val="22"/>
            <w:szCs w:val="22"/>
            <w:lang w:eastAsia="en-AU"/>
          </w:rPr>
          <w:tab/>
        </w:r>
        <w:r w:rsidRPr="002C2E35">
          <w:t>Inquiries to be public</w:t>
        </w:r>
        <w:r>
          <w:tab/>
        </w:r>
        <w:r w:rsidR="009C2A36">
          <w:fldChar w:fldCharType="begin"/>
        </w:r>
        <w:r>
          <w:instrText xml:space="preserve"> PAGEREF _Toc297891937 \h </w:instrText>
        </w:r>
        <w:r w:rsidR="009C2A36">
          <w:fldChar w:fldCharType="separate"/>
        </w:r>
        <w:r w:rsidR="000D3560">
          <w:t>38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8" w:history="1">
        <w:r w:rsidRPr="002C2E35">
          <w:t>77</w:t>
        </w:r>
        <w:r>
          <w:rPr>
            <w:rFonts w:asciiTheme="minorHAnsi" w:eastAsiaTheme="minorEastAsia" w:hAnsiTheme="minorHAnsi" w:cstheme="minorBidi"/>
            <w:sz w:val="22"/>
            <w:szCs w:val="22"/>
            <w:lang w:eastAsia="en-AU"/>
          </w:rPr>
          <w:tab/>
        </w:r>
        <w:r w:rsidRPr="002C2E35">
          <w:t>General procedure for inquiry panels</w:t>
        </w:r>
        <w:r>
          <w:tab/>
        </w:r>
        <w:r w:rsidR="009C2A36">
          <w:fldChar w:fldCharType="begin"/>
        </w:r>
        <w:r>
          <w:instrText xml:space="preserve"> PAGEREF _Toc297891938 \h </w:instrText>
        </w:r>
        <w:r w:rsidR="009C2A36">
          <w:fldChar w:fldCharType="separate"/>
        </w:r>
        <w:r w:rsidR="000D3560">
          <w:t>39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39" w:history="1">
        <w:r w:rsidRPr="002C2E35">
          <w:t>78</w:t>
        </w:r>
        <w:r>
          <w:rPr>
            <w:rFonts w:asciiTheme="minorHAnsi" w:eastAsiaTheme="minorEastAsia" w:hAnsiTheme="minorHAnsi" w:cstheme="minorBidi"/>
            <w:sz w:val="22"/>
            <w:szCs w:val="22"/>
            <w:lang w:eastAsia="en-AU"/>
          </w:rPr>
          <w:tab/>
        </w:r>
        <w:r w:rsidRPr="002C2E35">
          <w:t>Arrangements for the use of staff and facilities</w:t>
        </w:r>
        <w:r>
          <w:tab/>
        </w:r>
        <w:r w:rsidR="009C2A36">
          <w:fldChar w:fldCharType="begin"/>
        </w:r>
        <w:r>
          <w:instrText xml:space="preserve"> PAGEREF _Toc297891939 \h </w:instrText>
        </w:r>
        <w:r w:rsidR="009C2A36">
          <w:fldChar w:fldCharType="separate"/>
        </w:r>
        <w:r w:rsidR="000D3560">
          <w:t>40</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1940" w:history="1">
        <w:r w:rsidR="002C411B" w:rsidRPr="002C2E35">
          <w:t>Chapter 5</w:t>
        </w:r>
        <w:r w:rsidR="002C411B">
          <w:rPr>
            <w:rFonts w:asciiTheme="minorHAnsi" w:eastAsiaTheme="minorEastAsia" w:hAnsiTheme="minorHAnsi" w:cstheme="minorBidi"/>
            <w:b w:val="0"/>
            <w:sz w:val="22"/>
            <w:szCs w:val="22"/>
            <w:lang w:eastAsia="en-AU"/>
          </w:rPr>
          <w:tab/>
        </w:r>
        <w:r w:rsidR="002C411B" w:rsidRPr="002C2E35">
          <w:t>Leases generally</w:t>
        </w:r>
        <w:r w:rsidR="002C411B" w:rsidRPr="002C411B">
          <w:rPr>
            <w:vanish/>
          </w:rPr>
          <w:tab/>
        </w:r>
        <w:r w:rsidR="009C2A36" w:rsidRPr="002C411B">
          <w:rPr>
            <w:vanish/>
          </w:rPr>
          <w:fldChar w:fldCharType="begin"/>
        </w:r>
        <w:r w:rsidR="002C411B" w:rsidRPr="002C411B">
          <w:rPr>
            <w:vanish/>
          </w:rPr>
          <w:instrText xml:space="preserve"> PAGEREF _Toc297891940 \h </w:instrText>
        </w:r>
        <w:r w:rsidR="009C2A36" w:rsidRPr="002C411B">
          <w:rPr>
            <w:vanish/>
          </w:rPr>
        </w:r>
        <w:r w:rsidR="009C2A36" w:rsidRPr="002C411B">
          <w:rPr>
            <w:vanish/>
          </w:rPr>
          <w:fldChar w:fldCharType="separate"/>
        </w:r>
        <w:r w:rsidR="000D3560">
          <w:rPr>
            <w:vanish/>
          </w:rPr>
          <w:t>41</w:t>
        </w:r>
        <w:r w:rsidR="009C2A36" w:rsidRPr="002C411B">
          <w:rPr>
            <w:vanish/>
          </w:rPr>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41" w:history="1">
        <w:r w:rsidR="002C411B" w:rsidRPr="002C2E35">
          <w:t>Part 5.1</w:t>
        </w:r>
        <w:r w:rsidR="002C411B">
          <w:rPr>
            <w:rFonts w:asciiTheme="minorHAnsi" w:eastAsiaTheme="minorEastAsia" w:hAnsiTheme="minorHAnsi" w:cstheme="minorBidi"/>
            <w:b w:val="0"/>
            <w:sz w:val="22"/>
            <w:szCs w:val="22"/>
            <w:lang w:eastAsia="en-AU"/>
          </w:rPr>
          <w:tab/>
        </w:r>
        <w:r w:rsidR="002C411B" w:rsidRPr="002C2E35">
          <w:t>Direct sale of leases</w:t>
        </w:r>
        <w:r w:rsidR="002C411B" w:rsidRPr="002C411B">
          <w:rPr>
            <w:vanish/>
          </w:rPr>
          <w:tab/>
        </w:r>
        <w:r w:rsidR="009C2A36" w:rsidRPr="002C411B">
          <w:rPr>
            <w:vanish/>
          </w:rPr>
          <w:fldChar w:fldCharType="begin"/>
        </w:r>
        <w:r w:rsidR="002C411B" w:rsidRPr="002C411B">
          <w:rPr>
            <w:vanish/>
          </w:rPr>
          <w:instrText xml:space="preserve"> PAGEREF _Toc297891941 \h </w:instrText>
        </w:r>
        <w:r w:rsidR="009C2A36" w:rsidRPr="002C411B">
          <w:rPr>
            <w:vanish/>
          </w:rPr>
        </w:r>
        <w:r w:rsidR="009C2A36" w:rsidRPr="002C411B">
          <w:rPr>
            <w:vanish/>
          </w:rPr>
          <w:fldChar w:fldCharType="separate"/>
        </w:r>
        <w:r w:rsidR="000D3560">
          <w:rPr>
            <w:vanish/>
          </w:rPr>
          <w:t>41</w:t>
        </w:r>
        <w:r w:rsidR="009C2A36" w:rsidRPr="002C411B">
          <w:rPr>
            <w:vanish/>
          </w:rPr>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42" w:history="1">
        <w:r w:rsidR="002C411B" w:rsidRPr="002C2E35">
          <w:t>Division 5.1.1</w:t>
        </w:r>
        <w:r w:rsidR="002C411B">
          <w:rPr>
            <w:rFonts w:asciiTheme="minorHAnsi" w:eastAsiaTheme="minorEastAsia" w:hAnsiTheme="minorHAnsi" w:cstheme="minorBidi"/>
            <w:b w:val="0"/>
            <w:sz w:val="22"/>
            <w:szCs w:val="22"/>
            <w:lang w:eastAsia="en-AU"/>
          </w:rPr>
          <w:tab/>
        </w:r>
        <w:r w:rsidR="002C411B" w:rsidRPr="002C2E35">
          <w:t>Interpretation—pt 5.1</w:t>
        </w:r>
        <w:r w:rsidR="002C411B" w:rsidRPr="002C411B">
          <w:rPr>
            <w:vanish/>
          </w:rPr>
          <w:tab/>
        </w:r>
        <w:r w:rsidR="009C2A36" w:rsidRPr="002C411B">
          <w:rPr>
            <w:vanish/>
          </w:rPr>
          <w:fldChar w:fldCharType="begin"/>
        </w:r>
        <w:r w:rsidR="002C411B" w:rsidRPr="002C411B">
          <w:rPr>
            <w:vanish/>
          </w:rPr>
          <w:instrText xml:space="preserve"> PAGEREF _Toc297891942 \h </w:instrText>
        </w:r>
        <w:r w:rsidR="009C2A36" w:rsidRPr="002C411B">
          <w:rPr>
            <w:vanish/>
          </w:rPr>
        </w:r>
        <w:r w:rsidR="009C2A36" w:rsidRPr="002C411B">
          <w:rPr>
            <w:vanish/>
          </w:rPr>
          <w:fldChar w:fldCharType="separate"/>
        </w:r>
        <w:r w:rsidR="000D3560">
          <w:rPr>
            <w:vanish/>
          </w:rPr>
          <w:t>41</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3" w:history="1">
        <w:r w:rsidRPr="002C2E35">
          <w:t>100</w:t>
        </w:r>
        <w:r>
          <w:rPr>
            <w:rFonts w:asciiTheme="minorHAnsi" w:eastAsiaTheme="minorEastAsia" w:hAnsiTheme="minorHAnsi" w:cstheme="minorBidi"/>
            <w:sz w:val="22"/>
            <w:szCs w:val="22"/>
            <w:lang w:eastAsia="en-AU"/>
          </w:rPr>
          <w:tab/>
        </w:r>
        <w:r w:rsidRPr="002C2E35">
          <w:t>Definitions—pt 5.1</w:t>
        </w:r>
        <w:r>
          <w:tab/>
        </w:r>
        <w:r w:rsidR="009C2A36">
          <w:fldChar w:fldCharType="begin"/>
        </w:r>
        <w:r>
          <w:instrText xml:space="preserve"> PAGEREF _Toc297891943 \h </w:instrText>
        </w:r>
        <w:r w:rsidR="009C2A36">
          <w:fldChar w:fldCharType="separate"/>
        </w:r>
        <w:r w:rsidR="000D3560">
          <w:t>41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4" w:history="1">
        <w:r w:rsidRPr="002C2E35">
          <w:t>101</w:t>
        </w:r>
        <w:r>
          <w:rPr>
            <w:rFonts w:asciiTheme="minorHAnsi" w:eastAsiaTheme="minorEastAsia" w:hAnsiTheme="minorHAnsi" w:cstheme="minorBidi"/>
            <w:sz w:val="22"/>
            <w:szCs w:val="22"/>
            <w:lang w:eastAsia="en-AU"/>
          </w:rPr>
          <w:tab/>
        </w:r>
        <w:r w:rsidRPr="002C2E35">
          <w:t xml:space="preserve">Meaning of </w:t>
        </w:r>
        <w:r w:rsidRPr="002C2E35">
          <w:rPr>
            <w:bCs/>
            <w:i/>
          </w:rPr>
          <w:t>business-case</w:t>
        </w:r>
        <w:r w:rsidRPr="002C2E35">
          <w:rPr>
            <w:i/>
          </w:rPr>
          <w:t xml:space="preserve"> </w:t>
        </w:r>
        <w:r w:rsidRPr="002C2E35">
          <w:rPr>
            <w:i/>
            <w:iCs/>
          </w:rPr>
          <w:t>criteria</w:t>
        </w:r>
        <w:r w:rsidRPr="002C2E35">
          <w:t xml:space="preserve"> and </w:t>
        </w:r>
        <w:r w:rsidRPr="002C2E35">
          <w:rPr>
            <w:i/>
            <w:iCs/>
          </w:rPr>
          <w:t>business-case documentation</w:t>
        </w:r>
        <w:r w:rsidRPr="002C2E35">
          <w:t>—pt 5.1</w:t>
        </w:r>
        <w:r>
          <w:tab/>
        </w:r>
        <w:r w:rsidR="009C2A36">
          <w:fldChar w:fldCharType="begin"/>
        </w:r>
        <w:r>
          <w:instrText xml:space="preserve"> PAGEREF _Toc297891944 \h </w:instrText>
        </w:r>
        <w:r w:rsidR="009C2A36">
          <w:fldChar w:fldCharType="separate"/>
        </w:r>
        <w:r w:rsidR="000D3560">
          <w:t>42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5" w:history="1">
        <w:r w:rsidRPr="002C2E35">
          <w:t>102</w:t>
        </w:r>
        <w:r>
          <w:rPr>
            <w:rFonts w:asciiTheme="minorHAnsi" w:eastAsiaTheme="minorEastAsia" w:hAnsiTheme="minorHAnsi" w:cstheme="minorBidi"/>
            <w:sz w:val="22"/>
            <w:szCs w:val="22"/>
            <w:lang w:eastAsia="en-AU"/>
          </w:rPr>
          <w:tab/>
        </w:r>
        <w:r w:rsidRPr="002C2E35">
          <w:t xml:space="preserve">Meaning of </w:t>
        </w:r>
        <w:r w:rsidRPr="002C2E35">
          <w:rPr>
            <w:i/>
            <w:iCs/>
          </w:rPr>
          <w:t>City West precinct</w:t>
        </w:r>
        <w:r w:rsidRPr="002C2E35">
          <w:t>—pt 5.1</w:t>
        </w:r>
        <w:r>
          <w:tab/>
        </w:r>
        <w:r w:rsidR="009C2A36">
          <w:fldChar w:fldCharType="begin"/>
        </w:r>
        <w:r>
          <w:instrText xml:space="preserve"> PAGEREF _Toc297891945 \h </w:instrText>
        </w:r>
        <w:r w:rsidR="009C2A36">
          <w:fldChar w:fldCharType="separate"/>
        </w:r>
        <w:r w:rsidR="000D3560">
          <w:t>43</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46" w:history="1">
        <w:r w:rsidR="002C411B" w:rsidRPr="002C2E35">
          <w:t>Division 5.1.2</w:t>
        </w:r>
        <w:r w:rsidR="002C411B">
          <w:rPr>
            <w:rFonts w:asciiTheme="minorHAnsi" w:eastAsiaTheme="minorEastAsia" w:hAnsiTheme="minorHAnsi" w:cstheme="minorBidi"/>
            <w:b w:val="0"/>
            <w:sz w:val="22"/>
            <w:szCs w:val="22"/>
            <w:lang w:eastAsia="en-AU"/>
          </w:rPr>
          <w:tab/>
        </w:r>
        <w:r w:rsidR="002C411B" w:rsidRPr="002C2E35">
          <w:t>Direct sales approved by Executive</w:t>
        </w:r>
        <w:r w:rsidR="002C411B" w:rsidRPr="002C411B">
          <w:rPr>
            <w:vanish/>
          </w:rPr>
          <w:tab/>
        </w:r>
        <w:r w:rsidR="009C2A36" w:rsidRPr="002C411B">
          <w:rPr>
            <w:vanish/>
          </w:rPr>
          <w:fldChar w:fldCharType="begin"/>
        </w:r>
        <w:r w:rsidR="002C411B" w:rsidRPr="002C411B">
          <w:rPr>
            <w:vanish/>
          </w:rPr>
          <w:instrText xml:space="preserve"> PAGEREF _Toc297891946 \h </w:instrText>
        </w:r>
        <w:r w:rsidR="009C2A36" w:rsidRPr="002C411B">
          <w:rPr>
            <w:vanish/>
          </w:rPr>
        </w:r>
        <w:r w:rsidR="009C2A36" w:rsidRPr="002C411B">
          <w:rPr>
            <w:vanish/>
          </w:rPr>
          <w:fldChar w:fldCharType="separate"/>
        </w:r>
        <w:r w:rsidR="000D3560">
          <w:rPr>
            <w:vanish/>
          </w:rPr>
          <w:t>44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7" w:history="1">
        <w:r w:rsidRPr="002C2E35">
          <w:t>105</w:t>
        </w:r>
        <w:r>
          <w:rPr>
            <w:rFonts w:asciiTheme="minorHAnsi" w:eastAsiaTheme="minorEastAsia" w:hAnsiTheme="minorHAnsi" w:cstheme="minorBidi"/>
            <w:sz w:val="22"/>
            <w:szCs w:val="22"/>
            <w:lang w:eastAsia="en-AU"/>
          </w:rPr>
          <w:tab/>
        </w:r>
        <w:r w:rsidRPr="002C2E35">
          <w:t>Direct sales requiring approval by Executive—Act, s 240 (1) (a)</w:t>
        </w:r>
        <w:r>
          <w:tab/>
        </w:r>
        <w:r w:rsidR="009C2A36">
          <w:fldChar w:fldCharType="begin"/>
        </w:r>
        <w:r>
          <w:instrText xml:space="preserve"> PAGEREF _Toc297891947 \h </w:instrText>
        </w:r>
        <w:r w:rsidR="009C2A36">
          <w:fldChar w:fldCharType="separate"/>
        </w:r>
        <w:r w:rsidR="000D3560">
          <w:t>44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8" w:history="1">
        <w:r w:rsidRPr="002C2E35">
          <w:t>106</w:t>
        </w:r>
        <w:r>
          <w:rPr>
            <w:rFonts w:asciiTheme="minorHAnsi" w:eastAsiaTheme="minorEastAsia" w:hAnsiTheme="minorHAnsi" w:cstheme="minorBidi"/>
            <w:sz w:val="22"/>
            <w:szCs w:val="22"/>
            <w:lang w:eastAsia="en-AU"/>
          </w:rPr>
          <w:tab/>
        </w:r>
        <w:r w:rsidRPr="002C2E35">
          <w:t>Direct sale criteria for territory entities—Act, s 240 (1) (a) (i)</w:t>
        </w:r>
        <w:r>
          <w:tab/>
        </w:r>
        <w:r w:rsidR="009C2A36">
          <w:fldChar w:fldCharType="begin"/>
        </w:r>
        <w:r>
          <w:instrText xml:space="preserve"> PAGEREF _Toc297891948 \h </w:instrText>
        </w:r>
        <w:r w:rsidR="009C2A36">
          <w:fldChar w:fldCharType="separate"/>
        </w:r>
        <w:r w:rsidR="000D3560">
          <w:t>45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49" w:history="1">
        <w:r w:rsidRPr="002C2E35">
          <w:t>107</w:t>
        </w:r>
        <w:r>
          <w:rPr>
            <w:rFonts w:asciiTheme="minorHAnsi" w:eastAsiaTheme="minorEastAsia" w:hAnsiTheme="minorHAnsi" w:cstheme="minorBidi"/>
            <w:sz w:val="22"/>
            <w:szCs w:val="22"/>
            <w:lang w:eastAsia="en-AU"/>
          </w:rPr>
          <w:tab/>
        </w:r>
        <w:r w:rsidRPr="002C2E35">
          <w:t>Direct sale criteria for Commonwealth entities—Act, s 240 (1) (a) (i)</w:t>
        </w:r>
        <w:r>
          <w:tab/>
        </w:r>
        <w:r w:rsidR="009C2A36">
          <w:fldChar w:fldCharType="begin"/>
        </w:r>
        <w:r>
          <w:instrText xml:space="preserve"> PAGEREF _Toc297891949 \h </w:instrText>
        </w:r>
        <w:r w:rsidR="009C2A36">
          <w:fldChar w:fldCharType="separate"/>
        </w:r>
        <w:r w:rsidR="000D3560">
          <w:t>45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0" w:history="1">
        <w:r w:rsidRPr="002C2E35">
          <w:t>108</w:t>
        </w:r>
        <w:r>
          <w:rPr>
            <w:rFonts w:asciiTheme="minorHAnsi" w:eastAsiaTheme="minorEastAsia" w:hAnsiTheme="minorHAnsi" w:cstheme="minorBidi"/>
            <w:sz w:val="22"/>
            <w:szCs w:val="22"/>
            <w:lang w:eastAsia="en-AU"/>
          </w:rPr>
          <w:tab/>
        </w:r>
        <w:r w:rsidRPr="002C2E35">
          <w:t>Direct sale criteria for non-government educational establishments—Act, s 240 (1) (a) (i)</w:t>
        </w:r>
        <w:r>
          <w:tab/>
        </w:r>
        <w:r w:rsidR="009C2A36">
          <w:fldChar w:fldCharType="begin"/>
        </w:r>
        <w:r>
          <w:instrText xml:space="preserve"> PAGEREF _Toc297891950 \h </w:instrText>
        </w:r>
        <w:r w:rsidR="009C2A36">
          <w:fldChar w:fldCharType="separate"/>
        </w:r>
        <w:r w:rsidR="000D3560">
          <w:t>46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1" w:history="1">
        <w:r w:rsidRPr="002C2E35">
          <w:t>109</w:t>
        </w:r>
        <w:r>
          <w:rPr>
            <w:rFonts w:asciiTheme="minorHAnsi" w:eastAsiaTheme="minorEastAsia" w:hAnsiTheme="minorHAnsi" w:cstheme="minorBidi"/>
            <w:sz w:val="22"/>
            <w:szCs w:val="22"/>
            <w:lang w:eastAsia="en-AU"/>
          </w:rPr>
          <w:tab/>
        </w:r>
        <w:r w:rsidRPr="002C2E35">
          <w:t>Direct sale criterion for unallocated land for housing commissioner—Act, s 240 (1) (a) (i)</w:t>
        </w:r>
        <w:r>
          <w:tab/>
        </w:r>
        <w:r w:rsidR="009C2A36">
          <w:fldChar w:fldCharType="begin"/>
        </w:r>
        <w:r>
          <w:instrText xml:space="preserve"> PAGEREF _Toc297891951 \h </w:instrText>
        </w:r>
        <w:r w:rsidR="009C2A36">
          <w:fldChar w:fldCharType="separate"/>
        </w:r>
        <w:r w:rsidR="000D3560">
          <w:t>48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2" w:history="1">
        <w:r w:rsidRPr="002C2E35">
          <w:t>110</w:t>
        </w:r>
        <w:r>
          <w:rPr>
            <w:rFonts w:asciiTheme="minorHAnsi" w:eastAsiaTheme="minorEastAsia" w:hAnsiTheme="minorHAnsi" w:cstheme="minorBidi"/>
            <w:sz w:val="22"/>
            <w:szCs w:val="22"/>
            <w:lang w:eastAsia="en-AU"/>
          </w:rPr>
          <w:tab/>
        </w:r>
        <w:r w:rsidRPr="002C2E35">
          <w:t>Direct sale criteria for leases of contiguous unleased land that is public land—Act, s 240 (1) (a) (i)</w:t>
        </w:r>
        <w:r>
          <w:tab/>
        </w:r>
        <w:r w:rsidR="009C2A36">
          <w:fldChar w:fldCharType="begin"/>
        </w:r>
        <w:r>
          <w:instrText xml:space="preserve"> PAGEREF _Toc297891952 \h </w:instrText>
        </w:r>
        <w:r w:rsidR="009C2A36">
          <w:fldChar w:fldCharType="separate"/>
        </w:r>
        <w:r w:rsidR="000D3560">
          <w:t>48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3" w:history="1">
        <w:r w:rsidRPr="002C2E35">
          <w:t>111</w:t>
        </w:r>
        <w:r>
          <w:rPr>
            <w:rFonts w:asciiTheme="minorHAnsi" w:eastAsiaTheme="minorEastAsia" w:hAnsiTheme="minorHAnsi" w:cstheme="minorBidi"/>
            <w:sz w:val="22"/>
            <w:szCs w:val="22"/>
            <w:lang w:eastAsia="en-AU"/>
          </w:rPr>
          <w:tab/>
        </w:r>
        <w:r w:rsidRPr="002C2E35">
          <w:t>Direct sale criteria for City West precinct land for Australian National University—Act, s 240 (1) (a) (i)</w:t>
        </w:r>
        <w:r>
          <w:tab/>
        </w:r>
        <w:r w:rsidR="009C2A36">
          <w:fldChar w:fldCharType="begin"/>
        </w:r>
        <w:r>
          <w:instrText xml:space="preserve"> PAGEREF _Toc297891953 \h </w:instrText>
        </w:r>
        <w:r w:rsidR="009C2A36">
          <w:fldChar w:fldCharType="separate"/>
        </w:r>
        <w:r w:rsidR="000D3560">
          <w:t>49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4" w:history="1">
        <w:r w:rsidRPr="002C2E35">
          <w:t>112</w:t>
        </w:r>
        <w:r>
          <w:rPr>
            <w:rFonts w:asciiTheme="minorHAnsi" w:eastAsiaTheme="minorEastAsia" w:hAnsiTheme="minorHAnsi" w:cstheme="minorBidi"/>
            <w:sz w:val="22"/>
            <w:szCs w:val="22"/>
            <w:lang w:eastAsia="en-AU"/>
          </w:rPr>
          <w:tab/>
        </w:r>
        <w:r w:rsidRPr="002C2E35">
          <w:t>Direct sale criteria for community organisations—Act, s 240 (1) (a) (i)</w:t>
        </w:r>
        <w:r>
          <w:tab/>
        </w:r>
        <w:r w:rsidR="009C2A36">
          <w:fldChar w:fldCharType="begin"/>
        </w:r>
        <w:r>
          <w:instrText xml:space="preserve"> PAGEREF _Toc297891954 \h </w:instrText>
        </w:r>
        <w:r w:rsidR="009C2A36">
          <w:fldChar w:fldCharType="separate"/>
        </w:r>
        <w:r w:rsidR="000D3560">
          <w:t>50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5" w:history="1">
        <w:r w:rsidRPr="002C2E35">
          <w:t>113</w:t>
        </w:r>
        <w:r>
          <w:rPr>
            <w:rFonts w:asciiTheme="minorHAnsi" w:eastAsiaTheme="minorEastAsia" w:hAnsiTheme="minorHAnsi" w:cstheme="minorBidi"/>
            <w:sz w:val="22"/>
            <w:szCs w:val="22"/>
            <w:lang w:eastAsia="en-AU"/>
          </w:rPr>
          <w:tab/>
        </w:r>
        <w:r w:rsidRPr="002C2E35">
          <w:t>Direct sale criteria for supportive accommodation—Act, s 240 (1) (a) (i)</w:t>
        </w:r>
        <w:r>
          <w:tab/>
        </w:r>
        <w:r w:rsidR="009C2A36">
          <w:fldChar w:fldCharType="begin"/>
        </w:r>
        <w:r>
          <w:instrText xml:space="preserve"> PAGEREF _Toc297891955 \h </w:instrText>
        </w:r>
        <w:r w:rsidR="009C2A36">
          <w:fldChar w:fldCharType="separate"/>
        </w:r>
        <w:r w:rsidR="000D3560">
          <w:t>51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6" w:history="1">
        <w:r w:rsidRPr="002C2E35">
          <w:t>114</w:t>
        </w:r>
        <w:r>
          <w:rPr>
            <w:rFonts w:asciiTheme="minorHAnsi" w:eastAsiaTheme="minorEastAsia" w:hAnsiTheme="minorHAnsi" w:cstheme="minorBidi"/>
            <w:sz w:val="22"/>
            <w:szCs w:val="22"/>
            <w:lang w:eastAsia="en-AU"/>
          </w:rPr>
          <w:tab/>
        </w:r>
        <w:r w:rsidRPr="002C2E35">
          <w:t>Direct sale criteria for rural leases—Act, s 240 (1) (a) (i)</w:t>
        </w:r>
        <w:r>
          <w:tab/>
        </w:r>
        <w:r w:rsidR="009C2A36">
          <w:fldChar w:fldCharType="begin"/>
        </w:r>
        <w:r>
          <w:instrText xml:space="preserve"> PAGEREF _Toc297891956 \h </w:instrText>
        </w:r>
        <w:r w:rsidR="009C2A36">
          <w:fldChar w:fldCharType="separate"/>
        </w:r>
        <w:r w:rsidR="000D3560">
          <w:t>52</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57" w:history="1">
        <w:r w:rsidR="002C411B" w:rsidRPr="002C2E35">
          <w:t>Division 5.1.3</w:t>
        </w:r>
        <w:r w:rsidR="002C411B">
          <w:rPr>
            <w:rFonts w:asciiTheme="minorHAnsi" w:eastAsiaTheme="minorEastAsia" w:hAnsiTheme="minorHAnsi" w:cstheme="minorBidi"/>
            <w:b w:val="0"/>
            <w:sz w:val="22"/>
            <w:szCs w:val="22"/>
            <w:lang w:eastAsia="en-AU"/>
          </w:rPr>
          <w:tab/>
        </w:r>
        <w:r w:rsidR="002C411B" w:rsidRPr="002C2E35">
          <w:t>Direct sales approved by Minister</w:t>
        </w:r>
        <w:r w:rsidR="002C411B" w:rsidRPr="002C411B">
          <w:rPr>
            <w:vanish/>
          </w:rPr>
          <w:tab/>
        </w:r>
        <w:r w:rsidR="009C2A36" w:rsidRPr="002C411B">
          <w:rPr>
            <w:vanish/>
          </w:rPr>
          <w:fldChar w:fldCharType="begin"/>
        </w:r>
        <w:r w:rsidR="002C411B" w:rsidRPr="002C411B">
          <w:rPr>
            <w:vanish/>
          </w:rPr>
          <w:instrText xml:space="preserve"> PAGEREF _Toc297891957 \h </w:instrText>
        </w:r>
        <w:r w:rsidR="009C2A36" w:rsidRPr="002C411B">
          <w:rPr>
            <w:vanish/>
          </w:rPr>
        </w:r>
        <w:r w:rsidR="009C2A36" w:rsidRPr="002C411B">
          <w:rPr>
            <w:vanish/>
          </w:rPr>
          <w:fldChar w:fldCharType="separate"/>
        </w:r>
        <w:r w:rsidR="000D3560">
          <w:rPr>
            <w:vanish/>
          </w:rPr>
          <w:t>53</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8" w:history="1">
        <w:r w:rsidRPr="002C2E35">
          <w:t>120</w:t>
        </w:r>
        <w:r>
          <w:rPr>
            <w:rFonts w:asciiTheme="minorHAnsi" w:eastAsiaTheme="minorEastAsia" w:hAnsiTheme="minorHAnsi" w:cstheme="minorBidi"/>
            <w:sz w:val="22"/>
            <w:szCs w:val="22"/>
            <w:lang w:eastAsia="en-AU"/>
          </w:rPr>
          <w:tab/>
        </w:r>
        <w:r w:rsidRPr="002C2E35">
          <w:t>Direct sales requiring approval by Minister—Act, s 240 (1) (b)</w:t>
        </w:r>
        <w:r>
          <w:tab/>
        </w:r>
        <w:r w:rsidR="009C2A36">
          <w:fldChar w:fldCharType="begin"/>
        </w:r>
        <w:r>
          <w:instrText xml:space="preserve"> PAGEREF _Toc297891958 \h </w:instrText>
        </w:r>
        <w:r w:rsidR="009C2A36">
          <w:fldChar w:fldCharType="separate"/>
        </w:r>
        <w:r w:rsidR="000D3560">
          <w:t>53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59" w:history="1">
        <w:r w:rsidRPr="002C2E35">
          <w:t>121</w:t>
        </w:r>
        <w:r>
          <w:rPr>
            <w:rFonts w:asciiTheme="minorHAnsi" w:eastAsiaTheme="minorEastAsia" w:hAnsiTheme="minorHAnsi" w:cstheme="minorBidi"/>
            <w:sz w:val="22"/>
            <w:szCs w:val="22"/>
            <w:lang w:eastAsia="en-AU"/>
          </w:rPr>
          <w:tab/>
        </w:r>
        <w:r w:rsidRPr="002C2E35">
          <w:t>Direct sale criteria for Territory—Act, s 240 (1) (b) (i)</w:t>
        </w:r>
        <w:r>
          <w:tab/>
        </w:r>
        <w:r w:rsidR="009C2A36">
          <w:fldChar w:fldCharType="begin"/>
        </w:r>
        <w:r>
          <w:instrText xml:space="preserve"> PAGEREF _Toc297891959 \h </w:instrText>
        </w:r>
        <w:r w:rsidR="009C2A36">
          <w:fldChar w:fldCharType="separate"/>
        </w:r>
        <w:r w:rsidR="000D3560">
          <w:t>53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0" w:history="1">
        <w:r w:rsidRPr="002C2E35">
          <w:t>122</w:t>
        </w:r>
        <w:r>
          <w:rPr>
            <w:rFonts w:asciiTheme="minorHAnsi" w:eastAsiaTheme="minorEastAsia" w:hAnsiTheme="minorHAnsi" w:cstheme="minorBidi"/>
            <w:sz w:val="22"/>
            <w:szCs w:val="22"/>
            <w:lang w:eastAsia="en-AU"/>
          </w:rPr>
          <w:tab/>
        </w:r>
        <w:r w:rsidRPr="002C2E35">
          <w:t>Direct sale criteria for leases of contiguous unleased land other than public land—Act, s 240 (1) (b) (i)</w:t>
        </w:r>
        <w:r>
          <w:tab/>
        </w:r>
        <w:r w:rsidR="009C2A36">
          <w:fldChar w:fldCharType="begin"/>
        </w:r>
        <w:r>
          <w:instrText xml:space="preserve"> PAGEREF _Toc297891960 \h </w:instrText>
        </w:r>
        <w:r w:rsidR="009C2A36">
          <w:fldChar w:fldCharType="separate"/>
        </w:r>
        <w:r w:rsidR="000D3560">
          <w:t>53</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61" w:history="1">
        <w:r w:rsidR="002C411B" w:rsidRPr="002C2E35">
          <w:t>Division 5.1.4</w:t>
        </w:r>
        <w:r w:rsidR="002C411B">
          <w:rPr>
            <w:rFonts w:asciiTheme="minorHAnsi" w:eastAsiaTheme="minorEastAsia" w:hAnsiTheme="minorHAnsi" w:cstheme="minorBidi"/>
            <w:b w:val="0"/>
            <w:sz w:val="22"/>
            <w:szCs w:val="22"/>
            <w:lang w:eastAsia="en-AU"/>
          </w:rPr>
          <w:tab/>
        </w:r>
        <w:r w:rsidR="002C411B" w:rsidRPr="002C2E35">
          <w:t>Certain direct sales not requiring approval</w:t>
        </w:r>
        <w:r w:rsidR="002C411B" w:rsidRPr="002C411B">
          <w:rPr>
            <w:vanish/>
          </w:rPr>
          <w:tab/>
        </w:r>
        <w:r w:rsidR="009C2A36" w:rsidRPr="002C411B">
          <w:rPr>
            <w:vanish/>
          </w:rPr>
          <w:fldChar w:fldCharType="begin"/>
        </w:r>
        <w:r w:rsidR="002C411B" w:rsidRPr="002C411B">
          <w:rPr>
            <w:vanish/>
          </w:rPr>
          <w:instrText xml:space="preserve"> PAGEREF _Toc297891961 \h </w:instrText>
        </w:r>
        <w:r w:rsidR="009C2A36" w:rsidRPr="002C411B">
          <w:rPr>
            <w:vanish/>
          </w:rPr>
        </w:r>
        <w:r w:rsidR="009C2A36" w:rsidRPr="002C411B">
          <w:rPr>
            <w:vanish/>
          </w:rPr>
          <w:fldChar w:fldCharType="separate"/>
        </w:r>
        <w:r w:rsidR="000D3560">
          <w:rPr>
            <w:vanish/>
          </w:rPr>
          <w:t>55</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2" w:history="1">
        <w:r w:rsidRPr="002C2E35">
          <w:t>130</w:t>
        </w:r>
        <w:r>
          <w:rPr>
            <w:rFonts w:asciiTheme="minorHAnsi" w:eastAsiaTheme="minorEastAsia" w:hAnsiTheme="minorHAnsi" w:cstheme="minorBidi"/>
            <w:sz w:val="22"/>
            <w:szCs w:val="22"/>
            <w:lang w:eastAsia="en-AU"/>
          </w:rPr>
          <w:tab/>
        </w:r>
        <w:r w:rsidRPr="002C2E35">
          <w:t>Certain direct sales not requiring approval—Act, s 240 (1) (d)</w:t>
        </w:r>
        <w:r>
          <w:tab/>
        </w:r>
        <w:r w:rsidR="009C2A36">
          <w:fldChar w:fldCharType="begin"/>
        </w:r>
        <w:r>
          <w:instrText xml:space="preserve"> PAGEREF _Toc297891962 \h </w:instrText>
        </w:r>
        <w:r w:rsidR="009C2A36">
          <w:fldChar w:fldCharType="separate"/>
        </w:r>
        <w:r w:rsidR="000D3560">
          <w:t>55</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63" w:history="1">
        <w:r w:rsidR="002C411B" w:rsidRPr="002C2E35">
          <w:t>Part 5.2</w:t>
        </w:r>
        <w:r w:rsidR="002C411B">
          <w:rPr>
            <w:rFonts w:asciiTheme="minorHAnsi" w:eastAsiaTheme="minorEastAsia" w:hAnsiTheme="minorHAnsi" w:cstheme="minorBidi"/>
            <w:b w:val="0"/>
            <w:sz w:val="22"/>
            <w:szCs w:val="22"/>
            <w:lang w:eastAsia="en-AU"/>
          </w:rPr>
          <w:tab/>
        </w:r>
        <w:r w:rsidR="002C411B" w:rsidRPr="002C2E35">
          <w:t>Grants of leases generally</w:t>
        </w:r>
        <w:r w:rsidR="002C411B" w:rsidRPr="002C411B">
          <w:rPr>
            <w:vanish/>
          </w:rPr>
          <w:tab/>
        </w:r>
        <w:r w:rsidR="009C2A36" w:rsidRPr="002C411B">
          <w:rPr>
            <w:vanish/>
          </w:rPr>
          <w:fldChar w:fldCharType="begin"/>
        </w:r>
        <w:r w:rsidR="002C411B" w:rsidRPr="002C411B">
          <w:rPr>
            <w:vanish/>
          </w:rPr>
          <w:instrText xml:space="preserve"> PAGEREF _Toc297891963 \h </w:instrText>
        </w:r>
        <w:r w:rsidR="009C2A36" w:rsidRPr="002C411B">
          <w:rPr>
            <w:vanish/>
          </w:rPr>
        </w:r>
        <w:r w:rsidR="009C2A36" w:rsidRPr="002C411B">
          <w:rPr>
            <w:vanish/>
          </w:rPr>
          <w:fldChar w:fldCharType="separate"/>
        </w:r>
        <w:r w:rsidR="000D3560">
          <w:rPr>
            <w:vanish/>
          </w:rPr>
          <w:t>57</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4" w:history="1">
        <w:r w:rsidRPr="002C2E35">
          <w:t>140</w:t>
        </w:r>
        <w:r>
          <w:rPr>
            <w:rFonts w:asciiTheme="minorHAnsi" w:eastAsiaTheme="minorEastAsia" w:hAnsiTheme="minorHAnsi" w:cstheme="minorBidi"/>
            <w:sz w:val="22"/>
            <w:szCs w:val="22"/>
            <w:lang w:eastAsia="en-AU"/>
          </w:rPr>
          <w:tab/>
        </w:r>
        <w:r w:rsidRPr="002C2E35">
          <w:t>Period for failure to accept and execute lease—Act, s 250 (1)</w:t>
        </w:r>
        <w:r>
          <w:tab/>
        </w:r>
        <w:r w:rsidR="009C2A36">
          <w:fldChar w:fldCharType="begin"/>
        </w:r>
        <w:r>
          <w:instrText xml:space="preserve"> PAGEREF _Toc297891964 \h </w:instrText>
        </w:r>
        <w:r w:rsidR="009C2A36">
          <w:fldChar w:fldCharType="separate"/>
        </w:r>
        <w:r w:rsidR="000D3560">
          <w:t>57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5" w:history="1">
        <w:r w:rsidRPr="002C2E35">
          <w:t>141</w:t>
        </w:r>
        <w:r>
          <w:rPr>
            <w:rFonts w:asciiTheme="minorHAnsi" w:eastAsiaTheme="minorEastAsia" w:hAnsiTheme="minorHAnsi" w:cstheme="minorBidi"/>
            <w:sz w:val="22"/>
            <w:szCs w:val="22"/>
            <w:lang w:eastAsia="en-AU"/>
          </w:rPr>
          <w:tab/>
        </w:r>
        <w:r w:rsidRPr="002C2E35">
          <w:t>Exemptions from restrictions on dealings with certain single dwelling house leases—Act, s 251 (1) (c) (ii)</w:t>
        </w:r>
        <w:r>
          <w:tab/>
        </w:r>
        <w:r w:rsidR="009C2A36">
          <w:fldChar w:fldCharType="begin"/>
        </w:r>
        <w:r>
          <w:instrText xml:space="preserve"> PAGEREF _Toc297891965 \h </w:instrText>
        </w:r>
        <w:r w:rsidR="009C2A36">
          <w:fldChar w:fldCharType="separate"/>
        </w:r>
        <w:r w:rsidR="000D3560">
          <w:t>57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6" w:history="1">
        <w:r w:rsidRPr="002C2E35">
          <w:t>142</w:t>
        </w:r>
        <w:r>
          <w:rPr>
            <w:rFonts w:asciiTheme="minorHAnsi" w:eastAsiaTheme="minorEastAsia" w:hAnsiTheme="minorHAnsi" w:cstheme="minorBidi"/>
            <w:sz w:val="22"/>
            <w:szCs w:val="22"/>
            <w:lang w:eastAsia="en-AU"/>
          </w:rPr>
          <w:tab/>
        </w:r>
        <w:r w:rsidRPr="002C2E35">
          <w:t>Exemptions from restrictions on dealings with certain leases—Act, s 251 (5)</w:t>
        </w:r>
        <w:r>
          <w:tab/>
        </w:r>
        <w:r w:rsidR="009C2A36">
          <w:fldChar w:fldCharType="begin"/>
        </w:r>
        <w:r>
          <w:instrText xml:space="preserve"> PAGEREF _Toc297891966 \h </w:instrText>
        </w:r>
        <w:r w:rsidR="009C2A36">
          <w:fldChar w:fldCharType="separate"/>
        </w:r>
        <w:r w:rsidR="000D3560">
          <w:t>57</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67" w:history="1">
        <w:r w:rsidR="002C411B" w:rsidRPr="002C2E35">
          <w:t>Part 5.3</w:t>
        </w:r>
        <w:r w:rsidR="002C411B">
          <w:rPr>
            <w:rFonts w:asciiTheme="minorHAnsi" w:eastAsiaTheme="minorEastAsia" w:hAnsiTheme="minorHAnsi" w:cstheme="minorBidi"/>
            <w:b w:val="0"/>
            <w:sz w:val="22"/>
            <w:szCs w:val="22"/>
            <w:lang w:eastAsia="en-AU"/>
          </w:rPr>
          <w:tab/>
        </w:r>
        <w:r w:rsidR="002C411B" w:rsidRPr="002C2E35">
          <w:t>Grants of further leases</w:t>
        </w:r>
        <w:r w:rsidR="002C411B" w:rsidRPr="002C411B">
          <w:rPr>
            <w:vanish/>
          </w:rPr>
          <w:tab/>
        </w:r>
        <w:r w:rsidR="009C2A36" w:rsidRPr="002C411B">
          <w:rPr>
            <w:vanish/>
          </w:rPr>
          <w:fldChar w:fldCharType="begin"/>
        </w:r>
        <w:r w:rsidR="002C411B" w:rsidRPr="002C411B">
          <w:rPr>
            <w:vanish/>
          </w:rPr>
          <w:instrText xml:space="preserve"> PAGEREF _Toc297891967 \h </w:instrText>
        </w:r>
        <w:r w:rsidR="009C2A36" w:rsidRPr="002C411B">
          <w:rPr>
            <w:vanish/>
          </w:rPr>
        </w:r>
        <w:r w:rsidR="009C2A36" w:rsidRPr="002C411B">
          <w:rPr>
            <w:vanish/>
          </w:rPr>
          <w:fldChar w:fldCharType="separate"/>
        </w:r>
        <w:r w:rsidR="000D3560">
          <w:rPr>
            <w:vanish/>
          </w:rPr>
          <w:t>59</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8" w:history="1">
        <w:r w:rsidRPr="002C2E35">
          <w:t>150</w:t>
        </w:r>
        <w:r>
          <w:rPr>
            <w:rFonts w:asciiTheme="minorHAnsi" w:eastAsiaTheme="minorEastAsia" w:hAnsiTheme="minorHAnsi" w:cstheme="minorBidi"/>
            <w:sz w:val="22"/>
            <w:szCs w:val="22"/>
            <w:lang w:eastAsia="en-AU"/>
          </w:rPr>
          <w:tab/>
        </w:r>
        <w:r w:rsidRPr="002C2E35">
          <w:t>Criteria for grant of further leases for unit title schemes—Act, s 254 (1) (f)</w:t>
        </w:r>
        <w:r>
          <w:tab/>
        </w:r>
        <w:r w:rsidR="009C2A36">
          <w:fldChar w:fldCharType="begin"/>
        </w:r>
        <w:r>
          <w:instrText xml:space="preserve"> PAGEREF _Toc297891968 \h </w:instrText>
        </w:r>
        <w:r w:rsidR="009C2A36">
          <w:fldChar w:fldCharType="separate"/>
        </w:r>
        <w:r w:rsidR="000D3560">
          <w:t>59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69" w:history="1">
        <w:r w:rsidRPr="002C2E35">
          <w:t>151</w:t>
        </w:r>
        <w:r>
          <w:rPr>
            <w:rFonts w:asciiTheme="minorHAnsi" w:eastAsiaTheme="minorEastAsia" w:hAnsiTheme="minorHAnsi" w:cstheme="minorBidi"/>
            <w:sz w:val="22"/>
            <w:szCs w:val="22"/>
            <w:lang w:eastAsia="en-AU"/>
          </w:rPr>
          <w:tab/>
        </w:r>
        <w:r w:rsidRPr="002C2E35">
          <w:t>Criteria for grant of further leases for community title schemes—Act, s 254 (1) (f)</w:t>
        </w:r>
        <w:r>
          <w:tab/>
        </w:r>
        <w:r w:rsidR="009C2A36">
          <w:fldChar w:fldCharType="begin"/>
        </w:r>
        <w:r>
          <w:instrText xml:space="preserve"> PAGEREF _Toc297891969 \h </w:instrText>
        </w:r>
        <w:r w:rsidR="009C2A36">
          <w:fldChar w:fldCharType="separate"/>
        </w:r>
        <w:r w:rsidR="000D3560">
          <w:t>59</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70" w:history="1">
        <w:r w:rsidR="002C411B" w:rsidRPr="002C2E35">
          <w:t>Part 5.4</w:t>
        </w:r>
        <w:r w:rsidR="002C411B">
          <w:rPr>
            <w:rFonts w:asciiTheme="minorHAnsi" w:eastAsiaTheme="minorEastAsia" w:hAnsiTheme="minorHAnsi" w:cstheme="minorBidi"/>
            <w:b w:val="0"/>
            <w:sz w:val="22"/>
            <w:szCs w:val="22"/>
            <w:lang w:eastAsia="en-AU"/>
          </w:rPr>
          <w:tab/>
        </w:r>
        <w:r w:rsidR="002C411B" w:rsidRPr="002C2E35">
          <w:t>Lease variations</w:t>
        </w:r>
        <w:r w:rsidR="002C411B" w:rsidRPr="002C411B">
          <w:rPr>
            <w:vanish/>
          </w:rPr>
          <w:tab/>
        </w:r>
        <w:r w:rsidR="009C2A36" w:rsidRPr="002C411B">
          <w:rPr>
            <w:vanish/>
          </w:rPr>
          <w:fldChar w:fldCharType="begin"/>
        </w:r>
        <w:r w:rsidR="002C411B" w:rsidRPr="002C411B">
          <w:rPr>
            <w:vanish/>
          </w:rPr>
          <w:instrText xml:space="preserve"> PAGEREF _Toc297891970 \h </w:instrText>
        </w:r>
        <w:r w:rsidR="009C2A36" w:rsidRPr="002C411B">
          <w:rPr>
            <w:vanish/>
          </w:rPr>
        </w:r>
        <w:r w:rsidR="009C2A36" w:rsidRPr="002C411B">
          <w:rPr>
            <w:vanish/>
          </w:rPr>
          <w:fldChar w:fldCharType="separate"/>
        </w:r>
        <w:r w:rsidR="000D3560">
          <w:rPr>
            <w:vanish/>
          </w:rPr>
          <w:t>61</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71" w:history="1">
        <w:r w:rsidRPr="002C2E35">
          <w:t>160</w:t>
        </w:r>
        <w:r>
          <w:rPr>
            <w:rFonts w:asciiTheme="minorHAnsi" w:eastAsiaTheme="minorEastAsia" w:hAnsiTheme="minorHAnsi" w:cstheme="minorBidi"/>
            <w:sz w:val="22"/>
            <w:szCs w:val="22"/>
            <w:lang w:eastAsia="en-AU"/>
          </w:rPr>
          <w:tab/>
        </w:r>
        <w:r w:rsidRPr="002C2E35">
          <w:t>Lease classes for variation to pay out rent—Act, s 272A (1)</w:t>
        </w:r>
        <w:r>
          <w:tab/>
        </w:r>
        <w:r w:rsidR="009C2A36">
          <w:fldChar w:fldCharType="begin"/>
        </w:r>
        <w:r>
          <w:instrText xml:space="preserve"> PAGEREF _Toc297891971 \h </w:instrText>
        </w:r>
        <w:r w:rsidR="009C2A36">
          <w:fldChar w:fldCharType="separate"/>
        </w:r>
        <w:r w:rsidR="000D3560">
          <w:t>61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72" w:history="1">
        <w:r w:rsidRPr="002C2E35">
          <w:t>161</w:t>
        </w:r>
        <w:r>
          <w:rPr>
            <w:rFonts w:asciiTheme="minorHAnsi" w:eastAsiaTheme="minorEastAsia" w:hAnsiTheme="minorHAnsi" w:cstheme="minorBidi"/>
            <w:sz w:val="22"/>
            <w:szCs w:val="22"/>
            <w:lang w:eastAsia="en-AU"/>
          </w:rPr>
          <w:tab/>
        </w:r>
        <w:r w:rsidRPr="002C2E35">
          <w:t>Decision on rent payout lease variation application—Act, s 272B (1)</w:t>
        </w:r>
        <w:r>
          <w:tab/>
        </w:r>
        <w:r w:rsidR="009C2A36">
          <w:fldChar w:fldCharType="begin"/>
        </w:r>
        <w:r>
          <w:instrText xml:space="preserve"> PAGEREF _Toc297891972 \h </w:instrText>
        </w:r>
        <w:r w:rsidR="009C2A36">
          <w:fldChar w:fldCharType="separate"/>
        </w:r>
        <w:r w:rsidR="000D3560">
          <w:t>61</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73" w:history="1">
        <w:r w:rsidR="002C411B" w:rsidRPr="002C2E35">
          <w:t>Part 5.5</w:t>
        </w:r>
        <w:r w:rsidR="002C411B">
          <w:rPr>
            <w:rFonts w:asciiTheme="minorHAnsi" w:eastAsiaTheme="minorEastAsia" w:hAnsiTheme="minorHAnsi" w:cstheme="minorBidi"/>
            <w:b w:val="0"/>
            <w:sz w:val="22"/>
            <w:szCs w:val="22"/>
            <w:lang w:eastAsia="en-AU"/>
          </w:rPr>
          <w:tab/>
        </w:r>
        <w:r w:rsidR="002C411B" w:rsidRPr="002C2E35">
          <w:t>Lease variation charges</w:t>
        </w:r>
        <w:r w:rsidR="002C411B" w:rsidRPr="002C411B">
          <w:rPr>
            <w:vanish/>
          </w:rPr>
          <w:tab/>
        </w:r>
        <w:r w:rsidR="009C2A36" w:rsidRPr="002C411B">
          <w:rPr>
            <w:vanish/>
          </w:rPr>
          <w:fldChar w:fldCharType="begin"/>
        </w:r>
        <w:r w:rsidR="002C411B" w:rsidRPr="002C411B">
          <w:rPr>
            <w:vanish/>
          </w:rPr>
          <w:instrText xml:space="preserve"> PAGEREF _Toc297891973 \h </w:instrText>
        </w:r>
        <w:r w:rsidR="009C2A36" w:rsidRPr="002C411B">
          <w:rPr>
            <w:vanish/>
          </w:rPr>
        </w:r>
        <w:r w:rsidR="009C2A36" w:rsidRPr="002C411B">
          <w:rPr>
            <w:vanish/>
          </w:rPr>
          <w:fldChar w:fldCharType="separate"/>
        </w:r>
        <w:r w:rsidR="000D3560">
          <w:rPr>
            <w:vanish/>
          </w:rPr>
          <w:t>62</w:t>
        </w:r>
        <w:r w:rsidR="009C2A36" w:rsidRPr="002C411B">
          <w:rPr>
            <w:vanish/>
          </w:rPr>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74" w:history="1">
        <w:r w:rsidR="002C411B" w:rsidRPr="002C2E35">
          <w:t>Division 5.5.1</w:t>
        </w:r>
        <w:r w:rsidR="002C411B">
          <w:rPr>
            <w:rFonts w:asciiTheme="minorHAnsi" w:eastAsiaTheme="minorEastAsia" w:hAnsiTheme="minorHAnsi" w:cstheme="minorBidi"/>
            <w:b w:val="0"/>
            <w:sz w:val="22"/>
            <w:szCs w:val="22"/>
            <w:lang w:eastAsia="en-AU"/>
          </w:rPr>
          <w:tab/>
        </w:r>
        <w:r w:rsidR="002C411B" w:rsidRPr="002C2E35">
          <w:t>Added value</w:t>
        </w:r>
        <w:r w:rsidR="002C411B" w:rsidRPr="002C411B">
          <w:rPr>
            <w:vanish/>
          </w:rPr>
          <w:tab/>
        </w:r>
        <w:r w:rsidR="009C2A36" w:rsidRPr="002C411B">
          <w:rPr>
            <w:vanish/>
          </w:rPr>
          <w:fldChar w:fldCharType="begin"/>
        </w:r>
        <w:r w:rsidR="002C411B" w:rsidRPr="002C411B">
          <w:rPr>
            <w:vanish/>
          </w:rPr>
          <w:instrText xml:space="preserve"> PAGEREF _Toc297891974 \h </w:instrText>
        </w:r>
        <w:r w:rsidR="009C2A36" w:rsidRPr="002C411B">
          <w:rPr>
            <w:vanish/>
          </w:rPr>
        </w:r>
        <w:r w:rsidR="009C2A36" w:rsidRPr="002C411B">
          <w:rPr>
            <w:vanish/>
          </w:rPr>
          <w:fldChar w:fldCharType="separate"/>
        </w:r>
        <w:r w:rsidR="000D3560">
          <w:rPr>
            <w:vanish/>
          </w:rPr>
          <w:t>62</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75" w:history="1">
        <w:r w:rsidRPr="002C2E35">
          <w:t>170</w:t>
        </w:r>
        <w:r>
          <w:rPr>
            <w:rFonts w:asciiTheme="minorHAnsi" w:eastAsiaTheme="minorEastAsia" w:hAnsiTheme="minorHAnsi" w:cstheme="minorBidi"/>
            <w:sz w:val="22"/>
            <w:szCs w:val="22"/>
            <w:lang w:eastAsia="en-AU"/>
          </w:rPr>
          <w:tab/>
        </w:r>
        <w:r w:rsidRPr="002C2E35">
          <w:t xml:space="preserve">Meaning of </w:t>
        </w:r>
        <w:r w:rsidRPr="002C2E35">
          <w:rPr>
            <w:i/>
            <w:iCs/>
          </w:rPr>
          <w:t>added value</w:t>
        </w:r>
        <w:r w:rsidRPr="002C2E35">
          <w:t>—pt 5.5</w:t>
        </w:r>
        <w:r>
          <w:tab/>
        </w:r>
        <w:r w:rsidR="009C2A36">
          <w:fldChar w:fldCharType="begin"/>
        </w:r>
        <w:r>
          <w:instrText xml:space="preserve"> PAGEREF _Toc297891975 \h </w:instrText>
        </w:r>
        <w:r w:rsidR="009C2A36">
          <w:fldChar w:fldCharType="separate"/>
        </w:r>
        <w:r w:rsidR="000D3560">
          <w:t>62</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76" w:history="1">
        <w:r w:rsidR="002C411B" w:rsidRPr="002C2E35">
          <w:t>Division 5.5.2</w:t>
        </w:r>
        <w:r w:rsidR="002C411B">
          <w:rPr>
            <w:rFonts w:asciiTheme="minorHAnsi" w:eastAsiaTheme="minorEastAsia" w:hAnsiTheme="minorHAnsi" w:cstheme="minorBidi"/>
            <w:b w:val="0"/>
            <w:sz w:val="22"/>
            <w:szCs w:val="22"/>
            <w:lang w:eastAsia="en-AU"/>
          </w:rPr>
          <w:tab/>
        </w:r>
        <w:r w:rsidR="002C411B" w:rsidRPr="002C2E35">
          <w:t>Independent valuation of s 277 lease variation charge</w:t>
        </w:r>
        <w:r w:rsidR="002C411B" w:rsidRPr="002C411B">
          <w:rPr>
            <w:vanish/>
          </w:rPr>
          <w:tab/>
        </w:r>
        <w:r w:rsidR="009C2A36" w:rsidRPr="002C411B">
          <w:rPr>
            <w:vanish/>
          </w:rPr>
          <w:fldChar w:fldCharType="begin"/>
        </w:r>
        <w:r w:rsidR="002C411B" w:rsidRPr="002C411B">
          <w:rPr>
            <w:vanish/>
          </w:rPr>
          <w:instrText xml:space="preserve"> PAGEREF _Toc297891976 \h </w:instrText>
        </w:r>
        <w:r w:rsidR="009C2A36" w:rsidRPr="002C411B">
          <w:rPr>
            <w:vanish/>
          </w:rPr>
        </w:r>
        <w:r w:rsidR="009C2A36" w:rsidRPr="002C411B">
          <w:rPr>
            <w:vanish/>
          </w:rPr>
          <w:fldChar w:fldCharType="separate"/>
        </w:r>
        <w:r w:rsidR="000D3560">
          <w:rPr>
            <w:vanish/>
          </w:rPr>
          <w:t>62</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77" w:history="1">
        <w:r w:rsidRPr="002C2E35">
          <w:t>171</w:t>
        </w:r>
        <w:r>
          <w:rPr>
            <w:rFonts w:asciiTheme="minorHAnsi" w:eastAsiaTheme="minorEastAsia" w:hAnsiTheme="minorHAnsi" w:cstheme="minorBidi"/>
            <w:sz w:val="22"/>
            <w:szCs w:val="22"/>
            <w:lang w:eastAsia="en-AU"/>
          </w:rPr>
          <w:tab/>
        </w:r>
        <w:r w:rsidRPr="002C2E35">
          <w:t>Appointment of independent valuer—Act, s 277D (4) (b) (ii)</w:t>
        </w:r>
        <w:r>
          <w:tab/>
        </w:r>
        <w:r w:rsidR="009C2A36">
          <w:fldChar w:fldCharType="begin"/>
        </w:r>
        <w:r>
          <w:instrText xml:space="preserve"> PAGEREF _Toc297891977 \h </w:instrText>
        </w:r>
        <w:r w:rsidR="009C2A36">
          <w:fldChar w:fldCharType="separate"/>
        </w:r>
        <w:r w:rsidR="000D3560">
          <w:t>62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78" w:history="1">
        <w:r w:rsidRPr="002C2E35">
          <w:t>172</w:t>
        </w:r>
        <w:r>
          <w:rPr>
            <w:rFonts w:asciiTheme="minorHAnsi" w:eastAsiaTheme="minorEastAsia" w:hAnsiTheme="minorHAnsi" w:cstheme="minorBidi"/>
            <w:sz w:val="22"/>
            <w:szCs w:val="22"/>
            <w:lang w:eastAsia="en-AU"/>
          </w:rPr>
          <w:tab/>
        </w:r>
        <w:r w:rsidRPr="002C2E35">
          <w:t>Requirements for independent valuer—Act, s 277D (4) (c)</w:t>
        </w:r>
        <w:r>
          <w:tab/>
        </w:r>
        <w:r w:rsidR="009C2A36">
          <w:fldChar w:fldCharType="begin"/>
        </w:r>
        <w:r>
          <w:instrText xml:space="preserve"> PAGEREF _Toc297891978 \h </w:instrText>
        </w:r>
        <w:r w:rsidR="009C2A36">
          <w:fldChar w:fldCharType="separate"/>
        </w:r>
        <w:r w:rsidR="000D3560">
          <w:t>62</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79" w:history="1">
        <w:r w:rsidR="002C411B" w:rsidRPr="002C2E35">
          <w:t>Division 5.5.3</w:t>
        </w:r>
        <w:r w:rsidR="002C411B">
          <w:rPr>
            <w:rFonts w:asciiTheme="minorHAnsi" w:eastAsiaTheme="minorEastAsia" w:hAnsiTheme="minorHAnsi" w:cstheme="minorBidi"/>
            <w:b w:val="0"/>
            <w:sz w:val="22"/>
            <w:szCs w:val="22"/>
            <w:lang w:eastAsia="en-AU"/>
          </w:rPr>
          <w:tab/>
        </w:r>
        <w:r w:rsidR="002C411B" w:rsidRPr="002C2E35">
          <w:t>Increase of lease variation charge</w:t>
        </w:r>
        <w:r w:rsidR="002C411B" w:rsidRPr="002C411B">
          <w:rPr>
            <w:vanish/>
          </w:rPr>
          <w:tab/>
        </w:r>
        <w:r w:rsidR="009C2A36" w:rsidRPr="002C411B">
          <w:rPr>
            <w:vanish/>
          </w:rPr>
          <w:fldChar w:fldCharType="begin"/>
        </w:r>
        <w:r w:rsidR="002C411B" w:rsidRPr="002C411B">
          <w:rPr>
            <w:vanish/>
          </w:rPr>
          <w:instrText xml:space="preserve"> PAGEREF _Toc297891979 \h </w:instrText>
        </w:r>
        <w:r w:rsidR="009C2A36" w:rsidRPr="002C411B">
          <w:rPr>
            <w:vanish/>
          </w:rPr>
        </w:r>
        <w:r w:rsidR="009C2A36" w:rsidRPr="002C411B">
          <w:rPr>
            <w:vanish/>
          </w:rPr>
          <w:fldChar w:fldCharType="separate"/>
        </w:r>
        <w:r w:rsidR="000D3560">
          <w:rPr>
            <w:vanish/>
          </w:rPr>
          <w:t>63</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0" w:history="1">
        <w:r w:rsidRPr="002C2E35">
          <w:t>180</w:t>
        </w:r>
        <w:r>
          <w:rPr>
            <w:rFonts w:asciiTheme="minorHAnsi" w:eastAsiaTheme="minorEastAsia" w:hAnsiTheme="minorHAnsi" w:cstheme="minorBidi"/>
            <w:sz w:val="22"/>
            <w:szCs w:val="22"/>
            <w:lang w:eastAsia="en-AU"/>
          </w:rPr>
          <w:tab/>
        </w:r>
        <w:r w:rsidRPr="002C2E35">
          <w:t xml:space="preserve">Meaning of </w:t>
        </w:r>
        <w:r w:rsidRPr="002C2E35">
          <w:rPr>
            <w:i/>
            <w:iCs/>
          </w:rPr>
          <w:t>recently commenced lease</w:t>
        </w:r>
        <w:r w:rsidRPr="002C2E35">
          <w:t>—div 5.5.3</w:t>
        </w:r>
        <w:r>
          <w:tab/>
        </w:r>
        <w:r w:rsidR="009C2A36">
          <w:fldChar w:fldCharType="begin"/>
        </w:r>
        <w:r>
          <w:instrText xml:space="preserve"> PAGEREF _Toc297891980 \h </w:instrText>
        </w:r>
        <w:r w:rsidR="009C2A36">
          <w:fldChar w:fldCharType="separate"/>
        </w:r>
        <w:r w:rsidR="000D3560">
          <w:t>63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1" w:history="1">
        <w:r w:rsidRPr="002C2E35">
          <w:t>181</w:t>
        </w:r>
        <w:r>
          <w:rPr>
            <w:rFonts w:asciiTheme="minorHAnsi" w:eastAsiaTheme="minorEastAsia" w:hAnsiTheme="minorHAnsi" w:cstheme="minorBidi"/>
            <w:sz w:val="22"/>
            <w:szCs w:val="22"/>
            <w:lang w:eastAsia="en-AU"/>
          </w:rPr>
          <w:tab/>
        </w:r>
        <w:r w:rsidRPr="002C2E35">
          <w:t xml:space="preserve">Increase of </w:t>
        </w:r>
        <w:r w:rsidRPr="002C2E35">
          <w:rPr>
            <w:rFonts w:cs="Arial"/>
            <w:lang w:eastAsia="en-AU"/>
          </w:rPr>
          <w:t>lease variation</w:t>
        </w:r>
        <w:r w:rsidRPr="002C2E35">
          <w:t xml:space="preserve"> charge for concessional leases—Act, s 279 (1) and (2)</w:t>
        </w:r>
        <w:r>
          <w:tab/>
        </w:r>
        <w:r w:rsidR="009C2A36">
          <w:fldChar w:fldCharType="begin"/>
        </w:r>
        <w:r>
          <w:instrText xml:space="preserve"> PAGEREF _Toc297891981 \h </w:instrText>
        </w:r>
        <w:r w:rsidR="009C2A36">
          <w:fldChar w:fldCharType="separate"/>
        </w:r>
        <w:r w:rsidR="000D3560">
          <w:t>64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2" w:history="1">
        <w:r w:rsidRPr="002C2E35">
          <w:t>182</w:t>
        </w:r>
        <w:r>
          <w:rPr>
            <w:rFonts w:asciiTheme="minorHAnsi" w:eastAsiaTheme="minorEastAsia" w:hAnsiTheme="minorHAnsi" w:cstheme="minorBidi"/>
            <w:sz w:val="22"/>
            <w:szCs w:val="22"/>
            <w:lang w:eastAsia="en-AU"/>
          </w:rPr>
          <w:tab/>
        </w:r>
        <w:r w:rsidRPr="002C2E35">
          <w:t xml:space="preserve">Increase of </w:t>
        </w:r>
        <w:r w:rsidRPr="002C2E35">
          <w:rPr>
            <w:rFonts w:cs="Arial"/>
            <w:lang w:eastAsia="en-AU"/>
          </w:rPr>
          <w:t>lease variation</w:t>
        </w:r>
        <w:r w:rsidRPr="002C2E35">
          <w:t xml:space="preserve"> charge for recently commenced leases—Act, s 279 (1) and (2)</w:t>
        </w:r>
        <w:r>
          <w:tab/>
        </w:r>
        <w:r w:rsidR="009C2A36">
          <w:fldChar w:fldCharType="begin"/>
        </w:r>
        <w:r>
          <w:instrText xml:space="preserve"> PAGEREF _Toc297891982 \h </w:instrText>
        </w:r>
        <w:r w:rsidR="009C2A36">
          <w:fldChar w:fldCharType="separate"/>
        </w:r>
        <w:r w:rsidR="000D3560">
          <w:t>64</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83" w:history="1">
        <w:r w:rsidR="002C411B" w:rsidRPr="002C2E35">
          <w:t>Part 5.6</w:t>
        </w:r>
        <w:r w:rsidR="002C411B">
          <w:rPr>
            <w:rFonts w:asciiTheme="minorHAnsi" w:eastAsiaTheme="minorEastAsia" w:hAnsiTheme="minorHAnsi" w:cstheme="minorBidi"/>
            <w:b w:val="0"/>
            <w:sz w:val="22"/>
            <w:szCs w:val="22"/>
            <w:lang w:eastAsia="en-AU"/>
          </w:rPr>
          <w:tab/>
        </w:r>
        <w:r w:rsidR="002C411B" w:rsidRPr="002C2E35">
          <w:t>Discharge amounts for rural leases</w:t>
        </w:r>
        <w:r w:rsidR="002C411B" w:rsidRPr="002C411B">
          <w:rPr>
            <w:vanish/>
          </w:rPr>
          <w:tab/>
        </w:r>
        <w:r w:rsidR="009C2A36" w:rsidRPr="002C411B">
          <w:rPr>
            <w:vanish/>
          </w:rPr>
          <w:fldChar w:fldCharType="begin"/>
        </w:r>
        <w:r w:rsidR="002C411B" w:rsidRPr="002C411B">
          <w:rPr>
            <w:vanish/>
          </w:rPr>
          <w:instrText xml:space="preserve"> PAGEREF _Toc297891983 \h </w:instrText>
        </w:r>
        <w:r w:rsidR="009C2A36" w:rsidRPr="002C411B">
          <w:rPr>
            <w:vanish/>
          </w:rPr>
        </w:r>
        <w:r w:rsidR="009C2A36" w:rsidRPr="002C411B">
          <w:rPr>
            <w:vanish/>
          </w:rPr>
          <w:fldChar w:fldCharType="separate"/>
        </w:r>
        <w:r w:rsidR="000D3560">
          <w:rPr>
            <w:vanish/>
          </w:rPr>
          <w:t>66</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4" w:history="1">
        <w:r w:rsidRPr="002C2E35">
          <w:t>190</w:t>
        </w:r>
        <w:r>
          <w:rPr>
            <w:rFonts w:asciiTheme="minorHAnsi" w:eastAsiaTheme="minorEastAsia" w:hAnsiTheme="minorHAnsi" w:cstheme="minorBidi"/>
            <w:sz w:val="22"/>
            <w:szCs w:val="22"/>
            <w:lang w:eastAsia="en-AU"/>
          </w:rPr>
          <w:tab/>
        </w:r>
        <w:r w:rsidRPr="002C2E35">
          <w:t>Definitions—pt 5.6</w:t>
        </w:r>
        <w:r>
          <w:tab/>
        </w:r>
        <w:r w:rsidR="009C2A36">
          <w:fldChar w:fldCharType="begin"/>
        </w:r>
        <w:r>
          <w:instrText xml:space="preserve"> PAGEREF _Toc297891984 \h </w:instrText>
        </w:r>
        <w:r w:rsidR="009C2A36">
          <w:fldChar w:fldCharType="separate"/>
        </w:r>
        <w:r w:rsidR="000D3560">
          <w:t>66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5" w:history="1">
        <w:r w:rsidRPr="002C2E35">
          <w:t>191</w:t>
        </w:r>
        <w:r>
          <w:rPr>
            <w:rFonts w:asciiTheme="minorHAnsi" w:eastAsiaTheme="minorEastAsia" w:hAnsiTheme="minorHAnsi" w:cstheme="minorBidi"/>
            <w:sz w:val="22"/>
            <w:szCs w:val="22"/>
            <w:lang w:eastAsia="en-AU"/>
          </w:rPr>
          <w:tab/>
        </w:r>
        <w:r w:rsidRPr="002C2E35">
          <w:t xml:space="preserve">Discharge amount for rural leases other than special Pialligo leases—Act, s 282, def </w:t>
        </w:r>
        <w:r w:rsidRPr="002C2E35">
          <w:rPr>
            <w:i/>
            <w:iCs/>
          </w:rPr>
          <w:t>discharge amount</w:t>
        </w:r>
        <w:r>
          <w:tab/>
        </w:r>
        <w:r w:rsidR="009C2A36">
          <w:fldChar w:fldCharType="begin"/>
        </w:r>
        <w:r>
          <w:instrText xml:space="preserve"> PAGEREF _Toc297891985 \h </w:instrText>
        </w:r>
        <w:r w:rsidR="009C2A36">
          <w:fldChar w:fldCharType="separate"/>
        </w:r>
        <w:r w:rsidR="000D3560">
          <w:t>67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6" w:history="1">
        <w:r w:rsidRPr="002C2E35">
          <w:t>192</w:t>
        </w:r>
        <w:r>
          <w:rPr>
            <w:rFonts w:asciiTheme="minorHAnsi" w:eastAsiaTheme="minorEastAsia" w:hAnsiTheme="minorHAnsi" w:cstheme="minorBidi"/>
            <w:sz w:val="22"/>
            <w:szCs w:val="22"/>
            <w:lang w:eastAsia="en-AU"/>
          </w:rPr>
          <w:tab/>
        </w:r>
        <w:r w:rsidRPr="002C2E35">
          <w:t xml:space="preserve">Discharge amount for special Pialligo leases—Act, s 282, def </w:t>
        </w:r>
        <w:r w:rsidRPr="002C2E35">
          <w:rPr>
            <w:i/>
            <w:iCs/>
          </w:rPr>
          <w:t>discharge amount</w:t>
        </w:r>
        <w:r>
          <w:tab/>
        </w:r>
        <w:r w:rsidR="009C2A36">
          <w:fldChar w:fldCharType="begin"/>
        </w:r>
        <w:r>
          <w:instrText xml:space="preserve"> PAGEREF _Toc297891986 \h </w:instrText>
        </w:r>
        <w:r w:rsidR="009C2A36">
          <w:fldChar w:fldCharType="separate"/>
        </w:r>
        <w:r w:rsidR="000D3560">
          <w:t>68</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87" w:history="1">
        <w:r w:rsidR="002C411B" w:rsidRPr="002C2E35">
          <w:t>Part 5.7</w:t>
        </w:r>
        <w:r w:rsidR="002C411B">
          <w:rPr>
            <w:rFonts w:asciiTheme="minorHAnsi" w:eastAsiaTheme="minorEastAsia" w:hAnsiTheme="minorHAnsi" w:cstheme="minorBidi"/>
            <w:b w:val="0"/>
            <w:sz w:val="22"/>
            <w:szCs w:val="22"/>
            <w:lang w:eastAsia="en-AU"/>
          </w:rPr>
          <w:tab/>
        </w:r>
        <w:r w:rsidR="002C411B" w:rsidRPr="002C2E35">
          <w:t>Transfer or assignment of leases subject to building and development provision</w:t>
        </w:r>
        <w:r w:rsidR="002C411B" w:rsidRPr="002C411B">
          <w:rPr>
            <w:vanish/>
          </w:rPr>
          <w:tab/>
        </w:r>
        <w:r w:rsidR="009C2A36" w:rsidRPr="002C411B">
          <w:rPr>
            <w:vanish/>
          </w:rPr>
          <w:fldChar w:fldCharType="begin"/>
        </w:r>
        <w:r w:rsidR="002C411B" w:rsidRPr="002C411B">
          <w:rPr>
            <w:vanish/>
          </w:rPr>
          <w:instrText xml:space="preserve"> PAGEREF _Toc297891987 \h </w:instrText>
        </w:r>
        <w:r w:rsidR="009C2A36" w:rsidRPr="002C411B">
          <w:rPr>
            <w:vanish/>
          </w:rPr>
        </w:r>
        <w:r w:rsidR="009C2A36" w:rsidRPr="002C411B">
          <w:rPr>
            <w:vanish/>
          </w:rPr>
          <w:fldChar w:fldCharType="separate"/>
        </w:r>
        <w:r w:rsidR="000D3560">
          <w:rPr>
            <w:vanish/>
          </w:rPr>
          <w:t>70</w:t>
        </w:r>
        <w:r w:rsidR="009C2A36" w:rsidRPr="002C411B">
          <w:rPr>
            <w:vanish/>
          </w:rPr>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88" w:history="1">
        <w:r w:rsidR="002C411B" w:rsidRPr="002C2E35">
          <w:t>Division 5.7.1</w:t>
        </w:r>
        <w:r w:rsidR="002C411B">
          <w:rPr>
            <w:rFonts w:asciiTheme="minorHAnsi" w:eastAsiaTheme="minorEastAsia" w:hAnsiTheme="minorHAnsi" w:cstheme="minorBidi"/>
            <w:b w:val="0"/>
            <w:sz w:val="22"/>
            <w:szCs w:val="22"/>
            <w:lang w:eastAsia="en-AU"/>
          </w:rPr>
          <w:tab/>
        </w:r>
        <w:r w:rsidR="002C411B" w:rsidRPr="002C2E35">
          <w:t>Transfer of land subject to building and development provision</w:t>
        </w:r>
        <w:r w:rsidR="002C411B" w:rsidRPr="002C411B">
          <w:rPr>
            <w:vanish/>
          </w:rPr>
          <w:tab/>
        </w:r>
        <w:r w:rsidR="009C2A36" w:rsidRPr="002C411B">
          <w:rPr>
            <w:vanish/>
          </w:rPr>
          <w:fldChar w:fldCharType="begin"/>
        </w:r>
        <w:r w:rsidR="002C411B" w:rsidRPr="002C411B">
          <w:rPr>
            <w:vanish/>
          </w:rPr>
          <w:instrText xml:space="preserve"> PAGEREF _Toc297891988 \h </w:instrText>
        </w:r>
        <w:r w:rsidR="009C2A36" w:rsidRPr="002C411B">
          <w:rPr>
            <w:vanish/>
          </w:rPr>
        </w:r>
        <w:r w:rsidR="009C2A36" w:rsidRPr="002C411B">
          <w:rPr>
            <w:vanish/>
          </w:rPr>
          <w:fldChar w:fldCharType="separate"/>
        </w:r>
        <w:r w:rsidR="000D3560">
          <w:rPr>
            <w:vanish/>
          </w:rPr>
          <w:t>70</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89" w:history="1">
        <w:r w:rsidRPr="002C2E35">
          <w:t>200</w:t>
        </w:r>
        <w:r>
          <w:rPr>
            <w:rFonts w:asciiTheme="minorHAnsi" w:eastAsiaTheme="minorEastAsia" w:hAnsiTheme="minorHAnsi" w:cstheme="minorBidi"/>
            <w:sz w:val="22"/>
            <w:szCs w:val="22"/>
            <w:lang w:eastAsia="en-AU"/>
          </w:rPr>
          <w:tab/>
        </w:r>
        <w:r w:rsidRPr="002C2E35">
          <w:t>Personal reasons for noncompliance with building and development provision—Act, s 298 (2) (b) (i)</w:t>
        </w:r>
        <w:r>
          <w:tab/>
        </w:r>
        <w:r w:rsidR="009C2A36">
          <w:fldChar w:fldCharType="begin"/>
        </w:r>
        <w:r>
          <w:instrText xml:space="preserve"> PAGEREF _Toc297891989 \h </w:instrText>
        </w:r>
        <w:r w:rsidR="009C2A36">
          <w:fldChar w:fldCharType="separate"/>
        </w:r>
        <w:r w:rsidR="000D3560">
          <w:t>70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0" w:history="1">
        <w:r w:rsidRPr="002C2E35">
          <w:t>201</w:t>
        </w:r>
        <w:r>
          <w:rPr>
            <w:rFonts w:asciiTheme="minorHAnsi" w:eastAsiaTheme="minorEastAsia" w:hAnsiTheme="minorHAnsi" w:cstheme="minorBidi"/>
            <w:sz w:val="22"/>
            <w:szCs w:val="22"/>
            <w:lang w:eastAsia="en-AU"/>
          </w:rPr>
          <w:tab/>
        </w:r>
        <w:r w:rsidRPr="002C2E35">
          <w:t>Matters for transfer or assignment of leases—Act, s 298 (5)</w:t>
        </w:r>
        <w:r>
          <w:tab/>
        </w:r>
        <w:r w:rsidR="009C2A36">
          <w:fldChar w:fldCharType="begin"/>
        </w:r>
        <w:r>
          <w:instrText xml:space="preserve"> PAGEREF _Toc297891990 \h </w:instrText>
        </w:r>
        <w:r w:rsidR="009C2A36">
          <w:fldChar w:fldCharType="separate"/>
        </w:r>
        <w:r w:rsidR="000D3560">
          <w:t>71</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1991" w:history="1">
        <w:r w:rsidR="002C411B" w:rsidRPr="002C2E35">
          <w:t>Division 5.7.2</w:t>
        </w:r>
        <w:r w:rsidR="002C411B">
          <w:rPr>
            <w:rFonts w:asciiTheme="minorHAnsi" w:eastAsiaTheme="minorEastAsia" w:hAnsiTheme="minorHAnsi" w:cstheme="minorBidi"/>
            <w:b w:val="0"/>
            <w:sz w:val="22"/>
            <w:szCs w:val="22"/>
            <w:lang w:eastAsia="en-AU"/>
          </w:rPr>
          <w:tab/>
        </w:r>
        <w:r w:rsidR="002C411B" w:rsidRPr="002C2E35">
          <w:t>Applications for extension of time to commence or complete required works</w:t>
        </w:r>
        <w:r w:rsidR="002C411B" w:rsidRPr="002C411B">
          <w:rPr>
            <w:vanish/>
          </w:rPr>
          <w:tab/>
        </w:r>
        <w:r w:rsidR="009C2A36" w:rsidRPr="002C411B">
          <w:rPr>
            <w:vanish/>
          </w:rPr>
          <w:fldChar w:fldCharType="begin"/>
        </w:r>
        <w:r w:rsidR="002C411B" w:rsidRPr="002C411B">
          <w:rPr>
            <w:vanish/>
          </w:rPr>
          <w:instrText xml:space="preserve"> PAGEREF _Toc297891991 \h </w:instrText>
        </w:r>
        <w:r w:rsidR="009C2A36" w:rsidRPr="002C411B">
          <w:rPr>
            <w:vanish/>
          </w:rPr>
        </w:r>
        <w:r w:rsidR="009C2A36" w:rsidRPr="002C411B">
          <w:rPr>
            <w:vanish/>
          </w:rPr>
          <w:fldChar w:fldCharType="separate"/>
        </w:r>
        <w:r w:rsidR="000D3560">
          <w:rPr>
            <w:vanish/>
          </w:rPr>
          <w:t>72</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2" w:history="1">
        <w:r w:rsidRPr="002C2E35">
          <w:t>202</w:t>
        </w:r>
        <w:r>
          <w:rPr>
            <w:rFonts w:asciiTheme="minorHAnsi" w:eastAsiaTheme="minorEastAsia" w:hAnsiTheme="minorHAnsi" w:cstheme="minorBidi"/>
            <w:sz w:val="22"/>
            <w:szCs w:val="22"/>
            <w:lang w:eastAsia="en-AU"/>
          </w:rPr>
          <w:tab/>
        </w:r>
        <w:r w:rsidRPr="002C2E35">
          <w:t>Application for extension of time—earlier extension—Act, s 298C (2) (a) (ii)</w:t>
        </w:r>
        <w:r>
          <w:tab/>
        </w:r>
        <w:r w:rsidR="009C2A36">
          <w:fldChar w:fldCharType="begin"/>
        </w:r>
        <w:r>
          <w:instrText xml:space="preserve"> PAGEREF _Toc297891992 \h </w:instrText>
        </w:r>
        <w:r w:rsidR="009C2A36">
          <w:fldChar w:fldCharType="separate"/>
        </w:r>
        <w:r w:rsidR="000D3560">
          <w:t>72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3" w:history="1">
        <w:r w:rsidRPr="002C2E35">
          <w:t>203</w:t>
        </w:r>
        <w:r>
          <w:rPr>
            <w:rFonts w:asciiTheme="minorHAnsi" w:eastAsiaTheme="minorEastAsia" w:hAnsiTheme="minorHAnsi" w:cstheme="minorBidi"/>
            <w:sz w:val="22"/>
            <w:szCs w:val="22"/>
            <w:lang w:eastAsia="en-AU"/>
          </w:rPr>
          <w:tab/>
        </w:r>
        <w:r w:rsidRPr="002C2E35">
          <w:t>Application for extension of time—general rule—Act, s 298C (3), def </w:t>
        </w:r>
        <w:r w:rsidRPr="002C2E35">
          <w:rPr>
            <w:i/>
          </w:rPr>
          <w:t>A</w:t>
        </w:r>
        <w:r>
          <w:tab/>
        </w:r>
        <w:r w:rsidR="009C2A36">
          <w:fldChar w:fldCharType="begin"/>
        </w:r>
        <w:r>
          <w:instrText xml:space="preserve"> PAGEREF _Toc297891993 \h </w:instrText>
        </w:r>
        <w:r w:rsidR="009C2A36">
          <w:fldChar w:fldCharType="separate"/>
        </w:r>
        <w:r w:rsidR="000D3560">
          <w:t>72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4" w:history="1">
        <w:r w:rsidRPr="002C2E35">
          <w:t>204</w:t>
        </w:r>
        <w:r>
          <w:rPr>
            <w:rFonts w:asciiTheme="minorHAnsi" w:eastAsiaTheme="minorEastAsia" w:hAnsiTheme="minorHAnsi" w:cstheme="minorBidi"/>
            <w:sz w:val="22"/>
            <w:szCs w:val="22"/>
            <w:lang w:eastAsia="en-AU"/>
          </w:rPr>
          <w:tab/>
        </w:r>
        <w:r w:rsidRPr="002C2E35">
          <w:t>Application for extension of time—hardship reason—Act, s 298C (3), def </w:t>
        </w:r>
        <w:r w:rsidRPr="002C2E35">
          <w:rPr>
            <w:i/>
          </w:rPr>
          <w:t>A</w:t>
        </w:r>
        <w:r>
          <w:tab/>
        </w:r>
        <w:r w:rsidR="009C2A36">
          <w:fldChar w:fldCharType="begin"/>
        </w:r>
        <w:r>
          <w:instrText xml:space="preserve"> PAGEREF _Toc297891994 \h </w:instrText>
        </w:r>
        <w:r w:rsidR="009C2A36">
          <w:fldChar w:fldCharType="separate"/>
        </w:r>
        <w:r w:rsidR="000D3560">
          <w:t>73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5" w:history="1">
        <w:r w:rsidRPr="002C2E35">
          <w:t>205</w:t>
        </w:r>
        <w:r>
          <w:rPr>
            <w:rFonts w:asciiTheme="minorHAnsi" w:eastAsiaTheme="minorEastAsia" w:hAnsiTheme="minorHAnsi" w:cstheme="minorBidi"/>
            <w:sz w:val="22"/>
            <w:szCs w:val="22"/>
            <w:lang w:eastAsia="en-AU"/>
          </w:rPr>
          <w:tab/>
        </w:r>
        <w:r w:rsidRPr="002C2E35">
          <w:t xml:space="preserve">Application for extension of time—external reason—Act, s 298C (3), def </w:t>
        </w:r>
        <w:r w:rsidRPr="002C2E35">
          <w:rPr>
            <w:i/>
          </w:rPr>
          <w:t>A</w:t>
        </w:r>
        <w:r>
          <w:tab/>
        </w:r>
        <w:r w:rsidR="009C2A36">
          <w:fldChar w:fldCharType="begin"/>
        </w:r>
        <w:r>
          <w:instrText xml:space="preserve"> PAGEREF _Toc297891995 \h </w:instrText>
        </w:r>
        <w:r w:rsidR="009C2A36">
          <w:fldChar w:fldCharType="separate"/>
        </w:r>
        <w:r w:rsidR="000D3560">
          <w:t>74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6" w:history="1">
        <w:r w:rsidRPr="002C2E35">
          <w:t>206</w:t>
        </w:r>
        <w:r>
          <w:rPr>
            <w:rFonts w:asciiTheme="minorHAnsi" w:eastAsiaTheme="minorEastAsia" w:hAnsiTheme="minorHAnsi" w:cstheme="minorBidi"/>
            <w:sz w:val="22"/>
            <w:szCs w:val="22"/>
            <w:lang w:eastAsia="en-AU"/>
          </w:rPr>
          <w:tab/>
        </w:r>
        <w:r w:rsidRPr="002C2E35">
          <w:t>Application for extension of time—lease transferred or assigned in special circumstances—Act, s 298C (3), def </w:t>
        </w:r>
        <w:r w:rsidRPr="002C2E35">
          <w:rPr>
            <w:i/>
          </w:rPr>
          <w:t>A</w:t>
        </w:r>
        <w:r>
          <w:tab/>
        </w:r>
        <w:r w:rsidR="009C2A36">
          <w:fldChar w:fldCharType="begin"/>
        </w:r>
        <w:r>
          <w:instrText xml:space="preserve"> PAGEREF _Toc297891996 \h </w:instrText>
        </w:r>
        <w:r w:rsidR="009C2A36">
          <w:fldChar w:fldCharType="separate"/>
        </w:r>
        <w:r w:rsidR="000D3560">
          <w:t>75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7" w:history="1">
        <w:r w:rsidRPr="002C2E35">
          <w:t>207</w:t>
        </w:r>
        <w:r>
          <w:rPr>
            <w:rFonts w:asciiTheme="minorHAnsi" w:eastAsiaTheme="minorEastAsia" w:hAnsiTheme="minorHAnsi" w:cstheme="minorBidi"/>
            <w:sz w:val="22"/>
            <w:szCs w:val="22"/>
            <w:lang w:eastAsia="en-AU"/>
          </w:rPr>
          <w:tab/>
        </w:r>
        <w:r w:rsidRPr="002C2E35">
          <w:t xml:space="preserve">Application for extension of time—certain leases granted before 31 March 2008—Act, s 298C (3), def </w:t>
        </w:r>
        <w:r w:rsidRPr="002C2E35">
          <w:rPr>
            <w:i/>
          </w:rPr>
          <w:t>A</w:t>
        </w:r>
        <w:r>
          <w:tab/>
        </w:r>
        <w:r w:rsidR="009C2A36">
          <w:fldChar w:fldCharType="begin"/>
        </w:r>
        <w:r>
          <w:instrText xml:space="preserve"> PAGEREF _Toc297891997 \h </w:instrText>
        </w:r>
        <w:r w:rsidR="009C2A36">
          <w:fldChar w:fldCharType="separate"/>
        </w:r>
        <w:r w:rsidR="000D3560">
          <w:t>76</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1998" w:history="1">
        <w:r w:rsidR="002C411B" w:rsidRPr="002C2E35">
          <w:t>Part 5.8</w:t>
        </w:r>
        <w:r w:rsidR="002C411B">
          <w:rPr>
            <w:rFonts w:asciiTheme="minorHAnsi" w:eastAsiaTheme="minorEastAsia" w:hAnsiTheme="minorHAnsi" w:cstheme="minorBidi"/>
            <w:b w:val="0"/>
            <w:sz w:val="22"/>
            <w:szCs w:val="22"/>
            <w:lang w:eastAsia="en-AU"/>
          </w:rPr>
          <w:tab/>
        </w:r>
        <w:r w:rsidR="002C411B" w:rsidRPr="002C2E35">
          <w:t>Surrendering and terminating leases</w:t>
        </w:r>
        <w:r w:rsidR="002C411B" w:rsidRPr="002C411B">
          <w:rPr>
            <w:vanish/>
          </w:rPr>
          <w:tab/>
        </w:r>
        <w:r w:rsidR="009C2A36" w:rsidRPr="002C411B">
          <w:rPr>
            <w:vanish/>
          </w:rPr>
          <w:fldChar w:fldCharType="begin"/>
        </w:r>
        <w:r w:rsidR="002C411B" w:rsidRPr="002C411B">
          <w:rPr>
            <w:vanish/>
          </w:rPr>
          <w:instrText xml:space="preserve"> PAGEREF _Toc297891998 \h </w:instrText>
        </w:r>
        <w:r w:rsidR="009C2A36" w:rsidRPr="002C411B">
          <w:rPr>
            <w:vanish/>
          </w:rPr>
        </w:r>
        <w:r w:rsidR="009C2A36" w:rsidRPr="002C411B">
          <w:rPr>
            <w:vanish/>
          </w:rPr>
          <w:fldChar w:fldCharType="separate"/>
        </w:r>
        <w:r w:rsidR="000D3560">
          <w:rPr>
            <w:vanish/>
          </w:rPr>
          <w:t>77</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1999" w:history="1">
        <w:r w:rsidRPr="002C2E35">
          <w:t>210</w:t>
        </w:r>
        <w:r>
          <w:rPr>
            <w:rFonts w:asciiTheme="minorHAnsi" w:eastAsiaTheme="minorEastAsia" w:hAnsiTheme="minorHAnsi" w:cstheme="minorBidi"/>
            <w:sz w:val="22"/>
            <w:szCs w:val="22"/>
            <w:lang w:eastAsia="en-AU"/>
          </w:rPr>
          <w:tab/>
        </w:r>
        <w:r w:rsidRPr="002C2E35">
          <w:t>Amount of refund on surrender or termination of certain leases—Act, s 300 (2)</w:t>
        </w:r>
        <w:r>
          <w:tab/>
        </w:r>
        <w:r w:rsidR="009C2A36">
          <w:fldChar w:fldCharType="begin"/>
        </w:r>
        <w:r>
          <w:instrText xml:space="preserve"> PAGEREF _Toc297891999 \h </w:instrText>
        </w:r>
        <w:r w:rsidR="009C2A36">
          <w:fldChar w:fldCharType="separate"/>
        </w:r>
        <w:r w:rsidR="000D3560">
          <w:t>77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0" w:history="1">
        <w:r w:rsidRPr="002C2E35">
          <w:t>211</w:t>
        </w:r>
        <w:r>
          <w:rPr>
            <w:rFonts w:asciiTheme="minorHAnsi" w:eastAsiaTheme="minorEastAsia" w:hAnsiTheme="minorHAnsi" w:cstheme="minorBidi"/>
            <w:sz w:val="22"/>
            <w:szCs w:val="22"/>
            <w:lang w:eastAsia="en-AU"/>
          </w:rPr>
          <w:tab/>
        </w:r>
        <w:r w:rsidRPr="002C2E35">
          <w:t>Limitations for refund on surrender or termination of leases—Act, s 300 (3)</w:t>
        </w:r>
        <w:r>
          <w:tab/>
        </w:r>
        <w:r w:rsidR="009C2A36">
          <w:fldChar w:fldCharType="begin"/>
        </w:r>
        <w:r>
          <w:instrText xml:space="preserve"> PAGEREF _Toc297892000 \h </w:instrText>
        </w:r>
        <w:r w:rsidR="009C2A36">
          <w:fldChar w:fldCharType="separate"/>
        </w:r>
        <w:r w:rsidR="000D3560">
          <w:t>78</w:t>
        </w:r>
        <w:r w:rsidR="009C2A36">
          <w:fldChar w:fldCharType="end"/>
        </w:r>
      </w:hyperlink>
    </w:p>
    <w:p w:rsidR="002C411B" w:rsidRDefault="00C05AF8">
      <w:pPr>
        <w:pStyle w:val="TOC2"/>
        <w:rPr>
          <w:rFonts w:asciiTheme="minorHAnsi" w:eastAsiaTheme="minorEastAsia" w:hAnsiTheme="minorHAnsi" w:cstheme="minorBidi"/>
          <w:b w:val="0"/>
          <w:sz w:val="22"/>
          <w:szCs w:val="22"/>
          <w:lang w:eastAsia="en-AU"/>
        </w:rPr>
      </w:pPr>
      <w:hyperlink w:anchor="_Toc297892001" w:history="1">
        <w:r w:rsidR="002C411B" w:rsidRPr="002C2E35">
          <w:t>Part 5.9</w:t>
        </w:r>
        <w:r w:rsidR="002C411B">
          <w:rPr>
            <w:rFonts w:asciiTheme="minorHAnsi" w:eastAsiaTheme="minorEastAsia" w:hAnsiTheme="minorHAnsi" w:cstheme="minorBidi"/>
            <w:b w:val="0"/>
            <w:sz w:val="22"/>
            <w:szCs w:val="22"/>
            <w:lang w:eastAsia="en-AU"/>
          </w:rPr>
          <w:tab/>
        </w:r>
        <w:r w:rsidR="002C411B" w:rsidRPr="002C2E35">
          <w:t>Subletting of leases</w:t>
        </w:r>
        <w:r w:rsidR="002C411B" w:rsidRPr="002C411B">
          <w:rPr>
            <w:vanish/>
          </w:rPr>
          <w:tab/>
        </w:r>
        <w:r w:rsidR="009C2A36" w:rsidRPr="002C411B">
          <w:rPr>
            <w:vanish/>
          </w:rPr>
          <w:fldChar w:fldCharType="begin"/>
        </w:r>
        <w:r w:rsidR="002C411B" w:rsidRPr="002C411B">
          <w:rPr>
            <w:vanish/>
          </w:rPr>
          <w:instrText xml:space="preserve"> PAGEREF _Toc297892001 \h </w:instrText>
        </w:r>
        <w:r w:rsidR="009C2A36" w:rsidRPr="002C411B">
          <w:rPr>
            <w:vanish/>
          </w:rPr>
        </w:r>
        <w:r w:rsidR="009C2A36" w:rsidRPr="002C411B">
          <w:rPr>
            <w:vanish/>
          </w:rPr>
          <w:fldChar w:fldCharType="separate"/>
        </w:r>
        <w:r w:rsidR="000D3560">
          <w:rPr>
            <w:vanish/>
          </w:rPr>
          <w:t>79</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2" w:history="1">
        <w:r w:rsidRPr="002C2E35">
          <w:t>220</w:t>
        </w:r>
        <w:r>
          <w:rPr>
            <w:rFonts w:asciiTheme="minorHAnsi" w:eastAsiaTheme="minorEastAsia" w:hAnsiTheme="minorHAnsi" w:cstheme="minorBidi"/>
            <w:sz w:val="22"/>
            <w:szCs w:val="22"/>
            <w:lang w:eastAsia="en-AU"/>
          </w:rPr>
          <w:tab/>
        </w:r>
        <w:r w:rsidRPr="002C2E35">
          <w:t>Criteria for approving subletting of land—Act, s 308 (2)</w:t>
        </w:r>
        <w:r>
          <w:tab/>
        </w:r>
        <w:r w:rsidR="009C2A36">
          <w:fldChar w:fldCharType="begin"/>
        </w:r>
        <w:r>
          <w:instrText xml:space="preserve"> PAGEREF _Toc297892002 \h </w:instrText>
        </w:r>
        <w:r w:rsidR="009C2A36">
          <w:fldChar w:fldCharType="separate"/>
        </w:r>
        <w:r w:rsidR="000D3560">
          <w:t>79</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2003" w:history="1">
        <w:r w:rsidR="002C411B" w:rsidRPr="002C2E35">
          <w:t>Chapter 7</w:t>
        </w:r>
        <w:r w:rsidR="002C411B">
          <w:rPr>
            <w:rFonts w:asciiTheme="minorHAnsi" w:eastAsiaTheme="minorEastAsia" w:hAnsiTheme="minorHAnsi" w:cstheme="minorBidi"/>
            <w:b w:val="0"/>
            <w:sz w:val="22"/>
            <w:szCs w:val="22"/>
            <w:lang w:eastAsia="en-AU"/>
          </w:rPr>
          <w:tab/>
        </w:r>
        <w:r w:rsidR="002C411B" w:rsidRPr="002C2E35">
          <w:t>Controlled activities</w:t>
        </w:r>
        <w:r w:rsidR="002C411B" w:rsidRPr="002C411B">
          <w:rPr>
            <w:vanish/>
          </w:rPr>
          <w:tab/>
        </w:r>
        <w:r w:rsidR="009C2A36" w:rsidRPr="002C411B">
          <w:rPr>
            <w:vanish/>
          </w:rPr>
          <w:fldChar w:fldCharType="begin"/>
        </w:r>
        <w:r w:rsidR="002C411B" w:rsidRPr="002C411B">
          <w:rPr>
            <w:vanish/>
          </w:rPr>
          <w:instrText xml:space="preserve"> PAGEREF _Toc297892003 \h </w:instrText>
        </w:r>
        <w:r w:rsidR="009C2A36" w:rsidRPr="002C411B">
          <w:rPr>
            <w:vanish/>
          </w:rPr>
        </w:r>
        <w:r w:rsidR="009C2A36" w:rsidRPr="002C411B">
          <w:rPr>
            <w:vanish/>
          </w:rPr>
          <w:fldChar w:fldCharType="separate"/>
        </w:r>
        <w:r w:rsidR="000D3560">
          <w:rPr>
            <w:vanish/>
          </w:rPr>
          <w:t>80</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4" w:history="1">
        <w:r w:rsidRPr="002C2E35">
          <w:t>300</w:t>
        </w:r>
        <w:r>
          <w:rPr>
            <w:rFonts w:asciiTheme="minorHAnsi" w:eastAsiaTheme="minorEastAsia" w:hAnsiTheme="minorHAnsi" w:cstheme="minorBidi"/>
            <w:sz w:val="22"/>
            <w:szCs w:val="22"/>
            <w:lang w:eastAsia="en-AU"/>
          </w:rPr>
          <w:tab/>
        </w:r>
        <w:r w:rsidRPr="002C2E35">
          <w:t>Period for deemed refusal of application for controlled activity order—Act, s 351 (4)</w:t>
        </w:r>
        <w:r>
          <w:tab/>
        </w:r>
        <w:r w:rsidR="009C2A36">
          <w:fldChar w:fldCharType="begin"/>
        </w:r>
        <w:r>
          <w:instrText xml:space="preserve"> PAGEREF _Toc297892004 \h </w:instrText>
        </w:r>
        <w:r w:rsidR="009C2A36">
          <w:fldChar w:fldCharType="separate"/>
        </w:r>
        <w:r w:rsidR="000D3560">
          <w:t>80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5" w:history="1">
        <w:r>
          <w:t>301</w:t>
        </w:r>
        <w:r>
          <w:tab/>
          <w:t>Period for deemed refusal of application for controlled activity order if development application approved—</w:t>
        </w:r>
        <w:r>
          <w:br/>
          <w:t>Act, s 351 (4)</w:t>
        </w:r>
        <w:r>
          <w:tab/>
        </w:r>
        <w:r w:rsidR="009C2A36">
          <w:fldChar w:fldCharType="begin"/>
        </w:r>
        <w:r>
          <w:instrText xml:space="preserve"> PAGEREF _Toc297892005 \h </w:instrText>
        </w:r>
        <w:r w:rsidR="009C2A36">
          <w:fldChar w:fldCharType="separate"/>
        </w:r>
        <w:r w:rsidR="000D3560">
          <w:t>80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6" w:history="1">
        <w:r>
          <w:t>302</w:t>
        </w:r>
        <w:r>
          <w:tab/>
          <w:t>Period for deemed refusal of application for controlled activity order if development application refused—</w:t>
        </w:r>
        <w:r>
          <w:br/>
          <w:t>Act, s 351 (4)</w:t>
        </w:r>
        <w:r>
          <w:tab/>
        </w:r>
        <w:r w:rsidR="009C2A36">
          <w:fldChar w:fldCharType="begin"/>
        </w:r>
        <w:r>
          <w:instrText xml:space="preserve"> PAGEREF _Toc297892006 \h </w:instrText>
        </w:r>
        <w:r w:rsidR="009C2A36">
          <w:fldChar w:fldCharType="separate"/>
        </w:r>
        <w:r w:rsidR="000D3560">
          <w:t>80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7" w:history="1">
        <w:r w:rsidRPr="002C2E35">
          <w:t>303</w:t>
        </w:r>
        <w:r>
          <w:rPr>
            <w:rFonts w:asciiTheme="minorHAnsi" w:eastAsiaTheme="minorEastAsia" w:hAnsiTheme="minorHAnsi" w:cstheme="minorBidi"/>
            <w:sz w:val="22"/>
            <w:szCs w:val="22"/>
            <w:lang w:eastAsia="en-AU"/>
          </w:rPr>
          <w:tab/>
        </w:r>
        <w:r w:rsidRPr="002C2E35">
          <w:t>Period for deemed decision not to make controlled activity order—Act, s 354 (1) (b)</w:t>
        </w:r>
        <w:r>
          <w:tab/>
        </w:r>
        <w:r w:rsidR="009C2A36">
          <w:fldChar w:fldCharType="begin"/>
        </w:r>
        <w:r>
          <w:instrText xml:space="preserve"> PAGEREF _Toc297892007 \h </w:instrText>
        </w:r>
        <w:r w:rsidR="009C2A36">
          <w:fldChar w:fldCharType="separate"/>
        </w:r>
        <w:r w:rsidR="000D3560">
          <w:t>82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8" w:history="1">
        <w:r>
          <w:t>304</w:t>
        </w:r>
        <w:r>
          <w:tab/>
          <w:t>Period for deemed decision not to make controlled activity order if development application approved—</w:t>
        </w:r>
        <w:r>
          <w:br/>
          <w:t>Act, s 354 (1) (b)</w:t>
        </w:r>
        <w:r>
          <w:tab/>
        </w:r>
        <w:r w:rsidR="009C2A36">
          <w:fldChar w:fldCharType="begin"/>
        </w:r>
        <w:r>
          <w:instrText xml:space="preserve"> PAGEREF _Toc297892008 \h </w:instrText>
        </w:r>
        <w:r w:rsidR="009C2A36">
          <w:fldChar w:fldCharType="separate"/>
        </w:r>
        <w:r w:rsidR="000D3560">
          <w:t>82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09" w:history="1">
        <w:r>
          <w:t>305</w:t>
        </w:r>
        <w:r>
          <w:tab/>
          <w:t>Period for deemed decision not to make controlled activity order if development application refused—</w:t>
        </w:r>
        <w:r>
          <w:br/>
          <w:t>Act, s 354 (1) (b)</w:t>
        </w:r>
        <w:r>
          <w:tab/>
        </w:r>
        <w:r w:rsidR="009C2A36">
          <w:fldChar w:fldCharType="begin"/>
        </w:r>
        <w:r>
          <w:instrText xml:space="preserve"> PAGEREF _Toc297892009 \h </w:instrText>
        </w:r>
        <w:r w:rsidR="009C2A36">
          <w:fldChar w:fldCharType="separate"/>
        </w:r>
        <w:r w:rsidR="000D3560">
          <w:t>83</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2010" w:history="1">
        <w:r w:rsidR="002C411B" w:rsidRPr="002C2E35">
          <w:t>Chapter 8</w:t>
        </w:r>
        <w:r w:rsidR="002C411B">
          <w:rPr>
            <w:rFonts w:asciiTheme="minorHAnsi" w:eastAsiaTheme="minorEastAsia" w:hAnsiTheme="minorHAnsi" w:cstheme="minorBidi"/>
            <w:b w:val="0"/>
            <w:sz w:val="22"/>
            <w:szCs w:val="22"/>
            <w:lang w:eastAsia="en-AU"/>
          </w:rPr>
          <w:tab/>
        </w:r>
        <w:r w:rsidR="002C411B" w:rsidRPr="002C2E35">
          <w:t>Reviewable decisions</w:t>
        </w:r>
        <w:r w:rsidR="002C411B" w:rsidRPr="002C411B">
          <w:rPr>
            <w:vanish/>
          </w:rPr>
          <w:tab/>
        </w:r>
        <w:r w:rsidR="009C2A36" w:rsidRPr="002C411B">
          <w:rPr>
            <w:vanish/>
          </w:rPr>
          <w:fldChar w:fldCharType="begin"/>
        </w:r>
        <w:r w:rsidR="002C411B" w:rsidRPr="002C411B">
          <w:rPr>
            <w:vanish/>
          </w:rPr>
          <w:instrText xml:space="preserve"> PAGEREF _Toc297892010 \h </w:instrText>
        </w:r>
        <w:r w:rsidR="009C2A36" w:rsidRPr="002C411B">
          <w:rPr>
            <w:vanish/>
          </w:rPr>
        </w:r>
        <w:r w:rsidR="009C2A36" w:rsidRPr="002C411B">
          <w:rPr>
            <w:vanish/>
          </w:rPr>
          <w:fldChar w:fldCharType="separate"/>
        </w:r>
        <w:r w:rsidR="000D3560">
          <w:rPr>
            <w:vanish/>
          </w:rPr>
          <w:t>85</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1" w:history="1">
        <w:r w:rsidRPr="002C2E35">
          <w:t>350</w:t>
        </w:r>
        <w:r>
          <w:rPr>
            <w:rFonts w:asciiTheme="minorHAnsi" w:eastAsiaTheme="minorEastAsia" w:hAnsiTheme="minorHAnsi" w:cstheme="minorBidi"/>
            <w:sz w:val="22"/>
            <w:szCs w:val="22"/>
            <w:lang w:eastAsia="en-AU"/>
          </w:rPr>
          <w:tab/>
        </w:r>
        <w:r w:rsidRPr="002C2E35">
          <w:t>Merit track decisions exempt from third-party ACAT review—Act, sch 1, item 4, col 2, par (b)</w:t>
        </w:r>
        <w:r>
          <w:tab/>
        </w:r>
        <w:r w:rsidR="009C2A36">
          <w:fldChar w:fldCharType="begin"/>
        </w:r>
        <w:r>
          <w:instrText xml:space="preserve"> PAGEREF _Toc297892011 \h </w:instrText>
        </w:r>
        <w:r w:rsidR="009C2A36">
          <w:fldChar w:fldCharType="separate"/>
        </w:r>
        <w:r w:rsidR="000D3560">
          <w:t>85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2" w:history="1">
        <w:r w:rsidRPr="002C2E35">
          <w:t>351</w:t>
        </w:r>
        <w:r>
          <w:rPr>
            <w:rFonts w:asciiTheme="minorHAnsi" w:eastAsiaTheme="minorEastAsia" w:hAnsiTheme="minorHAnsi" w:cstheme="minorBidi"/>
            <w:sz w:val="22"/>
            <w:szCs w:val="22"/>
            <w:lang w:eastAsia="en-AU"/>
          </w:rPr>
          <w:tab/>
        </w:r>
        <w:r w:rsidRPr="002C2E35">
          <w:t>Impact track decisions exempt from third-party ACAT review—Act, sch 1, item 6, col 2</w:t>
        </w:r>
        <w:r>
          <w:tab/>
        </w:r>
        <w:r w:rsidR="009C2A36">
          <w:fldChar w:fldCharType="begin"/>
        </w:r>
        <w:r>
          <w:instrText xml:space="preserve"> PAGEREF _Toc297892012 \h </w:instrText>
        </w:r>
        <w:r w:rsidR="009C2A36">
          <w:fldChar w:fldCharType="separate"/>
        </w:r>
        <w:r w:rsidR="000D3560">
          <w:t>85</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2013" w:history="1">
        <w:r w:rsidR="002C411B" w:rsidRPr="002C2E35">
          <w:t>Chapter 9</w:t>
        </w:r>
        <w:r w:rsidR="002C411B">
          <w:rPr>
            <w:rFonts w:asciiTheme="minorHAnsi" w:eastAsiaTheme="minorEastAsia" w:hAnsiTheme="minorHAnsi" w:cstheme="minorBidi"/>
            <w:b w:val="0"/>
            <w:sz w:val="22"/>
            <w:szCs w:val="22"/>
            <w:lang w:eastAsia="en-AU"/>
          </w:rPr>
          <w:tab/>
        </w:r>
        <w:r w:rsidR="002C411B" w:rsidRPr="002C2E35">
          <w:t>Bushfire emergency rebuilding</w:t>
        </w:r>
        <w:r w:rsidR="002C411B" w:rsidRPr="002C411B">
          <w:rPr>
            <w:vanish/>
          </w:rPr>
          <w:tab/>
        </w:r>
        <w:r w:rsidR="009C2A36" w:rsidRPr="002C411B">
          <w:rPr>
            <w:vanish/>
          </w:rPr>
          <w:fldChar w:fldCharType="begin"/>
        </w:r>
        <w:r w:rsidR="002C411B" w:rsidRPr="002C411B">
          <w:rPr>
            <w:vanish/>
          </w:rPr>
          <w:instrText xml:space="preserve"> PAGEREF _Toc297892013 \h </w:instrText>
        </w:r>
        <w:r w:rsidR="009C2A36" w:rsidRPr="002C411B">
          <w:rPr>
            <w:vanish/>
          </w:rPr>
        </w:r>
        <w:r w:rsidR="009C2A36" w:rsidRPr="002C411B">
          <w:rPr>
            <w:vanish/>
          </w:rPr>
          <w:fldChar w:fldCharType="separate"/>
        </w:r>
        <w:r w:rsidR="000D3560">
          <w:rPr>
            <w:vanish/>
          </w:rPr>
          <w:t>86</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4" w:history="1">
        <w:r w:rsidRPr="002C2E35">
          <w:t>370</w:t>
        </w:r>
        <w:r>
          <w:rPr>
            <w:rFonts w:asciiTheme="minorHAnsi" w:eastAsiaTheme="minorEastAsia" w:hAnsiTheme="minorHAnsi" w:cstheme="minorBidi"/>
            <w:sz w:val="22"/>
            <w:szCs w:val="22"/>
            <w:lang w:eastAsia="en-AU"/>
          </w:rPr>
          <w:tab/>
        </w:r>
        <w:r w:rsidRPr="002C2E35">
          <w:t>Main object—ch 9</w:t>
        </w:r>
        <w:r>
          <w:tab/>
        </w:r>
        <w:r w:rsidR="009C2A36">
          <w:fldChar w:fldCharType="begin"/>
        </w:r>
        <w:r>
          <w:instrText xml:space="preserve"> PAGEREF _Toc297892014 \h </w:instrText>
        </w:r>
        <w:r w:rsidR="009C2A36">
          <w:fldChar w:fldCharType="separate"/>
        </w:r>
        <w:r w:rsidR="000D3560">
          <w:t>86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5" w:history="1">
        <w:r w:rsidRPr="002C2E35">
          <w:t>371</w:t>
        </w:r>
        <w:r>
          <w:rPr>
            <w:rFonts w:asciiTheme="minorHAnsi" w:eastAsiaTheme="minorEastAsia" w:hAnsiTheme="minorHAnsi" w:cstheme="minorBidi"/>
            <w:sz w:val="22"/>
            <w:szCs w:val="22"/>
            <w:lang w:eastAsia="en-AU"/>
          </w:rPr>
          <w:tab/>
        </w:r>
        <w:r w:rsidRPr="002C2E35">
          <w:t>Definitions—ch 9</w:t>
        </w:r>
        <w:r>
          <w:tab/>
        </w:r>
        <w:r w:rsidR="009C2A36">
          <w:fldChar w:fldCharType="begin"/>
        </w:r>
        <w:r>
          <w:instrText xml:space="preserve"> PAGEREF _Toc297892015 \h </w:instrText>
        </w:r>
        <w:r w:rsidR="009C2A36">
          <w:fldChar w:fldCharType="separate"/>
        </w:r>
        <w:r w:rsidR="000D3560">
          <w:t>86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6" w:history="1">
        <w:r w:rsidRPr="002C2E35">
          <w:t>372</w:t>
        </w:r>
        <w:r>
          <w:rPr>
            <w:rFonts w:asciiTheme="minorHAnsi" w:eastAsiaTheme="minorEastAsia" w:hAnsiTheme="minorHAnsi" w:cstheme="minorBidi"/>
            <w:sz w:val="22"/>
            <w:szCs w:val="22"/>
            <w:lang w:eastAsia="en-AU"/>
          </w:rPr>
          <w:tab/>
        </w:r>
        <w:r w:rsidRPr="002C2E35">
          <w:t xml:space="preserve">Meaning of </w:t>
        </w:r>
        <w:r w:rsidRPr="002C2E35">
          <w:rPr>
            <w:i/>
            <w:iCs/>
          </w:rPr>
          <w:t>bushfire emergency</w:t>
        </w:r>
        <w:r w:rsidRPr="002C2E35">
          <w:t>—ch 9</w:t>
        </w:r>
        <w:r>
          <w:tab/>
        </w:r>
        <w:r w:rsidR="009C2A36">
          <w:fldChar w:fldCharType="begin"/>
        </w:r>
        <w:r>
          <w:instrText xml:space="preserve"> PAGEREF _Toc297892016 \h </w:instrText>
        </w:r>
        <w:r w:rsidR="009C2A36">
          <w:fldChar w:fldCharType="separate"/>
        </w:r>
        <w:r w:rsidR="000D3560">
          <w:t>86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7" w:history="1">
        <w:r w:rsidRPr="002C2E35">
          <w:t>373</w:t>
        </w:r>
        <w:r>
          <w:rPr>
            <w:rFonts w:asciiTheme="minorHAnsi" w:eastAsiaTheme="minorEastAsia" w:hAnsiTheme="minorHAnsi" w:cstheme="minorBidi"/>
            <w:sz w:val="22"/>
            <w:szCs w:val="22"/>
            <w:lang w:eastAsia="en-AU"/>
          </w:rPr>
          <w:tab/>
        </w:r>
        <w:r w:rsidRPr="002C2E35">
          <w:t>Fire-caused rebuilding developments—ch 9</w:t>
        </w:r>
        <w:r>
          <w:tab/>
        </w:r>
        <w:r w:rsidR="009C2A36">
          <w:fldChar w:fldCharType="begin"/>
        </w:r>
        <w:r>
          <w:instrText xml:space="preserve"> PAGEREF _Toc297892017 \h </w:instrText>
        </w:r>
        <w:r w:rsidR="009C2A36">
          <w:fldChar w:fldCharType="separate"/>
        </w:r>
        <w:r w:rsidR="000D3560">
          <w:t>87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8" w:history="1">
        <w:r w:rsidRPr="002C2E35">
          <w:t>374</w:t>
        </w:r>
        <w:r>
          <w:rPr>
            <w:rFonts w:asciiTheme="minorHAnsi" w:eastAsiaTheme="minorEastAsia" w:hAnsiTheme="minorHAnsi" w:cstheme="minorBidi"/>
            <w:sz w:val="22"/>
            <w:szCs w:val="22"/>
            <w:lang w:eastAsia="en-AU"/>
          </w:rPr>
          <w:tab/>
        </w:r>
        <w:r w:rsidRPr="002C2E35">
          <w:t>Previous approval—ch 9</w:t>
        </w:r>
        <w:r>
          <w:tab/>
        </w:r>
        <w:r w:rsidR="009C2A36">
          <w:fldChar w:fldCharType="begin"/>
        </w:r>
        <w:r>
          <w:instrText xml:space="preserve"> PAGEREF _Toc297892018 \h </w:instrText>
        </w:r>
        <w:r w:rsidR="009C2A36">
          <w:fldChar w:fldCharType="separate"/>
        </w:r>
        <w:r w:rsidR="000D3560">
          <w:t>87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19" w:history="1">
        <w:r w:rsidRPr="002C2E35">
          <w:t>375</w:t>
        </w:r>
        <w:r>
          <w:rPr>
            <w:rFonts w:asciiTheme="minorHAnsi" w:eastAsiaTheme="minorEastAsia" w:hAnsiTheme="minorHAnsi" w:cstheme="minorBidi"/>
            <w:sz w:val="22"/>
            <w:szCs w:val="22"/>
            <w:lang w:eastAsia="en-AU"/>
          </w:rPr>
          <w:tab/>
        </w:r>
        <w:r w:rsidRPr="002C2E35">
          <w:t xml:space="preserve">Rebuilding in accordance with previous approvals—Act, s 133, def </w:t>
        </w:r>
        <w:r w:rsidRPr="002C2E35">
          <w:rPr>
            <w:i/>
            <w:iCs/>
          </w:rPr>
          <w:t>exempt development</w:t>
        </w:r>
        <w:r w:rsidRPr="002C2E35">
          <w:t>, par (c)</w:t>
        </w:r>
        <w:r>
          <w:tab/>
        </w:r>
        <w:r w:rsidR="009C2A36">
          <w:fldChar w:fldCharType="begin"/>
        </w:r>
        <w:r>
          <w:instrText xml:space="preserve"> PAGEREF _Toc297892019 \h </w:instrText>
        </w:r>
        <w:r w:rsidR="009C2A36">
          <w:fldChar w:fldCharType="separate"/>
        </w:r>
        <w:r w:rsidR="000D3560">
          <w:t>88</w:t>
        </w:r>
        <w:r w:rsidR="009C2A36">
          <w:fldChar w:fldCharType="end"/>
        </w:r>
      </w:hyperlink>
    </w:p>
    <w:p w:rsidR="002C411B" w:rsidRDefault="00C05AF8">
      <w:pPr>
        <w:pStyle w:val="TOC1"/>
        <w:rPr>
          <w:rFonts w:asciiTheme="minorHAnsi" w:eastAsiaTheme="minorEastAsia" w:hAnsiTheme="minorHAnsi" w:cstheme="minorBidi"/>
          <w:b w:val="0"/>
          <w:sz w:val="22"/>
          <w:szCs w:val="22"/>
          <w:lang w:eastAsia="en-AU"/>
        </w:rPr>
      </w:pPr>
      <w:hyperlink w:anchor="_Toc297892020" w:history="1">
        <w:r w:rsidR="002C411B" w:rsidRPr="002C2E35">
          <w:t>Chapter 10</w:t>
        </w:r>
        <w:r w:rsidR="002C411B">
          <w:rPr>
            <w:rFonts w:asciiTheme="minorHAnsi" w:eastAsiaTheme="minorEastAsia" w:hAnsiTheme="minorHAnsi" w:cstheme="minorBidi"/>
            <w:b w:val="0"/>
            <w:sz w:val="22"/>
            <w:szCs w:val="22"/>
            <w:lang w:eastAsia="en-AU"/>
          </w:rPr>
          <w:tab/>
        </w:r>
        <w:r w:rsidR="002C411B" w:rsidRPr="002C2E35">
          <w:t>Miscellaneous</w:t>
        </w:r>
        <w:r w:rsidR="002C411B" w:rsidRPr="002C411B">
          <w:rPr>
            <w:vanish/>
          </w:rPr>
          <w:tab/>
        </w:r>
        <w:r w:rsidR="009C2A36" w:rsidRPr="002C411B">
          <w:rPr>
            <w:vanish/>
          </w:rPr>
          <w:fldChar w:fldCharType="begin"/>
        </w:r>
        <w:r w:rsidR="002C411B" w:rsidRPr="002C411B">
          <w:rPr>
            <w:vanish/>
          </w:rPr>
          <w:instrText xml:space="preserve"> PAGEREF _Toc297892020 \h </w:instrText>
        </w:r>
        <w:r w:rsidR="009C2A36" w:rsidRPr="002C411B">
          <w:rPr>
            <w:vanish/>
          </w:rPr>
        </w:r>
        <w:r w:rsidR="009C2A36" w:rsidRPr="002C411B">
          <w:rPr>
            <w:vanish/>
          </w:rPr>
          <w:fldChar w:fldCharType="separate"/>
        </w:r>
        <w:r w:rsidR="000D3560">
          <w:rPr>
            <w:vanish/>
          </w:rPr>
          <w:t>91</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1" w:history="1">
        <w:r w:rsidRPr="002C2E35">
          <w:t>400</w:t>
        </w:r>
        <w:r>
          <w:rPr>
            <w:rFonts w:asciiTheme="minorHAnsi" w:eastAsiaTheme="minorEastAsia" w:hAnsiTheme="minorHAnsi" w:cstheme="minorBidi"/>
            <w:sz w:val="22"/>
            <w:szCs w:val="22"/>
            <w:lang w:eastAsia="en-AU"/>
          </w:rPr>
          <w:tab/>
        </w:r>
        <w:r w:rsidRPr="002C2E35">
          <w:t>Disapplication of Legislation Act, s 47 (5) and (6)—regulation</w:t>
        </w:r>
        <w:r>
          <w:tab/>
        </w:r>
        <w:r w:rsidR="009C2A36">
          <w:fldChar w:fldCharType="begin"/>
        </w:r>
        <w:r>
          <w:instrText xml:space="preserve"> PAGEREF _Toc297892021 \h </w:instrText>
        </w:r>
        <w:r w:rsidR="009C2A36">
          <w:fldChar w:fldCharType="separate"/>
        </w:r>
        <w:r w:rsidR="000D3560">
          <w:t>91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2" w:history="1">
        <w:r w:rsidRPr="002C2E35">
          <w:t>401</w:t>
        </w:r>
        <w:r>
          <w:rPr>
            <w:rFonts w:asciiTheme="minorHAnsi" w:eastAsiaTheme="minorEastAsia" w:hAnsiTheme="minorHAnsi" w:cstheme="minorBidi"/>
            <w:sz w:val="22"/>
            <w:szCs w:val="22"/>
            <w:lang w:eastAsia="en-AU"/>
          </w:rPr>
          <w:tab/>
        </w:r>
        <w:r w:rsidRPr="002C2E35">
          <w:t>Disapplication of Legislation Act, s 47 (6) for certain territory plan instruments—Act, s 422A (1)</w:t>
        </w:r>
        <w:r>
          <w:tab/>
        </w:r>
        <w:r w:rsidR="009C2A36">
          <w:fldChar w:fldCharType="begin"/>
        </w:r>
        <w:r>
          <w:instrText xml:space="preserve"> PAGEREF _Toc297892022 \h </w:instrText>
        </w:r>
        <w:r w:rsidR="009C2A36">
          <w:fldChar w:fldCharType="separate"/>
        </w:r>
        <w:r w:rsidR="000D3560">
          <w:t>91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3" w:history="1">
        <w:r w:rsidRPr="002C2E35">
          <w:t>402</w:t>
        </w:r>
        <w:r>
          <w:rPr>
            <w:rFonts w:asciiTheme="minorHAnsi" w:eastAsiaTheme="minorEastAsia" w:hAnsiTheme="minorHAnsi" w:cstheme="minorBidi"/>
            <w:sz w:val="22"/>
            <w:szCs w:val="22"/>
            <w:lang w:eastAsia="en-AU"/>
          </w:rPr>
          <w:tab/>
        </w:r>
        <w:r w:rsidRPr="002C2E35">
          <w:t>Expiry of City West precinct provisions</w:t>
        </w:r>
        <w:r>
          <w:tab/>
        </w:r>
        <w:r w:rsidR="009C2A36">
          <w:fldChar w:fldCharType="begin"/>
        </w:r>
        <w:r>
          <w:instrText xml:space="preserve"> PAGEREF _Toc297892023 \h </w:instrText>
        </w:r>
        <w:r w:rsidR="009C2A36">
          <w:fldChar w:fldCharType="separate"/>
        </w:r>
        <w:r w:rsidR="000D3560">
          <w:t>92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4" w:history="1">
        <w:r w:rsidRPr="002C2E35">
          <w:t>404</w:t>
        </w:r>
        <w:r>
          <w:rPr>
            <w:rFonts w:asciiTheme="minorHAnsi" w:eastAsiaTheme="minorEastAsia" w:hAnsiTheme="minorHAnsi" w:cstheme="minorBidi"/>
            <w:sz w:val="22"/>
            <w:szCs w:val="22"/>
            <w:lang w:eastAsia="en-AU"/>
          </w:rPr>
          <w:tab/>
        </w:r>
        <w:r w:rsidRPr="002C2E35">
          <w:rPr>
            <w:lang w:val="en-US"/>
          </w:rPr>
          <w:t>Application of Planning and Development Amendment Regulation 2008 (No 5) and Planning and Development Amendment Regulation 2009 (No 1)</w:t>
        </w:r>
        <w:r>
          <w:tab/>
        </w:r>
        <w:r w:rsidR="009C2A36">
          <w:fldChar w:fldCharType="begin"/>
        </w:r>
        <w:r>
          <w:instrText xml:space="preserve"> PAGEREF _Toc297892024 \h </w:instrText>
        </w:r>
        <w:r w:rsidR="009C2A36">
          <w:fldChar w:fldCharType="separate"/>
        </w:r>
        <w:r w:rsidR="000D3560">
          <w:t>92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5" w:history="1">
        <w:r w:rsidRPr="002C2E35">
          <w:t>405</w:t>
        </w:r>
        <w:r>
          <w:rPr>
            <w:rFonts w:asciiTheme="minorHAnsi" w:eastAsiaTheme="minorEastAsia" w:hAnsiTheme="minorHAnsi" w:cstheme="minorBidi"/>
            <w:sz w:val="22"/>
            <w:szCs w:val="22"/>
            <w:lang w:eastAsia="en-AU"/>
          </w:rPr>
          <w:tab/>
        </w:r>
        <w:r w:rsidRPr="002C2E35">
          <w:t xml:space="preserve">Meaning of </w:t>
        </w:r>
        <w:r w:rsidRPr="002C2E35">
          <w:rPr>
            <w:i/>
          </w:rPr>
          <w:t>declared funding program</w:t>
        </w:r>
        <w:r>
          <w:tab/>
        </w:r>
        <w:r w:rsidR="009C2A36">
          <w:fldChar w:fldCharType="begin"/>
        </w:r>
        <w:r>
          <w:instrText xml:space="preserve"> PAGEREF _Toc297892025 \h </w:instrText>
        </w:r>
        <w:r w:rsidR="009C2A36">
          <w:fldChar w:fldCharType="separate"/>
        </w:r>
        <w:r w:rsidR="000D3560">
          <w:t>93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6" w:history="1">
        <w:r w:rsidRPr="002C2E35">
          <w:t>406</w:t>
        </w:r>
        <w:r>
          <w:rPr>
            <w:rFonts w:asciiTheme="minorHAnsi" w:eastAsiaTheme="minorEastAsia" w:hAnsiTheme="minorHAnsi" w:cstheme="minorBidi"/>
            <w:sz w:val="22"/>
            <w:szCs w:val="22"/>
            <w:lang w:eastAsia="en-AU"/>
          </w:rPr>
          <w:tab/>
        </w:r>
        <w:r w:rsidRPr="002C2E35">
          <w:t>Declaring programs and developments</w:t>
        </w:r>
        <w:r>
          <w:tab/>
        </w:r>
        <w:r w:rsidR="009C2A36">
          <w:fldChar w:fldCharType="begin"/>
        </w:r>
        <w:r>
          <w:instrText xml:space="preserve"> PAGEREF _Toc297892026 \h </w:instrText>
        </w:r>
        <w:r w:rsidR="009C2A36">
          <w:fldChar w:fldCharType="separate"/>
        </w:r>
        <w:r w:rsidR="000D3560">
          <w:t>93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7" w:history="1">
        <w:r w:rsidRPr="002C2E35">
          <w:t>407</w:t>
        </w:r>
        <w:r>
          <w:rPr>
            <w:rFonts w:asciiTheme="minorHAnsi" w:eastAsiaTheme="minorEastAsia" w:hAnsiTheme="minorHAnsi" w:cstheme="minorBidi"/>
            <w:sz w:val="22"/>
            <w:szCs w:val="22"/>
            <w:lang w:eastAsia="en-AU"/>
          </w:rPr>
          <w:tab/>
        </w:r>
        <w:r w:rsidRPr="002C2E35">
          <w:t>Expiry</w:t>
        </w:r>
        <w:r>
          <w:tab/>
        </w:r>
        <w:r w:rsidR="009C2A36">
          <w:fldChar w:fldCharType="begin"/>
        </w:r>
        <w:r>
          <w:instrText xml:space="preserve"> PAGEREF _Toc297892027 \h </w:instrText>
        </w:r>
        <w:r w:rsidR="009C2A36">
          <w:fldChar w:fldCharType="separate"/>
        </w:r>
        <w:r w:rsidR="000D3560">
          <w:t>93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28" w:history="1">
        <w:r w:rsidRPr="002C2E35">
          <w:t>411</w:t>
        </w:r>
        <w:r>
          <w:rPr>
            <w:rFonts w:asciiTheme="minorHAnsi" w:eastAsiaTheme="minorEastAsia" w:hAnsiTheme="minorHAnsi" w:cstheme="minorBidi"/>
            <w:sz w:val="22"/>
            <w:szCs w:val="22"/>
            <w:lang w:eastAsia="en-AU"/>
          </w:rPr>
          <w:tab/>
        </w:r>
        <w:r w:rsidRPr="002C2E35">
          <w:t>Modification of Act, ch 15—Act, s 429</w:t>
        </w:r>
        <w:r>
          <w:tab/>
        </w:r>
        <w:r w:rsidR="009C2A36">
          <w:fldChar w:fldCharType="begin"/>
        </w:r>
        <w:r>
          <w:instrText xml:space="preserve"> PAGEREF _Toc297892028 \h </w:instrText>
        </w:r>
        <w:r w:rsidR="009C2A36">
          <w:fldChar w:fldCharType="separate"/>
        </w:r>
        <w:r w:rsidR="000D3560">
          <w:t>94</w:t>
        </w:r>
        <w:r w:rsidR="009C2A36">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029" w:history="1">
        <w:r w:rsidR="002C411B" w:rsidRPr="002C2E35">
          <w:t>Schedule 1</w:t>
        </w:r>
        <w:r w:rsidR="002C411B">
          <w:rPr>
            <w:rFonts w:asciiTheme="minorHAnsi" w:eastAsiaTheme="minorEastAsia" w:hAnsiTheme="minorHAnsi" w:cstheme="minorBidi"/>
            <w:b w:val="0"/>
            <w:sz w:val="22"/>
            <w:szCs w:val="22"/>
            <w:lang w:eastAsia="en-AU"/>
          </w:rPr>
          <w:tab/>
        </w:r>
        <w:r w:rsidR="002C411B" w:rsidRPr="002C2E35">
          <w:t>Exemptions from requirement for development approval</w:t>
        </w:r>
        <w:r w:rsidR="002C411B">
          <w:tab/>
        </w:r>
        <w:r w:rsidR="009C2A36" w:rsidRPr="002C411B">
          <w:rPr>
            <w:b w:val="0"/>
            <w:sz w:val="20"/>
          </w:rPr>
          <w:fldChar w:fldCharType="begin"/>
        </w:r>
        <w:r w:rsidR="002C411B" w:rsidRPr="002C411B">
          <w:rPr>
            <w:b w:val="0"/>
            <w:sz w:val="20"/>
          </w:rPr>
          <w:instrText xml:space="preserve"> PAGEREF _Toc297892029 \h </w:instrText>
        </w:r>
        <w:r w:rsidR="009C2A36" w:rsidRPr="002C411B">
          <w:rPr>
            <w:b w:val="0"/>
            <w:sz w:val="20"/>
          </w:rPr>
        </w:r>
        <w:r w:rsidR="009C2A36" w:rsidRPr="002C411B">
          <w:rPr>
            <w:b w:val="0"/>
            <w:sz w:val="20"/>
          </w:rPr>
          <w:fldChar w:fldCharType="separate"/>
        </w:r>
        <w:r w:rsidR="000D3560">
          <w:rPr>
            <w:b w:val="0"/>
            <w:sz w:val="20"/>
          </w:rPr>
          <w:t>95</w:t>
        </w:r>
        <w:r w:rsidR="009C2A36" w:rsidRPr="002C411B">
          <w:rPr>
            <w:b w:val="0"/>
            <w:sz w:val="2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030" w:history="1">
        <w:r w:rsidR="002C411B" w:rsidRPr="002C2E35">
          <w:t>Part 1.1</w:t>
        </w:r>
        <w:r w:rsidR="002C411B">
          <w:rPr>
            <w:rFonts w:asciiTheme="minorHAnsi" w:eastAsiaTheme="minorEastAsia" w:hAnsiTheme="minorHAnsi" w:cstheme="minorBidi"/>
            <w:b w:val="0"/>
            <w:sz w:val="22"/>
            <w:szCs w:val="22"/>
            <w:lang w:eastAsia="en-AU"/>
          </w:rPr>
          <w:tab/>
        </w:r>
        <w:r w:rsidR="002C411B" w:rsidRPr="002C2E35">
          <w:t>Preliminary</w:t>
        </w:r>
        <w:r w:rsidR="002C411B">
          <w:tab/>
        </w:r>
        <w:r w:rsidR="009C2A36" w:rsidRPr="002C411B">
          <w:rPr>
            <w:b w:val="0"/>
          </w:rPr>
          <w:fldChar w:fldCharType="begin"/>
        </w:r>
        <w:r w:rsidR="002C411B" w:rsidRPr="002C411B">
          <w:rPr>
            <w:b w:val="0"/>
          </w:rPr>
          <w:instrText xml:space="preserve"> PAGEREF _Toc297892030 \h </w:instrText>
        </w:r>
        <w:r w:rsidR="009C2A36" w:rsidRPr="002C411B">
          <w:rPr>
            <w:b w:val="0"/>
          </w:rPr>
        </w:r>
        <w:r w:rsidR="009C2A36" w:rsidRPr="002C411B">
          <w:rPr>
            <w:b w:val="0"/>
          </w:rPr>
          <w:fldChar w:fldCharType="separate"/>
        </w:r>
        <w:r w:rsidR="000D3560">
          <w:rPr>
            <w:b w:val="0"/>
          </w:rPr>
          <w:t>95</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1" w:history="1">
        <w:r w:rsidRPr="002C2E35">
          <w:t>1.1</w:t>
        </w:r>
        <w:r>
          <w:rPr>
            <w:rFonts w:asciiTheme="minorHAnsi" w:eastAsiaTheme="minorEastAsia" w:hAnsiTheme="minorHAnsi" w:cstheme="minorBidi"/>
            <w:sz w:val="22"/>
            <w:szCs w:val="22"/>
            <w:lang w:eastAsia="en-AU"/>
          </w:rPr>
          <w:tab/>
        </w:r>
        <w:r w:rsidRPr="002C2E35">
          <w:t>Definitions—sch 1</w:t>
        </w:r>
        <w:r>
          <w:tab/>
        </w:r>
        <w:r w:rsidR="009C2A36">
          <w:fldChar w:fldCharType="begin"/>
        </w:r>
        <w:r>
          <w:instrText xml:space="preserve"> PAGEREF _Toc297892031 \h </w:instrText>
        </w:r>
        <w:r w:rsidR="009C2A36">
          <w:fldChar w:fldCharType="separate"/>
        </w:r>
        <w:r w:rsidR="000D3560">
          <w:t>95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2" w:history="1">
        <w:r w:rsidRPr="002C2E35">
          <w:t>1.2</w:t>
        </w:r>
        <w:r>
          <w:rPr>
            <w:rFonts w:asciiTheme="minorHAnsi" w:eastAsiaTheme="minorEastAsia" w:hAnsiTheme="minorHAnsi" w:cstheme="minorBidi"/>
            <w:sz w:val="22"/>
            <w:szCs w:val="22"/>
            <w:lang w:eastAsia="en-AU"/>
          </w:rPr>
          <w:tab/>
        </w:r>
        <w:r w:rsidRPr="002C2E35">
          <w:t xml:space="preserve">Meaning of </w:t>
        </w:r>
        <w:r w:rsidRPr="002C2E35">
          <w:rPr>
            <w:i/>
          </w:rPr>
          <w:t>designated development</w:t>
        </w:r>
        <w:r w:rsidRPr="002C2E35">
          <w:t>—sch 1</w:t>
        </w:r>
        <w:r>
          <w:tab/>
        </w:r>
        <w:r w:rsidR="009C2A36">
          <w:fldChar w:fldCharType="begin"/>
        </w:r>
        <w:r>
          <w:instrText xml:space="preserve"> PAGEREF _Toc297892032 \h </w:instrText>
        </w:r>
        <w:r w:rsidR="009C2A36">
          <w:fldChar w:fldCharType="separate"/>
        </w:r>
        <w:r w:rsidR="000D3560">
          <w:t>95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3" w:history="1">
        <w:r w:rsidRPr="002C2E35">
          <w:t>1.3</w:t>
        </w:r>
        <w:r>
          <w:rPr>
            <w:rFonts w:asciiTheme="minorHAnsi" w:eastAsiaTheme="minorEastAsia" w:hAnsiTheme="minorHAnsi" w:cstheme="minorBidi"/>
            <w:sz w:val="22"/>
            <w:szCs w:val="22"/>
            <w:lang w:eastAsia="en-AU"/>
          </w:rPr>
          <w:tab/>
        </w:r>
        <w:r w:rsidRPr="002C2E35">
          <w:t>Inconsistency between codes and this schedule</w:t>
        </w:r>
        <w:r>
          <w:tab/>
        </w:r>
        <w:r w:rsidR="009C2A36">
          <w:fldChar w:fldCharType="begin"/>
        </w:r>
        <w:r>
          <w:instrText xml:space="preserve"> PAGEREF _Toc297892033 \h </w:instrText>
        </w:r>
        <w:r w:rsidR="009C2A36">
          <w:fldChar w:fldCharType="separate"/>
        </w:r>
        <w:r w:rsidR="000D3560">
          <w:t>96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4" w:history="1">
        <w:r w:rsidRPr="002C2E35">
          <w:t>1.4</w:t>
        </w:r>
        <w:r>
          <w:rPr>
            <w:rFonts w:asciiTheme="minorHAnsi" w:eastAsiaTheme="minorEastAsia" w:hAnsiTheme="minorHAnsi" w:cstheme="minorBidi"/>
            <w:sz w:val="22"/>
            <w:szCs w:val="22"/>
            <w:lang w:eastAsia="en-AU"/>
          </w:rPr>
          <w:tab/>
        </w:r>
        <w:r w:rsidRPr="002C2E35">
          <w:t>Exemption does not affect other territory laws</w:t>
        </w:r>
        <w:r>
          <w:tab/>
        </w:r>
        <w:r w:rsidR="009C2A36">
          <w:fldChar w:fldCharType="begin"/>
        </w:r>
        <w:r>
          <w:instrText xml:space="preserve"> PAGEREF _Toc297892034 \h </w:instrText>
        </w:r>
        <w:r w:rsidR="009C2A36">
          <w:fldChar w:fldCharType="separate"/>
        </w:r>
        <w:r w:rsidR="000D3560">
          <w:t>96</w:t>
        </w:r>
        <w:r w:rsidR="009C2A36">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035" w:history="1">
        <w:r w:rsidR="002C411B" w:rsidRPr="002C2E35">
          <w:t>Part 1.2</w:t>
        </w:r>
        <w:r w:rsidR="002C411B">
          <w:rPr>
            <w:rFonts w:asciiTheme="minorHAnsi" w:eastAsiaTheme="minorEastAsia" w:hAnsiTheme="minorHAnsi" w:cstheme="minorBidi"/>
            <w:b w:val="0"/>
            <w:sz w:val="22"/>
            <w:szCs w:val="22"/>
            <w:lang w:eastAsia="en-AU"/>
          </w:rPr>
          <w:tab/>
        </w:r>
        <w:r w:rsidR="002C411B" w:rsidRPr="002C2E35">
          <w:t>General exemption criteria</w:t>
        </w:r>
        <w:r w:rsidR="002C411B">
          <w:tab/>
        </w:r>
        <w:r w:rsidR="009C2A36" w:rsidRPr="002C411B">
          <w:rPr>
            <w:b w:val="0"/>
          </w:rPr>
          <w:fldChar w:fldCharType="begin"/>
        </w:r>
        <w:r w:rsidR="002C411B" w:rsidRPr="002C411B">
          <w:rPr>
            <w:b w:val="0"/>
          </w:rPr>
          <w:instrText xml:space="preserve"> PAGEREF _Toc297892035 \h </w:instrText>
        </w:r>
        <w:r w:rsidR="009C2A36" w:rsidRPr="002C411B">
          <w:rPr>
            <w:b w:val="0"/>
          </w:rPr>
        </w:r>
        <w:r w:rsidR="009C2A36" w:rsidRPr="002C411B">
          <w:rPr>
            <w:b w:val="0"/>
          </w:rPr>
          <w:fldChar w:fldCharType="separate"/>
        </w:r>
        <w:r w:rsidR="000D3560">
          <w:rPr>
            <w:b w:val="0"/>
          </w:rPr>
          <w:t>97</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6" w:history="1">
        <w:r w:rsidRPr="002C2E35">
          <w:t>1.10</w:t>
        </w:r>
        <w:r>
          <w:rPr>
            <w:rFonts w:asciiTheme="minorHAnsi" w:eastAsiaTheme="minorEastAsia" w:hAnsiTheme="minorHAnsi" w:cstheme="minorBidi"/>
            <w:sz w:val="22"/>
            <w:szCs w:val="22"/>
            <w:lang w:eastAsia="en-AU"/>
          </w:rPr>
          <w:tab/>
        </w:r>
        <w:r w:rsidRPr="002C2E35">
          <w:t>Exempt developments—general criteria</w:t>
        </w:r>
        <w:r>
          <w:tab/>
        </w:r>
        <w:r w:rsidR="009C2A36">
          <w:fldChar w:fldCharType="begin"/>
        </w:r>
        <w:r>
          <w:instrText xml:space="preserve"> PAGEREF _Toc297892036 \h </w:instrText>
        </w:r>
        <w:r w:rsidR="009C2A36">
          <w:fldChar w:fldCharType="separate"/>
        </w:r>
        <w:r w:rsidR="000D3560">
          <w:t>97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7" w:history="1">
        <w:r w:rsidRPr="002C2E35">
          <w:t>1.11</w:t>
        </w:r>
        <w:r>
          <w:rPr>
            <w:rFonts w:asciiTheme="minorHAnsi" w:eastAsiaTheme="minorEastAsia" w:hAnsiTheme="minorHAnsi" w:cstheme="minorBidi"/>
            <w:sz w:val="22"/>
            <w:szCs w:val="22"/>
            <w:lang w:eastAsia="en-AU"/>
          </w:rPr>
          <w:tab/>
        </w:r>
        <w:r w:rsidRPr="002C2E35">
          <w:t>Criterion 1—easement and other access clearances</w:t>
        </w:r>
        <w:r>
          <w:tab/>
        </w:r>
        <w:r w:rsidR="009C2A36">
          <w:fldChar w:fldCharType="begin"/>
        </w:r>
        <w:r>
          <w:instrText xml:space="preserve"> PAGEREF _Toc297892037 \h </w:instrText>
        </w:r>
        <w:r w:rsidR="009C2A36">
          <w:fldChar w:fldCharType="separate"/>
        </w:r>
        <w:r w:rsidR="000D3560">
          <w:t>97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8" w:history="1">
        <w:r w:rsidRPr="002C2E35">
          <w:t>1.12</w:t>
        </w:r>
        <w:r>
          <w:rPr>
            <w:rFonts w:asciiTheme="minorHAnsi" w:eastAsiaTheme="minorEastAsia" w:hAnsiTheme="minorHAnsi" w:cstheme="minorBidi"/>
            <w:sz w:val="22"/>
            <w:szCs w:val="22"/>
            <w:lang w:eastAsia="en-AU"/>
          </w:rPr>
          <w:tab/>
        </w:r>
        <w:r w:rsidRPr="002C2E35">
          <w:t>Criterion 2—plumbing and drainage clearances</w:t>
        </w:r>
        <w:r>
          <w:tab/>
        </w:r>
        <w:r w:rsidR="009C2A36">
          <w:fldChar w:fldCharType="begin"/>
        </w:r>
        <w:r>
          <w:instrText xml:space="preserve"> PAGEREF _Toc297892038 \h </w:instrText>
        </w:r>
        <w:r w:rsidR="009C2A36">
          <w:fldChar w:fldCharType="separate"/>
        </w:r>
        <w:r w:rsidR="000D3560">
          <w:t>99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39" w:history="1">
        <w:r w:rsidRPr="002C2E35">
          <w:t>1.14</w:t>
        </w:r>
        <w:r>
          <w:rPr>
            <w:rFonts w:asciiTheme="minorHAnsi" w:eastAsiaTheme="minorEastAsia" w:hAnsiTheme="minorHAnsi" w:cstheme="minorBidi"/>
            <w:sz w:val="22"/>
            <w:szCs w:val="22"/>
            <w:lang w:eastAsia="en-AU"/>
          </w:rPr>
          <w:tab/>
        </w:r>
        <w:r w:rsidRPr="002C2E35">
          <w:t>Criterion 4—heritage and tree protection</w:t>
        </w:r>
        <w:r>
          <w:tab/>
        </w:r>
        <w:r w:rsidR="009C2A36">
          <w:fldChar w:fldCharType="begin"/>
        </w:r>
        <w:r>
          <w:instrText xml:space="preserve"> PAGEREF _Toc297892039 \h </w:instrText>
        </w:r>
        <w:r w:rsidR="009C2A36">
          <w:fldChar w:fldCharType="separate"/>
        </w:r>
        <w:r w:rsidR="000D3560">
          <w:t>99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0" w:history="1">
        <w:r w:rsidRPr="002C2E35">
          <w:t>1.15</w:t>
        </w:r>
        <w:r>
          <w:rPr>
            <w:rFonts w:asciiTheme="minorHAnsi" w:eastAsiaTheme="minorEastAsia" w:hAnsiTheme="minorHAnsi" w:cstheme="minorBidi"/>
            <w:sz w:val="22"/>
            <w:szCs w:val="22"/>
            <w:lang w:eastAsia="en-AU"/>
          </w:rPr>
          <w:tab/>
        </w:r>
        <w:r w:rsidRPr="002C2E35">
          <w:rPr>
            <w:lang w:eastAsia="en-AU"/>
          </w:rPr>
          <w:t>Criterion 5—compliance with lease and agreement collateral to lease</w:t>
        </w:r>
        <w:r>
          <w:tab/>
        </w:r>
        <w:r w:rsidR="009C2A36">
          <w:fldChar w:fldCharType="begin"/>
        </w:r>
        <w:r>
          <w:instrText xml:space="preserve"> PAGEREF _Toc297892040 \h </w:instrText>
        </w:r>
        <w:r w:rsidR="009C2A36">
          <w:fldChar w:fldCharType="separate"/>
        </w:r>
        <w:r w:rsidR="000D3560">
          <w:t>100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1" w:history="1">
        <w:r w:rsidRPr="002C2E35">
          <w:t>1.17</w:t>
        </w:r>
        <w:r>
          <w:rPr>
            <w:rFonts w:asciiTheme="minorHAnsi" w:eastAsiaTheme="minorEastAsia" w:hAnsiTheme="minorHAnsi" w:cstheme="minorBidi"/>
            <w:sz w:val="22"/>
            <w:szCs w:val="22"/>
            <w:lang w:eastAsia="en-AU"/>
          </w:rPr>
          <w:tab/>
        </w:r>
        <w:r w:rsidRPr="002C2E35">
          <w:t>Criterion 7—no multiple occupancy dwellings</w:t>
        </w:r>
        <w:r>
          <w:tab/>
        </w:r>
        <w:r w:rsidR="009C2A36">
          <w:fldChar w:fldCharType="begin"/>
        </w:r>
        <w:r>
          <w:instrText xml:space="preserve"> PAGEREF _Toc297892041 \h </w:instrText>
        </w:r>
        <w:r w:rsidR="009C2A36">
          <w:fldChar w:fldCharType="separate"/>
        </w:r>
        <w:r w:rsidR="000D3560">
          <w:t>100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2" w:history="1">
        <w:r w:rsidRPr="002C2E35">
          <w:t>1.18</w:t>
        </w:r>
        <w:r>
          <w:rPr>
            <w:rFonts w:asciiTheme="minorHAnsi" w:eastAsiaTheme="minorEastAsia" w:hAnsiTheme="minorHAnsi" w:cstheme="minorBidi"/>
            <w:sz w:val="22"/>
            <w:szCs w:val="22"/>
            <w:lang w:eastAsia="en-AU"/>
          </w:rPr>
          <w:tab/>
        </w:r>
        <w:r w:rsidRPr="002C2E35">
          <w:t>Criterion 8—compliance with other applicable exemption criteria</w:t>
        </w:r>
        <w:r>
          <w:tab/>
        </w:r>
        <w:r w:rsidR="009C2A36">
          <w:fldChar w:fldCharType="begin"/>
        </w:r>
        <w:r>
          <w:instrText xml:space="preserve"> PAGEREF _Toc297892042 \h </w:instrText>
        </w:r>
        <w:r w:rsidR="009C2A36">
          <w:fldChar w:fldCharType="separate"/>
        </w:r>
        <w:r w:rsidR="000D3560">
          <w:t>101</w:t>
        </w:r>
        <w:r w:rsidR="009C2A36">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043" w:history="1">
        <w:r w:rsidR="002C411B" w:rsidRPr="002C2E35">
          <w:t>Part 1.3</w:t>
        </w:r>
        <w:r w:rsidR="002C411B">
          <w:rPr>
            <w:rFonts w:asciiTheme="minorHAnsi" w:eastAsiaTheme="minorEastAsia" w:hAnsiTheme="minorHAnsi" w:cstheme="minorBidi"/>
            <w:b w:val="0"/>
            <w:sz w:val="22"/>
            <w:szCs w:val="22"/>
            <w:lang w:eastAsia="en-AU"/>
          </w:rPr>
          <w:tab/>
        </w:r>
        <w:r w:rsidR="002C411B" w:rsidRPr="002C2E35">
          <w:t>Exempt developments</w:t>
        </w:r>
        <w:r w:rsidR="002C411B">
          <w:tab/>
        </w:r>
        <w:r w:rsidR="009C2A36" w:rsidRPr="002C411B">
          <w:rPr>
            <w:b w:val="0"/>
          </w:rPr>
          <w:fldChar w:fldCharType="begin"/>
        </w:r>
        <w:r w:rsidR="002C411B" w:rsidRPr="002C411B">
          <w:rPr>
            <w:b w:val="0"/>
          </w:rPr>
          <w:instrText xml:space="preserve"> PAGEREF _Toc297892043 \h </w:instrText>
        </w:r>
        <w:r w:rsidR="009C2A36" w:rsidRPr="002C411B">
          <w:rPr>
            <w:b w:val="0"/>
          </w:rPr>
        </w:r>
        <w:r w:rsidR="009C2A36" w:rsidRPr="002C411B">
          <w:rPr>
            <w:b w:val="0"/>
          </w:rPr>
          <w:fldChar w:fldCharType="separate"/>
        </w:r>
        <w:r w:rsidR="000D3560">
          <w:rPr>
            <w:b w:val="0"/>
          </w:rPr>
          <w:t>102</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044" w:history="1">
        <w:r w:rsidR="002C411B" w:rsidRPr="002C2E35">
          <w:t>Division 1.3.1</w:t>
        </w:r>
        <w:r w:rsidR="002C411B">
          <w:rPr>
            <w:rFonts w:asciiTheme="minorHAnsi" w:eastAsiaTheme="minorEastAsia" w:hAnsiTheme="minorHAnsi" w:cstheme="minorBidi"/>
            <w:b w:val="0"/>
            <w:sz w:val="22"/>
            <w:szCs w:val="22"/>
            <w:lang w:eastAsia="en-AU"/>
          </w:rPr>
          <w:tab/>
        </w:r>
        <w:r w:rsidR="002C411B" w:rsidRPr="002C2E35">
          <w:t>Exempt developments—minor building works</w:t>
        </w:r>
        <w:r w:rsidR="002C411B">
          <w:tab/>
        </w:r>
        <w:r w:rsidR="009C2A36" w:rsidRPr="002C411B">
          <w:rPr>
            <w:b w:val="0"/>
          </w:rPr>
          <w:fldChar w:fldCharType="begin"/>
        </w:r>
        <w:r w:rsidR="002C411B" w:rsidRPr="002C411B">
          <w:rPr>
            <w:b w:val="0"/>
          </w:rPr>
          <w:instrText xml:space="preserve"> PAGEREF _Toc297892044 \h </w:instrText>
        </w:r>
        <w:r w:rsidR="009C2A36" w:rsidRPr="002C411B">
          <w:rPr>
            <w:b w:val="0"/>
          </w:rPr>
        </w:r>
        <w:r w:rsidR="009C2A36" w:rsidRPr="002C411B">
          <w:rPr>
            <w:b w:val="0"/>
          </w:rPr>
          <w:fldChar w:fldCharType="separate"/>
        </w:r>
        <w:r w:rsidR="000D3560">
          <w:rPr>
            <w:b w:val="0"/>
          </w:rPr>
          <w:t>102</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5" w:history="1">
        <w:r w:rsidRPr="002C2E35">
          <w:t>1.20</w:t>
        </w:r>
        <w:r>
          <w:rPr>
            <w:rFonts w:asciiTheme="minorHAnsi" w:eastAsiaTheme="minorEastAsia" w:hAnsiTheme="minorHAnsi" w:cstheme="minorBidi"/>
            <w:sz w:val="22"/>
            <w:szCs w:val="22"/>
            <w:lang w:eastAsia="en-AU"/>
          </w:rPr>
          <w:tab/>
        </w:r>
        <w:r w:rsidRPr="002C2E35">
          <w:t>Internal alterations of buildings</w:t>
        </w:r>
        <w:r>
          <w:tab/>
        </w:r>
        <w:r w:rsidR="009C2A36">
          <w:fldChar w:fldCharType="begin"/>
        </w:r>
        <w:r>
          <w:instrText xml:space="preserve"> PAGEREF _Toc297892045 \h </w:instrText>
        </w:r>
        <w:r w:rsidR="009C2A36">
          <w:fldChar w:fldCharType="separate"/>
        </w:r>
        <w:r w:rsidR="000D3560">
          <w:t>102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6" w:history="1">
        <w:r w:rsidRPr="002C2E35">
          <w:t>1.21</w:t>
        </w:r>
        <w:r>
          <w:rPr>
            <w:rFonts w:asciiTheme="minorHAnsi" w:eastAsiaTheme="minorEastAsia" w:hAnsiTheme="minorHAnsi" w:cstheme="minorBidi"/>
            <w:sz w:val="22"/>
            <w:szCs w:val="22"/>
            <w:lang w:eastAsia="en-AU"/>
          </w:rPr>
          <w:tab/>
        </w:r>
        <w:r w:rsidRPr="002C2E35">
          <w:rPr>
            <w:lang w:val="en-US"/>
          </w:rPr>
          <w:t>Installation, alteration and removal of low impact external doors and windows in buildings</w:t>
        </w:r>
        <w:r>
          <w:tab/>
        </w:r>
        <w:r w:rsidR="009C2A36">
          <w:fldChar w:fldCharType="begin"/>
        </w:r>
        <w:r>
          <w:instrText xml:space="preserve"> PAGEREF _Toc297892046 \h </w:instrText>
        </w:r>
        <w:r w:rsidR="009C2A36">
          <w:fldChar w:fldCharType="separate"/>
        </w:r>
        <w:r w:rsidR="000D3560">
          <w:t>103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7" w:history="1">
        <w:r w:rsidRPr="002C2E35">
          <w:t>1.21A</w:t>
        </w:r>
        <w:r>
          <w:rPr>
            <w:rFonts w:asciiTheme="minorHAnsi" w:eastAsiaTheme="minorEastAsia" w:hAnsiTheme="minorHAnsi" w:cstheme="minorBidi"/>
            <w:sz w:val="22"/>
            <w:szCs w:val="22"/>
            <w:lang w:eastAsia="en-AU"/>
          </w:rPr>
          <w:tab/>
        </w:r>
        <w:r w:rsidRPr="002C2E35">
          <w:rPr>
            <w:lang w:val="en-US"/>
          </w:rPr>
          <w:t>Installation, alteration and removal of high impact external doors and windows in buildings</w:t>
        </w:r>
        <w:r>
          <w:tab/>
        </w:r>
        <w:r w:rsidR="009C2A36">
          <w:fldChar w:fldCharType="begin"/>
        </w:r>
        <w:r>
          <w:instrText xml:space="preserve"> PAGEREF _Toc297892047 \h </w:instrText>
        </w:r>
        <w:r w:rsidR="009C2A36">
          <w:fldChar w:fldCharType="separate"/>
        </w:r>
        <w:r w:rsidR="000D3560">
          <w:t>104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8" w:history="1">
        <w:r w:rsidRPr="002C2E35">
          <w:t>1.22</w:t>
        </w:r>
        <w:r>
          <w:rPr>
            <w:rFonts w:asciiTheme="minorHAnsi" w:eastAsiaTheme="minorEastAsia" w:hAnsiTheme="minorHAnsi" w:cstheme="minorBidi"/>
            <w:sz w:val="22"/>
            <w:szCs w:val="22"/>
            <w:lang w:eastAsia="en-AU"/>
          </w:rPr>
          <w:tab/>
        </w:r>
        <w:r w:rsidRPr="002C2E35">
          <w:t>Exterior refinishing of buildings and structures</w:t>
        </w:r>
        <w:r>
          <w:tab/>
        </w:r>
        <w:r w:rsidR="009C2A36">
          <w:fldChar w:fldCharType="begin"/>
        </w:r>
        <w:r>
          <w:instrText xml:space="preserve"> PAGEREF _Toc297892048 \h </w:instrText>
        </w:r>
        <w:r w:rsidR="009C2A36">
          <w:fldChar w:fldCharType="separate"/>
        </w:r>
        <w:r w:rsidR="000D3560">
          <w:t>106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49" w:history="1">
        <w:r w:rsidRPr="002C2E35">
          <w:t>1.23</w:t>
        </w:r>
        <w:r>
          <w:rPr>
            <w:rFonts w:asciiTheme="minorHAnsi" w:eastAsiaTheme="minorEastAsia" w:hAnsiTheme="minorHAnsi" w:cstheme="minorBidi"/>
            <w:sz w:val="22"/>
            <w:szCs w:val="22"/>
            <w:lang w:eastAsia="en-AU"/>
          </w:rPr>
          <w:tab/>
        </w:r>
        <w:r w:rsidRPr="002C2E35">
          <w:t>Maintenance of buildings and structures</w:t>
        </w:r>
        <w:r>
          <w:tab/>
        </w:r>
        <w:r w:rsidR="009C2A36">
          <w:fldChar w:fldCharType="begin"/>
        </w:r>
        <w:r>
          <w:instrText xml:space="preserve"> PAGEREF _Toc297892049 \h </w:instrText>
        </w:r>
        <w:r w:rsidR="009C2A36">
          <w:fldChar w:fldCharType="separate"/>
        </w:r>
        <w:r w:rsidR="000D3560">
          <w:t>107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0" w:history="1">
        <w:r w:rsidRPr="002C2E35">
          <w:t>1.24</w:t>
        </w:r>
        <w:r>
          <w:rPr>
            <w:rFonts w:asciiTheme="minorHAnsi" w:eastAsiaTheme="minorEastAsia" w:hAnsiTheme="minorHAnsi" w:cstheme="minorBidi"/>
            <w:sz w:val="22"/>
            <w:szCs w:val="22"/>
            <w:lang w:eastAsia="en-AU"/>
          </w:rPr>
          <w:tab/>
        </w:r>
        <w:r w:rsidRPr="002C2E35">
          <w:t>Buildings—roof slope changes</w:t>
        </w:r>
        <w:r>
          <w:tab/>
        </w:r>
        <w:r w:rsidR="009C2A36">
          <w:fldChar w:fldCharType="begin"/>
        </w:r>
        <w:r>
          <w:instrText xml:space="preserve"> PAGEREF _Toc297892050 \h </w:instrText>
        </w:r>
        <w:r w:rsidR="009C2A36">
          <w:fldChar w:fldCharType="separate"/>
        </w:r>
        <w:r w:rsidR="000D3560">
          <w:t>108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1" w:history="1">
        <w:r w:rsidRPr="002C2E35">
          <w:t>1.25</w:t>
        </w:r>
        <w:r>
          <w:rPr>
            <w:rFonts w:asciiTheme="minorHAnsi" w:eastAsiaTheme="minorEastAsia" w:hAnsiTheme="minorHAnsi" w:cstheme="minorBidi"/>
            <w:sz w:val="22"/>
            <w:szCs w:val="22"/>
            <w:lang w:eastAsia="en-AU"/>
          </w:rPr>
          <w:tab/>
        </w:r>
        <w:r w:rsidRPr="002C2E35">
          <w:t>Buildings—chimneys, flues and vents</w:t>
        </w:r>
        <w:r>
          <w:tab/>
        </w:r>
        <w:r w:rsidR="009C2A36">
          <w:fldChar w:fldCharType="begin"/>
        </w:r>
        <w:r>
          <w:instrText xml:space="preserve"> PAGEREF _Toc297892051 \h </w:instrText>
        </w:r>
        <w:r w:rsidR="009C2A36">
          <w:fldChar w:fldCharType="separate"/>
        </w:r>
        <w:r w:rsidR="000D3560">
          <w:t>109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2" w:history="1">
        <w:r w:rsidRPr="002C2E35">
          <w:t>1.26</w:t>
        </w:r>
        <w:r>
          <w:rPr>
            <w:rFonts w:asciiTheme="minorHAnsi" w:eastAsiaTheme="minorEastAsia" w:hAnsiTheme="minorHAnsi" w:cstheme="minorBidi"/>
            <w:sz w:val="22"/>
            <w:szCs w:val="22"/>
            <w:lang w:eastAsia="en-AU"/>
          </w:rPr>
          <w:tab/>
        </w:r>
        <w:r w:rsidRPr="002C2E35">
          <w:t>Buildings—skylights</w:t>
        </w:r>
        <w:r>
          <w:tab/>
        </w:r>
        <w:r w:rsidR="009C2A36">
          <w:fldChar w:fldCharType="begin"/>
        </w:r>
        <w:r>
          <w:instrText xml:space="preserve"> PAGEREF _Toc297892052 \h </w:instrText>
        </w:r>
        <w:r w:rsidR="009C2A36">
          <w:fldChar w:fldCharType="separate"/>
        </w:r>
        <w:r w:rsidR="000D3560">
          <w:t>109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3" w:history="1">
        <w:r w:rsidRPr="002C2E35">
          <w:t>1.26A</w:t>
        </w:r>
        <w:r>
          <w:rPr>
            <w:rFonts w:asciiTheme="minorHAnsi" w:eastAsiaTheme="minorEastAsia" w:hAnsiTheme="minorHAnsi" w:cstheme="minorBidi"/>
            <w:sz w:val="22"/>
            <w:szCs w:val="22"/>
            <w:lang w:eastAsia="en-AU"/>
          </w:rPr>
          <w:tab/>
        </w:r>
        <w:r w:rsidRPr="002C2E35">
          <w:t>Buildings—external shades</w:t>
        </w:r>
        <w:r>
          <w:tab/>
        </w:r>
        <w:r w:rsidR="009C2A36">
          <w:fldChar w:fldCharType="begin"/>
        </w:r>
        <w:r>
          <w:instrText xml:space="preserve"> PAGEREF _Toc297892053 \h </w:instrText>
        </w:r>
        <w:r w:rsidR="009C2A36">
          <w:fldChar w:fldCharType="separate"/>
        </w:r>
        <w:r w:rsidR="000D3560">
          <w:t>110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4" w:history="1">
        <w:r w:rsidRPr="002C2E35">
          <w:t>1.27</w:t>
        </w:r>
        <w:r>
          <w:rPr>
            <w:rFonts w:asciiTheme="minorHAnsi" w:eastAsiaTheme="minorEastAsia" w:hAnsiTheme="minorHAnsi" w:cstheme="minorBidi"/>
            <w:sz w:val="22"/>
            <w:szCs w:val="22"/>
            <w:lang w:eastAsia="en-AU"/>
          </w:rPr>
          <w:tab/>
        </w:r>
        <w:r w:rsidRPr="002C2E35">
          <w:t>External photovoltaic panels, heaters and coolers</w:t>
        </w:r>
        <w:r>
          <w:tab/>
        </w:r>
        <w:r w:rsidR="009C2A36">
          <w:fldChar w:fldCharType="begin"/>
        </w:r>
        <w:r>
          <w:instrText xml:space="preserve"> PAGEREF _Toc297892054 \h </w:instrText>
        </w:r>
        <w:r w:rsidR="009C2A36">
          <w:fldChar w:fldCharType="separate"/>
        </w:r>
        <w:r w:rsidR="000D3560">
          <w:t>110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5" w:history="1">
        <w:r w:rsidRPr="002C2E35">
          <w:t>1.28</w:t>
        </w:r>
        <w:r>
          <w:rPr>
            <w:rFonts w:asciiTheme="minorHAnsi" w:eastAsiaTheme="minorEastAsia" w:hAnsiTheme="minorHAnsi" w:cstheme="minorBidi"/>
            <w:sz w:val="22"/>
            <w:szCs w:val="22"/>
            <w:lang w:eastAsia="en-AU"/>
          </w:rPr>
          <w:tab/>
        </w:r>
        <w:r w:rsidRPr="002C2E35">
          <w:t>Buildings—external switchboards</w:t>
        </w:r>
        <w:r>
          <w:tab/>
        </w:r>
        <w:r w:rsidR="009C2A36">
          <w:fldChar w:fldCharType="begin"/>
        </w:r>
        <w:r>
          <w:instrText xml:space="preserve"> PAGEREF _Toc297892055 \h </w:instrText>
        </w:r>
        <w:r w:rsidR="009C2A36">
          <w:fldChar w:fldCharType="separate"/>
        </w:r>
        <w:r w:rsidR="000D3560">
          <w:t>111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6" w:history="1">
        <w:r w:rsidRPr="002C2E35">
          <w:t>1.29</w:t>
        </w:r>
        <w:r>
          <w:rPr>
            <w:rFonts w:asciiTheme="minorHAnsi" w:eastAsiaTheme="minorEastAsia" w:hAnsiTheme="minorHAnsi" w:cstheme="minorBidi"/>
            <w:sz w:val="22"/>
            <w:szCs w:val="22"/>
            <w:lang w:eastAsia="en-AU"/>
          </w:rPr>
          <w:tab/>
        </w:r>
        <w:r w:rsidRPr="002C2E35">
          <w:t>Buildings—external area lighting</w:t>
        </w:r>
        <w:r>
          <w:tab/>
        </w:r>
        <w:r w:rsidR="009C2A36">
          <w:fldChar w:fldCharType="begin"/>
        </w:r>
        <w:r>
          <w:instrText xml:space="preserve"> PAGEREF _Toc297892056 \h </w:instrText>
        </w:r>
        <w:r w:rsidR="009C2A36">
          <w:fldChar w:fldCharType="separate"/>
        </w:r>
        <w:r w:rsidR="000D3560">
          <w:t>112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7" w:history="1">
        <w:r w:rsidRPr="002C2E35">
          <w:t>1.30</w:t>
        </w:r>
        <w:r>
          <w:rPr>
            <w:rFonts w:asciiTheme="minorHAnsi" w:eastAsiaTheme="minorEastAsia" w:hAnsiTheme="minorHAnsi" w:cstheme="minorBidi"/>
            <w:sz w:val="22"/>
            <w:szCs w:val="22"/>
            <w:lang w:eastAsia="en-AU"/>
          </w:rPr>
          <w:tab/>
        </w:r>
        <w:r w:rsidRPr="002C2E35">
          <w:t>Residential leases—driveway crossings of road verges</w:t>
        </w:r>
        <w:r>
          <w:tab/>
        </w:r>
        <w:r w:rsidR="009C2A36">
          <w:fldChar w:fldCharType="begin"/>
        </w:r>
        <w:r>
          <w:instrText xml:space="preserve"> PAGEREF _Toc297892057 \h </w:instrText>
        </w:r>
        <w:r w:rsidR="009C2A36">
          <w:fldChar w:fldCharType="separate"/>
        </w:r>
        <w:r w:rsidR="000D3560">
          <w:t>112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8" w:history="1">
        <w:r w:rsidRPr="002C2E35">
          <w:t>1.30A</w:t>
        </w:r>
        <w:r>
          <w:rPr>
            <w:rFonts w:asciiTheme="minorHAnsi" w:eastAsiaTheme="minorEastAsia" w:hAnsiTheme="minorHAnsi" w:cstheme="minorBidi"/>
            <w:sz w:val="22"/>
            <w:szCs w:val="22"/>
            <w:lang w:eastAsia="en-AU"/>
          </w:rPr>
          <w:tab/>
        </w:r>
        <w:r w:rsidRPr="002C2E35">
          <w:t>Resealing existing driveways</w:t>
        </w:r>
        <w:r>
          <w:tab/>
        </w:r>
        <w:r w:rsidR="009C2A36">
          <w:fldChar w:fldCharType="begin"/>
        </w:r>
        <w:r>
          <w:instrText xml:space="preserve"> PAGEREF _Toc297892058 \h </w:instrText>
        </w:r>
        <w:r w:rsidR="009C2A36">
          <w:fldChar w:fldCharType="separate"/>
        </w:r>
        <w:r w:rsidR="000D3560">
          <w:t>113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59" w:history="1">
        <w:r w:rsidRPr="002C2E35">
          <w:t>1.31</w:t>
        </w:r>
        <w:r>
          <w:rPr>
            <w:rFonts w:asciiTheme="minorHAnsi" w:eastAsiaTheme="minorEastAsia" w:hAnsiTheme="minorHAnsi" w:cstheme="minorBidi"/>
            <w:sz w:val="22"/>
            <w:szCs w:val="22"/>
            <w:lang w:eastAsia="en-AU"/>
          </w:rPr>
          <w:tab/>
        </w:r>
        <w:r w:rsidRPr="002C2E35">
          <w:t>Temporary buildings and structures</w:t>
        </w:r>
        <w:r>
          <w:tab/>
        </w:r>
        <w:r w:rsidR="009C2A36">
          <w:fldChar w:fldCharType="begin"/>
        </w:r>
        <w:r>
          <w:instrText xml:space="preserve"> PAGEREF _Toc297892059 \h </w:instrText>
        </w:r>
        <w:r w:rsidR="009C2A36">
          <w:fldChar w:fldCharType="separate"/>
        </w:r>
        <w:r w:rsidR="000D3560">
          <w:t>113</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2060" w:history="1">
        <w:r w:rsidR="002C411B" w:rsidRPr="002C2E35">
          <w:t>Division 1.3.2</w:t>
        </w:r>
        <w:r w:rsidR="002C411B">
          <w:rPr>
            <w:rFonts w:asciiTheme="minorHAnsi" w:eastAsiaTheme="minorEastAsia" w:hAnsiTheme="minorHAnsi" w:cstheme="minorBidi"/>
            <w:b w:val="0"/>
            <w:sz w:val="22"/>
            <w:szCs w:val="22"/>
            <w:lang w:eastAsia="en-AU"/>
          </w:rPr>
          <w:tab/>
        </w:r>
        <w:r w:rsidR="002C411B" w:rsidRPr="002C2E35">
          <w:t>Exempt developments—non-habitable buildings and structures</w:t>
        </w:r>
        <w:r w:rsidR="002C411B" w:rsidRPr="002C411B">
          <w:rPr>
            <w:vanish/>
          </w:rPr>
          <w:tab/>
        </w:r>
        <w:r w:rsidR="009C2A36" w:rsidRPr="002C411B">
          <w:rPr>
            <w:vanish/>
          </w:rPr>
          <w:fldChar w:fldCharType="begin"/>
        </w:r>
        <w:r w:rsidR="002C411B" w:rsidRPr="002C411B">
          <w:rPr>
            <w:vanish/>
          </w:rPr>
          <w:instrText xml:space="preserve"> PAGEREF _Toc297892060 \h </w:instrText>
        </w:r>
        <w:r w:rsidR="009C2A36" w:rsidRPr="002C411B">
          <w:rPr>
            <w:vanish/>
          </w:rPr>
        </w:r>
        <w:r w:rsidR="009C2A36" w:rsidRPr="002C411B">
          <w:rPr>
            <w:vanish/>
          </w:rPr>
          <w:fldChar w:fldCharType="separate"/>
        </w:r>
        <w:r w:rsidR="000D3560">
          <w:rPr>
            <w:vanish/>
          </w:rPr>
          <w:t>114</w:t>
        </w:r>
        <w:r w:rsidR="009C2A36" w:rsidRPr="002C411B">
          <w:rPr>
            <w:vanish/>
          </w:rPr>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061" w:history="1">
        <w:r w:rsidR="002C411B" w:rsidRPr="002C2E35">
          <w:t>Subdivision 1.3.2.1</w:t>
        </w:r>
        <w:r w:rsidR="002C411B">
          <w:rPr>
            <w:rFonts w:asciiTheme="minorHAnsi" w:eastAsiaTheme="minorEastAsia" w:hAnsiTheme="minorHAnsi" w:cstheme="minorBidi"/>
            <w:b w:val="0"/>
            <w:sz w:val="22"/>
            <w:szCs w:val="22"/>
            <w:lang w:eastAsia="en-AU"/>
          </w:rPr>
          <w:tab/>
        </w:r>
        <w:r w:rsidR="002C411B" w:rsidRPr="002C2E35">
          <w:t>Preliminary</w:t>
        </w:r>
        <w:r w:rsidR="002C411B" w:rsidRPr="002C411B">
          <w:rPr>
            <w:vanish/>
          </w:rPr>
          <w:tab/>
        </w:r>
        <w:r w:rsidR="009C2A36" w:rsidRPr="002C411B">
          <w:rPr>
            <w:vanish/>
          </w:rPr>
          <w:fldChar w:fldCharType="begin"/>
        </w:r>
        <w:r w:rsidR="002C411B" w:rsidRPr="002C411B">
          <w:rPr>
            <w:vanish/>
          </w:rPr>
          <w:instrText xml:space="preserve"> PAGEREF _Toc297892061 \h </w:instrText>
        </w:r>
        <w:r w:rsidR="009C2A36" w:rsidRPr="002C411B">
          <w:rPr>
            <w:vanish/>
          </w:rPr>
        </w:r>
        <w:r w:rsidR="009C2A36" w:rsidRPr="002C411B">
          <w:rPr>
            <w:vanish/>
          </w:rPr>
          <w:fldChar w:fldCharType="separate"/>
        </w:r>
        <w:r w:rsidR="000D3560">
          <w:rPr>
            <w:vanish/>
          </w:rPr>
          <w:t>114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2" w:history="1">
        <w:r w:rsidRPr="002C2E35">
          <w:t>1.40</w:t>
        </w:r>
        <w:r>
          <w:rPr>
            <w:rFonts w:asciiTheme="minorHAnsi" w:eastAsiaTheme="minorEastAsia" w:hAnsiTheme="minorHAnsi" w:cstheme="minorBidi"/>
            <w:sz w:val="22"/>
            <w:szCs w:val="22"/>
            <w:lang w:eastAsia="en-AU"/>
          </w:rPr>
          <w:tab/>
        </w:r>
        <w:r w:rsidRPr="002C2E35">
          <w:t xml:space="preserve">Meaning of </w:t>
        </w:r>
        <w:r w:rsidRPr="002C2E35">
          <w:rPr>
            <w:i/>
            <w:iCs/>
          </w:rPr>
          <w:t>class 10a building</w:t>
        </w:r>
        <w:r w:rsidRPr="002C2E35">
          <w:t>—div 1.3.2</w:t>
        </w:r>
        <w:r>
          <w:tab/>
        </w:r>
        <w:r w:rsidR="009C2A36">
          <w:fldChar w:fldCharType="begin"/>
        </w:r>
        <w:r>
          <w:instrText xml:space="preserve"> PAGEREF _Toc297892062 \h </w:instrText>
        </w:r>
        <w:r w:rsidR="009C2A36">
          <w:fldChar w:fldCharType="separate"/>
        </w:r>
        <w:r w:rsidR="000D3560">
          <w:t>114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3" w:history="1">
        <w:r w:rsidRPr="002C2E35">
          <w:t>1.41</w:t>
        </w:r>
        <w:r>
          <w:rPr>
            <w:rFonts w:asciiTheme="minorHAnsi" w:eastAsiaTheme="minorEastAsia" w:hAnsiTheme="minorHAnsi" w:cstheme="minorBidi"/>
            <w:sz w:val="22"/>
            <w:szCs w:val="22"/>
            <w:lang w:eastAsia="en-AU"/>
          </w:rPr>
          <w:tab/>
        </w:r>
        <w:r w:rsidRPr="002C2E35">
          <w:t>Class 10 buildings and structures—2nd exempt building or structure within boundary clearance area</w:t>
        </w:r>
        <w:r>
          <w:tab/>
        </w:r>
        <w:r w:rsidR="009C2A36">
          <w:fldChar w:fldCharType="begin"/>
        </w:r>
        <w:r>
          <w:instrText xml:space="preserve"> PAGEREF _Toc297892063 \h </w:instrText>
        </w:r>
        <w:r w:rsidR="009C2A36">
          <w:fldChar w:fldCharType="separate"/>
        </w:r>
        <w:r w:rsidR="000D3560">
          <w:t>115</w:t>
        </w:r>
        <w:r w:rsidR="009C2A36">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064" w:history="1">
        <w:r w:rsidR="002C411B" w:rsidRPr="002C2E35">
          <w:t>Subdivision 1.3.2.2</w:t>
        </w:r>
        <w:r w:rsidR="002C411B">
          <w:rPr>
            <w:rFonts w:asciiTheme="minorHAnsi" w:eastAsiaTheme="minorEastAsia" w:hAnsiTheme="minorHAnsi" w:cstheme="minorBidi"/>
            <w:b w:val="0"/>
            <w:sz w:val="22"/>
            <w:szCs w:val="22"/>
            <w:lang w:eastAsia="en-AU"/>
          </w:rPr>
          <w:tab/>
        </w:r>
        <w:r w:rsidR="002C411B" w:rsidRPr="002C2E35">
          <w:t>Class 10a buildings</w:t>
        </w:r>
        <w:r w:rsidR="002C411B" w:rsidRPr="002C411B">
          <w:rPr>
            <w:vanish/>
          </w:rPr>
          <w:tab/>
        </w:r>
        <w:r w:rsidR="009C2A36" w:rsidRPr="002C411B">
          <w:rPr>
            <w:vanish/>
          </w:rPr>
          <w:fldChar w:fldCharType="begin"/>
        </w:r>
        <w:r w:rsidR="002C411B" w:rsidRPr="002C411B">
          <w:rPr>
            <w:vanish/>
          </w:rPr>
          <w:instrText xml:space="preserve"> PAGEREF _Toc297892064 \h </w:instrText>
        </w:r>
        <w:r w:rsidR="009C2A36" w:rsidRPr="002C411B">
          <w:rPr>
            <w:vanish/>
          </w:rPr>
        </w:r>
        <w:r w:rsidR="009C2A36" w:rsidRPr="002C411B">
          <w:rPr>
            <w:vanish/>
          </w:rPr>
          <w:fldChar w:fldCharType="separate"/>
        </w:r>
        <w:r w:rsidR="000D3560">
          <w:rPr>
            <w:vanish/>
          </w:rPr>
          <w:t>117</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5" w:history="1">
        <w:r w:rsidRPr="002C2E35">
          <w:t>1.45</w:t>
        </w:r>
        <w:r>
          <w:rPr>
            <w:rFonts w:asciiTheme="minorHAnsi" w:eastAsiaTheme="minorEastAsia" w:hAnsiTheme="minorHAnsi" w:cstheme="minorBidi"/>
            <w:sz w:val="22"/>
            <w:szCs w:val="22"/>
            <w:lang w:eastAsia="en-AU"/>
          </w:rPr>
          <w:tab/>
        </w:r>
        <w:r w:rsidRPr="002C2E35">
          <w:t>Roofed class 10a buildings—enclosed or open on 1 side</w:t>
        </w:r>
        <w:r>
          <w:tab/>
        </w:r>
        <w:r w:rsidR="009C2A36">
          <w:fldChar w:fldCharType="begin"/>
        </w:r>
        <w:r>
          <w:instrText xml:space="preserve"> PAGEREF _Toc297892065 \h </w:instrText>
        </w:r>
        <w:r w:rsidR="009C2A36">
          <w:fldChar w:fldCharType="separate"/>
        </w:r>
        <w:r w:rsidR="000D3560">
          <w:t>117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6" w:history="1">
        <w:r w:rsidRPr="002C2E35">
          <w:t>1.46</w:t>
        </w:r>
        <w:r>
          <w:rPr>
            <w:rFonts w:asciiTheme="minorHAnsi" w:eastAsiaTheme="minorEastAsia" w:hAnsiTheme="minorHAnsi" w:cstheme="minorBidi"/>
            <w:sz w:val="22"/>
            <w:szCs w:val="22"/>
            <w:lang w:eastAsia="en-AU"/>
          </w:rPr>
          <w:tab/>
        </w:r>
        <w:r w:rsidRPr="002C2E35">
          <w:t>Roofed class 10a buildings—unenclosed or partially open</w:t>
        </w:r>
        <w:r>
          <w:tab/>
        </w:r>
        <w:r w:rsidR="009C2A36">
          <w:fldChar w:fldCharType="begin"/>
        </w:r>
        <w:r>
          <w:instrText xml:space="preserve"> PAGEREF _Toc297892066 \h </w:instrText>
        </w:r>
        <w:r w:rsidR="009C2A36">
          <w:fldChar w:fldCharType="separate"/>
        </w:r>
        <w:r w:rsidR="000D3560">
          <w:t>119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7" w:history="1">
        <w:r w:rsidRPr="002C2E35">
          <w:t>1.47</w:t>
        </w:r>
        <w:r>
          <w:rPr>
            <w:rFonts w:asciiTheme="minorHAnsi" w:eastAsiaTheme="minorEastAsia" w:hAnsiTheme="minorHAnsi" w:cstheme="minorBidi"/>
            <w:sz w:val="22"/>
            <w:szCs w:val="22"/>
            <w:lang w:eastAsia="en-AU"/>
          </w:rPr>
          <w:tab/>
        </w:r>
        <w:r w:rsidRPr="002C2E35">
          <w:t>Class 10a buildings—unroofed and unenclosed</w:t>
        </w:r>
        <w:r>
          <w:tab/>
        </w:r>
        <w:r w:rsidR="009C2A36">
          <w:fldChar w:fldCharType="begin"/>
        </w:r>
        <w:r>
          <w:instrText xml:space="preserve"> PAGEREF _Toc297892067 \h </w:instrText>
        </w:r>
        <w:r w:rsidR="009C2A36">
          <w:fldChar w:fldCharType="separate"/>
        </w:r>
        <w:r w:rsidR="000D3560">
          <w:t>120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8" w:history="1">
        <w:r w:rsidRPr="002C2E35">
          <w:t>1.48</w:t>
        </w:r>
        <w:r>
          <w:rPr>
            <w:rFonts w:asciiTheme="minorHAnsi" w:eastAsiaTheme="minorEastAsia" w:hAnsiTheme="minorHAnsi" w:cstheme="minorBidi"/>
            <w:sz w:val="22"/>
            <w:szCs w:val="22"/>
            <w:lang w:eastAsia="en-AU"/>
          </w:rPr>
          <w:tab/>
        </w:r>
        <w:r w:rsidRPr="002C2E35">
          <w:t>Class 10a buildings—external decks</w:t>
        </w:r>
        <w:r>
          <w:tab/>
        </w:r>
        <w:r w:rsidR="009C2A36">
          <w:fldChar w:fldCharType="begin"/>
        </w:r>
        <w:r>
          <w:instrText xml:space="preserve"> PAGEREF _Toc297892068 \h </w:instrText>
        </w:r>
        <w:r w:rsidR="009C2A36">
          <w:fldChar w:fldCharType="separate"/>
        </w:r>
        <w:r w:rsidR="000D3560">
          <w:t>121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69" w:history="1">
        <w:r w:rsidRPr="002C2E35">
          <w:t>1.49</w:t>
        </w:r>
        <w:r>
          <w:rPr>
            <w:rFonts w:asciiTheme="minorHAnsi" w:eastAsiaTheme="minorEastAsia" w:hAnsiTheme="minorHAnsi" w:cstheme="minorBidi"/>
            <w:sz w:val="22"/>
            <w:szCs w:val="22"/>
            <w:lang w:eastAsia="en-AU"/>
          </w:rPr>
          <w:tab/>
        </w:r>
        <w:r w:rsidRPr="002C2E35">
          <w:t>Class 10a buildings—external verandahs</w:t>
        </w:r>
        <w:r>
          <w:tab/>
        </w:r>
        <w:r w:rsidR="009C2A36">
          <w:fldChar w:fldCharType="begin"/>
        </w:r>
        <w:r>
          <w:instrText xml:space="preserve"> PAGEREF _Toc297892069 \h </w:instrText>
        </w:r>
        <w:r w:rsidR="009C2A36">
          <w:fldChar w:fldCharType="separate"/>
        </w:r>
        <w:r w:rsidR="000D3560">
          <w:t>123</w:t>
        </w:r>
        <w:r w:rsidR="009C2A36">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070" w:history="1">
        <w:r w:rsidR="002C411B" w:rsidRPr="002C2E35">
          <w:t>Subdivision 1.3.2.3</w:t>
        </w:r>
        <w:r w:rsidR="002C411B">
          <w:rPr>
            <w:rFonts w:asciiTheme="minorHAnsi" w:eastAsiaTheme="minorEastAsia" w:hAnsiTheme="minorHAnsi" w:cstheme="minorBidi"/>
            <w:b w:val="0"/>
            <w:sz w:val="22"/>
            <w:szCs w:val="22"/>
            <w:lang w:eastAsia="en-AU"/>
          </w:rPr>
          <w:tab/>
        </w:r>
        <w:r w:rsidR="002C411B" w:rsidRPr="002C2E35">
          <w:t>Class 10b structures</w:t>
        </w:r>
        <w:r w:rsidR="002C411B" w:rsidRPr="002C411B">
          <w:rPr>
            <w:vanish/>
          </w:rPr>
          <w:tab/>
        </w:r>
        <w:r w:rsidR="009C2A36" w:rsidRPr="002C411B">
          <w:rPr>
            <w:vanish/>
          </w:rPr>
          <w:fldChar w:fldCharType="begin"/>
        </w:r>
        <w:r w:rsidR="002C411B" w:rsidRPr="002C411B">
          <w:rPr>
            <w:vanish/>
          </w:rPr>
          <w:instrText xml:space="preserve"> PAGEREF _Toc297892070 \h </w:instrText>
        </w:r>
        <w:r w:rsidR="009C2A36" w:rsidRPr="002C411B">
          <w:rPr>
            <w:vanish/>
          </w:rPr>
        </w:r>
        <w:r w:rsidR="009C2A36" w:rsidRPr="002C411B">
          <w:rPr>
            <w:vanish/>
          </w:rPr>
          <w:fldChar w:fldCharType="separate"/>
        </w:r>
        <w:r w:rsidR="000D3560">
          <w:rPr>
            <w:vanish/>
          </w:rPr>
          <w:t>124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1" w:history="1">
        <w:r w:rsidRPr="002C2E35">
          <w:t>1.50</w:t>
        </w:r>
        <w:r>
          <w:rPr>
            <w:rFonts w:asciiTheme="minorHAnsi" w:eastAsiaTheme="minorEastAsia" w:hAnsiTheme="minorHAnsi" w:cstheme="minorBidi"/>
            <w:sz w:val="22"/>
            <w:szCs w:val="22"/>
            <w:lang w:eastAsia="en-AU"/>
          </w:rPr>
          <w:tab/>
        </w:r>
        <w:r w:rsidRPr="002C2E35">
          <w:t>Class 10b structures—plan area not more than 2m</w:t>
        </w:r>
        <w:r w:rsidRPr="002C2E35">
          <w:rPr>
            <w:vertAlign w:val="superscript"/>
          </w:rPr>
          <w:t>2</w:t>
        </w:r>
        <w:r>
          <w:tab/>
        </w:r>
        <w:r w:rsidR="009C2A36">
          <w:fldChar w:fldCharType="begin"/>
        </w:r>
        <w:r>
          <w:instrText xml:space="preserve"> PAGEREF _Toc297892071 \h </w:instrText>
        </w:r>
        <w:r w:rsidR="009C2A36">
          <w:fldChar w:fldCharType="separate"/>
        </w:r>
        <w:r w:rsidR="000D3560">
          <w:t>124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2" w:history="1">
        <w:r w:rsidRPr="002C2E35">
          <w:t>1.51</w:t>
        </w:r>
        <w:r>
          <w:rPr>
            <w:rFonts w:asciiTheme="minorHAnsi" w:eastAsiaTheme="minorEastAsia" w:hAnsiTheme="minorHAnsi" w:cstheme="minorBidi"/>
            <w:sz w:val="22"/>
            <w:szCs w:val="22"/>
            <w:lang w:eastAsia="en-AU"/>
          </w:rPr>
          <w:tab/>
        </w:r>
        <w:r w:rsidRPr="002C2E35">
          <w:t>Fences and freestanding walls generally</w:t>
        </w:r>
        <w:r>
          <w:tab/>
        </w:r>
        <w:r w:rsidR="009C2A36">
          <w:fldChar w:fldCharType="begin"/>
        </w:r>
        <w:r>
          <w:instrText xml:space="preserve"> PAGEREF _Toc297892072 \h </w:instrText>
        </w:r>
        <w:r w:rsidR="009C2A36">
          <w:fldChar w:fldCharType="separate"/>
        </w:r>
        <w:r w:rsidR="000D3560">
          <w:t>125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3" w:history="1">
        <w:r w:rsidRPr="002C2E35">
          <w:t>1.52</w:t>
        </w:r>
        <w:r>
          <w:rPr>
            <w:rFonts w:asciiTheme="minorHAnsi" w:eastAsiaTheme="minorEastAsia" w:hAnsiTheme="minorHAnsi" w:cstheme="minorBidi"/>
            <w:sz w:val="22"/>
            <w:szCs w:val="22"/>
            <w:lang w:eastAsia="en-AU"/>
          </w:rPr>
          <w:tab/>
        </w:r>
        <w:r w:rsidRPr="002C2E35">
          <w:t>Basic open space boundary fences</w:t>
        </w:r>
        <w:r>
          <w:tab/>
        </w:r>
        <w:r w:rsidR="009C2A36">
          <w:fldChar w:fldCharType="begin"/>
        </w:r>
        <w:r>
          <w:instrText xml:space="preserve"> PAGEREF _Toc297892073 \h </w:instrText>
        </w:r>
        <w:r w:rsidR="009C2A36">
          <w:fldChar w:fldCharType="separate"/>
        </w:r>
        <w:r w:rsidR="000D3560">
          <w:t>127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4" w:history="1">
        <w:r w:rsidRPr="002C2E35">
          <w:t>1.53</w:t>
        </w:r>
        <w:r>
          <w:rPr>
            <w:rFonts w:asciiTheme="minorHAnsi" w:eastAsiaTheme="minorEastAsia" w:hAnsiTheme="minorHAnsi" w:cstheme="minorBidi"/>
            <w:sz w:val="22"/>
            <w:szCs w:val="22"/>
            <w:lang w:eastAsia="en-AU"/>
          </w:rPr>
          <w:tab/>
        </w:r>
        <w:r w:rsidRPr="002C2E35">
          <w:t>Retaining walls</w:t>
        </w:r>
        <w:r>
          <w:tab/>
        </w:r>
        <w:r w:rsidR="009C2A36">
          <w:fldChar w:fldCharType="begin"/>
        </w:r>
        <w:r>
          <w:instrText xml:space="preserve"> PAGEREF _Toc297892074 \h </w:instrText>
        </w:r>
        <w:r w:rsidR="009C2A36">
          <w:fldChar w:fldCharType="separate"/>
        </w:r>
        <w:r w:rsidR="000D3560">
          <w:t>128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5" w:history="1">
        <w:r w:rsidRPr="002C2E35">
          <w:t>1.54</w:t>
        </w:r>
        <w:r>
          <w:rPr>
            <w:rFonts w:asciiTheme="minorHAnsi" w:eastAsiaTheme="minorEastAsia" w:hAnsiTheme="minorHAnsi" w:cstheme="minorBidi"/>
            <w:sz w:val="22"/>
            <w:szCs w:val="22"/>
            <w:lang w:eastAsia="en-AU"/>
          </w:rPr>
          <w:tab/>
        </w:r>
        <w:r w:rsidRPr="002C2E35">
          <w:t>Swimming pools</w:t>
        </w:r>
        <w:r>
          <w:tab/>
        </w:r>
        <w:r w:rsidR="009C2A36">
          <w:fldChar w:fldCharType="begin"/>
        </w:r>
        <w:r>
          <w:instrText xml:space="preserve"> PAGEREF _Toc297892075 \h </w:instrText>
        </w:r>
        <w:r w:rsidR="009C2A36">
          <w:fldChar w:fldCharType="separate"/>
        </w:r>
        <w:r w:rsidR="000D3560">
          <w:t>130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6" w:history="1">
        <w:r w:rsidRPr="002C2E35">
          <w:t>1.59</w:t>
        </w:r>
        <w:r>
          <w:rPr>
            <w:rFonts w:asciiTheme="minorHAnsi" w:eastAsiaTheme="minorEastAsia" w:hAnsiTheme="minorHAnsi" w:cstheme="minorBidi"/>
            <w:sz w:val="22"/>
            <w:szCs w:val="22"/>
            <w:lang w:eastAsia="en-AU"/>
          </w:rPr>
          <w:tab/>
        </w:r>
        <w:r w:rsidRPr="002C2E35">
          <w:t>Dish antennas</w:t>
        </w:r>
        <w:r>
          <w:tab/>
        </w:r>
        <w:r w:rsidR="009C2A36">
          <w:fldChar w:fldCharType="begin"/>
        </w:r>
        <w:r>
          <w:instrText xml:space="preserve"> PAGEREF _Toc297892076 \h </w:instrText>
        </w:r>
        <w:r w:rsidR="009C2A36">
          <w:fldChar w:fldCharType="separate"/>
        </w:r>
        <w:r w:rsidR="000D3560">
          <w:t>131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7" w:history="1">
        <w:r w:rsidRPr="002C2E35">
          <w:t>1.60</w:t>
        </w:r>
        <w:r>
          <w:rPr>
            <w:rFonts w:asciiTheme="minorHAnsi" w:eastAsiaTheme="minorEastAsia" w:hAnsiTheme="minorHAnsi" w:cstheme="minorBidi"/>
            <w:sz w:val="22"/>
            <w:szCs w:val="22"/>
            <w:lang w:eastAsia="en-AU"/>
          </w:rPr>
          <w:tab/>
        </w:r>
        <w:r w:rsidRPr="002C2E35">
          <w:t>Mast antennas</w:t>
        </w:r>
        <w:r>
          <w:tab/>
        </w:r>
        <w:r w:rsidR="009C2A36">
          <w:fldChar w:fldCharType="begin"/>
        </w:r>
        <w:r>
          <w:instrText xml:space="preserve"> PAGEREF _Toc297892077 \h </w:instrText>
        </w:r>
        <w:r w:rsidR="009C2A36">
          <w:fldChar w:fldCharType="separate"/>
        </w:r>
        <w:r w:rsidR="000D3560">
          <w:t>133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78" w:history="1">
        <w:r w:rsidRPr="002C2E35">
          <w:t>1.61</w:t>
        </w:r>
        <w:r>
          <w:rPr>
            <w:rFonts w:asciiTheme="minorHAnsi" w:eastAsiaTheme="minorEastAsia" w:hAnsiTheme="minorHAnsi" w:cstheme="minorBidi"/>
            <w:sz w:val="22"/>
            <w:szCs w:val="22"/>
            <w:lang w:eastAsia="en-AU"/>
          </w:rPr>
          <w:tab/>
        </w:r>
        <w:r w:rsidRPr="002C2E35">
          <w:t>Flag poles</w:t>
        </w:r>
        <w:r>
          <w:tab/>
        </w:r>
        <w:r w:rsidR="009C2A36">
          <w:fldChar w:fldCharType="begin"/>
        </w:r>
        <w:r>
          <w:instrText xml:space="preserve"> PAGEREF _Toc297892078 \h </w:instrText>
        </w:r>
        <w:r w:rsidR="009C2A36">
          <w:fldChar w:fldCharType="separate"/>
        </w:r>
        <w:r w:rsidR="000D3560">
          <w:t>134</w:t>
        </w:r>
        <w:r w:rsidR="009C2A36">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079" w:history="1">
        <w:r w:rsidR="002C411B" w:rsidRPr="002C2E35">
          <w:t>Subdivision 1.3.2.4</w:t>
        </w:r>
        <w:r w:rsidR="002C411B">
          <w:rPr>
            <w:rFonts w:asciiTheme="minorHAnsi" w:eastAsiaTheme="minorEastAsia" w:hAnsiTheme="minorHAnsi" w:cstheme="minorBidi"/>
            <w:b w:val="0"/>
            <w:sz w:val="22"/>
            <w:szCs w:val="22"/>
            <w:lang w:eastAsia="en-AU"/>
          </w:rPr>
          <w:tab/>
        </w:r>
        <w:r w:rsidR="002C411B" w:rsidRPr="002C2E35">
          <w:t>Other structures</w:t>
        </w:r>
        <w:r w:rsidR="002C411B" w:rsidRPr="002C411B">
          <w:rPr>
            <w:vanish/>
          </w:rPr>
          <w:tab/>
        </w:r>
        <w:r w:rsidR="009C2A36" w:rsidRPr="002C411B">
          <w:rPr>
            <w:vanish/>
          </w:rPr>
          <w:fldChar w:fldCharType="begin"/>
        </w:r>
        <w:r w:rsidR="002C411B" w:rsidRPr="002C411B">
          <w:rPr>
            <w:vanish/>
          </w:rPr>
          <w:instrText xml:space="preserve"> PAGEREF _Toc297892079 \h </w:instrText>
        </w:r>
        <w:r w:rsidR="009C2A36" w:rsidRPr="002C411B">
          <w:rPr>
            <w:vanish/>
          </w:rPr>
        </w:r>
        <w:r w:rsidR="009C2A36" w:rsidRPr="002C411B">
          <w:rPr>
            <w:vanish/>
          </w:rPr>
          <w:fldChar w:fldCharType="separate"/>
        </w:r>
        <w:r w:rsidR="000D3560">
          <w:rPr>
            <w:vanish/>
          </w:rPr>
          <w:t>134</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0" w:history="1">
        <w:r w:rsidRPr="002C2E35">
          <w:t>1.62</w:t>
        </w:r>
        <w:r>
          <w:rPr>
            <w:rFonts w:asciiTheme="minorHAnsi" w:eastAsiaTheme="minorEastAsia" w:hAnsiTheme="minorHAnsi" w:cstheme="minorBidi"/>
            <w:sz w:val="22"/>
            <w:szCs w:val="22"/>
            <w:lang w:eastAsia="en-AU"/>
          </w:rPr>
          <w:tab/>
        </w:r>
        <w:r w:rsidRPr="002C2E35">
          <w:t>Water tanks</w:t>
        </w:r>
        <w:r>
          <w:tab/>
        </w:r>
        <w:r w:rsidR="009C2A36">
          <w:fldChar w:fldCharType="begin"/>
        </w:r>
        <w:r>
          <w:instrText xml:space="preserve"> PAGEREF _Toc297892080 \h </w:instrText>
        </w:r>
        <w:r w:rsidR="009C2A36">
          <w:fldChar w:fldCharType="separate"/>
        </w:r>
        <w:r w:rsidR="000D3560">
          <w:t>134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1" w:history="1">
        <w:r w:rsidRPr="002C2E35">
          <w:t>1.63</w:t>
        </w:r>
        <w:r>
          <w:rPr>
            <w:rFonts w:asciiTheme="minorHAnsi" w:eastAsiaTheme="minorEastAsia" w:hAnsiTheme="minorHAnsi" w:cstheme="minorBidi"/>
            <w:sz w:val="22"/>
            <w:szCs w:val="22"/>
            <w:lang w:eastAsia="en-AU"/>
          </w:rPr>
          <w:tab/>
        </w:r>
        <w:r w:rsidRPr="002C2E35">
          <w:t>External ponds</w:t>
        </w:r>
        <w:r>
          <w:tab/>
        </w:r>
        <w:r w:rsidR="009C2A36">
          <w:fldChar w:fldCharType="begin"/>
        </w:r>
        <w:r>
          <w:instrText xml:space="preserve"> PAGEREF _Toc297892081 \h </w:instrText>
        </w:r>
        <w:r w:rsidR="009C2A36">
          <w:fldChar w:fldCharType="separate"/>
        </w:r>
        <w:r w:rsidR="000D3560">
          <w:t>135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2" w:history="1">
        <w:r w:rsidRPr="002C2E35">
          <w:t>1.64</w:t>
        </w:r>
        <w:r>
          <w:rPr>
            <w:rFonts w:asciiTheme="minorHAnsi" w:eastAsiaTheme="minorEastAsia" w:hAnsiTheme="minorHAnsi" w:cstheme="minorBidi"/>
            <w:sz w:val="22"/>
            <w:szCs w:val="22"/>
            <w:lang w:eastAsia="en-AU"/>
          </w:rPr>
          <w:tab/>
        </w:r>
        <w:r w:rsidRPr="002C2E35">
          <w:t>Animal enclosures</w:t>
        </w:r>
        <w:r>
          <w:tab/>
        </w:r>
        <w:r w:rsidR="009C2A36">
          <w:fldChar w:fldCharType="begin"/>
        </w:r>
        <w:r>
          <w:instrText xml:space="preserve"> PAGEREF _Toc297892082 \h </w:instrText>
        </w:r>
        <w:r w:rsidR="009C2A36">
          <w:fldChar w:fldCharType="separate"/>
        </w:r>
        <w:r w:rsidR="000D3560">
          <w:t>136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3" w:history="1">
        <w:r w:rsidRPr="002C2E35">
          <w:t>1.64A</w:t>
        </w:r>
        <w:r>
          <w:rPr>
            <w:rFonts w:asciiTheme="minorHAnsi" w:eastAsiaTheme="minorEastAsia" w:hAnsiTheme="minorHAnsi" w:cstheme="minorBidi"/>
            <w:sz w:val="22"/>
            <w:szCs w:val="22"/>
            <w:lang w:eastAsia="en-AU"/>
          </w:rPr>
          <w:tab/>
        </w:r>
        <w:r w:rsidRPr="002C2E35">
          <w:t>Clothes lines</w:t>
        </w:r>
        <w:r>
          <w:tab/>
        </w:r>
        <w:r w:rsidR="009C2A36">
          <w:fldChar w:fldCharType="begin"/>
        </w:r>
        <w:r>
          <w:instrText xml:space="preserve"> PAGEREF _Toc297892083 \h </w:instrText>
        </w:r>
        <w:r w:rsidR="009C2A36">
          <w:fldChar w:fldCharType="separate"/>
        </w:r>
        <w:r w:rsidR="000D3560">
          <w:t>137</w:t>
        </w:r>
        <w:r w:rsidR="009C2A36">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084" w:history="1">
        <w:r w:rsidR="002C411B" w:rsidRPr="002C2E35">
          <w:t>Division 1.3.3</w:t>
        </w:r>
        <w:r w:rsidR="002C411B">
          <w:rPr>
            <w:rFonts w:asciiTheme="minorHAnsi" w:eastAsiaTheme="minorEastAsia" w:hAnsiTheme="minorHAnsi" w:cstheme="minorBidi"/>
            <w:b w:val="0"/>
            <w:sz w:val="22"/>
            <w:szCs w:val="22"/>
            <w:lang w:eastAsia="en-AU"/>
          </w:rPr>
          <w:tab/>
        </w:r>
        <w:r w:rsidR="002C411B" w:rsidRPr="002C2E35">
          <w:t>Exempt developments—signs</w:t>
        </w:r>
        <w:r w:rsidR="002C411B">
          <w:tab/>
        </w:r>
        <w:r w:rsidR="009C2A36" w:rsidRPr="002C411B">
          <w:rPr>
            <w:b w:val="0"/>
          </w:rPr>
          <w:fldChar w:fldCharType="begin"/>
        </w:r>
        <w:r w:rsidR="002C411B" w:rsidRPr="002C411B">
          <w:rPr>
            <w:b w:val="0"/>
          </w:rPr>
          <w:instrText xml:space="preserve"> PAGEREF _Toc297892084 \h </w:instrText>
        </w:r>
        <w:r w:rsidR="009C2A36" w:rsidRPr="002C411B">
          <w:rPr>
            <w:b w:val="0"/>
          </w:rPr>
        </w:r>
        <w:r w:rsidR="009C2A36" w:rsidRPr="002C411B">
          <w:rPr>
            <w:b w:val="0"/>
          </w:rPr>
          <w:fldChar w:fldCharType="separate"/>
        </w:r>
        <w:r w:rsidR="000D3560">
          <w:rPr>
            <w:b w:val="0"/>
          </w:rPr>
          <w:t>138</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5" w:history="1">
        <w:r w:rsidRPr="002C2E35">
          <w:t>1.65</w:t>
        </w:r>
        <w:r>
          <w:rPr>
            <w:rFonts w:asciiTheme="minorHAnsi" w:eastAsiaTheme="minorEastAsia" w:hAnsiTheme="minorHAnsi" w:cstheme="minorBidi"/>
            <w:sz w:val="22"/>
            <w:szCs w:val="22"/>
            <w:lang w:eastAsia="en-AU"/>
          </w:rPr>
          <w:tab/>
        </w:r>
        <w:r w:rsidRPr="002C2E35">
          <w:t>Public works signs excluded—div 1.3.3</w:t>
        </w:r>
        <w:r>
          <w:tab/>
        </w:r>
        <w:r w:rsidR="009C2A36">
          <w:fldChar w:fldCharType="begin"/>
        </w:r>
        <w:r>
          <w:instrText xml:space="preserve"> PAGEREF _Toc297892085 \h </w:instrText>
        </w:r>
        <w:r w:rsidR="009C2A36">
          <w:fldChar w:fldCharType="separate"/>
        </w:r>
        <w:r w:rsidR="000D3560">
          <w:t>138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6" w:history="1">
        <w:r w:rsidRPr="002C2E35">
          <w:t>1.66</w:t>
        </w:r>
        <w:r>
          <w:rPr>
            <w:rFonts w:asciiTheme="minorHAnsi" w:eastAsiaTheme="minorEastAsia" w:hAnsiTheme="minorHAnsi" w:cstheme="minorBidi"/>
            <w:sz w:val="22"/>
            <w:szCs w:val="22"/>
            <w:lang w:eastAsia="en-AU"/>
          </w:rPr>
          <w:tab/>
        </w:r>
        <w:r w:rsidRPr="002C2E35">
          <w:t xml:space="preserve">Meaning of </w:t>
        </w:r>
        <w:r w:rsidRPr="002C2E35">
          <w:rPr>
            <w:i/>
          </w:rPr>
          <w:t>prescribed general exemption criteria</w:t>
        </w:r>
        <w:r w:rsidRPr="002C2E35">
          <w:t>—div 1.3.3</w:t>
        </w:r>
        <w:r>
          <w:tab/>
        </w:r>
        <w:r w:rsidR="009C2A36">
          <w:fldChar w:fldCharType="begin"/>
        </w:r>
        <w:r>
          <w:instrText xml:space="preserve"> PAGEREF _Toc297892086 \h </w:instrText>
        </w:r>
        <w:r w:rsidR="009C2A36">
          <w:fldChar w:fldCharType="separate"/>
        </w:r>
        <w:r w:rsidR="000D3560">
          <w:t>138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7" w:history="1">
        <w:r w:rsidRPr="002C2E35">
          <w:t>1.67</w:t>
        </w:r>
        <w:r>
          <w:rPr>
            <w:rFonts w:asciiTheme="minorHAnsi" w:eastAsiaTheme="minorEastAsia" w:hAnsiTheme="minorHAnsi" w:cstheme="minorBidi"/>
            <w:sz w:val="22"/>
            <w:szCs w:val="22"/>
            <w:lang w:eastAsia="en-AU"/>
          </w:rPr>
          <w:tab/>
        </w:r>
        <w:r w:rsidRPr="002C2E35">
          <w:t>Signs attached etc to buildings, structures and land</w:t>
        </w:r>
        <w:r>
          <w:tab/>
        </w:r>
        <w:r w:rsidR="009C2A36">
          <w:fldChar w:fldCharType="begin"/>
        </w:r>
        <w:r>
          <w:instrText xml:space="preserve"> PAGEREF _Toc297892087 \h </w:instrText>
        </w:r>
        <w:r w:rsidR="009C2A36">
          <w:fldChar w:fldCharType="separate"/>
        </w:r>
        <w:r w:rsidR="000D3560">
          <w:t>138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8" w:history="1">
        <w:r w:rsidRPr="002C2E35">
          <w:t>1.68</w:t>
        </w:r>
        <w:r>
          <w:rPr>
            <w:rFonts w:asciiTheme="minorHAnsi" w:eastAsiaTheme="minorEastAsia" w:hAnsiTheme="minorHAnsi" w:cstheme="minorBidi"/>
            <w:sz w:val="22"/>
            <w:szCs w:val="22"/>
            <w:lang w:eastAsia="en-AU"/>
          </w:rPr>
          <w:tab/>
        </w:r>
        <w:r w:rsidRPr="002C2E35">
          <w:t>Moveable signs in public places</w:t>
        </w:r>
        <w:r>
          <w:tab/>
        </w:r>
        <w:r w:rsidR="009C2A36">
          <w:fldChar w:fldCharType="begin"/>
        </w:r>
        <w:r>
          <w:instrText xml:space="preserve"> PAGEREF _Toc297892088 \h </w:instrText>
        </w:r>
        <w:r w:rsidR="009C2A36">
          <w:fldChar w:fldCharType="separate"/>
        </w:r>
        <w:r w:rsidR="000D3560">
          <w:t>139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89" w:history="1">
        <w:r w:rsidRPr="002C2E35">
          <w:t>1.69</w:t>
        </w:r>
        <w:r>
          <w:rPr>
            <w:rFonts w:asciiTheme="minorHAnsi" w:eastAsiaTheme="minorEastAsia" w:hAnsiTheme="minorHAnsi" w:cstheme="minorBidi"/>
            <w:sz w:val="22"/>
            <w:szCs w:val="22"/>
            <w:lang w:eastAsia="en-AU"/>
          </w:rPr>
          <w:tab/>
        </w:r>
        <w:r w:rsidRPr="002C2E35">
          <w:t>Temporary signs</w:t>
        </w:r>
        <w:r>
          <w:tab/>
        </w:r>
        <w:r w:rsidR="009C2A36">
          <w:fldChar w:fldCharType="begin"/>
        </w:r>
        <w:r>
          <w:instrText xml:space="preserve"> PAGEREF _Toc297892089 \h </w:instrText>
        </w:r>
        <w:r w:rsidR="009C2A36">
          <w:fldChar w:fldCharType="separate"/>
        </w:r>
        <w:r w:rsidR="000D3560">
          <w:t>140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0" w:history="1">
        <w:r w:rsidRPr="002C2E35">
          <w:t>1.70</w:t>
        </w:r>
        <w:r>
          <w:rPr>
            <w:rFonts w:asciiTheme="minorHAnsi" w:eastAsiaTheme="minorEastAsia" w:hAnsiTheme="minorHAnsi" w:cstheme="minorBidi"/>
            <w:sz w:val="22"/>
            <w:szCs w:val="22"/>
            <w:lang w:eastAsia="en-AU"/>
          </w:rPr>
          <w:tab/>
        </w:r>
        <w:r w:rsidRPr="002C2E35">
          <w:t>Signs—information about future urban areas</w:t>
        </w:r>
        <w:r>
          <w:tab/>
        </w:r>
        <w:r w:rsidR="009C2A36">
          <w:fldChar w:fldCharType="begin"/>
        </w:r>
        <w:r>
          <w:instrText xml:space="preserve"> PAGEREF _Toc297892090 \h </w:instrText>
        </w:r>
        <w:r w:rsidR="009C2A36">
          <w:fldChar w:fldCharType="separate"/>
        </w:r>
        <w:r w:rsidR="000D3560">
          <w:t>140</w:t>
        </w:r>
        <w:r w:rsidR="009C2A36">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091" w:history="1">
        <w:r w:rsidR="002C411B" w:rsidRPr="002C2E35">
          <w:t>Division 1.3.4</w:t>
        </w:r>
        <w:r w:rsidR="002C411B">
          <w:rPr>
            <w:rFonts w:asciiTheme="minorHAnsi" w:eastAsiaTheme="minorEastAsia" w:hAnsiTheme="minorHAnsi" w:cstheme="minorBidi"/>
            <w:b w:val="0"/>
            <w:sz w:val="22"/>
            <w:szCs w:val="22"/>
            <w:lang w:eastAsia="en-AU"/>
          </w:rPr>
          <w:tab/>
        </w:r>
        <w:r w:rsidR="002C411B" w:rsidRPr="002C2E35">
          <w:t>Exempt developments—lease variations</w:t>
        </w:r>
        <w:r w:rsidR="002C411B">
          <w:tab/>
        </w:r>
        <w:r w:rsidR="009C2A36" w:rsidRPr="002C411B">
          <w:rPr>
            <w:b w:val="0"/>
          </w:rPr>
          <w:fldChar w:fldCharType="begin"/>
        </w:r>
        <w:r w:rsidR="002C411B" w:rsidRPr="002C411B">
          <w:rPr>
            <w:b w:val="0"/>
          </w:rPr>
          <w:instrText xml:space="preserve"> PAGEREF _Toc297892091 \h </w:instrText>
        </w:r>
        <w:r w:rsidR="009C2A36" w:rsidRPr="002C411B">
          <w:rPr>
            <w:b w:val="0"/>
          </w:rPr>
        </w:r>
        <w:r w:rsidR="009C2A36" w:rsidRPr="002C411B">
          <w:rPr>
            <w:b w:val="0"/>
          </w:rPr>
          <w:fldChar w:fldCharType="separate"/>
        </w:r>
        <w:r w:rsidR="000D3560">
          <w:rPr>
            <w:b w:val="0"/>
          </w:rPr>
          <w:t>141</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2" w:history="1">
        <w:r w:rsidRPr="002C2E35">
          <w:t>1.75</w:t>
        </w:r>
        <w:r>
          <w:rPr>
            <w:rFonts w:asciiTheme="minorHAnsi" w:eastAsiaTheme="minorEastAsia" w:hAnsiTheme="minorHAnsi" w:cstheme="minorBidi"/>
            <w:sz w:val="22"/>
            <w:szCs w:val="22"/>
            <w:lang w:eastAsia="en-AU"/>
          </w:rPr>
          <w:tab/>
        </w:r>
        <w:r w:rsidRPr="002C2E35">
          <w:rPr>
            <w:lang w:eastAsia="en-AU"/>
          </w:rPr>
          <w:t>Lease variations—exempt developments</w:t>
        </w:r>
        <w:r>
          <w:tab/>
        </w:r>
        <w:r w:rsidR="009C2A36">
          <w:fldChar w:fldCharType="begin"/>
        </w:r>
        <w:r>
          <w:instrText xml:space="preserve"> PAGEREF _Toc297892092 \h </w:instrText>
        </w:r>
        <w:r w:rsidR="009C2A36">
          <w:fldChar w:fldCharType="separate"/>
        </w:r>
        <w:r w:rsidR="000D3560">
          <w:t>141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3" w:history="1">
        <w:r w:rsidRPr="002C2E35">
          <w:t>1.76</w:t>
        </w:r>
        <w:r>
          <w:rPr>
            <w:rFonts w:asciiTheme="minorHAnsi" w:eastAsiaTheme="minorEastAsia" w:hAnsiTheme="minorHAnsi" w:cstheme="minorBidi"/>
            <w:sz w:val="22"/>
            <w:szCs w:val="22"/>
            <w:lang w:eastAsia="en-AU"/>
          </w:rPr>
          <w:tab/>
        </w:r>
        <w:r w:rsidRPr="002C2E35">
          <w:rPr>
            <w:lang w:eastAsia="en-AU"/>
          </w:rPr>
          <w:t>Lease variations—withdrawal of part of land</w:t>
        </w:r>
        <w:r>
          <w:tab/>
        </w:r>
        <w:r w:rsidR="009C2A36">
          <w:fldChar w:fldCharType="begin"/>
        </w:r>
        <w:r>
          <w:instrText xml:space="preserve"> PAGEREF _Toc297892093 \h </w:instrText>
        </w:r>
        <w:r w:rsidR="009C2A36">
          <w:fldChar w:fldCharType="separate"/>
        </w:r>
        <w:r w:rsidR="000D3560">
          <w:t>141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4" w:history="1">
        <w:r w:rsidRPr="002C2E35">
          <w:t>1.78</w:t>
        </w:r>
        <w:r>
          <w:rPr>
            <w:rFonts w:asciiTheme="minorHAnsi" w:eastAsiaTheme="minorEastAsia" w:hAnsiTheme="minorHAnsi" w:cstheme="minorBidi"/>
            <w:sz w:val="22"/>
            <w:szCs w:val="22"/>
            <w:lang w:eastAsia="en-AU"/>
          </w:rPr>
          <w:tab/>
        </w:r>
        <w:r w:rsidRPr="002C2E35">
          <w:rPr>
            <w:lang w:eastAsia="en-AU"/>
          </w:rPr>
          <w:t>Lease variations—subdivisions</w:t>
        </w:r>
        <w:r>
          <w:tab/>
        </w:r>
        <w:r w:rsidR="009C2A36">
          <w:fldChar w:fldCharType="begin"/>
        </w:r>
        <w:r>
          <w:instrText xml:space="preserve"> PAGEREF _Toc297892094 \h </w:instrText>
        </w:r>
        <w:r w:rsidR="009C2A36">
          <w:fldChar w:fldCharType="separate"/>
        </w:r>
        <w:r w:rsidR="000D3560">
          <w:t>141</w:t>
        </w:r>
        <w:r w:rsidR="009C2A36">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095" w:history="1">
        <w:r w:rsidR="002C411B" w:rsidRPr="002C2E35">
          <w:t>Division 1.3.5</w:t>
        </w:r>
        <w:r w:rsidR="002C411B">
          <w:rPr>
            <w:rFonts w:asciiTheme="minorHAnsi" w:eastAsiaTheme="minorEastAsia" w:hAnsiTheme="minorHAnsi" w:cstheme="minorBidi"/>
            <w:b w:val="0"/>
            <w:sz w:val="22"/>
            <w:szCs w:val="22"/>
            <w:lang w:eastAsia="en-AU"/>
          </w:rPr>
          <w:tab/>
        </w:r>
        <w:r w:rsidR="002C411B" w:rsidRPr="002C2E35">
          <w:t>Exempt developments—rural leases</w:t>
        </w:r>
        <w:r w:rsidR="002C411B">
          <w:tab/>
        </w:r>
        <w:r w:rsidR="009C2A36" w:rsidRPr="002C411B">
          <w:rPr>
            <w:b w:val="0"/>
          </w:rPr>
          <w:fldChar w:fldCharType="begin"/>
        </w:r>
        <w:r w:rsidR="002C411B" w:rsidRPr="002C411B">
          <w:rPr>
            <w:b w:val="0"/>
          </w:rPr>
          <w:instrText xml:space="preserve"> PAGEREF _Toc297892095 \h </w:instrText>
        </w:r>
        <w:r w:rsidR="009C2A36" w:rsidRPr="002C411B">
          <w:rPr>
            <w:b w:val="0"/>
          </w:rPr>
        </w:r>
        <w:r w:rsidR="009C2A36" w:rsidRPr="002C411B">
          <w:rPr>
            <w:b w:val="0"/>
          </w:rPr>
          <w:fldChar w:fldCharType="separate"/>
        </w:r>
        <w:r w:rsidR="000D3560">
          <w:rPr>
            <w:b w:val="0"/>
          </w:rPr>
          <w:t>141</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6" w:history="1">
        <w:r w:rsidRPr="002C2E35">
          <w:t>1.85</w:t>
        </w:r>
        <w:r>
          <w:rPr>
            <w:rFonts w:asciiTheme="minorHAnsi" w:eastAsiaTheme="minorEastAsia" w:hAnsiTheme="minorHAnsi" w:cstheme="minorBidi"/>
            <w:sz w:val="22"/>
            <w:szCs w:val="22"/>
            <w:lang w:eastAsia="en-AU"/>
          </w:rPr>
          <w:tab/>
        </w:r>
        <w:r w:rsidRPr="002C2E35">
          <w:t>Rural lease developments generally</w:t>
        </w:r>
        <w:r>
          <w:tab/>
        </w:r>
        <w:r w:rsidR="009C2A36">
          <w:fldChar w:fldCharType="begin"/>
        </w:r>
        <w:r>
          <w:instrText xml:space="preserve"> PAGEREF _Toc297892096 \h </w:instrText>
        </w:r>
        <w:r w:rsidR="009C2A36">
          <w:fldChar w:fldCharType="separate"/>
        </w:r>
        <w:r w:rsidR="000D3560">
          <w:t>141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7" w:history="1">
        <w:r w:rsidRPr="002C2E35">
          <w:t>1.86</w:t>
        </w:r>
        <w:r>
          <w:rPr>
            <w:rFonts w:asciiTheme="minorHAnsi" w:eastAsiaTheme="minorEastAsia" w:hAnsiTheme="minorHAnsi" w:cstheme="minorBidi"/>
            <w:sz w:val="22"/>
            <w:szCs w:val="22"/>
            <w:lang w:eastAsia="en-AU"/>
          </w:rPr>
          <w:tab/>
        </w:r>
        <w:r w:rsidRPr="002C2E35">
          <w:t>Rural leases—consolidation of rural leases</w:t>
        </w:r>
        <w:r>
          <w:tab/>
        </w:r>
        <w:r w:rsidR="009C2A36">
          <w:fldChar w:fldCharType="begin"/>
        </w:r>
        <w:r>
          <w:instrText xml:space="preserve"> PAGEREF _Toc297892097 \h </w:instrText>
        </w:r>
        <w:r w:rsidR="009C2A36">
          <w:fldChar w:fldCharType="separate"/>
        </w:r>
        <w:r w:rsidR="000D3560">
          <w:t>143</w:t>
        </w:r>
        <w:r w:rsidR="009C2A36">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098" w:history="1">
        <w:r w:rsidR="002C411B" w:rsidRPr="002C2E35">
          <w:t>Division 1.3.6</w:t>
        </w:r>
        <w:r w:rsidR="002C411B">
          <w:rPr>
            <w:rFonts w:asciiTheme="minorHAnsi" w:eastAsiaTheme="minorEastAsia" w:hAnsiTheme="minorHAnsi" w:cstheme="minorBidi"/>
            <w:b w:val="0"/>
            <w:sz w:val="22"/>
            <w:szCs w:val="22"/>
            <w:lang w:eastAsia="en-AU"/>
          </w:rPr>
          <w:tab/>
        </w:r>
        <w:r w:rsidR="002C411B" w:rsidRPr="002C2E35">
          <w:t>Exempt developments—Territory developments</w:t>
        </w:r>
        <w:r w:rsidR="002C411B">
          <w:tab/>
        </w:r>
        <w:r w:rsidR="009C2A36" w:rsidRPr="002C411B">
          <w:rPr>
            <w:b w:val="0"/>
          </w:rPr>
          <w:fldChar w:fldCharType="begin"/>
        </w:r>
        <w:r w:rsidR="002C411B" w:rsidRPr="002C411B">
          <w:rPr>
            <w:b w:val="0"/>
          </w:rPr>
          <w:instrText xml:space="preserve"> PAGEREF _Toc297892098 \h </w:instrText>
        </w:r>
        <w:r w:rsidR="009C2A36" w:rsidRPr="002C411B">
          <w:rPr>
            <w:b w:val="0"/>
          </w:rPr>
        </w:r>
        <w:r w:rsidR="009C2A36" w:rsidRPr="002C411B">
          <w:rPr>
            <w:b w:val="0"/>
          </w:rPr>
          <w:fldChar w:fldCharType="separate"/>
        </w:r>
        <w:r w:rsidR="000D3560">
          <w:rPr>
            <w:b w:val="0"/>
          </w:rPr>
          <w:t>143</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099" w:history="1">
        <w:r w:rsidRPr="002C2E35">
          <w:t>1.90</w:t>
        </w:r>
        <w:r>
          <w:rPr>
            <w:rFonts w:asciiTheme="minorHAnsi" w:eastAsiaTheme="minorEastAsia" w:hAnsiTheme="minorHAnsi" w:cstheme="minorBidi"/>
            <w:sz w:val="22"/>
            <w:szCs w:val="22"/>
            <w:lang w:eastAsia="en-AU"/>
          </w:rPr>
          <w:tab/>
        </w:r>
        <w:r w:rsidRPr="002C2E35">
          <w:t>Public works</w:t>
        </w:r>
        <w:r>
          <w:tab/>
        </w:r>
        <w:r w:rsidR="009C2A36">
          <w:fldChar w:fldCharType="begin"/>
        </w:r>
        <w:r>
          <w:instrText xml:space="preserve"> PAGEREF _Toc297892099 \h </w:instrText>
        </w:r>
        <w:r w:rsidR="009C2A36">
          <w:fldChar w:fldCharType="separate"/>
        </w:r>
        <w:r w:rsidR="000D3560">
          <w:t>143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0" w:history="1">
        <w:r w:rsidRPr="002C2E35">
          <w:t>1.90A</w:t>
        </w:r>
        <w:r>
          <w:rPr>
            <w:rFonts w:asciiTheme="minorHAnsi" w:eastAsiaTheme="minorEastAsia" w:hAnsiTheme="minorHAnsi" w:cstheme="minorBidi"/>
            <w:sz w:val="22"/>
            <w:szCs w:val="22"/>
            <w:lang w:eastAsia="en-AU"/>
          </w:rPr>
          <w:tab/>
        </w:r>
        <w:r w:rsidRPr="002C2E35">
          <w:t>Public artworks</w:t>
        </w:r>
        <w:r>
          <w:tab/>
        </w:r>
        <w:r w:rsidR="009C2A36">
          <w:fldChar w:fldCharType="begin"/>
        </w:r>
        <w:r>
          <w:instrText xml:space="preserve"> PAGEREF _Toc297892100 \h </w:instrText>
        </w:r>
        <w:r w:rsidR="009C2A36">
          <w:fldChar w:fldCharType="separate"/>
        </w:r>
        <w:r w:rsidR="000D3560">
          <w:t>146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1" w:history="1">
        <w:r w:rsidRPr="002C2E35">
          <w:t>1.92</w:t>
        </w:r>
        <w:r>
          <w:rPr>
            <w:rFonts w:asciiTheme="minorHAnsi" w:eastAsiaTheme="minorEastAsia" w:hAnsiTheme="minorHAnsi" w:cstheme="minorBidi"/>
            <w:sz w:val="22"/>
            <w:szCs w:val="22"/>
            <w:lang w:eastAsia="en-AU"/>
          </w:rPr>
          <w:tab/>
        </w:r>
        <w:r w:rsidRPr="002C2E35">
          <w:t>Plantation forestry</w:t>
        </w:r>
        <w:r>
          <w:tab/>
        </w:r>
        <w:r w:rsidR="009C2A36">
          <w:fldChar w:fldCharType="begin"/>
        </w:r>
        <w:r>
          <w:instrText xml:space="preserve"> PAGEREF _Toc297892101 \h </w:instrText>
        </w:r>
        <w:r w:rsidR="009C2A36">
          <w:fldChar w:fldCharType="separate"/>
        </w:r>
        <w:r w:rsidR="000D3560">
          <w:t>147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2" w:history="1">
        <w:r w:rsidRPr="002C2E35">
          <w:t>1.93</w:t>
        </w:r>
        <w:r>
          <w:rPr>
            <w:rFonts w:asciiTheme="minorHAnsi" w:eastAsiaTheme="minorEastAsia" w:hAnsiTheme="minorHAnsi" w:cstheme="minorBidi"/>
            <w:sz w:val="22"/>
            <w:szCs w:val="22"/>
            <w:lang w:eastAsia="en-AU"/>
          </w:rPr>
          <w:tab/>
        </w:r>
        <w:r w:rsidRPr="002C2E35">
          <w:t>Waterway protection work</w:t>
        </w:r>
        <w:r>
          <w:tab/>
        </w:r>
        <w:r w:rsidR="009C2A36">
          <w:fldChar w:fldCharType="begin"/>
        </w:r>
        <w:r>
          <w:instrText xml:space="preserve"> PAGEREF _Toc297892102 \h </w:instrText>
        </w:r>
        <w:r w:rsidR="009C2A36">
          <w:fldChar w:fldCharType="separate"/>
        </w:r>
        <w:r w:rsidR="000D3560">
          <w:t>147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3" w:history="1">
        <w:r w:rsidRPr="002C2E35">
          <w:t>1.94</w:t>
        </w:r>
        <w:r>
          <w:rPr>
            <w:rFonts w:asciiTheme="minorHAnsi" w:eastAsiaTheme="minorEastAsia" w:hAnsiTheme="minorHAnsi" w:cstheme="minorBidi"/>
            <w:sz w:val="22"/>
            <w:szCs w:val="22"/>
            <w:lang w:eastAsia="en-AU"/>
          </w:rPr>
          <w:tab/>
        </w:r>
        <w:r w:rsidRPr="002C2E35">
          <w:t>Emergencies affecting public health or safety or property</w:t>
        </w:r>
        <w:r>
          <w:tab/>
        </w:r>
        <w:r w:rsidR="009C2A36">
          <w:fldChar w:fldCharType="begin"/>
        </w:r>
        <w:r>
          <w:instrText xml:space="preserve"> PAGEREF _Toc297892103 \h </w:instrText>
        </w:r>
        <w:r w:rsidR="009C2A36">
          <w:fldChar w:fldCharType="separate"/>
        </w:r>
        <w:r w:rsidR="000D3560">
          <w:t>148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4" w:history="1">
        <w:r w:rsidRPr="002C2E35">
          <w:t>1.95</w:t>
        </w:r>
        <w:r>
          <w:rPr>
            <w:rFonts w:asciiTheme="minorHAnsi" w:eastAsiaTheme="minorEastAsia" w:hAnsiTheme="minorHAnsi" w:cstheme="minorBidi"/>
            <w:sz w:val="22"/>
            <w:szCs w:val="22"/>
            <w:lang w:eastAsia="en-AU"/>
          </w:rPr>
          <w:tab/>
        </w:r>
        <w:r w:rsidRPr="002C2E35">
          <w:t>Temporary flood mitigation measures</w:t>
        </w:r>
        <w:r>
          <w:tab/>
        </w:r>
        <w:r w:rsidR="009C2A36">
          <w:fldChar w:fldCharType="begin"/>
        </w:r>
        <w:r>
          <w:instrText xml:space="preserve"> PAGEREF _Toc297892104 \h </w:instrText>
        </w:r>
        <w:r w:rsidR="009C2A36">
          <w:fldChar w:fldCharType="separate"/>
        </w:r>
        <w:r w:rsidR="000D3560">
          <w:t>149</w:t>
        </w:r>
        <w:r w:rsidR="009C2A36">
          <w:fldChar w:fldCharType="end"/>
        </w:r>
      </w:hyperlink>
    </w:p>
    <w:p w:rsidR="002C411B" w:rsidRDefault="00C05AF8">
      <w:pPr>
        <w:pStyle w:val="TOC3"/>
        <w:rPr>
          <w:rFonts w:asciiTheme="minorHAnsi" w:eastAsiaTheme="minorEastAsia" w:hAnsiTheme="minorHAnsi" w:cstheme="minorBidi"/>
          <w:b w:val="0"/>
          <w:sz w:val="22"/>
          <w:szCs w:val="22"/>
          <w:lang w:eastAsia="en-AU"/>
        </w:rPr>
      </w:pPr>
      <w:hyperlink w:anchor="_Toc297892105" w:history="1">
        <w:r w:rsidR="002C411B" w:rsidRPr="002C2E35">
          <w:t>Division 1.3.6A</w:t>
        </w:r>
        <w:r w:rsidR="002C411B">
          <w:rPr>
            <w:rFonts w:asciiTheme="minorHAnsi" w:eastAsiaTheme="minorEastAsia" w:hAnsiTheme="minorHAnsi" w:cstheme="minorBidi"/>
            <w:b w:val="0"/>
            <w:sz w:val="22"/>
            <w:szCs w:val="22"/>
            <w:lang w:eastAsia="en-AU"/>
          </w:rPr>
          <w:tab/>
        </w:r>
        <w:r w:rsidR="002C411B" w:rsidRPr="002C2E35">
          <w:t>Exempt developments—schools</w:t>
        </w:r>
        <w:r w:rsidR="002C411B" w:rsidRPr="002C411B">
          <w:rPr>
            <w:vanish/>
          </w:rPr>
          <w:tab/>
        </w:r>
        <w:r w:rsidR="009C2A36" w:rsidRPr="002C411B">
          <w:rPr>
            <w:vanish/>
          </w:rPr>
          <w:fldChar w:fldCharType="begin"/>
        </w:r>
        <w:r w:rsidR="002C411B" w:rsidRPr="002C411B">
          <w:rPr>
            <w:vanish/>
          </w:rPr>
          <w:instrText xml:space="preserve"> PAGEREF _Toc297892105 \h </w:instrText>
        </w:r>
        <w:r w:rsidR="009C2A36" w:rsidRPr="002C411B">
          <w:rPr>
            <w:vanish/>
          </w:rPr>
        </w:r>
        <w:r w:rsidR="009C2A36" w:rsidRPr="002C411B">
          <w:rPr>
            <w:vanish/>
          </w:rPr>
          <w:fldChar w:fldCharType="separate"/>
        </w:r>
        <w:r w:rsidR="000D3560">
          <w:rPr>
            <w:vanish/>
          </w:rPr>
          <w:t>149</w:t>
        </w:r>
        <w:r w:rsidR="009C2A36" w:rsidRPr="002C411B">
          <w:rPr>
            <w:vanish/>
          </w:rPr>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106" w:history="1">
        <w:r w:rsidR="002C411B" w:rsidRPr="002C2E35">
          <w:t>Subdivision 1.3.6A.1</w:t>
        </w:r>
        <w:r w:rsidR="002C411B">
          <w:rPr>
            <w:rFonts w:asciiTheme="minorHAnsi" w:eastAsiaTheme="minorEastAsia" w:hAnsiTheme="minorHAnsi" w:cstheme="minorBidi"/>
            <w:b w:val="0"/>
            <w:sz w:val="22"/>
            <w:szCs w:val="22"/>
            <w:lang w:eastAsia="en-AU"/>
          </w:rPr>
          <w:tab/>
        </w:r>
        <w:r w:rsidR="002C411B" w:rsidRPr="002C2E35">
          <w:t>Preliminary</w:t>
        </w:r>
        <w:r w:rsidR="002C411B" w:rsidRPr="002C411B">
          <w:rPr>
            <w:vanish/>
          </w:rPr>
          <w:tab/>
        </w:r>
        <w:r w:rsidR="009C2A36" w:rsidRPr="002C411B">
          <w:rPr>
            <w:vanish/>
          </w:rPr>
          <w:fldChar w:fldCharType="begin"/>
        </w:r>
        <w:r w:rsidR="002C411B" w:rsidRPr="002C411B">
          <w:rPr>
            <w:vanish/>
          </w:rPr>
          <w:instrText xml:space="preserve"> PAGEREF _Toc297892106 \h </w:instrText>
        </w:r>
        <w:r w:rsidR="009C2A36" w:rsidRPr="002C411B">
          <w:rPr>
            <w:vanish/>
          </w:rPr>
        </w:r>
        <w:r w:rsidR="009C2A36" w:rsidRPr="002C411B">
          <w:rPr>
            <w:vanish/>
          </w:rPr>
          <w:fldChar w:fldCharType="separate"/>
        </w:r>
        <w:r w:rsidR="000D3560">
          <w:rPr>
            <w:vanish/>
          </w:rPr>
          <w:t>149</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7" w:history="1">
        <w:r w:rsidRPr="002C2E35">
          <w:t>1.96</w:t>
        </w:r>
        <w:r>
          <w:rPr>
            <w:rFonts w:asciiTheme="minorHAnsi" w:eastAsiaTheme="minorEastAsia" w:hAnsiTheme="minorHAnsi" w:cstheme="minorBidi"/>
            <w:sz w:val="22"/>
            <w:szCs w:val="22"/>
            <w:lang w:eastAsia="en-AU"/>
          </w:rPr>
          <w:tab/>
        </w:r>
        <w:r w:rsidRPr="002C2E35">
          <w:t>Definitions—div 1.3.6A</w:t>
        </w:r>
        <w:r>
          <w:tab/>
        </w:r>
        <w:r w:rsidR="009C2A36">
          <w:fldChar w:fldCharType="begin"/>
        </w:r>
        <w:r>
          <w:instrText xml:space="preserve"> PAGEREF _Toc297892107 \h </w:instrText>
        </w:r>
        <w:r w:rsidR="009C2A36">
          <w:fldChar w:fldCharType="separate"/>
        </w:r>
        <w:r w:rsidR="000D3560">
          <w:t>149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8" w:history="1">
        <w:r w:rsidRPr="002C2E35">
          <w:t>1.96A</w:t>
        </w:r>
        <w:r>
          <w:rPr>
            <w:rFonts w:asciiTheme="minorHAnsi" w:eastAsiaTheme="minorEastAsia" w:hAnsiTheme="minorHAnsi" w:cstheme="minorBidi"/>
            <w:sz w:val="22"/>
            <w:szCs w:val="22"/>
            <w:lang w:eastAsia="en-AU"/>
          </w:rPr>
          <w:tab/>
        </w:r>
        <w:r w:rsidRPr="002C2E35">
          <w:t xml:space="preserve">Meaning of </w:t>
        </w:r>
        <w:r w:rsidRPr="002C2E35">
          <w:rPr>
            <w:i/>
          </w:rPr>
          <w:t>existing school</w:t>
        </w:r>
        <w:r w:rsidRPr="002C2E35">
          <w:t>—div 1.3.6A</w:t>
        </w:r>
        <w:r>
          <w:tab/>
        </w:r>
        <w:r w:rsidR="009C2A36">
          <w:fldChar w:fldCharType="begin"/>
        </w:r>
        <w:r>
          <w:instrText xml:space="preserve"> PAGEREF _Toc297892108 \h </w:instrText>
        </w:r>
        <w:r w:rsidR="009C2A36">
          <w:fldChar w:fldCharType="separate"/>
        </w:r>
        <w:r w:rsidR="000D3560">
          <w:t>149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09" w:history="1">
        <w:r w:rsidRPr="002C2E35">
          <w:t>1.97</w:t>
        </w:r>
        <w:r>
          <w:rPr>
            <w:rFonts w:asciiTheme="minorHAnsi" w:eastAsiaTheme="minorEastAsia" w:hAnsiTheme="minorHAnsi" w:cstheme="minorBidi"/>
            <w:sz w:val="22"/>
            <w:szCs w:val="22"/>
            <w:lang w:eastAsia="en-AU"/>
          </w:rPr>
          <w:tab/>
        </w:r>
        <w:r w:rsidRPr="002C2E35">
          <w:t xml:space="preserve">Meaning of </w:t>
        </w:r>
        <w:r w:rsidRPr="002C2E35">
          <w:rPr>
            <w:i/>
          </w:rPr>
          <w:t>existing school campus</w:t>
        </w:r>
        <w:r w:rsidRPr="002C2E35">
          <w:t>—regulation</w:t>
        </w:r>
        <w:r>
          <w:tab/>
        </w:r>
        <w:r w:rsidR="009C2A36">
          <w:fldChar w:fldCharType="begin"/>
        </w:r>
        <w:r>
          <w:instrText xml:space="preserve"> PAGEREF _Toc297892109 \h </w:instrText>
        </w:r>
        <w:r w:rsidR="009C2A36">
          <w:fldChar w:fldCharType="separate"/>
        </w:r>
        <w:r w:rsidR="000D3560">
          <w:t>151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0" w:history="1">
        <w:r w:rsidRPr="002C2E35">
          <w:t>1.98</w:t>
        </w:r>
        <w:r>
          <w:rPr>
            <w:rFonts w:asciiTheme="minorHAnsi" w:eastAsiaTheme="minorEastAsia" w:hAnsiTheme="minorHAnsi" w:cstheme="minorBidi"/>
            <w:sz w:val="22"/>
            <w:szCs w:val="22"/>
            <w:lang w:eastAsia="en-AU"/>
          </w:rPr>
          <w:tab/>
        </w:r>
        <w:r w:rsidRPr="002C2E35">
          <w:t>Application—div 1.3.6A</w:t>
        </w:r>
        <w:r>
          <w:tab/>
        </w:r>
        <w:r w:rsidR="009C2A36">
          <w:fldChar w:fldCharType="begin"/>
        </w:r>
        <w:r>
          <w:instrText xml:space="preserve"> PAGEREF _Toc297892110 \h </w:instrText>
        </w:r>
        <w:r w:rsidR="009C2A36">
          <w:fldChar w:fldCharType="separate"/>
        </w:r>
        <w:r w:rsidR="000D3560">
          <w:t>151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1" w:history="1">
        <w:r w:rsidRPr="002C2E35">
          <w:t>1.99</w:t>
        </w:r>
        <w:r>
          <w:rPr>
            <w:rFonts w:asciiTheme="minorHAnsi" w:eastAsiaTheme="minorEastAsia" w:hAnsiTheme="minorHAnsi" w:cstheme="minorBidi"/>
            <w:sz w:val="22"/>
            <w:szCs w:val="22"/>
            <w:lang w:eastAsia="en-AU"/>
          </w:rPr>
          <w:tab/>
        </w:r>
        <w:r w:rsidRPr="002C2E35">
          <w:t>General exemption criteria</w:t>
        </w:r>
        <w:r>
          <w:tab/>
        </w:r>
        <w:r w:rsidR="009C2A36">
          <w:fldChar w:fldCharType="begin"/>
        </w:r>
        <w:r>
          <w:instrText xml:space="preserve"> PAGEREF _Toc297892111 \h </w:instrText>
        </w:r>
        <w:r w:rsidR="009C2A36">
          <w:fldChar w:fldCharType="separate"/>
        </w:r>
        <w:r w:rsidR="000D3560">
          <w:t>151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2" w:history="1">
        <w:r w:rsidRPr="002C2E35">
          <w:t>1.99A</w:t>
        </w:r>
        <w:r>
          <w:rPr>
            <w:rFonts w:asciiTheme="minorHAnsi" w:eastAsiaTheme="minorEastAsia" w:hAnsiTheme="minorHAnsi" w:cstheme="minorBidi"/>
            <w:sz w:val="22"/>
            <w:szCs w:val="22"/>
            <w:lang w:eastAsia="en-AU"/>
          </w:rPr>
          <w:tab/>
        </w:r>
        <w:r w:rsidRPr="002C2E35">
          <w:t>Activities not developments</w:t>
        </w:r>
        <w:r>
          <w:tab/>
        </w:r>
        <w:r w:rsidR="009C2A36">
          <w:fldChar w:fldCharType="begin"/>
        </w:r>
        <w:r>
          <w:instrText xml:space="preserve"> PAGEREF _Toc297892112 \h </w:instrText>
        </w:r>
        <w:r w:rsidR="009C2A36">
          <w:fldChar w:fldCharType="separate"/>
        </w:r>
        <w:r w:rsidR="000D3560">
          <w:t>151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3" w:history="1">
        <w:r w:rsidRPr="002C2E35">
          <w:t>1.99B</w:t>
        </w:r>
        <w:r>
          <w:rPr>
            <w:rFonts w:asciiTheme="minorHAnsi" w:eastAsiaTheme="minorEastAsia" w:hAnsiTheme="minorHAnsi" w:cstheme="minorBidi"/>
            <w:sz w:val="22"/>
            <w:szCs w:val="22"/>
            <w:lang w:eastAsia="en-AU"/>
          </w:rPr>
          <w:tab/>
        </w:r>
        <w:r w:rsidRPr="002C2E35">
          <w:t>Review of division</w:t>
        </w:r>
        <w:r>
          <w:tab/>
        </w:r>
        <w:r w:rsidR="009C2A36">
          <w:fldChar w:fldCharType="begin"/>
        </w:r>
        <w:r>
          <w:instrText xml:space="preserve"> PAGEREF _Toc297892113 \h </w:instrText>
        </w:r>
        <w:r w:rsidR="009C2A36">
          <w:fldChar w:fldCharType="separate"/>
        </w:r>
        <w:r w:rsidR="000D3560">
          <w:t>151</w:t>
        </w:r>
        <w:r w:rsidR="009C2A36">
          <w:fldChar w:fldCharType="end"/>
        </w:r>
      </w:hyperlink>
    </w:p>
    <w:p w:rsidR="002C411B" w:rsidRDefault="00C05AF8">
      <w:pPr>
        <w:pStyle w:val="TOC4"/>
        <w:rPr>
          <w:rFonts w:asciiTheme="minorHAnsi" w:eastAsiaTheme="minorEastAsia" w:hAnsiTheme="minorHAnsi" w:cstheme="minorBidi"/>
          <w:b w:val="0"/>
          <w:sz w:val="22"/>
          <w:szCs w:val="22"/>
          <w:lang w:eastAsia="en-AU"/>
        </w:rPr>
      </w:pPr>
      <w:hyperlink w:anchor="_Toc297892114" w:history="1">
        <w:r w:rsidR="002C411B" w:rsidRPr="002C2E35">
          <w:t>Subdivision 1.3.6A.2</w:t>
        </w:r>
        <w:r w:rsidR="002C411B">
          <w:rPr>
            <w:rFonts w:asciiTheme="minorHAnsi" w:eastAsiaTheme="minorEastAsia" w:hAnsiTheme="minorHAnsi" w:cstheme="minorBidi"/>
            <w:b w:val="0"/>
            <w:sz w:val="22"/>
            <w:szCs w:val="22"/>
            <w:lang w:eastAsia="en-AU"/>
          </w:rPr>
          <w:tab/>
        </w:r>
        <w:r w:rsidR="002C411B" w:rsidRPr="002C2E35">
          <w:t>Exemptions—schools</w:t>
        </w:r>
        <w:r w:rsidR="002C411B" w:rsidRPr="002C411B">
          <w:rPr>
            <w:vanish/>
          </w:rPr>
          <w:tab/>
        </w:r>
        <w:r w:rsidR="009C2A36" w:rsidRPr="002C411B">
          <w:rPr>
            <w:vanish/>
          </w:rPr>
          <w:fldChar w:fldCharType="begin"/>
        </w:r>
        <w:r w:rsidR="002C411B" w:rsidRPr="002C411B">
          <w:rPr>
            <w:vanish/>
          </w:rPr>
          <w:instrText xml:space="preserve"> PAGEREF _Toc297892114 \h </w:instrText>
        </w:r>
        <w:r w:rsidR="009C2A36" w:rsidRPr="002C411B">
          <w:rPr>
            <w:vanish/>
          </w:rPr>
        </w:r>
        <w:r w:rsidR="009C2A36" w:rsidRPr="002C411B">
          <w:rPr>
            <w:vanish/>
          </w:rPr>
          <w:fldChar w:fldCharType="separate"/>
        </w:r>
        <w:r w:rsidR="000D3560">
          <w:rPr>
            <w:vanish/>
          </w:rPr>
          <w:t>152</w:t>
        </w:r>
        <w:r w:rsidR="009C2A36" w:rsidRPr="002C411B">
          <w:rPr>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5" w:history="1">
        <w:r w:rsidRPr="002C2E35">
          <w:t>1.99C</w:t>
        </w:r>
        <w:r>
          <w:rPr>
            <w:rFonts w:asciiTheme="minorHAnsi" w:eastAsiaTheme="minorEastAsia" w:hAnsiTheme="minorHAnsi" w:cstheme="minorBidi"/>
            <w:sz w:val="22"/>
            <w:szCs w:val="22"/>
            <w:lang w:eastAsia="en-AU"/>
          </w:rPr>
          <w:tab/>
        </w:r>
        <w:r w:rsidRPr="002C2E35">
          <w:t>Schools—new buildings or alterations to buildings</w:t>
        </w:r>
        <w:r>
          <w:tab/>
        </w:r>
        <w:r w:rsidR="009C2A36">
          <w:fldChar w:fldCharType="begin"/>
        </w:r>
        <w:r>
          <w:instrText xml:space="preserve"> PAGEREF _Toc297892115 \h </w:instrText>
        </w:r>
        <w:r w:rsidR="009C2A36">
          <w:fldChar w:fldCharType="separate"/>
        </w:r>
        <w:r w:rsidR="000D3560">
          <w:t>152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6" w:history="1">
        <w:r w:rsidRPr="002C2E35">
          <w:t>1.99D</w:t>
        </w:r>
        <w:r>
          <w:rPr>
            <w:rFonts w:asciiTheme="minorHAnsi" w:eastAsiaTheme="minorEastAsia" w:hAnsiTheme="minorHAnsi" w:cstheme="minorBidi"/>
            <w:sz w:val="22"/>
            <w:szCs w:val="22"/>
            <w:lang w:eastAsia="en-AU"/>
          </w:rPr>
          <w:tab/>
        </w:r>
        <w:r w:rsidRPr="002C2E35">
          <w:t>Schools—minor alterations</w:t>
        </w:r>
        <w:r>
          <w:tab/>
        </w:r>
        <w:r w:rsidR="009C2A36">
          <w:fldChar w:fldCharType="begin"/>
        </w:r>
        <w:r>
          <w:instrText xml:space="preserve"> PAGEREF _Toc297892116 \h </w:instrText>
        </w:r>
        <w:r w:rsidR="009C2A36">
          <w:fldChar w:fldCharType="separate"/>
        </w:r>
        <w:r w:rsidR="000D3560">
          <w:t>153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7" w:history="1">
        <w:r w:rsidRPr="002C2E35">
          <w:t>1.99E</w:t>
        </w:r>
        <w:r>
          <w:rPr>
            <w:rFonts w:asciiTheme="minorHAnsi" w:eastAsiaTheme="minorEastAsia" w:hAnsiTheme="minorHAnsi" w:cstheme="minorBidi"/>
            <w:sz w:val="22"/>
            <w:szCs w:val="22"/>
            <w:lang w:eastAsia="en-AU"/>
          </w:rPr>
          <w:tab/>
        </w:r>
        <w:r w:rsidRPr="002C2E35">
          <w:t>Schools—entrances</w:t>
        </w:r>
        <w:r>
          <w:tab/>
        </w:r>
        <w:r w:rsidR="009C2A36">
          <w:fldChar w:fldCharType="begin"/>
        </w:r>
        <w:r>
          <w:instrText xml:space="preserve"> PAGEREF _Toc297892117 \h </w:instrText>
        </w:r>
        <w:r w:rsidR="009C2A36">
          <w:fldChar w:fldCharType="separate"/>
        </w:r>
        <w:r w:rsidR="000D3560">
          <w:t>153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8" w:history="1">
        <w:r w:rsidRPr="002C2E35">
          <w:t>1.99F</w:t>
        </w:r>
        <w:r>
          <w:rPr>
            <w:rFonts w:asciiTheme="minorHAnsi" w:eastAsiaTheme="minorEastAsia" w:hAnsiTheme="minorHAnsi" w:cstheme="minorBidi"/>
            <w:sz w:val="22"/>
            <w:szCs w:val="22"/>
            <w:lang w:eastAsia="en-AU"/>
          </w:rPr>
          <w:tab/>
        </w:r>
        <w:r w:rsidRPr="002C2E35">
          <w:t>Schools—verandahs etc</w:t>
        </w:r>
        <w:r>
          <w:tab/>
        </w:r>
        <w:r w:rsidR="009C2A36">
          <w:fldChar w:fldCharType="begin"/>
        </w:r>
        <w:r>
          <w:instrText xml:space="preserve"> PAGEREF _Toc297892118 \h </w:instrText>
        </w:r>
        <w:r w:rsidR="009C2A36">
          <w:fldChar w:fldCharType="separate"/>
        </w:r>
        <w:r w:rsidR="000D3560">
          <w:t>154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19" w:history="1">
        <w:r w:rsidRPr="002C2E35">
          <w:t>1.99G</w:t>
        </w:r>
        <w:r>
          <w:rPr>
            <w:rFonts w:asciiTheme="minorHAnsi" w:eastAsiaTheme="minorEastAsia" w:hAnsiTheme="minorHAnsi" w:cstheme="minorBidi"/>
            <w:sz w:val="22"/>
            <w:szCs w:val="22"/>
            <w:lang w:eastAsia="en-AU"/>
          </w:rPr>
          <w:tab/>
        </w:r>
        <w:r w:rsidRPr="002C2E35">
          <w:t>Schools—signs</w:t>
        </w:r>
        <w:r>
          <w:tab/>
        </w:r>
        <w:r w:rsidR="009C2A36">
          <w:fldChar w:fldCharType="begin"/>
        </w:r>
        <w:r>
          <w:instrText xml:space="preserve"> PAGEREF _Toc297892119 \h </w:instrText>
        </w:r>
        <w:r w:rsidR="009C2A36">
          <w:fldChar w:fldCharType="separate"/>
        </w:r>
        <w:r w:rsidR="000D3560">
          <w:t>155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0" w:history="1">
        <w:r w:rsidRPr="002C2E35">
          <w:t>1.99H</w:t>
        </w:r>
        <w:r>
          <w:rPr>
            <w:rFonts w:asciiTheme="minorHAnsi" w:eastAsiaTheme="minorEastAsia" w:hAnsiTheme="minorHAnsi" w:cstheme="minorBidi"/>
            <w:sz w:val="22"/>
            <w:szCs w:val="22"/>
            <w:lang w:eastAsia="en-AU"/>
          </w:rPr>
          <w:tab/>
        </w:r>
        <w:r w:rsidRPr="002C2E35">
          <w:t>Schools—playground and exercise equipment</w:t>
        </w:r>
        <w:r>
          <w:tab/>
        </w:r>
        <w:r w:rsidR="009C2A36">
          <w:fldChar w:fldCharType="begin"/>
        </w:r>
        <w:r>
          <w:instrText xml:space="preserve"> PAGEREF _Toc297892120 \h </w:instrText>
        </w:r>
        <w:r w:rsidR="009C2A36">
          <w:fldChar w:fldCharType="separate"/>
        </w:r>
        <w:r w:rsidR="000D3560">
          <w:t>156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1" w:history="1">
        <w:r w:rsidRPr="002C2E35">
          <w:t>1.99I</w:t>
        </w:r>
        <w:r>
          <w:rPr>
            <w:rFonts w:asciiTheme="minorHAnsi" w:eastAsiaTheme="minorEastAsia" w:hAnsiTheme="minorHAnsi" w:cstheme="minorBidi"/>
            <w:sz w:val="22"/>
            <w:szCs w:val="22"/>
            <w:lang w:eastAsia="en-AU"/>
          </w:rPr>
          <w:tab/>
        </w:r>
        <w:r w:rsidRPr="002C2E35">
          <w:t>Schools—fences</w:t>
        </w:r>
        <w:r>
          <w:tab/>
        </w:r>
        <w:r w:rsidR="009C2A36">
          <w:fldChar w:fldCharType="begin"/>
        </w:r>
        <w:r>
          <w:instrText xml:space="preserve"> PAGEREF _Toc297892121 \h </w:instrText>
        </w:r>
        <w:r w:rsidR="009C2A36">
          <w:fldChar w:fldCharType="separate"/>
        </w:r>
        <w:r w:rsidR="000D3560">
          <w:t>156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2" w:history="1">
        <w:r w:rsidRPr="002C2E35">
          <w:t>1.99J</w:t>
        </w:r>
        <w:r>
          <w:rPr>
            <w:rFonts w:asciiTheme="minorHAnsi" w:eastAsiaTheme="minorEastAsia" w:hAnsiTheme="minorHAnsi" w:cstheme="minorBidi"/>
            <w:sz w:val="22"/>
            <w:szCs w:val="22"/>
            <w:lang w:eastAsia="en-AU"/>
          </w:rPr>
          <w:tab/>
        </w:r>
        <w:r w:rsidRPr="002C2E35">
          <w:t>Schools—shade structures</w:t>
        </w:r>
        <w:r>
          <w:tab/>
        </w:r>
        <w:r w:rsidR="009C2A36">
          <w:fldChar w:fldCharType="begin"/>
        </w:r>
        <w:r>
          <w:instrText xml:space="preserve"> PAGEREF _Toc297892122 \h </w:instrText>
        </w:r>
        <w:r w:rsidR="009C2A36">
          <w:fldChar w:fldCharType="separate"/>
        </w:r>
        <w:r w:rsidR="000D3560">
          <w:t>157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3" w:history="1">
        <w:r w:rsidRPr="002C2E35">
          <w:t>1.99K</w:t>
        </w:r>
        <w:r>
          <w:rPr>
            <w:rFonts w:asciiTheme="minorHAnsi" w:eastAsiaTheme="minorEastAsia" w:hAnsiTheme="minorHAnsi" w:cstheme="minorBidi"/>
            <w:sz w:val="22"/>
            <w:szCs w:val="22"/>
            <w:lang w:eastAsia="en-AU"/>
          </w:rPr>
          <w:tab/>
        </w:r>
        <w:r w:rsidRPr="002C2E35">
          <w:t>Schools—covered external walkways</w:t>
        </w:r>
        <w:r>
          <w:tab/>
        </w:r>
        <w:r w:rsidR="009C2A36">
          <w:fldChar w:fldCharType="begin"/>
        </w:r>
        <w:r>
          <w:instrText xml:space="preserve"> PAGEREF _Toc297892123 \h </w:instrText>
        </w:r>
        <w:r w:rsidR="009C2A36">
          <w:fldChar w:fldCharType="separate"/>
        </w:r>
        <w:r w:rsidR="000D3560">
          <w:t>157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4" w:history="1">
        <w:r w:rsidRPr="002C2E35">
          <w:t>1.99L</w:t>
        </w:r>
        <w:r>
          <w:rPr>
            <w:rFonts w:asciiTheme="minorHAnsi" w:eastAsiaTheme="minorEastAsia" w:hAnsiTheme="minorHAnsi" w:cstheme="minorBidi"/>
            <w:sz w:val="22"/>
            <w:szCs w:val="22"/>
            <w:lang w:eastAsia="en-AU"/>
          </w:rPr>
          <w:tab/>
        </w:r>
        <w:r w:rsidRPr="002C2E35">
          <w:t>Schools—flag poles</w:t>
        </w:r>
        <w:r>
          <w:tab/>
        </w:r>
        <w:r w:rsidR="009C2A36">
          <w:fldChar w:fldCharType="begin"/>
        </w:r>
        <w:r>
          <w:instrText xml:space="preserve"> PAGEREF _Toc297892124 \h </w:instrText>
        </w:r>
        <w:r w:rsidR="009C2A36">
          <w:fldChar w:fldCharType="separate"/>
        </w:r>
        <w:r w:rsidR="000D3560">
          <w:t>158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5" w:history="1">
        <w:r w:rsidRPr="002C2E35">
          <w:t>1.99M</w:t>
        </w:r>
        <w:r>
          <w:rPr>
            <w:rFonts w:asciiTheme="minorHAnsi" w:eastAsiaTheme="minorEastAsia" w:hAnsiTheme="minorHAnsi" w:cstheme="minorBidi"/>
            <w:sz w:val="22"/>
            <w:szCs w:val="22"/>
            <w:lang w:eastAsia="en-AU"/>
          </w:rPr>
          <w:tab/>
        </w:r>
        <w:r w:rsidRPr="002C2E35">
          <w:t>Schools—water tanks</w:t>
        </w:r>
        <w:r>
          <w:tab/>
        </w:r>
        <w:r w:rsidR="009C2A36">
          <w:fldChar w:fldCharType="begin"/>
        </w:r>
        <w:r>
          <w:instrText xml:space="preserve"> PAGEREF _Toc297892125 \h </w:instrText>
        </w:r>
        <w:r w:rsidR="009C2A36">
          <w:fldChar w:fldCharType="separate"/>
        </w:r>
        <w:r w:rsidR="000D3560">
          <w:t>158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6" w:history="1">
        <w:r w:rsidRPr="002C2E35">
          <w:t>1.99N</w:t>
        </w:r>
        <w:r>
          <w:rPr>
            <w:rFonts w:asciiTheme="minorHAnsi" w:eastAsiaTheme="minorEastAsia" w:hAnsiTheme="minorHAnsi" w:cstheme="minorBidi"/>
            <w:sz w:val="22"/>
            <w:szCs w:val="22"/>
            <w:lang w:eastAsia="en-AU"/>
          </w:rPr>
          <w:tab/>
        </w:r>
        <w:r w:rsidRPr="002C2E35">
          <w:t>Schools—landscape gardening</w:t>
        </w:r>
        <w:r>
          <w:tab/>
        </w:r>
        <w:r w:rsidR="009C2A36">
          <w:fldChar w:fldCharType="begin"/>
        </w:r>
        <w:r>
          <w:instrText xml:space="preserve"> PAGEREF _Toc297892126 \h </w:instrText>
        </w:r>
        <w:r w:rsidR="009C2A36">
          <w:fldChar w:fldCharType="separate"/>
        </w:r>
        <w:r w:rsidR="000D3560">
          <w:t>158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7" w:history="1">
        <w:r w:rsidRPr="002C2E35">
          <w:t>1.99O</w:t>
        </w:r>
        <w:r>
          <w:rPr>
            <w:rFonts w:asciiTheme="minorHAnsi" w:eastAsiaTheme="minorEastAsia" w:hAnsiTheme="minorHAnsi" w:cstheme="minorBidi"/>
            <w:sz w:val="22"/>
            <w:szCs w:val="22"/>
            <w:lang w:eastAsia="en-AU"/>
          </w:rPr>
          <w:tab/>
        </w:r>
        <w:r w:rsidRPr="002C2E35">
          <w:t>Schools—car parks</w:t>
        </w:r>
        <w:r>
          <w:tab/>
        </w:r>
        <w:r w:rsidR="009C2A36">
          <w:fldChar w:fldCharType="begin"/>
        </w:r>
        <w:r>
          <w:instrText xml:space="preserve"> PAGEREF _Toc297892127 \h </w:instrText>
        </w:r>
        <w:r w:rsidR="009C2A36">
          <w:fldChar w:fldCharType="separate"/>
        </w:r>
        <w:r w:rsidR="000D3560">
          <w:t>159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8" w:history="1">
        <w:r w:rsidRPr="002C2E35">
          <w:t>1.99P</w:t>
        </w:r>
        <w:r>
          <w:rPr>
            <w:rFonts w:asciiTheme="minorHAnsi" w:eastAsiaTheme="minorEastAsia" w:hAnsiTheme="minorHAnsi" w:cstheme="minorBidi"/>
            <w:sz w:val="22"/>
            <w:szCs w:val="22"/>
            <w:lang w:eastAsia="en-AU"/>
          </w:rPr>
          <w:tab/>
        </w:r>
        <w:r w:rsidRPr="002C2E35">
          <w:t>Schools—bicycle enclosures</w:t>
        </w:r>
        <w:r>
          <w:tab/>
        </w:r>
        <w:r w:rsidR="009C2A36">
          <w:fldChar w:fldCharType="begin"/>
        </w:r>
        <w:r>
          <w:instrText xml:space="preserve"> PAGEREF _Toc297892128 \h </w:instrText>
        </w:r>
        <w:r w:rsidR="009C2A36">
          <w:fldChar w:fldCharType="separate"/>
        </w:r>
        <w:r w:rsidR="000D3560">
          <w:t>160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29" w:history="1">
        <w:r w:rsidRPr="002C2E35">
          <w:t>1.99Q</w:t>
        </w:r>
        <w:r>
          <w:rPr>
            <w:rFonts w:asciiTheme="minorHAnsi" w:eastAsiaTheme="minorEastAsia" w:hAnsiTheme="minorHAnsi" w:cstheme="minorBidi"/>
            <w:sz w:val="22"/>
            <w:szCs w:val="22"/>
            <w:lang w:eastAsia="en-AU"/>
          </w:rPr>
          <w:tab/>
        </w:r>
        <w:r w:rsidRPr="002C2E35">
          <w:t>Schools—toilet and change room facilities</w:t>
        </w:r>
        <w:r>
          <w:tab/>
        </w:r>
        <w:r w:rsidR="009C2A36">
          <w:fldChar w:fldCharType="begin"/>
        </w:r>
        <w:r>
          <w:instrText xml:space="preserve"> PAGEREF _Toc297892129 \h </w:instrText>
        </w:r>
        <w:r w:rsidR="009C2A36">
          <w:fldChar w:fldCharType="separate"/>
        </w:r>
        <w:r w:rsidR="000D3560">
          <w:t>160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0" w:history="1">
        <w:r w:rsidRPr="002C2E35">
          <w:t>1.99R</w:t>
        </w:r>
        <w:r>
          <w:rPr>
            <w:rFonts w:asciiTheme="minorHAnsi" w:eastAsiaTheme="minorEastAsia" w:hAnsiTheme="minorHAnsi" w:cstheme="minorBidi"/>
            <w:sz w:val="22"/>
            <w:szCs w:val="22"/>
            <w:lang w:eastAsia="en-AU"/>
          </w:rPr>
          <w:tab/>
        </w:r>
        <w:r w:rsidRPr="002C2E35">
          <w:t>Schools—driveways</w:t>
        </w:r>
        <w:r>
          <w:tab/>
        </w:r>
        <w:r w:rsidR="009C2A36">
          <w:fldChar w:fldCharType="begin"/>
        </w:r>
        <w:r>
          <w:instrText xml:space="preserve"> PAGEREF _Toc297892130 \h </w:instrText>
        </w:r>
        <w:r w:rsidR="009C2A36">
          <w:fldChar w:fldCharType="separate"/>
        </w:r>
        <w:r w:rsidR="000D3560">
          <w:t>160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1" w:history="1">
        <w:r w:rsidRPr="002C2E35">
          <w:t>1.99S</w:t>
        </w:r>
        <w:r>
          <w:rPr>
            <w:rFonts w:asciiTheme="minorHAnsi" w:eastAsiaTheme="minorEastAsia" w:hAnsiTheme="minorHAnsi" w:cstheme="minorBidi"/>
            <w:sz w:val="22"/>
            <w:szCs w:val="22"/>
            <w:lang w:eastAsia="en-AU"/>
          </w:rPr>
          <w:tab/>
        </w:r>
        <w:r w:rsidRPr="002C2E35">
          <w:t>Schools—security cameras</w:t>
        </w:r>
        <w:r>
          <w:tab/>
        </w:r>
        <w:r w:rsidR="009C2A36">
          <w:fldChar w:fldCharType="begin"/>
        </w:r>
        <w:r>
          <w:instrText xml:space="preserve"> PAGEREF _Toc297892131 \h </w:instrText>
        </w:r>
        <w:r w:rsidR="009C2A36">
          <w:fldChar w:fldCharType="separate"/>
        </w:r>
        <w:r w:rsidR="000D3560">
          <w:t>160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2" w:history="1">
        <w:r w:rsidRPr="002C2E35">
          <w:t>1.99T</w:t>
        </w:r>
        <w:r>
          <w:rPr>
            <w:rFonts w:asciiTheme="minorHAnsi" w:eastAsiaTheme="minorEastAsia" w:hAnsiTheme="minorHAnsi" w:cstheme="minorBidi"/>
            <w:sz w:val="22"/>
            <w:szCs w:val="22"/>
            <w:lang w:eastAsia="en-AU"/>
          </w:rPr>
          <w:tab/>
        </w:r>
        <w:r w:rsidRPr="002C2E35">
          <w:t>Schools—external lighting</w:t>
        </w:r>
        <w:r>
          <w:tab/>
        </w:r>
        <w:r w:rsidR="009C2A36">
          <w:fldChar w:fldCharType="begin"/>
        </w:r>
        <w:r>
          <w:instrText xml:space="preserve"> PAGEREF _Toc297892132 \h </w:instrText>
        </w:r>
        <w:r w:rsidR="009C2A36">
          <w:fldChar w:fldCharType="separate"/>
        </w:r>
        <w:r w:rsidR="000D3560">
          <w:t>161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3" w:history="1">
        <w:r w:rsidRPr="002C2E35">
          <w:t>1.99U</w:t>
        </w:r>
        <w:r>
          <w:rPr>
            <w:rFonts w:asciiTheme="minorHAnsi" w:eastAsiaTheme="minorEastAsia" w:hAnsiTheme="minorHAnsi" w:cstheme="minorBidi"/>
            <w:sz w:val="22"/>
            <w:szCs w:val="22"/>
            <w:lang w:eastAsia="en-AU"/>
          </w:rPr>
          <w:tab/>
        </w:r>
        <w:r w:rsidRPr="002C2E35">
          <w:t>Schools—demountable and transportable buildings</w:t>
        </w:r>
        <w:r>
          <w:tab/>
        </w:r>
        <w:r w:rsidR="009C2A36">
          <w:fldChar w:fldCharType="begin"/>
        </w:r>
        <w:r>
          <w:instrText xml:space="preserve"> PAGEREF _Toc297892133 \h </w:instrText>
        </w:r>
        <w:r w:rsidR="009C2A36">
          <w:fldChar w:fldCharType="separate"/>
        </w:r>
        <w:r w:rsidR="000D3560">
          <w:t>161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4" w:history="1">
        <w:r w:rsidRPr="002C2E35">
          <w:t>1.99V</w:t>
        </w:r>
        <w:r>
          <w:rPr>
            <w:rFonts w:asciiTheme="minorHAnsi" w:eastAsiaTheme="minorEastAsia" w:hAnsiTheme="minorHAnsi" w:cstheme="minorBidi"/>
            <w:sz w:val="22"/>
            <w:szCs w:val="22"/>
            <w:lang w:eastAsia="en-AU"/>
          </w:rPr>
          <w:tab/>
        </w:r>
        <w:r w:rsidRPr="002C2E35">
          <w:t>Schools—class 10b structures</w:t>
        </w:r>
        <w:r>
          <w:tab/>
        </w:r>
        <w:r w:rsidR="009C2A36">
          <w:fldChar w:fldCharType="begin"/>
        </w:r>
        <w:r>
          <w:instrText xml:space="preserve"> PAGEREF _Toc297892134 \h </w:instrText>
        </w:r>
        <w:r w:rsidR="009C2A36">
          <w:fldChar w:fldCharType="separate"/>
        </w:r>
        <w:r w:rsidR="000D3560">
          <w:t>161</w:t>
        </w:r>
        <w:r w:rsidR="009C2A36">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35" w:history="1">
        <w:r w:rsidR="002C411B" w:rsidRPr="002C2E35">
          <w:t>Division 1.3.7</w:t>
        </w:r>
        <w:r w:rsidR="002C411B">
          <w:rPr>
            <w:rFonts w:asciiTheme="minorHAnsi" w:eastAsiaTheme="minorEastAsia" w:hAnsiTheme="minorHAnsi" w:cstheme="minorBidi"/>
            <w:b w:val="0"/>
            <w:sz w:val="22"/>
            <w:szCs w:val="22"/>
            <w:lang w:eastAsia="en-AU"/>
          </w:rPr>
          <w:tab/>
        </w:r>
        <w:r w:rsidR="002C411B" w:rsidRPr="002C2E35">
          <w:t>Exempt developments—other exemptions</w:t>
        </w:r>
        <w:r w:rsidR="002C411B">
          <w:tab/>
        </w:r>
        <w:r w:rsidR="009C2A36" w:rsidRPr="002C411B">
          <w:rPr>
            <w:b w:val="0"/>
          </w:rPr>
          <w:fldChar w:fldCharType="begin"/>
        </w:r>
        <w:r w:rsidR="002C411B" w:rsidRPr="002C411B">
          <w:rPr>
            <w:b w:val="0"/>
          </w:rPr>
          <w:instrText xml:space="preserve"> PAGEREF _Toc297892135 \h </w:instrText>
        </w:r>
        <w:r w:rsidR="009C2A36" w:rsidRPr="002C411B">
          <w:rPr>
            <w:b w:val="0"/>
          </w:rPr>
        </w:r>
        <w:r w:rsidR="009C2A36" w:rsidRPr="002C411B">
          <w:rPr>
            <w:b w:val="0"/>
          </w:rPr>
          <w:fldChar w:fldCharType="separate"/>
        </w:r>
        <w:r w:rsidR="000D3560">
          <w:rPr>
            <w:b w:val="0"/>
          </w:rPr>
          <w:t>162</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6" w:history="1">
        <w:r w:rsidRPr="002C2E35">
          <w:t>1.100</w:t>
        </w:r>
        <w:r>
          <w:rPr>
            <w:rFonts w:asciiTheme="minorHAnsi" w:eastAsiaTheme="minorEastAsia" w:hAnsiTheme="minorHAnsi" w:cstheme="minorBidi"/>
            <w:sz w:val="22"/>
            <w:szCs w:val="22"/>
            <w:lang w:eastAsia="en-AU"/>
          </w:rPr>
          <w:tab/>
        </w:r>
        <w:r w:rsidRPr="002C2E35">
          <w:t>Compliant single dwellings</w:t>
        </w:r>
        <w:r>
          <w:tab/>
        </w:r>
        <w:r w:rsidR="009C2A36">
          <w:fldChar w:fldCharType="begin"/>
        </w:r>
        <w:r>
          <w:instrText xml:space="preserve"> PAGEREF _Toc297892136 \h </w:instrText>
        </w:r>
        <w:r w:rsidR="009C2A36">
          <w:fldChar w:fldCharType="separate"/>
        </w:r>
        <w:r w:rsidR="000D3560">
          <w:t>162</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7" w:history="1">
        <w:r w:rsidRPr="002C2E35">
          <w:t>1.100A</w:t>
        </w:r>
        <w:r>
          <w:rPr>
            <w:rFonts w:asciiTheme="minorHAnsi" w:eastAsiaTheme="minorEastAsia" w:hAnsiTheme="minorHAnsi" w:cstheme="minorBidi"/>
            <w:sz w:val="22"/>
            <w:szCs w:val="22"/>
            <w:lang w:eastAsia="en-AU"/>
          </w:rPr>
          <w:tab/>
        </w:r>
        <w:r w:rsidRPr="002C2E35">
          <w:t>Otherwise non-compliant single dwellings</w:t>
        </w:r>
        <w:r>
          <w:tab/>
        </w:r>
        <w:r w:rsidR="009C2A36">
          <w:fldChar w:fldCharType="begin"/>
        </w:r>
        <w:r>
          <w:instrText xml:space="preserve"> PAGEREF _Toc297892137 \h </w:instrText>
        </w:r>
        <w:r w:rsidR="009C2A36">
          <w:fldChar w:fldCharType="separate"/>
        </w:r>
        <w:r w:rsidR="000D3560">
          <w:t>164</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8" w:history="1">
        <w:r w:rsidRPr="002C2E35">
          <w:t>1.100B</w:t>
        </w:r>
        <w:r>
          <w:rPr>
            <w:rFonts w:asciiTheme="minorHAnsi" w:eastAsiaTheme="minorEastAsia" w:hAnsiTheme="minorHAnsi" w:cstheme="minorBidi"/>
            <w:sz w:val="22"/>
            <w:szCs w:val="22"/>
            <w:lang w:eastAsia="en-AU"/>
          </w:rPr>
          <w:tab/>
        </w:r>
        <w:r w:rsidRPr="002C2E35">
          <w:t>Single dwellings—demolition</w:t>
        </w:r>
        <w:r>
          <w:tab/>
        </w:r>
        <w:r w:rsidR="009C2A36">
          <w:fldChar w:fldCharType="begin"/>
        </w:r>
        <w:r>
          <w:instrText xml:space="preserve"> PAGEREF _Toc297892138 \h </w:instrText>
        </w:r>
        <w:r w:rsidR="009C2A36">
          <w:fldChar w:fldCharType="separate"/>
        </w:r>
        <w:r w:rsidR="000D3560">
          <w:t>166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39" w:history="1">
        <w:r w:rsidRPr="002C2E35">
          <w:t>1.101</w:t>
        </w:r>
        <w:r>
          <w:rPr>
            <w:rFonts w:asciiTheme="minorHAnsi" w:eastAsiaTheme="minorEastAsia" w:hAnsiTheme="minorHAnsi" w:cstheme="minorBidi"/>
            <w:sz w:val="22"/>
            <w:szCs w:val="22"/>
            <w:lang w:eastAsia="en-AU"/>
          </w:rPr>
          <w:tab/>
        </w:r>
        <w:r w:rsidRPr="002C2E35">
          <w:t>Buildings and structures—demolition</w:t>
        </w:r>
        <w:r>
          <w:tab/>
        </w:r>
        <w:r w:rsidR="009C2A36">
          <w:fldChar w:fldCharType="begin"/>
        </w:r>
        <w:r>
          <w:instrText xml:space="preserve"> PAGEREF _Toc297892139 \h </w:instrText>
        </w:r>
        <w:r w:rsidR="009C2A36">
          <w:fldChar w:fldCharType="separate"/>
        </w:r>
        <w:r w:rsidR="000D3560">
          <w:t>166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0" w:history="1">
        <w:r w:rsidRPr="002C2E35">
          <w:t>1.102</w:t>
        </w:r>
        <w:r>
          <w:rPr>
            <w:rFonts w:asciiTheme="minorHAnsi" w:eastAsiaTheme="minorEastAsia" w:hAnsiTheme="minorHAnsi" w:cstheme="minorBidi"/>
            <w:sz w:val="22"/>
            <w:szCs w:val="22"/>
            <w:lang w:eastAsia="en-AU"/>
          </w:rPr>
          <w:tab/>
        </w:r>
        <w:r w:rsidRPr="002C2E35">
          <w:t>Temporary use of land for emergency services training etc</w:t>
        </w:r>
        <w:r>
          <w:tab/>
        </w:r>
        <w:r w:rsidR="009C2A36">
          <w:fldChar w:fldCharType="begin"/>
        </w:r>
        <w:r>
          <w:instrText xml:space="preserve"> PAGEREF _Toc297892140 \h </w:instrText>
        </w:r>
        <w:r w:rsidR="009C2A36">
          <w:fldChar w:fldCharType="separate"/>
        </w:r>
        <w:r w:rsidR="000D3560">
          <w:t>167</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1" w:history="1">
        <w:r w:rsidRPr="002C2E35">
          <w:t>1.103</w:t>
        </w:r>
        <w:r>
          <w:rPr>
            <w:rFonts w:asciiTheme="minorHAnsi" w:eastAsiaTheme="minorEastAsia" w:hAnsiTheme="minorHAnsi" w:cstheme="minorBidi"/>
            <w:sz w:val="22"/>
            <w:szCs w:val="22"/>
            <w:lang w:eastAsia="en-AU"/>
          </w:rPr>
          <w:tab/>
        </w:r>
        <w:r w:rsidRPr="002C2E35">
          <w:t>Utility and telecommunications services</w:t>
        </w:r>
        <w:r>
          <w:tab/>
        </w:r>
        <w:r w:rsidR="009C2A36">
          <w:fldChar w:fldCharType="begin"/>
        </w:r>
        <w:r>
          <w:instrText xml:space="preserve"> PAGEREF _Toc297892141 \h </w:instrText>
        </w:r>
        <w:r w:rsidR="009C2A36">
          <w:fldChar w:fldCharType="separate"/>
        </w:r>
        <w:r w:rsidR="000D3560">
          <w:t>168</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2" w:history="1">
        <w:r w:rsidRPr="002C2E35">
          <w:t>1.104</w:t>
        </w:r>
        <w:r>
          <w:rPr>
            <w:rFonts w:asciiTheme="minorHAnsi" w:eastAsiaTheme="minorEastAsia" w:hAnsiTheme="minorHAnsi" w:cstheme="minorBidi"/>
            <w:sz w:val="22"/>
            <w:szCs w:val="22"/>
            <w:lang w:eastAsia="en-AU"/>
          </w:rPr>
          <w:tab/>
        </w:r>
        <w:r w:rsidRPr="002C2E35">
          <w:t>Landscape gardening</w:t>
        </w:r>
        <w:r>
          <w:tab/>
        </w:r>
        <w:r w:rsidR="009C2A36">
          <w:fldChar w:fldCharType="begin"/>
        </w:r>
        <w:r>
          <w:instrText xml:space="preserve"> PAGEREF _Toc297892142 \h </w:instrText>
        </w:r>
        <w:r w:rsidR="009C2A36">
          <w:fldChar w:fldCharType="separate"/>
        </w:r>
        <w:r w:rsidR="000D3560">
          <w:t>169</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3" w:history="1">
        <w:r w:rsidRPr="002C2E35">
          <w:t>1.105</w:t>
        </w:r>
        <w:r>
          <w:rPr>
            <w:rFonts w:asciiTheme="minorHAnsi" w:eastAsiaTheme="minorEastAsia" w:hAnsiTheme="minorHAnsi" w:cstheme="minorBidi"/>
            <w:sz w:val="22"/>
            <w:szCs w:val="22"/>
            <w:lang w:eastAsia="en-AU"/>
          </w:rPr>
          <w:tab/>
        </w:r>
        <w:r w:rsidRPr="002C2E35">
          <w:t>Works under Water Resources Act by non-territory entities</w:t>
        </w:r>
        <w:r>
          <w:tab/>
        </w:r>
        <w:r w:rsidR="009C2A36">
          <w:fldChar w:fldCharType="begin"/>
        </w:r>
        <w:r>
          <w:instrText xml:space="preserve"> PAGEREF _Toc297892143 \h </w:instrText>
        </w:r>
        <w:r w:rsidR="009C2A36">
          <w:fldChar w:fldCharType="separate"/>
        </w:r>
        <w:r w:rsidR="000D3560">
          <w:t>170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4" w:history="1">
        <w:r w:rsidRPr="002C2E35">
          <w:t>1.108</w:t>
        </w:r>
        <w:r>
          <w:rPr>
            <w:rFonts w:asciiTheme="minorHAnsi" w:eastAsiaTheme="minorEastAsia" w:hAnsiTheme="minorHAnsi" w:cstheme="minorBidi"/>
            <w:sz w:val="22"/>
            <w:szCs w:val="22"/>
            <w:lang w:eastAsia="en-AU"/>
          </w:rPr>
          <w:tab/>
        </w:r>
        <w:r w:rsidRPr="002C2E35">
          <w:t>Home businesses conducted from residential leases</w:t>
        </w:r>
        <w:r>
          <w:tab/>
        </w:r>
        <w:r w:rsidR="009C2A36">
          <w:fldChar w:fldCharType="begin"/>
        </w:r>
        <w:r>
          <w:instrText xml:space="preserve"> PAGEREF _Toc297892144 \h </w:instrText>
        </w:r>
        <w:r w:rsidR="009C2A36">
          <w:fldChar w:fldCharType="separate"/>
        </w:r>
        <w:r w:rsidR="000D3560">
          <w:t>171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5" w:history="1">
        <w:r w:rsidRPr="002C2E35">
          <w:t>1.109</w:t>
        </w:r>
        <w:r>
          <w:rPr>
            <w:rFonts w:asciiTheme="minorHAnsi" w:eastAsiaTheme="minorEastAsia" w:hAnsiTheme="minorHAnsi" w:cstheme="minorBidi"/>
            <w:sz w:val="22"/>
            <w:szCs w:val="22"/>
            <w:lang w:eastAsia="en-AU"/>
          </w:rPr>
          <w:tab/>
        </w:r>
        <w:r w:rsidRPr="002C2E35">
          <w:t>Designated areas—developments not involving lease variations</w:t>
        </w:r>
        <w:r>
          <w:tab/>
        </w:r>
        <w:r w:rsidR="009C2A36">
          <w:fldChar w:fldCharType="begin"/>
        </w:r>
        <w:r>
          <w:instrText xml:space="preserve"> PAGEREF _Toc297892145 \h </w:instrText>
        </w:r>
        <w:r w:rsidR="009C2A36">
          <w:fldChar w:fldCharType="separate"/>
        </w:r>
        <w:r w:rsidR="000D3560">
          <w:t>173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6" w:history="1">
        <w:r w:rsidRPr="002C2E35">
          <w:t>1.110</w:t>
        </w:r>
        <w:r>
          <w:rPr>
            <w:rFonts w:asciiTheme="minorHAnsi" w:eastAsiaTheme="minorEastAsia" w:hAnsiTheme="minorHAnsi" w:cstheme="minorBidi"/>
            <w:sz w:val="22"/>
            <w:szCs w:val="22"/>
            <w:lang w:eastAsia="en-AU"/>
          </w:rPr>
          <w:tab/>
        </w:r>
        <w:r w:rsidRPr="002C2E35">
          <w:rPr>
            <w:lang w:eastAsia="en-AU"/>
          </w:rPr>
          <w:t>Rebuilding damaged buildings and structures</w:t>
        </w:r>
        <w:r>
          <w:tab/>
        </w:r>
        <w:r w:rsidR="009C2A36">
          <w:fldChar w:fldCharType="begin"/>
        </w:r>
        <w:r>
          <w:instrText xml:space="preserve"> PAGEREF _Toc297892146 \h </w:instrText>
        </w:r>
        <w:r w:rsidR="009C2A36">
          <w:fldChar w:fldCharType="separate"/>
        </w:r>
        <w:r w:rsidR="000D3560">
          <w:t>173</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7" w:history="1">
        <w:r w:rsidRPr="002C2E35">
          <w:t>1.111</w:t>
        </w:r>
        <w:r>
          <w:rPr>
            <w:rFonts w:asciiTheme="minorHAnsi" w:eastAsiaTheme="minorEastAsia" w:hAnsiTheme="minorHAnsi" w:cstheme="minorBidi"/>
            <w:sz w:val="22"/>
            <w:szCs w:val="22"/>
            <w:lang w:eastAsia="en-AU"/>
          </w:rPr>
          <w:tab/>
        </w:r>
        <w:r w:rsidRPr="002C2E35">
          <w:rPr>
            <w:lang w:eastAsia="en-AU"/>
          </w:rPr>
          <w:t>Bores</w:t>
        </w:r>
        <w:r>
          <w:tab/>
        </w:r>
        <w:r w:rsidR="009C2A36">
          <w:fldChar w:fldCharType="begin"/>
        </w:r>
        <w:r>
          <w:instrText xml:space="preserve"> PAGEREF _Toc297892147 \h </w:instrText>
        </w:r>
        <w:r w:rsidR="009C2A36">
          <w:fldChar w:fldCharType="separate"/>
        </w:r>
        <w:r w:rsidR="000D3560">
          <w:t>175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48" w:history="1">
        <w:r w:rsidRPr="002C2E35">
          <w:t>1.112</w:t>
        </w:r>
        <w:r>
          <w:rPr>
            <w:rFonts w:asciiTheme="minorHAnsi" w:eastAsiaTheme="minorEastAsia" w:hAnsiTheme="minorHAnsi" w:cstheme="minorBidi"/>
            <w:sz w:val="22"/>
            <w:szCs w:val="22"/>
            <w:lang w:eastAsia="en-AU"/>
          </w:rPr>
          <w:tab/>
        </w:r>
        <w:r w:rsidRPr="002C2E35">
          <w:t>Subdivisions—Unit Titles Act</w:t>
        </w:r>
        <w:r>
          <w:tab/>
        </w:r>
        <w:r w:rsidR="009C2A36">
          <w:fldChar w:fldCharType="begin"/>
        </w:r>
        <w:r>
          <w:instrText xml:space="preserve"> PAGEREF _Toc297892148 \h </w:instrText>
        </w:r>
        <w:r w:rsidR="009C2A36">
          <w:fldChar w:fldCharType="separate"/>
        </w:r>
        <w:r w:rsidR="000D3560">
          <w:t>176</w:t>
        </w:r>
        <w:r w:rsidR="009C2A36">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49" w:history="1">
        <w:r w:rsidR="002C411B" w:rsidRPr="002C2E35">
          <w:t>Part 1.4</w:t>
        </w:r>
        <w:r w:rsidR="002C411B">
          <w:rPr>
            <w:rFonts w:asciiTheme="minorHAnsi" w:eastAsiaTheme="minorEastAsia" w:hAnsiTheme="minorHAnsi" w:cstheme="minorBidi"/>
            <w:b w:val="0"/>
            <w:sz w:val="22"/>
            <w:szCs w:val="22"/>
            <w:lang w:eastAsia="en-AU"/>
          </w:rPr>
          <w:tab/>
        </w:r>
        <w:r w:rsidR="002C411B" w:rsidRPr="002C2E35">
          <w:t>Permitted open space boundary fence colours</w:t>
        </w:r>
        <w:r w:rsidR="002C411B">
          <w:tab/>
        </w:r>
        <w:r w:rsidR="009C2A36" w:rsidRPr="002C411B">
          <w:rPr>
            <w:b w:val="0"/>
          </w:rPr>
          <w:fldChar w:fldCharType="begin"/>
        </w:r>
        <w:r w:rsidR="002C411B" w:rsidRPr="002C411B">
          <w:rPr>
            <w:b w:val="0"/>
          </w:rPr>
          <w:instrText xml:space="preserve"> PAGEREF _Toc297892149 \h </w:instrText>
        </w:r>
        <w:r w:rsidR="009C2A36" w:rsidRPr="002C411B">
          <w:rPr>
            <w:b w:val="0"/>
          </w:rPr>
        </w:r>
        <w:r w:rsidR="009C2A36" w:rsidRPr="002C411B">
          <w:rPr>
            <w:b w:val="0"/>
          </w:rPr>
          <w:fldChar w:fldCharType="separate"/>
        </w:r>
        <w:r w:rsidR="000D3560">
          <w:rPr>
            <w:b w:val="0"/>
          </w:rPr>
          <w:t>177</w:t>
        </w:r>
        <w:r w:rsidR="009C2A36" w:rsidRPr="002C411B">
          <w:rPr>
            <w:b w:val="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50" w:history="1">
        <w:r w:rsidR="002C411B" w:rsidRPr="002C2E35">
          <w:t>Part 1.5</w:t>
        </w:r>
        <w:r w:rsidR="002C411B">
          <w:rPr>
            <w:rFonts w:asciiTheme="minorHAnsi" w:eastAsiaTheme="minorEastAsia" w:hAnsiTheme="minorHAnsi" w:cstheme="minorBidi"/>
            <w:b w:val="0"/>
            <w:sz w:val="22"/>
            <w:szCs w:val="22"/>
            <w:lang w:eastAsia="en-AU"/>
          </w:rPr>
          <w:tab/>
        </w:r>
        <w:r w:rsidR="002C411B" w:rsidRPr="002C2E35">
          <w:t>Tables of exempt signs</w:t>
        </w:r>
        <w:r w:rsidR="002C411B">
          <w:tab/>
        </w:r>
        <w:r w:rsidR="009C2A36" w:rsidRPr="002C411B">
          <w:rPr>
            <w:b w:val="0"/>
          </w:rPr>
          <w:fldChar w:fldCharType="begin"/>
        </w:r>
        <w:r w:rsidR="002C411B" w:rsidRPr="002C411B">
          <w:rPr>
            <w:b w:val="0"/>
          </w:rPr>
          <w:instrText xml:space="preserve"> PAGEREF _Toc297892150 \h </w:instrText>
        </w:r>
        <w:r w:rsidR="009C2A36" w:rsidRPr="002C411B">
          <w:rPr>
            <w:b w:val="0"/>
          </w:rPr>
        </w:r>
        <w:r w:rsidR="009C2A36" w:rsidRPr="002C411B">
          <w:rPr>
            <w:b w:val="0"/>
          </w:rPr>
          <w:fldChar w:fldCharType="separate"/>
        </w:r>
        <w:r w:rsidR="000D3560">
          <w:rPr>
            <w:b w:val="0"/>
          </w:rPr>
          <w:t>180</w:t>
        </w:r>
        <w:r w:rsidR="009C2A36" w:rsidRPr="002C411B">
          <w:rPr>
            <w:b w:val="0"/>
          </w:rPr>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51" w:history="1">
        <w:r w:rsidR="002C411B" w:rsidRPr="002C2E35">
          <w:t>Schedule 1A</w:t>
        </w:r>
        <w:r w:rsidR="002C411B">
          <w:rPr>
            <w:rFonts w:asciiTheme="minorHAnsi" w:eastAsiaTheme="minorEastAsia" w:hAnsiTheme="minorHAnsi" w:cstheme="minorBidi"/>
            <w:b w:val="0"/>
            <w:sz w:val="22"/>
            <w:szCs w:val="22"/>
            <w:lang w:eastAsia="en-AU"/>
          </w:rPr>
          <w:tab/>
        </w:r>
        <w:r w:rsidR="002C411B" w:rsidRPr="002C2E35">
          <w:t>Permitted variations to approved and exempt developments</w:t>
        </w:r>
        <w:r w:rsidR="002C411B">
          <w:tab/>
        </w:r>
        <w:r w:rsidR="009C2A36" w:rsidRPr="002C411B">
          <w:rPr>
            <w:b w:val="0"/>
            <w:sz w:val="20"/>
          </w:rPr>
          <w:fldChar w:fldCharType="begin"/>
        </w:r>
        <w:r w:rsidR="002C411B" w:rsidRPr="002C411B">
          <w:rPr>
            <w:b w:val="0"/>
            <w:sz w:val="20"/>
          </w:rPr>
          <w:instrText xml:space="preserve"> PAGEREF _Toc297892151 \h </w:instrText>
        </w:r>
        <w:r w:rsidR="009C2A36" w:rsidRPr="002C411B">
          <w:rPr>
            <w:b w:val="0"/>
            <w:sz w:val="20"/>
          </w:rPr>
        </w:r>
        <w:r w:rsidR="009C2A36" w:rsidRPr="002C411B">
          <w:rPr>
            <w:b w:val="0"/>
            <w:sz w:val="20"/>
          </w:rPr>
          <w:fldChar w:fldCharType="separate"/>
        </w:r>
        <w:r w:rsidR="000D3560">
          <w:rPr>
            <w:b w:val="0"/>
            <w:sz w:val="20"/>
          </w:rPr>
          <w:t>185</w:t>
        </w:r>
        <w:r w:rsidR="009C2A36" w:rsidRPr="002C411B">
          <w:rPr>
            <w:b w:val="0"/>
            <w:sz w:val="2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52" w:history="1">
        <w:r w:rsidR="002C411B" w:rsidRPr="002C2E35">
          <w:t>Part 1A.1</w:t>
        </w:r>
        <w:r w:rsidR="002C411B">
          <w:rPr>
            <w:rFonts w:asciiTheme="minorHAnsi" w:eastAsiaTheme="minorEastAsia" w:hAnsiTheme="minorHAnsi" w:cstheme="minorBidi"/>
            <w:b w:val="0"/>
            <w:sz w:val="22"/>
            <w:szCs w:val="22"/>
            <w:lang w:eastAsia="en-AU"/>
          </w:rPr>
          <w:tab/>
        </w:r>
        <w:r w:rsidR="002C411B" w:rsidRPr="002C2E35">
          <w:t>Preliminary</w:t>
        </w:r>
        <w:r w:rsidR="002C411B">
          <w:tab/>
        </w:r>
        <w:r w:rsidR="009C2A36" w:rsidRPr="002C411B">
          <w:rPr>
            <w:b w:val="0"/>
          </w:rPr>
          <w:fldChar w:fldCharType="begin"/>
        </w:r>
        <w:r w:rsidR="002C411B" w:rsidRPr="002C411B">
          <w:rPr>
            <w:b w:val="0"/>
          </w:rPr>
          <w:instrText xml:space="preserve"> PAGEREF _Toc297892152 \h </w:instrText>
        </w:r>
        <w:r w:rsidR="009C2A36" w:rsidRPr="002C411B">
          <w:rPr>
            <w:b w:val="0"/>
          </w:rPr>
        </w:r>
        <w:r w:rsidR="009C2A36" w:rsidRPr="002C411B">
          <w:rPr>
            <w:b w:val="0"/>
          </w:rPr>
          <w:fldChar w:fldCharType="separate"/>
        </w:r>
        <w:r w:rsidR="000D3560">
          <w:rPr>
            <w:b w:val="0"/>
          </w:rPr>
          <w:t>185</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53" w:history="1">
        <w:r w:rsidRPr="002C2E35">
          <w:t>1A.1</w:t>
        </w:r>
        <w:r>
          <w:rPr>
            <w:rFonts w:asciiTheme="minorHAnsi" w:eastAsiaTheme="minorEastAsia" w:hAnsiTheme="minorHAnsi" w:cstheme="minorBidi"/>
            <w:sz w:val="22"/>
            <w:szCs w:val="22"/>
            <w:lang w:eastAsia="en-AU"/>
          </w:rPr>
          <w:tab/>
        </w:r>
        <w:r w:rsidRPr="002C2E35">
          <w:rPr>
            <w:lang w:val="en-US"/>
          </w:rPr>
          <w:t>Definitions—sch 1A</w:t>
        </w:r>
        <w:r>
          <w:tab/>
        </w:r>
        <w:r w:rsidR="009C2A36">
          <w:fldChar w:fldCharType="begin"/>
        </w:r>
        <w:r>
          <w:instrText xml:space="preserve"> PAGEREF _Toc297892153 \h </w:instrText>
        </w:r>
        <w:r w:rsidR="009C2A36">
          <w:fldChar w:fldCharType="separate"/>
        </w:r>
        <w:r w:rsidR="000D3560">
          <w:t>185</w:t>
        </w:r>
        <w:r w:rsidR="009C2A36">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54" w:history="1">
        <w:r w:rsidR="002C411B" w:rsidRPr="002C2E35">
          <w:t>Part 1A.2</w:t>
        </w:r>
        <w:r w:rsidR="002C411B">
          <w:rPr>
            <w:rFonts w:asciiTheme="minorHAnsi" w:eastAsiaTheme="minorEastAsia" w:hAnsiTheme="minorHAnsi" w:cstheme="minorBidi"/>
            <w:b w:val="0"/>
            <w:sz w:val="22"/>
            <w:szCs w:val="22"/>
            <w:lang w:eastAsia="en-AU"/>
          </w:rPr>
          <w:tab/>
        </w:r>
        <w:r w:rsidR="002C411B" w:rsidRPr="002C2E35">
          <w:t>Permitted construction tolerances</w:t>
        </w:r>
        <w:r w:rsidR="002C411B">
          <w:tab/>
        </w:r>
        <w:r w:rsidR="009C2A36" w:rsidRPr="002C411B">
          <w:rPr>
            <w:b w:val="0"/>
          </w:rPr>
          <w:fldChar w:fldCharType="begin"/>
        </w:r>
        <w:r w:rsidR="002C411B" w:rsidRPr="002C411B">
          <w:rPr>
            <w:b w:val="0"/>
          </w:rPr>
          <w:instrText xml:space="preserve"> PAGEREF _Toc297892154 \h </w:instrText>
        </w:r>
        <w:r w:rsidR="009C2A36" w:rsidRPr="002C411B">
          <w:rPr>
            <w:b w:val="0"/>
          </w:rPr>
        </w:r>
        <w:r w:rsidR="009C2A36" w:rsidRPr="002C411B">
          <w:rPr>
            <w:b w:val="0"/>
          </w:rPr>
          <w:fldChar w:fldCharType="separate"/>
        </w:r>
        <w:r w:rsidR="000D3560">
          <w:rPr>
            <w:b w:val="0"/>
          </w:rPr>
          <w:t>185</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55" w:history="1">
        <w:r w:rsidRPr="002C2E35">
          <w:t>1A.10</w:t>
        </w:r>
        <w:r>
          <w:rPr>
            <w:rFonts w:asciiTheme="minorHAnsi" w:eastAsiaTheme="minorEastAsia" w:hAnsiTheme="minorHAnsi" w:cstheme="minorBidi"/>
            <w:sz w:val="22"/>
            <w:szCs w:val="22"/>
            <w:lang w:eastAsia="en-AU"/>
          </w:rPr>
          <w:tab/>
        </w:r>
        <w:r w:rsidRPr="002C2E35">
          <w:rPr>
            <w:lang w:val="en-US"/>
          </w:rPr>
          <w:t>Permitted variations—</w:t>
        </w:r>
        <w:r w:rsidRPr="002C2E35">
          <w:t>horizontal siting tolerances for buildings and structures</w:t>
        </w:r>
        <w:r>
          <w:tab/>
        </w:r>
        <w:r w:rsidR="009C2A36">
          <w:fldChar w:fldCharType="begin"/>
        </w:r>
        <w:r>
          <w:instrText xml:space="preserve"> PAGEREF _Toc297892155 \h </w:instrText>
        </w:r>
        <w:r w:rsidR="009C2A36">
          <w:fldChar w:fldCharType="separate"/>
        </w:r>
        <w:r w:rsidR="000D3560">
          <w:t>185</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56" w:history="1">
        <w:r w:rsidRPr="002C2E35">
          <w:t>1A.11</w:t>
        </w:r>
        <w:r>
          <w:rPr>
            <w:rFonts w:asciiTheme="minorHAnsi" w:eastAsiaTheme="minorEastAsia" w:hAnsiTheme="minorHAnsi" w:cstheme="minorBidi"/>
            <w:sz w:val="22"/>
            <w:szCs w:val="22"/>
            <w:lang w:eastAsia="en-AU"/>
          </w:rPr>
          <w:tab/>
        </w:r>
        <w:r w:rsidRPr="002C2E35">
          <w:rPr>
            <w:lang w:val="en-US"/>
          </w:rPr>
          <w:t>Permitted variations—h</w:t>
        </w:r>
        <w:r w:rsidRPr="002C2E35">
          <w:t>eight tolerances for buildings and structures</w:t>
        </w:r>
        <w:r>
          <w:tab/>
        </w:r>
        <w:r w:rsidR="009C2A36">
          <w:fldChar w:fldCharType="begin"/>
        </w:r>
        <w:r>
          <w:instrText xml:space="preserve"> PAGEREF _Toc297892156 \h </w:instrText>
        </w:r>
        <w:r w:rsidR="009C2A36">
          <w:fldChar w:fldCharType="separate"/>
        </w:r>
        <w:r w:rsidR="000D3560">
          <w:t>189</w:t>
        </w:r>
        <w:r w:rsidR="009C2A36">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57" w:history="1">
        <w:r w:rsidR="002C411B" w:rsidRPr="002C2E35">
          <w:t>Schedule 2</w:t>
        </w:r>
        <w:r w:rsidR="002C411B">
          <w:rPr>
            <w:rFonts w:asciiTheme="minorHAnsi" w:eastAsiaTheme="minorEastAsia" w:hAnsiTheme="minorHAnsi" w:cstheme="minorBidi"/>
            <w:b w:val="0"/>
            <w:sz w:val="22"/>
            <w:szCs w:val="22"/>
            <w:lang w:eastAsia="en-AU"/>
          </w:rPr>
          <w:tab/>
        </w:r>
        <w:r w:rsidR="002C411B" w:rsidRPr="002C2E35">
          <w:t>Limited public notification of certain merit track development applications</w:t>
        </w:r>
        <w:r w:rsidR="002C411B">
          <w:tab/>
        </w:r>
        <w:r w:rsidR="009C2A36" w:rsidRPr="002C411B">
          <w:rPr>
            <w:b w:val="0"/>
            <w:sz w:val="20"/>
          </w:rPr>
          <w:fldChar w:fldCharType="begin"/>
        </w:r>
        <w:r w:rsidR="002C411B" w:rsidRPr="002C411B">
          <w:rPr>
            <w:b w:val="0"/>
            <w:sz w:val="20"/>
          </w:rPr>
          <w:instrText xml:space="preserve"> PAGEREF _Toc297892157 \h </w:instrText>
        </w:r>
        <w:r w:rsidR="009C2A36" w:rsidRPr="002C411B">
          <w:rPr>
            <w:b w:val="0"/>
            <w:sz w:val="20"/>
          </w:rPr>
        </w:r>
        <w:r w:rsidR="009C2A36" w:rsidRPr="002C411B">
          <w:rPr>
            <w:b w:val="0"/>
            <w:sz w:val="20"/>
          </w:rPr>
          <w:fldChar w:fldCharType="separate"/>
        </w:r>
        <w:r w:rsidR="000D3560">
          <w:rPr>
            <w:b w:val="0"/>
            <w:sz w:val="20"/>
          </w:rPr>
          <w:t>191</w:t>
        </w:r>
        <w:r w:rsidR="009C2A36" w:rsidRPr="002C411B">
          <w:rPr>
            <w:b w:val="0"/>
            <w:sz w:val="20"/>
          </w:rPr>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58" w:history="1">
        <w:r w:rsidR="002C411B" w:rsidRPr="002C2E35">
          <w:t>Schedule 3</w:t>
        </w:r>
        <w:r w:rsidR="002C411B">
          <w:rPr>
            <w:rFonts w:asciiTheme="minorHAnsi" w:eastAsiaTheme="minorEastAsia" w:hAnsiTheme="minorHAnsi" w:cstheme="minorBidi"/>
            <w:b w:val="0"/>
            <w:sz w:val="22"/>
            <w:szCs w:val="22"/>
            <w:lang w:eastAsia="en-AU"/>
          </w:rPr>
          <w:tab/>
        </w:r>
        <w:r w:rsidR="002C411B" w:rsidRPr="002C2E35">
          <w:t>Matters exempt from third</w:t>
        </w:r>
        <w:r w:rsidR="002C411B" w:rsidRPr="002C2E35">
          <w:noBreakHyphen/>
          <w:t>party ACAT review</w:t>
        </w:r>
        <w:r w:rsidR="002C411B">
          <w:tab/>
        </w:r>
        <w:r w:rsidR="009C2A36" w:rsidRPr="002C411B">
          <w:rPr>
            <w:b w:val="0"/>
            <w:sz w:val="20"/>
          </w:rPr>
          <w:fldChar w:fldCharType="begin"/>
        </w:r>
        <w:r w:rsidR="002C411B" w:rsidRPr="002C411B">
          <w:rPr>
            <w:b w:val="0"/>
            <w:sz w:val="20"/>
          </w:rPr>
          <w:instrText xml:space="preserve"> PAGEREF _Toc297892158 \h </w:instrText>
        </w:r>
        <w:r w:rsidR="009C2A36" w:rsidRPr="002C411B">
          <w:rPr>
            <w:b w:val="0"/>
            <w:sz w:val="20"/>
          </w:rPr>
        </w:r>
        <w:r w:rsidR="009C2A36" w:rsidRPr="002C411B">
          <w:rPr>
            <w:b w:val="0"/>
            <w:sz w:val="20"/>
          </w:rPr>
          <w:fldChar w:fldCharType="separate"/>
        </w:r>
        <w:r w:rsidR="000D3560">
          <w:rPr>
            <w:b w:val="0"/>
            <w:sz w:val="20"/>
          </w:rPr>
          <w:t>198</w:t>
        </w:r>
        <w:r w:rsidR="009C2A36" w:rsidRPr="002C411B">
          <w:rPr>
            <w:b w:val="0"/>
            <w:sz w:val="2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59" w:history="1">
        <w:r w:rsidR="002C411B" w:rsidRPr="002C2E35">
          <w:t>Part 3.1</w:t>
        </w:r>
        <w:r w:rsidR="002C411B">
          <w:rPr>
            <w:rFonts w:asciiTheme="minorHAnsi" w:eastAsiaTheme="minorEastAsia" w:hAnsiTheme="minorHAnsi" w:cstheme="minorBidi"/>
            <w:b w:val="0"/>
            <w:sz w:val="22"/>
            <w:szCs w:val="22"/>
            <w:lang w:eastAsia="en-AU"/>
          </w:rPr>
          <w:tab/>
        </w:r>
        <w:r w:rsidR="002C411B" w:rsidRPr="002C2E35">
          <w:t>Definitions</w:t>
        </w:r>
        <w:r w:rsidR="002C411B">
          <w:tab/>
        </w:r>
        <w:r w:rsidR="009C2A36" w:rsidRPr="002C411B">
          <w:rPr>
            <w:b w:val="0"/>
          </w:rPr>
          <w:fldChar w:fldCharType="begin"/>
        </w:r>
        <w:r w:rsidR="002C411B" w:rsidRPr="002C411B">
          <w:rPr>
            <w:b w:val="0"/>
          </w:rPr>
          <w:instrText xml:space="preserve"> PAGEREF _Toc297892159 \h </w:instrText>
        </w:r>
        <w:r w:rsidR="009C2A36" w:rsidRPr="002C411B">
          <w:rPr>
            <w:b w:val="0"/>
          </w:rPr>
        </w:r>
        <w:r w:rsidR="009C2A36" w:rsidRPr="002C411B">
          <w:rPr>
            <w:b w:val="0"/>
          </w:rPr>
          <w:fldChar w:fldCharType="separate"/>
        </w:r>
        <w:r w:rsidR="000D3560">
          <w:rPr>
            <w:b w:val="0"/>
          </w:rPr>
          <w:t>198</w:t>
        </w:r>
        <w:r w:rsidR="009C2A36" w:rsidRPr="002C411B">
          <w:rPr>
            <w:b w:val="0"/>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60" w:history="1">
        <w:r w:rsidRPr="002C2E35">
          <w:t>3.1</w:t>
        </w:r>
        <w:r>
          <w:rPr>
            <w:rFonts w:asciiTheme="minorHAnsi" w:eastAsiaTheme="minorEastAsia" w:hAnsiTheme="minorHAnsi" w:cstheme="minorBidi"/>
            <w:sz w:val="22"/>
            <w:szCs w:val="22"/>
            <w:lang w:eastAsia="en-AU"/>
          </w:rPr>
          <w:tab/>
        </w:r>
        <w:r w:rsidRPr="002C2E35">
          <w:t>Definitions—sch 3</w:t>
        </w:r>
        <w:r>
          <w:tab/>
        </w:r>
        <w:r w:rsidR="009C2A36">
          <w:fldChar w:fldCharType="begin"/>
        </w:r>
        <w:r>
          <w:instrText xml:space="preserve"> PAGEREF _Toc297892160 \h </w:instrText>
        </w:r>
        <w:r w:rsidR="009C2A36">
          <w:fldChar w:fldCharType="separate"/>
        </w:r>
        <w:r w:rsidR="000D3560">
          <w:t>198</w:t>
        </w:r>
        <w:r w:rsidR="009C2A36">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61" w:history="1">
        <w:r w:rsidR="002C411B" w:rsidRPr="002C2E35">
          <w:t>Part 3.2</w:t>
        </w:r>
        <w:r w:rsidR="002C411B">
          <w:rPr>
            <w:rFonts w:asciiTheme="minorHAnsi" w:eastAsiaTheme="minorEastAsia" w:hAnsiTheme="minorHAnsi" w:cstheme="minorBidi"/>
            <w:b w:val="0"/>
            <w:sz w:val="22"/>
            <w:szCs w:val="22"/>
            <w:lang w:eastAsia="en-AU"/>
          </w:rPr>
          <w:tab/>
        </w:r>
        <w:r w:rsidR="002C411B" w:rsidRPr="002C2E35">
          <w:t>Merit track matters exempt from third-party ACAT review</w:t>
        </w:r>
        <w:r w:rsidR="002C411B">
          <w:tab/>
        </w:r>
        <w:r w:rsidR="009C2A36" w:rsidRPr="002C411B">
          <w:rPr>
            <w:b w:val="0"/>
          </w:rPr>
          <w:fldChar w:fldCharType="begin"/>
        </w:r>
        <w:r w:rsidR="002C411B" w:rsidRPr="002C411B">
          <w:rPr>
            <w:b w:val="0"/>
          </w:rPr>
          <w:instrText xml:space="preserve"> PAGEREF _Toc297892161 \h </w:instrText>
        </w:r>
        <w:r w:rsidR="009C2A36" w:rsidRPr="002C411B">
          <w:rPr>
            <w:b w:val="0"/>
          </w:rPr>
        </w:r>
        <w:r w:rsidR="009C2A36" w:rsidRPr="002C411B">
          <w:rPr>
            <w:b w:val="0"/>
          </w:rPr>
          <w:fldChar w:fldCharType="separate"/>
        </w:r>
        <w:r w:rsidR="000D3560">
          <w:rPr>
            <w:b w:val="0"/>
          </w:rPr>
          <w:t>199</w:t>
        </w:r>
        <w:r w:rsidR="009C2A36" w:rsidRPr="002C411B">
          <w:rPr>
            <w:b w:val="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62" w:history="1">
        <w:r w:rsidR="002C411B" w:rsidRPr="002C2E35">
          <w:t>Part 3.3</w:t>
        </w:r>
        <w:r w:rsidR="002C411B">
          <w:rPr>
            <w:rFonts w:asciiTheme="minorHAnsi" w:eastAsiaTheme="minorEastAsia" w:hAnsiTheme="minorHAnsi" w:cstheme="minorBidi"/>
            <w:b w:val="0"/>
            <w:sz w:val="22"/>
            <w:szCs w:val="22"/>
            <w:lang w:eastAsia="en-AU"/>
          </w:rPr>
          <w:tab/>
        </w:r>
        <w:r w:rsidR="002C411B" w:rsidRPr="002C2E35">
          <w:t>Impact track matters exempt from third-party ACAT review</w:t>
        </w:r>
        <w:r w:rsidR="002C411B">
          <w:tab/>
        </w:r>
        <w:r w:rsidR="009C2A36" w:rsidRPr="002C411B">
          <w:rPr>
            <w:b w:val="0"/>
          </w:rPr>
          <w:fldChar w:fldCharType="begin"/>
        </w:r>
        <w:r w:rsidR="002C411B" w:rsidRPr="002C411B">
          <w:rPr>
            <w:b w:val="0"/>
          </w:rPr>
          <w:instrText xml:space="preserve"> PAGEREF _Toc297892162 \h </w:instrText>
        </w:r>
        <w:r w:rsidR="009C2A36" w:rsidRPr="002C411B">
          <w:rPr>
            <w:b w:val="0"/>
          </w:rPr>
        </w:r>
        <w:r w:rsidR="009C2A36" w:rsidRPr="002C411B">
          <w:rPr>
            <w:b w:val="0"/>
          </w:rPr>
          <w:fldChar w:fldCharType="separate"/>
        </w:r>
        <w:r w:rsidR="000D3560">
          <w:rPr>
            <w:b w:val="0"/>
          </w:rPr>
          <w:t>209</w:t>
        </w:r>
        <w:r w:rsidR="009C2A36" w:rsidRPr="002C411B">
          <w:rPr>
            <w:b w:val="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63" w:history="1">
        <w:r w:rsidR="002C411B" w:rsidRPr="002C2E35">
          <w:t>Part 3.4</w:t>
        </w:r>
        <w:r w:rsidR="002C411B">
          <w:rPr>
            <w:rFonts w:asciiTheme="minorHAnsi" w:eastAsiaTheme="minorEastAsia" w:hAnsiTheme="minorHAnsi" w:cstheme="minorBidi"/>
            <w:b w:val="0"/>
            <w:sz w:val="22"/>
            <w:szCs w:val="22"/>
            <w:lang w:eastAsia="en-AU"/>
          </w:rPr>
          <w:tab/>
        </w:r>
        <w:r w:rsidR="002C411B" w:rsidRPr="002C2E35">
          <w:t>City centre and town centres maps</w:t>
        </w:r>
        <w:r w:rsidR="002C411B">
          <w:tab/>
        </w:r>
        <w:r w:rsidR="009C2A36" w:rsidRPr="002C411B">
          <w:rPr>
            <w:b w:val="0"/>
          </w:rPr>
          <w:fldChar w:fldCharType="begin"/>
        </w:r>
        <w:r w:rsidR="002C411B" w:rsidRPr="002C411B">
          <w:rPr>
            <w:b w:val="0"/>
          </w:rPr>
          <w:instrText xml:space="preserve"> PAGEREF _Toc297892163 \h </w:instrText>
        </w:r>
        <w:r w:rsidR="009C2A36" w:rsidRPr="002C411B">
          <w:rPr>
            <w:b w:val="0"/>
          </w:rPr>
        </w:r>
        <w:r w:rsidR="009C2A36" w:rsidRPr="002C411B">
          <w:rPr>
            <w:b w:val="0"/>
          </w:rPr>
          <w:fldChar w:fldCharType="separate"/>
        </w:r>
        <w:r w:rsidR="000D3560">
          <w:rPr>
            <w:b w:val="0"/>
          </w:rPr>
          <w:t>210</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64" w:history="1">
        <w:r w:rsidR="002C411B" w:rsidRPr="002C2E35">
          <w:t>Division 3.4.1</w:t>
        </w:r>
        <w:r w:rsidR="002C411B">
          <w:rPr>
            <w:rFonts w:asciiTheme="minorHAnsi" w:eastAsiaTheme="minorEastAsia" w:hAnsiTheme="minorHAnsi" w:cstheme="minorBidi"/>
            <w:b w:val="0"/>
            <w:sz w:val="22"/>
            <w:szCs w:val="22"/>
            <w:lang w:eastAsia="en-AU"/>
          </w:rPr>
          <w:tab/>
        </w:r>
        <w:r w:rsidR="002C411B" w:rsidRPr="002C2E35">
          <w:t>City centre</w:t>
        </w:r>
        <w:r w:rsidR="002C411B">
          <w:tab/>
        </w:r>
        <w:r w:rsidR="009C2A36" w:rsidRPr="002C411B">
          <w:rPr>
            <w:b w:val="0"/>
          </w:rPr>
          <w:fldChar w:fldCharType="begin"/>
        </w:r>
        <w:r w:rsidR="002C411B" w:rsidRPr="002C411B">
          <w:rPr>
            <w:b w:val="0"/>
          </w:rPr>
          <w:instrText xml:space="preserve"> PAGEREF _Toc297892164 \h </w:instrText>
        </w:r>
        <w:r w:rsidR="009C2A36" w:rsidRPr="002C411B">
          <w:rPr>
            <w:b w:val="0"/>
          </w:rPr>
        </w:r>
        <w:r w:rsidR="009C2A36" w:rsidRPr="002C411B">
          <w:rPr>
            <w:b w:val="0"/>
          </w:rPr>
          <w:fldChar w:fldCharType="separate"/>
        </w:r>
        <w:r w:rsidR="000D3560">
          <w:rPr>
            <w:b w:val="0"/>
          </w:rPr>
          <w:t>210</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65" w:history="1">
        <w:r w:rsidR="002C411B" w:rsidRPr="002C2E35">
          <w:t>Division 3.4.2</w:t>
        </w:r>
        <w:r w:rsidR="002C411B">
          <w:rPr>
            <w:rFonts w:asciiTheme="minorHAnsi" w:eastAsiaTheme="minorEastAsia" w:hAnsiTheme="minorHAnsi" w:cstheme="minorBidi"/>
            <w:b w:val="0"/>
            <w:sz w:val="22"/>
            <w:szCs w:val="22"/>
            <w:lang w:eastAsia="en-AU"/>
          </w:rPr>
          <w:tab/>
        </w:r>
        <w:r w:rsidR="002C411B" w:rsidRPr="002C2E35">
          <w:t>Belconnen town centre</w:t>
        </w:r>
        <w:r w:rsidR="002C411B">
          <w:tab/>
        </w:r>
        <w:r w:rsidR="009C2A36" w:rsidRPr="002C411B">
          <w:rPr>
            <w:b w:val="0"/>
          </w:rPr>
          <w:fldChar w:fldCharType="begin"/>
        </w:r>
        <w:r w:rsidR="002C411B" w:rsidRPr="002C411B">
          <w:rPr>
            <w:b w:val="0"/>
          </w:rPr>
          <w:instrText xml:space="preserve"> PAGEREF _Toc297892165 \h </w:instrText>
        </w:r>
        <w:r w:rsidR="009C2A36" w:rsidRPr="002C411B">
          <w:rPr>
            <w:b w:val="0"/>
          </w:rPr>
        </w:r>
        <w:r w:rsidR="009C2A36" w:rsidRPr="002C411B">
          <w:rPr>
            <w:b w:val="0"/>
          </w:rPr>
          <w:fldChar w:fldCharType="separate"/>
        </w:r>
        <w:r w:rsidR="000D3560">
          <w:rPr>
            <w:b w:val="0"/>
          </w:rPr>
          <w:t>211</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66" w:history="1">
        <w:r w:rsidR="002C411B" w:rsidRPr="002C2E35">
          <w:t>Division 3.4.3</w:t>
        </w:r>
        <w:r w:rsidR="002C411B">
          <w:rPr>
            <w:rFonts w:asciiTheme="minorHAnsi" w:eastAsiaTheme="minorEastAsia" w:hAnsiTheme="minorHAnsi" w:cstheme="minorBidi"/>
            <w:b w:val="0"/>
            <w:sz w:val="22"/>
            <w:szCs w:val="22"/>
            <w:lang w:eastAsia="en-AU"/>
          </w:rPr>
          <w:tab/>
        </w:r>
        <w:r w:rsidR="002C411B" w:rsidRPr="002C2E35">
          <w:t>Gungahlin town centre</w:t>
        </w:r>
        <w:r w:rsidR="002C411B">
          <w:tab/>
        </w:r>
        <w:r w:rsidR="009C2A36" w:rsidRPr="002C411B">
          <w:rPr>
            <w:b w:val="0"/>
          </w:rPr>
          <w:fldChar w:fldCharType="begin"/>
        </w:r>
        <w:r w:rsidR="002C411B" w:rsidRPr="002C411B">
          <w:rPr>
            <w:b w:val="0"/>
          </w:rPr>
          <w:instrText xml:space="preserve"> PAGEREF _Toc297892166 \h </w:instrText>
        </w:r>
        <w:r w:rsidR="009C2A36" w:rsidRPr="002C411B">
          <w:rPr>
            <w:b w:val="0"/>
          </w:rPr>
        </w:r>
        <w:r w:rsidR="009C2A36" w:rsidRPr="002C411B">
          <w:rPr>
            <w:b w:val="0"/>
          </w:rPr>
          <w:fldChar w:fldCharType="separate"/>
        </w:r>
        <w:r w:rsidR="000D3560">
          <w:rPr>
            <w:b w:val="0"/>
          </w:rPr>
          <w:t>212</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67" w:history="1">
        <w:r w:rsidR="002C411B" w:rsidRPr="002C2E35">
          <w:t>Division 3.4.4</w:t>
        </w:r>
        <w:r w:rsidR="002C411B">
          <w:rPr>
            <w:rFonts w:asciiTheme="minorHAnsi" w:eastAsiaTheme="minorEastAsia" w:hAnsiTheme="minorHAnsi" w:cstheme="minorBidi"/>
            <w:b w:val="0"/>
            <w:sz w:val="22"/>
            <w:szCs w:val="22"/>
            <w:lang w:eastAsia="en-AU"/>
          </w:rPr>
          <w:tab/>
        </w:r>
        <w:r w:rsidR="002C411B" w:rsidRPr="002C2E35">
          <w:t>Tuggeranong town centre</w:t>
        </w:r>
        <w:r w:rsidR="002C411B">
          <w:tab/>
        </w:r>
        <w:r w:rsidR="009C2A36" w:rsidRPr="002C411B">
          <w:rPr>
            <w:b w:val="0"/>
          </w:rPr>
          <w:fldChar w:fldCharType="begin"/>
        </w:r>
        <w:r w:rsidR="002C411B" w:rsidRPr="002C411B">
          <w:rPr>
            <w:b w:val="0"/>
          </w:rPr>
          <w:instrText xml:space="preserve"> PAGEREF _Toc297892167 \h </w:instrText>
        </w:r>
        <w:r w:rsidR="009C2A36" w:rsidRPr="002C411B">
          <w:rPr>
            <w:b w:val="0"/>
          </w:rPr>
        </w:r>
        <w:r w:rsidR="009C2A36" w:rsidRPr="002C411B">
          <w:rPr>
            <w:b w:val="0"/>
          </w:rPr>
          <w:fldChar w:fldCharType="separate"/>
        </w:r>
        <w:r w:rsidR="000D3560">
          <w:rPr>
            <w:b w:val="0"/>
          </w:rPr>
          <w:t>213</w:t>
        </w:r>
        <w:r w:rsidR="009C2A36" w:rsidRPr="002C411B">
          <w:rPr>
            <w:b w:val="0"/>
          </w:rPr>
          <w:fldChar w:fldCharType="end"/>
        </w:r>
      </w:hyperlink>
    </w:p>
    <w:p w:rsidR="002C411B" w:rsidRDefault="00C05AF8">
      <w:pPr>
        <w:pStyle w:val="TOC8"/>
        <w:rPr>
          <w:rFonts w:asciiTheme="minorHAnsi" w:eastAsiaTheme="minorEastAsia" w:hAnsiTheme="minorHAnsi" w:cstheme="minorBidi"/>
          <w:b w:val="0"/>
          <w:sz w:val="22"/>
          <w:szCs w:val="22"/>
          <w:lang w:eastAsia="en-AU"/>
        </w:rPr>
      </w:pPr>
      <w:hyperlink w:anchor="_Toc297892168" w:history="1">
        <w:r w:rsidR="002C411B" w:rsidRPr="002C2E35">
          <w:t>Division 3.4.5</w:t>
        </w:r>
        <w:r w:rsidR="002C411B">
          <w:rPr>
            <w:rFonts w:asciiTheme="minorHAnsi" w:eastAsiaTheme="minorEastAsia" w:hAnsiTheme="minorHAnsi" w:cstheme="minorBidi"/>
            <w:b w:val="0"/>
            <w:sz w:val="22"/>
            <w:szCs w:val="22"/>
            <w:lang w:eastAsia="en-AU"/>
          </w:rPr>
          <w:tab/>
        </w:r>
        <w:r w:rsidR="002C411B" w:rsidRPr="002C2E35">
          <w:t>Woden town centre</w:t>
        </w:r>
        <w:r w:rsidR="002C411B">
          <w:tab/>
        </w:r>
        <w:r w:rsidR="009C2A36" w:rsidRPr="002C411B">
          <w:rPr>
            <w:b w:val="0"/>
          </w:rPr>
          <w:fldChar w:fldCharType="begin"/>
        </w:r>
        <w:r w:rsidR="002C411B" w:rsidRPr="002C411B">
          <w:rPr>
            <w:b w:val="0"/>
          </w:rPr>
          <w:instrText xml:space="preserve"> PAGEREF _Toc297892168 \h </w:instrText>
        </w:r>
        <w:r w:rsidR="009C2A36" w:rsidRPr="002C411B">
          <w:rPr>
            <w:b w:val="0"/>
          </w:rPr>
        </w:r>
        <w:r w:rsidR="009C2A36" w:rsidRPr="002C411B">
          <w:rPr>
            <w:b w:val="0"/>
          </w:rPr>
          <w:fldChar w:fldCharType="separate"/>
        </w:r>
        <w:r w:rsidR="000D3560">
          <w:rPr>
            <w:b w:val="0"/>
          </w:rPr>
          <w:t>214</w:t>
        </w:r>
        <w:r w:rsidR="009C2A36" w:rsidRPr="002C411B">
          <w:rPr>
            <w:b w:val="0"/>
          </w:rPr>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69" w:history="1">
        <w:r w:rsidR="002C411B" w:rsidRPr="002C2E35">
          <w:t>Schedule 4</w:t>
        </w:r>
        <w:r w:rsidR="002C411B">
          <w:rPr>
            <w:rFonts w:asciiTheme="minorHAnsi" w:eastAsiaTheme="minorEastAsia" w:hAnsiTheme="minorHAnsi" w:cstheme="minorBidi"/>
            <w:b w:val="0"/>
            <w:sz w:val="22"/>
            <w:szCs w:val="22"/>
            <w:lang w:eastAsia="en-AU"/>
          </w:rPr>
          <w:tab/>
        </w:r>
        <w:r w:rsidR="002C411B" w:rsidRPr="002C2E35">
          <w:t>Prescribed territory plan instruments</w:t>
        </w:r>
        <w:r w:rsidR="002C411B">
          <w:tab/>
        </w:r>
        <w:r w:rsidR="009C2A36" w:rsidRPr="002C411B">
          <w:rPr>
            <w:b w:val="0"/>
            <w:sz w:val="20"/>
          </w:rPr>
          <w:fldChar w:fldCharType="begin"/>
        </w:r>
        <w:r w:rsidR="002C411B" w:rsidRPr="002C411B">
          <w:rPr>
            <w:b w:val="0"/>
            <w:sz w:val="20"/>
          </w:rPr>
          <w:instrText xml:space="preserve"> PAGEREF _Toc297892169 \h </w:instrText>
        </w:r>
        <w:r w:rsidR="009C2A36" w:rsidRPr="002C411B">
          <w:rPr>
            <w:b w:val="0"/>
            <w:sz w:val="20"/>
          </w:rPr>
        </w:r>
        <w:r w:rsidR="009C2A36" w:rsidRPr="002C411B">
          <w:rPr>
            <w:b w:val="0"/>
            <w:sz w:val="20"/>
          </w:rPr>
          <w:fldChar w:fldCharType="separate"/>
        </w:r>
        <w:r w:rsidR="000D3560">
          <w:rPr>
            <w:b w:val="0"/>
            <w:sz w:val="20"/>
          </w:rPr>
          <w:t>215</w:t>
        </w:r>
        <w:r w:rsidR="009C2A36" w:rsidRPr="002C411B">
          <w:rPr>
            <w:b w:val="0"/>
            <w:sz w:val="2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70" w:history="1">
        <w:r w:rsidR="002C411B" w:rsidRPr="002C2E35">
          <w:t>Part 4.1</w:t>
        </w:r>
        <w:r w:rsidR="002C411B">
          <w:rPr>
            <w:rFonts w:asciiTheme="minorHAnsi" w:eastAsiaTheme="minorEastAsia" w:hAnsiTheme="minorHAnsi" w:cstheme="minorBidi"/>
            <w:b w:val="0"/>
            <w:sz w:val="22"/>
            <w:szCs w:val="22"/>
            <w:lang w:eastAsia="en-AU"/>
          </w:rPr>
          <w:tab/>
        </w:r>
        <w:r w:rsidR="002C411B" w:rsidRPr="002C2E35">
          <w:t>Australian standards</w:t>
        </w:r>
        <w:r w:rsidR="002C411B">
          <w:tab/>
        </w:r>
        <w:r w:rsidR="009C2A36" w:rsidRPr="002C411B">
          <w:rPr>
            <w:b w:val="0"/>
          </w:rPr>
          <w:fldChar w:fldCharType="begin"/>
        </w:r>
        <w:r w:rsidR="002C411B" w:rsidRPr="002C411B">
          <w:rPr>
            <w:b w:val="0"/>
          </w:rPr>
          <w:instrText xml:space="preserve"> PAGEREF _Toc297892170 \h </w:instrText>
        </w:r>
        <w:r w:rsidR="009C2A36" w:rsidRPr="002C411B">
          <w:rPr>
            <w:b w:val="0"/>
          </w:rPr>
        </w:r>
        <w:r w:rsidR="009C2A36" w:rsidRPr="002C411B">
          <w:rPr>
            <w:b w:val="0"/>
          </w:rPr>
          <w:fldChar w:fldCharType="separate"/>
        </w:r>
        <w:r w:rsidR="000D3560">
          <w:rPr>
            <w:b w:val="0"/>
          </w:rPr>
          <w:t>215</w:t>
        </w:r>
        <w:r w:rsidR="009C2A36" w:rsidRPr="002C411B">
          <w:rPr>
            <w:b w:val="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71" w:history="1">
        <w:r w:rsidR="002C411B" w:rsidRPr="002C2E35">
          <w:t>Part 4.2</w:t>
        </w:r>
        <w:r w:rsidR="002C411B">
          <w:rPr>
            <w:rFonts w:asciiTheme="minorHAnsi" w:eastAsiaTheme="minorEastAsia" w:hAnsiTheme="minorHAnsi" w:cstheme="minorBidi"/>
            <w:b w:val="0"/>
            <w:sz w:val="22"/>
            <w:szCs w:val="22"/>
            <w:lang w:eastAsia="en-AU"/>
          </w:rPr>
          <w:tab/>
        </w:r>
        <w:r w:rsidR="002C411B" w:rsidRPr="002C2E35">
          <w:t>Computer modelling software</w:t>
        </w:r>
        <w:r w:rsidR="002C411B">
          <w:tab/>
        </w:r>
        <w:r w:rsidR="009C2A36" w:rsidRPr="002C411B">
          <w:rPr>
            <w:b w:val="0"/>
          </w:rPr>
          <w:fldChar w:fldCharType="begin"/>
        </w:r>
        <w:r w:rsidR="002C411B" w:rsidRPr="002C411B">
          <w:rPr>
            <w:b w:val="0"/>
          </w:rPr>
          <w:instrText xml:space="preserve"> PAGEREF _Toc297892171 \h </w:instrText>
        </w:r>
        <w:r w:rsidR="009C2A36" w:rsidRPr="002C411B">
          <w:rPr>
            <w:b w:val="0"/>
          </w:rPr>
        </w:r>
        <w:r w:rsidR="009C2A36" w:rsidRPr="002C411B">
          <w:rPr>
            <w:b w:val="0"/>
          </w:rPr>
          <w:fldChar w:fldCharType="separate"/>
        </w:r>
        <w:r w:rsidR="000D3560">
          <w:rPr>
            <w:b w:val="0"/>
          </w:rPr>
          <w:t>217</w:t>
        </w:r>
        <w:r w:rsidR="009C2A36" w:rsidRPr="002C411B">
          <w:rPr>
            <w:b w:val="0"/>
          </w:rPr>
          <w:fldChar w:fldCharType="end"/>
        </w:r>
      </w:hyperlink>
    </w:p>
    <w:p w:rsidR="002C411B" w:rsidRDefault="00C05AF8">
      <w:pPr>
        <w:pStyle w:val="TOC7"/>
        <w:rPr>
          <w:rFonts w:asciiTheme="minorHAnsi" w:eastAsiaTheme="minorEastAsia" w:hAnsiTheme="minorHAnsi" w:cstheme="minorBidi"/>
          <w:b w:val="0"/>
          <w:sz w:val="22"/>
          <w:szCs w:val="22"/>
          <w:lang w:eastAsia="en-AU"/>
        </w:rPr>
      </w:pPr>
      <w:hyperlink w:anchor="_Toc297892172" w:history="1">
        <w:r w:rsidR="002C411B" w:rsidRPr="002C2E35">
          <w:t>Part 4.3</w:t>
        </w:r>
        <w:r w:rsidR="002C411B">
          <w:rPr>
            <w:rFonts w:asciiTheme="minorHAnsi" w:eastAsiaTheme="minorEastAsia" w:hAnsiTheme="minorHAnsi" w:cstheme="minorBidi"/>
            <w:b w:val="0"/>
            <w:sz w:val="22"/>
            <w:szCs w:val="22"/>
            <w:lang w:eastAsia="en-AU"/>
          </w:rPr>
          <w:tab/>
        </w:r>
        <w:r w:rsidR="002C411B" w:rsidRPr="002C2E35">
          <w:t>Other instruments</w:t>
        </w:r>
        <w:r w:rsidR="002C411B">
          <w:tab/>
        </w:r>
        <w:r w:rsidR="009C2A36" w:rsidRPr="002C411B">
          <w:rPr>
            <w:b w:val="0"/>
          </w:rPr>
          <w:fldChar w:fldCharType="begin"/>
        </w:r>
        <w:r w:rsidR="002C411B" w:rsidRPr="002C411B">
          <w:rPr>
            <w:b w:val="0"/>
          </w:rPr>
          <w:instrText xml:space="preserve"> PAGEREF _Toc297892172 \h </w:instrText>
        </w:r>
        <w:r w:rsidR="009C2A36" w:rsidRPr="002C411B">
          <w:rPr>
            <w:b w:val="0"/>
          </w:rPr>
        </w:r>
        <w:r w:rsidR="009C2A36" w:rsidRPr="002C411B">
          <w:rPr>
            <w:b w:val="0"/>
          </w:rPr>
          <w:fldChar w:fldCharType="separate"/>
        </w:r>
        <w:r w:rsidR="000D3560">
          <w:rPr>
            <w:b w:val="0"/>
          </w:rPr>
          <w:t>218</w:t>
        </w:r>
        <w:r w:rsidR="009C2A36" w:rsidRPr="002C411B">
          <w:rPr>
            <w:b w:val="0"/>
          </w:rPr>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73" w:history="1">
        <w:r w:rsidR="002C411B" w:rsidRPr="002C2E35">
          <w:t>Schedule 21</w:t>
        </w:r>
        <w:r w:rsidR="002C411B">
          <w:rPr>
            <w:rFonts w:asciiTheme="minorHAnsi" w:eastAsiaTheme="minorEastAsia" w:hAnsiTheme="minorHAnsi" w:cstheme="minorBidi"/>
            <w:b w:val="0"/>
            <w:sz w:val="22"/>
            <w:szCs w:val="22"/>
            <w:lang w:eastAsia="en-AU"/>
          </w:rPr>
          <w:tab/>
        </w:r>
        <w:r w:rsidR="002C411B" w:rsidRPr="002C2E35">
          <w:t>Modification of Act</w:t>
        </w:r>
        <w:r w:rsidR="002C411B">
          <w:tab/>
        </w:r>
        <w:r w:rsidR="009C2A36" w:rsidRPr="002C411B">
          <w:rPr>
            <w:b w:val="0"/>
            <w:sz w:val="20"/>
          </w:rPr>
          <w:fldChar w:fldCharType="begin"/>
        </w:r>
        <w:r w:rsidR="002C411B" w:rsidRPr="002C411B">
          <w:rPr>
            <w:b w:val="0"/>
            <w:sz w:val="20"/>
          </w:rPr>
          <w:instrText xml:space="preserve"> PAGEREF _Toc297892173 \h </w:instrText>
        </w:r>
        <w:r w:rsidR="009C2A36" w:rsidRPr="002C411B">
          <w:rPr>
            <w:b w:val="0"/>
            <w:sz w:val="20"/>
          </w:rPr>
        </w:r>
        <w:r w:rsidR="009C2A36" w:rsidRPr="002C411B">
          <w:rPr>
            <w:b w:val="0"/>
            <w:sz w:val="20"/>
          </w:rPr>
          <w:fldChar w:fldCharType="separate"/>
        </w:r>
        <w:r w:rsidR="000D3560">
          <w:rPr>
            <w:b w:val="0"/>
            <w:sz w:val="20"/>
          </w:rPr>
          <w:t>219</w:t>
        </w:r>
        <w:r w:rsidR="009C2A36" w:rsidRPr="002C411B">
          <w:rPr>
            <w:b w:val="0"/>
            <w:sz w:val="20"/>
          </w:rPr>
          <w:fldChar w:fldCharType="end"/>
        </w:r>
      </w:hyperlink>
    </w:p>
    <w:p w:rsidR="002C411B" w:rsidRDefault="00C05AF8">
      <w:pPr>
        <w:pStyle w:val="TOC6"/>
        <w:rPr>
          <w:rFonts w:asciiTheme="minorHAnsi" w:eastAsiaTheme="minorEastAsia" w:hAnsiTheme="minorHAnsi" w:cstheme="minorBidi"/>
          <w:b w:val="0"/>
          <w:sz w:val="22"/>
          <w:szCs w:val="22"/>
          <w:lang w:eastAsia="en-AU"/>
        </w:rPr>
      </w:pPr>
      <w:hyperlink w:anchor="_Toc297892174" w:history="1">
        <w:r w:rsidR="002C411B" w:rsidRPr="002C2E35">
          <w:t>Dictionary</w:t>
        </w:r>
        <w:r w:rsidR="002C411B">
          <w:tab/>
        </w:r>
        <w:r w:rsidR="002C411B">
          <w:tab/>
        </w:r>
        <w:r w:rsidR="009C2A36" w:rsidRPr="002C411B">
          <w:rPr>
            <w:b w:val="0"/>
            <w:sz w:val="20"/>
          </w:rPr>
          <w:fldChar w:fldCharType="begin"/>
        </w:r>
        <w:r w:rsidR="002C411B" w:rsidRPr="002C411B">
          <w:rPr>
            <w:b w:val="0"/>
            <w:sz w:val="20"/>
          </w:rPr>
          <w:instrText xml:space="preserve"> PAGEREF _Toc297892174 \h </w:instrText>
        </w:r>
        <w:r w:rsidR="009C2A36" w:rsidRPr="002C411B">
          <w:rPr>
            <w:b w:val="0"/>
            <w:sz w:val="20"/>
          </w:rPr>
        </w:r>
        <w:r w:rsidR="009C2A36" w:rsidRPr="002C411B">
          <w:rPr>
            <w:b w:val="0"/>
            <w:sz w:val="20"/>
          </w:rPr>
          <w:fldChar w:fldCharType="separate"/>
        </w:r>
        <w:r w:rsidR="000D3560">
          <w:rPr>
            <w:b w:val="0"/>
            <w:sz w:val="20"/>
          </w:rPr>
          <w:t>223</w:t>
        </w:r>
        <w:r w:rsidR="009C2A36" w:rsidRPr="002C411B">
          <w:rPr>
            <w:b w:val="0"/>
            <w:sz w:val="20"/>
          </w:rPr>
          <w:fldChar w:fldCharType="end"/>
        </w:r>
      </w:hyperlink>
    </w:p>
    <w:p w:rsidR="002C411B" w:rsidRDefault="00C05AF8" w:rsidP="002C411B">
      <w:pPr>
        <w:pStyle w:val="TOC7"/>
        <w:spacing w:before="480"/>
        <w:rPr>
          <w:rFonts w:asciiTheme="minorHAnsi" w:eastAsiaTheme="minorEastAsia" w:hAnsiTheme="minorHAnsi" w:cstheme="minorBidi"/>
          <w:b w:val="0"/>
          <w:sz w:val="22"/>
          <w:szCs w:val="22"/>
          <w:lang w:eastAsia="en-AU"/>
        </w:rPr>
      </w:pPr>
      <w:hyperlink w:anchor="_Toc297892175" w:history="1">
        <w:r w:rsidR="002C411B">
          <w:t>Endnotes</w:t>
        </w:r>
        <w:r w:rsidR="002C411B" w:rsidRPr="002C411B">
          <w:rPr>
            <w:vanish/>
          </w:rPr>
          <w:tab/>
        </w:r>
        <w:r w:rsidR="009C2A36" w:rsidRPr="002C411B">
          <w:rPr>
            <w:b w:val="0"/>
            <w:vanish/>
          </w:rPr>
          <w:fldChar w:fldCharType="begin"/>
        </w:r>
        <w:r w:rsidR="002C411B" w:rsidRPr="002C411B">
          <w:rPr>
            <w:b w:val="0"/>
            <w:vanish/>
          </w:rPr>
          <w:instrText xml:space="preserve"> PAGEREF _Toc297892175 \h </w:instrText>
        </w:r>
        <w:r w:rsidR="009C2A36" w:rsidRPr="002C411B">
          <w:rPr>
            <w:b w:val="0"/>
            <w:vanish/>
          </w:rPr>
        </w:r>
        <w:r w:rsidR="009C2A36" w:rsidRPr="002C411B">
          <w:rPr>
            <w:b w:val="0"/>
            <w:vanish/>
          </w:rPr>
          <w:fldChar w:fldCharType="separate"/>
        </w:r>
        <w:r w:rsidR="000D3560">
          <w:rPr>
            <w:b w:val="0"/>
            <w:vanish/>
          </w:rPr>
          <w:t>230</w:t>
        </w:r>
        <w:r w:rsidR="009C2A36" w:rsidRPr="002C411B">
          <w:rPr>
            <w:b w:val="0"/>
            <w:vanish/>
          </w:rPr>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76" w:history="1">
        <w:r w:rsidRPr="002C2E35">
          <w:t>1</w:t>
        </w:r>
        <w:r>
          <w:rPr>
            <w:rFonts w:asciiTheme="minorHAnsi" w:eastAsiaTheme="minorEastAsia" w:hAnsiTheme="minorHAnsi" w:cstheme="minorBidi"/>
            <w:sz w:val="22"/>
            <w:szCs w:val="22"/>
            <w:lang w:eastAsia="en-AU"/>
          </w:rPr>
          <w:tab/>
        </w:r>
        <w:r w:rsidRPr="002C2E35">
          <w:t>About the endnotes</w:t>
        </w:r>
        <w:r>
          <w:tab/>
        </w:r>
        <w:r w:rsidR="009C2A36">
          <w:fldChar w:fldCharType="begin"/>
        </w:r>
        <w:r>
          <w:instrText xml:space="preserve"> PAGEREF _Toc297892176 \h </w:instrText>
        </w:r>
        <w:r w:rsidR="009C2A36">
          <w:fldChar w:fldCharType="separate"/>
        </w:r>
        <w:r w:rsidR="000D3560">
          <w:t>230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77" w:history="1">
        <w:r w:rsidRPr="002C2E35">
          <w:t>2</w:t>
        </w:r>
        <w:r>
          <w:rPr>
            <w:rFonts w:asciiTheme="minorHAnsi" w:eastAsiaTheme="minorEastAsia" w:hAnsiTheme="minorHAnsi" w:cstheme="minorBidi"/>
            <w:sz w:val="22"/>
            <w:szCs w:val="22"/>
            <w:lang w:eastAsia="en-AU"/>
          </w:rPr>
          <w:tab/>
        </w:r>
        <w:r w:rsidRPr="002C2E35">
          <w:t>Abbreviation key</w:t>
        </w:r>
        <w:r>
          <w:tab/>
        </w:r>
        <w:r w:rsidR="009C2A36">
          <w:fldChar w:fldCharType="begin"/>
        </w:r>
        <w:r>
          <w:instrText xml:space="preserve"> PAGEREF _Toc297892177 \h </w:instrText>
        </w:r>
        <w:r w:rsidR="009C2A36">
          <w:fldChar w:fldCharType="separate"/>
        </w:r>
        <w:r w:rsidR="000D3560">
          <w:t>230</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78" w:history="1">
        <w:r w:rsidRPr="002C2E35">
          <w:t>3</w:t>
        </w:r>
        <w:r>
          <w:rPr>
            <w:rFonts w:asciiTheme="minorHAnsi" w:eastAsiaTheme="minorEastAsia" w:hAnsiTheme="minorHAnsi" w:cstheme="minorBidi"/>
            <w:sz w:val="22"/>
            <w:szCs w:val="22"/>
            <w:lang w:eastAsia="en-AU"/>
          </w:rPr>
          <w:tab/>
        </w:r>
        <w:r w:rsidRPr="002C2E35">
          <w:t>Legislation history</w:t>
        </w:r>
        <w:r>
          <w:tab/>
        </w:r>
        <w:r w:rsidR="009C2A36">
          <w:fldChar w:fldCharType="begin"/>
        </w:r>
        <w:r>
          <w:instrText xml:space="preserve"> PAGEREF _Toc297892178 \h </w:instrText>
        </w:r>
        <w:r w:rsidR="009C2A36">
          <w:fldChar w:fldCharType="separate"/>
        </w:r>
        <w:r w:rsidR="000D3560">
          <w:t>231</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79" w:history="1">
        <w:r w:rsidRPr="002C2E35">
          <w:t>4</w:t>
        </w:r>
        <w:r>
          <w:rPr>
            <w:rFonts w:asciiTheme="minorHAnsi" w:eastAsiaTheme="minorEastAsia" w:hAnsiTheme="minorHAnsi" w:cstheme="minorBidi"/>
            <w:sz w:val="22"/>
            <w:szCs w:val="22"/>
            <w:lang w:eastAsia="en-AU"/>
          </w:rPr>
          <w:tab/>
        </w:r>
        <w:r w:rsidRPr="002C2E35">
          <w:t>Amendment history</w:t>
        </w:r>
        <w:r>
          <w:tab/>
        </w:r>
        <w:r w:rsidR="009C2A36">
          <w:fldChar w:fldCharType="begin"/>
        </w:r>
        <w:r>
          <w:instrText xml:space="preserve"> PAGEREF _Toc297892179 \h </w:instrText>
        </w:r>
        <w:r w:rsidR="009C2A36">
          <w:fldChar w:fldCharType="separate"/>
        </w:r>
        <w:r w:rsidR="000D3560">
          <w:t>236</w:t>
        </w:r>
        <w:r w:rsidR="009C2A36">
          <w:fldChar w:fldCharType="end"/>
        </w:r>
      </w:hyperlink>
    </w:p>
    <w:p w:rsidR="002C411B" w:rsidRDefault="002C411B">
      <w:pPr>
        <w:pStyle w:val="TOC5"/>
        <w:rPr>
          <w:rFonts w:asciiTheme="minorHAnsi" w:eastAsiaTheme="minorEastAsia" w:hAnsiTheme="minorHAnsi" w:cstheme="minorBidi"/>
          <w:sz w:val="22"/>
          <w:szCs w:val="22"/>
          <w:lang w:eastAsia="en-AU"/>
        </w:rPr>
      </w:pPr>
      <w:r>
        <w:tab/>
      </w:r>
      <w:hyperlink w:anchor="_Toc297892180" w:history="1">
        <w:r w:rsidRPr="002C2E35">
          <w:t>5</w:t>
        </w:r>
        <w:r>
          <w:rPr>
            <w:rFonts w:asciiTheme="minorHAnsi" w:eastAsiaTheme="minorEastAsia" w:hAnsiTheme="minorHAnsi" w:cstheme="minorBidi"/>
            <w:sz w:val="22"/>
            <w:szCs w:val="22"/>
            <w:lang w:eastAsia="en-AU"/>
          </w:rPr>
          <w:tab/>
        </w:r>
        <w:r w:rsidRPr="002C2E35">
          <w:t>Earlier republications</w:t>
        </w:r>
        <w:r>
          <w:tab/>
        </w:r>
        <w:r w:rsidR="009C2A36">
          <w:fldChar w:fldCharType="begin"/>
        </w:r>
        <w:r>
          <w:instrText xml:space="preserve"> PAGEREF _Toc297892180 \h </w:instrText>
        </w:r>
        <w:r w:rsidR="009C2A36">
          <w:fldChar w:fldCharType="separate"/>
        </w:r>
        <w:r w:rsidR="000D3560">
          <w:t>253</w:t>
        </w:r>
        <w:r w:rsidR="009C2A36">
          <w:fldChar w:fldCharType="end"/>
        </w:r>
      </w:hyperlink>
    </w:p>
    <w:p w:rsidR="005A5019" w:rsidRDefault="009C2A36"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390C79"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390C79"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2C411B" w:rsidRDefault="00AB1BB3">
      <w:pPr>
        <w:pStyle w:val="AH1Chapter"/>
      </w:pPr>
      <w:bookmarkStart w:id="9" w:name="_Toc297891893"/>
      <w:r w:rsidRPr="002C411B">
        <w:rPr>
          <w:rStyle w:val="CharChapNo"/>
        </w:rPr>
        <w:t>Chapter 1</w:t>
      </w:r>
      <w:r>
        <w:tab/>
      </w:r>
      <w:r w:rsidRPr="002C411B">
        <w:rPr>
          <w:rStyle w:val="CharChapText"/>
        </w:rPr>
        <w:t>Preliminary</w:t>
      </w:r>
      <w:bookmarkEnd w:id="9"/>
    </w:p>
    <w:p w:rsidR="00AB1BB3" w:rsidRDefault="00AB1BB3">
      <w:pPr>
        <w:pStyle w:val="AH5Sec"/>
      </w:pPr>
      <w:bookmarkStart w:id="10" w:name="_Toc297891894"/>
      <w:r w:rsidRPr="002C411B">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97891895"/>
      <w:r w:rsidRPr="002C411B">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97891896"/>
      <w:r w:rsidRPr="002C411B">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97891897"/>
      <w:r w:rsidRPr="002C411B">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2C411B" w:rsidRDefault="00AB1BB3">
      <w:pPr>
        <w:pStyle w:val="AH1Chapter"/>
      </w:pPr>
      <w:bookmarkStart w:id="14" w:name="_Toc297891898"/>
      <w:r w:rsidRPr="002C411B">
        <w:rPr>
          <w:rStyle w:val="CharChapNo"/>
        </w:rPr>
        <w:t>Chapter 2</w:t>
      </w:r>
      <w:r>
        <w:tab/>
      </w:r>
      <w:r w:rsidRPr="002C411B">
        <w:rPr>
          <w:rStyle w:val="CharChapText"/>
        </w:rPr>
        <w:t>Strategic environmental assessments</w:t>
      </w:r>
      <w:bookmarkEnd w:id="14"/>
    </w:p>
    <w:p w:rsidR="00AB1BB3" w:rsidRDefault="00AB1BB3">
      <w:pPr>
        <w:pStyle w:val="AH5Sec"/>
      </w:pPr>
      <w:bookmarkStart w:id="15" w:name="_Toc297891899"/>
      <w:r w:rsidRPr="002C411B">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97891900"/>
      <w:r w:rsidRPr="002C411B">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97891901"/>
      <w:r w:rsidRPr="002C411B">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97891902"/>
      <w:r w:rsidRPr="002C411B">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97891903"/>
      <w:r w:rsidRPr="002C411B">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97891904"/>
      <w:r w:rsidRPr="002C411B">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97891905"/>
      <w:r w:rsidRPr="002C411B">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97891906"/>
      <w:r w:rsidRPr="002C411B">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2C411B" w:rsidRDefault="00AB1BB3">
      <w:pPr>
        <w:pStyle w:val="AH1Chapter"/>
      </w:pPr>
      <w:bookmarkStart w:id="23" w:name="_Toc297891907"/>
      <w:r w:rsidRPr="002C411B">
        <w:rPr>
          <w:rStyle w:val="CharChapNo"/>
        </w:rPr>
        <w:t>Chapter 3</w:t>
      </w:r>
      <w:r>
        <w:tab/>
      </w:r>
      <w:r w:rsidRPr="002C411B">
        <w:rPr>
          <w:rStyle w:val="CharChapText"/>
        </w:rPr>
        <w:t>Development approvals</w:t>
      </w:r>
      <w:bookmarkEnd w:id="23"/>
    </w:p>
    <w:p w:rsidR="00AB1BB3" w:rsidRPr="002C411B" w:rsidRDefault="00AB1BB3">
      <w:pPr>
        <w:pStyle w:val="AH2Part"/>
      </w:pPr>
      <w:bookmarkStart w:id="24" w:name="_Toc297891908"/>
      <w:r w:rsidRPr="002C411B">
        <w:rPr>
          <w:rStyle w:val="CharPartNo"/>
        </w:rPr>
        <w:t>Part 3.1</w:t>
      </w:r>
      <w:r>
        <w:tab/>
      </w:r>
      <w:r w:rsidRPr="002C411B">
        <w:rPr>
          <w:rStyle w:val="CharPartText"/>
        </w:rPr>
        <w:t>Exemptions from requirement for development approval</w:t>
      </w:r>
      <w:bookmarkEnd w:id="24"/>
    </w:p>
    <w:p w:rsidR="00AB1BB3" w:rsidRDefault="00AB1BB3">
      <w:pPr>
        <w:pStyle w:val="AH5Sec"/>
        <w:rPr>
          <w:lang w:val="en-US"/>
        </w:rPr>
      </w:pPr>
      <w:bookmarkStart w:id="25" w:name="_Toc297891909"/>
      <w:r w:rsidRPr="002C411B">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2C411B" w:rsidRDefault="007D6DA0" w:rsidP="007D6DA0">
      <w:pPr>
        <w:pStyle w:val="AH2Part"/>
      </w:pPr>
      <w:bookmarkStart w:id="26" w:name="_Toc297891910"/>
      <w:r w:rsidRPr="002C411B">
        <w:rPr>
          <w:rStyle w:val="CharPartNo"/>
        </w:rPr>
        <w:t>Part 3.1A</w:t>
      </w:r>
      <w:r w:rsidRPr="00187D13">
        <w:tab/>
      </w:r>
      <w:r w:rsidRPr="002C411B">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297891911"/>
      <w:r w:rsidRPr="002C411B">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297891912"/>
      <w:r w:rsidRPr="002C411B">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297891913"/>
      <w:r w:rsidRPr="002C411B">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2C411B" w:rsidRDefault="00AB1BB3">
      <w:pPr>
        <w:pStyle w:val="AH2Part"/>
      </w:pPr>
      <w:bookmarkStart w:id="30" w:name="_Toc297891914"/>
      <w:r w:rsidRPr="002C411B">
        <w:rPr>
          <w:rStyle w:val="CharPartNo"/>
        </w:rPr>
        <w:t>Part 3.2</w:t>
      </w:r>
      <w:r>
        <w:tab/>
      </w:r>
      <w:r w:rsidRPr="002C411B">
        <w:rPr>
          <w:rStyle w:val="CharPartText"/>
        </w:rPr>
        <w:t>Development applications</w:t>
      </w:r>
      <w:bookmarkEnd w:id="30"/>
    </w:p>
    <w:p w:rsidR="00AB1BB3" w:rsidRDefault="00AB1BB3">
      <w:pPr>
        <w:pStyle w:val="AH5Sec"/>
      </w:pPr>
      <w:bookmarkStart w:id="31" w:name="_Toc297891915"/>
      <w:r w:rsidRPr="002C411B">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297891916"/>
      <w:r w:rsidRPr="002C411B">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297891917"/>
      <w:r w:rsidRPr="002C411B">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297891918"/>
      <w:r w:rsidRPr="002C411B">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297891919"/>
      <w:r w:rsidRPr="002C411B">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2C411B" w:rsidRDefault="00AB1BB3">
      <w:pPr>
        <w:pStyle w:val="AH2Part"/>
      </w:pPr>
      <w:bookmarkStart w:id="36" w:name="_Toc297891920"/>
      <w:r w:rsidRPr="002C411B">
        <w:rPr>
          <w:rStyle w:val="CharPartNo"/>
        </w:rPr>
        <w:t>Part 3.3</w:t>
      </w:r>
      <w:r>
        <w:tab/>
      </w:r>
      <w:r w:rsidRPr="002C411B">
        <w:rPr>
          <w:rStyle w:val="CharPartText"/>
        </w:rPr>
        <w:t>Development approvals—when amendment not required</w:t>
      </w:r>
      <w:bookmarkEnd w:id="36"/>
    </w:p>
    <w:p w:rsidR="00AB1BB3" w:rsidRDefault="00AB1BB3">
      <w:pPr>
        <w:pStyle w:val="AH5Sec"/>
      </w:pPr>
      <w:bookmarkStart w:id="37" w:name="_Toc297891921"/>
      <w:r w:rsidRPr="002C411B">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2C411B" w:rsidRDefault="00AB1BB3">
      <w:pPr>
        <w:pStyle w:val="AH1Chapter"/>
      </w:pPr>
      <w:bookmarkStart w:id="38" w:name="_Toc297891922"/>
      <w:r w:rsidRPr="002C411B">
        <w:rPr>
          <w:rStyle w:val="CharChapNo"/>
        </w:rPr>
        <w:t>Chapter 4</w:t>
      </w:r>
      <w:r>
        <w:tab/>
      </w:r>
      <w:r w:rsidRPr="002C411B">
        <w:rPr>
          <w:rStyle w:val="CharChapText"/>
        </w:rPr>
        <w:t>Environmental impact statements and inquiries</w:t>
      </w:r>
      <w:bookmarkEnd w:id="38"/>
    </w:p>
    <w:p w:rsidR="00AB1BB3" w:rsidRPr="002C411B" w:rsidRDefault="00AB1BB3">
      <w:pPr>
        <w:pStyle w:val="AH2Part"/>
      </w:pPr>
      <w:bookmarkStart w:id="39" w:name="_Toc297891923"/>
      <w:r w:rsidRPr="002C411B">
        <w:rPr>
          <w:rStyle w:val="CharPartNo"/>
        </w:rPr>
        <w:t>Part 4.1</w:t>
      </w:r>
      <w:r>
        <w:tab/>
      </w:r>
      <w:r w:rsidRPr="002C411B">
        <w:rPr>
          <w:rStyle w:val="CharPartText"/>
        </w:rPr>
        <w:t>Environmental impact statements</w:t>
      </w:r>
      <w:bookmarkEnd w:id="39"/>
    </w:p>
    <w:p w:rsidR="00AB1BB3" w:rsidRDefault="00AB1BB3">
      <w:pPr>
        <w:pStyle w:val="AH5Sec"/>
      </w:pPr>
      <w:bookmarkStart w:id="40" w:name="_Toc297891924"/>
      <w:r w:rsidRPr="002C411B">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297891925"/>
      <w:r w:rsidRPr="002C411B">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297891926"/>
      <w:r w:rsidRPr="002C411B">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297891927"/>
      <w:r w:rsidRPr="002C411B">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297891928"/>
      <w:r w:rsidRPr="002C411B">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297891929"/>
      <w:r w:rsidRPr="002C411B">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2C411B" w:rsidRDefault="00AB1BB3">
      <w:pPr>
        <w:pStyle w:val="AH2Part"/>
      </w:pPr>
      <w:bookmarkStart w:id="46" w:name="_Toc297891930"/>
      <w:r w:rsidRPr="002C411B">
        <w:rPr>
          <w:rStyle w:val="CharPartNo"/>
        </w:rPr>
        <w:t>Part 4.2</w:t>
      </w:r>
      <w:r>
        <w:tab/>
      </w:r>
      <w:r w:rsidRPr="002C411B">
        <w:rPr>
          <w:rStyle w:val="CharPartText"/>
        </w:rPr>
        <w:t>Inquiry panels</w:t>
      </w:r>
      <w:bookmarkEnd w:id="46"/>
    </w:p>
    <w:p w:rsidR="00AB1BB3" w:rsidRDefault="00AB1BB3">
      <w:pPr>
        <w:pStyle w:val="AH5Sec"/>
      </w:pPr>
      <w:bookmarkStart w:id="47" w:name="_Toc297891931"/>
      <w:r w:rsidRPr="002C411B">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297891932"/>
      <w:r w:rsidRPr="002C411B">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297891933"/>
      <w:r w:rsidRPr="002C411B">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297891934"/>
      <w:r w:rsidRPr="002C411B">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297891935"/>
      <w:r w:rsidRPr="002C411B">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297891936"/>
      <w:r w:rsidRPr="002C411B">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297891937"/>
      <w:r w:rsidRPr="002C411B">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297891938"/>
      <w:r w:rsidRPr="002C411B">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297891939"/>
      <w:r w:rsidRPr="002C411B">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2C411B" w:rsidRDefault="00AB1BB3">
      <w:pPr>
        <w:pStyle w:val="AH1Chapter"/>
      </w:pPr>
      <w:bookmarkStart w:id="56" w:name="_Toc297891940"/>
      <w:r w:rsidRPr="002C411B">
        <w:rPr>
          <w:rStyle w:val="CharChapNo"/>
        </w:rPr>
        <w:t>Chapter 5</w:t>
      </w:r>
      <w:r>
        <w:tab/>
      </w:r>
      <w:r w:rsidRPr="002C411B">
        <w:rPr>
          <w:rStyle w:val="CharChapText"/>
        </w:rPr>
        <w:t>Leases generally</w:t>
      </w:r>
      <w:bookmarkEnd w:id="56"/>
    </w:p>
    <w:p w:rsidR="00AB1BB3" w:rsidRPr="002C411B" w:rsidRDefault="00AB1BB3" w:rsidP="00542004">
      <w:pPr>
        <w:pStyle w:val="AH2Part"/>
      </w:pPr>
      <w:bookmarkStart w:id="57" w:name="_Toc297891941"/>
      <w:r w:rsidRPr="002C411B">
        <w:rPr>
          <w:rStyle w:val="CharPartNo"/>
        </w:rPr>
        <w:t>Part 5.1</w:t>
      </w:r>
      <w:r>
        <w:tab/>
      </w:r>
      <w:r w:rsidRPr="002C411B">
        <w:rPr>
          <w:rStyle w:val="CharPartText"/>
        </w:rPr>
        <w:t>Direct sale of leases</w:t>
      </w:r>
      <w:bookmarkEnd w:id="57"/>
    </w:p>
    <w:p w:rsidR="00AB1BB3" w:rsidRPr="002C411B" w:rsidRDefault="00AB1BB3">
      <w:pPr>
        <w:pStyle w:val="AH3Div"/>
      </w:pPr>
      <w:bookmarkStart w:id="58" w:name="_Toc297891942"/>
      <w:r w:rsidRPr="002C411B">
        <w:rPr>
          <w:rStyle w:val="CharDivNo"/>
        </w:rPr>
        <w:t>Division 5.1.1</w:t>
      </w:r>
      <w:r>
        <w:tab/>
      </w:r>
      <w:r w:rsidRPr="002C411B">
        <w:rPr>
          <w:rStyle w:val="CharDivText"/>
        </w:rPr>
        <w:t>Interpretation—pt 5.1</w:t>
      </w:r>
      <w:bookmarkEnd w:id="58"/>
    </w:p>
    <w:p w:rsidR="00AB1BB3" w:rsidRDefault="00AB1BB3">
      <w:pPr>
        <w:pStyle w:val="AH5Sec"/>
      </w:pPr>
      <w:bookmarkStart w:id="59" w:name="_Toc297891943"/>
      <w:r w:rsidRPr="002C411B">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297891944"/>
      <w:r w:rsidRPr="002C411B">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297891945"/>
      <w:r w:rsidRPr="002C411B">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2C411B" w:rsidRDefault="00AB1BB3">
      <w:pPr>
        <w:pStyle w:val="AH3Div"/>
      </w:pPr>
      <w:bookmarkStart w:id="62" w:name="_Toc297891946"/>
      <w:r w:rsidRPr="002C411B">
        <w:rPr>
          <w:rStyle w:val="CharDivNo"/>
        </w:rPr>
        <w:t>Division 5.1.2</w:t>
      </w:r>
      <w:r>
        <w:tab/>
      </w:r>
      <w:r w:rsidRPr="002C411B">
        <w:rPr>
          <w:rStyle w:val="CharDivText"/>
        </w:rPr>
        <w:t>Direct sales approved by Executive</w:t>
      </w:r>
      <w:bookmarkEnd w:id="62"/>
    </w:p>
    <w:p w:rsidR="00AB1BB3" w:rsidRDefault="00AB1BB3">
      <w:pPr>
        <w:pStyle w:val="AH5Sec"/>
      </w:pPr>
      <w:bookmarkStart w:id="63" w:name="_Toc297891947"/>
      <w:r w:rsidRPr="002C411B">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297891948"/>
      <w:r w:rsidRPr="002C411B">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297891949"/>
      <w:r w:rsidRPr="002C411B">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297891950"/>
      <w:r w:rsidRPr="002C411B">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297891951"/>
      <w:r w:rsidRPr="002C411B">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297891952"/>
      <w:r w:rsidRPr="002C411B">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297891953"/>
      <w:r w:rsidRPr="002C411B">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297891954"/>
      <w:r w:rsidRPr="002C411B">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297891955"/>
      <w:r w:rsidRPr="002C411B">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297891956"/>
      <w:r w:rsidRPr="002C411B">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2C411B" w:rsidRDefault="00AB1BB3">
      <w:pPr>
        <w:pStyle w:val="AH3Div"/>
      </w:pPr>
      <w:bookmarkStart w:id="73" w:name="_Toc297891957"/>
      <w:r w:rsidRPr="002C411B">
        <w:rPr>
          <w:rStyle w:val="CharDivNo"/>
        </w:rPr>
        <w:t>Division 5.1.3</w:t>
      </w:r>
      <w:r>
        <w:tab/>
      </w:r>
      <w:r w:rsidRPr="002C411B">
        <w:rPr>
          <w:rStyle w:val="CharDivText"/>
        </w:rPr>
        <w:t>Direct sales approved by Minister</w:t>
      </w:r>
      <w:bookmarkEnd w:id="73"/>
    </w:p>
    <w:p w:rsidR="00AB1BB3" w:rsidRDefault="00AB1BB3">
      <w:pPr>
        <w:pStyle w:val="AH5Sec"/>
      </w:pPr>
      <w:bookmarkStart w:id="74" w:name="_Toc297891958"/>
      <w:r w:rsidRPr="002C411B">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297891959"/>
      <w:r w:rsidRPr="002C411B">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297891960"/>
      <w:r w:rsidRPr="002C411B">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2C411B" w:rsidRDefault="00AB1BB3">
      <w:pPr>
        <w:pStyle w:val="AH3Div"/>
      </w:pPr>
      <w:bookmarkStart w:id="77" w:name="_Toc297891961"/>
      <w:r w:rsidRPr="002C411B">
        <w:rPr>
          <w:rStyle w:val="CharDivNo"/>
        </w:rPr>
        <w:t>Division 5.1.4</w:t>
      </w:r>
      <w:r>
        <w:tab/>
      </w:r>
      <w:r w:rsidRPr="002C411B">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297891962"/>
      <w:r w:rsidRPr="002C411B">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2C411B" w:rsidRDefault="00AB1BB3">
      <w:pPr>
        <w:pStyle w:val="AH2Part"/>
      </w:pPr>
      <w:bookmarkStart w:id="79" w:name="_Toc297891963"/>
      <w:r w:rsidRPr="002C411B">
        <w:rPr>
          <w:rStyle w:val="CharPartNo"/>
        </w:rPr>
        <w:t>Part 5.2</w:t>
      </w:r>
      <w:r>
        <w:tab/>
      </w:r>
      <w:r w:rsidRPr="002C411B">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297891964"/>
      <w:r w:rsidRPr="002C411B">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297891965"/>
      <w:r w:rsidRPr="002C411B">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297891966"/>
      <w:r w:rsidRPr="002C411B">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2C411B" w:rsidRDefault="00AB1BB3">
      <w:pPr>
        <w:pStyle w:val="AH2Part"/>
      </w:pPr>
      <w:bookmarkStart w:id="83" w:name="_Toc297891967"/>
      <w:r w:rsidRPr="002C411B">
        <w:rPr>
          <w:rStyle w:val="CharPartNo"/>
        </w:rPr>
        <w:t>Part 5.3</w:t>
      </w:r>
      <w:r>
        <w:tab/>
      </w:r>
      <w:r w:rsidRPr="002C411B">
        <w:rPr>
          <w:rStyle w:val="CharPartText"/>
        </w:rPr>
        <w:t>Grants of further leases</w:t>
      </w:r>
      <w:bookmarkEnd w:id="83"/>
    </w:p>
    <w:p w:rsidR="00AB1BB3" w:rsidRDefault="00AB1BB3">
      <w:pPr>
        <w:pStyle w:val="AH5Sec"/>
      </w:pPr>
      <w:bookmarkStart w:id="84" w:name="_Toc297891968"/>
      <w:r w:rsidRPr="002C411B">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297891969"/>
      <w:r w:rsidRPr="002C411B">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2C411B" w:rsidRDefault="00AB1BB3">
      <w:pPr>
        <w:pStyle w:val="AH2Part"/>
      </w:pPr>
      <w:bookmarkStart w:id="86" w:name="_Toc297891970"/>
      <w:r w:rsidRPr="002C411B">
        <w:rPr>
          <w:rStyle w:val="CharPartNo"/>
        </w:rPr>
        <w:t>Part 5.4</w:t>
      </w:r>
      <w:r>
        <w:tab/>
      </w:r>
      <w:r w:rsidRPr="002C411B">
        <w:rPr>
          <w:rStyle w:val="CharPartText"/>
        </w:rPr>
        <w:t>Lease variations</w:t>
      </w:r>
      <w:bookmarkEnd w:id="86"/>
    </w:p>
    <w:p w:rsidR="00AB1BB3" w:rsidRDefault="00AB1BB3">
      <w:pPr>
        <w:pStyle w:val="AH5Sec"/>
      </w:pPr>
      <w:bookmarkStart w:id="87" w:name="_Toc297891971"/>
      <w:r w:rsidRPr="002C411B">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297891972"/>
      <w:r w:rsidRPr="002C411B">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2C411B" w:rsidRDefault="003D228C" w:rsidP="003D228C">
      <w:pPr>
        <w:pStyle w:val="AH2Part"/>
      </w:pPr>
      <w:bookmarkStart w:id="89" w:name="_Toc297891973"/>
      <w:r w:rsidRPr="002C411B">
        <w:rPr>
          <w:rStyle w:val="CharPartNo"/>
        </w:rPr>
        <w:t>Part 5.5</w:t>
      </w:r>
      <w:r w:rsidRPr="00B817A3">
        <w:tab/>
      </w:r>
      <w:r w:rsidRPr="002C411B">
        <w:rPr>
          <w:rStyle w:val="CharPartText"/>
        </w:rPr>
        <w:t>Lease variation charges</w:t>
      </w:r>
      <w:bookmarkEnd w:id="89"/>
    </w:p>
    <w:p w:rsidR="00AB1BB3" w:rsidRPr="002C411B" w:rsidRDefault="00AB1BB3">
      <w:pPr>
        <w:pStyle w:val="AH3Div"/>
      </w:pPr>
      <w:bookmarkStart w:id="90" w:name="_Toc297891974"/>
      <w:r w:rsidRPr="002C411B">
        <w:rPr>
          <w:rStyle w:val="CharDivNo"/>
        </w:rPr>
        <w:t>Division 5.5.1</w:t>
      </w:r>
      <w:r>
        <w:tab/>
      </w:r>
      <w:r w:rsidRPr="002C411B">
        <w:rPr>
          <w:rStyle w:val="CharDivText"/>
        </w:rPr>
        <w:t>Added value</w:t>
      </w:r>
      <w:bookmarkEnd w:id="90"/>
    </w:p>
    <w:p w:rsidR="00AB1BB3" w:rsidRDefault="00AB1BB3">
      <w:pPr>
        <w:pStyle w:val="AH5Sec"/>
      </w:pPr>
      <w:bookmarkStart w:id="91" w:name="_Toc297891975"/>
      <w:r w:rsidRPr="002C411B">
        <w:rPr>
          <w:rStyle w:val="CharSectNo"/>
        </w:rPr>
        <w:t>170</w:t>
      </w:r>
      <w:r>
        <w:tab/>
        <w:t xml:space="preserve">Meaning of </w:t>
      </w:r>
      <w:r>
        <w:rPr>
          <w:i/>
          <w:iCs/>
        </w:rPr>
        <w:t>added value</w:t>
      </w:r>
      <w:r>
        <w:t>—pt 5.5</w:t>
      </w:r>
      <w:bookmarkEnd w:id="91"/>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3D228C" w:rsidRPr="002C411B" w:rsidRDefault="003D228C" w:rsidP="003D228C">
      <w:pPr>
        <w:pStyle w:val="AH3Div"/>
      </w:pPr>
      <w:bookmarkStart w:id="92" w:name="_Toc297891976"/>
      <w:r w:rsidRPr="002C411B">
        <w:rPr>
          <w:rStyle w:val="CharDivNo"/>
        </w:rPr>
        <w:t>Division 5.5.2</w:t>
      </w:r>
      <w:r w:rsidRPr="00B817A3">
        <w:tab/>
      </w:r>
      <w:r w:rsidRPr="002C411B">
        <w:rPr>
          <w:rStyle w:val="CharDivText"/>
        </w:rPr>
        <w:t>Independent valuation of s 277 lease variation charge</w:t>
      </w:r>
      <w:bookmarkEnd w:id="92"/>
    </w:p>
    <w:p w:rsidR="003D228C" w:rsidRPr="00B817A3" w:rsidRDefault="003D228C" w:rsidP="003D228C">
      <w:pPr>
        <w:pStyle w:val="AH5Sec"/>
      </w:pPr>
      <w:bookmarkStart w:id="93" w:name="_Toc297891977"/>
      <w:r w:rsidRPr="002C411B">
        <w:rPr>
          <w:rStyle w:val="CharSectNo"/>
        </w:rPr>
        <w:t>171</w:t>
      </w:r>
      <w:r w:rsidRPr="00B817A3">
        <w:tab/>
        <w:t>Appointment of independent valuer—Act, s 277D (4) (b) (ii)</w:t>
      </w:r>
      <w:bookmarkEnd w:id="93"/>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4" w:name="_Toc297891978"/>
      <w:r w:rsidRPr="002C411B">
        <w:rPr>
          <w:rStyle w:val="CharSectNo"/>
        </w:rPr>
        <w:t>172</w:t>
      </w:r>
      <w:r w:rsidRPr="00B817A3">
        <w:tab/>
        <w:t>Requirements for independent valuer—Act, s 277D (4) (c)</w:t>
      </w:r>
      <w:bookmarkEnd w:id="94"/>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2C411B" w:rsidRDefault="00AB1BB3">
      <w:pPr>
        <w:pStyle w:val="AH3Div"/>
      </w:pPr>
      <w:bookmarkStart w:id="95" w:name="_Toc297891979"/>
      <w:r w:rsidRPr="002C411B">
        <w:rPr>
          <w:rStyle w:val="CharDivNo"/>
        </w:rPr>
        <w:t>Division 5.5.3</w:t>
      </w:r>
      <w:r>
        <w:tab/>
      </w:r>
      <w:r w:rsidRPr="002C411B">
        <w:rPr>
          <w:rStyle w:val="CharDivText"/>
        </w:rPr>
        <w:t xml:space="preserve">Increase of </w:t>
      </w:r>
      <w:r w:rsidR="003D228C" w:rsidRPr="002C411B">
        <w:rPr>
          <w:rStyle w:val="CharDivText"/>
        </w:rPr>
        <w:t>lease variation</w:t>
      </w:r>
      <w:r w:rsidRPr="002C411B">
        <w:rPr>
          <w:rStyle w:val="CharDivText"/>
        </w:rPr>
        <w:t xml:space="preserve"> charge</w:t>
      </w:r>
      <w:bookmarkEnd w:id="95"/>
    </w:p>
    <w:p w:rsidR="00AB1BB3" w:rsidRDefault="00AB1BB3">
      <w:pPr>
        <w:pStyle w:val="AH5Sec"/>
      </w:pPr>
      <w:bookmarkStart w:id="96" w:name="_Toc297891980"/>
      <w:r w:rsidRPr="002C411B">
        <w:rPr>
          <w:rStyle w:val="CharSectNo"/>
        </w:rPr>
        <w:t>180</w:t>
      </w:r>
      <w:r>
        <w:tab/>
        <w:t xml:space="preserve">Meaning of </w:t>
      </w:r>
      <w:r>
        <w:rPr>
          <w:i/>
          <w:iCs/>
        </w:rPr>
        <w:t>recently commenced lease</w:t>
      </w:r>
      <w:r>
        <w:t>—div 5.5.3</w:t>
      </w:r>
      <w:bookmarkEnd w:id="96"/>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7" w:name="_Toc297891981"/>
      <w:r w:rsidRPr="002C411B">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97"/>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8" w:name="_Toc297891982"/>
      <w:r w:rsidRPr="002C411B">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98"/>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2C411B" w:rsidRDefault="00AB1BB3">
      <w:pPr>
        <w:pStyle w:val="AH2Part"/>
      </w:pPr>
      <w:bookmarkStart w:id="99" w:name="_Toc297891983"/>
      <w:r w:rsidRPr="002C411B">
        <w:rPr>
          <w:rStyle w:val="CharPartNo"/>
        </w:rPr>
        <w:t>Part 5.6</w:t>
      </w:r>
      <w:r>
        <w:tab/>
      </w:r>
      <w:r w:rsidRPr="002C411B">
        <w:rPr>
          <w:rStyle w:val="CharPartText"/>
        </w:rPr>
        <w:t>Discharge amounts for rural leases</w:t>
      </w:r>
      <w:bookmarkEnd w:id="9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0" w:name="_Toc297891984"/>
      <w:r w:rsidRPr="002C411B">
        <w:rPr>
          <w:rStyle w:val="CharSectNo"/>
        </w:rPr>
        <w:t>190</w:t>
      </w:r>
      <w:r>
        <w:tab/>
        <w:t>Definitions—pt 5.6</w:t>
      </w:r>
      <w:bookmarkEnd w:id="100"/>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1" w:name="_Toc297891985"/>
      <w:r w:rsidRPr="002C411B">
        <w:rPr>
          <w:rStyle w:val="CharSectNo"/>
        </w:rPr>
        <w:t>191</w:t>
      </w:r>
      <w:r>
        <w:tab/>
        <w:t xml:space="preserve">Discharge amount for rural leases other than special Pialligo leases—Act, s 282, def </w:t>
      </w:r>
      <w:r>
        <w:rPr>
          <w:i/>
          <w:iCs/>
        </w:rPr>
        <w:t>discharge amount</w:t>
      </w:r>
      <w:bookmarkEnd w:id="101"/>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2" w:name="_Toc297891986"/>
      <w:r w:rsidRPr="002C411B">
        <w:rPr>
          <w:rStyle w:val="CharSectNo"/>
        </w:rPr>
        <w:t>192</w:t>
      </w:r>
      <w:r>
        <w:tab/>
        <w:t xml:space="preserve">Discharge amount for special Pialligo leases—Act, s 282, def </w:t>
      </w:r>
      <w:r>
        <w:rPr>
          <w:i/>
          <w:iCs/>
        </w:rPr>
        <w:t>discharge amount</w:t>
      </w:r>
      <w:bookmarkEnd w:id="102"/>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2C411B" w:rsidRDefault="00AB1BB3">
      <w:pPr>
        <w:pStyle w:val="AH2Part"/>
      </w:pPr>
      <w:bookmarkStart w:id="103" w:name="_Toc297891987"/>
      <w:r w:rsidRPr="002C411B">
        <w:rPr>
          <w:rStyle w:val="CharPartNo"/>
        </w:rPr>
        <w:t>Part 5.7</w:t>
      </w:r>
      <w:r>
        <w:tab/>
      </w:r>
      <w:r w:rsidRPr="002C411B">
        <w:rPr>
          <w:rStyle w:val="CharPartText"/>
        </w:rPr>
        <w:t>Transfer or assignment of leases subject to building and development provision</w:t>
      </w:r>
      <w:bookmarkEnd w:id="103"/>
    </w:p>
    <w:p w:rsidR="00AB1BB3" w:rsidRPr="002C411B" w:rsidRDefault="00AB1BB3">
      <w:pPr>
        <w:pStyle w:val="AH3Div"/>
      </w:pPr>
      <w:bookmarkStart w:id="104" w:name="_Toc297891988"/>
      <w:r w:rsidRPr="002C411B">
        <w:rPr>
          <w:rStyle w:val="CharDivNo"/>
        </w:rPr>
        <w:t>Division 5.7.1</w:t>
      </w:r>
      <w:r>
        <w:tab/>
      </w:r>
      <w:r w:rsidRPr="002C411B">
        <w:rPr>
          <w:rStyle w:val="CharDivText"/>
        </w:rPr>
        <w:t>Transfer of land subject to building and development provision</w:t>
      </w:r>
      <w:bookmarkEnd w:id="104"/>
    </w:p>
    <w:p w:rsidR="00AB1BB3" w:rsidRDefault="00AB1BB3">
      <w:pPr>
        <w:pStyle w:val="AH5Sec"/>
      </w:pPr>
      <w:bookmarkStart w:id="105" w:name="_Toc297891989"/>
      <w:r w:rsidRPr="002C411B">
        <w:rPr>
          <w:rStyle w:val="CharSectNo"/>
        </w:rPr>
        <w:t>200</w:t>
      </w:r>
      <w:r>
        <w:tab/>
        <w:t>Personal reasons for noncompliance with building and development provision—Act, s 298 (2) (b) (i)</w:t>
      </w:r>
      <w:bookmarkEnd w:id="105"/>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6" w:name="_Toc297891990"/>
      <w:r w:rsidRPr="002C411B">
        <w:rPr>
          <w:rStyle w:val="CharSectNo"/>
        </w:rPr>
        <w:t>201</w:t>
      </w:r>
      <w:r>
        <w:tab/>
        <w:t>Matters for transfer or assignment of leases—Act, s 298 (5)</w:t>
      </w:r>
      <w:bookmarkEnd w:id="106"/>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2C411B" w:rsidRDefault="00AB1BB3">
      <w:pPr>
        <w:pStyle w:val="AH3Div"/>
      </w:pPr>
      <w:bookmarkStart w:id="107" w:name="_Toc297891991"/>
      <w:r w:rsidRPr="002C411B">
        <w:rPr>
          <w:rStyle w:val="CharDivNo"/>
        </w:rPr>
        <w:t>Division 5.7.2</w:t>
      </w:r>
      <w:r>
        <w:tab/>
      </w:r>
      <w:r w:rsidRPr="002C411B">
        <w:rPr>
          <w:rStyle w:val="CharDivText"/>
        </w:rPr>
        <w:t>Applications for extension of time to commence or complete required works</w:t>
      </w:r>
      <w:bookmarkEnd w:id="107"/>
    </w:p>
    <w:p w:rsidR="00C16D34" w:rsidRPr="004F4729" w:rsidRDefault="00C16D34" w:rsidP="00C16D34">
      <w:pPr>
        <w:pStyle w:val="AH5Sec"/>
      </w:pPr>
      <w:bookmarkStart w:id="108" w:name="_Toc297891992"/>
      <w:r w:rsidRPr="002C411B">
        <w:rPr>
          <w:rStyle w:val="CharSectNo"/>
        </w:rPr>
        <w:t>202</w:t>
      </w:r>
      <w:r w:rsidRPr="004F4729">
        <w:tab/>
      </w:r>
      <w:r w:rsidR="00BD58F4" w:rsidRPr="00D90804">
        <w:t>Application for extension of time—earlier extension—Act, s 298C (2) (a) (ii)</w:t>
      </w:r>
      <w:bookmarkEnd w:id="108"/>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9" w:name="_Toc297891993"/>
      <w:r w:rsidRPr="002C411B">
        <w:rPr>
          <w:rStyle w:val="CharSectNo"/>
        </w:rPr>
        <w:t>203</w:t>
      </w:r>
      <w:r>
        <w:tab/>
      </w:r>
      <w:r w:rsidR="00BD58F4" w:rsidRPr="00D90804">
        <w:t>Application for extension of time—general rule—Act,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0" w:name="_Toc297891994"/>
      <w:r w:rsidRPr="002C411B">
        <w:rPr>
          <w:rStyle w:val="CharSectNo"/>
        </w:rPr>
        <w:t>204</w:t>
      </w:r>
      <w:r>
        <w:tab/>
      </w:r>
      <w:r w:rsidR="00BD58F4" w:rsidRPr="00D90804">
        <w:t>Application for extension of time—hardship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1" w:name="_Toc297891995"/>
      <w:r w:rsidRPr="002C411B">
        <w:rPr>
          <w:rStyle w:val="CharSectNo"/>
        </w:rPr>
        <w:t>205</w:t>
      </w:r>
      <w:r>
        <w:tab/>
      </w:r>
      <w:r w:rsidR="00BD58F4" w:rsidRPr="00D90804">
        <w:t xml:space="preserve">Application for extension of time—external reason—Act,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2" w:name="_Toc297891996"/>
      <w:r w:rsidRPr="002C411B">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3" w:name="_Toc297891997"/>
      <w:r w:rsidRPr="002C411B">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2C411B" w:rsidRDefault="00AB1BB3">
      <w:pPr>
        <w:pStyle w:val="AH2Part"/>
      </w:pPr>
      <w:bookmarkStart w:id="114" w:name="_Toc297891998"/>
      <w:r w:rsidRPr="002C411B">
        <w:rPr>
          <w:rStyle w:val="CharPartNo"/>
        </w:rPr>
        <w:t>Part 5.8</w:t>
      </w:r>
      <w:r>
        <w:tab/>
      </w:r>
      <w:r w:rsidRPr="002C411B">
        <w:rPr>
          <w:rStyle w:val="CharPartText"/>
        </w:rPr>
        <w:t>Surrendering and terminating leases</w:t>
      </w:r>
      <w:bookmarkEnd w:id="114"/>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5" w:name="_Toc297891999"/>
      <w:r w:rsidRPr="002C411B">
        <w:rPr>
          <w:rStyle w:val="CharSectNo"/>
        </w:rPr>
        <w:t>210</w:t>
      </w:r>
      <w:r>
        <w:tab/>
        <w:t>Amount of refund on surrender or termination of certain leases—Act, s 300 (2)</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6" w:name="_Toc297892000"/>
      <w:r w:rsidRPr="002C411B">
        <w:rPr>
          <w:rStyle w:val="CharSectNo"/>
        </w:rPr>
        <w:t>211</w:t>
      </w:r>
      <w:r>
        <w:tab/>
        <w:t>Limitations for refund on surrender or termination of leases—Act, s 300 (3)</w:t>
      </w:r>
      <w:bookmarkEnd w:id="11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2C411B" w:rsidRDefault="00AB1BB3">
      <w:pPr>
        <w:pStyle w:val="AH2Part"/>
      </w:pPr>
      <w:bookmarkStart w:id="117" w:name="_Toc297892001"/>
      <w:r w:rsidRPr="002C411B">
        <w:rPr>
          <w:rStyle w:val="CharPartNo"/>
        </w:rPr>
        <w:t>Part 5.9</w:t>
      </w:r>
      <w:r>
        <w:tab/>
      </w:r>
      <w:r w:rsidRPr="002C411B">
        <w:rPr>
          <w:rStyle w:val="CharPartText"/>
        </w:rPr>
        <w:t>Subletting of leases</w:t>
      </w:r>
      <w:bookmarkEnd w:id="117"/>
    </w:p>
    <w:p w:rsidR="00AB1BB3" w:rsidRDefault="00AB1BB3">
      <w:pPr>
        <w:pStyle w:val="AH5Sec"/>
      </w:pPr>
      <w:bookmarkStart w:id="118" w:name="_Toc297892002"/>
      <w:r w:rsidRPr="002C411B">
        <w:rPr>
          <w:rStyle w:val="CharSectNo"/>
        </w:rPr>
        <w:t>220</w:t>
      </w:r>
      <w:r>
        <w:tab/>
        <w:t>Criteria for approving subletting of land—Act, s 308 (2)</w:t>
      </w:r>
      <w:bookmarkEnd w:id="118"/>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2C411B" w:rsidRDefault="00AB1BB3">
      <w:pPr>
        <w:pStyle w:val="AH1Chapter"/>
      </w:pPr>
      <w:bookmarkStart w:id="119" w:name="_Toc297892003"/>
      <w:r w:rsidRPr="002C411B">
        <w:rPr>
          <w:rStyle w:val="CharChapNo"/>
        </w:rPr>
        <w:t>Chapter 7</w:t>
      </w:r>
      <w:r>
        <w:tab/>
      </w:r>
      <w:r w:rsidRPr="002C411B">
        <w:rPr>
          <w:rStyle w:val="CharChapText"/>
        </w:rPr>
        <w:t>Controlled activities</w:t>
      </w:r>
      <w:bookmarkEnd w:id="119"/>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0" w:name="_Toc297892004"/>
      <w:r w:rsidRPr="002C411B">
        <w:rPr>
          <w:rStyle w:val="CharSectNo"/>
        </w:rPr>
        <w:t>300</w:t>
      </w:r>
      <w:r w:rsidRPr="00D04EFA">
        <w:tab/>
      </w:r>
      <w:r w:rsidRPr="00D953D4">
        <w:t>Period for deemed refusal of application for controlled activity order—Act, s 351 (4)</w:t>
      </w:r>
      <w:bookmarkEnd w:id="120"/>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1" w:name="_Toc297892005"/>
      <w:r w:rsidRPr="002C411B">
        <w:rPr>
          <w:rStyle w:val="CharSectNo"/>
        </w:rPr>
        <w:t>301</w:t>
      </w:r>
      <w:r w:rsidRPr="00D04EFA">
        <w:tab/>
      </w:r>
      <w:r w:rsidRPr="00D953D4">
        <w:t>Period for deemed refusal of application for controlled activity order if development application approved—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2" w:name="_Toc297892006"/>
      <w:r w:rsidRPr="002C411B">
        <w:rPr>
          <w:rStyle w:val="CharSectNo"/>
        </w:rPr>
        <w:t>302</w:t>
      </w:r>
      <w:r w:rsidRPr="00D04EFA">
        <w:tab/>
      </w:r>
      <w:r w:rsidRPr="00D953D4">
        <w:t>Period for deemed refusal of application for controlled activity order if development application refused—</w:t>
      </w:r>
      <w:r w:rsidRPr="00D953D4">
        <w:br/>
        <w:t>Act, s 351 (4)</w:t>
      </w:r>
      <w:bookmarkEnd w:id="12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3" w:name="_Toc297892007"/>
      <w:r w:rsidRPr="002C411B">
        <w:rPr>
          <w:rStyle w:val="CharSectNo"/>
        </w:rPr>
        <w:t>303</w:t>
      </w:r>
      <w:r w:rsidRPr="00D04EFA">
        <w:tab/>
        <w:t xml:space="preserve">Period </w:t>
      </w:r>
      <w:r w:rsidRPr="00D953D4">
        <w:t>for deemed decision not to make controlled activity order—Act, s 354 (1) (b)</w:t>
      </w:r>
      <w:bookmarkEnd w:id="123"/>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4" w:name="_Toc297892008"/>
      <w:r w:rsidRPr="002C411B">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5" w:name="_Toc297892009"/>
      <w:r w:rsidRPr="002C411B">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2C411B" w:rsidRDefault="00AB1BB3">
      <w:pPr>
        <w:pStyle w:val="AH1Chapter"/>
      </w:pPr>
      <w:bookmarkStart w:id="126" w:name="_Toc297892010"/>
      <w:r w:rsidRPr="002C411B">
        <w:rPr>
          <w:rStyle w:val="CharChapNo"/>
        </w:rPr>
        <w:t>Chapter 8</w:t>
      </w:r>
      <w:r>
        <w:tab/>
      </w:r>
      <w:r w:rsidRPr="002C411B">
        <w:rPr>
          <w:rStyle w:val="CharChapText"/>
        </w:rPr>
        <w:t>Reviewable decisions</w:t>
      </w:r>
      <w:bookmarkEnd w:id="126"/>
      <w:r w:rsidRPr="002C411B">
        <w:rPr>
          <w:rStyle w:val="CharChapText"/>
        </w:rPr>
        <w:t xml:space="preserve"> </w:t>
      </w:r>
    </w:p>
    <w:p w:rsidR="0016458F" w:rsidRDefault="0016458F" w:rsidP="0016458F">
      <w:pPr>
        <w:pStyle w:val="AH5Sec"/>
      </w:pPr>
      <w:bookmarkStart w:id="127" w:name="_Toc297892011"/>
      <w:r w:rsidRPr="002C411B">
        <w:rPr>
          <w:rStyle w:val="CharSectNo"/>
        </w:rPr>
        <w:t>350</w:t>
      </w:r>
      <w:r>
        <w:tab/>
        <w:t>Merit track decisions exempt from third-party ACAT review—Act, sch 1, item 4, col 2, par (b)</w:t>
      </w:r>
      <w:bookmarkEnd w:id="127"/>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8" w:name="_Toc297892012"/>
      <w:r w:rsidRPr="002C411B">
        <w:rPr>
          <w:rStyle w:val="CharSectNo"/>
        </w:rPr>
        <w:t>351</w:t>
      </w:r>
      <w:r>
        <w:tab/>
        <w:t>Impact track decisions exempt from third-party ACAT review—Act, sch 1, item 6, col 2</w:t>
      </w:r>
      <w:bookmarkEnd w:id="128"/>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2C411B" w:rsidRDefault="00AB1BB3">
      <w:pPr>
        <w:pStyle w:val="AH1Chapter"/>
      </w:pPr>
      <w:bookmarkStart w:id="129" w:name="_Toc297892013"/>
      <w:r w:rsidRPr="002C411B">
        <w:rPr>
          <w:rStyle w:val="CharChapNo"/>
        </w:rPr>
        <w:t>Chapter 9</w:t>
      </w:r>
      <w:r>
        <w:tab/>
      </w:r>
      <w:r w:rsidRPr="002C411B">
        <w:rPr>
          <w:rStyle w:val="CharChapText"/>
        </w:rPr>
        <w:t>Bushfire emergency rebuilding</w:t>
      </w:r>
      <w:bookmarkEnd w:id="129"/>
    </w:p>
    <w:p w:rsidR="00AB1BB3" w:rsidRDefault="00AB1BB3">
      <w:pPr>
        <w:pStyle w:val="AH5Sec"/>
      </w:pPr>
      <w:bookmarkStart w:id="130" w:name="_Toc297892014"/>
      <w:r w:rsidRPr="002C411B">
        <w:rPr>
          <w:rStyle w:val="CharSectNo"/>
        </w:rPr>
        <w:t>370</w:t>
      </w:r>
      <w:r>
        <w:tab/>
      </w:r>
      <w:smartTag w:uri="urn:schemas-microsoft-com:office:smarttags" w:element="place">
        <w:r>
          <w:t>Main</w:t>
        </w:r>
      </w:smartTag>
      <w:r>
        <w:t xml:space="preserve"> object—ch 9</w:t>
      </w:r>
      <w:bookmarkEnd w:id="130"/>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1" w:name="_Toc297892015"/>
      <w:r w:rsidRPr="002C411B">
        <w:rPr>
          <w:rStyle w:val="CharSectNo"/>
        </w:rPr>
        <w:t>371</w:t>
      </w:r>
      <w:r>
        <w:tab/>
        <w:t>Definitions—ch 9</w:t>
      </w:r>
      <w:bookmarkEnd w:id="131"/>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2" w:name="_Toc297892016"/>
      <w:r w:rsidRPr="002C411B">
        <w:rPr>
          <w:rStyle w:val="CharSectNo"/>
        </w:rPr>
        <w:t>372</w:t>
      </w:r>
      <w:r>
        <w:tab/>
        <w:t xml:space="preserve">Meaning of </w:t>
      </w:r>
      <w:r>
        <w:rPr>
          <w:i/>
          <w:iCs/>
        </w:rPr>
        <w:t>bushfire emergency</w:t>
      </w:r>
      <w:r>
        <w:t>—ch 9</w:t>
      </w:r>
      <w:bookmarkEnd w:id="132"/>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3" w:name="_Toc297892017"/>
      <w:r w:rsidRPr="002C411B">
        <w:rPr>
          <w:rStyle w:val="CharSectNo"/>
        </w:rPr>
        <w:t>373</w:t>
      </w:r>
      <w:r>
        <w:tab/>
        <w:t>Fire-caused rebuilding developments—ch 9</w:t>
      </w:r>
      <w:bookmarkEnd w:id="133"/>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4" w:name="_Toc297892018"/>
      <w:r w:rsidRPr="002C411B">
        <w:rPr>
          <w:rStyle w:val="CharSectNo"/>
        </w:rPr>
        <w:t>374</w:t>
      </w:r>
      <w:r>
        <w:tab/>
        <w:t>Previous approval—ch 9</w:t>
      </w:r>
      <w:bookmarkEnd w:id="134"/>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5" w:name="_Toc297892019"/>
      <w:r w:rsidRPr="002C411B">
        <w:rPr>
          <w:rStyle w:val="CharSectNo"/>
        </w:rPr>
        <w:t>375</w:t>
      </w:r>
      <w:r>
        <w:tab/>
        <w:t xml:space="preserve">Rebuilding in accordance with previous approvals—Act, s 133, def </w:t>
      </w:r>
      <w:r>
        <w:rPr>
          <w:i/>
          <w:iCs/>
        </w:rPr>
        <w:t>exempt development</w:t>
      </w:r>
      <w:r>
        <w:t>, par (c)</w:t>
      </w:r>
      <w:bookmarkEnd w:id="135"/>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2C411B" w:rsidRDefault="00AB1BB3">
      <w:pPr>
        <w:pStyle w:val="AH1Chapter"/>
      </w:pPr>
      <w:bookmarkStart w:id="136" w:name="_Toc297892020"/>
      <w:r w:rsidRPr="002C411B">
        <w:rPr>
          <w:rStyle w:val="CharChapNo"/>
        </w:rPr>
        <w:t>Chapter 10</w:t>
      </w:r>
      <w:r>
        <w:tab/>
      </w:r>
      <w:r w:rsidRPr="002C411B">
        <w:rPr>
          <w:rStyle w:val="CharChapText"/>
        </w:rPr>
        <w:t>Miscellaneous</w:t>
      </w:r>
      <w:bookmarkEnd w:id="136"/>
    </w:p>
    <w:p w:rsidR="00AB1BB3" w:rsidRDefault="00AB1BB3">
      <w:pPr>
        <w:pStyle w:val="AH5Sec"/>
      </w:pPr>
      <w:bookmarkStart w:id="137" w:name="_Toc297892021"/>
      <w:r w:rsidRPr="002C411B">
        <w:rPr>
          <w:rStyle w:val="CharSectNo"/>
        </w:rPr>
        <w:t>400</w:t>
      </w:r>
      <w:r>
        <w:tab/>
        <w:t>Disapplication of Legislation Act, s 47 (5) and (6)—regulation</w:t>
      </w:r>
      <w:bookmarkEnd w:id="137"/>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8" w:name="_Toc297892022"/>
      <w:r w:rsidRPr="002C411B">
        <w:rPr>
          <w:rStyle w:val="CharSectNo"/>
        </w:rPr>
        <w:t>401</w:t>
      </w:r>
      <w:r>
        <w:tab/>
        <w:t>Disapplication of Legislation Act, s 47 (6) for certain territory plan instruments—Act, s 422A (1)</w:t>
      </w:r>
      <w:bookmarkEnd w:id="138"/>
    </w:p>
    <w:p w:rsidR="00AB1BB3" w:rsidRDefault="00AB1BB3">
      <w:pPr>
        <w:pStyle w:val="Amainreturn"/>
      </w:pPr>
      <w:r>
        <w:t>An instrument mentioned in schedule 4 (Prescribed territory plan instruments) is prescribed.</w:t>
      </w:r>
    </w:p>
    <w:p w:rsidR="00AB1BB3" w:rsidRDefault="00AB1BB3">
      <w:pPr>
        <w:pStyle w:val="AH5Sec"/>
      </w:pPr>
      <w:bookmarkStart w:id="139" w:name="_Toc297892023"/>
      <w:r w:rsidRPr="002C411B">
        <w:rPr>
          <w:rStyle w:val="CharSectNo"/>
        </w:rPr>
        <w:t>402</w:t>
      </w:r>
      <w:r>
        <w:tab/>
        <w:t>Expiry of City West precinct provisions</w:t>
      </w:r>
      <w:bookmarkEnd w:id="139"/>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0" w:name="_Toc297892024"/>
      <w:r w:rsidRPr="002C411B">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0"/>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1" w:name="_Toc297892025"/>
      <w:r w:rsidRPr="002C411B">
        <w:rPr>
          <w:rStyle w:val="CharSectNo"/>
        </w:rPr>
        <w:t>405</w:t>
      </w:r>
      <w:r w:rsidRPr="00FD36D8">
        <w:tab/>
        <w:t xml:space="preserve">Meaning of </w:t>
      </w:r>
      <w:r w:rsidRPr="00AE2679">
        <w:rPr>
          <w:rStyle w:val="charItals"/>
        </w:rPr>
        <w:t>declared funding program</w:t>
      </w:r>
      <w:bookmarkEnd w:id="141"/>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2" w:name="_Toc297892026"/>
      <w:r w:rsidRPr="002C411B">
        <w:rPr>
          <w:rStyle w:val="CharSectNo"/>
        </w:rPr>
        <w:t>406</w:t>
      </w:r>
      <w:r w:rsidRPr="00FD36D8">
        <w:tab/>
        <w:t>Decla</w:t>
      </w:r>
      <w:r>
        <w:t>ring programs and developments</w:t>
      </w:r>
      <w:bookmarkEnd w:id="142"/>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3" w:name="_Toc297892027"/>
      <w:r w:rsidRPr="002C411B">
        <w:rPr>
          <w:rStyle w:val="CharSectNo"/>
        </w:rPr>
        <w:t>407</w:t>
      </w:r>
      <w:r w:rsidRPr="00FD36D8">
        <w:tab/>
        <w:t>Expiry</w:t>
      </w:r>
      <w:bookmarkEnd w:id="143"/>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4" w:name="_Toc297892028"/>
      <w:r w:rsidRPr="002C411B">
        <w:rPr>
          <w:rStyle w:val="CharSectNo"/>
        </w:rPr>
        <w:t>411</w:t>
      </w:r>
      <w:r w:rsidRPr="00ED15B0">
        <w:tab/>
        <w:t>Modification of Act, ch 15—Act, s 429</w:t>
      </w:r>
      <w:bookmarkEnd w:id="144"/>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2C411B" w:rsidRDefault="00AB1BB3">
      <w:pPr>
        <w:pStyle w:val="Sched-heading"/>
      </w:pPr>
      <w:bookmarkStart w:id="145" w:name="_Toc297892029"/>
      <w:r w:rsidRPr="002C411B">
        <w:rPr>
          <w:rStyle w:val="CharChapNo"/>
        </w:rPr>
        <w:t>Schedule 1</w:t>
      </w:r>
      <w:r>
        <w:tab/>
      </w:r>
      <w:r w:rsidRPr="002C411B">
        <w:rPr>
          <w:rStyle w:val="CharChapText"/>
        </w:rPr>
        <w:t>Exemptions from requirement for development approval</w:t>
      </w:r>
      <w:bookmarkEnd w:id="145"/>
    </w:p>
    <w:p w:rsidR="00AB1BB3" w:rsidRDefault="00AB1BB3">
      <w:pPr>
        <w:pStyle w:val="ref"/>
        <w:spacing w:after="120"/>
      </w:pPr>
      <w:r>
        <w:t>(see s 20 (1))</w:t>
      </w:r>
    </w:p>
    <w:p w:rsidR="00AB1BB3" w:rsidRPr="002C411B" w:rsidRDefault="00AB1BB3">
      <w:pPr>
        <w:pStyle w:val="Sched-Part"/>
      </w:pPr>
      <w:bookmarkStart w:id="146" w:name="_Toc297892030"/>
      <w:r w:rsidRPr="002C411B">
        <w:rPr>
          <w:rStyle w:val="CharPartNo"/>
        </w:rPr>
        <w:t>Part 1.1</w:t>
      </w:r>
      <w:r>
        <w:tab/>
      </w:r>
      <w:r w:rsidRPr="002C411B">
        <w:rPr>
          <w:rStyle w:val="CharPartText"/>
        </w:rPr>
        <w:t>Preliminary</w:t>
      </w:r>
      <w:bookmarkEnd w:id="146"/>
    </w:p>
    <w:p w:rsidR="00AB1BB3" w:rsidRDefault="00AB1BB3">
      <w:pPr>
        <w:pStyle w:val="Schclauseheading"/>
      </w:pPr>
      <w:bookmarkStart w:id="147" w:name="_Toc297892031"/>
      <w:r w:rsidRPr="002C411B">
        <w:rPr>
          <w:rStyle w:val="CharSectNo"/>
        </w:rPr>
        <w:t>1.1</w:t>
      </w:r>
      <w:r>
        <w:tab/>
        <w:t>Definitions—sch 1</w:t>
      </w:r>
      <w:bookmarkEnd w:id="147"/>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8" w:name="_Toc297892032"/>
      <w:r w:rsidRPr="002C411B">
        <w:rPr>
          <w:rStyle w:val="CharSectNo"/>
        </w:rPr>
        <w:t>1.2</w:t>
      </w:r>
      <w:r>
        <w:tab/>
        <w:t xml:space="preserve">Meaning of </w:t>
      </w:r>
      <w:r>
        <w:rPr>
          <w:rStyle w:val="charItals"/>
        </w:rPr>
        <w:t>designated development</w:t>
      </w:r>
      <w:r>
        <w:t>—sch 1</w:t>
      </w:r>
      <w:bookmarkEnd w:id="148"/>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9" w:name="_Toc297892033"/>
      <w:r w:rsidRPr="002C411B">
        <w:rPr>
          <w:rStyle w:val="CharSectNo"/>
        </w:rPr>
        <w:t>1.3</w:t>
      </w:r>
      <w:r>
        <w:tab/>
        <w:t>Inconsistency between codes and this schedule</w:t>
      </w:r>
      <w:bookmarkEnd w:id="149"/>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0" w:name="_Toc297892034"/>
      <w:r w:rsidRPr="002C411B">
        <w:rPr>
          <w:rStyle w:val="CharSectNo"/>
        </w:rPr>
        <w:t>1.4</w:t>
      </w:r>
      <w:r>
        <w:tab/>
        <w:t>Exemption does not affect other territory laws</w:t>
      </w:r>
      <w:bookmarkEnd w:id="150"/>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2C411B" w:rsidRDefault="00AB1BB3">
      <w:pPr>
        <w:pStyle w:val="Sched-Part"/>
      </w:pPr>
      <w:bookmarkStart w:id="151" w:name="_Toc297892035"/>
      <w:r w:rsidRPr="002C411B">
        <w:rPr>
          <w:rStyle w:val="CharPartNo"/>
        </w:rPr>
        <w:t>Part 1.2</w:t>
      </w:r>
      <w:r>
        <w:tab/>
      </w:r>
      <w:r w:rsidRPr="002C411B">
        <w:rPr>
          <w:rStyle w:val="CharPartText"/>
        </w:rPr>
        <w:t>General exemption criteria</w:t>
      </w:r>
      <w:bookmarkEnd w:id="151"/>
    </w:p>
    <w:p w:rsidR="00AB1BB3" w:rsidRDefault="00AB1BB3">
      <w:pPr>
        <w:pStyle w:val="Schclauseheading"/>
      </w:pPr>
      <w:bookmarkStart w:id="152" w:name="_Toc297892036"/>
      <w:r w:rsidRPr="002C411B">
        <w:rPr>
          <w:rStyle w:val="CharSectNo"/>
        </w:rPr>
        <w:t>1.10</w:t>
      </w:r>
      <w:r>
        <w:tab/>
        <w:t>Exempt developments—general criteria</w:t>
      </w:r>
      <w:bookmarkEnd w:id="152"/>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3" w:name="_Toc297892037"/>
      <w:r w:rsidRPr="002C411B">
        <w:rPr>
          <w:rStyle w:val="CharSectNo"/>
        </w:rPr>
        <w:t>1.11</w:t>
      </w:r>
      <w:r>
        <w:rPr>
          <w:szCs w:val="24"/>
        </w:rPr>
        <w:tab/>
        <w:t>Criterion 1—easement and other access clearances</w:t>
      </w:r>
      <w:bookmarkEnd w:id="153"/>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4" w:name="_Toc297892038"/>
      <w:r w:rsidRPr="002C411B">
        <w:rPr>
          <w:rStyle w:val="CharSectNo"/>
        </w:rPr>
        <w:t>1.12</w:t>
      </w:r>
      <w:r>
        <w:rPr>
          <w:szCs w:val="24"/>
        </w:rPr>
        <w:tab/>
      </w:r>
      <w:r>
        <w:t>Criterion 2—p</w:t>
      </w:r>
      <w:r>
        <w:rPr>
          <w:szCs w:val="24"/>
        </w:rPr>
        <w:t>lumbing and drainage clearances</w:t>
      </w:r>
      <w:bookmarkEnd w:id="154"/>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5" w:name="_Toc297892039"/>
      <w:r w:rsidRPr="002C411B">
        <w:rPr>
          <w:rStyle w:val="CharSectNo"/>
        </w:rPr>
        <w:t>1.14</w:t>
      </w:r>
      <w:r>
        <w:rPr>
          <w:szCs w:val="24"/>
        </w:rPr>
        <w:tab/>
      </w:r>
      <w:r>
        <w:t>Criterion 4—h</w:t>
      </w:r>
      <w:r>
        <w:rPr>
          <w:szCs w:val="24"/>
        </w:rPr>
        <w:t>eritage and tree protection</w:t>
      </w:r>
      <w:bookmarkEnd w:id="155"/>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6" w:name="_Toc297892040"/>
      <w:r w:rsidRPr="002C411B">
        <w:rPr>
          <w:rStyle w:val="CharSectNo"/>
        </w:rPr>
        <w:t>1.15</w:t>
      </w:r>
      <w:r>
        <w:rPr>
          <w:lang w:eastAsia="en-AU"/>
        </w:rPr>
        <w:tab/>
        <w:t>Criterion 5—compliance with lease and agreement collateral to lease</w:t>
      </w:r>
      <w:bookmarkEnd w:id="156"/>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7" w:name="_Toc297892041"/>
      <w:r w:rsidRPr="002C411B">
        <w:rPr>
          <w:rStyle w:val="CharSectNo"/>
        </w:rPr>
        <w:t>1.17</w:t>
      </w:r>
      <w:r>
        <w:tab/>
        <w:t>Criterion 7—no multiple occupancy dwellings</w:t>
      </w:r>
      <w:bookmarkEnd w:id="157"/>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8" w:name="_Toc297892042"/>
      <w:r w:rsidRPr="002C411B">
        <w:rPr>
          <w:rStyle w:val="CharSectNo"/>
        </w:rPr>
        <w:t>1.18</w:t>
      </w:r>
      <w:r>
        <w:tab/>
        <w:t>Criterion 8—compliance with other applicable exemption criteria</w:t>
      </w:r>
      <w:bookmarkEnd w:id="158"/>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2C411B" w:rsidRDefault="00AB1BB3">
      <w:pPr>
        <w:pStyle w:val="Sched-Part"/>
      </w:pPr>
      <w:bookmarkStart w:id="159" w:name="_Toc297892043"/>
      <w:r w:rsidRPr="002C411B">
        <w:rPr>
          <w:rStyle w:val="CharPartNo"/>
        </w:rPr>
        <w:t>Part 1.3</w:t>
      </w:r>
      <w:r>
        <w:tab/>
      </w:r>
      <w:r w:rsidRPr="002C411B">
        <w:rPr>
          <w:rStyle w:val="CharPartText"/>
        </w:rPr>
        <w:t>Exempt developments</w:t>
      </w:r>
      <w:bookmarkEnd w:id="159"/>
    </w:p>
    <w:p w:rsidR="00AB1BB3" w:rsidRPr="002C411B" w:rsidRDefault="00AB1BB3">
      <w:pPr>
        <w:pStyle w:val="Sched-Form"/>
      </w:pPr>
      <w:bookmarkStart w:id="160" w:name="_Toc297892044"/>
      <w:r w:rsidRPr="002C411B">
        <w:rPr>
          <w:rStyle w:val="CharDivNo"/>
        </w:rPr>
        <w:t>Division 1.3.1</w:t>
      </w:r>
      <w:r>
        <w:tab/>
      </w:r>
      <w:r w:rsidRPr="002C411B">
        <w:rPr>
          <w:rStyle w:val="CharDivText"/>
        </w:rPr>
        <w:t>Exempt developments—minor building works</w:t>
      </w:r>
      <w:bookmarkEnd w:id="160"/>
    </w:p>
    <w:p w:rsidR="00AB1BB3" w:rsidRDefault="00AB1BB3">
      <w:pPr>
        <w:pStyle w:val="AH5Sec"/>
      </w:pPr>
      <w:bookmarkStart w:id="161" w:name="_Toc297892045"/>
      <w:r w:rsidRPr="002C411B">
        <w:rPr>
          <w:rStyle w:val="CharSectNo"/>
        </w:rPr>
        <w:t>1.20</w:t>
      </w:r>
      <w:r>
        <w:tab/>
        <w:t>Internal alterations of buildings</w:t>
      </w:r>
      <w:bookmarkEnd w:id="161"/>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2" w:name="_Toc297892046"/>
      <w:r w:rsidRPr="002C411B">
        <w:rPr>
          <w:rStyle w:val="CharSectNo"/>
        </w:rPr>
        <w:t>1.21</w:t>
      </w:r>
      <w:r>
        <w:rPr>
          <w:lang w:val="en-US"/>
        </w:rPr>
        <w:tab/>
        <w:t>Installation, alteration and removal of low impact external doors and windows in buildings</w:t>
      </w:r>
      <w:bookmarkEnd w:id="162"/>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3" w:name="_Toc297892047"/>
      <w:r w:rsidRPr="002C411B">
        <w:rPr>
          <w:rStyle w:val="CharSectNo"/>
        </w:rPr>
        <w:t>1.21A</w:t>
      </w:r>
      <w:r>
        <w:tab/>
      </w:r>
      <w:r>
        <w:rPr>
          <w:lang w:val="en-US"/>
        </w:rPr>
        <w:t>Installation, alteration and removal of high impact external doors and windows in buildings</w:t>
      </w:r>
      <w:bookmarkEnd w:id="163"/>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97892048"/>
      <w:r w:rsidRPr="002C411B">
        <w:rPr>
          <w:rStyle w:val="CharSectNo"/>
        </w:rPr>
        <w:t>1.22</w:t>
      </w:r>
      <w:r>
        <w:tab/>
        <w:t>Exterior refinishing of buildings and structures</w:t>
      </w:r>
      <w:bookmarkEnd w:id="164"/>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5" w:name="_Toc297892049"/>
      <w:r w:rsidRPr="002C411B">
        <w:rPr>
          <w:rStyle w:val="CharSectNo"/>
        </w:rPr>
        <w:t>1.23</w:t>
      </w:r>
      <w:r>
        <w:tab/>
        <w:t>Maintenance of buildings and structures</w:t>
      </w:r>
      <w:bookmarkEnd w:id="165"/>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6" w:name="_Toc297892050"/>
      <w:r w:rsidRPr="002C411B">
        <w:rPr>
          <w:rStyle w:val="CharSectNo"/>
        </w:rPr>
        <w:t>1.24</w:t>
      </w:r>
      <w:r>
        <w:tab/>
        <w:t>Buildings—roof slope changes</w:t>
      </w:r>
      <w:bookmarkEnd w:id="166"/>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7" w:name="_Toc297892051"/>
      <w:r w:rsidRPr="002C411B">
        <w:rPr>
          <w:rStyle w:val="CharSectNo"/>
        </w:rPr>
        <w:t>1.25</w:t>
      </w:r>
      <w:r>
        <w:tab/>
        <w:t>Buildings—chimneys, flues and vents</w:t>
      </w:r>
      <w:bookmarkEnd w:id="167"/>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8" w:name="_Toc297892052"/>
      <w:r w:rsidRPr="002C411B">
        <w:rPr>
          <w:rStyle w:val="CharSectNo"/>
        </w:rPr>
        <w:t>1.26</w:t>
      </w:r>
      <w:r>
        <w:tab/>
        <w:t>Buildings—skylights</w:t>
      </w:r>
      <w:bookmarkEnd w:id="168"/>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9" w:name="_Toc297892053"/>
      <w:r w:rsidRPr="002C411B">
        <w:rPr>
          <w:rStyle w:val="CharSectNo"/>
        </w:rPr>
        <w:t>1.26A</w:t>
      </w:r>
      <w:r>
        <w:tab/>
        <w:t>Buildings—external shades</w:t>
      </w:r>
      <w:bookmarkEnd w:id="169"/>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0" w:name="_Toc297892054"/>
      <w:r w:rsidRPr="002C411B">
        <w:rPr>
          <w:rStyle w:val="CharSectNo"/>
        </w:rPr>
        <w:t>1.27</w:t>
      </w:r>
      <w:r>
        <w:rPr>
          <w:szCs w:val="24"/>
        </w:rPr>
        <w:tab/>
        <w:t>External photovoltaic panels, heaters and coolers</w:t>
      </w:r>
      <w:bookmarkEnd w:id="170"/>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1" w:name="_Toc297892055"/>
      <w:r w:rsidRPr="002C411B">
        <w:rPr>
          <w:rStyle w:val="CharSectNo"/>
        </w:rPr>
        <w:t>1.28</w:t>
      </w:r>
      <w:r>
        <w:tab/>
      </w:r>
      <w:r>
        <w:rPr>
          <w:szCs w:val="24"/>
        </w:rPr>
        <w:t>Buildings—external switchboards</w:t>
      </w:r>
      <w:bookmarkEnd w:id="171"/>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2" w:name="_Toc297892056"/>
      <w:r w:rsidRPr="002C411B">
        <w:rPr>
          <w:rStyle w:val="CharSectNo"/>
        </w:rPr>
        <w:t>1.29</w:t>
      </w:r>
      <w:r>
        <w:tab/>
        <w:t>Buildings—external area lighting</w:t>
      </w:r>
      <w:bookmarkEnd w:id="172"/>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3" w:name="_Toc297892057"/>
      <w:r w:rsidRPr="002C411B">
        <w:rPr>
          <w:rStyle w:val="CharSectNo"/>
        </w:rPr>
        <w:t>1.30</w:t>
      </w:r>
      <w:r>
        <w:rPr>
          <w:szCs w:val="24"/>
        </w:rPr>
        <w:tab/>
        <w:t>Residential leases—driveway crossings of road verges</w:t>
      </w:r>
      <w:bookmarkEnd w:id="173"/>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4" w:name="_Toc297892058"/>
      <w:r w:rsidRPr="002C411B">
        <w:rPr>
          <w:rStyle w:val="CharSectNo"/>
        </w:rPr>
        <w:t>1.30A</w:t>
      </w:r>
      <w:r>
        <w:tab/>
      </w:r>
      <w:r w:rsidRPr="00C70E1A">
        <w:t>Re</w:t>
      </w:r>
      <w:r>
        <w:t xml:space="preserve">sealing </w:t>
      </w:r>
      <w:r w:rsidRPr="00C70E1A">
        <w:t>existing</w:t>
      </w:r>
      <w:r>
        <w:t xml:space="preserve"> driveways</w:t>
      </w:r>
      <w:bookmarkEnd w:id="174"/>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5" w:name="_Toc297892059"/>
      <w:r w:rsidRPr="002C411B">
        <w:rPr>
          <w:rStyle w:val="CharSectNo"/>
        </w:rPr>
        <w:t>1.31</w:t>
      </w:r>
      <w:r>
        <w:tab/>
        <w:t>Temporary buildings and structures</w:t>
      </w:r>
      <w:bookmarkEnd w:id="175"/>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2C411B" w:rsidRDefault="00AB1BB3">
      <w:pPr>
        <w:pStyle w:val="AH3Div"/>
      </w:pPr>
      <w:bookmarkStart w:id="176" w:name="_Toc297892060"/>
      <w:r w:rsidRPr="002C411B">
        <w:rPr>
          <w:rStyle w:val="CharDivNo"/>
        </w:rPr>
        <w:t>Division 1.3.2</w:t>
      </w:r>
      <w:r>
        <w:tab/>
      </w:r>
      <w:r w:rsidRPr="002C411B">
        <w:rPr>
          <w:rStyle w:val="CharDivText"/>
        </w:rPr>
        <w:t>Exempt developments—non-habitable buildings and structures</w:t>
      </w:r>
      <w:bookmarkEnd w:id="176"/>
    </w:p>
    <w:p w:rsidR="00AB1BB3" w:rsidRDefault="00AB1BB3">
      <w:pPr>
        <w:pStyle w:val="AH4SubDiv"/>
      </w:pPr>
      <w:bookmarkStart w:id="177" w:name="_Toc297892061"/>
      <w:r>
        <w:t>Subdivision 1.3.2.1</w:t>
      </w:r>
      <w:r>
        <w:tab/>
        <w:t>Preliminary</w:t>
      </w:r>
      <w:bookmarkEnd w:id="177"/>
    </w:p>
    <w:p w:rsidR="00AB1BB3" w:rsidRDefault="00AB1BB3">
      <w:pPr>
        <w:pStyle w:val="AH5Sec"/>
      </w:pPr>
      <w:bookmarkStart w:id="178" w:name="_Toc297892062"/>
      <w:r w:rsidRPr="002C411B">
        <w:rPr>
          <w:rStyle w:val="CharSectNo"/>
        </w:rPr>
        <w:t>1.40</w:t>
      </w:r>
      <w:r>
        <w:tab/>
        <w:t xml:space="preserve">Meaning of </w:t>
      </w:r>
      <w:r>
        <w:rPr>
          <w:i/>
          <w:iCs/>
        </w:rPr>
        <w:t>class 10a building</w:t>
      </w:r>
      <w:r>
        <w:t>—div 1.3.2</w:t>
      </w:r>
      <w:bookmarkEnd w:id="178"/>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9" w:name="_Toc297892063"/>
      <w:r w:rsidRPr="002C411B">
        <w:rPr>
          <w:rStyle w:val="CharSectNo"/>
        </w:rPr>
        <w:t>1.41</w:t>
      </w:r>
      <w:r>
        <w:tab/>
        <w:t>Class 10 buildings and structures—2nd exempt building or structure within boundary clearance area</w:t>
      </w:r>
      <w:bookmarkEnd w:id="179"/>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0" w:name="_Toc297892064"/>
      <w:r>
        <w:t>Subdivision 1.3.2.2</w:t>
      </w:r>
      <w:r>
        <w:tab/>
        <w:t>Class 10a buildings</w:t>
      </w:r>
      <w:bookmarkEnd w:id="180"/>
    </w:p>
    <w:p w:rsidR="00AB1BB3" w:rsidRDefault="00AB1BB3">
      <w:pPr>
        <w:pStyle w:val="AH5Sec"/>
      </w:pPr>
      <w:bookmarkStart w:id="181" w:name="_Toc297892065"/>
      <w:r w:rsidRPr="002C411B">
        <w:rPr>
          <w:rStyle w:val="CharSectNo"/>
        </w:rPr>
        <w:t>1.45</w:t>
      </w:r>
      <w:r>
        <w:tab/>
        <w:t>Roofed class 10a buildings—enclosed or open on 1 side</w:t>
      </w:r>
      <w:bookmarkEnd w:id="181"/>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2" w:name="_Toc297892066"/>
      <w:r w:rsidRPr="002C411B">
        <w:rPr>
          <w:rStyle w:val="CharSectNo"/>
        </w:rPr>
        <w:t>1.46</w:t>
      </w:r>
      <w:r>
        <w:tab/>
        <w:t>Roofed class 10a buildings—unenclosed or partially open</w:t>
      </w:r>
      <w:bookmarkEnd w:id="182"/>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3" w:name="_Toc297892067"/>
      <w:r w:rsidRPr="002C411B">
        <w:rPr>
          <w:rStyle w:val="CharSectNo"/>
        </w:rPr>
        <w:t>1.47</w:t>
      </w:r>
      <w:r>
        <w:tab/>
        <w:t>Class 10a buildings—unroofed and unenclosed</w:t>
      </w:r>
      <w:bookmarkEnd w:id="183"/>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4" w:name="_Toc297892068"/>
      <w:r w:rsidRPr="002C411B">
        <w:rPr>
          <w:rStyle w:val="CharSectNo"/>
        </w:rPr>
        <w:t>1.48</w:t>
      </w:r>
      <w:r>
        <w:tab/>
        <w:t>Class 10a buildings—external decks</w:t>
      </w:r>
      <w:bookmarkEnd w:id="184"/>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5" w:name="_Toc297892069"/>
      <w:r w:rsidRPr="002C411B">
        <w:rPr>
          <w:rStyle w:val="CharSectNo"/>
        </w:rPr>
        <w:t>1.49</w:t>
      </w:r>
      <w:r>
        <w:tab/>
        <w:t>Class 10a buildings—external verandahs</w:t>
      </w:r>
      <w:bookmarkEnd w:id="185"/>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6" w:name="_Toc297892070"/>
      <w:r>
        <w:t>Subdivision 1.3.2.3</w:t>
      </w:r>
      <w:r>
        <w:tab/>
        <w:t>Class 10b structures</w:t>
      </w:r>
      <w:bookmarkEnd w:id="186"/>
    </w:p>
    <w:p w:rsidR="00AB1BB3" w:rsidRDefault="00AB1BB3">
      <w:pPr>
        <w:pStyle w:val="AH5Sec"/>
      </w:pPr>
      <w:bookmarkStart w:id="187" w:name="_Toc297892071"/>
      <w:r w:rsidRPr="002C411B">
        <w:rPr>
          <w:rStyle w:val="CharSectNo"/>
        </w:rPr>
        <w:t>1.50</w:t>
      </w:r>
      <w:r>
        <w:tab/>
        <w:t>Class 10b structures—plan area not more than 2m</w:t>
      </w:r>
      <w:r>
        <w:rPr>
          <w:vertAlign w:val="superscript"/>
        </w:rPr>
        <w:t>2</w:t>
      </w:r>
      <w:bookmarkEnd w:id="187"/>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8" w:name="_Toc297892072"/>
      <w:r w:rsidRPr="002C411B">
        <w:rPr>
          <w:rStyle w:val="CharSectNo"/>
        </w:rPr>
        <w:t>1.51</w:t>
      </w:r>
      <w:r>
        <w:tab/>
        <w:t>Fences and freestanding walls generally</w:t>
      </w:r>
      <w:bookmarkEnd w:id="188"/>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9" w:name="_Toc297892073"/>
      <w:r w:rsidRPr="002C411B">
        <w:rPr>
          <w:rStyle w:val="CharSectNo"/>
        </w:rPr>
        <w:t>1.52</w:t>
      </w:r>
      <w:r>
        <w:tab/>
        <w:t>Basic open space boundary fences</w:t>
      </w:r>
      <w:bookmarkEnd w:id="189"/>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0" w:name="_Toc297892074"/>
      <w:r w:rsidRPr="002C411B">
        <w:rPr>
          <w:rStyle w:val="CharSectNo"/>
        </w:rPr>
        <w:t>1.53</w:t>
      </w:r>
      <w:r>
        <w:tab/>
        <w:t>Retaining walls</w:t>
      </w:r>
      <w:bookmarkEnd w:id="190"/>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1" w:name="_Toc297892075"/>
      <w:r w:rsidRPr="002C411B">
        <w:rPr>
          <w:rStyle w:val="CharSectNo"/>
        </w:rPr>
        <w:t>1.54</w:t>
      </w:r>
      <w:r>
        <w:tab/>
        <w:t>Swimming pools</w:t>
      </w:r>
      <w:bookmarkEnd w:id="191"/>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2" w:name="_Toc297892076"/>
      <w:r w:rsidRPr="002C411B">
        <w:rPr>
          <w:rStyle w:val="CharSectNo"/>
        </w:rPr>
        <w:t>1.59</w:t>
      </w:r>
      <w:r>
        <w:tab/>
        <w:t>Dish antennas</w:t>
      </w:r>
      <w:bookmarkEnd w:id="192"/>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3" w:name="_Toc297892077"/>
      <w:r w:rsidRPr="002C411B">
        <w:rPr>
          <w:rStyle w:val="CharSectNo"/>
        </w:rPr>
        <w:t>1.60</w:t>
      </w:r>
      <w:r>
        <w:tab/>
        <w:t>Mast antennas</w:t>
      </w:r>
      <w:bookmarkEnd w:id="193"/>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4" w:name="_Toc297892078"/>
      <w:r w:rsidRPr="002C411B">
        <w:rPr>
          <w:rStyle w:val="CharSectNo"/>
        </w:rPr>
        <w:t>1.61</w:t>
      </w:r>
      <w:r>
        <w:tab/>
        <w:t>Flag poles</w:t>
      </w:r>
      <w:bookmarkEnd w:id="194"/>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5" w:name="_Toc297892079"/>
      <w:r w:rsidRPr="00D953D4">
        <w:t>Subdivision 1.3.2.4</w:t>
      </w:r>
      <w:r w:rsidRPr="00D953D4">
        <w:tab/>
        <w:t>Other structures</w:t>
      </w:r>
      <w:bookmarkEnd w:id="195"/>
    </w:p>
    <w:p w:rsidR="00FE1D6B" w:rsidRDefault="00244EFE" w:rsidP="00FE1D6B">
      <w:pPr>
        <w:pStyle w:val="AH5Sec"/>
      </w:pPr>
      <w:bookmarkStart w:id="196" w:name="_Toc297892080"/>
      <w:r w:rsidRPr="002C411B">
        <w:rPr>
          <w:rStyle w:val="CharSectNo"/>
        </w:rPr>
        <w:t>1.62</w:t>
      </w:r>
      <w:r w:rsidR="00FE1D6B">
        <w:tab/>
        <w:t>Water tanks</w:t>
      </w:r>
      <w:bookmarkEnd w:id="196"/>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7" w:name="_Toc297892081"/>
      <w:r w:rsidRPr="002C411B">
        <w:rPr>
          <w:rStyle w:val="CharSectNo"/>
        </w:rPr>
        <w:t>1.63</w:t>
      </w:r>
      <w:r w:rsidR="00FE1D6B">
        <w:tab/>
        <w:t>External ponds</w:t>
      </w:r>
      <w:bookmarkEnd w:id="197"/>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8" w:name="_Toc297892082"/>
      <w:r w:rsidRPr="002C411B">
        <w:rPr>
          <w:rStyle w:val="CharSectNo"/>
        </w:rPr>
        <w:t>1.64</w:t>
      </w:r>
      <w:r w:rsidR="00FE1D6B">
        <w:tab/>
        <w:t>Animal enclosures</w:t>
      </w:r>
      <w:bookmarkEnd w:id="198"/>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9" w:name="_Toc297892083"/>
      <w:r w:rsidRPr="002C411B">
        <w:rPr>
          <w:rStyle w:val="CharSectNo"/>
        </w:rPr>
        <w:t>1.64A</w:t>
      </w:r>
      <w:r w:rsidR="00FE1D6B">
        <w:tab/>
        <w:t>Clothes lines</w:t>
      </w:r>
      <w:bookmarkEnd w:id="199"/>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2C411B" w:rsidRDefault="00AB1BB3">
      <w:pPr>
        <w:pStyle w:val="Sched-Form"/>
      </w:pPr>
      <w:bookmarkStart w:id="200" w:name="_Toc297892084"/>
      <w:r w:rsidRPr="002C411B">
        <w:rPr>
          <w:rStyle w:val="CharDivNo"/>
        </w:rPr>
        <w:t>Division 1.3.3</w:t>
      </w:r>
      <w:r>
        <w:tab/>
      </w:r>
      <w:r w:rsidRPr="002C411B">
        <w:rPr>
          <w:rStyle w:val="CharDivText"/>
        </w:rPr>
        <w:t>Exempt developments—signs</w:t>
      </w:r>
      <w:bookmarkEnd w:id="200"/>
    </w:p>
    <w:p w:rsidR="00244EFE" w:rsidRPr="00D953D4" w:rsidRDefault="00244EFE" w:rsidP="00244EFE">
      <w:pPr>
        <w:pStyle w:val="AH5Sec"/>
        <w:rPr>
          <w:lang w:val="en-US"/>
        </w:rPr>
      </w:pPr>
      <w:bookmarkStart w:id="201" w:name="_Toc297892085"/>
      <w:r w:rsidRPr="002C411B">
        <w:rPr>
          <w:rStyle w:val="CharSectNo"/>
        </w:rPr>
        <w:t>1.65</w:t>
      </w:r>
      <w:r w:rsidRPr="00D953D4">
        <w:rPr>
          <w:lang w:val="en-US"/>
        </w:rPr>
        <w:tab/>
      </w:r>
      <w:r w:rsidRPr="00D953D4">
        <w:t>Public works signs excluded—div 1.3.3</w:t>
      </w:r>
      <w:bookmarkEnd w:id="201"/>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2" w:name="_Toc297892086"/>
      <w:r w:rsidRPr="002C411B">
        <w:rPr>
          <w:rStyle w:val="CharSectNo"/>
        </w:rPr>
        <w:t>1.66</w:t>
      </w:r>
      <w:r w:rsidRPr="00E52122">
        <w:tab/>
      </w:r>
      <w:r>
        <w:t xml:space="preserve">Meaning of </w:t>
      </w:r>
      <w:r w:rsidRPr="00B95EB7">
        <w:rPr>
          <w:rStyle w:val="charItals"/>
        </w:rPr>
        <w:t>prescribed general exemption criteria</w:t>
      </w:r>
      <w:r>
        <w:t>—div 1.3.3</w:t>
      </w:r>
      <w:bookmarkEnd w:id="202"/>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3" w:name="_Toc297892087"/>
      <w:r w:rsidRPr="002C411B">
        <w:rPr>
          <w:rStyle w:val="CharSectNo"/>
        </w:rPr>
        <w:t>1.67</w:t>
      </w:r>
      <w:r>
        <w:tab/>
        <w:t>Signs attached etc to buildings, structures and land</w:t>
      </w:r>
      <w:bookmarkEnd w:id="203"/>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4" w:name="_Toc297892088"/>
      <w:r w:rsidRPr="002C411B">
        <w:rPr>
          <w:rStyle w:val="CharSectNo"/>
        </w:rPr>
        <w:t>1.68</w:t>
      </w:r>
      <w:r>
        <w:tab/>
        <w:t>Moveable signs in public places</w:t>
      </w:r>
      <w:bookmarkEnd w:id="204"/>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5" w:name="_Toc297892089"/>
      <w:r w:rsidRPr="002C411B">
        <w:rPr>
          <w:rStyle w:val="CharSectNo"/>
        </w:rPr>
        <w:t>1.69</w:t>
      </w:r>
      <w:r>
        <w:tab/>
        <w:t>Temporary signs</w:t>
      </w:r>
      <w:bookmarkEnd w:id="205"/>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6" w:name="_Toc297892090"/>
      <w:r w:rsidRPr="002C411B">
        <w:rPr>
          <w:rStyle w:val="CharSectNo"/>
        </w:rPr>
        <w:t>1.70</w:t>
      </w:r>
      <w:r>
        <w:tab/>
        <w:t>Signs—information about future urban areas</w:t>
      </w:r>
      <w:bookmarkEnd w:id="206"/>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2C411B" w:rsidRDefault="00AB1BB3">
      <w:pPr>
        <w:pStyle w:val="Sched-Form"/>
      </w:pPr>
      <w:bookmarkStart w:id="207" w:name="_Toc297892091"/>
      <w:r w:rsidRPr="002C411B">
        <w:rPr>
          <w:rStyle w:val="CharDivNo"/>
        </w:rPr>
        <w:t>Division 1.3.4</w:t>
      </w:r>
      <w:r>
        <w:tab/>
      </w:r>
      <w:r w:rsidRPr="002C411B">
        <w:rPr>
          <w:rStyle w:val="CharDivText"/>
        </w:rPr>
        <w:t>Exempt developments—lease variations</w:t>
      </w:r>
      <w:bookmarkEnd w:id="207"/>
    </w:p>
    <w:p w:rsidR="002738CF" w:rsidRPr="0010238C" w:rsidRDefault="002738CF" w:rsidP="002738CF">
      <w:pPr>
        <w:pStyle w:val="AH5Sec"/>
        <w:rPr>
          <w:lang w:eastAsia="en-AU"/>
        </w:rPr>
      </w:pPr>
      <w:bookmarkStart w:id="208" w:name="_Toc297892092"/>
      <w:r w:rsidRPr="002C411B">
        <w:rPr>
          <w:rStyle w:val="CharSectNo"/>
        </w:rPr>
        <w:t>1.75</w:t>
      </w:r>
      <w:r w:rsidRPr="0010238C">
        <w:rPr>
          <w:lang w:eastAsia="en-AU"/>
        </w:rPr>
        <w:tab/>
        <w:t>Lease variations—exempt developments</w:t>
      </w:r>
      <w:bookmarkEnd w:id="208"/>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9" w:name="_Toc297892093"/>
      <w:r w:rsidRPr="002C411B">
        <w:rPr>
          <w:rStyle w:val="CharSectNo"/>
        </w:rPr>
        <w:t>1.76</w:t>
      </w:r>
      <w:r w:rsidRPr="0010238C">
        <w:rPr>
          <w:lang w:eastAsia="en-AU"/>
        </w:rPr>
        <w:tab/>
        <w:t>Lease variations—withdrawal of part of land</w:t>
      </w:r>
      <w:bookmarkEnd w:id="209"/>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0" w:name="_Toc297892094"/>
      <w:r w:rsidRPr="002C411B">
        <w:rPr>
          <w:rStyle w:val="CharSectNo"/>
        </w:rPr>
        <w:t>1.78</w:t>
      </w:r>
      <w:r w:rsidRPr="00D953D4">
        <w:tab/>
      </w:r>
      <w:r w:rsidRPr="00D953D4">
        <w:rPr>
          <w:lang w:eastAsia="en-AU"/>
        </w:rPr>
        <w:t>Lease variations—subdivisions</w:t>
      </w:r>
      <w:bookmarkEnd w:id="210"/>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2C411B" w:rsidRDefault="00AB1BB3">
      <w:pPr>
        <w:pStyle w:val="Sched-Form"/>
      </w:pPr>
      <w:bookmarkStart w:id="211" w:name="_Toc297892095"/>
      <w:r w:rsidRPr="002C411B">
        <w:rPr>
          <w:rStyle w:val="CharDivNo"/>
        </w:rPr>
        <w:t>Division 1.3.5</w:t>
      </w:r>
      <w:r>
        <w:tab/>
      </w:r>
      <w:r w:rsidRPr="002C411B">
        <w:rPr>
          <w:rStyle w:val="CharDivText"/>
        </w:rPr>
        <w:t>Exempt developments—rural leases</w:t>
      </w:r>
      <w:bookmarkEnd w:id="211"/>
    </w:p>
    <w:p w:rsidR="00AB1BB3" w:rsidRDefault="00AB1BB3">
      <w:pPr>
        <w:pStyle w:val="AH5Sec"/>
      </w:pPr>
      <w:bookmarkStart w:id="212" w:name="_Toc297892096"/>
      <w:r w:rsidRPr="002C411B">
        <w:rPr>
          <w:rStyle w:val="CharSectNo"/>
        </w:rPr>
        <w:t>1.85</w:t>
      </w:r>
      <w:r>
        <w:tab/>
        <w:t>Rural lease developments generally</w:t>
      </w:r>
      <w:bookmarkEnd w:id="212"/>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3" w:name="_Toc297892097"/>
      <w:r w:rsidRPr="002C411B">
        <w:rPr>
          <w:rStyle w:val="CharSectNo"/>
        </w:rPr>
        <w:t>1.86</w:t>
      </w:r>
      <w:r>
        <w:tab/>
        <w:t>Rural leases—consolidation of rural leases</w:t>
      </w:r>
      <w:bookmarkEnd w:id="213"/>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2C411B" w:rsidRDefault="00AB1BB3">
      <w:pPr>
        <w:pStyle w:val="Sched-Form"/>
      </w:pPr>
      <w:bookmarkStart w:id="214" w:name="_Toc297892098"/>
      <w:r w:rsidRPr="002C411B">
        <w:rPr>
          <w:rStyle w:val="CharDivNo"/>
        </w:rPr>
        <w:t>Division 1.3.6</w:t>
      </w:r>
      <w:r>
        <w:tab/>
      </w:r>
      <w:r w:rsidRPr="002C411B">
        <w:rPr>
          <w:rStyle w:val="CharDivText"/>
        </w:rPr>
        <w:t>Exempt developments—Territory developments</w:t>
      </w:r>
      <w:bookmarkEnd w:id="214"/>
    </w:p>
    <w:p w:rsidR="00A95CC9" w:rsidRPr="00D953D4" w:rsidRDefault="00A95CC9" w:rsidP="00A95CC9">
      <w:pPr>
        <w:pStyle w:val="AH5Sec"/>
      </w:pPr>
      <w:bookmarkStart w:id="215" w:name="_Toc297892099"/>
      <w:r w:rsidRPr="002C411B">
        <w:rPr>
          <w:rStyle w:val="CharSectNo"/>
        </w:rPr>
        <w:t>1.90</w:t>
      </w:r>
      <w:r w:rsidRPr="00D953D4">
        <w:tab/>
        <w:t>Public works</w:t>
      </w:r>
      <w:bookmarkEnd w:id="215"/>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6" w:name="_Toc297892100"/>
      <w:r w:rsidRPr="002C411B">
        <w:rPr>
          <w:rStyle w:val="CharSectNo"/>
        </w:rPr>
        <w:t>1.90A</w:t>
      </w:r>
      <w:r w:rsidRPr="00D953D4">
        <w:tab/>
        <w:t>Public artworks</w:t>
      </w:r>
      <w:bookmarkEnd w:id="216"/>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7" w:name="_Toc297892101"/>
      <w:r w:rsidRPr="002C411B">
        <w:rPr>
          <w:rStyle w:val="CharSectNo"/>
        </w:rPr>
        <w:t>1.92</w:t>
      </w:r>
      <w:r>
        <w:tab/>
        <w:t>Plantation forestry</w:t>
      </w:r>
      <w:bookmarkEnd w:id="217"/>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8" w:name="_Toc297892102"/>
      <w:r w:rsidRPr="002C411B">
        <w:rPr>
          <w:rStyle w:val="CharSectNo"/>
        </w:rPr>
        <w:t>1.93</w:t>
      </w:r>
      <w:r>
        <w:rPr>
          <w:szCs w:val="24"/>
        </w:rPr>
        <w:tab/>
        <w:t>Waterway protection work</w:t>
      </w:r>
      <w:bookmarkEnd w:id="218"/>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9" w:name="_Toc297892103"/>
      <w:r w:rsidRPr="002C411B">
        <w:rPr>
          <w:rStyle w:val="CharSectNo"/>
        </w:rPr>
        <w:t>1.94</w:t>
      </w:r>
      <w:r>
        <w:tab/>
        <w:t>Emergencies affecting public health or safety or property</w:t>
      </w:r>
      <w:bookmarkEnd w:id="219"/>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0" w:name="_Toc297892104"/>
      <w:r w:rsidRPr="002C411B">
        <w:rPr>
          <w:rStyle w:val="CharSectNo"/>
        </w:rPr>
        <w:t>1.95</w:t>
      </w:r>
      <w:r>
        <w:tab/>
        <w:t>Temporary flood mitigation measures</w:t>
      </w:r>
      <w:bookmarkEnd w:id="220"/>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2C411B" w:rsidRDefault="009259CF" w:rsidP="009259CF">
      <w:pPr>
        <w:pStyle w:val="AH3Div"/>
      </w:pPr>
      <w:bookmarkStart w:id="221" w:name="_Toc297892105"/>
      <w:r w:rsidRPr="002C411B">
        <w:rPr>
          <w:rStyle w:val="CharDivNo"/>
        </w:rPr>
        <w:t>Division 1.3.6A</w:t>
      </w:r>
      <w:r>
        <w:tab/>
      </w:r>
      <w:r w:rsidRPr="002C411B">
        <w:rPr>
          <w:rStyle w:val="CharDivText"/>
        </w:rPr>
        <w:t>Exempt developments—schools</w:t>
      </w:r>
      <w:bookmarkEnd w:id="221"/>
    </w:p>
    <w:p w:rsidR="009259CF" w:rsidRDefault="009259CF" w:rsidP="009259CF">
      <w:pPr>
        <w:pStyle w:val="AH4SubDiv"/>
      </w:pPr>
      <w:bookmarkStart w:id="222" w:name="_Toc297892106"/>
      <w:r>
        <w:t>Subdivision 1.3.6A.1</w:t>
      </w:r>
      <w:r>
        <w:tab/>
        <w:t>Preliminary</w:t>
      </w:r>
      <w:bookmarkEnd w:id="222"/>
    </w:p>
    <w:p w:rsidR="009259CF" w:rsidRDefault="009259CF" w:rsidP="009259CF">
      <w:pPr>
        <w:pStyle w:val="AH5Sec"/>
      </w:pPr>
      <w:bookmarkStart w:id="223" w:name="_Toc297892107"/>
      <w:r w:rsidRPr="002C411B">
        <w:rPr>
          <w:rStyle w:val="CharSectNo"/>
        </w:rPr>
        <w:t>1.96</w:t>
      </w:r>
      <w:r>
        <w:tab/>
        <w:t>Definitions—div 1.3.6A</w:t>
      </w:r>
      <w:bookmarkEnd w:id="223"/>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4" w:name="_Toc297892108"/>
      <w:r w:rsidRPr="002C411B">
        <w:rPr>
          <w:rStyle w:val="CharSectNo"/>
        </w:rPr>
        <w:t>1.96A</w:t>
      </w:r>
      <w:r>
        <w:tab/>
        <w:t xml:space="preserve">Meaning of </w:t>
      </w:r>
      <w:r w:rsidRPr="002369DA">
        <w:rPr>
          <w:rStyle w:val="charItals"/>
        </w:rPr>
        <w:t>existing school</w:t>
      </w:r>
      <w:r>
        <w:t>—div 1.3.6A</w:t>
      </w:r>
      <w:bookmarkEnd w:id="224"/>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5" w:name="_Toc297892109"/>
      <w:r w:rsidRPr="002C411B">
        <w:rPr>
          <w:rStyle w:val="CharSectNo"/>
        </w:rPr>
        <w:t>1.97</w:t>
      </w:r>
      <w:r w:rsidRPr="00F13B1E">
        <w:tab/>
        <w:t xml:space="preserve">Meaning of </w:t>
      </w:r>
      <w:r w:rsidRPr="008D1AF5">
        <w:rPr>
          <w:rStyle w:val="charItals"/>
        </w:rPr>
        <w:t>existing school campus</w:t>
      </w:r>
      <w:r w:rsidRPr="00F13B1E">
        <w:t>—regulation</w:t>
      </w:r>
      <w:bookmarkEnd w:id="225"/>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6" w:name="_Toc297892110"/>
      <w:r w:rsidRPr="002C411B">
        <w:rPr>
          <w:rStyle w:val="CharSectNo"/>
        </w:rPr>
        <w:t>1.98</w:t>
      </w:r>
      <w:r>
        <w:tab/>
        <w:t>Application—div 1.3.6A</w:t>
      </w:r>
      <w:bookmarkEnd w:id="226"/>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7" w:name="_Toc297892111"/>
      <w:r w:rsidRPr="002C411B">
        <w:rPr>
          <w:rStyle w:val="CharSectNo"/>
        </w:rPr>
        <w:t>1.99</w:t>
      </w:r>
      <w:r>
        <w:tab/>
        <w:t>General exemption criteria</w:t>
      </w:r>
      <w:bookmarkEnd w:id="227"/>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8" w:name="_Toc297892112"/>
      <w:r w:rsidRPr="002C411B">
        <w:rPr>
          <w:rStyle w:val="CharSectNo"/>
        </w:rPr>
        <w:t>1.99A</w:t>
      </w:r>
      <w:r>
        <w:tab/>
        <w:t>Activities not developments</w:t>
      </w:r>
      <w:bookmarkEnd w:id="228"/>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9" w:name="_Toc297892113"/>
      <w:r w:rsidRPr="002C411B">
        <w:rPr>
          <w:rStyle w:val="CharSectNo"/>
        </w:rPr>
        <w:t>1.99B</w:t>
      </w:r>
      <w:r w:rsidRPr="00C84658">
        <w:tab/>
        <w:t>Review of division</w:t>
      </w:r>
      <w:bookmarkEnd w:id="229"/>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0" w:name="_Toc297892114"/>
      <w:r>
        <w:t>Subdivision 1.3.6A.2</w:t>
      </w:r>
      <w:r>
        <w:tab/>
        <w:t>Exemptions—schools</w:t>
      </w:r>
      <w:bookmarkEnd w:id="230"/>
    </w:p>
    <w:p w:rsidR="009259CF" w:rsidRDefault="009259CF" w:rsidP="009259CF">
      <w:pPr>
        <w:pStyle w:val="AH5Sec"/>
      </w:pPr>
      <w:bookmarkStart w:id="231" w:name="_Toc297892115"/>
      <w:r w:rsidRPr="002C411B">
        <w:rPr>
          <w:rStyle w:val="CharSectNo"/>
        </w:rPr>
        <w:t>1.99C</w:t>
      </w:r>
      <w:r>
        <w:tab/>
      </w:r>
      <w:r w:rsidRPr="00855801">
        <w:t>Schools—new</w:t>
      </w:r>
      <w:r>
        <w:t xml:space="preserve"> buildings or alterations to buildings</w:t>
      </w:r>
      <w:bookmarkEnd w:id="231"/>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2" w:name="_Toc297892116"/>
      <w:r w:rsidRPr="002C411B">
        <w:rPr>
          <w:rStyle w:val="CharSectNo"/>
        </w:rPr>
        <w:t>1.99D</w:t>
      </w:r>
      <w:r w:rsidRPr="00F13B1E">
        <w:tab/>
        <w:t>Schools—minor alterations</w:t>
      </w:r>
      <w:bookmarkEnd w:id="232"/>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3" w:name="_Toc297892117"/>
      <w:r w:rsidRPr="002C411B">
        <w:rPr>
          <w:rStyle w:val="CharSectNo"/>
        </w:rPr>
        <w:t>1.99E</w:t>
      </w:r>
      <w:r>
        <w:tab/>
      </w:r>
      <w:r w:rsidRPr="00855801">
        <w:t>Schools—</w:t>
      </w:r>
      <w:r>
        <w:t>entrances</w:t>
      </w:r>
      <w:bookmarkEnd w:id="233"/>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4" w:name="_Toc297892118"/>
      <w:r w:rsidRPr="002C411B">
        <w:rPr>
          <w:rStyle w:val="CharSectNo"/>
        </w:rPr>
        <w:t>1.99F</w:t>
      </w:r>
      <w:r w:rsidRPr="00F13B1E">
        <w:tab/>
        <w:t>Schools—verandahs etc</w:t>
      </w:r>
      <w:bookmarkEnd w:id="234"/>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5" w:name="_Toc297892119"/>
      <w:r w:rsidRPr="002C411B">
        <w:rPr>
          <w:rStyle w:val="CharSectNo"/>
        </w:rPr>
        <w:t>1.99G</w:t>
      </w:r>
      <w:r>
        <w:tab/>
      </w:r>
      <w:r w:rsidRPr="00855801">
        <w:t>Schools—</w:t>
      </w:r>
      <w:r>
        <w:t>signs</w:t>
      </w:r>
      <w:bookmarkEnd w:id="235"/>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6" w:name="_Toc297892120"/>
      <w:r w:rsidRPr="002C411B">
        <w:rPr>
          <w:rStyle w:val="CharSectNo"/>
        </w:rPr>
        <w:t>1.99H</w:t>
      </w:r>
      <w:r>
        <w:tab/>
      </w:r>
      <w:r w:rsidRPr="00855801">
        <w:t>Schools—</w:t>
      </w:r>
      <w:r>
        <w:t xml:space="preserve">playground </w:t>
      </w:r>
      <w:r w:rsidRPr="00681432">
        <w:t>and exercise</w:t>
      </w:r>
      <w:r>
        <w:t xml:space="preserve"> equipment</w:t>
      </w:r>
      <w:bookmarkEnd w:id="236"/>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7" w:name="_Toc297892121"/>
      <w:r w:rsidRPr="002C411B">
        <w:rPr>
          <w:rStyle w:val="CharSectNo"/>
        </w:rPr>
        <w:t>1.99I</w:t>
      </w:r>
      <w:r>
        <w:tab/>
      </w:r>
      <w:r w:rsidRPr="00855801">
        <w:t>Schools—</w:t>
      </w:r>
      <w:r>
        <w:t>fences</w:t>
      </w:r>
      <w:bookmarkEnd w:id="237"/>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8" w:name="_Toc297892122"/>
      <w:r w:rsidRPr="002C411B">
        <w:rPr>
          <w:rStyle w:val="CharSectNo"/>
        </w:rPr>
        <w:t>1.99J</w:t>
      </w:r>
      <w:r>
        <w:tab/>
      </w:r>
      <w:r w:rsidRPr="00855801">
        <w:t>Schools—</w:t>
      </w:r>
      <w:r>
        <w:t>shade structures</w:t>
      </w:r>
      <w:bookmarkEnd w:id="238"/>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9" w:name="_Toc297892123"/>
      <w:r w:rsidRPr="002C411B">
        <w:rPr>
          <w:rStyle w:val="CharSectNo"/>
        </w:rPr>
        <w:t>1.99K</w:t>
      </w:r>
      <w:r>
        <w:tab/>
      </w:r>
      <w:r w:rsidRPr="00855801">
        <w:t>Schools—</w:t>
      </w:r>
      <w:r>
        <w:t>covered external walkways</w:t>
      </w:r>
      <w:bookmarkEnd w:id="239"/>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0" w:name="_Toc297892124"/>
      <w:r w:rsidRPr="002C411B">
        <w:rPr>
          <w:rStyle w:val="CharSectNo"/>
        </w:rPr>
        <w:t>1.99L</w:t>
      </w:r>
      <w:r>
        <w:tab/>
      </w:r>
      <w:r w:rsidRPr="00855801">
        <w:t>Schools—</w:t>
      </w:r>
      <w:r>
        <w:t>flag poles</w:t>
      </w:r>
      <w:bookmarkEnd w:id="240"/>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1" w:name="_Toc297892125"/>
      <w:r w:rsidRPr="002C411B">
        <w:rPr>
          <w:rStyle w:val="CharSectNo"/>
        </w:rPr>
        <w:t>1.99M</w:t>
      </w:r>
      <w:r>
        <w:tab/>
      </w:r>
      <w:r w:rsidRPr="00855801">
        <w:t>Schools—</w:t>
      </w:r>
      <w:r>
        <w:t>water tanks</w:t>
      </w:r>
      <w:bookmarkEnd w:id="241"/>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2" w:name="_Toc297892126"/>
      <w:r w:rsidRPr="002C411B">
        <w:rPr>
          <w:rStyle w:val="CharSectNo"/>
        </w:rPr>
        <w:t>1.99N</w:t>
      </w:r>
      <w:r>
        <w:tab/>
      </w:r>
      <w:r w:rsidRPr="00855801">
        <w:t>Schools—</w:t>
      </w:r>
      <w:r>
        <w:t>landscape gardening</w:t>
      </w:r>
      <w:bookmarkEnd w:id="242"/>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3" w:name="_Toc297892127"/>
      <w:r w:rsidRPr="002C411B">
        <w:rPr>
          <w:rStyle w:val="CharSectNo"/>
        </w:rPr>
        <w:t>1.99O</w:t>
      </w:r>
      <w:r>
        <w:tab/>
      </w:r>
      <w:r w:rsidRPr="00855801">
        <w:t>Schools—</w:t>
      </w:r>
      <w:r>
        <w:t>car parks</w:t>
      </w:r>
      <w:bookmarkEnd w:id="243"/>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4" w:name="_Toc297892128"/>
      <w:r w:rsidRPr="002C411B">
        <w:rPr>
          <w:rStyle w:val="CharSectNo"/>
        </w:rPr>
        <w:t>1.99P</w:t>
      </w:r>
      <w:r>
        <w:tab/>
      </w:r>
      <w:r w:rsidRPr="00855801">
        <w:t>Schools—</w:t>
      </w:r>
      <w:r>
        <w:t>bicycle enclosures</w:t>
      </w:r>
      <w:bookmarkEnd w:id="244"/>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5" w:name="_Toc297892129"/>
      <w:r w:rsidRPr="002C411B">
        <w:rPr>
          <w:rStyle w:val="CharSectNo"/>
        </w:rPr>
        <w:t>1.99Q</w:t>
      </w:r>
      <w:r>
        <w:tab/>
      </w:r>
      <w:r w:rsidRPr="00855801">
        <w:t>Schools—</w:t>
      </w:r>
      <w:r>
        <w:t>toilet and change room facilities</w:t>
      </w:r>
      <w:bookmarkEnd w:id="245"/>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6" w:name="_Toc297892130"/>
      <w:r w:rsidRPr="002C411B">
        <w:rPr>
          <w:rStyle w:val="CharSectNo"/>
        </w:rPr>
        <w:t>1.99R</w:t>
      </w:r>
      <w:r>
        <w:tab/>
      </w:r>
      <w:r w:rsidRPr="00855801">
        <w:t>Schools—</w:t>
      </w:r>
      <w:r>
        <w:t>driveways</w:t>
      </w:r>
      <w:bookmarkEnd w:id="246"/>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7" w:name="_Toc297892131"/>
      <w:r w:rsidRPr="002C411B">
        <w:rPr>
          <w:rStyle w:val="CharSectNo"/>
        </w:rPr>
        <w:t>1.99S</w:t>
      </w:r>
      <w:r>
        <w:tab/>
      </w:r>
      <w:r w:rsidRPr="00855801">
        <w:t>Schools—</w:t>
      </w:r>
      <w:r>
        <w:t>security cameras</w:t>
      </w:r>
      <w:bookmarkEnd w:id="247"/>
    </w:p>
    <w:p w:rsidR="009259CF" w:rsidRDefault="009259CF" w:rsidP="009259CF">
      <w:pPr>
        <w:pStyle w:val="Amainreturn"/>
      </w:pPr>
      <w:r>
        <w:t>Installing a security camera.</w:t>
      </w:r>
    </w:p>
    <w:p w:rsidR="009259CF" w:rsidRDefault="009259CF" w:rsidP="009259CF">
      <w:pPr>
        <w:pStyle w:val="AH5Sec"/>
      </w:pPr>
      <w:bookmarkStart w:id="248" w:name="_Toc297892132"/>
      <w:r w:rsidRPr="002C411B">
        <w:rPr>
          <w:rStyle w:val="CharSectNo"/>
        </w:rPr>
        <w:t>1.99T</w:t>
      </w:r>
      <w:r>
        <w:tab/>
      </w:r>
      <w:r w:rsidRPr="00855801">
        <w:t>Schools—</w:t>
      </w:r>
      <w:r>
        <w:t>external lighting</w:t>
      </w:r>
      <w:bookmarkEnd w:id="248"/>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9" w:name="_Toc297892133"/>
      <w:r w:rsidRPr="002C411B">
        <w:rPr>
          <w:rStyle w:val="CharSectNo"/>
        </w:rPr>
        <w:t>1.99U</w:t>
      </w:r>
      <w:r>
        <w:tab/>
      </w:r>
      <w:r w:rsidRPr="00855801">
        <w:t>Schools—</w:t>
      </w:r>
      <w:r>
        <w:t>demountable and transportable buildings</w:t>
      </w:r>
      <w:bookmarkEnd w:id="249"/>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0" w:name="_Toc297892134"/>
      <w:r w:rsidRPr="002C411B">
        <w:rPr>
          <w:rStyle w:val="CharSectNo"/>
        </w:rPr>
        <w:t>1.99V</w:t>
      </w:r>
      <w:r>
        <w:tab/>
      </w:r>
      <w:r w:rsidRPr="00855801">
        <w:t>Schools—</w:t>
      </w:r>
      <w:r>
        <w:t>class 10b structures</w:t>
      </w:r>
      <w:bookmarkEnd w:id="250"/>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2C411B" w:rsidRDefault="00AB1BB3">
      <w:pPr>
        <w:pStyle w:val="Sched-Form"/>
      </w:pPr>
      <w:bookmarkStart w:id="251" w:name="_Toc297892135"/>
      <w:r w:rsidRPr="002C411B">
        <w:rPr>
          <w:rStyle w:val="CharDivNo"/>
        </w:rPr>
        <w:t>Division 1.3.7</w:t>
      </w:r>
      <w:r>
        <w:tab/>
      </w:r>
      <w:r w:rsidRPr="002C411B">
        <w:rPr>
          <w:rStyle w:val="CharDivText"/>
        </w:rPr>
        <w:t>Exempt developments—other exemptions</w:t>
      </w:r>
      <w:bookmarkEnd w:id="251"/>
    </w:p>
    <w:p w:rsidR="001D0D9E" w:rsidRPr="00D52F07" w:rsidRDefault="001D0D9E" w:rsidP="001D0D9E">
      <w:pPr>
        <w:pStyle w:val="AH5Sec"/>
      </w:pPr>
      <w:bookmarkStart w:id="252" w:name="_Toc297892136"/>
      <w:r w:rsidRPr="002C411B">
        <w:rPr>
          <w:rStyle w:val="CharSectNo"/>
        </w:rPr>
        <w:t>1.100</w:t>
      </w:r>
      <w:r>
        <w:tab/>
        <w:t>Compliant single dwellings</w:t>
      </w:r>
      <w:bookmarkEnd w:id="252"/>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3" w:name="_Toc297892137"/>
      <w:r w:rsidRPr="002C411B">
        <w:rPr>
          <w:rStyle w:val="CharSectNo"/>
        </w:rPr>
        <w:t>1.100A</w:t>
      </w:r>
      <w:r w:rsidRPr="000D42A2">
        <w:tab/>
        <w:t>Otherwise non-compliant single dwellings</w:t>
      </w:r>
      <w:bookmarkEnd w:id="253"/>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4" w:name="_Toc297892138"/>
      <w:r w:rsidRPr="002C411B">
        <w:rPr>
          <w:rStyle w:val="CharSectNo"/>
        </w:rPr>
        <w:t>1.100B</w:t>
      </w:r>
      <w:r w:rsidRPr="004B4D64">
        <w:tab/>
        <w:t>Single dwellings—demolition</w:t>
      </w:r>
      <w:bookmarkEnd w:id="254"/>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5" w:name="_Toc297892139"/>
      <w:r w:rsidRPr="002C411B">
        <w:rPr>
          <w:rStyle w:val="CharSectNo"/>
        </w:rPr>
        <w:t>1.101</w:t>
      </w:r>
      <w:r w:rsidRPr="004B4D64">
        <w:tab/>
        <w:t xml:space="preserve">Buildings and </w:t>
      </w:r>
      <w:r w:rsidRPr="005D00BF">
        <w:t>structures—demolitio</w:t>
      </w:r>
      <w:r w:rsidRPr="003A632C">
        <w:t>n</w:t>
      </w:r>
      <w:bookmarkEnd w:id="255"/>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6" w:name="_Toc297892140"/>
      <w:r w:rsidRPr="002C411B">
        <w:rPr>
          <w:rStyle w:val="CharSectNo"/>
        </w:rPr>
        <w:t>1.102</w:t>
      </w:r>
      <w:r>
        <w:tab/>
        <w:t>Temporary use of land for emergency services training etc</w:t>
      </w:r>
      <w:bookmarkEnd w:id="256"/>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7" w:name="_Toc297892141"/>
      <w:r w:rsidRPr="002C411B">
        <w:rPr>
          <w:rStyle w:val="CharSectNo"/>
        </w:rPr>
        <w:t>1.103</w:t>
      </w:r>
      <w:r>
        <w:tab/>
        <w:t>Utility and telecommunications services</w:t>
      </w:r>
      <w:bookmarkEnd w:id="257"/>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8" w:name="_Toc297892142"/>
      <w:r w:rsidRPr="002C411B">
        <w:rPr>
          <w:rStyle w:val="CharSectNo"/>
        </w:rPr>
        <w:t>1.104</w:t>
      </w:r>
      <w:r>
        <w:tab/>
        <w:t>Landscape gardening</w:t>
      </w:r>
      <w:bookmarkEnd w:id="258"/>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9" w:name="_Toc297892143"/>
      <w:r w:rsidRPr="002C411B">
        <w:rPr>
          <w:rStyle w:val="CharSectNo"/>
        </w:rPr>
        <w:t>1.105</w:t>
      </w:r>
      <w:r>
        <w:tab/>
        <w:t>Works under Water Resources Act by non-territory entities</w:t>
      </w:r>
      <w:bookmarkEnd w:id="259"/>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0" w:name="_Toc297892144"/>
      <w:r w:rsidRPr="002C411B">
        <w:rPr>
          <w:rStyle w:val="CharSectNo"/>
        </w:rPr>
        <w:t>1.108</w:t>
      </w:r>
      <w:r>
        <w:tab/>
        <w:t>Home businesses conducted from residential leases</w:t>
      </w:r>
      <w:bookmarkEnd w:id="260"/>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1" w:name="_Toc297892145"/>
      <w:r w:rsidRPr="002C411B">
        <w:rPr>
          <w:rStyle w:val="CharSectNo"/>
        </w:rPr>
        <w:t>1.109</w:t>
      </w:r>
      <w:r>
        <w:tab/>
        <w:t>Designated areas—developments not involving lease variations</w:t>
      </w:r>
      <w:bookmarkEnd w:id="261"/>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2" w:name="_Toc297892146"/>
      <w:r w:rsidRPr="002C411B">
        <w:rPr>
          <w:rStyle w:val="CharSectNo"/>
        </w:rPr>
        <w:t>1.110</w:t>
      </w:r>
      <w:r w:rsidRPr="0000258B">
        <w:rPr>
          <w:lang w:eastAsia="en-AU"/>
        </w:rPr>
        <w:tab/>
        <w:t>Rebuilding damaged buildings and structures</w:t>
      </w:r>
      <w:bookmarkEnd w:id="262"/>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3" w:name="_Toc297892147"/>
      <w:r w:rsidRPr="002C411B">
        <w:rPr>
          <w:rStyle w:val="CharSectNo"/>
        </w:rPr>
        <w:t>1.111</w:t>
      </w:r>
      <w:r w:rsidRPr="0000258B">
        <w:rPr>
          <w:lang w:eastAsia="en-AU"/>
        </w:rPr>
        <w:tab/>
        <w:t>Bores</w:t>
      </w:r>
      <w:bookmarkEnd w:id="263"/>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4" w:name="_Toc297892148"/>
      <w:r w:rsidRPr="002C411B">
        <w:rPr>
          <w:rStyle w:val="CharSectNo"/>
        </w:rPr>
        <w:t>1.112</w:t>
      </w:r>
      <w:r w:rsidRPr="00D953D4">
        <w:tab/>
        <w:t>Subdivisions—Unit Titles Act</w:t>
      </w:r>
      <w:bookmarkEnd w:id="264"/>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2C411B" w:rsidRDefault="00AB1BB3">
      <w:pPr>
        <w:pStyle w:val="Sched-Part"/>
      </w:pPr>
      <w:bookmarkStart w:id="265" w:name="_Toc297892149"/>
      <w:r w:rsidRPr="002C411B">
        <w:rPr>
          <w:rStyle w:val="CharPartNo"/>
        </w:rPr>
        <w:t>Part 1.4</w:t>
      </w:r>
      <w:r>
        <w:tab/>
      </w:r>
      <w:r w:rsidRPr="002C411B">
        <w:rPr>
          <w:rStyle w:val="CharPartText"/>
        </w:rPr>
        <w:t>Permitted open space boundary fence colours</w:t>
      </w:r>
      <w:bookmarkEnd w:id="265"/>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2C411B" w:rsidRDefault="00AB1BB3">
      <w:pPr>
        <w:pStyle w:val="Sched-Part"/>
      </w:pPr>
      <w:bookmarkStart w:id="266" w:name="_Toc297892150"/>
      <w:r w:rsidRPr="002C411B">
        <w:rPr>
          <w:rStyle w:val="CharPartNo"/>
        </w:rPr>
        <w:t>Part 1.5</w:t>
      </w:r>
      <w:r>
        <w:tab/>
      </w:r>
      <w:r w:rsidRPr="002C411B">
        <w:rPr>
          <w:rStyle w:val="CharPartText"/>
        </w:rPr>
        <w:t>Tables of exempt signs</w:t>
      </w:r>
      <w:bookmarkEnd w:id="266"/>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2C411B" w:rsidRDefault="00AB1BB3">
      <w:pPr>
        <w:pStyle w:val="Sched-heading"/>
      </w:pPr>
      <w:bookmarkStart w:id="267" w:name="_Toc297892151"/>
      <w:r w:rsidRPr="002C411B">
        <w:rPr>
          <w:rStyle w:val="CharChapNo"/>
        </w:rPr>
        <w:t>Schedule 1A</w:t>
      </w:r>
      <w:r>
        <w:tab/>
      </w:r>
      <w:r w:rsidRPr="002C411B">
        <w:rPr>
          <w:rStyle w:val="CharChapText"/>
        </w:rPr>
        <w:t>Permitted variations to approved and exempt developments</w:t>
      </w:r>
      <w:bookmarkEnd w:id="267"/>
    </w:p>
    <w:p w:rsidR="00AB1BB3" w:rsidRDefault="00AB1BB3">
      <w:pPr>
        <w:pStyle w:val="Apara"/>
        <w:rPr>
          <w:lang w:val="en-US"/>
        </w:rPr>
      </w:pPr>
      <w:r>
        <w:rPr>
          <w:sz w:val="18"/>
          <w:szCs w:val="18"/>
          <w:lang w:val="en-US"/>
        </w:rPr>
        <w:t>(see s 20 (2) and s 35)</w:t>
      </w:r>
    </w:p>
    <w:p w:rsidR="00AB1BB3" w:rsidRPr="002C411B" w:rsidRDefault="00AB1BB3">
      <w:pPr>
        <w:pStyle w:val="Sched-Part"/>
      </w:pPr>
      <w:bookmarkStart w:id="268" w:name="_Toc297892152"/>
      <w:r w:rsidRPr="002C411B">
        <w:rPr>
          <w:rStyle w:val="CharPartNo"/>
        </w:rPr>
        <w:t>Part 1A.1</w:t>
      </w:r>
      <w:r>
        <w:tab/>
      </w:r>
      <w:r w:rsidRPr="002C411B">
        <w:rPr>
          <w:rStyle w:val="CharPartText"/>
        </w:rPr>
        <w:t>Preliminary</w:t>
      </w:r>
      <w:bookmarkEnd w:id="268"/>
    </w:p>
    <w:p w:rsidR="00AB1BB3" w:rsidRDefault="00AB1BB3">
      <w:pPr>
        <w:pStyle w:val="Schclauseheading"/>
        <w:rPr>
          <w:lang w:val="en-US"/>
        </w:rPr>
      </w:pPr>
      <w:bookmarkStart w:id="269" w:name="_Toc297892153"/>
      <w:r w:rsidRPr="002C411B">
        <w:rPr>
          <w:rStyle w:val="CharSectNo"/>
        </w:rPr>
        <w:t>1A.1</w:t>
      </w:r>
      <w:r>
        <w:rPr>
          <w:lang w:val="en-US"/>
        </w:rPr>
        <w:tab/>
        <w:t>Definitions—sch 1A</w:t>
      </w:r>
      <w:bookmarkEnd w:id="269"/>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2C411B" w:rsidRDefault="00AB1BB3">
      <w:pPr>
        <w:pStyle w:val="Sched-Part"/>
      </w:pPr>
      <w:bookmarkStart w:id="270" w:name="_Toc297892154"/>
      <w:r w:rsidRPr="002C411B">
        <w:rPr>
          <w:rStyle w:val="CharPartNo"/>
        </w:rPr>
        <w:t>Part 1A.2</w:t>
      </w:r>
      <w:r>
        <w:tab/>
      </w:r>
      <w:r w:rsidRPr="002C411B">
        <w:rPr>
          <w:rStyle w:val="CharPartText"/>
        </w:rPr>
        <w:t>Permitted construction tolerances</w:t>
      </w:r>
      <w:bookmarkEnd w:id="270"/>
    </w:p>
    <w:p w:rsidR="00AB1BB3" w:rsidRDefault="00AB1BB3">
      <w:pPr>
        <w:pStyle w:val="Schclauseheading"/>
      </w:pPr>
      <w:bookmarkStart w:id="271" w:name="_Toc297892155"/>
      <w:r w:rsidRPr="002C411B">
        <w:rPr>
          <w:rStyle w:val="CharSectNo"/>
        </w:rPr>
        <w:t>1A.10</w:t>
      </w:r>
      <w:r>
        <w:tab/>
      </w:r>
      <w:r>
        <w:rPr>
          <w:lang w:val="en-US"/>
        </w:rPr>
        <w:t>Permitted variations—</w:t>
      </w:r>
      <w:r>
        <w:t>horizontal siting tolerances for buildings and structures</w:t>
      </w:r>
      <w:bookmarkEnd w:id="271"/>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2" w:name="_Toc297892156"/>
      <w:r w:rsidRPr="002C411B">
        <w:rPr>
          <w:rStyle w:val="CharSectNo"/>
        </w:rPr>
        <w:t>1A.11</w:t>
      </w:r>
      <w:r>
        <w:tab/>
      </w:r>
      <w:r>
        <w:rPr>
          <w:lang w:val="en-US"/>
        </w:rPr>
        <w:t>Permitted variations—h</w:t>
      </w:r>
      <w:r>
        <w:t>eight tolerances for buildings and structures</w:t>
      </w:r>
      <w:bookmarkEnd w:id="272"/>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2C411B" w:rsidRDefault="00AB1BB3" w:rsidP="003A51EA">
      <w:pPr>
        <w:pStyle w:val="Sched-heading"/>
      </w:pPr>
      <w:bookmarkStart w:id="273" w:name="_Toc297892157"/>
      <w:r w:rsidRPr="002C411B">
        <w:rPr>
          <w:rStyle w:val="CharChapNo"/>
        </w:rPr>
        <w:t>Schedule 2</w:t>
      </w:r>
      <w:r>
        <w:tab/>
      </w:r>
      <w:r w:rsidRPr="002C411B">
        <w:rPr>
          <w:rStyle w:val="CharChapText"/>
        </w:rPr>
        <w:t>Limited public notification of certain merit track development applications</w:t>
      </w:r>
      <w:bookmarkEnd w:id="273"/>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C411B" w:rsidRDefault="00AB1BB3" w:rsidP="006F2376">
      <w:pPr>
        <w:pStyle w:val="Sched-heading"/>
      </w:pPr>
      <w:bookmarkStart w:id="274" w:name="_Toc297892158"/>
      <w:r w:rsidRPr="002C411B">
        <w:rPr>
          <w:rStyle w:val="CharChapNo"/>
        </w:rPr>
        <w:t>Schedule 3</w:t>
      </w:r>
      <w:r>
        <w:tab/>
      </w:r>
      <w:r w:rsidRPr="002C411B">
        <w:rPr>
          <w:rStyle w:val="CharChapText"/>
        </w:rPr>
        <w:t>Matters exempt from third</w:t>
      </w:r>
      <w:r w:rsidRPr="002C411B">
        <w:rPr>
          <w:rStyle w:val="CharChapText"/>
        </w:rPr>
        <w:noBreakHyphen/>
        <w:t>party A</w:t>
      </w:r>
      <w:r w:rsidR="006F2376" w:rsidRPr="002C411B">
        <w:rPr>
          <w:rStyle w:val="CharChapText"/>
        </w:rPr>
        <w:t>C</w:t>
      </w:r>
      <w:r w:rsidRPr="002C411B">
        <w:rPr>
          <w:rStyle w:val="CharChapText"/>
        </w:rPr>
        <w:t>AT review</w:t>
      </w:r>
      <w:bookmarkEnd w:id="274"/>
    </w:p>
    <w:p w:rsidR="00AB1BB3" w:rsidRDefault="00AB1BB3">
      <w:pPr>
        <w:pStyle w:val="ref"/>
      </w:pPr>
      <w:r>
        <w:t>(see s 350 and s 351)</w:t>
      </w:r>
    </w:p>
    <w:p w:rsidR="00AB1BB3" w:rsidRPr="002C411B" w:rsidRDefault="00AB1BB3">
      <w:pPr>
        <w:pStyle w:val="Sched-Part"/>
      </w:pPr>
      <w:bookmarkStart w:id="275" w:name="_Toc297892159"/>
      <w:r w:rsidRPr="002C411B">
        <w:rPr>
          <w:rStyle w:val="CharPartNo"/>
        </w:rPr>
        <w:t>Part 3.1</w:t>
      </w:r>
      <w:r>
        <w:tab/>
      </w:r>
      <w:r w:rsidRPr="002C411B">
        <w:rPr>
          <w:rStyle w:val="CharPartText"/>
        </w:rPr>
        <w:t>Definitions</w:t>
      </w:r>
      <w:bookmarkEnd w:id="275"/>
    </w:p>
    <w:p w:rsidR="00AB1BB3" w:rsidRDefault="00AB1BB3">
      <w:pPr>
        <w:pStyle w:val="Schclauseheading"/>
      </w:pPr>
      <w:bookmarkStart w:id="276" w:name="_Toc297892160"/>
      <w:r w:rsidRPr="002C411B">
        <w:rPr>
          <w:rStyle w:val="CharSectNo"/>
        </w:rPr>
        <w:t>3.1</w:t>
      </w:r>
      <w:r>
        <w:tab/>
        <w:t>Definitions—sch 3</w:t>
      </w:r>
      <w:bookmarkEnd w:id="276"/>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2C411B" w:rsidRDefault="00AB1BB3" w:rsidP="006F2376">
      <w:pPr>
        <w:pStyle w:val="Sched-Part"/>
      </w:pPr>
      <w:bookmarkStart w:id="277" w:name="_Toc297892161"/>
      <w:r w:rsidRPr="002C411B">
        <w:rPr>
          <w:rStyle w:val="CharPartNo"/>
        </w:rPr>
        <w:t>Part 3.2</w:t>
      </w:r>
      <w:r>
        <w:tab/>
      </w:r>
      <w:r w:rsidRPr="002C411B">
        <w:rPr>
          <w:rStyle w:val="CharPartText"/>
        </w:rPr>
        <w:t>Merit track matters exempt from third-party A</w:t>
      </w:r>
      <w:r w:rsidR="006F2376" w:rsidRPr="002C411B">
        <w:rPr>
          <w:rStyle w:val="CharPartText"/>
        </w:rPr>
        <w:t>C</w:t>
      </w:r>
      <w:r w:rsidRPr="002C411B">
        <w:rPr>
          <w:rStyle w:val="CharPartText"/>
        </w:rPr>
        <w:t>AT review</w:t>
      </w:r>
      <w:bookmarkEnd w:id="277"/>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2C411B" w:rsidRDefault="00AB1BB3" w:rsidP="006F2376">
      <w:pPr>
        <w:pStyle w:val="Sched-Part"/>
      </w:pPr>
      <w:bookmarkStart w:id="278" w:name="_Toc297892162"/>
      <w:r w:rsidRPr="002C411B">
        <w:rPr>
          <w:rStyle w:val="CharPartNo"/>
        </w:rPr>
        <w:t>Part 3.3</w:t>
      </w:r>
      <w:r>
        <w:tab/>
      </w:r>
      <w:r w:rsidRPr="002C411B">
        <w:rPr>
          <w:rStyle w:val="CharPartText"/>
        </w:rPr>
        <w:t>Impact track matters exempt from third-party A</w:t>
      </w:r>
      <w:r w:rsidR="006F2376" w:rsidRPr="002C411B">
        <w:rPr>
          <w:rStyle w:val="CharPartText"/>
        </w:rPr>
        <w:t>C</w:t>
      </w:r>
      <w:r w:rsidRPr="002C411B">
        <w:rPr>
          <w:rStyle w:val="CharPartText"/>
        </w:rPr>
        <w:t>AT review</w:t>
      </w:r>
      <w:bookmarkEnd w:id="278"/>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C411B" w:rsidRDefault="00AB1BB3">
      <w:pPr>
        <w:pStyle w:val="Sched-Part"/>
      </w:pPr>
      <w:bookmarkStart w:id="279" w:name="_Toc297892163"/>
      <w:r w:rsidRPr="002C411B">
        <w:rPr>
          <w:rStyle w:val="CharPartNo"/>
        </w:rPr>
        <w:t>Part 3.4</w:t>
      </w:r>
      <w:r>
        <w:tab/>
      </w:r>
      <w:r w:rsidRPr="002C411B">
        <w:rPr>
          <w:rStyle w:val="CharPartText"/>
        </w:rPr>
        <w:t>City centre and town centres maps</w:t>
      </w:r>
      <w:bookmarkEnd w:id="279"/>
    </w:p>
    <w:p w:rsidR="00AB1BB3" w:rsidRPr="002C411B" w:rsidRDefault="00AB1BB3">
      <w:pPr>
        <w:pStyle w:val="Sched-Form"/>
      </w:pPr>
      <w:bookmarkStart w:id="280" w:name="_Toc297892164"/>
      <w:r w:rsidRPr="002C411B">
        <w:rPr>
          <w:rStyle w:val="CharDivNo"/>
        </w:rPr>
        <w:t>Division 3.4.1</w:t>
      </w:r>
      <w:r>
        <w:tab/>
      </w:r>
      <w:r w:rsidRPr="002C411B">
        <w:rPr>
          <w:rStyle w:val="CharDivText"/>
        </w:rPr>
        <w:t>City centre</w:t>
      </w:r>
      <w:bookmarkEnd w:id="280"/>
      <w:r w:rsidRPr="002C411B">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C411B" w:rsidRDefault="00AB1BB3">
      <w:pPr>
        <w:pStyle w:val="Sched-Form"/>
      </w:pPr>
      <w:bookmarkStart w:id="281" w:name="_Toc297892165"/>
      <w:r w:rsidRPr="002C411B">
        <w:rPr>
          <w:rStyle w:val="CharDivNo"/>
        </w:rPr>
        <w:t>Division 3.4.2</w:t>
      </w:r>
      <w:r>
        <w:tab/>
      </w:r>
      <w:r w:rsidRPr="002C411B">
        <w:rPr>
          <w:rStyle w:val="CharDivText"/>
        </w:rPr>
        <w:t>Belconnen town centre</w:t>
      </w:r>
      <w:bookmarkEnd w:id="281"/>
      <w:r w:rsidRPr="002C411B">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C411B" w:rsidRDefault="00AB1BB3">
      <w:pPr>
        <w:pStyle w:val="Sched-Form"/>
      </w:pPr>
      <w:bookmarkStart w:id="282" w:name="_Toc297892166"/>
      <w:r w:rsidRPr="002C411B">
        <w:rPr>
          <w:rStyle w:val="CharDivNo"/>
        </w:rPr>
        <w:t>Division 3.4.3</w:t>
      </w:r>
      <w:r>
        <w:tab/>
      </w:r>
      <w:r w:rsidRPr="002C411B">
        <w:rPr>
          <w:rStyle w:val="CharDivText"/>
        </w:rPr>
        <w:t>Gungahlin town centre</w:t>
      </w:r>
      <w:bookmarkEnd w:id="282"/>
      <w:r w:rsidRPr="002C411B">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C411B" w:rsidRDefault="00AB1BB3">
      <w:pPr>
        <w:pStyle w:val="Sched-Form"/>
      </w:pPr>
      <w:bookmarkStart w:id="283" w:name="_Toc297892167"/>
      <w:r w:rsidRPr="002C411B">
        <w:rPr>
          <w:rStyle w:val="CharDivNo"/>
        </w:rPr>
        <w:t>Division 3.4.4</w:t>
      </w:r>
      <w:r>
        <w:tab/>
      </w:r>
      <w:r w:rsidRPr="002C411B">
        <w:rPr>
          <w:rStyle w:val="CharDivText"/>
        </w:rPr>
        <w:t>Tuggeranong town centre</w:t>
      </w:r>
      <w:bookmarkEnd w:id="283"/>
      <w:r w:rsidRPr="002C411B">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C411B" w:rsidRDefault="00AB1BB3">
      <w:pPr>
        <w:pStyle w:val="Sched-Form"/>
      </w:pPr>
      <w:bookmarkStart w:id="284" w:name="_Toc297892168"/>
      <w:r w:rsidRPr="002C411B">
        <w:rPr>
          <w:rStyle w:val="CharDivNo"/>
        </w:rPr>
        <w:t>Division 3.4.5</w:t>
      </w:r>
      <w:r>
        <w:tab/>
      </w:r>
      <w:r w:rsidRPr="002C411B">
        <w:rPr>
          <w:rStyle w:val="CharDivText"/>
        </w:rPr>
        <w:t>Woden town centre</w:t>
      </w:r>
      <w:bookmarkEnd w:id="284"/>
      <w:r w:rsidRPr="002C411B">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2C411B" w:rsidRDefault="00AB1BB3">
      <w:pPr>
        <w:pStyle w:val="Sched-heading"/>
      </w:pPr>
      <w:bookmarkStart w:id="285" w:name="_Toc297892169"/>
      <w:r w:rsidRPr="002C411B">
        <w:rPr>
          <w:rStyle w:val="CharChapNo"/>
        </w:rPr>
        <w:t>Schedule 4</w:t>
      </w:r>
      <w:r>
        <w:tab/>
      </w:r>
      <w:r w:rsidRPr="002C411B">
        <w:rPr>
          <w:rStyle w:val="CharChapText"/>
        </w:rPr>
        <w:t>Prescribed territory plan instruments</w:t>
      </w:r>
      <w:bookmarkEnd w:id="285"/>
    </w:p>
    <w:p w:rsidR="00AB1BB3" w:rsidRDefault="00AB1BB3">
      <w:pPr>
        <w:pStyle w:val="ref"/>
        <w:spacing w:after="120"/>
      </w:pPr>
      <w:r>
        <w:t>(see s 401)</w:t>
      </w:r>
    </w:p>
    <w:p w:rsidR="00AB1BB3" w:rsidRPr="002C411B" w:rsidRDefault="00AB1BB3">
      <w:pPr>
        <w:pStyle w:val="Sched-Part"/>
      </w:pPr>
      <w:bookmarkStart w:id="286" w:name="_Toc297892170"/>
      <w:r w:rsidRPr="002C411B">
        <w:rPr>
          <w:rStyle w:val="CharPartNo"/>
        </w:rPr>
        <w:t>Part 4.1</w:t>
      </w:r>
      <w:r>
        <w:tab/>
      </w:r>
      <w:r w:rsidRPr="002C411B">
        <w:rPr>
          <w:rStyle w:val="CharPartText"/>
        </w:rPr>
        <w:t>Australian standards</w:t>
      </w:r>
      <w:bookmarkEnd w:id="286"/>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2C411B" w:rsidRDefault="00AB1BB3">
      <w:pPr>
        <w:pStyle w:val="Sched-Part"/>
      </w:pPr>
      <w:bookmarkStart w:id="287" w:name="_Toc297892171"/>
      <w:r w:rsidRPr="002C411B">
        <w:rPr>
          <w:rStyle w:val="CharPartNo"/>
        </w:rPr>
        <w:t>Part 4.2</w:t>
      </w:r>
      <w:r>
        <w:tab/>
      </w:r>
      <w:r w:rsidRPr="002C411B">
        <w:rPr>
          <w:rStyle w:val="CharPartText"/>
        </w:rPr>
        <w:t>Computer modelling software</w:t>
      </w:r>
      <w:bookmarkEnd w:id="287"/>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2C411B" w:rsidRDefault="00AB1BB3">
      <w:pPr>
        <w:pStyle w:val="Sched-Part"/>
      </w:pPr>
      <w:bookmarkStart w:id="288" w:name="_Toc297892172"/>
      <w:r w:rsidRPr="002C411B">
        <w:rPr>
          <w:rStyle w:val="CharPartNo"/>
        </w:rPr>
        <w:t>Part 4.3</w:t>
      </w:r>
      <w:r>
        <w:tab/>
      </w:r>
      <w:r w:rsidRPr="002C411B">
        <w:rPr>
          <w:rStyle w:val="CharPartText"/>
        </w:rPr>
        <w:t>Other instruments</w:t>
      </w:r>
      <w:bookmarkEnd w:id="288"/>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2C411B" w:rsidRDefault="00D90748" w:rsidP="00D90748">
      <w:pPr>
        <w:pStyle w:val="Sched-heading"/>
      </w:pPr>
      <w:bookmarkStart w:id="289" w:name="_Toc297892173"/>
      <w:r w:rsidRPr="002C411B">
        <w:rPr>
          <w:rStyle w:val="CharChapNo"/>
        </w:rPr>
        <w:t>Schedule 21</w:t>
      </w:r>
      <w:r w:rsidRPr="00ED15B0">
        <w:tab/>
      </w:r>
      <w:r w:rsidRPr="002C411B">
        <w:rPr>
          <w:rStyle w:val="CharChapText"/>
        </w:rPr>
        <w:t>Modification of Act</w:t>
      </w:r>
      <w:bookmarkEnd w:id="289"/>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90" w:name="_Toc297892174"/>
      <w:r>
        <w:t>Dictionary</w:t>
      </w:r>
      <w:bookmarkEnd w:id="290"/>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E806D1" w:rsidRPr="00B817A3" w:rsidRDefault="00E806D1" w:rsidP="00E806D1">
      <w:pPr>
        <w:pStyle w:val="aDef"/>
      </w:pPr>
      <w:r w:rsidRPr="00B817A3">
        <w:rPr>
          <w:b/>
          <w:bCs/>
          <w:i/>
          <w:iCs/>
          <w:lang w:eastAsia="en-AU"/>
        </w:rPr>
        <w:t>added value</w:t>
      </w:r>
      <w:r w:rsidRPr="00B817A3">
        <w:rPr>
          <w:lang w:eastAsia="en-AU"/>
        </w:rPr>
        <w:t xml:space="preserve">, for the variation of a nominal rent lease, for part 5.5 (Lease variation </w:t>
      </w:r>
      <w:r w:rsidRPr="00B817A3">
        <w:rPr>
          <w:szCs w:val="24"/>
          <w:lang w:eastAsia="en-AU"/>
        </w:rPr>
        <w:t>charges)—see section 170.</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91" w:name="_Toc297892175"/>
      <w:r>
        <w:t>Endnotes</w:t>
      </w:r>
      <w:bookmarkEnd w:id="291"/>
    </w:p>
    <w:p w:rsidR="00AB1830" w:rsidRPr="002C411B" w:rsidRDefault="00AB1830">
      <w:pPr>
        <w:pStyle w:val="Endnote20"/>
      </w:pPr>
      <w:bookmarkStart w:id="292" w:name="_Toc297892176"/>
      <w:r w:rsidRPr="002C411B">
        <w:rPr>
          <w:rStyle w:val="charTableNo"/>
        </w:rPr>
        <w:t>1</w:t>
      </w:r>
      <w:r>
        <w:tab/>
      </w:r>
      <w:r w:rsidRPr="002C411B">
        <w:rPr>
          <w:rStyle w:val="charTableText"/>
        </w:rPr>
        <w:t>About the endnotes</w:t>
      </w:r>
      <w:bookmarkEnd w:id="292"/>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2C411B" w:rsidRDefault="00AB1830">
      <w:pPr>
        <w:pStyle w:val="Endnote20"/>
      </w:pPr>
      <w:bookmarkStart w:id="293" w:name="_Toc297892177"/>
      <w:r w:rsidRPr="002C411B">
        <w:rPr>
          <w:rStyle w:val="charTableNo"/>
        </w:rPr>
        <w:t>2</w:t>
      </w:r>
      <w:r>
        <w:tab/>
      </w:r>
      <w:r w:rsidRPr="002C411B">
        <w:rPr>
          <w:rStyle w:val="charTableText"/>
        </w:rPr>
        <w:t>Abbreviation key</w:t>
      </w:r>
      <w:bookmarkEnd w:id="293"/>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2C411B" w:rsidRDefault="00AB1BB3">
      <w:pPr>
        <w:pStyle w:val="Endnote20"/>
      </w:pPr>
      <w:bookmarkStart w:id="294" w:name="_Toc297892178"/>
      <w:r w:rsidRPr="002C411B">
        <w:rPr>
          <w:rStyle w:val="charTableNo"/>
        </w:rPr>
        <w:t>3</w:t>
      </w:r>
      <w:r>
        <w:tab/>
      </w:r>
      <w:r w:rsidRPr="002C411B">
        <w:rPr>
          <w:rStyle w:val="charTableText"/>
        </w:rPr>
        <w:t>Legislation history</w:t>
      </w:r>
      <w:bookmarkEnd w:id="294"/>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AB1BB3" w:rsidRPr="002C411B" w:rsidRDefault="00AB1BB3">
      <w:pPr>
        <w:pStyle w:val="Endnote20"/>
      </w:pPr>
      <w:bookmarkStart w:id="295" w:name="_Toc297892179"/>
      <w:r w:rsidRPr="002C411B">
        <w:rPr>
          <w:rStyle w:val="charTableNo"/>
        </w:rPr>
        <w:t>4</w:t>
      </w:r>
      <w:r>
        <w:tab/>
      </w:r>
      <w:r w:rsidRPr="002C411B">
        <w:rPr>
          <w:rStyle w:val="charTableText"/>
        </w:rPr>
        <w:t>Amendment history</w:t>
      </w:r>
      <w:bookmarkEnd w:id="295"/>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pPr>
        <w:pStyle w:val="AmdtsEntries"/>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p>
    <w:p w:rsidR="00D46666" w:rsidRPr="00D46666" w:rsidRDefault="00D46666">
      <w:pPr>
        <w:pStyle w:val="AmdtsEntries"/>
      </w:pPr>
      <w:r>
        <w:tab/>
        <w:t xml:space="preserve">def </w:t>
      </w:r>
      <w:r>
        <w:rPr>
          <w:b/>
          <w:i/>
        </w:rPr>
        <w:t xml:space="preserve">added value </w:t>
      </w:r>
      <w:r>
        <w:t>ins A2011-19 s 25</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2C411B" w:rsidRDefault="00AB1BB3" w:rsidP="008B021E">
      <w:pPr>
        <w:pStyle w:val="Endnote20"/>
      </w:pPr>
      <w:bookmarkStart w:id="296" w:name="_Toc297892180"/>
      <w:r w:rsidRPr="002C411B">
        <w:rPr>
          <w:rStyle w:val="charTableNo"/>
        </w:rPr>
        <w:t>5</w:t>
      </w:r>
      <w:r>
        <w:tab/>
      </w:r>
      <w:r w:rsidRPr="002C411B">
        <w:rPr>
          <w:rStyle w:val="charTableText"/>
        </w:rPr>
        <w:t>Earlier republications</w:t>
      </w:r>
      <w:bookmarkEnd w:id="296"/>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655395" w:rsidRDefault="00655395">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6297" w:rsidRDefault="00FB6297" w:rsidP="00AB1BB3">
      <w:pPr>
        <w:pStyle w:val="05Endnote0"/>
      </w:pPr>
      <w:r>
        <w:separator/>
      </w:r>
    </w:p>
  </w:endnote>
  <w:endnote w:type="continuationSeparator" w:id="0">
    <w:p w:rsidR="00FB6297" w:rsidRDefault="00FB6297"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FB6297" w:rsidP="003A2E9E">
    <w:pPr>
      <w:pStyle w:val="Footer"/>
      <w:jc w:val="center"/>
      <w:rPr>
        <w:rFonts w:cs="Arial"/>
        <w:sz w:val="14"/>
      </w:rPr>
    </w:pPr>
    <w:r w:rsidRPr="003A2E9E">
      <w:rPr>
        <w:rFonts w:cs="Arial"/>
        <w:sz w:val="14"/>
      </w:rPr>
      <w:fldChar w:fldCharType="begin"/>
    </w:r>
    <w:r w:rsidRPr="003A2E9E">
      <w:rPr>
        <w:rFonts w:cs="Arial"/>
        <w:sz w:val="14"/>
      </w:rPr>
      <w:instrText xml:space="preserve"> DOCPROPERTY "Status" </w:instrText>
    </w:r>
    <w:r w:rsidRPr="003A2E9E">
      <w:rPr>
        <w:rFonts w:cs="Arial"/>
        <w:sz w:val="14"/>
      </w:rPr>
      <w:fldChar w:fldCharType="separate"/>
    </w:r>
    <w:r w:rsidRPr="003A2E9E">
      <w:rPr>
        <w:rFonts w:cs="Arial"/>
        <w:sz w:val="14"/>
      </w:rPr>
      <w:t xml:space="preserve"> </w:t>
    </w:r>
    <w:r w:rsidRPr="003A2E9E">
      <w:rPr>
        <w:rFonts w:cs="Arial"/>
        <w:sz w:val="14"/>
      </w:rPr>
      <w:fldChar w:fldCharType="end"/>
    </w:r>
    <w:r w:rsidR="003A2E9E" w:rsidRPr="003A2E9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FB6297" w:rsidP="003A2E9E">
    <w:pPr>
      <w:pStyle w:val="Footer"/>
      <w:jc w:val="center"/>
      <w:rPr>
        <w:rFonts w:cs="Arial"/>
        <w:sz w:val="14"/>
      </w:rPr>
    </w:pPr>
    <w:r w:rsidRPr="003A2E9E">
      <w:rPr>
        <w:rFonts w:cs="Arial"/>
        <w:sz w:val="14"/>
      </w:rPr>
      <w:fldChar w:fldCharType="begin"/>
    </w:r>
    <w:r w:rsidRPr="003A2E9E">
      <w:rPr>
        <w:rFonts w:cs="Arial"/>
        <w:sz w:val="14"/>
      </w:rPr>
      <w:instrText xml:space="preserve"> DOCPROPERTY "Status" </w:instrText>
    </w:r>
    <w:r w:rsidRPr="003A2E9E">
      <w:rPr>
        <w:rFonts w:cs="Arial"/>
        <w:sz w:val="14"/>
      </w:rPr>
      <w:fldChar w:fldCharType="separate"/>
    </w:r>
    <w:r w:rsidRPr="003A2E9E">
      <w:rPr>
        <w:rFonts w:cs="Arial"/>
        <w:sz w:val="14"/>
      </w:rPr>
      <w:t xml:space="preserve"> </w:t>
    </w:r>
    <w:r w:rsidRPr="003A2E9E">
      <w:rPr>
        <w:rFonts w:cs="Arial"/>
        <w:sz w:val="14"/>
      </w:rPr>
      <w:fldChar w:fldCharType="end"/>
    </w:r>
    <w:r w:rsidRPr="003A2E9E">
      <w:rPr>
        <w:rFonts w:cs="Arial"/>
        <w:sz w:val="14"/>
      </w:rPr>
      <w:fldChar w:fldCharType="begin"/>
    </w:r>
    <w:r w:rsidRPr="003A2E9E">
      <w:rPr>
        <w:rFonts w:cs="Arial"/>
        <w:sz w:val="14"/>
      </w:rPr>
      <w:instrText xml:space="preserve"> COMMENTS  \* MERGEFORMAT </w:instrText>
    </w:r>
    <w:r w:rsidRPr="003A2E9E">
      <w:rPr>
        <w:rFonts w:cs="Arial"/>
        <w:sz w:val="14"/>
      </w:rPr>
      <w:fldChar w:fldCharType="end"/>
    </w:r>
    <w:r w:rsidR="003A2E9E" w:rsidRPr="003A2E9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3A2E9E" w:rsidP="003A2E9E">
    <w:pPr>
      <w:pStyle w:val="Footer"/>
      <w:jc w:val="center"/>
      <w:rPr>
        <w:rFonts w:cs="Arial"/>
        <w:sz w:val="14"/>
      </w:rPr>
    </w:pPr>
    <w:r w:rsidRPr="003A2E9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6297">
      <w:tc>
        <w:tcPr>
          <w:tcW w:w="846" w:type="pct"/>
        </w:tcPr>
        <w:p w:rsidR="00FB6297" w:rsidRDefault="00FB629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A2E9E">
            <w:rPr>
              <w:rStyle w:val="PageNumber"/>
              <w:noProof/>
            </w:rPr>
            <w:t>2</w:t>
          </w:r>
          <w:r>
            <w:rPr>
              <w:rStyle w:val="PageNumber"/>
            </w:rPr>
            <w:fldChar w:fldCharType="end"/>
          </w:r>
        </w:p>
      </w:tc>
      <w:tc>
        <w:tcPr>
          <w:tcW w:w="3093"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w:instrText>
          </w:r>
          <w:r>
            <w:fldChar w:fldCharType="separate"/>
          </w:r>
          <w:r w:rsidR="00FB6297">
            <w:t xml:space="preserve">Effective:  </w:t>
          </w:r>
          <w:r>
            <w:fldChar w:fldCharType="end"/>
          </w:r>
          <w:r>
            <w:fldChar w:fldCharType="begin"/>
          </w:r>
          <w:r>
            <w:instrText xml:space="preserve"> DOCPROPERTY "StartDt"   </w:instrText>
          </w:r>
          <w:r>
            <w:fldChar w:fldCharType="separate"/>
          </w:r>
          <w:r w:rsidR="00FB6297">
            <w:t>08/07/11</w:t>
          </w:r>
          <w:r>
            <w:fldChar w:fldCharType="end"/>
          </w:r>
          <w:r>
            <w:fldChar w:fldCharType="begin"/>
          </w:r>
          <w:r>
            <w:instrText xml:space="preserve"> DOCPROPERTY "EndDt"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w:instrText>
          </w:r>
          <w:r>
            <w:fldChar w:fldCharType="separate"/>
          </w:r>
          <w:r w:rsidR="00FB6297">
            <w:t>R32</w:t>
          </w:r>
          <w:r>
            <w:fldChar w:fldCharType="end"/>
          </w:r>
          <w:r w:rsidR="00FB6297">
            <w:br/>
          </w:r>
          <w:r>
            <w:fldChar w:fldCharType="begin"/>
          </w:r>
          <w:r>
            <w:instrText xml:space="preserve"> DOCPROPERTY "RepubDt"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6297">
      <w:tc>
        <w:tcPr>
          <w:tcW w:w="1061" w:type="pct"/>
        </w:tcPr>
        <w:p w:rsidR="00FB6297" w:rsidRDefault="00C05AF8">
          <w:pPr>
            <w:pStyle w:val="Footer"/>
          </w:pPr>
          <w:r>
            <w:fldChar w:fldCharType="begin"/>
          </w:r>
          <w:r>
            <w:instrText xml:space="preserve"> DOCPROPERTY "Category"</w:instrText>
          </w:r>
          <w:r>
            <w:instrText xml:space="preserve">  </w:instrText>
          </w:r>
          <w:r>
            <w:fldChar w:fldCharType="separate"/>
          </w:r>
          <w:r w:rsidR="00FB6297">
            <w:t>R32</w:t>
          </w:r>
          <w:r>
            <w:fldChar w:fldCharType="end"/>
          </w:r>
          <w:r w:rsidR="00FB6297">
            <w:br/>
          </w:r>
          <w:r>
            <w:fldChar w:fldCharType="begin"/>
          </w:r>
          <w:r>
            <w:instrText xml:space="preserve"> DOCPROPERTY "RepubDt"  </w:instrText>
          </w:r>
          <w:r>
            <w:fldChar w:fldCharType="separate"/>
          </w:r>
          <w:r w:rsidR="00FB6297">
            <w:t>08/07/11</w:t>
          </w:r>
          <w:r>
            <w:fldChar w:fldCharType="end"/>
          </w:r>
        </w:p>
      </w:tc>
      <w:tc>
        <w:tcPr>
          <w:tcW w:w="3093"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w:instrText>
          </w:r>
          <w:r>
            <w:fldChar w:fldCharType="separate"/>
          </w:r>
          <w:r w:rsidR="00FB6297">
            <w:t xml:space="preserve">Effective:  </w:t>
          </w:r>
          <w:r>
            <w:fldChar w:fldCharType="end"/>
          </w:r>
          <w:r>
            <w:fldChar w:fldCharType="begin"/>
          </w:r>
          <w:r>
            <w:instrText xml:space="preserve"> DOCPROPERTY "StartDt"  </w:instrText>
          </w:r>
          <w:r>
            <w:fldChar w:fldCharType="separate"/>
          </w:r>
          <w:r w:rsidR="00FB6297">
            <w:t>08/07/11</w:t>
          </w:r>
          <w:r>
            <w:fldChar w:fldCharType="end"/>
          </w:r>
          <w:r>
            <w:fldChar w:fldCharType="begin"/>
          </w:r>
          <w:r>
            <w:instrText xml:space="preserve"> DOCPROPERTY "EndDt"  </w:instrText>
          </w:r>
          <w:r>
            <w:fldChar w:fldCharType="separate"/>
          </w:r>
          <w:r w:rsidR="00FB6297">
            <w:t>-15/07/11</w:t>
          </w:r>
          <w:r>
            <w:fldChar w:fldCharType="end"/>
          </w:r>
        </w:p>
      </w:tc>
      <w:tc>
        <w:tcPr>
          <w:tcW w:w="846" w:type="pct"/>
        </w:tcPr>
        <w:p w:rsidR="00FB6297" w:rsidRDefault="00FB62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A2E9E">
            <w:rPr>
              <w:rStyle w:val="PageNumber"/>
              <w:noProof/>
            </w:rPr>
            <w:t>3</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6297">
      <w:tc>
        <w:tcPr>
          <w:tcW w:w="1061" w:type="pct"/>
        </w:tcPr>
        <w:p w:rsidR="00FB6297" w:rsidRDefault="00C05AF8">
          <w:pPr>
            <w:pStyle w:val="Footer"/>
          </w:pPr>
          <w:r>
            <w:fldChar w:fldCharType="begin"/>
          </w:r>
          <w:r>
            <w:instrText xml:space="preserve"> DOCPROPERTY "Category"  </w:instrText>
          </w:r>
          <w:r>
            <w:fldChar w:fldCharType="separate"/>
          </w:r>
          <w:r w:rsidR="00FB6297">
            <w:t>R32</w:t>
          </w:r>
          <w:r>
            <w:fldChar w:fldCharType="end"/>
          </w:r>
          <w:r w:rsidR="00FB6297">
            <w:br/>
          </w:r>
          <w:r>
            <w:fldChar w:fldCharType="begin"/>
          </w:r>
          <w:r>
            <w:instrText xml:space="preserve"> DOCPROPERTY "RepubDt"  </w:instrText>
          </w:r>
          <w:r>
            <w:fldChar w:fldCharType="separate"/>
          </w:r>
          <w:r w:rsidR="00FB6297">
            <w:t>08/07/11</w:t>
          </w:r>
          <w:r>
            <w:fldChar w:fldCharType="end"/>
          </w:r>
        </w:p>
      </w:tc>
      <w:tc>
        <w:tcPr>
          <w:tcW w:w="3093"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w:instrText>
          </w:r>
          <w:r>
            <w:fldChar w:fldCharType="separate"/>
          </w:r>
          <w:r w:rsidR="00FB6297">
            <w:t xml:space="preserve">Effective:  </w:t>
          </w:r>
          <w:r>
            <w:fldChar w:fldCharType="end"/>
          </w:r>
          <w:r>
            <w:fldChar w:fldCharType="begin"/>
          </w:r>
          <w:r>
            <w:instrText xml:space="preserve"> DOCPROPERTY "StartDt"   </w:instrText>
          </w:r>
          <w:r>
            <w:fldChar w:fldCharType="separate"/>
          </w:r>
          <w:r w:rsidR="00FB6297">
            <w:t>08/07/11</w:t>
          </w:r>
          <w:r>
            <w:fldChar w:fldCharType="end"/>
          </w:r>
          <w:r>
            <w:fldChar w:fldCharType="begin"/>
          </w:r>
          <w:r>
            <w:instrText xml:space="preserve"> DOCPROPERTY "EndDt"  </w:instrText>
          </w:r>
          <w:r>
            <w:fldChar w:fldCharType="separate"/>
          </w:r>
          <w:r w:rsidR="00FB6297">
            <w:t>-15/07/11</w:t>
          </w:r>
          <w:r>
            <w:fldChar w:fldCharType="end"/>
          </w:r>
        </w:p>
      </w:tc>
      <w:tc>
        <w:tcPr>
          <w:tcW w:w="846" w:type="pct"/>
        </w:tcPr>
        <w:p w:rsidR="00FB6297" w:rsidRDefault="00FB62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A2E9E">
            <w:rPr>
              <w:rStyle w:val="PageNumber"/>
              <w:noProof/>
            </w:rPr>
            <w:t>1</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68</w:t>
          </w:r>
          <w:r>
            <w:rPr>
              <w:rStyle w:val="PageNumber"/>
            </w:rPr>
            <w:fldChar w:fldCharType="end"/>
          </w:r>
        </w:p>
      </w:tc>
      <w:tc>
        <w:tcPr>
          <w:tcW w:w="3092" w:type="pct"/>
        </w:tcPr>
        <w:p w:rsidR="00FB6297" w:rsidRDefault="00C05AF8">
          <w:pPr>
            <w:pStyle w:val="Footer"/>
            <w:jc w:val="center"/>
          </w:pPr>
          <w:r>
            <w:fldChar w:fldCharType="begin"/>
          </w:r>
          <w:r>
            <w:instrText xml:space="preserve"> REF</w:instrText>
          </w:r>
          <w:r>
            <w:instrText xml:space="preserve">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69</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76</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w:instrText>
          </w:r>
          <w:r>
            <w:instrText xml:space="preserve">"StartDt"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75</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r>
  </w:tbl>
  <w:p w:rsidR="00FB6297" w:rsidRDefault="00C05AF8">
    <w:pPr>
      <w:pStyle w:val="Status"/>
    </w:pPr>
    <w:r>
      <w:fldChar w:fldCharType="begin"/>
    </w:r>
    <w:r>
      <w:instrText xml:space="preserve"> DOCPROPERTY "Status" </w:instrText>
    </w:r>
    <w:r>
      <w:fldChar w:fldCharType="separate"/>
    </w:r>
    <w:r w:rsidR="00FB629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94</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93</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FB6297" w:rsidTr="007D6776">
      <w:trPr>
        <w:jc w:val="center"/>
      </w:trPr>
      <w:tc>
        <w:tcPr>
          <w:tcW w:w="1678" w:type="dxa"/>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176</w:t>
          </w:r>
          <w:r>
            <w:rPr>
              <w:rStyle w:val="PageNumber"/>
            </w:rPr>
            <w:fldChar w:fldCharType="end"/>
          </w:r>
        </w:p>
      </w:tc>
      <w:tc>
        <w:tcPr>
          <w:tcW w:w="4527" w:type="dxa"/>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r w:rsidR="00FB6297">
            <w:br/>
          </w:r>
          <w:r>
            <w:fldChar w:fldCharType="begin"/>
          </w:r>
          <w:r>
            <w:instrText xml:space="preserve"> DOCPROPERTY "Eff"  </w:instrText>
          </w:r>
          <w:r>
            <w:fldChar w:fldCharType="separate"/>
          </w:r>
          <w:r w:rsidR="00FB6297">
            <w:t xml:space="preserve">Effective:  </w:t>
          </w:r>
          <w:r>
            <w:fldChar w:fldCharType="end"/>
          </w:r>
          <w:r>
            <w:fldChar w:fldCharType="begin"/>
          </w:r>
          <w:r>
            <w:instrText xml:space="preserve"> DOCPROPERTY "StartDt"   </w:instrText>
          </w:r>
          <w:r>
            <w:fldChar w:fldCharType="separate"/>
          </w:r>
          <w:r w:rsidR="00FB6297">
            <w:t>08/07/11</w:t>
          </w:r>
          <w:r>
            <w:fldChar w:fldCharType="end"/>
          </w:r>
          <w:r>
            <w:fldChar w:fldCharType="begin"/>
          </w:r>
          <w:r>
            <w:instrText xml:space="preserve"> DOCPROPERTY "EndDt"  </w:instrText>
          </w:r>
          <w:r>
            <w:fldChar w:fldCharType="separate"/>
          </w:r>
          <w:r w:rsidR="00FB6297">
            <w:t>-15/07/11</w:t>
          </w:r>
          <w:r>
            <w:fldChar w:fldCharType="end"/>
          </w:r>
        </w:p>
      </w:tc>
      <w:tc>
        <w:tcPr>
          <w:tcW w:w="1553" w:type="dxa"/>
        </w:tcPr>
        <w:p w:rsidR="00FB6297" w:rsidRDefault="00C05AF8">
          <w:pPr>
            <w:pStyle w:val="Footer"/>
            <w:jc w:val="right"/>
          </w:pPr>
          <w:r>
            <w:fldChar w:fldCharType="begin"/>
          </w:r>
          <w:r>
            <w:instrText xml:space="preserve"> DOCPROPERTY "Category"  </w:instrText>
          </w:r>
          <w:r>
            <w:fldChar w:fldCharType="separate"/>
          </w:r>
          <w:r w:rsidR="00FB6297">
            <w:t>R32</w:t>
          </w:r>
          <w:r>
            <w:fldChar w:fldCharType="end"/>
          </w:r>
          <w:r w:rsidR="00FB6297">
            <w:br/>
          </w:r>
          <w:r>
            <w:fldChar w:fldCharType="begin"/>
          </w:r>
          <w:r>
            <w:instrText xml:space="preserve"> DOCPROPERTY "RepubDt"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B6297">
      <w:trPr>
        <w:jc w:val="center"/>
      </w:trPr>
      <w:tc>
        <w:tcPr>
          <w:tcW w:w="1963" w:type="dxa"/>
        </w:tcPr>
        <w:p w:rsidR="00FB6297" w:rsidRDefault="00C05AF8">
          <w:pPr>
            <w:pStyle w:val="Footer"/>
          </w:pPr>
          <w:r>
            <w:fldChar w:fldCharType="begin"/>
          </w:r>
          <w:r>
            <w:instrText xml:space="preserve"> DOCPROPERTY "Category"  </w:instrText>
          </w:r>
          <w:r>
            <w:fldChar w:fldCharType="separate"/>
          </w:r>
          <w:r w:rsidR="00FB6297">
            <w:t>R32</w:t>
          </w:r>
          <w:r>
            <w:fldChar w:fldCharType="end"/>
          </w:r>
          <w:r w:rsidR="00FB6297">
            <w:br/>
          </w:r>
          <w:r>
            <w:fldChar w:fldCharType="begin"/>
          </w:r>
          <w:r>
            <w:instrText xml:space="preserve"> DOCPROPERTY "RepubDt"  </w:instrText>
          </w:r>
          <w:r>
            <w:fldChar w:fldCharType="separate"/>
          </w:r>
          <w:r w:rsidR="00FB6297">
            <w:t>08/07/11</w:t>
          </w:r>
          <w:r>
            <w:fldChar w:fldCharType="end"/>
          </w:r>
        </w:p>
      </w:tc>
      <w:tc>
        <w:tcPr>
          <w:tcW w:w="4527" w:type="dxa"/>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r w:rsidR="00FB6297">
            <w:br/>
          </w:r>
          <w:r>
            <w:fldChar w:fldCharType="begin"/>
          </w:r>
          <w:r>
            <w:instrText xml:space="preserve"> DOCPROPERTY "Eff"  </w:instrText>
          </w:r>
          <w:r>
            <w:fldChar w:fldCharType="separate"/>
          </w:r>
          <w:r w:rsidR="00FB6297">
            <w:t xml:space="preserve">Effective:  </w:t>
          </w:r>
          <w:r>
            <w:fldChar w:fldCharType="end"/>
          </w:r>
          <w:r>
            <w:fldChar w:fldCharType="begin"/>
          </w:r>
          <w:r>
            <w:instrText xml:space="preserve"> DOCPROPERTY "StartDt"   </w:instrText>
          </w:r>
          <w:r>
            <w:fldChar w:fldCharType="separate"/>
          </w:r>
          <w:r w:rsidR="00FB6297">
            <w:t>08/07/11</w:t>
          </w:r>
          <w:r>
            <w:fldChar w:fldCharType="end"/>
          </w:r>
          <w:r>
            <w:fldChar w:fldCharType="begin"/>
          </w:r>
          <w:r>
            <w:instrText xml:space="preserve"> DOCPROPERTY "EndDt"  </w:instrText>
          </w:r>
          <w:r>
            <w:fldChar w:fldCharType="separate"/>
          </w:r>
          <w:r w:rsidR="00FB6297">
            <w:t>-15/07/11</w:t>
          </w:r>
          <w:r>
            <w:fldChar w:fldCharType="end"/>
          </w:r>
        </w:p>
      </w:tc>
      <w:tc>
        <w:tcPr>
          <w:tcW w:w="1240" w:type="dxa"/>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175</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180</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181</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B6297">
      <w:tc>
        <w:tcPr>
          <w:tcW w:w="1240" w:type="dxa"/>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184</w:t>
          </w:r>
          <w:r>
            <w:rPr>
              <w:rStyle w:val="PageNumber"/>
            </w:rPr>
            <w:fldChar w:fldCharType="end"/>
          </w:r>
        </w:p>
      </w:tc>
      <w:tc>
        <w:tcPr>
          <w:tcW w:w="8580" w:type="dxa"/>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
            <w:jc w:val="center"/>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553" w:type="dxa"/>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B6297">
      <w:tc>
        <w:tcPr>
          <w:tcW w:w="1553" w:type="dxa"/>
        </w:tcPr>
        <w:p w:rsidR="00FB6297" w:rsidRDefault="00C05AF8">
          <w:pPr>
            <w:pStyle w:val="Footer"/>
          </w:pPr>
          <w:r>
            <w:fldChar w:fldCharType="begin"/>
          </w:r>
          <w:r>
            <w:instrText xml:space="preserve"> DOCPROPERTY "Category"  *\charform</w:instrText>
          </w:r>
          <w:r>
            <w:instrText xml:space="preserve">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8580" w:type="dxa"/>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
            <w:jc w:val="center"/>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240" w:type="dxa"/>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183</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190</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w:instrText>
          </w:r>
          <w:r>
            <w:instrText xml:space="preserve">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189</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196</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197</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198</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w:instrText>
          </w:r>
          <w:r>
            <w:instrText xml:space="preserve">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208</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207</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w:instrText>
          </w:r>
          <w:r>
            <w:instrText xml:space="preserve">*\charformat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209</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210</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w:instrText>
          </w:r>
          <w:r>
            <w:instrText xml:space="preserve">"StartDt"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211</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212</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w:instrText>
          </w:r>
          <w:r>
            <w:instrText xml:space="preserve">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213</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214</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w:instrText>
          </w:r>
          <w:r>
            <w:instrText xml:space="preserve">"StartDt"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214</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218</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217</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rsidRPr="00CB3D59">
      <w:tc>
        <w:tcPr>
          <w:tcW w:w="847" w:type="pct"/>
        </w:tcPr>
        <w:p w:rsidR="00FB6297" w:rsidRPr="00A752AE" w:rsidRDefault="00FB6297"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D3560">
            <w:rPr>
              <w:rStyle w:val="PageNumber"/>
              <w:rFonts w:cs="Arial"/>
              <w:noProof/>
              <w:szCs w:val="18"/>
            </w:rPr>
            <w:t>222</w:t>
          </w:r>
          <w:r w:rsidRPr="00A752AE">
            <w:rPr>
              <w:rStyle w:val="PageNumber"/>
              <w:rFonts w:cs="Arial"/>
              <w:szCs w:val="18"/>
            </w:rPr>
            <w:fldChar w:fldCharType="end"/>
          </w:r>
        </w:p>
      </w:tc>
      <w:tc>
        <w:tcPr>
          <w:tcW w:w="3092" w:type="pct"/>
        </w:tcPr>
        <w:p w:rsidR="00FB6297" w:rsidRPr="00A752AE" w:rsidRDefault="00C05AF8"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6297" w:rsidRPr="00FB6297">
            <w:rPr>
              <w:rFonts w:cs="Arial"/>
              <w:szCs w:val="18"/>
            </w:rPr>
            <w:t>Planning and Development Regulation</w:t>
          </w:r>
          <w:r w:rsidR="00FB6297">
            <w:t xml:space="preserve"> 2008</w:t>
          </w:r>
          <w:r>
            <w:fldChar w:fldCharType="end"/>
          </w:r>
        </w:p>
        <w:p w:rsidR="00FB6297" w:rsidRPr="00A752AE" w:rsidRDefault="00FB6297"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08/07/11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-15/07/11</w:t>
          </w:r>
          <w:r w:rsidRPr="00A752AE">
            <w:rPr>
              <w:rFonts w:cs="Arial"/>
              <w:szCs w:val="18"/>
            </w:rPr>
            <w:fldChar w:fldCharType="end"/>
          </w:r>
        </w:p>
      </w:tc>
      <w:tc>
        <w:tcPr>
          <w:tcW w:w="1061" w:type="pct"/>
        </w:tcPr>
        <w:p w:rsidR="00FB6297" w:rsidRPr="00A752AE" w:rsidRDefault="00FB6297"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08/07/11</w:t>
          </w:r>
          <w:r w:rsidRPr="00A752AE">
            <w:rPr>
              <w:rFonts w:cs="Arial"/>
              <w:szCs w:val="18"/>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rsidRPr="00CB3D59">
      <w:tc>
        <w:tcPr>
          <w:tcW w:w="1061" w:type="pct"/>
        </w:tcPr>
        <w:p w:rsidR="00FB6297" w:rsidRPr="00A752AE" w:rsidRDefault="00FB6297"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08/07/11</w:t>
          </w:r>
          <w:r w:rsidRPr="00A752AE">
            <w:rPr>
              <w:rFonts w:cs="Arial"/>
              <w:szCs w:val="18"/>
            </w:rPr>
            <w:fldChar w:fldCharType="end"/>
          </w:r>
        </w:p>
      </w:tc>
      <w:tc>
        <w:tcPr>
          <w:tcW w:w="3092" w:type="pct"/>
        </w:tcPr>
        <w:p w:rsidR="00FB6297" w:rsidRPr="00A752AE" w:rsidRDefault="00C05AF8"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6297" w:rsidRPr="00FB6297">
            <w:rPr>
              <w:rFonts w:cs="Arial"/>
              <w:szCs w:val="18"/>
            </w:rPr>
            <w:t>Planning and Development Regulation</w:t>
          </w:r>
          <w:r w:rsidR="00FB6297">
            <w:t xml:space="preserve"> 2008</w:t>
          </w:r>
          <w:r>
            <w:fldChar w:fldCharType="end"/>
          </w:r>
        </w:p>
        <w:p w:rsidR="00FB6297" w:rsidRPr="00A752AE" w:rsidRDefault="00FB6297"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08/07/11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-15/07/11</w:t>
          </w:r>
          <w:r w:rsidRPr="00A752AE">
            <w:rPr>
              <w:rFonts w:cs="Arial"/>
              <w:szCs w:val="18"/>
            </w:rPr>
            <w:fldChar w:fldCharType="end"/>
          </w:r>
        </w:p>
      </w:tc>
      <w:tc>
        <w:tcPr>
          <w:tcW w:w="847" w:type="pct"/>
        </w:tcPr>
        <w:p w:rsidR="00FB6297" w:rsidRPr="00A752AE" w:rsidRDefault="00FB6297"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D3560">
            <w:rPr>
              <w:rStyle w:val="PageNumber"/>
              <w:rFonts w:cs="Arial"/>
              <w:noProof/>
              <w:szCs w:val="18"/>
            </w:rPr>
            <w:t>221</w:t>
          </w:r>
          <w:r w:rsidRPr="00A752AE">
            <w:rPr>
              <w:rStyle w:val="PageNumber"/>
              <w:rFonts w:cs="Arial"/>
              <w:szCs w:val="18"/>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228</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229</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297">
      <w:tc>
        <w:tcPr>
          <w:tcW w:w="847" w:type="pct"/>
        </w:tcPr>
        <w:p w:rsidR="00FB6297" w:rsidRDefault="00FB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254</w:t>
          </w:r>
          <w:r>
            <w:rPr>
              <w:rStyle w:val="PageNumber"/>
            </w:rP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1061" w:type="pct"/>
        </w:tcPr>
        <w:p w:rsidR="00FB6297" w:rsidRDefault="00C05AF8">
          <w:pPr>
            <w:pStyle w:val="Footer"/>
            <w:jc w:val="right"/>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w:instrText>
    </w:r>
    <w:r w:rsidRPr="003A2E9E">
      <w:rPr>
        <w:rFonts w:cs="Arial"/>
      </w:rPr>
      <w:instrText xml:space="preserve">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297">
      <w:tc>
        <w:tcPr>
          <w:tcW w:w="1061" w:type="pct"/>
        </w:tcPr>
        <w:p w:rsidR="00FB6297" w:rsidRDefault="00C05AF8">
          <w:pPr>
            <w:pStyle w:val="Footer"/>
          </w:pPr>
          <w:r>
            <w:fldChar w:fldCharType="begin"/>
          </w:r>
          <w:r>
            <w:instrText xml:space="preserve"> DOCPROPERTY "Category"  *\charformat  </w:instrText>
          </w:r>
          <w:r>
            <w:fldChar w:fldCharType="separate"/>
          </w:r>
          <w:r w:rsidR="00FB6297">
            <w:t>R32</w:t>
          </w:r>
          <w:r>
            <w:fldChar w:fldCharType="end"/>
          </w:r>
          <w:r w:rsidR="00FB6297">
            <w:br/>
          </w:r>
          <w:r>
            <w:fldChar w:fldCharType="begin"/>
          </w:r>
          <w:r>
            <w:instrText xml:space="preserve"> DOCPROPERTY "RepubDt"  *\charformat  </w:instrText>
          </w:r>
          <w:r>
            <w:fldChar w:fldCharType="separate"/>
          </w:r>
          <w:r w:rsidR="00FB6297">
            <w:t>08/07/11</w:t>
          </w:r>
          <w:r>
            <w:fldChar w:fldCharType="end"/>
          </w:r>
        </w:p>
      </w:tc>
      <w:tc>
        <w:tcPr>
          <w:tcW w:w="3092" w:type="pct"/>
        </w:tcPr>
        <w:p w:rsidR="00FB6297" w:rsidRDefault="00C05AF8">
          <w:pPr>
            <w:pStyle w:val="Footer"/>
            <w:jc w:val="center"/>
          </w:pPr>
          <w:r>
            <w:fldChar w:fldCharType="begin"/>
          </w:r>
          <w:r>
            <w:instrText xml:space="preserve"> REF Citation *\charformat </w:instrText>
          </w:r>
          <w:r>
            <w:fldChar w:fldCharType="separate"/>
          </w:r>
          <w:r w:rsidR="00FB6297">
            <w:t>Planning and Development Regulation 2008</w:t>
          </w:r>
          <w:r>
            <w:fldChar w:fldCharType="end"/>
          </w:r>
        </w:p>
        <w:p w:rsidR="00FB6297" w:rsidRDefault="00C05AF8">
          <w:pPr>
            <w:pStyle w:val="FooterInfoCentre"/>
          </w:pPr>
          <w:r>
            <w:fldChar w:fldCharType="begin"/>
          </w:r>
          <w:r>
            <w:instrText xml:space="preserve"> DOCPROPERTY "Eff"  *\charformat </w:instrText>
          </w:r>
          <w:r>
            <w:fldChar w:fldCharType="separate"/>
          </w:r>
          <w:r w:rsidR="00FB6297">
            <w:t xml:space="preserve">Effective:  </w:t>
          </w:r>
          <w:r>
            <w:fldChar w:fldCharType="end"/>
          </w:r>
          <w:r>
            <w:fldChar w:fldCharType="begin"/>
          </w:r>
          <w:r>
            <w:instrText xml:space="preserve"> DOCPROPERTY "StartDt"  *\charformat </w:instrText>
          </w:r>
          <w:r>
            <w:fldChar w:fldCharType="separate"/>
          </w:r>
          <w:r w:rsidR="00FB6297">
            <w:t>08/07/11</w:t>
          </w:r>
          <w:r>
            <w:fldChar w:fldCharType="end"/>
          </w:r>
          <w:r>
            <w:fldChar w:fldCharType="begin"/>
          </w:r>
          <w:r>
            <w:instrText xml:space="preserve"> DOCPROPERTY "EndDt"  *\charformat </w:instrText>
          </w:r>
          <w:r>
            <w:fldChar w:fldCharType="separate"/>
          </w:r>
          <w:r w:rsidR="00FB6297">
            <w:t>-15/07/11</w:t>
          </w:r>
          <w:r>
            <w:fldChar w:fldCharType="end"/>
          </w:r>
        </w:p>
      </w:tc>
      <w:tc>
        <w:tcPr>
          <w:tcW w:w="847" w:type="pct"/>
        </w:tcPr>
        <w:p w:rsidR="00FB6297" w:rsidRDefault="00FB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D3560">
            <w:rPr>
              <w:rStyle w:val="PageNumber"/>
              <w:noProof/>
            </w:rPr>
            <w:t>255</w:t>
          </w:r>
          <w:r>
            <w:rPr>
              <w:rStyle w:val="PageNumber"/>
            </w:rPr>
            <w:fldChar w:fldCharType="end"/>
          </w:r>
        </w:p>
      </w:tc>
    </w:tr>
  </w:tbl>
  <w:p w:rsidR="00FB6297" w:rsidRPr="003A2E9E" w:rsidRDefault="00C05AF8" w:rsidP="003A2E9E">
    <w:pPr>
      <w:pStyle w:val="Status"/>
      <w:rPr>
        <w:rFonts w:cs="Arial"/>
      </w:rPr>
    </w:pPr>
    <w:r w:rsidRPr="003A2E9E">
      <w:rPr>
        <w:rFonts w:cs="Arial"/>
      </w:rPr>
      <w:fldChar w:fldCharType="begin"/>
    </w:r>
    <w:r w:rsidRPr="003A2E9E">
      <w:rPr>
        <w:rFonts w:cs="Arial"/>
      </w:rPr>
      <w:instrText xml:space="preserve"> DOCPROPERTY "Status" </w:instrText>
    </w:r>
    <w:r w:rsidRPr="003A2E9E">
      <w:rPr>
        <w:rFonts w:cs="Arial"/>
      </w:rPr>
      <w:fldChar w:fldCharType="separate"/>
    </w:r>
    <w:r w:rsidR="00FB6297" w:rsidRPr="003A2E9E">
      <w:rPr>
        <w:rFonts w:cs="Arial"/>
      </w:rPr>
      <w:t xml:space="preserve"> </w:t>
    </w:r>
    <w:r w:rsidRPr="003A2E9E">
      <w:rPr>
        <w:rFonts w:cs="Arial"/>
      </w:rPr>
      <w:fldChar w:fldCharType="end"/>
    </w:r>
    <w:r w:rsidR="003A2E9E" w:rsidRPr="003A2E9E">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3A2E9E" w:rsidP="003A2E9E">
    <w:pPr>
      <w:pStyle w:val="Footer"/>
      <w:jc w:val="center"/>
      <w:rPr>
        <w:rFonts w:cs="Arial"/>
        <w:sz w:val="14"/>
      </w:rPr>
    </w:pPr>
    <w:r w:rsidRPr="003A2E9E">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FB6297" w:rsidP="003A2E9E">
    <w:pPr>
      <w:pStyle w:val="Footer"/>
      <w:jc w:val="center"/>
      <w:rPr>
        <w:rFonts w:cs="Arial"/>
        <w:sz w:val="14"/>
      </w:rPr>
    </w:pPr>
    <w:r w:rsidRPr="003A2E9E">
      <w:rPr>
        <w:rFonts w:cs="Arial"/>
        <w:sz w:val="14"/>
      </w:rPr>
      <w:fldChar w:fldCharType="begin"/>
    </w:r>
    <w:r w:rsidRPr="003A2E9E">
      <w:rPr>
        <w:rFonts w:cs="Arial"/>
        <w:sz w:val="14"/>
      </w:rPr>
      <w:instrText xml:space="preserve"> COMMENTS  \* MERGEFORMAT </w:instrText>
    </w:r>
    <w:r w:rsidRPr="003A2E9E">
      <w:rPr>
        <w:rFonts w:cs="Arial"/>
        <w:sz w:val="14"/>
      </w:rPr>
      <w:fldChar w:fldCharType="end"/>
    </w:r>
    <w:r w:rsidR="003A2E9E" w:rsidRPr="003A2E9E">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Pr="003A2E9E" w:rsidRDefault="003A2E9E" w:rsidP="003A2E9E">
    <w:pPr>
      <w:pStyle w:val="Footer"/>
      <w:jc w:val="center"/>
      <w:rPr>
        <w:rFonts w:cs="Arial"/>
        <w:sz w:val="14"/>
      </w:rPr>
    </w:pPr>
    <w:r w:rsidRPr="003A2E9E">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6297" w:rsidRDefault="00FB6297" w:rsidP="00AB1BB3">
      <w:pPr>
        <w:pStyle w:val="05Endnote0"/>
      </w:pPr>
      <w:r>
        <w:separator/>
      </w:r>
    </w:p>
  </w:footnote>
  <w:footnote w:type="continuationSeparator" w:id="0">
    <w:p w:rsidR="00FB6297" w:rsidRDefault="00FB6297"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6297">
      <w:tc>
        <w:tcPr>
          <w:tcW w:w="900" w:type="pct"/>
        </w:tcPr>
        <w:p w:rsidR="00FB6297" w:rsidRDefault="00FB6297">
          <w:pPr>
            <w:pStyle w:val="HeaderEven"/>
          </w:pPr>
        </w:p>
      </w:tc>
      <w:tc>
        <w:tcPr>
          <w:tcW w:w="4100" w:type="pct"/>
        </w:tcPr>
        <w:p w:rsidR="00FB6297" w:rsidRDefault="00FB6297">
          <w:pPr>
            <w:pStyle w:val="HeaderEven"/>
          </w:pPr>
        </w:p>
      </w:tc>
    </w:tr>
    <w:tr w:rsidR="00FB6297">
      <w:tc>
        <w:tcPr>
          <w:tcW w:w="4100" w:type="pct"/>
          <w:gridSpan w:val="2"/>
          <w:tcBorders>
            <w:bottom w:val="single" w:sz="4" w:space="0" w:color="auto"/>
          </w:tcBorders>
        </w:tcPr>
        <w:p w:rsidR="00FB6297" w:rsidRDefault="00C05AF8">
          <w:pPr>
            <w:pStyle w:val="HeaderEven6"/>
          </w:pPr>
          <w:r>
            <w:rPr>
              <w:noProof/>
            </w:rPr>
            <w:fldChar w:fldCharType="begin"/>
          </w:r>
          <w:r>
            <w:rPr>
              <w:noProof/>
            </w:rPr>
            <w:instrText xml:space="preserve"> STYLEREF charContents \* MERGEFORMAT </w:instrText>
          </w:r>
          <w:r>
            <w:rPr>
              <w:noProof/>
            </w:rPr>
            <w:fldChar w:fldCharType="separate"/>
          </w:r>
          <w:r w:rsidR="003A2E9E">
            <w:rPr>
              <w:noProof/>
            </w:rPr>
            <w:t>Contents</w:t>
          </w:r>
          <w:r>
            <w:rPr>
              <w:noProof/>
            </w:rPr>
            <w:fldChar w:fldCharType="end"/>
          </w:r>
        </w:p>
      </w:tc>
    </w:tr>
  </w:tbl>
  <w:p w:rsidR="00FB6297" w:rsidRDefault="00FB6297">
    <w:pPr>
      <w:pStyle w:val="N-9pt"/>
    </w:pPr>
    <w:r>
      <w:tab/>
    </w:r>
    <w:r w:rsidR="00C05AF8">
      <w:rPr>
        <w:noProof/>
      </w:rPr>
      <w:fldChar w:fldCharType="begin"/>
    </w:r>
    <w:r w:rsidR="00C05AF8">
      <w:rPr>
        <w:noProof/>
      </w:rPr>
      <w:instrText xml:space="preserve"> STYLEREF charPage \* MERGEFORMAT </w:instrText>
    </w:r>
    <w:r w:rsidR="00C05AF8">
      <w:rPr>
        <w:noProof/>
      </w:rPr>
      <w:fldChar w:fldCharType="separate"/>
    </w:r>
    <w:r w:rsidR="003A2E9E">
      <w:rPr>
        <w:noProof/>
      </w:rPr>
      <w:t>Page</w:t>
    </w:r>
    <w:r w:rsidR="00C05AF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6297">
      <w:tc>
        <w:tcPr>
          <w:tcW w:w="4100" w:type="pct"/>
        </w:tcPr>
        <w:p w:rsidR="00FB6297" w:rsidRDefault="00FB6297">
          <w:pPr>
            <w:pStyle w:val="HeaderOdd"/>
          </w:pPr>
        </w:p>
      </w:tc>
      <w:tc>
        <w:tcPr>
          <w:tcW w:w="900" w:type="pct"/>
        </w:tcPr>
        <w:p w:rsidR="00FB6297" w:rsidRDefault="00FB6297">
          <w:pPr>
            <w:pStyle w:val="HeaderOdd"/>
          </w:pPr>
        </w:p>
      </w:tc>
    </w:tr>
    <w:tr w:rsidR="00FB6297">
      <w:tc>
        <w:tcPr>
          <w:tcW w:w="900" w:type="pct"/>
          <w:gridSpan w:val="2"/>
          <w:tcBorders>
            <w:bottom w:val="single" w:sz="4" w:space="0" w:color="auto"/>
          </w:tcBorders>
        </w:tcPr>
        <w:p w:rsidR="00FB6297" w:rsidRDefault="00C05AF8">
          <w:pPr>
            <w:pStyle w:val="HeaderOdd6"/>
          </w:pPr>
          <w:r>
            <w:rPr>
              <w:noProof/>
            </w:rPr>
            <w:fldChar w:fldCharType="begin"/>
          </w:r>
          <w:r>
            <w:rPr>
              <w:noProof/>
            </w:rPr>
            <w:instrText xml:space="preserve"> STYLEREF charContents \* MERGEFORMAT </w:instrText>
          </w:r>
          <w:r>
            <w:rPr>
              <w:noProof/>
            </w:rPr>
            <w:fldChar w:fldCharType="separate"/>
          </w:r>
          <w:r w:rsidR="003A2E9E">
            <w:rPr>
              <w:noProof/>
            </w:rPr>
            <w:t>Contents</w:t>
          </w:r>
          <w:r>
            <w:rPr>
              <w:noProof/>
            </w:rPr>
            <w:fldChar w:fldCharType="end"/>
          </w:r>
        </w:p>
      </w:tc>
    </w:tr>
  </w:tbl>
  <w:p w:rsidR="00FB6297" w:rsidRDefault="00FB6297">
    <w:pPr>
      <w:pStyle w:val="N-9pt"/>
    </w:pPr>
    <w:r>
      <w:tab/>
    </w:r>
    <w:r w:rsidR="00C05AF8">
      <w:rPr>
        <w:noProof/>
      </w:rPr>
      <w:fldChar w:fldCharType="begin"/>
    </w:r>
    <w:r w:rsidR="00C05AF8">
      <w:rPr>
        <w:noProof/>
      </w:rPr>
      <w:instrText xml:space="preserve"> STYLEREF charPage \* MERGEFORMAT </w:instrText>
    </w:r>
    <w:r w:rsidR="00C05AF8">
      <w:rPr>
        <w:noProof/>
      </w:rPr>
      <w:fldChar w:fldCharType="separate"/>
    </w:r>
    <w:r w:rsidR="003A2E9E">
      <w:rPr>
        <w:noProof/>
      </w:rPr>
      <w:t>Page</w:t>
    </w:r>
    <w:r w:rsidR="00C05AF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6297">
      <w:tc>
        <w:tcPr>
          <w:tcW w:w="900" w:type="pct"/>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Chapter 5</w:t>
          </w:r>
          <w:r>
            <w:rPr>
              <w:b/>
            </w:rPr>
            <w:fldChar w:fldCharType="end"/>
          </w:r>
        </w:p>
      </w:tc>
      <w:tc>
        <w:tcPr>
          <w:tcW w:w="4100" w:type="pct"/>
        </w:tcPr>
        <w:p w:rsidR="00FB6297" w:rsidRDefault="00C05AF8">
          <w:pPr>
            <w:pStyle w:val="HeaderEven"/>
          </w:pPr>
          <w:r>
            <w:rPr>
              <w:noProof/>
            </w:rPr>
            <w:fldChar w:fldCharType="begin"/>
          </w:r>
          <w:r>
            <w:rPr>
              <w:noProof/>
            </w:rPr>
            <w:instrText xml:space="preserve"> STYLEREF Ch</w:instrText>
          </w:r>
          <w:r>
            <w:rPr>
              <w:noProof/>
            </w:rPr>
            <w:instrText xml:space="preserve">arChapText \*charformat  </w:instrText>
          </w:r>
          <w:r>
            <w:rPr>
              <w:noProof/>
            </w:rPr>
            <w:fldChar w:fldCharType="separate"/>
          </w:r>
          <w:r w:rsidR="000D3560">
            <w:rPr>
              <w:noProof/>
            </w:rPr>
            <w:t>Leases generally</w:t>
          </w:r>
          <w:r>
            <w:rPr>
              <w:noProof/>
            </w:rP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5.6</w:t>
          </w:r>
          <w:r>
            <w:rPr>
              <w:b/>
            </w:rPr>
            <w:fldChar w:fldCharType="end"/>
          </w:r>
        </w:p>
      </w:tc>
      <w:tc>
        <w:tcPr>
          <w:tcW w:w="4100" w:type="pct"/>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Discharge amounts for rural leases</w:t>
          </w:r>
          <w:r>
            <w:rPr>
              <w:noProof/>
            </w:rP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B6297" w:rsidRDefault="00FB6297">
          <w:pPr>
            <w:pStyle w:val="HeaderEven"/>
          </w:pPr>
          <w:r>
            <w:fldChar w:fldCharType="begin"/>
          </w:r>
          <w:r>
            <w:instrText xml:space="preserve"> STYLEREF CharDivText \*charformat </w:instrText>
          </w:r>
          <w:r>
            <w:fldChar w:fldCharType="end"/>
          </w:r>
        </w:p>
      </w:tc>
    </w:tr>
    <w:tr w:rsidR="00FB6297">
      <w:trPr>
        <w:cantSplit/>
      </w:trPr>
      <w:tc>
        <w:tcPr>
          <w:tcW w:w="900" w:type="pct"/>
          <w:gridSpan w:val="2"/>
          <w:tcBorders>
            <w:bottom w:val="single" w:sz="4" w:space="0" w:color="auto"/>
          </w:tcBorders>
        </w:tcPr>
        <w:p w:rsidR="00FB6297" w:rsidRDefault="00C05AF8">
          <w:pPr>
            <w:pStyle w:val="HeaderEven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192</w:t>
          </w:r>
          <w:r>
            <w:rPr>
              <w:noProof/>
            </w:rPr>
            <w:fldChar w:fldCharType="end"/>
          </w:r>
        </w:p>
      </w:tc>
    </w:tr>
  </w:tbl>
  <w:p w:rsidR="00FB6297" w:rsidRDefault="00FB629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6297">
      <w:tc>
        <w:tcPr>
          <w:tcW w:w="4100" w:type="pct"/>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Leases generally</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Chapter 5</w:t>
          </w:r>
          <w:r>
            <w:rPr>
              <w:b/>
            </w:rPr>
            <w:fldChar w:fldCharType="end"/>
          </w:r>
        </w:p>
      </w:tc>
    </w:tr>
    <w:tr w:rsidR="00FB6297">
      <w:tc>
        <w:tcPr>
          <w:tcW w:w="4100" w:type="pct"/>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Discharge amounts for rural leases</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5.6</w:t>
          </w:r>
          <w:r>
            <w:rPr>
              <w:b/>
            </w:rPr>
            <w:fldChar w:fldCharType="end"/>
          </w:r>
        </w:p>
      </w:tc>
    </w:tr>
    <w:tr w:rsidR="00FB6297">
      <w:tc>
        <w:tcPr>
          <w:tcW w:w="4100" w:type="pct"/>
        </w:tcPr>
        <w:p w:rsidR="00FB6297" w:rsidRDefault="00FB6297">
          <w:pPr>
            <w:pStyle w:val="HeaderEven"/>
            <w:jc w:val="right"/>
          </w:pPr>
          <w:r>
            <w:fldChar w:fldCharType="begin"/>
          </w:r>
          <w:r>
            <w:instrText xml:space="preserve"> STYLEREF CharDivText \*charformat </w:instrText>
          </w:r>
          <w:r>
            <w:fldChar w:fldCharType="end"/>
          </w:r>
        </w:p>
      </w:tc>
      <w:tc>
        <w:tcPr>
          <w:tcW w:w="900" w:type="pct"/>
        </w:tcPr>
        <w:p w:rsidR="00FB6297" w:rsidRDefault="00FB6297">
          <w:pPr>
            <w:pStyle w:val="HeaderEven"/>
            <w:jc w:val="right"/>
            <w:rPr>
              <w:b/>
            </w:rPr>
          </w:pPr>
          <w:r>
            <w:rPr>
              <w:b/>
            </w:rPr>
            <w:fldChar w:fldCharType="begin"/>
          </w:r>
          <w:r>
            <w:rPr>
              <w:b/>
            </w:rPr>
            <w:instrText xml:space="preserve"> STYLEREF CharDivNo \*charformat </w:instrText>
          </w:r>
          <w:r>
            <w:rPr>
              <w:b/>
            </w:rPr>
            <w:fldChar w:fldCharType="end"/>
          </w:r>
        </w:p>
      </w:tc>
    </w:tr>
    <w:tr w:rsidR="00FB6297">
      <w:trPr>
        <w:cantSplit/>
      </w:trPr>
      <w:tc>
        <w:tcPr>
          <w:tcW w:w="900" w:type="pct"/>
          <w:gridSpan w:val="2"/>
          <w:tcBorders>
            <w:bottom w:val="single" w:sz="4" w:space="0" w:color="auto"/>
          </w:tcBorders>
        </w:tcPr>
        <w:p w:rsidR="00FB6297" w:rsidRDefault="00C05AF8">
          <w:pPr>
            <w:pStyle w:val="HeaderOdd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192</w:t>
          </w:r>
          <w:r>
            <w:rPr>
              <w:noProof/>
            </w:rPr>
            <w:fldChar w:fldCharType="end"/>
          </w:r>
        </w:p>
      </w:tc>
    </w:tr>
  </w:tbl>
  <w:p w:rsidR="00FB6297" w:rsidRDefault="00FB629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6297">
      <w:tc>
        <w:tcPr>
          <w:tcW w:w="900" w:type="pct"/>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Chapter 5</w:t>
          </w:r>
          <w:r>
            <w:rPr>
              <w:b/>
            </w:rPr>
            <w:fldChar w:fldCharType="end"/>
          </w:r>
        </w:p>
      </w:tc>
      <w:tc>
        <w:tcPr>
          <w:tcW w:w="4100" w:type="pct"/>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Leases generally</w:t>
          </w:r>
          <w:r>
            <w:rPr>
              <w:noProof/>
            </w:rP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5.7</w:t>
          </w:r>
          <w:r>
            <w:rPr>
              <w:b/>
            </w:rPr>
            <w:fldChar w:fldCharType="end"/>
          </w:r>
        </w:p>
      </w:tc>
      <w:tc>
        <w:tcPr>
          <w:tcW w:w="4100" w:type="pct"/>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Transfer or assignment of leases subject to building and development provision</w:t>
          </w:r>
          <w:r>
            <w:rPr>
              <w:noProof/>
            </w:rP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sidR="000D3560">
            <w:rPr>
              <w:b/>
              <w:noProof/>
            </w:rPr>
            <w:t>Division 5.7.2</w:t>
          </w:r>
          <w:r>
            <w:rPr>
              <w:b/>
            </w:rPr>
            <w:fldChar w:fldCharType="end"/>
          </w:r>
        </w:p>
      </w:tc>
      <w:tc>
        <w:tcPr>
          <w:tcW w:w="3932" w:type="pct"/>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0D3560">
            <w:rPr>
              <w:noProof/>
            </w:rPr>
            <w:t>Applications for extension of time to commence or complete required works</w:t>
          </w:r>
          <w:r>
            <w:rPr>
              <w:noProof/>
            </w:rPr>
            <w:fldChar w:fldCharType="end"/>
          </w:r>
        </w:p>
      </w:tc>
    </w:tr>
    <w:tr w:rsidR="00FB6297">
      <w:trPr>
        <w:cantSplit/>
      </w:trPr>
      <w:tc>
        <w:tcPr>
          <w:tcW w:w="900" w:type="pct"/>
          <w:gridSpan w:val="2"/>
          <w:tcBorders>
            <w:bottom w:val="single" w:sz="4" w:space="0" w:color="auto"/>
          </w:tcBorders>
        </w:tcPr>
        <w:p w:rsidR="00FB6297" w:rsidRDefault="00C05AF8">
          <w:pPr>
            <w:pStyle w:val="HeaderEven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207</w:t>
          </w:r>
          <w:r>
            <w:rPr>
              <w:noProof/>
            </w:rPr>
            <w:fldChar w:fldCharType="end"/>
          </w:r>
        </w:p>
      </w:tc>
    </w:tr>
  </w:tbl>
  <w:p w:rsidR="00FB6297" w:rsidRDefault="00FB629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6297">
      <w:tc>
        <w:tcPr>
          <w:tcW w:w="4100" w:type="pct"/>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Leases generally</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Chapter 5</w:t>
          </w:r>
          <w:r>
            <w:rPr>
              <w:b/>
            </w:rPr>
            <w:fldChar w:fldCharType="end"/>
          </w:r>
        </w:p>
      </w:tc>
    </w:tr>
    <w:tr w:rsidR="00FB6297">
      <w:tc>
        <w:tcPr>
          <w:tcW w:w="4100" w:type="pct"/>
        </w:tcPr>
        <w:p w:rsidR="00FB6297" w:rsidRDefault="00C05AF8">
          <w:pPr>
            <w:pStyle w:val="HeaderEven"/>
            <w:jc w:val="right"/>
          </w:pPr>
          <w:r>
            <w:rPr>
              <w:noProof/>
            </w:rPr>
            <w:fldChar w:fldCharType="begin"/>
          </w:r>
          <w:r>
            <w:rPr>
              <w:noProof/>
            </w:rPr>
            <w:instrText xml:space="preserve"> STYLEREF CharPart</w:instrText>
          </w:r>
          <w:r>
            <w:rPr>
              <w:noProof/>
            </w:rPr>
            <w:instrText xml:space="preserve">Text \*charformat </w:instrText>
          </w:r>
          <w:r>
            <w:rPr>
              <w:noProof/>
            </w:rPr>
            <w:fldChar w:fldCharType="separate"/>
          </w:r>
          <w:r w:rsidR="000D3560">
            <w:rPr>
              <w:noProof/>
            </w:rPr>
            <w:t>Transfer or assignment of leases subject to building and development provision</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5.7</w:t>
          </w:r>
          <w:r>
            <w:rPr>
              <w:b/>
            </w:rPr>
            <w:fldChar w:fldCharType="end"/>
          </w:r>
        </w:p>
      </w:tc>
    </w:tr>
    <w:tr w:rsidR="00FB6297">
      <w:tc>
        <w:tcPr>
          <w:tcW w:w="4100" w:type="pct"/>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0D3560">
            <w:rPr>
              <w:noProof/>
            </w:rPr>
            <w:t>Applications for extension of time to commence or complete required works</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sidR="000D3560">
            <w:rPr>
              <w:b/>
              <w:noProof/>
            </w:rPr>
            <w:t>Division 5.7.2</w:t>
          </w:r>
          <w:r>
            <w:rPr>
              <w:b/>
            </w:rPr>
            <w:fldChar w:fldCharType="end"/>
          </w:r>
        </w:p>
      </w:tc>
    </w:tr>
    <w:tr w:rsidR="00FB6297">
      <w:trPr>
        <w:cantSplit/>
      </w:trPr>
      <w:tc>
        <w:tcPr>
          <w:tcW w:w="900" w:type="pct"/>
          <w:gridSpan w:val="2"/>
          <w:tcBorders>
            <w:bottom w:val="single" w:sz="4" w:space="0" w:color="auto"/>
          </w:tcBorders>
        </w:tcPr>
        <w:p w:rsidR="00FB6297" w:rsidRDefault="00C05AF8">
          <w:pPr>
            <w:pStyle w:val="HeaderOdd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206</w:t>
          </w:r>
          <w:r>
            <w:rPr>
              <w:noProof/>
            </w:rPr>
            <w:fldChar w:fldCharType="end"/>
          </w:r>
        </w:p>
      </w:tc>
    </w:tr>
  </w:tbl>
  <w:p w:rsidR="00FB6297" w:rsidRDefault="00FB629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6297">
      <w:tc>
        <w:tcPr>
          <w:tcW w:w="900" w:type="pct"/>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Chapter 10</w:t>
          </w:r>
          <w:r>
            <w:rPr>
              <w:b/>
            </w:rPr>
            <w:fldChar w:fldCharType="end"/>
          </w:r>
        </w:p>
      </w:tc>
      <w:tc>
        <w:tcPr>
          <w:tcW w:w="4100" w:type="pct"/>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Miscellaneous</w:t>
          </w:r>
          <w:r>
            <w:rPr>
              <w:noProof/>
            </w:rP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B6297" w:rsidRDefault="00FB6297">
          <w:pPr>
            <w:pStyle w:val="HeaderEven"/>
          </w:pPr>
          <w:r>
            <w:fldChar w:fldCharType="begin"/>
          </w:r>
          <w:r>
            <w:instrText xml:space="preserve"> STYLEREF CharPartText \*charformat </w:instrText>
          </w:r>
          <w:r>
            <w:fldChar w:fldCharType="end"/>
          </w:r>
        </w:p>
      </w:tc>
    </w:tr>
    <w:tr w:rsidR="00FB6297">
      <w:tc>
        <w:tcPr>
          <w:tcW w:w="900" w:type="pct"/>
        </w:tcPr>
        <w:p w:rsidR="00FB6297" w:rsidRDefault="00FB629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B6297" w:rsidRDefault="00FB6297">
          <w:pPr>
            <w:pStyle w:val="HeaderEven"/>
          </w:pPr>
          <w:r>
            <w:fldChar w:fldCharType="begin"/>
          </w:r>
          <w:r>
            <w:instrText xml:space="preserve"> STYLEREF CharDivText \*charformat </w:instrText>
          </w:r>
          <w:r>
            <w:fldChar w:fldCharType="end"/>
          </w:r>
        </w:p>
      </w:tc>
    </w:tr>
    <w:tr w:rsidR="00FB6297">
      <w:trPr>
        <w:cantSplit/>
      </w:trPr>
      <w:tc>
        <w:tcPr>
          <w:tcW w:w="900" w:type="pct"/>
          <w:gridSpan w:val="2"/>
          <w:tcBorders>
            <w:bottom w:val="single" w:sz="4" w:space="0" w:color="auto"/>
          </w:tcBorders>
        </w:tcPr>
        <w:p w:rsidR="00FB6297" w:rsidRDefault="00C05AF8">
          <w:pPr>
            <w:pStyle w:val="HeaderEven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411</w:t>
          </w:r>
          <w:r>
            <w:rPr>
              <w:noProof/>
            </w:rPr>
            <w:fldChar w:fldCharType="end"/>
          </w:r>
        </w:p>
      </w:tc>
    </w:tr>
  </w:tbl>
  <w:p w:rsidR="00FB6297" w:rsidRDefault="00FB629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6297">
      <w:tc>
        <w:tcPr>
          <w:tcW w:w="4100" w:type="pct"/>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Miscellaneous</w:t>
          </w:r>
          <w:r>
            <w:rPr>
              <w:noProof/>
            </w:rPr>
            <w:fldChar w:fldCharType="end"/>
          </w:r>
        </w:p>
      </w:tc>
      <w:tc>
        <w:tcPr>
          <w:tcW w:w="900" w:type="pct"/>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Chapter 10</w:t>
          </w:r>
          <w:r>
            <w:rPr>
              <w:b/>
            </w:rPr>
            <w:fldChar w:fldCharType="end"/>
          </w:r>
        </w:p>
      </w:tc>
    </w:tr>
    <w:tr w:rsidR="00FB6297">
      <w:tc>
        <w:tcPr>
          <w:tcW w:w="4100" w:type="pct"/>
        </w:tcPr>
        <w:p w:rsidR="00FB6297" w:rsidRDefault="00FB6297">
          <w:pPr>
            <w:pStyle w:val="HeaderEven"/>
            <w:jc w:val="right"/>
          </w:pPr>
          <w:r>
            <w:fldChar w:fldCharType="begin"/>
          </w:r>
          <w:r>
            <w:instrText xml:space="preserve"> STYLEREF CharPartText \*charformat </w:instrText>
          </w:r>
          <w:r>
            <w:fldChar w:fldCharType="end"/>
          </w:r>
        </w:p>
      </w:tc>
      <w:tc>
        <w:tcPr>
          <w:tcW w:w="900" w:type="pct"/>
        </w:tcPr>
        <w:p w:rsidR="00FB6297" w:rsidRDefault="00FB6297">
          <w:pPr>
            <w:pStyle w:val="HeaderEven"/>
            <w:jc w:val="right"/>
            <w:rPr>
              <w:b/>
            </w:rPr>
          </w:pPr>
          <w:r>
            <w:rPr>
              <w:b/>
            </w:rPr>
            <w:fldChar w:fldCharType="begin"/>
          </w:r>
          <w:r>
            <w:rPr>
              <w:b/>
            </w:rPr>
            <w:instrText xml:space="preserve"> STYLEREF CharPartNo \*charformat </w:instrText>
          </w:r>
          <w:r>
            <w:rPr>
              <w:b/>
            </w:rPr>
            <w:fldChar w:fldCharType="end"/>
          </w:r>
        </w:p>
      </w:tc>
    </w:tr>
    <w:tr w:rsidR="00FB6297">
      <w:tc>
        <w:tcPr>
          <w:tcW w:w="4100" w:type="pct"/>
        </w:tcPr>
        <w:p w:rsidR="00FB6297" w:rsidRDefault="00FB6297">
          <w:pPr>
            <w:pStyle w:val="HeaderEven"/>
            <w:jc w:val="right"/>
          </w:pPr>
          <w:r>
            <w:fldChar w:fldCharType="begin"/>
          </w:r>
          <w:r>
            <w:instrText xml:space="preserve"> STYLEREF CharDivText \*charformat </w:instrText>
          </w:r>
          <w:r>
            <w:fldChar w:fldCharType="end"/>
          </w:r>
        </w:p>
      </w:tc>
      <w:tc>
        <w:tcPr>
          <w:tcW w:w="900" w:type="pct"/>
        </w:tcPr>
        <w:p w:rsidR="00FB6297" w:rsidRDefault="00FB6297">
          <w:pPr>
            <w:pStyle w:val="HeaderEven"/>
            <w:jc w:val="right"/>
            <w:rPr>
              <w:b/>
            </w:rPr>
          </w:pPr>
          <w:r>
            <w:rPr>
              <w:b/>
            </w:rPr>
            <w:fldChar w:fldCharType="begin"/>
          </w:r>
          <w:r>
            <w:rPr>
              <w:b/>
            </w:rPr>
            <w:instrText xml:space="preserve"> STYLEREF CharDivNo \*charformat </w:instrText>
          </w:r>
          <w:r>
            <w:rPr>
              <w:b/>
            </w:rPr>
            <w:fldChar w:fldCharType="end"/>
          </w:r>
        </w:p>
      </w:tc>
    </w:tr>
    <w:tr w:rsidR="00FB6297">
      <w:trPr>
        <w:cantSplit/>
      </w:trPr>
      <w:tc>
        <w:tcPr>
          <w:tcW w:w="900" w:type="pct"/>
          <w:gridSpan w:val="2"/>
          <w:tcBorders>
            <w:bottom w:val="single" w:sz="4" w:space="0" w:color="auto"/>
          </w:tcBorders>
        </w:tcPr>
        <w:p w:rsidR="00FB6297" w:rsidRDefault="00C05AF8">
          <w:pPr>
            <w:pStyle w:val="HeaderOdd6"/>
          </w:pPr>
          <w:r>
            <w:fldChar w:fldCharType="begin"/>
          </w:r>
          <w:r>
            <w:instrText xml:space="preserve"> DOCPROPERTY "Company"  \* MERGEFORMAT </w:instrText>
          </w:r>
          <w:r>
            <w:fldChar w:fldCharType="separate"/>
          </w:r>
          <w:r w:rsidR="00FB6297">
            <w:t>Section</w:t>
          </w:r>
          <w:r>
            <w:fldChar w:fldCharType="end"/>
          </w:r>
          <w:r w:rsidR="00FB6297">
            <w:t xml:space="preserve"> </w:t>
          </w:r>
          <w:r>
            <w:rPr>
              <w:noProof/>
            </w:rPr>
            <w:fldChar w:fldCharType="begin"/>
          </w:r>
          <w:r>
            <w:rPr>
              <w:noProof/>
            </w:rPr>
            <w:instrText xml:space="preserve"> STYLEREF CharSectNo \*charformat </w:instrText>
          </w:r>
          <w:r>
            <w:rPr>
              <w:noProof/>
            </w:rPr>
            <w:fldChar w:fldCharType="separate"/>
          </w:r>
          <w:r w:rsidR="000D3560">
            <w:rPr>
              <w:noProof/>
            </w:rPr>
            <w:t>405</w:t>
          </w:r>
          <w:r>
            <w:rPr>
              <w:noProof/>
            </w:rPr>
            <w:fldChar w:fldCharType="end"/>
          </w:r>
        </w:p>
      </w:tc>
    </w:tr>
  </w:tbl>
  <w:p w:rsidR="00FB6297" w:rsidRDefault="00FB629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FB6297" w:rsidTr="007D6776">
      <w:trPr>
        <w:jc w:val="center"/>
      </w:trPr>
      <w:tc>
        <w:tcPr>
          <w:tcW w:w="2012"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r>
    <w:tr w:rsidR="00FB6297" w:rsidTr="007D6776">
      <w:trPr>
        <w:jc w:val="center"/>
      </w:trPr>
      <w:tc>
        <w:tcPr>
          <w:tcW w:w="2012"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1.3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Exempt developments</w:t>
          </w:r>
          <w:r>
            <w:rPr>
              <w:noProof/>
            </w:rPr>
            <w:fldChar w:fldCharType="end"/>
          </w:r>
        </w:p>
      </w:tc>
    </w:tr>
    <w:tr w:rsidR="00FB6297" w:rsidTr="007D6776">
      <w:trPr>
        <w:jc w:val="center"/>
      </w:trPr>
      <w:tc>
        <w:tcPr>
          <w:tcW w:w="2012"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sidR="000D3560">
            <w:rPr>
              <w:b/>
              <w:noProof/>
            </w:rPr>
            <w:t>Division 1.3.7</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0D3560">
            <w:rPr>
              <w:noProof/>
            </w:rPr>
            <w:t>Exempt developments—other exemptions</w:t>
          </w:r>
          <w:r>
            <w:rPr>
              <w:noProof/>
            </w:rPr>
            <w:fldChar w:fldCharType="end"/>
          </w:r>
        </w:p>
      </w:tc>
    </w:tr>
    <w:tr w:rsidR="00FB6297" w:rsidTr="007D6776">
      <w:trPr>
        <w:cantSplit/>
        <w:jc w:val="center"/>
      </w:trPr>
      <w:tc>
        <w:tcPr>
          <w:tcW w:w="7753" w:type="dxa"/>
          <w:gridSpan w:val="2"/>
          <w:tcBorders>
            <w:bottom w:val="single" w:sz="4" w:space="0" w:color="auto"/>
          </w:tcBorders>
        </w:tcPr>
        <w:p w:rsidR="00FB6297" w:rsidRDefault="00FB6297">
          <w:pPr>
            <w:pStyle w:val="HeaderEven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sidR="000D3560">
            <w:rPr>
              <w:noProof/>
            </w:rPr>
            <w:t>1.112</w:t>
          </w:r>
          <w:r w:rsidR="00C05AF8">
            <w:rPr>
              <w:noProof/>
            </w:rPr>
            <w:fldChar w:fldCharType="end"/>
          </w:r>
        </w:p>
      </w:tc>
    </w:tr>
  </w:tbl>
  <w:p w:rsidR="00FB6297" w:rsidRDefault="00FB629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FB6297">
      <w:trPr>
        <w:jc w:val="center"/>
      </w:trPr>
      <w:tc>
        <w:tcPr>
          <w:tcW w:w="6165"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r>
    <w:tr w:rsidR="00FB6297">
      <w:trPr>
        <w:jc w:val="center"/>
      </w:trPr>
      <w:tc>
        <w:tcPr>
          <w:tcW w:w="6165"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Exempt developments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1.3</w:t>
          </w:r>
          <w:r>
            <w:rPr>
              <w:b/>
            </w:rPr>
            <w:fldChar w:fldCharType="end"/>
          </w:r>
        </w:p>
      </w:tc>
    </w:tr>
    <w:tr w:rsidR="00FB6297">
      <w:trPr>
        <w:jc w:val="center"/>
      </w:trPr>
      <w:tc>
        <w:tcPr>
          <w:tcW w:w="6165" w:type="dxa"/>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0D3560">
            <w:rPr>
              <w:noProof/>
            </w:rPr>
            <w:t>Exempt developments—other exemptions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sidR="000D3560">
            <w:rPr>
              <w:b/>
              <w:noProof/>
            </w:rPr>
            <w:t>Division 1.3.7</w:t>
          </w:r>
          <w:r>
            <w:rPr>
              <w:b/>
            </w:rPr>
            <w:fldChar w:fldCharType="end"/>
          </w:r>
        </w:p>
      </w:tc>
    </w:tr>
    <w:tr w:rsidR="00FB6297">
      <w:trPr>
        <w:cantSplit/>
        <w:jc w:val="center"/>
      </w:trPr>
      <w:tc>
        <w:tcPr>
          <w:tcW w:w="7725" w:type="dxa"/>
          <w:gridSpan w:val="2"/>
          <w:tcBorders>
            <w:bottom w:val="single" w:sz="4" w:space="0" w:color="auto"/>
          </w:tcBorders>
        </w:tcPr>
        <w:p w:rsidR="00FB6297" w:rsidRDefault="00FB6297">
          <w:pPr>
            <w:pStyle w:val="HeaderOdd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sidR="000D3560">
            <w:rPr>
              <w:noProof/>
            </w:rPr>
            <w:t>1.111</w:t>
          </w:r>
          <w:r w:rsidR="00C05AF8">
            <w:rPr>
              <w:noProof/>
            </w:rPr>
            <w:fldChar w:fldCharType="end"/>
          </w:r>
        </w:p>
      </w:tc>
    </w:tr>
  </w:tbl>
  <w:p w:rsidR="00FB6297" w:rsidRDefault="00FB629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1.5</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Tables of exempt signs</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Tables of exempt signs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1.5</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FB6297">
      <w:tc>
        <w:tcPr>
          <w:tcW w:w="1560" w:type="dxa"/>
        </w:tcPr>
        <w:p w:rsidR="00FB6297" w:rsidRDefault="00FB6297">
          <w:pPr>
            <w:pStyle w:val="HeaderEven"/>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c>
        <w:tcPr>
          <w:tcW w:w="9840"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r>
    <w:tr w:rsidR="00FB6297">
      <w:tc>
        <w:tcPr>
          <w:tcW w:w="1560" w:type="dxa"/>
        </w:tcPr>
        <w:p w:rsidR="00FB6297" w:rsidRDefault="00FB6297">
          <w:pPr>
            <w:pStyle w:val="HeaderEven"/>
          </w:pPr>
          <w:r>
            <w:rPr>
              <w:b/>
            </w:rPr>
            <w:fldChar w:fldCharType="begin"/>
          </w:r>
          <w:r>
            <w:rPr>
              <w:b/>
            </w:rPr>
            <w:instrText xml:space="preserve"> STYLEREF CharPartNo \*charformat </w:instrText>
          </w:r>
          <w:r>
            <w:rPr>
              <w:b/>
            </w:rPr>
            <w:fldChar w:fldCharType="separate"/>
          </w:r>
          <w:r w:rsidR="000D3560">
            <w:rPr>
              <w:b/>
              <w:noProof/>
            </w:rPr>
            <w:t>Part 1.5</w:t>
          </w:r>
          <w:r>
            <w:rPr>
              <w:b/>
            </w:rPr>
            <w:fldChar w:fldCharType="end"/>
          </w:r>
        </w:p>
      </w:tc>
      <w:tc>
        <w:tcPr>
          <w:tcW w:w="9840"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Tables of exempt signs</w:t>
          </w:r>
          <w:r>
            <w:rPr>
              <w:noProof/>
            </w:rPr>
            <w:fldChar w:fldCharType="end"/>
          </w:r>
        </w:p>
      </w:tc>
    </w:tr>
    <w:tr w:rsidR="00FB6297">
      <w:trPr>
        <w:cantSplit/>
      </w:trPr>
      <w:tc>
        <w:tcPr>
          <w:tcW w:w="11400"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FB6297">
      <w:tc>
        <w:tcPr>
          <w:tcW w:w="9840" w:type="dxa"/>
        </w:tcPr>
        <w:p w:rsidR="00FB6297" w:rsidRDefault="00C05AF8">
          <w:pPr>
            <w:pStyle w:val="HeaderOdd"/>
          </w:pPr>
          <w:r>
            <w:rPr>
              <w:noProof/>
            </w:rPr>
            <w:fldChar w:fldCharType="begin"/>
          </w:r>
          <w:r>
            <w:rPr>
              <w:noProof/>
            </w:rPr>
            <w:instrText xml:space="preserve"> STYLEREF CharChapText \*charformat  </w:instrText>
          </w:r>
          <w:r>
            <w:rPr>
              <w:noProof/>
            </w:rPr>
            <w:fldChar w:fldCharType="separate"/>
          </w:r>
          <w:r w:rsidR="000D3560">
            <w:rPr>
              <w:noProof/>
            </w:rPr>
            <w:t>Exemptions from requirement for development approval</w:t>
          </w:r>
          <w:r>
            <w:rPr>
              <w:noProof/>
            </w:rPr>
            <w:fldChar w:fldCharType="end"/>
          </w:r>
        </w:p>
      </w:tc>
      <w:tc>
        <w:tcPr>
          <w:tcW w:w="1560" w:type="dxa"/>
        </w:tcPr>
        <w:p w:rsidR="00FB6297" w:rsidRDefault="00FB6297">
          <w:pPr>
            <w:pStyle w:val="HeaderOdd"/>
            <w:rPr>
              <w:b/>
            </w:rPr>
          </w:pPr>
          <w:r>
            <w:rPr>
              <w:b/>
            </w:rPr>
            <w:fldChar w:fldCharType="begin"/>
          </w:r>
          <w:r>
            <w:rPr>
              <w:b/>
            </w:rPr>
            <w:instrText xml:space="preserve"> STYLEREF CharChapNo \*charformat  </w:instrText>
          </w:r>
          <w:r>
            <w:rPr>
              <w:b/>
            </w:rPr>
            <w:fldChar w:fldCharType="separate"/>
          </w:r>
          <w:r w:rsidR="000D3560">
            <w:rPr>
              <w:b/>
              <w:noProof/>
            </w:rPr>
            <w:t>Schedule 1</w:t>
          </w:r>
          <w:r>
            <w:rPr>
              <w:b/>
            </w:rPr>
            <w:fldChar w:fldCharType="end"/>
          </w:r>
        </w:p>
      </w:tc>
    </w:tr>
    <w:tr w:rsidR="00FB6297">
      <w:tc>
        <w:tcPr>
          <w:tcW w:w="9840" w:type="dxa"/>
        </w:tcPr>
        <w:p w:rsidR="00FB6297" w:rsidRDefault="00C05AF8">
          <w:pPr>
            <w:pStyle w:val="HeaderOdd"/>
          </w:pPr>
          <w:r>
            <w:rPr>
              <w:noProof/>
            </w:rPr>
            <w:fldChar w:fldCharType="begin"/>
          </w:r>
          <w:r>
            <w:rPr>
              <w:noProof/>
            </w:rPr>
            <w:instrText xml:space="preserve"> STYLEREF CharPartText \*charformat </w:instrText>
          </w:r>
          <w:r>
            <w:rPr>
              <w:noProof/>
            </w:rPr>
            <w:fldChar w:fldCharType="separate"/>
          </w:r>
          <w:r w:rsidR="000D3560">
            <w:rPr>
              <w:noProof/>
            </w:rPr>
            <w:t>Tables of exempt signs</w:t>
          </w:r>
          <w:r>
            <w:rPr>
              <w:noProof/>
            </w:rPr>
            <w:fldChar w:fldCharType="end"/>
          </w:r>
        </w:p>
      </w:tc>
      <w:tc>
        <w:tcPr>
          <w:tcW w:w="1560" w:type="dxa"/>
        </w:tcPr>
        <w:p w:rsidR="00FB6297" w:rsidRDefault="00FB6297">
          <w:pPr>
            <w:pStyle w:val="HeaderOdd"/>
          </w:pPr>
          <w:r>
            <w:rPr>
              <w:b/>
            </w:rPr>
            <w:fldChar w:fldCharType="begin"/>
          </w:r>
          <w:r>
            <w:rPr>
              <w:b/>
            </w:rPr>
            <w:instrText xml:space="preserve"> STYLEREF CharPartNo \*charformat </w:instrText>
          </w:r>
          <w:r>
            <w:rPr>
              <w:b/>
            </w:rPr>
            <w:fldChar w:fldCharType="separate"/>
          </w:r>
          <w:r w:rsidR="000D3560">
            <w:rPr>
              <w:b/>
              <w:noProof/>
            </w:rPr>
            <w:t>Part 1.5</w:t>
          </w:r>
          <w:r>
            <w:rPr>
              <w:b/>
            </w:rPr>
            <w:fldChar w:fldCharType="end"/>
          </w:r>
        </w:p>
      </w:tc>
    </w:tr>
    <w:tr w:rsidR="00FB6297">
      <w:trPr>
        <w:cantSplit/>
      </w:trPr>
      <w:tc>
        <w:tcPr>
          <w:tcW w:w="11400"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1A</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Permitted variations to approved and exempt developments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1A.2</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Permitted construction tolerances</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sidR="000D3560">
            <w:rPr>
              <w:noProof/>
            </w:rPr>
            <w:t>1A.11</w:t>
          </w:r>
          <w:r w:rsidR="00C05AF8">
            <w:rPr>
              <w:noProof/>
            </w:rPr>
            <w:fldChar w:fldCharType="end"/>
          </w:r>
        </w:p>
      </w:tc>
    </w:tr>
  </w:tbl>
  <w:p w:rsidR="00FB6297" w:rsidRDefault="00FB629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Permitted variations to approved and exempt developments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1A</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Permitted construction tolerances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1A.2</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sidR="000D3560">
            <w:rPr>
              <w:noProof/>
            </w:rPr>
            <w:t>1A.11</w:t>
          </w:r>
          <w:r w:rsidR="00C05AF8">
            <w:rPr>
              <w:noProof/>
            </w:rPr>
            <w:fldChar w:fldCharType="end"/>
          </w:r>
        </w:p>
      </w:tc>
    </w:tr>
  </w:tbl>
  <w:p w:rsidR="00FB6297" w:rsidRDefault="00FB629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2</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Limited public notification of certain merit track development applications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B6297" w:rsidRDefault="00FB6297">
          <w:pPr>
            <w:pStyle w:val="HeaderEven"/>
          </w:pPr>
          <w:r>
            <w:fldChar w:fldCharType="begin"/>
          </w:r>
          <w:r>
            <w:instrText xml:space="preserve"> STYLEREF CharPartText \*charformat </w:instrText>
          </w:r>
          <w: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Limited public notification of certain merit track development applications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2</w:t>
          </w:r>
          <w:r>
            <w:rPr>
              <w:b/>
            </w:rPr>
            <w:fldChar w:fldCharType="end"/>
          </w:r>
        </w:p>
      </w:tc>
    </w:tr>
    <w:tr w:rsidR="00FB6297">
      <w:trPr>
        <w:jc w:val="center"/>
      </w:trPr>
      <w:tc>
        <w:tcPr>
          <w:tcW w:w="5741" w:type="dxa"/>
        </w:tcPr>
        <w:p w:rsidR="00FB6297" w:rsidRDefault="00FB6297">
          <w:pPr>
            <w:pStyle w:val="HeaderEven"/>
            <w:jc w:val="right"/>
          </w:pPr>
          <w:r>
            <w:fldChar w:fldCharType="begin"/>
          </w:r>
          <w:r>
            <w:instrText xml:space="preserve"> STYLEREF CharPartText \*charformat </w:instrText>
          </w:r>
          <w: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w:instrText>
          </w:r>
          <w:r>
            <w:rPr>
              <w:noProof/>
            </w:rPr>
            <w:instrText xml:space="preserve">mat </w:instrText>
          </w:r>
          <w:r>
            <w:rPr>
              <w:noProof/>
            </w:rPr>
            <w:fldChar w:fldCharType="separate"/>
          </w:r>
          <w:r w:rsidR="000D3560">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3.1</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Definitions</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sidR="000D3560">
            <w:rPr>
              <w:noProof/>
            </w:rPr>
            <w:t>3.1</w:t>
          </w:r>
          <w:r w:rsidR="00C05AF8">
            <w:rPr>
              <w:noProof/>
            </w:rPr>
            <w:fldChar w:fldCharType="end"/>
          </w:r>
        </w:p>
      </w:tc>
    </w:tr>
  </w:tbl>
  <w:p w:rsidR="00FB6297" w:rsidRDefault="00FB629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FB6297">
            <w:rPr>
              <w:noProof/>
            </w:rPr>
            <w:t>Limited public notification of certain merit track development applications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FB6297">
      <w:trPr>
        <w:jc w:val="center"/>
      </w:trPr>
      <w:tc>
        <w:tcPr>
          <w:tcW w:w="5741" w:type="dxa"/>
        </w:tcPr>
        <w:p w:rsidR="00FB6297" w:rsidRDefault="00FB6297">
          <w:pPr>
            <w:pStyle w:val="HeaderEven"/>
            <w:jc w:val="right"/>
          </w:pPr>
          <w:r>
            <w:fldChar w:fldCharType="begin"/>
          </w:r>
          <w:r>
            <w:instrText xml:space="preserve"> STYLEREF CharPartText \*charformat </w:instrTex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r>
            <w:t xml:space="preserve">Section </w:t>
          </w:r>
          <w:r w:rsidR="00C05AF8">
            <w:rPr>
              <w:noProof/>
            </w:rPr>
            <w:fldChar w:fldCharType="begin"/>
          </w:r>
          <w:r w:rsidR="00C05AF8">
            <w:rPr>
              <w:noProof/>
            </w:rPr>
            <w:instrText xml:space="preserve"> STYLEREF CharSectNo \*charformat </w:instrText>
          </w:r>
          <w:r w:rsidR="00C05AF8">
            <w:rPr>
              <w:noProof/>
            </w:rPr>
            <w:fldChar w:fldCharType="separate"/>
          </w:r>
          <w:r>
            <w:rPr>
              <w:noProof/>
            </w:rPr>
            <w:t>1A.11</w:t>
          </w:r>
          <w:r w:rsidR="00C05AF8">
            <w:rPr>
              <w:noProof/>
            </w:rPr>
            <w:fldChar w:fldCharType="end"/>
          </w:r>
        </w:p>
      </w:tc>
    </w:tr>
  </w:tbl>
  <w:p w:rsidR="00FB6297" w:rsidRDefault="00FB629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3.2</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Merit track matters exempt from third-party ACAT review</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Merit track 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3.2</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FB6297">
            <w:rPr>
              <w:noProof/>
            </w:rPr>
            <w:t>Merit track matters exempt from third-party ACAT review</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Impact track 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3.3</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3.4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City centre and town centres maps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sidR="000D3560">
            <w:rPr>
              <w:b/>
              <w:noProof/>
            </w:rPr>
            <w:t>Division 3.4.1</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0D3560">
            <w:rPr>
              <w:noProof/>
            </w:rPr>
            <w:t>City centre</w:t>
          </w:r>
          <w:r>
            <w:rPr>
              <w:noProof/>
            </w:rPr>
            <w:fldChar w:fldCharType="end"/>
          </w:r>
        </w:p>
      </w:tc>
    </w:tr>
    <w:tr w:rsidR="00FB6297">
      <w:trPr>
        <w:cantSplit/>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FB6297">
            <w:rPr>
              <w:noProof/>
            </w:rPr>
            <w:t>Impact track 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FB6297">
      <w:trPr>
        <w:jc w:val="center"/>
      </w:trPr>
      <w:tc>
        <w:tcPr>
          <w:tcW w:w="5741" w:type="dxa"/>
        </w:tcPr>
        <w:p w:rsidR="00FB6297" w:rsidRDefault="00FB6297">
          <w:pPr>
            <w:pStyle w:val="HeaderEven"/>
            <w:jc w:val="right"/>
          </w:pPr>
          <w:r>
            <w:fldChar w:fldCharType="begin"/>
          </w:r>
          <w:r>
            <w:instrText xml:space="preserve"> STYLEREF CharDivText \*charformat </w:instrTex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FB6297">
            <w:rPr>
              <w:noProof/>
            </w:rPr>
            <w:t>City centre and town centres maps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FB6297">
            <w:rPr>
              <w:noProof/>
            </w:rPr>
            <w:t>City centre</w:t>
          </w:r>
          <w:r>
            <w:rPr>
              <w:noProof/>
            </w:rPr>
            <w:fldChar w:fldCharType="end"/>
          </w:r>
        </w:p>
      </w:tc>
    </w:tr>
    <w:tr w:rsidR="00FB6297">
      <w:trPr>
        <w:cantSplit/>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City centre and town centres maps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3.4</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0D3560">
            <w:rPr>
              <w:noProof/>
            </w:rPr>
            <w:t>Belconnen town centre</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sidR="000D3560">
            <w:rPr>
              <w:b/>
              <w:noProof/>
            </w:rPr>
            <w:t>Division 3.4.2</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3.4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City centre and town centres maps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sidR="000D3560">
            <w:rPr>
              <w:b/>
              <w:noProof/>
            </w:rPr>
            <w:t>Division 3.4.3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0D3560">
            <w:rPr>
              <w:noProof/>
            </w:rPr>
            <w:t>Gungahlin town centre</w:t>
          </w:r>
          <w:r>
            <w:rPr>
              <w:noProof/>
            </w:rPr>
            <w:fldChar w:fldCharType="end"/>
          </w:r>
        </w:p>
      </w:tc>
    </w:tr>
    <w:tr w:rsidR="00FB6297">
      <w:trPr>
        <w:cantSplit/>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FB6297">
            <w:rPr>
              <w:noProof/>
            </w:rPr>
            <w:t>City centre and town centres maps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FB6297">
            <w:rPr>
              <w:noProof/>
            </w:rPr>
            <w:t>Belconnen town centre</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FB6297">
            <w:rPr>
              <w:noProof/>
            </w:rPr>
            <w:t>City centre and town centres maps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FB6297">
            <w:rPr>
              <w:noProof/>
            </w:rPr>
            <w:t>Gungahlin town centre</w:t>
          </w:r>
          <w:r>
            <w:rPr>
              <w:noProof/>
            </w:rPr>
            <w:fldChar w:fldCharType="end"/>
          </w:r>
        </w:p>
      </w:tc>
    </w:tr>
    <w:tr w:rsidR="00FB6297">
      <w:trPr>
        <w:cantSplit/>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City centre and town centres maps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3.4</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0D3560">
            <w:rPr>
              <w:noProof/>
            </w:rPr>
            <w:t>Tuggeranong town centre</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sidR="000D3560">
            <w:rPr>
              <w:b/>
              <w:noProof/>
            </w:rPr>
            <w:t>Division 3.4.4</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Matters exempt from third-party ACAT review</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3.4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City centre and town centres maps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CharDivNo \*charformat </w:instrText>
          </w:r>
          <w:r>
            <w:rPr>
              <w:b/>
            </w:rPr>
            <w:fldChar w:fldCharType="separate"/>
          </w:r>
          <w:r w:rsidR="000D3560">
            <w:rPr>
              <w:b/>
              <w:noProof/>
            </w:rPr>
            <w:t>Division 3.4.5</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CharDivText \*charformat </w:instrText>
          </w:r>
          <w:r>
            <w:rPr>
              <w:noProof/>
            </w:rPr>
            <w:fldChar w:fldCharType="separate"/>
          </w:r>
          <w:r w:rsidR="000D3560">
            <w:rPr>
              <w:noProof/>
            </w:rPr>
            <w:t>Woden town centre</w:t>
          </w:r>
          <w:r>
            <w:rPr>
              <w:noProof/>
            </w:rPr>
            <w:fldChar w:fldCharType="end"/>
          </w:r>
        </w:p>
      </w:tc>
    </w:tr>
    <w:tr w:rsidR="00FB6297">
      <w:trPr>
        <w:cantSplit/>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FB6297">
            <w:rPr>
              <w:noProof/>
            </w:rPr>
            <w:t>Matters exempt from third-party ACAT review</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FB6297">
            <w:rPr>
              <w:noProof/>
            </w:rPr>
            <w:t>City centre and town centres maps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CharDivText \*charformat </w:instrText>
          </w:r>
          <w:r>
            <w:rPr>
              <w:noProof/>
            </w:rPr>
            <w:fldChar w:fldCharType="separate"/>
          </w:r>
          <w:r w:rsidR="00FB6297">
            <w:rPr>
              <w:noProof/>
            </w:rPr>
            <w:t>Tuggeranong town centre</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trPr>
        <w:jc w:val="center"/>
      </w:trPr>
      <w:tc>
        <w:tcPr>
          <w:tcW w:w="1560" w:type="dxa"/>
        </w:tcPr>
        <w:p w:rsidR="00FB6297" w:rsidRDefault="00FB6297">
          <w:pPr>
            <w:pStyle w:val="HeaderEven"/>
            <w:rPr>
              <w:b/>
            </w:rPr>
          </w:pPr>
          <w:r>
            <w:rPr>
              <w:b/>
            </w:rPr>
            <w:fldChar w:fldCharType="begin"/>
          </w:r>
          <w:r>
            <w:rPr>
              <w:b/>
            </w:rPr>
            <w:instrText xml:space="preserve"> STYLEREF CharChapNo \*charformat </w:instrText>
          </w:r>
          <w:r>
            <w:rPr>
              <w:b/>
            </w:rPr>
            <w:fldChar w:fldCharType="separate"/>
          </w:r>
          <w:r w:rsidR="000D3560">
            <w:rPr>
              <w:b/>
              <w:noProof/>
            </w:rPr>
            <w:t>Schedule 4</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CharChapText \*charformat </w:instrText>
          </w:r>
          <w:r>
            <w:rPr>
              <w:noProof/>
            </w:rPr>
            <w:fldChar w:fldCharType="separate"/>
          </w:r>
          <w:r w:rsidR="000D3560">
            <w:rPr>
              <w:noProof/>
            </w:rPr>
            <w:t>Prescribed territory plan instruments</w:t>
          </w:r>
          <w:r>
            <w:rPr>
              <w:noProof/>
            </w:rPr>
            <w:fldChar w:fldCharType="end"/>
          </w:r>
        </w:p>
      </w:tc>
    </w:tr>
    <w:tr w:rsidR="00FB6297">
      <w:trPr>
        <w:jc w:val="center"/>
      </w:trPr>
      <w:tc>
        <w:tcPr>
          <w:tcW w:w="1560" w:type="dxa"/>
        </w:tcPr>
        <w:p w:rsidR="00FB6297" w:rsidRDefault="00FB6297">
          <w:pPr>
            <w:pStyle w:val="HeaderEven"/>
            <w:rPr>
              <w:b/>
            </w:rPr>
          </w:pPr>
          <w:r>
            <w:rPr>
              <w:b/>
            </w:rPr>
            <w:fldChar w:fldCharType="begin"/>
          </w:r>
          <w:r>
            <w:rPr>
              <w:b/>
            </w:rPr>
            <w:instrText xml:space="preserve"> STYLEREF CharPartNo \*charformat </w:instrText>
          </w:r>
          <w:r>
            <w:rPr>
              <w:b/>
            </w:rPr>
            <w:fldChar w:fldCharType="separate"/>
          </w:r>
          <w:r w:rsidR="000D3560">
            <w:rPr>
              <w:b/>
              <w:noProof/>
            </w:rPr>
            <w:t>Part 4.3</w:t>
          </w:r>
          <w:r>
            <w:rPr>
              <w:b/>
            </w:rPr>
            <w:fldChar w:fldCharType="end"/>
          </w:r>
        </w:p>
      </w:tc>
      <w:tc>
        <w:tcPr>
          <w:tcW w:w="5741" w:type="dxa"/>
        </w:tcPr>
        <w:p w:rsidR="00FB6297" w:rsidRDefault="00C05AF8">
          <w:pPr>
            <w:pStyle w:val="HeaderEven"/>
          </w:pPr>
          <w:r>
            <w:rPr>
              <w:noProof/>
            </w:rPr>
            <w:fldChar w:fldCharType="begin"/>
          </w:r>
          <w:r>
            <w:rPr>
              <w:noProof/>
            </w:rPr>
            <w:instrText xml:space="preserve"> STYLEREF CharPartText \*charformat </w:instrText>
          </w:r>
          <w:r>
            <w:rPr>
              <w:noProof/>
            </w:rPr>
            <w:fldChar w:fldCharType="separate"/>
          </w:r>
          <w:r w:rsidR="000D3560">
            <w:rPr>
              <w:noProof/>
            </w:rPr>
            <w:t>Other instruments</w:t>
          </w:r>
          <w:r>
            <w:rPr>
              <w:noProof/>
            </w:rPr>
            <w:fldChar w:fldCharType="end"/>
          </w:r>
        </w:p>
      </w:tc>
    </w:tr>
    <w:tr w:rsidR="00FB6297">
      <w:trPr>
        <w:jc w:val="center"/>
      </w:trPr>
      <w:tc>
        <w:tcPr>
          <w:tcW w:w="7296" w:type="dxa"/>
          <w:gridSpan w:val="2"/>
          <w:tcBorders>
            <w:bottom w:val="single" w:sz="4" w:space="0" w:color="auto"/>
          </w:tcBorders>
        </w:tcPr>
        <w:p w:rsidR="00FB6297" w:rsidRDefault="00FB6297">
          <w:pPr>
            <w:pStyle w:val="HeaderEven6"/>
          </w:pPr>
        </w:p>
      </w:tc>
    </w:tr>
  </w:tbl>
  <w:p w:rsidR="00FB6297" w:rsidRDefault="00FB6297">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CharChapText \*charformat </w:instrText>
          </w:r>
          <w:r>
            <w:rPr>
              <w:noProof/>
            </w:rPr>
            <w:fldChar w:fldCharType="separate"/>
          </w:r>
          <w:r w:rsidR="000D3560">
            <w:rPr>
              <w:noProof/>
            </w:rPr>
            <w:t>Prescribed territory plan instruments</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CharChapNo \*charformat </w:instrText>
          </w:r>
          <w:r>
            <w:rPr>
              <w:b/>
            </w:rPr>
            <w:fldChar w:fldCharType="separate"/>
          </w:r>
          <w:r w:rsidR="000D3560">
            <w:rPr>
              <w:b/>
              <w:noProof/>
            </w:rPr>
            <w:t>Schedule 4</w:t>
          </w:r>
          <w:r>
            <w:rPr>
              <w:b/>
            </w:rPr>
            <w:fldChar w:fldCharType="end"/>
          </w:r>
        </w:p>
      </w:tc>
    </w:tr>
    <w:tr w:rsidR="00FB6297">
      <w:trPr>
        <w:jc w:val="center"/>
      </w:trPr>
      <w:tc>
        <w:tcPr>
          <w:tcW w:w="5741" w:type="dxa"/>
        </w:tcPr>
        <w:p w:rsidR="00FB6297" w:rsidRDefault="00C05AF8">
          <w:pPr>
            <w:pStyle w:val="HeaderEven"/>
            <w:jc w:val="right"/>
          </w:pPr>
          <w:r>
            <w:rPr>
              <w:noProof/>
            </w:rPr>
            <w:fldChar w:fldCharType="begin"/>
          </w:r>
          <w:r>
            <w:rPr>
              <w:noProof/>
            </w:rPr>
            <w:instrText xml:space="preserve"> STYLEREF CharPartText \*charformat </w:instrText>
          </w:r>
          <w:r>
            <w:rPr>
              <w:noProof/>
            </w:rPr>
            <w:fldChar w:fldCharType="separate"/>
          </w:r>
          <w:r w:rsidR="000D3560">
            <w:rPr>
              <w:noProof/>
            </w:rPr>
            <w:t>Computer modelling software</w:t>
          </w:r>
          <w:r>
            <w:rPr>
              <w:noProof/>
            </w:rPr>
            <w:fldChar w:fldCharType="end"/>
          </w:r>
        </w:p>
      </w:tc>
      <w:tc>
        <w:tcPr>
          <w:tcW w:w="1560" w:type="dxa"/>
        </w:tcPr>
        <w:p w:rsidR="00FB6297" w:rsidRDefault="00FB6297">
          <w:pPr>
            <w:pStyle w:val="HeaderEven"/>
            <w:jc w:val="right"/>
            <w:rPr>
              <w:b/>
            </w:rPr>
          </w:pPr>
          <w:r>
            <w:rPr>
              <w:b/>
            </w:rPr>
            <w:fldChar w:fldCharType="begin"/>
          </w:r>
          <w:r>
            <w:rPr>
              <w:b/>
            </w:rPr>
            <w:instrText xml:space="preserve"> STYLEREF CharPartNo \*charformat </w:instrText>
          </w:r>
          <w:r>
            <w:rPr>
              <w:b/>
            </w:rPr>
            <w:fldChar w:fldCharType="separate"/>
          </w:r>
          <w:r w:rsidR="000D3560">
            <w:rPr>
              <w:b/>
              <w:noProof/>
            </w:rPr>
            <w:t>Part 4.2</w:t>
          </w:r>
          <w:r>
            <w:rPr>
              <w:b/>
            </w:rPr>
            <w:fldChar w:fldCharType="end"/>
          </w:r>
        </w:p>
      </w:tc>
    </w:tr>
    <w:tr w:rsidR="00FB6297">
      <w:trPr>
        <w:jc w:val="center"/>
      </w:trPr>
      <w:tc>
        <w:tcPr>
          <w:tcW w:w="7296" w:type="dxa"/>
          <w:gridSpan w:val="2"/>
          <w:tcBorders>
            <w:bottom w:val="single" w:sz="4" w:space="0" w:color="auto"/>
          </w:tcBorders>
        </w:tcPr>
        <w:p w:rsidR="00FB6297" w:rsidRDefault="00FB6297">
          <w:pPr>
            <w:pStyle w:val="HeaderOdd6"/>
          </w:pPr>
        </w:p>
      </w:tc>
    </w:tr>
  </w:tbl>
  <w:p w:rsidR="00FB6297" w:rsidRDefault="00FB6297">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6297" w:rsidRPr="00CB3D59">
      <w:trPr>
        <w:jc w:val="center"/>
      </w:trPr>
      <w:tc>
        <w:tcPr>
          <w:tcW w:w="1560" w:type="dxa"/>
        </w:tcPr>
        <w:p w:rsidR="00FB6297" w:rsidRPr="00A752AE" w:rsidRDefault="00FB629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3560">
            <w:rPr>
              <w:rFonts w:cs="Arial"/>
              <w:b/>
              <w:noProof/>
              <w:szCs w:val="18"/>
            </w:rPr>
            <w:t>Schedule 21</w:t>
          </w:r>
          <w:r w:rsidRPr="00A752AE">
            <w:rPr>
              <w:rFonts w:cs="Arial"/>
              <w:b/>
              <w:szCs w:val="18"/>
            </w:rPr>
            <w:fldChar w:fldCharType="end"/>
          </w:r>
        </w:p>
      </w:tc>
      <w:tc>
        <w:tcPr>
          <w:tcW w:w="5741" w:type="dxa"/>
        </w:tcPr>
        <w:p w:rsidR="00FB6297" w:rsidRPr="00A752AE" w:rsidRDefault="00FB629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3560">
            <w:rPr>
              <w:rFonts w:cs="Arial"/>
              <w:noProof/>
              <w:szCs w:val="18"/>
            </w:rPr>
            <w:t>Modification of Act</w:t>
          </w:r>
          <w:r w:rsidRPr="00A752AE">
            <w:rPr>
              <w:rFonts w:cs="Arial"/>
              <w:szCs w:val="18"/>
            </w:rPr>
            <w:fldChar w:fldCharType="end"/>
          </w:r>
        </w:p>
      </w:tc>
    </w:tr>
    <w:tr w:rsidR="00FB6297" w:rsidRPr="00CB3D59">
      <w:trPr>
        <w:jc w:val="center"/>
      </w:trPr>
      <w:tc>
        <w:tcPr>
          <w:tcW w:w="1560" w:type="dxa"/>
        </w:tcPr>
        <w:p w:rsidR="00FB6297" w:rsidRPr="00A752AE" w:rsidRDefault="00FB629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FB6297" w:rsidRPr="00A752AE" w:rsidRDefault="00FB629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FB6297" w:rsidRPr="00CB3D59">
      <w:trPr>
        <w:jc w:val="center"/>
      </w:trPr>
      <w:tc>
        <w:tcPr>
          <w:tcW w:w="7296" w:type="dxa"/>
          <w:gridSpan w:val="2"/>
          <w:tcBorders>
            <w:bottom w:val="single" w:sz="4" w:space="0" w:color="auto"/>
          </w:tcBorders>
        </w:tcPr>
        <w:p w:rsidR="00FB6297" w:rsidRPr="00A752AE" w:rsidRDefault="00FB6297"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3560">
            <w:rPr>
              <w:rFonts w:cs="Arial"/>
              <w:noProof/>
              <w:szCs w:val="18"/>
            </w:rPr>
            <w:t>[21.3]</w:t>
          </w:r>
          <w:r w:rsidRPr="00A752AE">
            <w:rPr>
              <w:rFonts w:cs="Arial"/>
              <w:szCs w:val="18"/>
            </w:rPr>
            <w:fldChar w:fldCharType="end"/>
          </w:r>
        </w:p>
      </w:tc>
    </w:tr>
  </w:tbl>
  <w:p w:rsidR="00FB6297" w:rsidRDefault="00FB6297">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6297" w:rsidRPr="00CB3D59">
      <w:trPr>
        <w:jc w:val="center"/>
      </w:trPr>
      <w:tc>
        <w:tcPr>
          <w:tcW w:w="5741" w:type="dxa"/>
        </w:tcPr>
        <w:p w:rsidR="00FB6297" w:rsidRPr="00A752AE" w:rsidRDefault="00FB629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3560">
            <w:rPr>
              <w:rFonts w:cs="Arial"/>
              <w:noProof/>
              <w:szCs w:val="18"/>
            </w:rPr>
            <w:t>Modification of Act</w:t>
          </w:r>
          <w:r w:rsidRPr="00A752AE">
            <w:rPr>
              <w:rFonts w:cs="Arial"/>
              <w:szCs w:val="18"/>
            </w:rPr>
            <w:fldChar w:fldCharType="end"/>
          </w:r>
        </w:p>
      </w:tc>
      <w:tc>
        <w:tcPr>
          <w:tcW w:w="1560" w:type="dxa"/>
        </w:tcPr>
        <w:p w:rsidR="00FB6297" w:rsidRPr="00A752AE" w:rsidRDefault="00FB629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3560">
            <w:rPr>
              <w:rFonts w:cs="Arial"/>
              <w:b/>
              <w:noProof/>
              <w:szCs w:val="18"/>
            </w:rPr>
            <w:t>Schedule 21</w:t>
          </w:r>
          <w:r w:rsidRPr="00A752AE">
            <w:rPr>
              <w:rFonts w:cs="Arial"/>
              <w:b/>
              <w:szCs w:val="18"/>
            </w:rPr>
            <w:fldChar w:fldCharType="end"/>
          </w:r>
        </w:p>
      </w:tc>
    </w:tr>
    <w:tr w:rsidR="00FB6297" w:rsidRPr="00CB3D59">
      <w:trPr>
        <w:jc w:val="center"/>
      </w:trPr>
      <w:tc>
        <w:tcPr>
          <w:tcW w:w="5741" w:type="dxa"/>
        </w:tcPr>
        <w:p w:rsidR="00FB6297" w:rsidRPr="00A752AE" w:rsidRDefault="00FB629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FB6297" w:rsidRPr="00A752AE" w:rsidRDefault="00FB629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FB6297" w:rsidRPr="00CB3D59">
      <w:trPr>
        <w:jc w:val="center"/>
      </w:trPr>
      <w:tc>
        <w:tcPr>
          <w:tcW w:w="7296" w:type="dxa"/>
          <w:gridSpan w:val="2"/>
          <w:tcBorders>
            <w:bottom w:val="single" w:sz="4" w:space="0" w:color="auto"/>
          </w:tcBorders>
        </w:tcPr>
        <w:p w:rsidR="00FB6297" w:rsidRPr="00A752AE" w:rsidRDefault="00FB6297"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3560">
            <w:rPr>
              <w:rFonts w:cs="Arial"/>
              <w:noProof/>
              <w:szCs w:val="18"/>
            </w:rPr>
            <w:t>[21.3]</w:t>
          </w:r>
          <w:r w:rsidRPr="00A752AE">
            <w:rPr>
              <w:rFonts w:cs="Arial"/>
              <w:szCs w:val="18"/>
            </w:rPr>
            <w:fldChar w:fldCharType="end"/>
          </w:r>
        </w:p>
      </w:tc>
    </w:tr>
  </w:tbl>
  <w:p w:rsidR="00FB6297" w:rsidRDefault="00FB6297">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B6297">
      <w:trPr>
        <w:jc w:val="center"/>
      </w:trPr>
      <w:tc>
        <w:tcPr>
          <w:tcW w:w="1340" w:type="dxa"/>
        </w:tcPr>
        <w:p w:rsidR="00FB6297" w:rsidRDefault="00FB6297">
          <w:pPr>
            <w:pStyle w:val="HeaderEven"/>
          </w:pPr>
        </w:p>
      </w:tc>
      <w:tc>
        <w:tcPr>
          <w:tcW w:w="6583" w:type="dxa"/>
        </w:tcPr>
        <w:p w:rsidR="00FB6297" w:rsidRDefault="00FB6297">
          <w:pPr>
            <w:pStyle w:val="HeaderEven"/>
          </w:pPr>
        </w:p>
      </w:tc>
    </w:tr>
    <w:tr w:rsidR="00FB6297">
      <w:trPr>
        <w:jc w:val="center"/>
      </w:trPr>
      <w:tc>
        <w:tcPr>
          <w:tcW w:w="7923" w:type="dxa"/>
          <w:gridSpan w:val="2"/>
          <w:tcBorders>
            <w:bottom w:val="single" w:sz="4" w:space="0" w:color="auto"/>
          </w:tcBorders>
        </w:tcPr>
        <w:p w:rsidR="00FB6297" w:rsidRDefault="00FB6297">
          <w:pPr>
            <w:pStyle w:val="HeaderEven6"/>
          </w:pPr>
          <w:r>
            <w:t>Dictionary</w:t>
          </w:r>
        </w:p>
      </w:tc>
    </w:tr>
  </w:tbl>
  <w:p w:rsidR="00FB6297" w:rsidRDefault="00FB6297">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B6297">
      <w:trPr>
        <w:jc w:val="center"/>
      </w:trPr>
      <w:tc>
        <w:tcPr>
          <w:tcW w:w="6583" w:type="dxa"/>
        </w:tcPr>
        <w:p w:rsidR="00FB6297" w:rsidRDefault="00FB6297">
          <w:pPr>
            <w:pStyle w:val="HeaderOdd"/>
          </w:pPr>
        </w:p>
      </w:tc>
      <w:tc>
        <w:tcPr>
          <w:tcW w:w="1340" w:type="dxa"/>
        </w:tcPr>
        <w:p w:rsidR="00FB6297" w:rsidRDefault="00FB6297">
          <w:pPr>
            <w:pStyle w:val="HeaderOdd"/>
          </w:pPr>
        </w:p>
      </w:tc>
    </w:tr>
    <w:tr w:rsidR="00FB6297">
      <w:trPr>
        <w:jc w:val="center"/>
      </w:trPr>
      <w:tc>
        <w:tcPr>
          <w:tcW w:w="7923" w:type="dxa"/>
          <w:gridSpan w:val="2"/>
          <w:tcBorders>
            <w:bottom w:val="single" w:sz="4" w:space="0" w:color="auto"/>
          </w:tcBorders>
        </w:tcPr>
        <w:p w:rsidR="00FB6297" w:rsidRDefault="00FB6297">
          <w:pPr>
            <w:pStyle w:val="HeaderOdd6"/>
          </w:pPr>
          <w:r>
            <w:t>Dictionary</w:t>
          </w:r>
        </w:p>
      </w:tc>
    </w:tr>
  </w:tbl>
  <w:p w:rsidR="00FB6297" w:rsidRDefault="00FB6297">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B6297">
      <w:trPr>
        <w:jc w:val="center"/>
      </w:trPr>
      <w:tc>
        <w:tcPr>
          <w:tcW w:w="1234" w:type="dxa"/>
          <w:gridSpan w:val="2"/>
        </w:tcPr>
        <w:p w:rsidR="00FB6297" w:rsidRDefault="00FB6297">
          <w:pPr>
            <w:pStyle w:val="HeaderEven"/>
            <w:rPr>
              <w:b/>
            </w:rPr>
          </w:pPr>
          <w:r>
            <w:rPr>
              <w:b/>
            </w:rPr>
            <w:t>Endnotes</w:t>
          </w:r>
        </w:p>
      </w:tc>
      <w:tc>
        <w:tcPr>
          <w:tcW w:w="6062" w:type="dxa"/>
        </w:tcPr>
        <w:p w:rsidR="00FB6297" w:rsidRDefault="00FB6297">
          <w:pPr>
            <w:pStyle w:val="HeaderEven"/>
          </w:pPr>
        </w:p>
      </w:tc>
    </w:tr>
    <w:tr w:rsidR="00FB6297">
      <w:trPr>
        <w:cantSplit/>
        <w:jc w:val="center"/>
      </w:trPr>
      <w:tc>
        <w:tcPr>
          <w:tcW w:w="7296" w:type="dxa"/>
          <w:gridSpan w:val="3"/>
        </w:tcPr>
        <w:p w:rsidR="00FB6297" w:rsidRDefault="00FB6297">
          <w:pPr>
            <w:pStyle w:val="HeaderEven"/>
          </w:pPr>
        </w:p>
      </w:tc>
    </w:tr>
    <w:tr w:rsidR="00FB6297">
      <w:trPr>
        <w:cantSplit/>
        <w:jc w:val="center"/>
      </w:trPr>
      <w:tc>
        <w:tcPr>
          <w:tcW w:w="700" w:type="dxa"/>
          <w:tcBorders>
            <w:bottom w:val="single" w:sz="4" w:space="0" w:color="auto"/>
          </w:tcBorders>
        </w:tcPr>
        <w:p w:rsidR="00FB6297" w:rsidRDefault="00C05AF8">
          <w:pPr>
            <w:pStyle w:val="HeaderEven6"/>
          </w:pPr>
          <w:r>
            <w:rPr>
              <w:noProof/>
            </w:rPr>
            <w:fldChar w:fldCharType="begin"/>
          </w:r>
          <w:r>
            <w:rPr>
              <w:noProof/>
            </w:rPr>
            <w:instrText xml:space="preserve"> STYLEREF charTableNo \*charformat </w:instrText>
          </w:r>
          <w:r>
            <w:rPr>
              <w:noProof/>
            </w:rPr>
            <w:fldChar w:fldCharType="separate"/>
          </w:r>
          <w:r w:rsidR="000D3560">
            <w:rPr>
              <w:noProof/>
            </w:rPr>
            <w:t>5</w:t>
          </w:r>
          <w:r>
            <w:rPr>
              <w:noProof/>
            </w:rPr>
            <w:fldChar w:fldCharType="end"/>
          </w:r>
        </w:p>
      </w:tc>
      <w:tc>
        <w:tcPr>
          <w:tcW w:w="6600" w:type="dxa"/>
          <w:gridSpan w:val="2"/>
          <w:tcBorders>
            <w:bottom w:val="single" w:sz="4" w:space="0" w:color="auto"/>
          </w:tcBorders>
        </w:tcPr>
        <w:p w:rsidR="00FB6297" w:rsidRDefault="00C05AF8">
          <w:pPr>
            <w:pStyle w:val="HeaderEven6"/>
          </w:pPr>
          <w:r>
            <w:rPr>
              <w:noProof/>
            </w:rPr>
            <w:fldChar w:fldCharType="begin"/>
          </w:r>
          <w:r>
            <w:rPr>
              <w:noProof/>
            </w:rPr>
            <w:instrText xml:space="preserve"> STYLEREF charTableText \*charformat </w:instrText>
          </w:r>
          <w:r>
            <w:rPr>
              <w:noProof/>
            </w:rPr>
            <w:fldChar w:fldCharType="separate"/>
          </w:r>
          <w:r w:rsidR="000D3560">
            <w:rPr>
              <w:noProof/>
            </w:rPr>
            <w:t>Earlier republications</w:t>
          </w:r>
          <w:r>
            <w:rPr>
              <w:noProof/>
            </w:rPr>
            <w:fldChar w:fldCharType="end"/>
          </w:r>
        </w:p>
      </w:tc>
    </w:tr>
  </w:tbl>
  <w:p w:rsidR="00FB6297" w:rsidRDefault="00FB6297">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B6297">
      <w:trPr>
        <w:jc w:val="center"/>
      </w:trPr>
      <w:tc>
        <w:tcPr>
          <w:tcW w:w="5741" w:type="dxa"/>
        </w:tcPr>
        <w:p w:rsidR="00FB6297" w:rsidRDefault="00FB6297">
          <w:pPr>
            <w:pStyle w:val="HeaderEven"/>
            <w:jc w:val="right"/>
          </w:pPr>
        </w:p>
      </w:tc>
      <w:tc>
        <w:tcPr>
          <w:tcW w:w="1560" w:type="dxa"/>
          <w:gridSpan w:val="2"/>
        </w:tcPr>
        <w:p w:rsidR="00FB6297" w:rsidRDefault="00FB6297">
          <w:pPr>
            <w:pStyle w:val="HeaderEven"/>
            <w:jc w:val="right"/>
            <w:rPr>
              <w:b/>
            </w:rPr>
          </w:pPr>
          <w:r>
            <w:rPr>
              <w:b/>
            </w:rPr>
            <w:t>Endnotes</w:t>
          </w:r>
        </w:p>
      </w:tc>
    </w:tr>
    <w:tr w:rsidR="00FB6297">
      <w:trPr>
        <w:jc w:val="center"/>
      </w:trPr>
      <w:tc>
        <w:tcPr>
          <w:tcW w:w="7301" w:type="dxa"/>
          <w:gridSpan w:val="3"/>
        </w:tcPr>
        <w:p w:rsidR="00FB6297" w:rsidRDefault="00FB6297">
          <w:pPr>
            <w:pStyle w:val="HeaderEven"/>
            <w:jc w:val="right"/>
            <w:rPr>
              <w:b/>
            </w:rPr>
          </w:pPr>
        </w:p>
      </w:tc>
    </w:tr>
    <w:tr w:rsidR="00FB6297">
      <w:trPr>
        <w:jc w:val="center"/>
      </w:trPr>
      <w:tc>
        <w:tcPr>
          <w:tcW w:w="6600" w:type="dxa"/>
          <w:gridSpan w:val="2"/>
          <w:tcBorders>
            <w:bottom w:val="single" w:sz="4" w:space="0" w:color="auto"/>
          </w:tcBorders>
        </w:tcPr>
        <w:p w:rsidR="00FB6297" w:rsidRDefault="00C05AF8">
          <w:pPr>
            <w:pStyle w:val="HeaderOdd6"/>
          </w:pPr>
          <w:r>
            <w:rPr>
              <w:noProof/>
            </w:rPr>
            <w:fldChar w:fldCharType="begin"/>
          </w:r>
          <w:r>
            <w:rPr>
              <w:noProof/>
            </w:rPr>
            <w:instrText xml:space="preserve"> STYLEREF charTableText \*charformat </w:instrText>
          </w:r>
          <w:r>
            <w:rPr>
              <w:noProof/>
            </w:rPr>
            <w:fldChar w:fldCharType="separate"/>
          </w:r>
          <w:r w:rsidR="000D3560">
            <w:rPr>
              <w:noProof/>
            </w:rPr>
            <w:t>Earlier republications</w:t>
          </w:r>
          <w:r>
            <w:rPr>
              <w:noProof/>
            </w:rPr>
            <w:fldChar w:fldCharType="end"/>
          </w:r>
        </w:p>
      </w:tc>
      <w:tc>
        <w:tcPr>
          <w:tcW w:w="700" w:type="dxa"/>
          <w:tcBorders>
            <w:bottom w:val="single" w:sz="4" w:space="0" w:color="auto"/>
          </w:tcBorders>
        </w:tcPr>
        <w:p w:rsidR="00FB6297" w:rsidRDefault="00C05AF8">
          <w:pPr>
            <w:pStyle w:val="HeaderOdd6"/>
          </w:pPr>
          <w:r>
            <w:rPr>
              <w:noProof/>
            </w:rPr>
            <w:fldChar w:fldCharType="begin"/>
          </w:r>
          <w:r>
            <w:rPr>
              <w:noProof/>
            </w:rPr>
            <w:instrText xml:space="preserve"> STYLEREF charTableNo \*charformat </w:instrText>
          </w:r>
          <w:r>
            <w:rPr>
              <w:noProof/>
            </w:rPr>
            <w:fldChar w:fldCharType="separate"/>
          </w:r>
          <w:r w:rsidR="000D3560">
            <w:rPr>
              <w:noProof/>
            </w:rPr>
            <w:t>5</w:t>
          </w:r>
          <w:r>
            <w:rPr>
              <w:noProof/>
            </w:rPr>
            <w:fldChar w:fldCharType="end"/>
          </w:r>
        </w:p>
      </w:tc>
    </w:tr>
  </w:tbl>
  <w:p w:rsidR="00FB6297" w:rsidRDefault="00FB6297">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297" w:rsidRDefault="00FB62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584A"/>
    <w:rsid w:val="00067940"/>
    <w:rsid w:val="000723C7"/>
    <w:rsid w:val="000764AF"/>
    <w:rsid w:val="00080805"/>
    <w:rsid w:val="000824B9"/>
    <w:rsid w:val="00082BD9"/>
    <w:rsid w:val="000862E9"/>
    <w:rsid w:val="00086B68"/>
    <w:rsid w:val="00094FDF"/>
    <w:rsid w:val="000B49DB"/>
    <w:rsid w:val="000B4C42"/>
    <w:rsid w:val="000B4F87"/>
    <w:rsid w:val="000B65D1"/>
    <w:rsid w:val="000C086C"/>
    <w:rsid w:val="000C4859"/>
    <w:rsid w:val="000C5BC2"/>
    <w:rsid w:val="000C5F61"/>
    <w:rsid w:val="000D096B"/>
    <w:rsid w:val="000D3560"/>
    <w:rsid w:val="000D7D17"/>
    <w:rsid w:val="000E074A"/>
    <w:rsid w:val="000E225A"/>
    <w:rsid w:val="000E623B"/>
    <w:rsid w:val="0010450A"/>
    <w:rsid w:val="0010742C"/>
    <w:rsid w:val="001126FF"/>
    <w:rsid w:val="0011482A"/>
    <w:rsid w:val="001151A3"/>
    <w:rsid w:val="0011595F"/>
    <w:rsid w:val="00122864"/>
    <w:rsid w:val="001279AF"/>
    <w:rsid w:val="00130C04"/>
    <w:rsid w:val="001405A5"/>
    <w:rsid w:val="00141008"/>
    <w:rsid w:val="001424D1"/>
    <w:rsid w:val="00150760"/>
    <w:rsid w:val="00153184"/>
    <w:rsid w:val="0015549B"/>
    <w:rsid w:val="00161202"/>
    <w:rsid w:val="001628B7"/>
    <w:rsid w:val="0016458F"/>
    <w:rsid w:val="00166E35"/>
    <w:rsid w:val="00167E5C"/>
    <w:rsid w:val="00170425"/>
    <w:rsid w:val="0017110C"/>
    <w:rsid w:val="00171C82"/>
    <w:rsid w:val="00180025"/>
    <w:rsid w:val="001A2196"/>
    <w:rsid w:val="001A5BAB"/>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16D2"/>
    <w:rsid w:val="00220CA0"/>
    <w:rsid w:val="0022280C"/>
    <w:rsid w:val="00225D74"/>
    <w:rsid w:val="00226274"/>
    <w:rsid w:val="00227508"/>
    <w:rsid w:val="002307F8"/>
    <w:rsid w:val="002312E4"/>
    <w:rsid w:val="00232A5C"/>
    <w:rsid w:val="002369E9"/>
    <w:rsid w:val="00241E84"/>
    <w:rsid w:val="00244EFE"/>
    <w:rsid w:val="00255E04"/>
    <w:rsid w:val="00272737"/>
    <w:rsid w:val="002738CF"/>
    <w:rsid w:val="00273929"/>
    <w:rsid w:val="00274611"/>
    <w:rsid w:val="0029621C"/>
    <w:rsid w:val="002B5709"/>
    <w:rsid w:val="002B6026"/>
    <w:rsid w:val="002C3E72"/>
    <w:rsid w:val="002C411B"/>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527B"/>
    <w:rsid w:val="003252EA"/>
    <w:rsid w:val="00327807"/>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0C79"/>
    <w:rsid w:val="003947AB"/>
    <w:rsid w:val="00397A5D"/>
    <w:rsid w:val="003A2BEB"/>
    <w:rsid w:val="003A2E9E"/>
    <w:rsid w:val="003A4B19"/>
    <w:rsid w:val="003A51EA"/>
    <w:rsid w:val="003A5469"/>
    <w:rsid w:val="003A5A41"/>
    <w:rsid w:val="003B79B3"/>
    <w:rsid w:val="003C5AE0"/>
    <w:rsid w:val="003C67CC"/>
    <w:rsid w:val="003D228C"/>
    <w:rsid w:val="003E02C6"/>
    <w:rsid w:val="003F60B1"/>
    <w:rsid w:val="00400DD7"/>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5758"/>
    <w:rsid w:val="00445C23"/>
    <w:rsid w:val="004500BC"/>
    <w:rsid w:val="00452D69"/>
    <w:rsid w:val="0045416E"/>
    <w:rsid w:val="00463880"/>
    <w:rsid w:val="004754F5"/>
    <w:rsid w:val="004763D7"/>
    <w:rsid w:val="00485330"/>
    <w:rsid w:val="00486E6D"/>
    <w:rsid w:val="00495FDB"/>
    <w:rsid w:val="0049604B"/>
    <w:rsid w:val="004A1704"/>
    <w:rsid w:val="004A260E"/>
    <w:rsid w:val="004A4C05"/>
    <w:rsid w:val="004A7584"/>
    <w:rsid w:val="004B0086"/>
    <w:rsid w:val="004B254A"/>
    <w:rsid w:val="004B2917"/>
    <w:rsid w:val="004B51FB"/>
    <w:rsid w:val="004C072C"/>
    <w:rsid w:val="004C5F7B"/>
    <w:rsid w:val="004C674E"/>
    <w:rsid w:val="004C6CF9"/>
    <w:rsid w:val="004D4ED0"/>
    <w:rsid w:val="004D706D"/>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A5019"/>
    <w:rsid w:val="005B2151"/>
    <w:rsid w:val="005B6B90"/>
    <w:rsid w:val="005C3B2C"/>
    <w:rsid w:val="005C435D"/>
    <w:rsid w:val="005C4CF4"/>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53F"/>
    <w:rsid w:val="0062693A"/>
    <w:rsid w:val="00630592"/>
    <w:rsid w:val="00633DCB"/>
    <w:rsid w:val="006469C5"/>
    <w:rsid w:val="00655395"/>
    <w:rsid w:val="00661B9D"/>
    <w:rsid w:val="00666046"/>
    <w:rsid w:val="006737ED"/>
    <w:rsid w:val="00681900"/>
    <w:rsid w:val="00682A78"/>
    <w:rsid w:val="00685A8E"/>
    <w:rsid w:val="00686603"/>
    <w:rsid w:val="0069103C"/>
    <w:rsid w:val="006914CB"/>
    <w:rsid w:val="00693A03"/>
    <w:rsid w:val="00696E50"/>
    <w:rsid w:val="006A7D3A"/>
    <w:rsid w:val="006B0427"/>
    <w:rsid w:val="006B2446"/>
    <w:rsid w:val="006B5E76"/>
    <w:rsid w:val="006C14D6"/>
    <w:rsid w:val="006C1850"/>
    <w:rsid w:val="006C40B5"/>
    <w:rsid w:val="006C6464"/>
    <w:rsid w:val="006D606B"/>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49B8"/>
    <w:rsid w:val="007579AC"/>
    <w:rsid w:val="00765844"/>
    <w:rsid w:val="0076726C"/>
    <w:rsid w:val="00772AD8"/>
    <w:rsid w:val="00777F72"/>
    <w:rsid w:val="0078061F"/>
    <w:rsid w:val="00781A2E"/>
    <w:rsid w:val="00784C2E"/>
    <w:rsid w:val="00784FC2"/>
    <w:rsid w:val="00786E3D"/>
    <w:rsid w:val="00787365"/>
    <w:rsid w:val="00791FFF"/>
    <w:rsid w:val="00793B63"/>
    <w:rsid w:val="0079669C"/>
    <w:rsid w:val="007A74F0"/>
    <w:rsid w:val="007B5476"/>
    <w:rsid w:val="007C02A2"/>
    <w:rsid w:val="007C0379"/>
    <w:rsid w:val="007C5740"/>
    <w:rsid w:val="007C658B"/>
    <w:rsid w:val="007D56D6"/>
    <w:rsid w:val="007D6776"/>
    <w:rsid w:val="007D6DA0"/>
    <w:rsid w:val="007E3F28"/>
    <w:rsid w:val="007F371C"/>
    <w:rsid w:val="007F5DB9"/>
    <w:rsid w:val="00800A04"/>
    <w:rsid w:val="008037AD"/>
    <w:rsid w:val="00803B33"/>
    <w:rsid w:val="00804F54"/>
    <w:rsid w:val="008102C3"/>
    <w:rsid w:val="008115AD"/>
    <w:rsid w:val="00823210"/>
    <w:rsid w:val="008242C7"/>
    <w:rsid w:val="0083252D"/>
    <w:rsid w:val="00832C10"/>
    <w:rsid w:val="00835225"/>
    <w:rsid w:val="0084236A"/>
    <w:rsid w:val="00842500"/>
    <w:rsid w:val="008449F9"/>
    <w:rsid w:val="008556E1"/>
    <w:rsid w:val="00860D75"/>
    <w:rsid w:val="00862B0B"/>
    <w:rsid w:val="0087429D"/>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21C7B"/>
    <w:rsid w:val="009254D4"/>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724E"/>
    <w:rsid w:val="00961D00"/>
    <w:rsid w:val="00965F69"/>
    <w:rsid w:val="00966EE3"/>
    <w:rsid w:val="00972873"/>
    <w:rsid w:val="00973401"/>
    <w:rsid w:val="00974B4D"/>
    <w:rsid w:val="00976188"/>
    <w:rsid w:val="009766E0"/>
    <w:rsid w:val="0098154C"/>
    <w:rsid w:val="00987EA4"/>
    <w:rsid w:val="00987FD0"/>
    <w:rsid w:val="00996483"/>
    <w:rsid w:val="009A549F"/>
    <w:rsid w:val="009B3CAE"/>
    <w:rsid w:val="009B517A"/>
    <w:rsid w:val="009C2A36"/>
    <w:rsid w:val="009C324F"/>
    <w:rsid w:val="009C54C2"/>
    <w:rsid w:val="009C6D69"/>
    <w:rsid w:val="009D3ED4"/>
    <w:rsid w:val="009D5C36"/>
    <w:rsid w:val="009E3DAB"/>
    <w:rsid w:val="009F172E"/>
    <w:rsid w:val="009F304B"/>
    <w:rsid w:val="009F6C17"/>
    <w:rsid w:val="00A040BD"/>
    <w:rsid w:val="00A13255"/>
    <w:rsid w:val="00A14053"/>
    <w:rsid w:val="00A215F8"/>
    <w:rsid w:val="00A24485"/>
    <w:rsid w:val="00A25B3D"/>
    <w:rsid w:val="00A4051B"/>
    <w:rsid w:val="00A46498"/>
    <w:rsid w:val="00A465E0"/>
    <w:rsid w:val="00A71CB7"/>
    <w:rsid w:val="00A769F8"/>
    <w:rsid w:val="00A811E0"/>
    <w:rsid w:val="00A93221"/>
    <w:rsid w:val="00A9469E"/>
    <w:rsid w:val="00A95CC9"/>
    <w:rsid w:val="00A97C87"/>
    <w:rsid w:val="00AA1587"/>
    <w:rsid w:val="00AA2215"/>
    <w:rsid w:val="00AB1830"/>
    <w:rsid w:val="00AB1BB3"/>
    <w:rsid w:val="00AB2B98"/>
    <w:rsid w:val="00AB51DA"/>
    <w:rsid w:val="00AB648C"/>
    <w:rsid w:val="00AB7B71"/>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317D6"/>
    <w:rsid w:val="00B36824"/>
    <w:rsid w:val="00B37426"/>
    <w:rsid w:val="00B4031C"/>
    <w:rsid w:val="00B40A16"/>
    <w:rsid w:val="00B450FE"/>
    <w:rsid w:val="00B4744B"/>
    <w:rsid w:val="00B51ECA"/>
    <w:rsid w:val="00B5338C"/>
    <w:rsid w:val="00B53EF2"/>
    <w:rsid w:val="00B600CC"/>
    <w:rsid w:val="00B6261F"/>
    <w:rsid w:val="00B63A36"/>
    <w:rsid w:val="00B6424B"/>
    <w:rsid w:val="00B66856"/>
    <w:rsid w:val="00B67970"/>
    <w:rsid w:val="00B83E2A"/>
    <w:rsid w:val="00B928B4"/>
    <w:rsid w:val="00BA12DF"/>
    <w:rsid w:val="00BA1EBB"/>
    <w:rsid w:val="00BA2FFF"/>
    <w:rsid w:val="00BA7DD6"/>
    <w:rsid w:val="00BB696B"/>
    <w:rsid w:val="00BB70DF"/>
    <w:rsid w:val="00BC2AF2"/>
    <w:rsid w:val="00BC2F56"/>
    <w:rsid w:val="00BC79B2"/>
    <w:rsid w:val="00BC7D6A"/>
    <w:rsid w:val="00BD1432"/>
    <w:rsid w:val="00BD2410"/>
    <w:rsid w:val="00BD2E7C"/>
    <w:rsid w:val="00BD58F4"/>
    <w:rsid w:val="00BD78EB"/>
    <w:rsid w:val="00BE6827"/>
    <w:rsid w:val="00C00184"/>
    <w:rsid w:val="00C006E4"/>
    <w:rsid w:val="00C03FAC"/>
    <w:rsid w:val="00C05AF8"/>
    <w:rsid w:val="00C05E33"/>
    <w:rsid w:val="00C15553"/>
    <w:rsid w:val="00C16D34"/>
    <w:rsid w:val="00C1748D"/>
    <w:rsid w:val="00C23379"/>
    <w:rsid w:val="00C2412B"/>
    <w:rsid w:val="00C26DFC"/>
    <w:rsid w:val="00C30B9D"/>
    <w:rsid w:val="00C346FA"/>
    <w:rsid w:val="00C363E3"/>
    <w:rsid w:val="00C37A78"/>
    <w:rsid w:val="00C41D8D"/>
    <w:rsid w:val="00C42C0B"/>
    <w:rsid w:val="00C51F27"/>
    <w:rsid w:val="00C56B85"/>
    <w:rsid w:val="00C64444"/>
    <w:rsid w:val="00C64BE6"/>
    <w:rsid w:val="00C64F8C"/>
    <w:rsid w:val="00C67774"/>
    <w:rsid w:val="00C733E0"/>
    <w:rsid w:val="00C75792"/>
    <w:rsid w:val="00C86678"/>
    <w:rsid w:val="00C939DA"/>
    <w:rsid w:val="00C94675"/>
    <w:rsid w:val="00C94D7C"/>
    <w:rsid w:val="00CA2C87"/>
    <w:rsid w:val="00CA68F6"/>
    <w:rsid w:val="00CB0FAE"/>
    <w:rsid w:val="00CB6706"/>
    <w:rsid w:val="00CB7629"/>
    <w:rsid w:val="00CD004B"/>
    <w:rsid w:val="00CD07C6"/>
    <w:rsid w:val="00CD0A5E"/>
    <w:rsid w:val="00CD1E15"/>
    <w:rsid w:val="00CD2F78"/>
    <w:rsid w:val="00CD6EB3"/>
    <w:rsid w:val="00CF25C1"/>
    <w:rsid w:val="00D015B0"/>
    <w:rsid w:val="00D017EF"/>
    <w:rsid w:val="00D04FD6"/>
    <w:rsid w:val="00D06B1B"/>
    <w:rsid w:val="00D10CD1"/>
    <w:rsid w:val="00D10ECF"/>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DF522C"/>
    <w:rsid w:val="00E002E6"/>
    <w:rsid w:val="00E01B01"/>
    <w:rsid w:val="00E056BA"/>
    <w:rsid w:val="00E0604D"/>
    <w:rsid w:val="00E06BEB"/>
    <w:rsid w:val="00E105B8"/>
    <w:rsid w:val="00E11989"/>
    <w:rsid w:val="00E150B5"/>
    <w:rsid w:val="00E30971"/>
    <w:rsid w:val="00E31698"/>
    <w:rsid w:val="00E32839"/>
    <w:rsid w:val="00E32F92"/>
    <w:rsid w:val="00E3422D"/>
    <w:rsid w:val="00E42248"/>
    <w:rsid w:val="00E43DDD"/>
    <w:rsid w:val="00E458D9"/>
    <w:rsid w:val="00E55198"/>
    <w:rsid w:val="00E56550"/>
    <w:rsid w:val="00E569F7"/>
    <w:rsid w:val="00E6020B"/>
    <w:rsid w:val="00E670E5"/>
    <w:rsid w:val="00E72ED2"/>
    <w:rsid w:val="00E7613C"/>
    <w:rsid w:val="00E806D1"/>
    <w:rsid w:val="00E85F0E"/>
    <w:rsid w:val="00EA051B"/>
    <w:rsid w:val="00EA2735"/>
    <w:rsid w:val="00EA3894"/>
    <w:rsid w:val="00EA46E9"/>
    <w:rsid w:val="00EA74B0"/>
    <w:rsid w:val="00EB2003"/>
    <w:rsid w:val="00EB4A91"/>
    <w:rsid w:val="00EC37B4"/>
    <w:rsid w:val="00EC4A4F"/>
    <w:rsid w:val="00EC545A"/>
    <w:rsid w:val="00ED24EE"/>
    <w:rsid w:val="00EE37EB"/>
    <w:rsid w:val="00EE7FAE"/>
    <w:rsid w:val="00EF004F"/>
    <w:rsid w:val="00EF55FF"/>
    <w:rsid w:val="00F029D5"/>
    <w:rsid w:val="00F07F49"/>
    <w:rsid w:val="00F424CC"/>
    <w:rsid w:val="00F42742"/>
    <w:rsid w:val="00F45BDC"/>
    <w:rsid w:val="00F5620C"/>
    <w:rsid w:val="00F57387"/>
    <w:rsid w:val="00F66077"/>
    <w:rsid w:val="00F71227"/>
    <w:rsid w:val="00F7123E"/>
    <w:rsid w:val="00F72C7A"/>
    <w:rsid w:val="00F734D3"/>
    <w:rsid w:val="00F818AA"/>
    <w:rsid w:val="00F850E9"/>
    <w:rsid w:val="00F86CE8"/>
    <w:rsid w:val="00F87755"/>
    <w:rsid w:val="00F878C6"/>
    <w:rsid w:val="00FA2DBF"/>
    <w:rsid w:val="00FA3417"/>
    <w:rsid w:val="00FB629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610ADCBA-4AF1-49ED-987C-934123679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4164EC"/>
    <w:pPr>
      <w:spacing w:before="120" w:after="60" w:line="240" w:lineRule="exact"/>
    </w:pPr>
    <w:rPr>
      <w:rFonts w:ascii="Arial" w:hAnsi="Arial"/>
      <w:sz w:val="18"/>
    </w:rPr>
  </w:style>
  <w:style w:type="character" w:customStyle="1" w:styleId="FooterChar">
    <w:name w:val="Footer Char"/>
    <w:basedOn w:val="DefaultParagraphFont"/>
    <w:link w:val="Footer"/>
    <w:rsid w:val="00D90748"/>
    <w:rPr>
      <w:rFonts w:ascii="Arial" w:hAnsi="Arial"/>
      <w:sz w:val="18"/>
      <w:lang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link w:val="aNoteChar"/>
    <w:rsid w:val="004164EC"/>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54247</Words>
  <Characters>264287</Characters>
  <Application>Microsoft Office Word</Application>
  <DocSecurity>0</DocSecurity>
  <Lines>7859</Lines>
  <Paragraphs>4646</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315100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2011-07-08T02:41:00Z</cp:lastPrinted>
  <dcterms:created xsi:type="dcterms:W3CDTF">2018-09-14T01:17:00Z</dcterms:created>
  <dcterms:modified xsi:type="dcterms:W3CDTF">2018-09-14T01:17:00Z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-15/07/11</vt:lpwstr>
  </property>
  <property fmtid="{D5CDD505-2E9C-101B-9397-08002B2CF9AE}" pid="5" name="RepubDt">
    <vt:lpwstr>08/07/11</vt:lpwstr>
  </property>
  <property fmtid="{D5CDD505-2E9C-101B-9397-08002B2CF9AE}" pid="6" name="StartDt">
    <vt:lpwstr>08/07/11</vt:lpwstr>
  </property>
  <property fmtid="{D5CDD505-2E9C-101B-9397-08002B2CF9AE}" pid="7" name="DMSID">
    <vt:lpwstr>731874</vt:lpwstr>
  </property>
  <property fmtid="{D5CDD505-2E9C-101B-9397-08002B2CF9AE}" pid="8" name="CHECKEDOUTFROMJMS">
    <vt:lpwstr/>
  </property>
  <property fmtid="{D5CDD505-2E9C-101B-9397-08002B2CF9AE}" pid="9" name="JMSREQUIREDCHECKIN">
    <vt:lpwstr/>
  </property>
</Properties>
</file>