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header49.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50.xml" ContentType="application/vnd.openxmlformats-officedocument.wordprocessingml.header+xml"/>
  <Override PartName="/word/footer54.xml" ContentType="application/vnd.openxmlformats-officedocument.wordprocessingml.footer+xml"/>
  <Override PartName="/word/header51.xml" ContentType="application/vnd.openxmlformats-officedocument.wordprocessingml.header+xml"/>
  <Override PartName="/word/footer5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5019" w:rsidRDefault="005A5019" w:rsidP="005A5019">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E10E1C" w:rsidP="005A5019">
      <w:pPr>
        <w:pStyle w:val="Billname1"/>
      </w:pPr>
      <w:r>
        <w:fldChar w:fldCharType="begin"/>
      </w:r>
      <w:r>
        <w:instrText xml:space="preserve"> REF Citation \*charformat </w:instrText>
      </w:r>
      <w:r>
        <w:fldChar w:fldCharType="separate"/>
      </w:r>
      <w:r w:rsidR="00C013EE">
        <w:t>Planning and Development Regulation 2008</w:t>
      </w:r>
      <w:r>
        <w:fldChar w:fldCharType="end"/>
      </w:r>
      <w:r w:rsidR="005A5019">
        <w:t xml:space="preserve">    </w:t>
      </w:r>
    </w:p>
    <w:p w:rsidR="005A5019" w:rsidRDefault="00B30F6C" w:rsidP="005A5019">
      <w:pPr>
        <w:pStyle w:val="ActNo"/>
      </w:pPr>
      <w:bookmarkStart w:id="1" w:name="LawNo"/>
      <w:r>
        <w:t>SL2008-2</w:t>
      </w:r>
      <w:bookmarkEnd w:id="1"/>
    </w:p>
    <w:p w:rsidR="005A5019" w:rsidRDefault="005A5019" w:rsidP="005A5019">
      <w:pPr>
        <w:pStyle w:val="CoverInForce"/>
      </w:pPr>
      <w:r>
        <w:t>made under the</w:t>
      </w:r>
    </w:p>
    <w:p w:rsidR="005A5019" w:rsidRDefault="00E10E1C" w:rsidP="005A5019">
      <w:pPr>
        <w:pStyle w:val="CoverActName"/>
      </w:pPr>
      <w:r>
        <w:fldChar w:fldCharType="begin"/>
      </w:r>
      <w:r>
        <w:instrText xml:space="preserve"> REF ActName \*charformat </w:instrText>
      </w:r>
      <w:r>
        <w:fldChar w:fldCharType="separate"/>
      </w:r>
      <w:r w:rsidR="00C013EE">
        <w:t>Planning and Development Act 2007</w:t>
      </w:r>
      <w:r>
        <w:fldChar w:fldCharType="end"/>
      </w:r>
    </w:p>
    <w:p w:rsidR="005A5019" w:rsidRDefault="005A5019" w:rsidP="005A5019">
      <w:pPr>
        <w:pStyle w:val="RepubNo"/>
      </w:pPr>
      <w:r>
        <w:t xml:space="preserve">Republication No </w:t>
      </w:r>
      <w:bookmarkStart w:id="2" w:name="RepubNo"/>
      <w:r w:rsidR="00B30F6C">
        <w:t>36</w:t>
      </w:r>
      <w:bookmarkEnd w:id="2"/>
    </w:p>
    <w:p w:rsidR="005A5019" w:rsidRDefault="005A5019" w:rsidP="005A5019">
      <w:pPr>
        <w:pStyle w:val="EffectiveDate"/>
      </w:pPr>
      <w:r>
        <w:t xml:space="preserve">Effective:  </w:t>
      </w:r>
      <w:bookmarkStart w:id="3" w:name="EffectiveDate"/>
      <w:r w:rsidR="00B30F6C">
        <w:t>12 December 2011</w:t>
      </w:r>
      <w:bookmarkEnd w:id="3"/>
      <w:r w:rsidR="00B30F6C">
        <w:t xml:space="preserve"> – </w:t>
      </w:r>
      <w:bookmarkStart w:id="4" w:name="EndEffDate"/>
      <w:r w:rsidR="00B30F6C">
        <w:t>16 December 2011</w:t>
      </w:r>
      <w:bookmarkEnd w:id="4"/>
    </w:p>
    <w:p w:rsidR="005A5019" w:rsidRDefault="005A5019" w:rsidP="005A5019">
      <w:pPr>
        <w:pStyle w:val="CoverInForce"/>
      </w:pPr>
      <w:r>
        <w:t xml:space="preserve">Republication date: </w:t>
      </w:r>
      <w:bookmarkStart w:id="5" w:name="InForceDate"/>
      <w:r w:rsidR="00B30F6C">
        <w:t>12 December 2011</w:t>
      </w:r>
      <w:bookmarkEnd w:id="5"/>
    </w:p>
    <w:p w:rsidR="00782815" w:rsidRDefault="005A5019" w:rsidP="00633DCB">
      <w:pPr>
        <w:pStyle w:val="CoverInForce"/>
      </w:pPr>
      <w:r>
        <w:t xml:space="preserve">Last amendment made by </w:t>
      </w:r>
      <w:bookmarkStart w:id="6" w:name="LastAmdt"/>
      <w:r w:rsidR="00B30F6C">
        <w:t>A2011-52</w:t>
      </w:r>
      <w:bookmarkEnd w:id="6"/>
    </w:p>
    <w:p w:rsidR="005A5019" w:rsidRDefault="005A5019" w:rsidP="005A5019"/>
    <w:p w:rsidR="005A5019" w:rsidRDefault="005A5019" w:rsidP="005A5019"/>
    <w:p w:rsidR="00633DCB" w:rsidRDefault="00633DCB" w:rsidP="005A5019"/>
    <w:p w:rsidR="00633DCB" w:rsidRDefault="00633DCB" w:rsidP="005A5019"/>
    <w:p w:rsidR="005A5019" w:rsidRDefault="005A5019" w:rsidP="005A5019"/>
    <w:p w:rsidR="005A5019" w:rsidRDefault="005A5019" w:rsidP="005A5019">
      <w:pPr>
        <w:rPr>
          <w:rFonts w:ascii="Arial" w:hAnsi="Arial"/>
        </w:rPr>
      </w:pPr>
    </w:p>
    <w:p w:rsidR="005A5019" w:rsidRDefault="005A5019" w:rsidP="005A5019">
      <w:pPr>
        <w:pStyle w:val="CoverHeading"/>
      </w:pPr>
      <w:r>
        <w:br w:type="page"/>
      </w:r>
      <w:r>
        <w:lastRenderedPageBreak/>
        <w:t>About this republication</w:t>
      </w:r>
    </w:p>
    <w:p w:rsidR="005A5019" w:rsidRDefault="005A5019" w:rsidP="005A5019">
      <w:pPr>
        <w:pStyle w:val="CoverSubHdg"/>
      </w:pPr>
      <w:r>
        <w:t>The republished law</w:t>
      </w:r>
    </w:p>
    <w:p w:rsidR="005A5019" w:rsidRDefault="005A5019" w:rsidP="005A5019">
      <w:pPr>
        <w:pStyle w:val="CoverText"/>
      </w:pPr>
      <w:r>
        <w:t xml:space="preserve">This is a republication of the </w:t>
      </w:r>
      <w:r w:rsidR="00E10E1C">
        <w:fldChar w:fldCharType="begin"/>
      </w:r>
      <w:r w:rsidR="00E10E1C">
        <w:instrText xml:space="preserve"> REF citation *\charformat  \* MERGEFORMAT </w:instrText>
      </w:r>
      <w:r w:rsidR="00E10E1C">
        <w:fldChar w:fldCharType="separate"/>
      </w:r>
      <w:r w:rsidR="00C013EE" w:rsidRPr="00C013EE">
        <w:rPr>
          <w:i/>
        </w:rPr>
        <w:t>Planning and Development Regulation 2008</w:t>
      </w:r>
      <w:r w:rsidR="00E10E1C">
        <w:rPr>
          <w:i/>
        </w:rPr>
        <w:fldChar w:fldCharType="end"/>
      </w:r>
      <w:r>
        <w:rPr>
          <w:iCs/>
        </w:rPr>
        <w:t>,</w:t>
      </w:r>
      <w:r>
        <w:t xml:space="preserve"> made under the </w:t>
      </w:r>
      <w:r w:rsidR="00CC4BF3" w:rsidRPr="00B30F6C">
        <w:rPr>
          <w:i/>
        </w:rPr>
        <w:fldChar w:fldCharType="begin"/>
      </w:r>
      <w:r w:rsidRPr="00B30F6C">
        <w:rPr>
          <w:i/>
        </w:rPr>
        <w:instrText xml:space="preserve"> REF ActName \*charformat  \* MERGEFORMAT </w:instrText>
      </w:r>
      <w:r w:rsidR="00CC4BF3" w:rsidRPr="00B30F6C">
        <w:rPr>
          <w:i/>
        </w:rPr>
        <w:fldChar w:fldCharType="separate"/>
      </w:r>
      <w:r w:rsidR="00C013EE" w:rsidRPr="00C013EE">
        <w:rPr>
          <w:i/>
        </w:rPr>
        <w:t>Planning and Development Act 2007</w:t>
      </w:r>
      <w:r w:rsidR="00CC4BF3" w:rsidRPr="00B30F6C">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E10E1C">
        <w:fldChar w:fldCharType="begin"/>
      </w:r>
      <w:r w:rsidR="00E10E1C">
        <w:instrText xml:space="preserve"> REF InForceDate *\charformat </w:instrText>
      </w:r>
      <w:r w:rsidR="00E10E1C">
        <w:fldChar w:fldCharType="separate"/>
      </w:r>
      <w:r w:rsidR="00C013EE">
        <w:t>12 December 2011</w:t>
      </w:r>
      <w:r w:rsidR="00E10E1C">
        <w:fldChar w:fldCharType="end"/>
      </w:r>
      <w:r>
        <w:rPr>
          <w:i/>
        </w:rPr>
        <w:t xml:space="preserve">.  </w:t>
      </w:r>
      <w:r>
        <w:t xml:space="preserve">It also includes any commencement, amendment, repeal or expiry affecting this republished law to </w:t>
      </w:r>
      <w:r w:rsidR="00E10E1C">
        <w:fldChar w:fldCharType="begin"/>
      </w:r>
      <w:r w:rsidR="00E10E1C">
        <w:instrText xml:space="preserve"> REF EffectiveDate *\charformat </w:instrText>
      </w:r>
      <w:r w:rsidR="00E10E1C">
        <w:fldChar w:fldCharType="separate"/>
      </w:r>
      <w:r w:rsidR="00C013EE">
        <w:t>12 December 2011</w:t>
      </w:r>
      <w:r w:rsidR="00E10E1C">
        <w:fldChar w:fldCharType="end"/>
      </w:r>
      <w:r>
        <w:t xml:space="preserve">.  </w:t>
      </w:r>
    </w:p>
    <w:p w:rsidR="005A5019" w:rsidRDefault="005A5019" w:rsidP="005A5019">
      <w:pPr>
        <w:pStyle w:val="CoverText"/>
      </w:pPr>
      <w:r>
        <w:t xml:space="preserve">The legislation history and amendment history of the republished law are set out in endnotes 3 and 4. </w:t>
      </w:r>
    </w:p>
    <w:p w:rsidR="005A5019" w:rsidRDefault="005A5019" w:rsidP="005A5019">
      <w:pPr>
        <w:pStyle w:val="CoverSubHdg"/>
      </w:pPr>
      <w:r>
        <w:t>Kinds of republications</w:t>
      </w:r>
    </w:p>
    <w:p w:rsidR="005A5019" w:rsidRDefault="005A5019" w:rsidP="005A5019">
      <w:pPr>
        <w:pStyle w:val="CoverText"/>
        <w:rPr>
          <w:color w:val="000000"/>
        </w:rPr>
      </w:pPr>
      <w:r>
        <w:rPr>
          <w:color w:val="000000"/>
        </w:rPr>
        <w:t>The Parliamentary Counsel’s Office prepares 2 kinds of republications of ACT laws (see the ACT legislation register at www.legislation.act.gov.au):</w:t>
      </w:r>
    </w:p>
    <w:p w:rsidR="005A5019" w:rsidRDefault="005A5019" w:rsidP="005A5019">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5A5019" w:rsidRDefault="005A5019" w:rsidP="005A5019">
      <w:pPr>
        <w:pStyle w:val="CoverText"/>
        <w:numPr>
          <w:ilvl w:val="0"/>
          <w:numId w:val="5"/>
        </w:numPr>
        <w:rPr>
          <w:color w:val="000000"/>
        </w:rPr>
      </w:pPr>
      <w:r>
        <w:rPr>
          <w:color w:val="000000"/>
        </w:rPr>
        <w:t>unauthorised republications.</w:t>
      </w:r>
    </w:p>
    <w:p w:rsidR="005A5019" w:rsidRDefault="005A5019" w:rsidP="005A5019">
      <w:pPr>
        <w:pStyle w:val="CoverText"/>
      </w:pPr>
      <w:r>
        <w:t>The status of this republication appears on the bottom of each page.</w:t>
      </w:r>
    </w:p>
    <w:p w:rsidR="005A5019" w:rsidRDefault="005A5019" w:rsidP="005A5019">
      <w:pPr>
        <w:pStyle w:val="CoverSubHdg"/>
      </w:pPr>
      <w:r>
        <w:t>Editorial changes</w:t>
      </w:r>
    </w:p>
    <w:p w:rsidR="005A5019" w:rsidRDefault="005A5019" w:rsidP="005A5019">
      <w:pPr>
        <w:pStyle w:val="CoverText"/>
      </w:pPr>
      <w:r>
        <w:t xml:space="preserve">The </w:t>
      </w:r>
      <w:r>
        <w:rPr>
          <w:rStyle w:val="charItals"/>
        </w:rPr>
        <w:t>Legislation Act 2001</w:t>
      </w:r>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5A5019" w:rsidRPr="002312E4" w:rsidRDefault="005A5019" w:rsidP="005A5019">
      <w:pPr>
        <w:pStyle w:val="CoverText"/>
      </w:pPr>
      <w:r w:rsidRPr="002312E4">
        <w:t>This republication</w:t>
      </w:r>
      <w:r w:rsidR="0015550E">
        <w:t xml:space="preserve"> does not</w:t>
      </w:r>
      <w:r w:rsidRPr="002312E4">
        <w:t xml:space="preserve"> include amendments made under part 11.3 (see endnote 1).</w:t>
      </w:r>
    </w:p>
    <w:p w:rsidR="005A5019" w:rsidRDefault="005A5019" w:rsidP="005A5019">
      <w:pPr>
        <w:pStyle w:val="CoverSubHdg"/>
      </w:pPr>
      <w:r>
        <w:t>Uncommenced provisions and amendments</w:t>
      </w:r>
    </w:p>
    <w:p w:rsidR="005A5019" w:rsidRDefault="005A5019" w:rsidP="005A501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r w:rsidRPr="003B4EC1">
        <w:rPr>
          <w:color w:val="000000"/>
        </w:rPr>
        <w:t>www.legislation.act.gov.au</w:t>
      </w:r>
      <w:r>
        <w:rPr>
          <w:color w:val="000000"/>
        </w:rPr>
        <w:t>). For more information, see the home page for this law on the register.</w:t>
      </w:r>
    </w:p>
    <w:p w:rsidR="005A5019" w:rsidRDefault="005A5019" w:rsidP="005A5019">
      <w:pPr>
        <w:pStyle w:val="CoverSubHdg"/>
      </w:pPr>
      <w:r>
        <w:t>Modifications</w:t>
      </w:r>
    </w:p>
    <w:p w:rsidR="005A5019" w:rsidRDefault="005A5019" w:rsidP="005A501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r>
        <w:rPr>
          <w:i/>
          <w:color w:val="000000"/>
        </w:rPr>
        <w:t>L</w:t>
      </w:r>
      <w:r>
        <w:rPr>
          <w:rStyle w:val="charItals"/>
        </w:rPr>
        <w:t>egislation Act 2001</w:t>
      </w:r>
      <w:r>
        <w:rPr>
          <w:color w:val="000000"/>
        </w:rPr>
        <w:t>, section 95.</w:t>
      </w:r>
    </w:p>
    <w:p w:rsidR="005A5019" w:rsidRDefault="005A5019" w:rsidP="005A5019">
      <w:pPr>
        <w:pStyle w:val="CoverSubHdg"/>
      </w:pPr>
      <w:r>
        <w:t>Penalties</w:t>
      </w:r>
    </w:p>
    <w:p w:rsidR="005A5019" w:rsidRPr="003765DF" w:rsidRDefault="005A5019" w:rsidP="005A5019">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5A5019" w:rsidRDefault="005A5019" w:rsidP="005A5019">
      <w:pPr>
        <w:pStyle w:val="00SigningPage"/>
        <w:sectPr w:rsidR="005A5019" w:rsidSect="005A5019">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3000" w:right="1900" w:bottom="2500" w:left="2300" w:header="2480" w:footer="2100" w:gutter="0"/>
          <w:pgNumType w:fmt="lowerRoman" w:start="1"/>
          <w:cols w:space="720"/>
          <w:titlePg/>
          <w:docGrid w:linePitch="254"/>
        </w:sectPr>
      </w:pPr>
    </w:p>
    <w:p w:rsidR="005A5019" w:rsidRDefault="005A5019" w:rsidP="005A5019">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E10E1C" w:rsidP="005A5019">
      <w:pPr>
        <w:pStyle w:val="Billname"/>
      </w:pPr>
      <w:r>
        <w:fldChar w:fldCharType="begin"/>
      </w:r>
      <w:r>
        <w:instrText xml:space="preserve"> REF Citation \*charformat  \* MERGEFORMAT </w:instrText>
      </w:r>
      <w:r>
        <w:fldChar w:fldCharType="separate"/>
      </w:r>
      <w:r w:rsidR="00C013EE">
        <w:t>Planning and Development Regulation 2008</w:t>
      </w:r>
      <w:r>
        <w:fldChar w:fldCharType="end"/>
      </w:r>
    </w:p>
    <w:p w:rsidR="005A5019" w:rsidRDefault="005A5019" w:rsidP="005A5019">
      <w:pPr>
        <w:pStyle w:val="CoverInForce"/>
      </w:pPr>
      <w:r>
        <w:t>made under the</w:t>
      </w:r>
    </w:p>
    <w:p w:rsidR="005A5019" w:rsidRDefault="00E10E1C" w:rsidP="005A5019">
      <w:pPr>
        <w:pStyle w:val="CoverActName"/>
      </w:pPr>
      <w:r>
        <w:fldChar w:fldCharType="begin"/>
      </w:r>
      <w:r>
        <w:instrText xml:space="preserve"> REF ActName \*charformat </w:instrText>
      </w:r>
      <w:r>
        <w:fldChar w:fldCharType="separate"/>
      </w:r>
      <w:r w:rsidR="00C013EE">
        <w:t>Planning and Development Act 2007</w:t>
      </w:r>
      <w:r>
        <w:fldChar w:fldCharType="end"/>
      </w: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N-TOCheading"/>
      </w:pPr>
      <w:r>
        <w:rPr>
          <w:rStyle w:val="charContents"/>
        </w:rPr>
        <w:t>Contents</w:t>
      </w:r>
    </w:p>
    <w:p w:rsidR="005A5019" w:rsidRDefault="005A5019" w:rsidP="005A5019">
      <w:pPr>
        <w:pStyle w:val="N-9pt"/>
      </w:pPr>
      <w:r>
        <w:tab/>
      </w:r>
      <w:r>
        <w:rPr>
          <w:rStyle w:val="charPage"/>
        </w:rPr>
        <w:t>Page</w:t>
      </w:r>
    </w:p>
    <w:p w:rsidR="006130F5" w:rsidRDefault="00CC4BF3">
      <w:pPr>
        <w:pStyle w:val="TOC1"/>
        <w:rPr>
          <w:rFonts w:asciiTheme="minorHAnsi" w:eastAsiaTheme="minorEastAsia" w:hAnsiTheme="minorHAnsi" w:cstheme="minorBidi"/>
          <w:b w:val="0"/>
          <w:sz w:val="22"/>
          <w:szCs w:val="22"/>
          <w:lang w:eastAsia="en-AU"/>
        </w:rPr>
      </w:pPr>
      <w:r>
        <w:fldChar w:fldCharType="begin"/>
      </w:r>
      <w:r w:rsidR="006130F5">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10850967" w:history="1">
        <w:r w:rsidR="006130F5" w:rsidRPr="0047385E">
          <w:t>Chapter 1</w:t>
        </w:r>
        <w:r w:rsidR="006130F5">
          <w:rPr>
            <w:rFonts w:asciiTheme="minorHAnsi" w:eastAsiaTheme="minorEastAsia" w:hAnsiTheme="minorHAnsi" w:cstheme="minorBidi"/>
            <w:b w:val="0"/>
            <w:sz w:val="22"/>
            <w:szCs w:val="22"/>
            <w:lang w:eastAsia="en-AU"/>
          </w:rPr>
          <w:tab/>
        </w:r>
        <w:r w:rsidR="006130F5" w:rsidRPr="0047385E">
          <w:t>Preliminary</w:t>
        </w:r>
        <w:r w:rsidR="006130F5" w:rsidRPr="006130F5">
          <w:rPr>
            <w:vanish/>
          </w:rPr>
          <w:tab/>
        </w:r>
        <w:r w:rsidRPr="006130F5">
          <w:rPr>
            <w:vanish/>
          </w:rPr>
          <w:fldChar w:fldCharType="begin"/>
        </w:r>
        <w:r w:rsidR="006130F5" w:rsidRPr="006130F5">
          <w:rPr>
            <w:vanish/>
          </w:rPr>
          <w:instrText xml:space="preserve"> PAGEREF _Toc310850967 \h </w:instrText>
        </w:r>
        <w:r w:rsidRPr="006130F5">
          <w:rPr>
            <w:vanish/>
          </w:rPr>
        </w:r>
        <w:r w:rsidRPr="006130F5">
          <w:rPr>
            <w:vanish/>
          </w:rPr>
          <w:fldChar w:fldCharType="separate"/>
        </w:r>
        <w:r w:rsidR="00C013EE">
          <w:rPr>
            <w:vanish/>
          </w:rPr>
          <w:t>2</w:t>
        </w:r>
        <w:r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68" w:history="1">
        <w:r w:rsidRPr="0047385E">
          <w:t>1</w:t>
        </w:r>
        <w:r>
          <w:rPr>
            <w:rFonts w:asciiTheme="minorHAnsi" w:eastAsiaTheme="minorEastAsia" w:hAnsiTheme="minorHAnsi" w:cstheme="minorBidi"/>
            <w:sz w:val="22"/>
            <w:szCs w:val="22"/>
            <w:lang w:eastAsia="en-AU"/>
          </w:rPr>
          <w:tab/>
        </w:r>
        <w:r w:rsidRPr="0047385E">
          <w:t>Name of regulation</w:t>
        </w:r>
        <w:r>
          <w:tab/>
        </w:r>
        <w:r w:rsidR="00CC4BF3">
          <w:fldChar w:fldCharType="begin"/>
        </w:r>
        <w:r>
          <w:instrText xml:space="preserve"> PAGEREF _Toc310850968 \h </w:instrText>
        </w:r>
        <w:r w:rsidR="00CC4BF3">
          <w:fldChar w:fldCharType="separate"/>
        </w:r>
        <w:r w:rsidR="00C013EE">
          <w:t>2</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69" w:history="1">
        <w:r w:rsidRPr="0047385E">
          <w:t>3</w:t>
        </w:r>
        <w:r>
          <w:rPr>
            <w:rFonts w:asciiTheme="minorHAnsi" w:eastAsiaTheme="minorEastAsia" w:hAnsiTheme="minorHAnsi" w:cstheme="minorBidi"/>
            <w:sz w:val="22"/>
            <w:szCs w:val="22"/>
            <w:lang w:eastAsia="en-AU"/>
          </w:rPr>
          <w:tab/>
        </w:r>
        <w:r w:rsidRPr="0047385E">
          <w:t>Dictionary</w:t>
        </w:r>
        <w:r>
          <w:tab/>
        </w:r>
        <w:r w:rsidR="00CC4BF3">
          <w:fldChar w:fldCharType="begin"/>
        </w:r>
        <w:r>
          <w:instrText xml:space="preserve"> PAGEREF _Toc310850969 \h </w:instrText>
        </w:r>
        <w:r w:rsidR="00CC4BF3">
          <w:fldChar w:fldCharType="separate"/>
        </w:r>
        <w:r w:rsidR="00C013EE">
          <w:t>2</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70" w:history="1">
        <w:r w:rsidRPr="0047385E">
          <w:t>4</w:t>
        </w:r>
        <w:r>
          <w:rPr>
            <w:rFonts w:asciiTheme="minorHAnsi" w:eastAsiaTheme="minorEastAsia" w:hAnsiTheme="minorHAnsi" w:cstheme="minorBidi"/>
            <w:sz w:val="22"/>
            <w:szCs w:val="22"/>
            <w:lang w:eastAsia="en-AU"/>
          </w:rPr>
          <w:tab/>
        </w:r>
        <w:r w:rsidRPr="0047385E">
          <w:t>Notes</w:t>
        </w:r>
        <w:r>
          <w:tab/>
        </w:r>
        <w:r w:rsidR="00CC4BF3">
          <w:fldChar w:fldCharType="begin"/>
        </w:r>
        <w:r>
          <w:instrText xml:space="preserve"> PAGEREF _Toc310850970 \h </w:instrText>
        </w:r>
        <w:r w:rsidR="00CC4BF3">
          <w:fldChar w:fldCharType="separate"/>
        </w:r>
        <w:r w:rsidR="00C013EE">
          <w:t>2</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71" w:history="1">
        <w:r w:rsidRPr="0047385E">
          <w:t>5</w:t>
        </w:r>
        <w:r>
          <w:rPr>
            <w:rFonts w:asciiTheme="minorHAnsi" w:eastAsiaTheme="minorEastAsia" w:hAnsiTheme="minorHAnsi" w:cstheme="minorBidi"/>
            <w:sz w:val="22"/>
            <w:szCs w:val="22"/>
            <w:lang w:eastAsia="en-AU"/>
          </w:rPr>
          <w:tab/>
        </w:r>
        <w:r w:rsidRPr="0047385E">
          <w:t xml:space="preserve">Meaning of </w:t>
        </w:r>
        <w:r w:rsidRPr="0047385E">
          <w:rPr>
            <w:i/>
            <w:iCs/>
          </w:rPr>
          <w:t>dwelling</w:t>
        </w:r>
        <w:r>
          <w:tab/>
        </w:r>
        <w:r w:rsidR="00CC4BF3">
          <w:fldChar w:fldCharType="begin"/>
        </w:r>
        <w:r>
          <w:instrText xml:space="preserve"> PAGEREF _Toc310850971 \h </w:instrText>
        </w:r>
        <w:r w:rsidR="00CC4BF3">
          <w:fldChar w:fldCharType="separate"/>
        </w:r>
        <w:r w:rsidR="00C013EE">
          <w:t>2</w:t>
        </w:r>
        <w:r w:rsidR="00CC4BF3">
          <w:fldChar w:fldCharType="end"/>
        </w:r>
      </w:hyperlink>
    </w:p>
    <w:p w:rsidR="006130F5" w:rsidRDefault="00E10E1C">
      <w:pPr>
        <w:pStyle w:val="TOC1"/>
        <w:rPr>
          <w:rFonts w:asciiTheme="minorHAnsi" w:eastAsiaTheme="minorEastAsia" w:hAnsiTheme="minorHAnsi" w:cstheme="minorBidi"/>
          <w:b w:val="0"/>
          <w:sz w:val="22"/>
          <w:szCs w:val="22"/>
          <w:lang w:eastAsia="en-AU"/>
        </w:rPr>
      </w:pPr>
      <w:hyperlink w:anchor="_Toc310850972" w:history="1">
        <w:r w:rsidR="006130F5" w:rsidRPr="0047385E">
          <w:t>Chapter 2</w:t>
        </w:r>
        <w:r w:rsidR="006130F5">
          <w:rPr>
            <w:rFonts w:asciiTheme="minorHAnsi" w:eastAsiaTheme="minorEastAsia" w:hAnsiTheme="minorHAnsi" w:cstheme="minorBidi"/>
            <w:b w:val="0"/>
            <w:sz w:val="22"/>
            <w:szCs w:val="22"/>
            <w:lang w:eastAsia="en-AU"/>
          </w:rPr>
          <w:tab/>
        </w:r>
        <w:r w:rsidR="006130F5" w:rsidRPr="0047385E">
          <w:t>Strategic environmental assessments</w:t>
        </w:r>
        <w:r w:rsidR="006130F5" w:rsidRPr="006130F5">
          <w:rPr>
            <w:vanish/>
          </w:rPr>
          <w:tab/>
        </w:r>
        <w:r w:rsidR="00CC4BF3" w:rsidRPr="006130F5">
          <w:rPr>
            <w:vanish/>
          </w:rPr>
          <w:fldChar w:fldCharType="begin"/>
        </w:r>
        <w:r w:rsidR="006130F5" w:rsidRPr="006130F5">
          <w:rPr>
            <w:vanish/>
          </w:rPr>
          <w:instrText xml:space="preserve"> PAGEREF _Toc310850972 \h </w:instrText>
        </w:r>
        <w:r w:rsidR="00CC4BF3" w:rsidRPr="006130F5">
          <w:rPr>
            <w:vanish/>
          </w:rPr>
        </w:r>
        <w:r w:rsidR="00CC4BF3" w:rsidRPr="006130F5">
          <w:rPr>
            <w:vanish/>
          </w:rPr>
          <w:fldChar w:fldCharType="separate"/>
        </w:r>
        <w:r w:rsidR="00C013EE">
          <w:rPr>
            <w:vanish/>
          </w:rPr>
          <w:t>4</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73" w:history="1">
        <w:r w:rsidRPr="0047385E">
          <w:t>10</w:t>
        </w:r>
        <w:r>
          <w:rPr>
            <w:rFonts w:asciiTheme="minorHAnsi" w:eastAsiaTheme="minorEastAsia" w:hAnsiTheme="minorHAnsi" w:cstheme="minorBidi"/>
            <w:sz w:val="22"/>
            <w:szCs w:val="22"/>
            <w:lang w:eastAsia="en-AU"/>
          </w:rPr>
          <w:tab/>
        </w:r>
        <w:r w:rsidRPr="0047385E">
          <w:t xml:space="preserve">Meaning of </w:t>
        </w:r>
        <w:r w:rsidRPr="0047385E">
          <w:rPr>
            <w:i/>
            <w:iCs/>
          </w:rPr>
          <w:t>proposal</w:t>
        </w:r>
        <w:r w:rsidRPr="0047385E">
          <w:t>—ch 2</w:t>
        </w:r>
        <w:r>
          <w:tab/>
        </w:r>
        <w:r w:rsidR="00CC4BF3">
          <w:fldChar w:fldCharType="begin"/>
        </w:r>
        <w:r>
          <w:instrText xml:space="preserve"> PAGEREF _Toc310850973 \h </w:instrText>
        </w:r>
        <w:r w:rsidR="00CC4BF3">
          <w:fldChar w:fldCharType="separate"/>
        </w:r>
        <w:r w:rsidR="00C013EE">
          <w:t>4</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74" w:history="1">
        <w:r w:rsidRPr="0047385E">
          <w:t>11</w:t>
        </w:r>
        <w:r>
          <w:rPr>
            <w:rFonts w:asciiTheme="minorHAnsi" w:eastAsiaTheme="minorEastAsia" w:hAnsiTheme="minorHAnsi" w:cstheme="minorBidi"/>
            <w:sz w:val="22"/>
            <w:szCs w:val="22"/>
            <w:lang w:eastAsia="en-AU"/>
          </w:rPr>
          <w:tab/>
        </w:r>
        <w:r w:rsidRPr="0047385E">
          <w:t>Development of strategic environmental assessments—Act, s 101 (a)</w:t>
        </w:r>
        <w:r>
          <w:tab/>
        </w:r>
        <w:r w:rsidR="00CC4BF3">
          <w:fldChar w:fldCharType="begin"/>
        </w:r>
        <w:r>
          <w:instrText xml:space="preserve"> PAGEREF _Toc310850974 \h </w:instrText>
        </w:r>
        <w:r w:rsidR="00CC4BF3">
          <w:fldChar w:fldCharType="separate"/>
        </w:r>
        <w:r w:rsidR="00C013EE">
          <w:t>4</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75" w:history="1">
        <w:r w:rsidRPr="0047385E">
          <w:t>12</w:t>
        </w:r>
        <w:r>
          <w:rPr>
            <w:rFonts w:asciiTheme="minorHAnsi" w:eastAsiaTheme="minorEastAsia" w:hAnsiTheme="minorHAnsi" w:cstheme="minorBidi"/>
            <w:sz w:val="22"/>
            <w:szCs w:val="22"/>
            <w:lang w:eastAsia="en-AU"/>
          </w:rPr>
          <w:tab/>
        </w:r>
        <w:r w:rsidRPr="0047385E">
          <w:t>Stage A—setting context and establishing baseline</w:t>
        </w:r>
        <w:r>
          <w:tab/>
        </w:r>
        <w:r w:rsidR="00CC4BF3">
          <w:fldChar w:fldCharType="begin"/>
        </w:r>
        <w:r>
          <w:instrText xml:space="preserve"> PAGEREF _Toc310850975 \h </w:instrText>
        </w:r>
        <w:r w:rsidR="00CC4BF3">
          <w:fldChar w:fldCharType="separate"/>
        </w:r>
        <w:r w:rsidR="00C013EE">
          <w:t>5</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76" w:history="1">
        <w:r w:rsidRPr="0047385E">
          <w:t>13</w:t>
        </w:r>
        <w:r>
          <w:rPr>
            <w:rFonts w:asciiTheme="minorHAnsi" w:eastAsiaTheme="minorEastAsia" w:hAnsiTheme="minorHAnsi" w:cstheme="minorBidi"/>
            <w:sz w:val="22"/>
            <w:szCs w:val="22"/>
            <w:lang w:eastAsia="en-AU"/>
          </w:rPr>
          <w:tab/>
        </w:r>
        <w:r w:rsidRPr="0047385E">
          <w:t>Stage B—developing alternatives and deciding scope</w:t>
        </w:r>
        <w:r>
          <w:tab/>
        </w:r>
        <w:r w:rsidR="00CC4BF3">
          <w:fldChar w:fldCharType="begin"/>
        </w:r>
        <w:r>
          <w:instrText xml:space="preserve"> PAGEREF _Toc310850976 \h </w:instrText>
        </w:r>
        <w:r w:rsidR="00CC4BF3">
          <w:fldChar w:fldCharType="separate"/>
        </w:r>
        <w:r w:rsidR="00C013EE">
          <w:t>6</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77" w:history="1">
        <w:r w:rsidRPr="0047385E">
          <w:t>14</w:t>
        </w:r>
        <w:r>
          <w:rPr>
            <w:rFonts w:asciiTheme="minorHAnsi" w:eastAsiaTheme="minorEastAsia" w:hAnsiTheme="minorHAnsi" w:cstheme="minorBidi"/>
            <w:sz w:val="22"/>
            <w:szCs w:val="22"/>
            <w:lang w:eastAsia="en-AU"/>
          </w:rPr>
          <w:tab/>
        </w:r>
        <w:r w:rsidRPr="0047385E">
          <w:t>Stage C—assessing environmental benefits and impacts</w:t>
        </w:r>
        <w:r>
          <w:tab/>
        </w:r>
        <w:r w:rsidR="00CC4BF3">
          <w:fldChar w:fldCharType="begin"/>
        </w:r>
        <w:r>
          <w:instrText xml:space="preserve"> PAGEREF _Toc310850977 \h </w:instrText>
        </w:r>
        <w:r w:rsidR="00CC4BF3">
          <w:fldChar w:fldCharType="separate"/>
        </w:r>
        <w:r w:rsidR="00C013EE">
          <w:t>7</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78" w:history="1">
        <w:r w:rsidRPr="0047385E">
          <w:t>15</w:t>
        </w:r>
        <w:r>
          <w:rPr>
            <w:rFonts w:asciiTheme="minorHAnsi" w:eastAsiaTheme="minorEastAsia" w:hAnsiTheme="minorHAnsi" w:cstheme="minorBidi"/>
            <w:sz w:val="22"/>
            <w:szCs w:val="22"/>
            <w:lang w:eastAsia="en-AU"/>
          </w:rPr>
          <w:tab/>
        </w:r>
        <w:r w:rsidRPr="0047385E">
          <w:t>Stage D—consultation</w:t>
        </w:r>
        <w:r>
          <w:tab/>
        </w:r>
        <w:r w:rsidR="00CC4BF3">
          <w:fldChar w:fldCharType="begin"/>
        </w:r>
        <w:r>
          <w:instrText xml:space="preserve"> PAGEREF _Toc310850978 \h </w:instrText>
        </w:r>
        <w:r w:rsidR="00CC4BF3">
          <w:fldChar w:fldCharType="separate"/>
        </w:r>
        <w:r w:rsidR="00C013EE">
          <w:t>8</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79" w:history="1">
        <w:r w:rsidRPr="0047385E">
          <w:t>16</w:t>
        </w:r>
        <w:r>
          <w:rPr>
            <w:rFonts w:asciiTheme="minorHAnsi" w:eastAsiaTheme="minorEastAsia" w:hAnsiTheme="minorHAnsi" w:cstheme="minorBidi"/>
            <w:sz w:val="22"/>
            <w:szCs w:val="22"/>
            <w:lang w:eastAsia="en-AU"/>
          </w:rPr>
          <w:tab/>
        </w:r>
        <w:r w:rsidRPr="0047385E">
          <w:t>Stage E—monitoring</w:t>
        </w:r>
        <w:r>
          <w:tab/>
        </w:r>
        <w:r w:rsidR="00CC4BF3">
          <w:fldChar w:fldCharType="begin"/>
        </w:r>
        <w:r>
          <w:instrText xml:space="preserve"> PAGEREF _Toc310850979 \h </w:instrText>
        </w:r>
        <w:r w:rsidR="00CC4BF3">
          <w:fldChar w:fldCharType="separate"/>
        </w:r>
        <w:r w:rsidR="00C013EE">
          <w:t>9</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80" w:history="1">
        <w:r w:rsidRPr="0047385E">
          <w:t>17</w:t>
        </w:r>
        <w:r>
          <w:rPr>
            <w:rFonts w:asciiTheme="minorHAnsi" w:eastAsiaTheme="minorEastAsia" w:hAnsiTheme="minorHAnsi" w:cstheme="minorBidi"/>
            <w:sz w:val="22"/>
            <w:szCs w:val="22"/>
            <w:lang w:eastAsia="en-AU"/>
          </w:rPr>
          <w:tab/>
        </w:r>
        <w:r w:rsidRPr="0047385E">
          <w:t>Contents of strategic environmental assessments—Act, s 101 (b)</w:t>
        </w:r>
        <w:r>
          <w:tab/>
        </w:r>
        <w:r w:rsidR="00CC4BF3">
          <w:fldChar w:fldCharType="begin"/>
        </w:r>
        <w:r>
          <w:instrText xml:space="preserve"> PAGEREF _Toc310850980 \h </w:instrText>
        </w:r>
        <w:r w:rsidR="00CC4BF3">
          <w:fldChar w:fldCharType="separate"/>
        </w:r>
        <w:r w:rsidR="00C013EE">
          <w:t>9</w:t>
        </w:r>
        <w:r w:rsidR="00CC4BF3">
          <w:fldChar w:fldCharType="end"/>
        </w:r>
      </w:hyperlink>
    </w:p>
    <w:p w:rsidR="006130F5" w:rsidRDefault="00E10E1C">
      <w:pPr>
        <w:pStyle w:val="TOC1"/>
        <w:rPr>
          <w:rFonts w:asciiTheme="minorHAnsi" w:eastAsiaTheme="minorEastAsia" w:hAnsiTheme="minorHAnsi" w:cstheme="minorBidi"/>
          <w:b w:val="0"/>
          <w:sz w:val="22"/>
          <w:szCs w:val="22"/>
          <w:lang w:eastAsia="en-AU"/>
        </w:rPr>
      </w:pPr>
      <w:hyperlink w:anchor="_Toc310850981" w:history="1">
        <w:r w:rsidR="006130F5" w:rsidRPr="0047385E">
          <w:t>Chapter 3</w:t>
        </w:r>
        <w:r w:rsidR="006130F5">
          <w:rPr>
            <w:rFonts w:asciiTheme="minorHAnsi" w:eastAsiaTheme="minorEastAsia" w:hAnsiTheme="minorHAnsi" w:cstheme="minorBidi"/>
            <w:b w:val="0"/>
            <w:sz w:val="22"/>
            <w:szCs w:val="22"/>
            <w:lang w:eastAsia="en-AU"/>
          </w:rPr>
          <w:tab/>
        </w:r>
        <w:r w:rsidR="006130F5" w:rsidRPr="0047385E">
          <w:t>Development approvals</w:t>
        </w:r>
        <w:r w:rsidR="006130F5" w:rsidRPr="006130F5">
          <w:rPr>
            <w:vanish/>
          </w:rPr>
          <w:tab/>
        </w:r>
        <w:r w:rsidR="00CC4BF3" w:rsidRPr="006130F5">
          <w:rPr>
            <w:vanish/>
          </w:rPr>
          <w:fldChar w:fldCharType="begin"/>
        </w:r>
        <w:r w:rsidR="006130F5" w:rsidRPr="006130F5">
          <w:rPr>
            <w:vanish/>
          </w:rPr>
          <w:instrText xml:space="preserve"> PAGEREF _Toc310850981 \h </w:instrText>
        </w:r>
        <w:r w:rsidR="00CC4BF3" w:rsidRPr="006130F5">
          <w:rPr>
            <w:vanish/>
          </w:rPr>
        </w:r>
        <w:r w:rsidR="00CC4BF3" w:rsidRPr="006130F5">
          <w:rPr>
            <w:vanish/>
          </w:rPr>
          <w:fldChar w:fldCharType="separate"/>
        </w:r>
        <w:r w:rsidR="00C013EE">
          <w:rPr>
            <w:vanish/>
          </w:rPr>
          <w:t>12</w:t>
        </w:r>
        <w:r w:rsidR="00CC4BF3" w:rsidRPr="006130F5">
          <w:rPr>
            <w:vanish/>
          </w:rPr>
          <w:fldChar w:fldCharType="end"/>
        </w:r>
      </w:hyperlink>
    </w:p>
    <w:p w:rsidR="006130F5" w:rsidRDefault="00E10E1C">
      <w:pPr>
        <w:pStyle w:val="TOC2"/>
        <w:rPr>
          <w:rFonts w:asciiTheme="minorHAnsi" w:eastAsiaTheme="minorEastAsia" w:hAnsiTheme="minorHAnsi" w:cstheme="minorBidi"/>
          <w:b w:val="0"/>
          <w:sz w:val="22"/>
          <w:szCs w:val="22"/>
          <w:lang w:eastAsia="en-AU"/>
        </w:rPr>
      </w:pPr>
      <w:hyperlink w:anchor="_Toc310850982" w:history="1">
        <w:r w:rsidR="006130F5" w:rsidRPr="0047385E">
          <w:t>Part 3.1</w:t>
        </w:r>
        <w:r w:rsidR="006130F5">
          <w:rPr>
            <w:rFonts w:asciiTheme="minorHAnsi" w:eastAsiaTheme="minorEastAsia" w:hAnsiTheme="minorHAnsi" w:cstheme="minorBidi"/>
            <w:b w:val="0"/>
            <w:sz w:val="22"/>
            <w:szCs w:val="22"/>
            <w:lang w:eastAsia="en-AU"/>
          </w:rPr>
          <w:tab/>
        </w:r>
        <w:r w:rsidR="006130F5" w:rsidRPr="0047385E">
          <w:t>Exemptions from requirement for development approval</w:t>
        </w:r>
        <w:r w:rsidR="006130F5" w:rsidRPr="006130F5">
          <w:rPr>
            <w:vanish/>
          </w:rPr>
          <w:tab/>
        </w:r>
        <w:r w:rsidR="00CC4BF3" w:rsidRPr="006130F5">
          <w:rPr>
            <w:vanish/>
          </w:rPr>
          <w:fldChar w:fldCharType="begin"/>
        </w:r>
        <w:r w:rsidR="006130F5" w:rsidRPr="006130F5">
          <w:rPr>
            <w:vanish/>
          </w:rPr>
          <w:instrText xml:space="preserve"> PAGEREF _Toc310850982 \h </w:instrText>
        </w:r>
        <w:r w:rsidR="00CC4BF3" w:rsidRPr="006130F5">
          <w:rPr>
            <w:vanish/>
          </w:rPr>
        </w:r>
        <w:r w:rsidR="00CC4BF3" w:rsidRPr="006130F5">
          <w:rPr>
            <w:vanish/>
          </w:rPr>
          <w:fldChar w:fldCharType="separate"/>
        </w:r>
        <w:r w:rsidR="00C013EE">
          <w:rPr>
            <w:vanish/>
          </w:rPr>
          <w:t>12</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83" w:history="1">
        <w:r w:rsidRPr="0047385E">
          <w:t>20</w:t>
        </w:r>
        <w:r>
          <w:rPr>
            <w:rFonts w:asciiTheme="minorHAnsi" w:eastAsiaTheme="minorEastAsia" w:hAnsiTheme="minorHAnsi" w:cstheme="minorBidi"/>
            <w:sz w:val="22"/>
            <w:szCs w:val="22"/>
            <w:lang w:eastAsia="en-AU"/>
          </w:rPr>
          <w:tab/>
        </w:r>
        <w:r w:rsidRPr="0047385E">
          <w:rPr>
            <w:lang w:val="en-US"/>
          </w:rPr>
          <w:t xml:space="preserve">Exempt developments—Act, s 133, def </w:t>
        </w:r>
        <w:r w:rsidRPr="0047385E">
          <w:rPr>
            <w:i/>
          </w:rPr>
          <w:t>exempt development</w:t>
        </w:r>
        <w:r w:rsidRPr="0047385E">
          <w:rPr>
            <w:lang w:val="en-US"/>
          </w:rPr>
          <w:t>, par (c)</w:t>
        </w:r>
        <w:r>
          <w:tab/>
        </w:r>
        <w:r w:rsidR="00CC4BF3">
          <w:fldChar w:fldCharType="begin"/>
        </w:r>
        <w:r>
          <w:instrText xml:space="preserve"> PAGEREF _Toc310850983 \h </w:instrText>
        </w:r>
        <w:r w:rsidR="00CC4BF3">
          <w:fldChar w:fldCharType="separate"/>
        </w:r>
        <w:r w:rsidR="00C013EE">
          <w:t>12</w:t>
        </w:r>
        <w:r w:rsidR="00CC4BF3">
          <w:fldChar w:fldCharType="end"/>
        </w:r>
      </w:hyperlink>
    </w:p>
    <w:p w:rsidR="006130F5" w:rsidRDefault="00E10E1C">
      <w:pPr>
        <w:pStyle w:val="TOC2"/>
        <w:rPr>
          <w:rFonts w:asciiTheme="minorHAnsi" w:eastAsiaTheme="minorEastAsia" w:hAnsiTheme="minorHAnsi" w:cstheme="minorBidi"/>
          <w:b w:val="0"/>
          <w:sz w:val="22"/>
          <w:szCs w:val="22"/>
          <w:lang w:eastAsia="en-AU"/>
        </w:rPr>
      </w:pPr>
      <w:hyperlink w:anchor="_Toc310850984" w:history="1">
        <w:r w:rsidR="006130F5" w:rsidRPr="0047385E">
          <w:t>Part 3.1A</w:t>
        </w:r>
        <w:r w:rsidR="006130F5">
          <w:rPr>
            <w:rFonts w:asciiTheme="minorHAnsi" w:eastAsiaTheme="minorEastAsia" w:hAnsiTheme="minorHAnsi" w:cstheme="minorBidi"/>
            <w:b w:val="0"/>
            <w:sz w:val="22"/>
            <w:szCs w:val="22"/>
            <w:lang w:eastAsia="en-AU"/>
          </w:rPr>
          <w:tab/>
        </w:r>
        <w:r w:rsidR="006130F5" w:rsidRPr="0047385E">
          <w:t>Exemption assessment matters</w:t>
        </w:r>
        <w:r w:rsidR="006130F5" w:rsidRPr="006130F5">
          <w:rPr>
            <w:vanish/>
          </w:rPr>
          <w:tab/>
        </w:r>
        <w:r w:rsidR="00CC4BF3" w:rsidRPr="006130F5">
          <w:rPr>
            <w:vanish/>
          </w:rPr>
          <w:fldChar w:fldCharType="begin"/>
        </w:r>
        <w:r w:rsidR="006130F5" w:rsidRPr="006130F5">
          <w:rPr>
            <w:vanish/>
          </w:rPr>
          <w:instrText xml:space="preserve"> PAGEREF _Toc310850984 \h </w:instrText>
        </w:r>
        <w:r w:rsidR="00CC4BF3" w:rsidRPr="006130F5">
          <w:rPr>
            <w:vanish/>
          </w:rPr>
        </w:r>
        <w:r w:rsidR="00CC4BF3" w:rsidRPr="006130F5">
          <w:rPr>
            <w:vanish/>
          </w:rPr>
          <w:fldChar w:fldCharType="separate"/>
        </w:r>
        <w:r w:rsidR="00C013EE">
          <w:rPr>
            <w:vanish/>
          </w:rPr>
          <w:t>15</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85" w:history="1">
        <w:r w:rsidRPr="0047385E">
          <w:t>21</w:t>
        </w:r>
        <w:r>
          <w:rPr>
            <w:rFonts w:asciiTheme="minorHAnsi" w:eastAsiaTheme="minorEastAsia" w:hAnsiTheme="minorHAnsi" w:cstheme="minorBidi"/>
            <w:sz w:val="22"/>
            <w:szCs w:val="22"/>
            <w:lang w:eastAsia="en-AU"/>
          </w:rPr>
          <w:tab/>
        </w:r>
        <w:r w:rsidRPr="0047385E">
          <w:t>Number of copies of plans—Act, s 138B (2) (a) (ii)</w:t>
        </w:r>
        <w:r>
          <w:tab/>
        </w:r>
        <w:r w:rsidR="00CC4BF3">
          <w:fldChar w:fldCharType="begin"/>
        </w:r>
        <w:r>
          <w:instrText xml:space="preserve"> PAGEREF _Toc310850985 \h </w:instrText>
        </w:r>
        <w:r w:rsidR="00CC4BF3">
          <w:fldChar w:fldCharType="separate"/>
        </w:r>
        <w:r w:rsidR="00C013EE">
          <w:t>15</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86" w:history="1">
        <w:r w:rsidRPr="0047385E">
          <w:t>22</w:t>
        </w:r>
        <w:r>
          <w:rPr>
            <w:rFonts w:asciiTheme="minorHAnsi" w:eastAsiaTheme="minorEastAsia" w:hAnsiTheme="minorHAnsi" w:cstheme="minorBidi"/>
            <w:sz w:val="22"/>
            <w:szCs w:val="22"/>
            <w:lang w:eastAsia="en-AU"/>
          </w:rPr>
          <w:tab/>
        </w:r>
        <w:r w:rsidRPr="0047385E">
          <w:t>Details to be included in exemption assessment application—Act, s 138B (2) (a) (iii)</w:t>
        </w:r>
        <w:r>
          <w:tab/>
        </w:r>
        <w:r w:rsidR="00CC4BF3">
          <w:fldChar w:fldCharType="begin"/>
        </w:r>
        <w:r>
          <w:instrText xml:space="preserve"> PAGEREF _Toc310850986 \h </w:instrText>
        </w:r>
        <w:r w:rsidR="00CC4BF3">
          <w:fldChar w:fldCharType="separate"/>
        </w:r>
        <w:r w:rsidR="00C013EE">
          <w:t>15</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87" w:history="1">
        <w:r w:rsidRPr="0047385E">
          <w:t>23</w:t>
        </w:r>
        <w:r>
          <w:rPr>
            <w:rFonts w:asciiTheme="minorHAnsi" w:eastAsiaTheme="minorEastAsia" w:hAnsiTheme="minorHAnsi" w:cstheme="minorBidi"/>
            <w:sz w:val="22"/>
            <w:szCs w:val="22"/>
            <w:lang w:eastAsia="en-AU"/>
          </w:rPr>
          <w:tab/>
        </w:r>
        <w:r w:rsidRPr="0047385E">
          <w:t>Requirements for exemption assessment D notice</w:t>
        </w:r>
        <w:r>
          <w:tab/>
        </w:r>
        <w:r w:rsidR="00CC4BF3">
          <w:fldChar w:fldCharType="begin"/>
        </w:r>
        <w:r>
          <w:instrText xml:space="preserve"> PAGEREF _Toc310850987 \h </w:instrText>
        </w:r>
        <w:r w:rsidR="00CC4BF3">
          <w:fldChar w:fldCharType="separate"/>
        </w:r>
        <w:r w:rsidR="00C013EE">
          <w:t>16</w:t>
        </w:r>
        <w:r w:rsidR="00CC4BF3">
          <w:fldChar w:fldCharType="end"/>
        </w:r>
      </w:hyperlink>
    </w:p>
    <w:p w:rsidR="006130F5" w:rsidRDefault="00E10E1C">
      <w:pPr>
        <w:pStyle w:val="TOC2"/>
        <w:rPr>
          <w:rFonts w:asciiTheme="minorHAnsi" w:eastAsiaTheme="minorEastAsia" w:hAnsiTheme="minorHAnsi" w:cstheme="minorBidi"/>
          <w:b w:val="0"/>
          <w:sz w:val="22"/>
          <w:szCs w:val="22"/>
          <w:lang w:eastAsia="en-AU"/>
        </w:rPr>
      </w:pPr>
      <w:hyperlink w:anchor="_Toc310850988" w:history="1">
        <w:r w:rsidR="006130F5" w:rsidRPr="0047385E">
          <w:t>Part 3.2</w:t>
        </w:r>
        <w:r w:rsidR="006130F5">
          <w:rPr>
            <w:rFonts w:asciiTheme="minorHAnsi" w:eastAsiaTheme="minorEastAsia" w:hAnsiTheme="minorHAnsi" w:cstheme="minorBidi"/>
            <w:b w:val="0"/>
            <w:sz w:val="22"/>
            <w:szCs w:val="22"/>
            <w:lang w:eastAsia="en-AU"/>
          </w:rPr>
          <w:tab/>
        </w:r>
        <w:r w:rsidR="006130F5" w:rsidRPr="0047385E">
          <w:t>Development applications</w:t>
        </w:r>
        <w:r w:rsidR="006130F5" w:rsidRPr="006130F5">
          <w:rPr>
            <w:vanish/>
          </w:rPr>
          <w:tab/>
        </w:r>
        <w:r w:rsidR="00CC4BF3" w:rsidRPr="006130F5">
          <w:rPr>
            <w:vanish/>
          </w:rPr>
          <w:fldChar w:fldCharType="begin"/>
        </w:r>
        <w:r w:rsidR="006130F5" w:rsidRPr="006130F5">
          <w:rPr>
            <w:vanish/>
          </w:rPr>
          <w:instrText xml:space="preserve"> PAGEREF _Toc310850988 \h </w:instrText>
        </w:r>
        <w:r w:rsidR="00CC4BF3" w:rsidRPr="006130F5">
          <w:rPr>
            <w:vanish/>
          </w:rPr>
        </w:r>
        <w:r w:rsidR="00CC4BF3" w:rsidRPr="006130F5">
          <w:rPr>
            <w:vanish/>
          </w:rPr>
          <w:fldChar w:fldCharType="separate"/>
        </w:r>
        <w:r w:rsidR="00C013EE">
          <w:rPr>
            <w:vanish/>
          </w:rPr>
          <w:t>18</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89" w:history="1">
        <w:r w:rsidRPr="0047385E">
          <w:t>25</w:t>
        </w:r>
        <w:r>
          <w:rPr>
            <w:rFonts w:asciiTheme="minorHAnsi" w:eastAsiaTheme="minorEastAsia" w:hAnsiTheme="minorHAnsi" w:cstheme="minorBidi"/>
            <w:sz w:val="22"/>
            <w:szCs w:val="22"/>
            <w:lang w:eastAsia="en-AU"/>
          </w:rPr>
          <w:tab/>
        </w:r>
        <w:r w:rsidRPr="0047385E">
          <w:t>When survey certificate not required for development applications—Act, s 139 (2) (i)</w:t>
        </w:r>
        <w:r>
          <w:tab/>
        </w:r>
        <w:r w:rsidR="00CC4BF3">
          <w:fldChar w:fldCharType="begin"/>
        </w:r>
        <w:r>
          <w:instrText xml:space="preserve"> PAGEREF _Toc310850989 \h </w:instrText>
        </w:r>
        <w:r w:rsidR="00CC4BF3">
          <w:fldChar w:fldCharType="separate"/>
        </w:r>
        <w:r w:rsidR="00C013EE">
          <w:t>18</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90" w:history="1">
        <w:r w:rsidRPr="0047385E">
          <w:t>26</w:t>
        </w:r>
        <w:r>
          <w:rPr>
            <w:rFonts w:asciiTheme="minorHAnsi" w:eastAsiaTheme="minorEastAsia" w:hAnsiTheme="minorHAnsi" w:cstheme="minorBidi"/>
            <w:sz w:val="22"/>
            <w:szCs w:val="22"/>
            <w:lang w:eastAsia="en-AU"/>
          </w:rPr>
          <w:tab/>
        </w:r>
        <w:r w:rsidRPr="0047385E">
          <w:t>Referral of certain development applications—Act, s 148 (1)</w:t>
        </w:r>
        <w:r>
          <w:tab/>
        </w:r>
        <w:r w:rsidR="00CC4BF3">
          <w:fldChar w:fldCharType="begin"/>
        </w:r>
        <w:r>
          <w:instrText xml:space="preserve"> PAGEREF _Toc310850990 \h </w:instrText>
        </w:r>
        <w:r w:rsidR="00CC4BF3">
          <w:fldChar w:fldCharType="separate"/>
        </w:r>
        <w:r w:rsidR="00C013EE">
          <w:t>20</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91" w:history="1">
        <w:r w:rsidRPr="0047385E">
          <w:t>27</w:t>
        </w:r>
        <w:r>
          <w:rPr>
            <w:rFonts w:asciiTheme="minorHAnsi" w:eastAsiaTheme="minorEastAsia" w:hAnsiTheme="minorHAnsi" w:cstheme="minorBidi"/>
            <w:sz w:val="22"/>
            <w:szCs w:val="22"/>
            <w:lang w:eastAsia="en-AU"/>
          </w:rPr>
          <w:tab/>
        </w:r>
        <w:r w:rsidRPr="0047385E">
          <w:t>Public notification of merit track development applications—Act, s 152 (1) (a) and (2)</w:t>
        </w:r>
        <w:r>
          <w:tab/>
        </w:r>
        <w:r w:rsidR="00CC4BF3">
          <w:fldChar w:fldCharType="begin"/>
        </w:r>
        <w:r>
          <w:instrText xml:space="preserve"> PAGEREF _Toc310850991 \h </w:instrText>
        </w:r>
        <w:r w:rsidR="00CC4BF3">
          <w:fldChar w:fldCharType="separate"/>
        </w:r>
        <w:r w:rsidR="00C013EE">
          <w:t>21</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92" w:history="1">
        <w:r w:rsidRPr="0047385E">
          <w:t>28</w:t>
        </w:r>
        <w:r>
          <w:rPr>
            <w:rFonts w:asciiTheme="minorHAnsi" w:eastAsiaTheme="minorEastAsia" w:hAnsiTheme="minorHAnsi" w:cstheme="minorBidi"/>
            <w:sz w:val="22"/>
            <w:szCs w:val="22"/>
            <w:lang w:eastAsia="en-AU"/>
          </w:rPr>
          <w:tab/>
        </w:r>
        <w:r w:rsidRPr="0047385E">
          <w:t>Public notification period—Act, s 157, def </w:t>
        </w:r>
        <w:r w:rsidRPr="0047385E">
          <w:rPr>
            <w:i/>
          </w:rPr>
          <w:t>public notification period</w:t>
        </w:r>
        <w:r w:rsidRPr="0047385E">
          <w:t>, par (a)</w:t>
        </w:r>
        <w:r>
          <w:tab/>
        </w:r>
        <w:r w:rsidR="00CC4BF3">
          <w:fldChar w:fldCharType="begin"/>
        </w:r>
        <w:r>
          <w:instrText xml:space="preserve"> PAGEREF _Toc310850992 \h </w:instrText>
        </w:r>
        <w:r w:rsidR="00CC4BF3">
          <w:fldChar w:fldCharType="separate"/>
        </w:r>
        <w:r w:rsidR="00C013EE">
          <w:t>22</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93" w:history="1">
        <w:r w:rsidRPr="0047385E">
          <w:t>29</w:t>
        </w:r>
        <w:r>
          <w:rPr>
            <w:rFonts w:asciiTheme="minorHAnsi" w:eastAsiaTheme="minorEastAsia" w:hAnsiTheme="minorHAnsi" w:cstheme="minorBidi"/>
            <w:sz w:val="22"/>
            <w:szCs w:val="22"/>
            <w:lang w:eastAsia="en-AU"/>
          </w:rPr>
          <w:tab/>
        </w:r>
        <w:r w:rsidRPr="0047385E">
          <w:t>Conditions for code track proposals—Act, s 165 (4)</w:t>
        </w:r>
        <w:r>
          <w:tab/>
        </w:r>
        <w:r w:rsidR="00CC4BF3">
          <w:fldChar w:fldCharType="begin"/>
        </w:r>
        <w:r>
          <w:instrText xml:space="preserve"> PAGEREF _Toc310850993 \h </w:instrText>
        </w:r>
        <w:r w:rsidR="00CC4BF3">
          <w:fldChar w:fldCharType="separate"/>
        </w:r>
        <w:r w:rsidR="00C013EE">
          <w:t>22</w:t>
        </w:r>
        <w:r w:rsidR="00CC4BF3">
          <w:fldChar w:fldCharType="end"/>
        </w:r>
      </w:hyperlink>
    </w:p>
    <w:p w:rsidR="006130F5" w:rsidRDefault="00E10E1C">
      <w:pPr>
        <w:pStyle w:val="TOC2"/>
        <w:rPr>
          <w:rFonts w:asciiTheme="minorHAnsi" w:eastAsiaTheme="minorEastAsia" w:hAnsiTheme="minorHAnsi" w:cstheme="minorBidi"/>
          <w:b w:val="0"/>
          <w:sz w:val="22"/>
          <w:szCs w:val="22"/>
          <w:lang w:eastAsia="en-AU"/>
        </w:rPr>
      </w:pPr>
      <w:hyperlink w:anchor="_Toc310850994" w:history="1">
        <w:r w:rsidR="006130F5" w:rsidRPr="0047385E">
          <w:t>Part 3.3</w:t>
        </w:r>
        <w:r w:rsidR="006130F5">
          <w:rPr>
            <w:rFonts w:asciiTheme="minorHAnsi" w:eastAsiaTheme="minorEastAsia" w:hAnsiTheme="minorHAnsi" w:cstheme="minorBidi"/>
            <w:b w:val="0"/>
            <w:sz w:val="22"/>
            <w:szCs w:val="22"/>
            <w:lang w:eastAsia="en-AU"/>
          </w:rPr>
          <w:tab/>
        </w:r>
        <w:r w:rsidR="006130F5" w:rsidRPr="0047385E">
          <w:t>Development approvals—when amendment not required</w:t>
        </w:r>
        <w:r w:rsidR="006130F5" w:rsidRPr="006130F5">
          <w:rPr>
            <w:vanish/>
          </w:rPr>
          <w:tab/>
        </w:r>
        <w:r w:rsidR="00CC4BF3" w:rsidRPr="006130F5">
          <w:rPr>
            <w:vanish/>
          </w:rPr>
          <w:fldChar w:fldCharType="begin"/>
        </w:r>
        <w:r w:rsidR="006130F5" w:rsidRPr="006130F5">
          <w:rPr>
            <w:vanish/>
          </w:rPr>
          <w:instrText xml:space="preserve"> PAGEREF _Toc310850994 \h </w:instrText>
        </w:r>
        <w:r w:rsidR="00CC4BF3" w:rsidRPr="006130F5">
          <w:rPr>
            <w:vanish/>
          </w:rPr>
        </w:r>
        <w:r w:rsidR="00CC4BF3" w:rsidRPr="006130F5">
          <w:rPr>
            <w:vanish/>
          </w:rPr>
          <w:fldChar w:fldCharType="separate"/>
        </w:r>
        <w:r w:rsidR="00C013EE">
          <w:rPr>
            <w:vanish/>
          </w:rPr>
          <w:t>24</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95" w:history="1">
        <w:r w:rsidRPr="0047385E">
          <w:t>35</w:t>
        </w:r>
        <w:r>
          <w:rPr>
            <w:rFonts w:asciiTheme="minorHAnsi" w:eastAsiaTheme="minorEastAsia" w:hAnsiTheme="minorHAnsi" w:cstheme="minorBidi"/>
            <w:sz w:val="22"/>
            <w:szCs w:val="22"/>
            <w:lang w:eastAsia="en-AU"/>
          </w:rPr>
          <w:tab/>
        </w:r>
        <w:r w:rsidRPr="0047385E">
          <w:t>When development approvals do not require amendment—Act, s 198C (3)</w:t>
        </w:r>
        <w:r>
          <w:tab/>
        </w:r>
        <w:r w:rsidR="00CC4BF3">
          <w:fldChar w:fldCharType="begin"/>
        </w:r>
        <w:r>
          <w:instrText xml:space="preserve"> PAGEREF _Toc310850995 \h </w:instrText>
        </w:r>
        <w:r w:rsidR="00CC4BF3">
          <w:fldChar w:fldCharType="separate"/>
        </w:r>
        <w:r w:rsidR="00C013EE">
          <w:t>24</w:t>
        </w:r>
        <w:r w:rsidR="00CC4BF3">
          <w:fldChar w:fldCharType="end"/>
        </w:r>
      </w:hyperlink>
    </w:p>
    <w:p w:rsidR="006130F5" w:rsidRDefault="00E10E1C">
      <w:pPr>
        <w:pStyle w:val="TOC1"/>
        <w:rPr>
          <w:rFonts w:asciiTheme="minorHAnsi" w:eastAsiaTheme="minorEastAsia" w:hAnsiTheme="minorHAnsi" w:cstheme="minorBidi"/>
          <w:b w:val="0"/>
          <w:sz w:val="22"/>
          <w:szCs w:val="22"/>
          <w:lang w:eastAsia="en-AU"/>
        </w:rPr>
      </w:pPr>
      <w:hyperlink w:anchor="_Toc310850996" w:history="1">
        <w:r w:rsidR="006130F5" w:rsidRPr="0047385E">
          <w:t>Chapter 4</w:t>
        </w:r>
        <w:r w:rsidR="006130F5">
          <w:rPr>
            <w:rFonts w:asciiTheme="minorHAnsi" w:eastAsiaTheme="minorEastAsia" w:hAnsiTheme="minorHAnsi" w:cstheme="minorBidi"/>
            <w:b w:val="0"/>
            <w:sz w:val="22"/>
            <w:szCs w:val="22"/>
            <w:lang w:eastAsia="en-AU"/>
          </w:rPr>
          <w:tab/>
        </w:r>
        <w:r w:rsidR="006130F5" w:rsidRPr="0047385E">
          <w:t>Environmental impact statements and inquiries</w:t>
        </w:r>
        <w:r w:rsidR="006130F5" w:rsidRPr="006130F5">
          <w:rPr>
            <w:vanish/>
          </w:rPr>
          <w:tab/>
        </w:r>
        <w:r w:rsidR="00CC4BF3" w:rsidRPr="006130F5">
          <w:rPr>
            <w:vanish/>
          </w:rPr>
          <w:fldChar w:fldCharType="begin"/>
        </w:r>
        <w:r w:rsidR="006130F5" w:rsidRPr="006130F5">
          <w:rPr>
            <w:vanish/>
          </w:rPr>
          <w:instrText xml:space="preserve"> PAGEREF _Toc310850996 \h </w:instrText>
        </w:r>
        <w:r w:rsidR="00CC4BF3" w:rsidRPr="006130F5">
          <w:rPr>
            <w:vanish/>
          </w:rPr>
        </w:r>
        <w:r w:rsidR="00CC4BF3" w:rsidRPr="006130F5">
          <w:rPr>
            <w:vanish/>
          </w:rPr>
          <w:fldChar w:fldCharType="separate"/>
        </w:r>
        <w:r w:rsidR="00C013EE">
          <w:rPr>
            <w:vanish/>
          </w:rPr>
          <w:t>26</w:t>
        </w:r>
        <w:r w:rsidR="00CC4BF3" w:rsidRPr="006130F5">
          <w:rPr>
            <w:vanish/>
          </w:rPr>
          <w:fldChar w:fldCharType="end"/>
        </w:r>
      </w:hyperlink>
    </w:p>
    <w:p w:rsidR="006130F5" w:rsidRDefault="00E10E1C">
      <w:pPr>
        <w:pStyle w:val="TOC2"/>
        <w:rPr>
          <w:rFonts w:asciiTheme="minorHAnsi" w:eastAsiaTheme="minorEastAsia" w:hAnsiTheme="minorHAnsi" w:cstheme="minorBidi"/>
          <w:b w:val="0"/>
          <w:sz w:val="22"/>
          <w:szCs w:val="22"/>
          <w:lang w:eastAsia="en-AU"/>
        </w:rPr>
      </w:pPr>
      <w:hyperlink w:anchor="_Toc310850997" w:history="1">
        <w:r w:rsidR="006130F5" w:rsidRPr="0047385E">
          <w:t>Part 4.1</w:t>
        </w:r>
        <w:r w:rsidR="006130F5">
          <w:rPr>
            <w:rFonts w:asciiTheme="minorHAnsi" w:eastAsiaTheme="minorEastAsia" w:hAnsiTheme="minorHAnsi" w:cstheme="minorBidi"/>
            <w:b w:val="0"/>
            <w:sz w:val="22"/>
            <w:szCs w:val="22"/>
            <w:lang w:eastAsia="en-AU"/>
          </w:rPr>
          <w:tab/>
        </w:r>
        <w:r w:rsidR="006130F5" w:rsidRPr="0047385E">
          <w:t>Environmental impact statements</w:t>
        </w:r>
        <w:r w:rsidR="006130F5" w:rsidRPr="006130F5">
          <w:rPr>
            <w:vanish/>
          </w:rPr>
          <w:tab/>
        </w:r>
        <w:r w:rsidR="00CC4BF3" w:rsidRPr="006130F5">
          <w:rPr>
            <w:vanish/>
          </w:rPr>
          <w:fldChar w:fldCharType="begin"/>
        </w:r>
        <w:r w:rsidR="006130F5" w:rsidRPr="006130F5">
          <w:rPr>
            <w:vanish/>
          </w:rPr>
          <w:instrText xml:space="preserve"> PAGEREF _Toc310850997 \h </w:instrText>
        </w:r>
        <w:r w:rsidR="00CC4BF3" w:rsidRPr="006130F5">
          <w:rPr>
            <w:vanish/>
          </w:rPr>
        </w:r>
        <w:r w:rsidR="00CC4BF3" w:rsidRPr="006130F5">
          <w:rPr>
            <w:vanish/>
          </w:rPr>
          <w:fldChar w:fldCharType="separate"/>
        </w:r>
        <w:r w:rsidR="00C013EE">
          <w:rPr>
            <w:vanish/>
          </w:rPr>
          <w:t>26</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98" w:history="1">
        <w:r w:rsidRPr="0047385E">
          <w:t>50</w:t>
        </w:r>
        <w:r>
          <w:rPr>
            <w:rFonts w:asciiTheme="minorHAnsi" w:eastAsiaTheme="minorEastAsia" w:hAnsiTheme="minorHAnsi" w:cstheme="minorBidi"/>
            <w:sz w:val="22"/>
            <w:szCs w:val="22"/>
            <w:lang w:eastAsia="en-AU"/>
          </w:rPr>
          <w:tab/>
        </w:r>
        <w:r w:rsidRPr="0047385E">
          <w:t>Preparation of EIS—Act, s 208 (1)</w:t>
        </w:r>
        <w:r>
          <w:tab/>
        </w:r>
        <w:r w:rsidR="00CC4BF3">
          <w:fldChar w:fldCharType="begin"/>
        </w:r>
        <w:r>
          <w:instrText xml:space="preserve"> PAGEREF _Toc310850998 \h </w:instrText>
        </w:r>
        <w:r w:rsidR="00CC4BF3">
          <w:fldChar w:fldCharType="separate"/>
        </w:r>
        <w:r w:rsidR="00C013EE">
          <w:t>26</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0999" w:history="1">
        <w:r w:rsidRPr="0047385E">
          <w:t>51</w:t>
        </w:r>
        <w:r>
          <w:rPr>
            <w:rFonts w:asciiTheme="minorHAnsi" w:eastAsiaTheme="minorEastAsia" w:hAnsiTheme="minorHAnsi" w:cstheme="minorBidi"/>
            <w:sz w:val="22"/>
            <w:szCs w:val="22"/>
            <w:lang w:eastAsia="en-AU"/>
          </w:rPr>
          <w:tab/>
        </w:r>
        <w:r w:rsidRPr="0047385E">
          <w:t>Entities relevant for preparation of scoping documents—Act, s 212 (3)</w:t>
        </w:r>
        <w:r>
          <w:tab/>
        </w:r>
        <w:r w:rsidR="00CC4BF3">
          <w:fldChar w:fldCharType="begin"/>
        </w:r>
        <w:r>
          <w:instrText xml:space="preserve"> PAGEREF _Toc310850999 \h </w:instrText>
        </w:r>
        <w:r w:rsidR="00CC4BF3">
          <w:fldChar w:fldCharType="separate"/>
        </w:r>
        <w:r w:rsidR="00C013EE">
          <w:t>29</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00" w:history="1">
        <w:r w:rsidRPr="0047385E">
          <w:t>52</w:t>
        </w:r>
        <w:r>
          <w:rPr>
            <w:rFonts w:asciiTheme="minorHAnsi" w:eastAsiaTheme="minorEastAsia" w:hAnsiTheme="minorHAnsi" w:cstheme="minorBidi"/>
            <w:sz w:val="22"/>
            <w:szCs w:val="22"/>
            <w:lang w:eastAsia="en-AU"/>
          </w:rPr>
          <w:tab/>
        </w:r>
        <w:r w:rsidRPr="0047385E">
          <w:t>Time for consulting entities on preparation of scoping documents</w:t>
        </w:r>
        <w:r>
          <w:tab/>
        </w:r>
        <w:r w:rsidR="00CC4BF3">
          <w:fldChar w:fldCharType="begin"/>
        </w:r>
        <w:r>
          <w:instrText xml:space="preserve"> PAGEREF _Toc310851000 \h </w:instrText>
        </w:r>
        <w:r w:rsidR="00CC4BF3">
          <w:fldChar w:fldCharType="separate"/>
        </w:r>
        <w:r w:rsidR="00C013EE">
          <w:t>30</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01" w:history="1">
        <w:r w:rsidRPr="0047385E">
          <w:t>53</w:t>
        </w:r>
        <w:r>
          <w:rPr>
            <w:rFonts w:asciiTheme="minorHAnsi" w:eastAsiaTheme="minorEastAsia" w:hAnsiTheme="minorHAnsi" w:cstheme="minorBidi"/>
            <w:sz w:val="22"/>
            <w:szCs w:val="22"/>
            <w:lang w:eastAsia="en-AU"/>
          </w:rPr>
          <w:tab/>
        </w:r>
        <w:r w:rsidRPr="0047385E">
          <w:t>Extension of time for giving comments on scoping documentation</w:t>
        </w:r>
        <w:r>
          <w:tab/>
        </w:r>
        <w:r w:rsidR="00CC4BF3">
          <w:fldChar w:fldCharType="begin"/>
        </w:r>
        <w:r>
          <w:instrText xml:space="preserve"> PAGEREF _Toc310851001 \h </w:instrText>
        </w:r>
        <w:r w:rsidR="00CC4BF3">
          <w:fldChar w:fldCharType="separate"/>
        </w:r>
        <w:r w:rsidR="00C013EE">
          <w:t>31</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02" w:history="1">
        <w:r w:rsidRPr="0047385E">
          <w:t>54</w:t>
        </w:r>
        <w:r>
          <w:rPr>
            <w:rFonts w:asciiTheme="minorHAnsi" w:eastAsiaTheme="minorEastAsia" w:hAnsiTheme="minorHAnsi" w:cstheme="minorBidi"/>
            <w:sz w:val="22"/>
            <w:szCs w:val="22"/>
            <w:lang w:eastAsia="en-AU"/>
          </w:rPr>
          <w:tab/>
        </w:r>
        <w:r w:rsidRPr="0047385E">
          <w:t>Content of scoping documents—Act, s 213 (1)</w:t>
        </w:r>
        <w:r>
          <w:tab/>
        </w:r>
        <w:r w:rsidR="00CC4BF3">
          <w:fldChar w:fldCharType="begin"/>
        </w:r>
        <w:r>
          <w:instrText xml:space="preserve"> PAGEREF _Toc310851002 \h </w:instrText>
        </w:r>
        <w:r w:rsidR="00CC4BF3">
          <w:fldChar w:fldCharType="separate"/>
        </w:r>
        <w:r w:rsidR="00C013EE">
          <w:t>32</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03" w:history="1">
        <w:r w:rsidRPr="0047385E">
          <w:t>55</w:t>
        </w:r>
        <w:r>
          <w:rPr>
            <w:rFonts w:asciiTheme="minorHAnsi" w:eastAsiaTheme="minorEastAsia" w:hAnsiTheme="minorHAnsi" w:cstheme="minorBidi"/>
            <w:sz w:val="22"/>
            <w:szCs w:val="22"/>
            <w:lang w:eastAsia="en-AU"/>
          </w:rPr>
          <w:tab/>
        </w:r>
        <w:r w:rsidRPr="0047385E">
          <w:t>Criteria for consultants—Act, s 213 (3), def </w:t>
        </w:r>
        <w:r w:rsidRPr="0047385E">
          <w:rPr>
            <w:i/>
            <w:iCs/>
          </w:rPr>
          <w:t>consultant</w:t>
        </w:r>
        <w:r>
          <w:tab/>
        </w:r>
        <w:r w:rsidR="00CC4BF3">
          <w:fldChar w:fldCharType="begin"/>
        </w:r>
        <w:r>
          <w:instrText xml:space="preserve"> PAGEREF _Toc310851003 \h </w:instrText>
        </w:r>
        <w:r w:rsidR="00CC4BF3">
          <w:fldChar w:fldCharType="separate"/>
        </w:r>
        <w:r w:rsidR="00C013EE">
          <w:t>34</w:t>
        </w:r>
        <w:r w:rsidR="00CC4BF3">
          <w:fldChar w:fldCharType="end"/>
        </w:r>
      </w:hyperlink>
    </w:p>
    <w:p w:rsidR="006130F5" w:rsidRDefault="00E10E1C">
      <w:pPr>
        <w:pStyle w:val="TOC2"/>
        <w:rPr>
          <w:rFonts w:asciiTheme="minorHAnsi" w:eastAsiaTheme="minorEastAsia" w:hAnsiTheme="minorHAnsi" w:cstheme="minorBidi"/>
          <w:b w:val="0"/>
          <w:sz w:val="22"/>
          <w:szCs w:val="22"/>
          <w:lang w:eastAsia="en-AU"/>
        </w:rPr>
      </w:pPr>
      <w:hyperlink w:anchor="_Toc310851004" w:history="1">
        <w:r w:rsidR="006130F5" w:rsidRPr="0047385E">
          <w:t>Part 4.2</w:t>
        </w:r>
        <w:r w:rsidR="006130F5">
          <w:rPr>
            <w:rFonts w:asciiTheme="minorHAnsi" w:eastAsiaTheme="minorEastAsia" w:hAnsiTheme="minorHAnsi" w:cstheme="minorBidi"/>
            <w:b w:val="0"/>
            <w:sz w:val="22"/>
            <w:szCs w:val="22"/>
            <w:lang w:eastAsia="en-AU"/>
          </w:rPr>
          <w:tab/>
        </w:r>
        <w:r w:rsidR="006130F5" w:rsidRPr="0047385E">
          <w:t>Inquiry panels</w:t>
        </w:r>
        <w:r w:rsidR="006130F5" w:rsidRPr="006130F5">
          <w:rPr>
            <w:vanish/>
          </w:rPr>
          <w:tab/>
        </w:r>
        <w:r w:rsidR="00CC4BF3" w:rsidRPr="006130F5">
          <w:rPr>
            <w:vanish/>
          </w:rPr>
          <w:fldChar w:fldCharType="begin"/>
        </w:r>
        <w:r w:rsidR="006130F5" w:rsidRPr="006130F5">
          <w:rPr>
            <w:vanish/>
          </w:rPr>
          <w:instrText xml:space="preserve"> PAGEREF _Toc310851004 \h </w:instrText>
        </w:r>
        <w:r w:rsidR="00CC4BF3" w:rsidRPr="006130F5">
          <w:rPr>
            <w:vanish/>
          </w:rPr>
        </w:r>
        <w:r w:rsidR="00CC4BF3" w:rsidRPr="006130F5">
          <w:rPr>
            <w:vanish/>
          </w:rPr>
          <w:fldChar w:fldCharType="separate"/>
        </w:r>
        <w:r w:rsidR="00C013EE">
          <w:rPr>
            <w:vanish/>
          </w:rPr>
          <w:t>35</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05" w:history="1">
        <w:r w:rsidRPr="0047385E">
          <w:t>70</w:t>
        </w:r>
        <w:r>
          <w:rPr>
            <w:rFonts w:asciiTheme="minorHAnsi" w:eastAsiaTheme="minorEastAsia" w:hAnsiTheme="minorHAnsi" w:cstheme="minorBidi"/>
            <w:sz w:val="22"/>
            <w:szCs w:val="22"/>
            <w:lang w:eastAsia="en-AU"/>
          </w:rPr>
          <w:tab/>
        </w:r>
        <w:r w:rsidRPr="0047385E">
          <w:t>Definitions—pt 4.2</w:t>
        </w:r>
        <w:r>
          <w:tab/>
        </w:r>
        <w:r w:rsidR="00CC4BF3">
          <w:fldChar w:fldCharType="begin"/>
        </w:r>
        <w:r>
          <w:instrText xml:space="preserve"> PAGEREF _Toc310851005 \h </w:instrText>
        </w:r>
        <w:r w:rsidR="00CC4BF3">
          <w:fldChar w:fldCharType="separate"/>
        </w:r>
        <w:r w:rsidR="00C013EE">
          <w:t>35</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06" w:history="1">
        <w:r w:rsidRPr="0047385E">
          <w:t>71</w:t>
        </w:r>
        <w:r>
          <w:rPr>
            <w:rFonts w:asciiTheme="minorHAnsi" w:eastAsiaTheme="minorEastAsia" w:hAnsiTheme="minorHAnsi" w:cstheme="minorBidi"/>
            <w:sz w:val="22"/>
            <w:szCs w:val="22"/>
            <w:lang w:eastAsia="en-AU"/>
          </w:rPr>
          <w:tab/>
        </w:r>
        <w:r w:rsidRPr="0047385E">
          <w:t>List of experts for inquiry panels</w:t>
        </w:r>
        <w:r>
          <w:tab/>
        </w:r>
        <w:r w:rsidR="00CC4BF3">
          <w:fldChar w:fldCharType="begin"/>
        </w:r>
        <w:r>
          <w:instrText xml:space="preserve"> PAGEREF _Toc310851006 \h </w:instrText>
        </w:r>
        <w:r w:rsidR="00CC4BF3">
          <w:fldChar w:fldCharType="separate"/>
        </w:r>
        <w:r w:rsidR="00C013EE">
          <w:t>35</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07" w:history="1">
        <w:r w:rsidRPr="0047385E">
          <w:t>72</w:t>
        </w:r>
        <w:r>
          <w:rPr>
            <w:rFonts w:asciiTheme="minorHAnsi" w:eastAsiaTheme="minorEastAsia" w:hAnsiTheme="minorHAnsi" w:cstheme="minorBidi"/>
            <w:sz w:val="22"/>
            <w:szCs w:val="22"/>
            <w:lang w:eastAsia="en-AU"/>
          </w:rPr>
          <w:tab/>
        </w:r>
        <w:r w:rsidRPr="0047385E">
          <w:t>Conflict of interests to be considered in appointing panel members</w:t>
        </w:r>
        <w:r>
          <w:tab/>
        </w:r>
        <w:r w:rsidR="00CC4BF3">
          <w:fldChar w:fldCharType="begin"/>
        </w:r>
        <w:r>
          <w:instrText xml:space="preserve"> PAGEREF _Toc310851007 \h </w:instrText>
        </w:r>
        <w:r w:rsidR="00CC4BF3">
          <w:fldChar w:fldCharType="separate"/>
        </w:r>
        <w:r w:rsidR="00C013EE">
          <w:t>36</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08" w:history="1">
        <w:r w:rsidRPr="0047385E">
          <w:t>73</w:t>
        </w:r>
        <w:r>
          <w:rPr>
            <w:rFonts w:asciiTheme="minorHAnsi" w:eastAsiaTheme="minorEastAsia" w:hAnsiTheme="minorHAnsi" w:cstheme="minorBidi"/>
            <w:sz w:val="22"/>
            <w:szCs w:val="22"/>
            <w:lang w:eastAsia="en-AU"/>
          </w:rPr>
          <w:tab/>
        </w:r>
        <w:r w:rsidRPr="0047385E">
          <w:t>Disclosure of interests by panel members</w:t>
        </w:r>
        <w:r>
          <w:tab/>
        </w:r>
        <w:r w:rsidR="00CC4BF3">
          <w:fldChar w:fldCharType="begin"/>
        </w:r>
        <w:r>
          <w:instrText xml:space="preserve"> PAGEREF _Toc310851008 \h </w:instrText>
        </w:r>
        <w:r w:rsidR="00CC4BF3">
          <w:fldChar w:fldCharType="separate"/>
        </w:r>
        <w:r w:rsidR="00C013EE">
          <w:t>36</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09" w:history="1">
        <w:r w:rsidRPr="0047385E">
          <w:t>74</w:t>
        </w:r>
        <w:r>
          <w:rPr>
            <w:rFonts w:asciiTheme="minorHAnsi" w:eastAsiaTheme="minorEastAsia" w:hAnsiTheme="minorHAnsi" w:cstheme="minorBidi"/>
            <w:sz w:val="22"/>
            <w:szCs w:val="22"/>
            <w:lang w:eastAsia="en-AU"/>
          </w:rPr>
          <w:tab/>
        </w:r>
        <w:r w:rsidRPr="0047385E">
          <w:t>Presiding member’s functions</w:t>
        </w:r>
        <w:r>
          <w:tab/>
        </w:r>
        <w:r w:rsidR="00CC4BF3">
          <w:fldChar w:fldCharType="begin"/>
        </w:r>
        <w:r>
          <w:instrText xml:space="preserve"> PAGEREF _Toc310851009 \h </w:instrText>
        </w:r>
        <w:r w:rsidR="00CC4BF3">
          <w:fldChar w:fldCharType="separate"/>
        </w:r>
        <w:r w:rsidR="00C013EE">
          <w:t>37</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10" w:history="1">
        <w:r w:rsidRPr="0047385E">
          <w:t>75</w:t>
        </w:r>
        <w:r>
          <w:rPr>
            <w:rFonts w:asciiTheme="minorHAnsi" w:eastAsiaTheme="minorEastAsia" w:hAnsiTheme="minorHAnsi" w:cstheme="minorBidi"/>
            <w:sz w:val="22"/>
            <w:szCs w:val="22"/>
            <w:lang w:eastAsia="en-AU"/>
          </w:rPr>
          <w:tab/>
        </w:r>
        <w:r w:rsidRPr="0047385E">
          <w:t>Constitution of inquiry panels</w:t>
        </w:r>
        <w:r>
          <w:tab/>
        </w:r>
        <w:r w:rsidR="00CC4BF3">
          <w:fldChar w:fldCharType="begin"/>
        </w:r>
        <w:r>
          <w:instrText xml:space="preserve"> PAGEREF _Toc310851010 \h </w:instrText>
        </w:r>
        <w:r w:rsidR="00CC4BF3">
          <w:fldChar w:fldCharType="separate"/>
        </w:r>
        <w:r w:rsidR="00C013EE">
          <w:t>37</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11" w:history="1">
        <w:r w:rsidRPr="0047385E">
          <w:t>76</w:t>
        </w:r>
        <w:r>
          <w:rPr>
            <w:rFonts w:asciiTheme="minorHAnsi" w:eastAsiaTheme="minorEastAsia" w:hAnsiTheme="minorHAnsi" w:cstheme="minorBidi"/>
            <w:sz w:val="22"/>
            <w:szCs w:val="22"/>
            <w:lang w:eastAsia="en-AU"/>
          </w:rPr>
          <w:tab/>
        </w:r>
        <w:r w:rsidRPr="0047385E">
          <w:t>Inquiries to be public</w:t>
        </w:r>
        <w:r>
          <w:tab/>
        </w:r>
        <w:r w:rsidR="00CC4BF3">
          <w:fldChar w:fldCharType="begin"/>
        </w:r>
        <w:r>
          <w:instrText xml:space="preserve"> PAGEREF _Toc310851011 \h </w:instrText>
        </w:r>
        <w:r w:rsidR="00CC4BF3">
          <w:fldChar w:fldCharType="separate"/>
        </w:r>
        <w:r w:rsidR="00C013EE">
          <w:t>38</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12" w:history="1">
        <w:r w:rsidRPr="0047385E">
          <w:t>77</w:t>
        </w:r>
        <w:r>
          <w:rPr>
            <w:rFonts w:asciiTheme="minorHAnsi" w:eastAsiaTheme="minorEastAsia" w:hAnsiTheme="minorHAnsi" w:cstheme="minorBidi"/>
            <w:sz w:val="22"/>
            <w:szCs w:val="22"/>
            <w:lang w:eastAsia="en-AU"/>
          </w:rPr>
          <w:tab/>
        </w:r>
        <w:r w:rsidRPr="0047385E">
          <w:t>General procedure for inquiry panels</w:t>
        </w:r>
        <w:r>
          <w:tab/>
        </w:r>
        <w:r w:rsidR="00CC4BF3">
          <w:fldChar w:fldCharType="begin"/>
        </w:r>
        <w:r>
          <w:instrText xml:space="preserve"> PAGEREF _Toc310851012 \h </w:instrText>
        </w:r>
        <w:r w:rsidR="00CC4BF3">
          <w:fldChar w:fldCharType="separate"/>
        </w:r>
        <w:r w:rsidR="00C013EE">
          <w:t>39</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13" w:history="1">
        <w:r w:rsidRPr="0047385E">
          <w:t>78</w:t>
        </w:r>
        <w:r>
          <w:rPr>
            <w:rFonts w:asciiTheme="minorHAnsi" w:eastAsiaTheme="minorEastAsia" w:hAnsiTheme="minorHAnsi" w:cstheme="minorBidi"/>
            <w:sz w:val="22"/>
            <w:szCs w:val="22"/>
            <w:lang w:eastAsia="en-AU"/>
          </w:rPr>
          <w:tab/>
        </w:r>
        <w:r w:rsidRPr="0047385E">
          <w:t>Arrangements for the use of staff and facilities</w:t>
        </w:r>
        <w:r>
          <w:tab/>
        </w:r>
        <w:r w:rsidR="00CC4BF3">
          <w:fldChar w:fldCharType="begin"/>
        </w:r>
        <w:r>
          <w:instrText xml:space="preserve"> PAGEREF _Toc310851013 \h </w:instrText>
        </w:r>
        <w:r w:rsidR="00CC4BF3">
          <w:fldChar w:fldCharType="separate"/>
        </w:r>
        <w:r w:rsidR="00C013EE">
          <w:t>40</w:t>
        </w:r>
        <w:r w:rsidR="00CC4BF3">
          <w:fldChar w:fldCharType="end"/>
        </w:r>
      </w:hyperlink>
    </w:p>
    <w:p w:rsidR="006130F5" w:rsidRDefault="00E10E1C">
      <w:pPr>
        <w:pStyle w:val="TOC1"/>
        <w:rPr>
          <w:rFonts w:asciiTheme="minorHAnsi" w:eastAsiaTheme="minorEastAsia" w:hAnsiTheme="minorHAnsi" w:cstheme="minorBidi"/>
          <w:b w:val="0"/>
          <w:sz w:val="22"/>
          <w:szCs w:val="22"/>
          <w:lang w:eastAsia="en-AU"/>
        </w:rPr>
      </w:pPr>
      <w:hyperlink w:anchor="_Toc310851014" w:history="1">
        <w:r w:rsidR="006130F5" w:rsidRPr="0047385E">
          <w:t>Chapter 5</w:t>
        </w:r>
        <w:r w:rsidR="006130F5">
          <w:rPr>
            <w:rFonts w:asciiTheme="minorHAnsi" w:eastAsiaTheme="minorEastAsia" w:hAnsiTheme="minorHAnsi" w:cstheme="minorBidi"/>
            <w:b w:val="0"/>
            <w:sz w:val="22"/>
            <w:szCs w:val="22"/>
            <w:lang w:eastAsia="en-AU"/>
          </w:rPr>
          <w:tab/>
        </w:r>
        <w:r w:rsidR="006130F5" w:rsidRPr="0047385E">
          <w:t>Leases generally</w:t>
        </w:r>
        <w:r w:rsidR="006130F5" w:rsidRPr="006130F5">
          <w:rPr>
            <w:vanish/>
          </w:rPr>
          <w:tab/>
        </w:r>
        <w:r w:rsidR="00CC4BF3" w:rsidRPr="006130F5">
          <w:rPr>
            <w:vanish/>
          </w:rPr>
          <w:fldChar w:fldCharType="begin"/>
        </w:r>
        <w:r w:rsidR="006130F5" w:rsidRPr="006130F5">
          <w:rPr>
            <w:vanish/>
          </w:rPr>
          <w:instrText xml:space="preserve"> PAGEREF _Toc310851014 \h </w:instrText>
        </w:r>
        <w:r w:rsidR="00CC4BF3" w:rsidRPr="006130F5">
          <w:rPr>
            <w:vanish/>
          </w:rPr>
        </w:r>
        <w:r w:rsidR="00CC4BF3" w:rsidRPr="006130F5">
          <w:rPr>
            <w:vanish/>
          </w:rPr>
          <w:fldChar w:fldCharType="separate"/>
        </w:r>
        <w:r w:rsidR="00C013EE">
          <w:rPr>
            <w:vanish/>
          </w:rPr>
          <w:t>41</w:t>
        </w:r>
        <w:r w:rsidR="00CC4BF3" w:rsidRPr="006130F5">
          <w:rPr>
            <w:vanish/>
          </w:rPr>
          <w:fldChar w:fldCharType="end"/>
        </w:r>
      </w:hyperlink>
    </w:p>
    <w:p w:rsidR="006130F5" w:rsidRDefault="00E10E1C">
      <w:pPr>
        <w:pStyle w:val="TOC2"/>
        <w:rPr>
          <w:rFonts w:asciiTheme="minorHAnsi" w:eastAsiaTheme="minorEastAsia" w:hAnsiTheme="minorHAnsi" w:cstheme="minorBidi"/>
          <w:b w:val="0"/>
          <w:sz w:val="22"/>
          <w:szCs w:val="22"/>
          <w:lang w:eastAsia="en-AU"/>
        </w:rPr>
      </w:pPr>
      <w:hyperlink w:anchor="_Toc310851015" w:history="1">
        <w:r w:rsidR="006130F5" w:rsidRPr="0047385E">
          <w:t>Part 5.1</w:t>
        </w:r>
        <w:r w:rsidR="006130F5">
          <w:rPr>
            <w:rFonts w:asciiTheme="minorHAnsi" w:eastAsiaTheme="minorEastAsia" w:hAnsiTheme="minorHAnsi" w:cstheme="minorBidi"/>
            <w:b w:val="0"/>
            <w:sz w:val="22"/>
            <w:szCs w:val="22"/>
            <w:lang w:eastAsia="en-AU"/>
          </w:rPr>
          <w:tab/>
        </w:r>
        <w:r w:rsidR="006130F5" w:rsidRPr="0047385E">
          <w:t>Direct sale of leases</w:t>
        </w:r>
        <w:r w:rsidR="006130F5" w:rsidRPr="006130F5">
          <w:rPr>
            <w:vanish/>
          </w:rPr>
          <w:tab/>
        </w:r>
        <w:r w:rsidR="00CC4BF3" w:rsidRPr="006130F5">
          <w:rPr>
            <w:vanish/>
          </w:rPr>
          <w:fldChar w:fldCharType="begin"/>
        </w:r>
        <w:r w:rsidR="006130F5" w:rsidRPr="006130F5">
          <w:rPr>
            <w:vanish/>
          </w:rPr>
          <w:instrText xml:space="preserve"> PAGEREF _Toc310851015 \h </w:instrText>
        </w:r>
        <w:r w:rsidR="00CC4BF3" w:rsidRPr="006130F5">
          <w:rPr>
            <w:vanish/>
          </w:rPr>
        </w:r>
        <w:r w:rsidR="00CC4BF3" w:rsidRPr="006130F5">
          <w:rPr>
            <w:vanish/>
          </w:rPr>
          <w:fldChar w:fldCharType="separate"/>
        </w:r>
        <w:r w:rsidR="00C013EE">
          <w:rPr>
            <w:vanish/>
          </w:rPr>
          <w:t>41</w:t>
        </w:r>
        <w:r w:rsidR="00CC4BF3" w:rsidRPr="006130F5">
          <w:rPr>
            <w:vanish/>
          </w:rPr>
          <w:fldChar w:fldCharType="end"/>
        </w:r>
      </w:hyperlink>
    </w:p>
    <w:p w:rsidR="006130F5" w:rsidRDefault="00E10E1C">
      <w:pPr>
        <w:pStyle w:val="TOC3"/>
        <w:rPr>
          <w:rFonts w:asciiTheme="minorHAnsi" w:eastAsiaTheme="minorEastAsia" w:hAnsiTheme="minorHAnsi" w:cstheme="minorBidi"/>
          <w:b w:val="0"/>
          <w:sz w:val="22"/>
          <w:szCs w:val="22"/>
          <w:lang w:eastAsia="en-AU"/>
        </w:rPr>
      </w:pPr>
      <w:hyperlink w:anchor="_Toc310851016" w:history="1">
        <w:r w:rsidR="006130F5" w:rsidRPr="0047385E">
          <w:t>Division 5.1.1</w:t>
        </w:r>
        <w:r w:rsidR="006130F5">
          <w:rPr>
            <w:rFonts w:asciiTheme="minorHAnsi" w:eastAsiaTheme="minorEastAsia" w:hAnsiTheme="minorHAnsi" w:cstheme="minorBidi"/>
            <w:b w:val="0"/>
            <w:sz w:val="22"/>
            <w:szCs w:val="22"/>
            <w:lang w:eastAsia="en-AU"/>
          </w:rPr>
          <w:tab/>
        </w:r>
        <w:r w:rsidR="006130F5" w:rsidRPr="0047385E">
          <w:t>Interpretation—pt 5.1</w:t>
        </w:r>
        <w:r w:rsidR="006130F5" w:rsidRPr="006130F5">
          <w:rPr>
            <w:vanish/>
          </w:rPr>
          <w:tab/>
        </w:r>
        <w:r w:rsidR="00CC4BF3" w:rsidRPr="006130F5">
          <w:rPr>
            <w:vanish/>
          </w:rPr>
          <w:fldChar w:fldCharType="begin"/>
        </w:r>
        <w:r w:rsidR="006130F5" w:rsidRPr="006130F5">
          <w:rPr>
            <w:vanish/>
          </w:rPr>
          <w:instrText xml:space="preserve"> PAGEREF _Toc310851016 \h </w:instrText>
        </w:r>
        <w:r w:rsidR="00CC4BF3" w:rsidRPr="006130F5">
          <w:rPr>
            <w:vanish/>
          </w:rPr>
        </w:r>
        <w:r w:rsidR="00CC4BF3" w:rsidRPr="006130F5">
          <w:rPr>
            <w:vanish/>
          </w:rPr>
          <w:fldChar w:fldCharType="separate"/>
        </w:r>
        <w:r w:rsidR="00C013EE">
          <w:rPr>
            <w:vanish/>
          </w:rPr>
          <w:t>41</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17" w:history="1">
        <w:r w:rsidRPr="0047385E">
          <w:t>100</w:t>
        </w:r>
        <w:r>
          <w:rPr>
            <w:rFonts w:asciiTheme="minorHAnsi" w:eastAsiaTheme="minorEastAsia" w:hAnsiTheme="minorHAnsi" w:cstheme="minorBidi"/>
            <w:sz w:val="22"/>
            <w:szCs w:val="22"/>
            <w:lang w:eastAsia="en-AU"/>
          </w:rPr>
          <w:tab/>
        </w:r>
        <w:r w:rsidRPr="0047385E">
          <w:t>Definitions—pt 5.1</w:t>
        </w:r>
        <w:r>
          <w:tab/>
        </w:r>
        <w:r w:rsidR="00CC4BF3">
          <w:fldChar w:fldCharType="begin"/>
        </w:r>
        <w:r>
          <w:instrText xml:space="preserve"> PAGEREF _Toc310851017 \h </w:instrText>
        </w:r>
        <w:r w:rsidR="00CC4BF3">
          <w:fldChar w:fldCharType="separate"/>
        </w:r>
        <w:r w:rsidR="00C013EE">
          <w:t>41</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18" w:history="1">
        <w:r w:rsidRPr="0047385E">
          <w:t>101</w:t>
        </w:r>
        <w:r>
          <w:rPr>
            <w:rFonts w:asciiTheme="minorHAnsi" w:eastAsiaTheme="minorEastAsia" w:hAnsiTheme="minorHAnsi" w:cstheme="minorBidi"/>
            <w:sz w:val="22"/>
            <w:szCs w:val="22"/>
            <w:lang w:eastAsia="en-AU"/>
          </w:rPr>
          <w:tab/>
        </w:r>
        <w:r w:rsidRPr="0047385E">
          <w:t xml:space="preserve">Meaning of </w:t>
        </w:r>
        <w:r w:rsidRPr="0047385E">
          <w:rPr>
            <w:bCs/>
            <w:i/>
          </w:rPr>
          <w:t>business-case</w:t>
        </w:r>
        <w:r w:rsidRPr="0047385E">
          <w:rPr>
            <w:i/>
          </w:rPr>
          <w:t xml:space="preserve"> </w:t>
        </w:r>
        <w:r w:rsidRPr="0047385E">
          <w:rPr>
            <w:i/>
            <w:iCs/>
          </w:rPr>
          <w:t>criteria</w:t>
        </w:r>
        <w:r w:rsidRPr="0047385E">
          <w:t xml:space="preserve"> and </w:t>
        </w:r>
        <w:r w:rsidRPr="0047385E">
          <w:rPr>
            <w:i/>
            <w:iCs/>
          </w:rPr>
          <w:t>business-case documentation</w:t>
        </w:r>
        <w:r w:rsidRPr="0047385E">
          <w:t>—pt 5.1</w:t>
        </w:r>
        <w:r>
          <w:tab/>
        </w:r>
        <w:r w:rsidR="00CC4BF3">
          <w:fldChar w:fldCharType="begin"/>
        </w:r>
        <w:r>
          <w:instrText xml:space="preserve"> PAGEREF _Toc310851018 \h </w:instrText>
        </w:r>
        <w:r w:rsidR="00CC4BF3">
          <w:fldChar w:fldCharType="separate"/>
        </w:r>
        <w:r w:rsidR="00C013EE">
          <w:t>42</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19" w:history="1">
        <w:r w:rsidRPr="0047385E">
          <w:t>102</w:t>
        </w:r>
        <w:r>
          <w:rPr>
            <w:rFonts w:asciiTheme="minorHAnsi" w:eastAsiaTheme="minorEastAsia" w:hAnsiTheme="minorHAnsi" w:cstheme="minorBidi"/>
            <w:sz w:val="22"/>
            <w:szCs w:val="22"/>
            <w:lang w:eastAsia="en-AU"/>
          </w:rPr>
          <w:tab/>
        </w:r>
        <w:r w:rsidRPr="0047385E">
          <w:t xml:space="preserve">Meaning of </w:t>
        </w:r>
        <w:r w:rsidRPr="0047385E">
          <w:rPr>
            <w:i/>
            <w:iCs/>
          </w:rPr>
          <w:t>City West precinct</w:t>
        </w:r>
        <w:r w:rsidRPr="0047385E">
          <w:t>—pt 5.1</w:t>
        </w:r>
        <w:r>
          <w:tab/>
        </w:r>
        <w:r w:rsidR="00CC4BF3">
          <w:fldChar w:fldCharType="begin"/>
        </w:r>
        <w:r>
          <w:instrText xml:space="preserve"> PAGEREF _Toc310851019 \h </w:instrText>
        </w:r>
        <w:r w:rsidR="00CC4BF3">
          <w:fldChar w:fldCharType="separate"/>
        </w:r>
        <w:r w:rsidR="00C013EE">
          <w:t>43</w:t>
        </w:r>
        <w:r w:rsidR="00CC4BF3">
          <w:fldChar w:fldCharType="end"/>
        </w:r>
      </w:hyperlink>
    </w:p>
    <w:p w:rsidR="006130F5" w:rsidRDefault="00E10E1C">
      <w:pPr>
        <w:pStyle w:val="TOC3"/>
        <w:rPr>
          <w:rFonts w:asciiTheme="minorHAnsi" w:eastAsiaTheme="minorEastAsia" w:hAnsiTheme="minorHAnsi" w:cstheme="minorBidi"/>
          <w:b w:val="0"/>
          <w:sz w:val="22"/>
          <w:szCs w:val="22"/>
          <w:lang w:eastAsia="en-AU"/>
        </w:rPr>
      </w:pPr>
      <w:hyperlink w:anchor="_Toc310851020" w:history="1">
        <w:r w:rsidR="006130F5" w:rsidRPr="0047385E">
          <w:t>Division 5.1.2</w:t>
        </w:r>
        <w:r w:rsidR="006130F5">
          <w:rPr>
            <w:rFonts w:asciiTheme="minorHAnsi" w:eastAsiaTheme="minorEastAsia" w:hAnsiTheme="minorHAnsi" w:cstheme="minorBidi"/>
            <w:b w:val="0"/>
            <w:sz w:val="22"/>
            <w:szCs w:val="22"/>
            <w:lang w:eastAsia="en-AU"/>
          </w:rPr>
          <w:tab/>
        </w:r>
        <w:r w:rsidR="006130F5" w:rsidRPr="0047385E">
          <w:t>Direct sales approved by Executive</w:t>
        </w:r>
        <w:r w:rsidR="006130F5" w:rsidRPr="006130F5">
          <w:rPr>
            <w:vanish/>
          </w:rPr>
          <w:tab/>
        </w:r>
        <w:r w:rsidR="00CC4BF3" w:rsidRPr="006130F5">
          <w:rPr>
            <w:vanish/>
          </w:rPr>
          <w:fldChar w:fldCharType="begin"/>
        </w:r>
        <w:r w:rsidR="006130F5" w:rsidRPr="006130F5">
          <w:rPr>
            <w:vanish/>
          </w:rPr>
          <w:instrText xml:space="preserve"> PAGEREF _Toc310851020 \h </w:instrText>
        </w:r>
        <w:r w:rsidR="00CC4BF3" w:rsidRPr="006130F5">
          <w:rPr>
            <w:vanish/>
          </w:rPr>
        </w:r>
        <w:r w:rsidR="00CC4BF3" w:rsidRPr="006130F5">
          <w:rPr>
            <w:vanish/>
          </w:rPr>
          <w:fldChar w:fldCharType="separate"/>
        </w:r>
        <w:r w:rsidR="00C013EE">
          <w:rPr>
            <w:vanish/>
          </w:rPr>
          <w:t>44</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21" w:history="1">
        <w:r w:rsidRPr="0047385E">
          <w:t>105</w:t>
        </w:r>
        <w:r>
          <w:rPr>
            <w:rFonts w:asciiTheme="minorHAnsi" w:eastAsiaTheme="minorEastAsia" w:hAnsiTheme="minorHAnsi" w:cstheme="minorBidi"/>
            <w:sz w:val="22"/>
            <w:szCs w:val="22"/>
            <w:lang w:eastAsia="en-AU"/>
          </w:rPr>
          <w:tab/>
        </w:r>
        <w:r w:rsidRPr="0047385E">
          <w:t>Direct sales requiring approval by Executive—Act, s 240 (1) (a)</w:t>
        </w:r>
        <w:r>
          <w:tab/>
        </w:r>
        <w:r w:rsidR="00CC4BF3">
          <w:fldChar w:fldCharType="begin"/>
        </w:r>
        <w:r>
          <w:instrText xml:space="preserve"> PAGEREF _Toc310851021 \h </w:instrText>
        </w:r>
        <w:r w:rsidR="00CC4BF3">
          <w:fldChar w:fldCharType="separate"/>
        </w:r>
        <w:r w:rsidR="00C013EE">
          <w:t>44</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22" w:history="1">
        <w:r w:rsidRPr="0047385E">
          <w:t>106</w:t>
        </w:r>
        <w:r>
          <w:rPr>
            <w:rFonts w:asciiTheme="minorHAnsi" w:eastAsiaTheme="minorEastAsia" w:hAnsiTheme="minorHAnsi" w:cstheme="minorBidi"/>
            <w:sz w:val="22"/>
            <w:szCs w:val="22"/>
            <w:lang w:eastAsia="en-AU"/>
          </w:rPr>
          <w:tab/>
        </w:r>
        <w:r w:rsidRPr="0047385E">
          <w:t>Direct sale criteria for territory entities—Act, s 240 (1) (a) (i)</w:t>
        </w:r>
        <w:r>
          <w:tab/>
        </w:r>
        <w:r w:rsidR="00CC4BF3">
          <w:fldChar w:fldCharType="begin"/>
        </w:r>
        <w:r>
          <w:instrText xml:space="preserve"> PAGEREF _Toc310851022 \h </w:instrText>
        </w:r>
        <w:r w:rsidR="00CC4BF3">
          <w:fldChar w:fldCharType="separate"/>
        </w:r>
        <w:r w:rsidR="00C013EE">
          <w:t>45</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23" w:history="1">
        <w:r w:rsidRPr="0047385E">
          <w:t>107</w:t>
        </w:r>
        <w:r>
          <w:rPr>
            <w:rFonts w:asciiTheme="minorHAnsi" w:eastAsiaTheme="minorEastAsia" w:hAnsiTheme="minorHAnsi" w:cstheme="minorBidi"/>
            <w:sz w:val="22"/>
            <w:szCs w:val="22"/>
            <w:lang w:eastAsia="en-AU"/>
          </w:rPr>
          <w:tab/>
        </w:r>
        <w:r w:rsidRPr="0047385E">
          <w:t>Direct sale criteria for Commonwealth entities—Act, s 240 (1) (a) (i)</w:t>
        </w:r>
        <w:r>
          <w:tab/>
        </w:r>
        <w:r w:rsidR="00CC4BF3">
          <w:fldChar w:fldCharType="begin"/>
        </w:r>
        <w:r>
          <w:instrText xml:space="preserve"> PAGEREF _Toc310851023 \h </w:instrText>
        </w:r>
        <w:r w:rsidR="00CC4BF3">
          <w:fldChar w:fldCharType="separate"/>
        </w:r>
        <w:r w:rsidR="00C013EE">
          <w:t>45</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24" w:history="1">
        <w:r w:rsidRPr="0047385E">
          <w:t>108</w:t>
        </w:r>
        <w:r>
          <w:rPr>
            <w:rFonts w:asciiTheme="minorHAnsi" w:eastAsiaTheme="minorEastAsia" w:hAnsiTheme="minorHAnsi" w:cstheme="minorBidi"/>
            <w:sz w:val="22"/>
            <w:szCs w:val="22"/>
            <w:lang w:eastAsia="en-AU"/>
          </w:rPr>
          <w:tab/>
        </w:r>
        <w:r w:rsidRPr="0047385E">
          <w:t>Direct sale criteria for non-government educational establishments—Act, s 240 (1) (a) (i)</w:t>
        </w:r>
        <w:r>
          <w:tab/>
        </w:r>
        <w:r w:rsidR="00CC4BF3">
          <w:fldChar w:fldCharType="begin"/>
        </w:r>
        <w:r>
          <w:instrText xml:space="preserve"> PAGEREF _Toc310851024 \h </w:instrText>
        </w:r>
        <w:r w:rsidR="00CC4BF3">
          <w:fldChar w:fldCharType="separate"/>
        </w:r>
        <w:r w:rsidR="00C013EE">
          <w:t>46</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25" w:history="1">
        <w:r w:rsidRPr="0047385E">
          <w:t>109</w:t>
        </w:r>
        <w:r>
          <w:rPr>
            <w:rFonts w:asciiTheme="minorHAnsi" w:eastAsiaTheme="minorEastAsia" w:hAnsiTheme="minorHAnsi" w:cstheme="minorBidi"/>
            <w:sz w:val="22"/>
            <w:szCs w:val="22"/>
            <w:lang w:eastAsia="en-AU"/>
          </w:rPr>
          <w:tab/>
        </w:r>
        <w:r w:rsidRPr="0047385E">
          <w:t>Direct sale criterion for unallocated land for housing commissioner—Act, s 240 (1) (a) (i)</w:t>
        </w:r>
        <w:r>
          <w:tab/>
        </w:r>
        <w:r w:rsidR="00CC4BF3">
          <w:fldChar w:fldCharType="begin"/>
        </w:r>
        <w:r>
          <w:instrText xml:space="preserve"> PAGEREF _Toc310851025 \h </w:instrText>
        </w:r>
        <w:r w:rsidR="00CC4BF3">
          <w:fldChar w:fldCharType="separate"/>
        </w:r>
        <w:r w:rsidR="00C013EE">
          <w:t>48</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26" w:history="1">
        <w:r w:rsidRPr="0047385E">
          <w:t>110</w:t>
        </w:r>
        <w:r>
          <w:rPr>
            <w:rFonts w:asciiTheme="minorHAnsi" w:eastAsiaTheme="minorEastAsia" w:hAnsiTheme="minorHAnsi" w:cstheme="minorBidi"/>
            <w:sz w:val="22"/>
            <w:szCs w:val="22"/>
            <w:lang w:eastAsia="en-AU"/>
          </w:rPr>
          <w:tab/>
        </w:r>
        <w:r w:rsidRPr="0047385E">
          <w:t>Direct sale criteria for leases of contiguous unleased land that is public land—Act, s 240 (1) (a) (i)</w:t>
        </w:r>
        <w:r>
          <w:tab/>
        </w:r>
        <w:r w:rsidR="00CC4BF3">
          <w:fldChar w:fldCharType="begin"/>
        </w:r>
        <w:r>
          <w:instrText xml:space="preserve"> PAGEREF _Toc310851026 \h </w:instrText>
        </w:r>
        <w:r w:rsidR="00CC4BF3">
          <w:fldChar w:fldCharType="separate"/>
        </w:r>
        <w:r w:rsidR="00C013EE">
          <w:t>48</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27" w:history="1">
        <w:r w:rsidRPr="0047385E">
          <w:t>111</w:t>
        </w:r>
        <w:r>
          <w:rPr>
            <w:rFonts w:asciiTheme="minorHAnsi" w:eastAsiaTheme="minorEastAsia" w:hAnsiTheme="minorHAnsi" w:cstheme="minorBidi"/>
            <w:sz w:val="22"/>
            <w:szCs w:val="22"/>
            <w:lang w:eastAsia="en-AU"/>
          </w:rPr>
          <w:tab/>
        </w:r>
        <w:r w:rsidRPr="0047385E">
          <w:t>Direct sale criteria for City West precinct land for Australian National University—Act, s 240 (1) (a) (i)</w:t>
        </w:r>
        <w:r>
          <w:tab/>
        </w:r>
        <w:r w:rsidR="00CC4BF3">
          <w:fldChar w:fldCharType="begin"/>
        </w:r>
        <w:r>
          <w:instrText xml:space="preserve"> PAGEREF _Toc310851027 \h </w:instrText>
        </w:r>
        <w:r w:rsidR="00CC4BF3">
          <w:fldChar w:fldCharType="separate"/>
        </w:r>
        <w:r w:rsidR="00C013EE">
          <w:t>49</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28" w:history="1">
        <w:r w:rsidRPr="0047385E">
          <w:t>112</w:t>
        </w:r>
        <w:r>
          <w:rPr>
            <w:rFonts w:asciiTheme="minorHAnsi" w:eastAsiaTheme="minorEastAsia" w:hAnsiTheme="minorHAnsi" w:cstheme="minorBidi"/>
            <w:sz w:val="22"/>
            <w:szCs w:val="22"/>
            <w:lang w:eastAsia="en-AU"/>
          </w:rPr>
          <w:tab/>
        </w:r>
        <w:r w:rsidRPr="0047385E">
          <w:t>Direct sale criteria for community organisations—Act, s 240 (1) (a) (i)</w:t>
        </w:r>
        <w:r>
          <w:tab/>
        </w:r>
        <w:r w:rsidR="00CC4BF3">
          <w:fldChar w:fldCharType="begin"/>
        </w:r>
        <w:r>
          <w:instrText xml:space="preserve"> PAGEREF _Toc310851028 \h </w:instrText>
        </w:r>
        <w:r w:rsidR="00CC4BF3">
          <w:fldChar w:fldCharType="separate"/>
        </w:r>
        <w:r w:rsidR="00C013EE">
          <w:t>50</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29" w:history="1">
        <w:r w:rsidRPr="0047385E">
          <w:t>113</w:t>
        </w:r>
        <w:r>
          <w:rPr>
            <w:rFonts w:asciiTheme="minorHAnsi" w:eastAsiaTheme="minorEastAsia" w:hAnsiTheme="minorHAnsi" w:cstheme="minorBidi"/>
            <w:sz w:val="22"/>
            <w:szCs w:val="22"/>
            <w:lang w:eastAsia="en-AU"/>
          </w:rPr>
          <w:tab/>
        </w:r>
        <w:r w:rsidRPr="0047385E">
          <w:t>Direct sale criteria for supportive accommodation—Act, s 240 (1) (a) (i)</w:t>
        </w:r>
        <w:r>
          <w:tab/>
        </w:r>
        <w:r w:rsidR="00CC4BF3">
          <w:fldChar w:fldCharType="begin"/>
        </w:r>
        <w:r>
          <w:instrText xml:space="preserve"> PAGEREF _Toc310851029 \h </w:instrText>
        </w:r>
        <w:r w:rsidR="00CC4BF3">
          <w:fldChar w:fldCharType="separate"/>
        </w:r>
        <w:r w:rsidR="00C013EE">
          <w:t>51</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30" w:history="1">
        <w:r w:rsidRPr="0047385E">
          <w:t>114</w:t>
        </w:r>
        <w:r>
          <w:rPr>
            <w:rFonts w:asciiTheme="minorHAnsi" w:eastAsiaTheme="minorEastAsia" w:hAnsiTheme="minorHAnsi" w:cstheme="minorBidi"/>
            <w:sz w:val="22"/>
            <w:szCs w:val="22"/>
            <w:lang w:eastAsia="en-AU"/>
          </w:rPr>
          <w:tab/>
        </w:r>
        <w:r w:rsidRPr="0047385E">
          <w:t>Direct sale criteria for rural leases—Act, s 240 (1) (a) (i)</w:t>
        </w:r>
        <w:r>
          <w:tab/>
        </w:r>
        <w:r w:rsidR="00CC4BF3">
          <w:fldChar w:fldCharType="begin"/>
        </w:r>
        <w:r>
          <w:instrText xml:space="preserve"> PAGEREF _Toc310851030 \h </w:instrText>
        </w:r>
        <w:r w:rsidR="00CC4BF3">
          <w:fldChar w:fldCharType="separate"/>
        </w:r>
        <w:r w:rsidR="00C013EE">
          <w:t>52</w:t>
        </w:r>
        <w:r w:rsidR="00CC4BF3">
          <w:fldChar w:fldCharType="end"/>
        </w:r>
      </w:hyperlink>
    </w:p>
    <w:p w:rsidR="006130F5" w:rsidRDefault="00E10E1C">
      <w:pPr>
        <w:pStyle w:val="TOC3"/>
        <w:rPr>
          <w:rFonts w:asciiTheme="minorHAnsi" w:eastAsiaTheme="minorEastAsia" w:hAnsiTheme="minorHAnsi" w:cstheme="minorBidi"/>
          <w:b w:val="0"/>
          <w:sz w:val="22"/>
          <w:szCs w:val="22"/>
          <w:lang w:eastAsia="en-AU"/>
        </w:rPr>
      </w:pPr>
      <w:hyperlink w:anchor="_Toc310851031" w:history="1">
        <w:r w:rsidR="006130F5" w:rsidRPr="0047385E">
          <w:t>Division 5.1.3</w:t>
        </w:r>
        <w:r w:rsidR="006130F5">
          <w:rPr>
            <w:rFonts w:asciiTheme="minorHAnsi" w:eastAsiaTheme="minorEastAsia" w:hAnsiTheme="minorHAnsi" w:cstheme="minorBidi"/>
            <w:b w:val="0"/>
            <w:sz w:val="22"/>
            <w:szCs w:val="22"/>
            <w:lang w:eastAsia="en-AU"/>
          </w:rPr>
          <w:tab/>
        </w:r>
        <w:r w:rsidR="006130F5" w:rsidRPr="0047385E">
          <w:t>Direct sales approved by Minister</w:t>
        </w:r>
        <w:r w:rsidR="006130F5" w:rsidRPr="006130F5">
          <w:rPr>
            <w:vanish/>
          </w:rPr>
          <w:tab/>
        </w:r>
        <w:r w:rsidR="00CC4BF3" w:rsidRPr="006130F5">
          <w:rPr>
            <w:vanish/>
          </w:rPr>
          <w:fldChar w:fldCharType="begin"/>
        </w:r>
        <w:r w:rsidR="006130F5" w:rsidRPr="006130F5">
          <w:rPr>
            <w:vanish/>
          </w:rPr>
          <w:instrText xml:space="preserve"> PAGEREF _Toc310851031 \h </w:instrText>
        </w:r>
        <w:r w:rsidR="00CC4BF3" w:rsidRPr="006130F5">
          <w:rPr>
            <w:vanish/>
          </w:rPr>
        </w:r>
        <w:r w:rsidR="00CC4BF3" w:rsidRPr="006130F5">
          <w:rPr>
            <w:vanish/>
          </w:rPr>
          <w:fldChar w:fldCharType="separate"/>
        </w:r>
        <w:r w:rsidR="00C013EE">
          <w:rPr>
            <w:vanish/>
          </w:rPr>
          <w:t>53</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32" w:history="1">
        <w:r w:rsidRPr="0047385E">
          <w:t>120</w:t>
        </w:r>
        <w:r>
          <w:rPr>
            <w:rFonts w:asciiTheme="minorHAnsi" w:eastAsiaTheme="minorEastAsia" w:hAnsiTheme="minorHAnsi" w:cstheme="minorBidi"/>
            <w:sz w:val="22"/>
            <w:szCs w:val="22"/>
            <w:lang w:eastAsia="en-AU"/>
          </w:rPr>
          <w:tab/>
        </w:r>
        <w:r w:rsidRPr="0047385E">
          <w:t>Direct sales requiring approval by Minister—Act, s 240 (1) (b)</w:t>
        </w:r>
        <w:r>
          <w:tab/>
        </w:r>
        <w:r w:rsidR="00CC4BF3">
          <w:fldChar w:fldCharType="begin"/>
        </w:r>
        <w:r>
          <w:instrText xml:space="preserve"> PAGEREF _Toc310851032 \h </w:instrText>
        </w:r>
        <w:r w:rsidR="00CC4BF3">
          <w:fldChar w:fldCharType="separate"/>
        </w:r>
        <w:r w:rsidR="00C013EE">
          <w:t>53</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33" w:history="1">
        <w:r w:rsidRPr="0047385E">
          <w:t>121</w:t>
        </w:r>
        <w:r>
          <w:rPr>
            <w:rFonts w:asciiTheme="minorHAnsi" w:eastAsiaTheme="minorEastAsia" w:hAnsiTheme="minorHAnsi" w:cstheme="minorBidi"/>
            <w:sz w:val="22"/>
            <w:szCs w:val="22"/>
            <w:lang w:eastAsia="en-AU"/>
          </w:rPr>
          <w:tab/>
        </w:r>
        <w:r w:rsidRPr="0047385E">
          <w:t>Direct sale criteria for Territory—Act, s 240 (1) (b) (i)</w:t>
        </w:r>
        <w:r>
          <w:tab/>
        </w:r>
        <w:r w:rsidR="00CC4BF3">
          <w:fldChar w:fldCharType="begin"/>
        </w:r>
        <w:r>
          <w:instrText xml:space="preserve"> PAGEREF _Toc310851033 \h </w:instrText>
        </w:r>
        <w:r w:rsidR="00CC4BF3">
          <w:fldChar w:fldCharType="separate"/>
        </w:r>
        <w:r w:rsidR="00C013EE">
          <w:t>53</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34" w:history="1">
        <w:r w:rsidRPr="0047385E">
          <w:t>122</w:t>
        </w:r>
        <w:r>
          <w:rPr>
            <w:rFonts w:asciiTheme="minorHAnsi" w:eastAsiaTheme="minorEastAsia" w:hAnsiTheme="minorHAnsi" w:cstheme="minorBidi"/>
            <w:sz w:val="22"/>
            <w:szCs w:val="22"/>
            <w:lang w:eastAsia="en-AU"/>
          </w:rPr>
          <w:tab/>
        </w:r>
        <w:r w:rsidRPr="0047385E">
          <w:t>Direct sale criteria for leases of contiguous unleased land other than public land—Act, s 240 (1) (b) (i)</w:t>
        </w:r>
        <w:r>
          <w:tab/>
        </w:r>
        <w:r w:rsidR="00CC4BF3">
          <w:fldChar w:fldCharType="begin"/>
        </w:r>
        <w:r>
          <w:instrText xml:space="preserve"> PAGEREF _Toc310851034 \h </w:instrText>
        </w:r>
        <w:r w:rsidR="00CC4BF3">
          <w:fldChar w:fldCharType="separate"/>
        </w:r>
        <w:r w:rsidR="00C013EE">
          <w:t>53</w:t>
        </w:r>
        <w:r w:rsidR="00CC4BF3">
          <w:fldChar w:fldCharType="end"/>
        </w:r>
      </w:hyperlink>
    </w:p>
    <w:p w:rsidR="006130F5" w:rsidRDefault="00E10E1C">
      <w:pPr>
        <w:pStyle w:val="TOC3"/>
        <w:rPr>
          <w:rFonts w:asciiTheme="minorHAnsi" w:eastAsiaTheme="minorEastAsia" w:hAnsiTheme="minorHAnsi" w:cstheme="minorBidi"/>
          <w:b w:val="0"/>
          <w:sz w:val="22"/>
          <w:szCs w:val="22"/>
          <w:lang w:eastAsia="en-AU"/>
        </w:rPr>
      </w:pPr>
      <w:hyperlink w:anchor="_Toc310851035" w:history="1">
        <w:r w:rsidR="006130F5" w:rsidRPr="0047385E">
          <w:t>Division 5.1.4</w:t>
        </w:r>
        <w:r w:rsidR="006130F5">
          <w:rPr>
            <w:rFonts w:asciiTheme="minorHAnsi" w:eastAsiaTheme="minorEastAsia" w:hAnsiTheme="minorHAnsi" w:cstheme="minorBidi"/>
            <w:b w:val="0"/>
            <w:sz w:val="22"/>
            <w:szCs w:val="22"/>
            <w:lang w:eastAsia="en-AU"/>
          </w:rPr>
          <w:tab/>
        </w:r>
        <w:r w:rsidR="006130F5" w:rsidRPr="0047385E">
          <w:t>Certain direct sales not requiring approval</w:t>
        </w:r>
        <w:r w:rsidR="006130F5" w:rsidRPr="006130F5">
          <w:rPr>
            <w:vanish/>
          </w:rPr>
          <w:tab/>
        </w:r>
        <w:r w:rsidR="00CC4BF3" w:rsidRPr="006130F5">
          <w:rPr>
            <w:vanish/>
          </w:rPr>
          <w:fldChar w:fldCharType="begin"/>
        </w:r>
        <w:r w:rsidR="006130F5" w:rsidRPr="006130F5">
          <w:rPr>
            <w:vanish/>
          </w:rPr>
          <w:instrText xml:space="preserve"> PAGEREF _Toc310851035 \h </w:instrText>
        </w:r>
        <w:r w:rsidR="00CC4BF3" w:rsidRPr="006130F5">
          <w:rPr>
            <w:vanish/>
          </w:rPr>
        </w:r>
        <w:r w:rsidR="00CC4BF3" w:rsidRPr="006130F5">
          <w:rPr>
            <w:vanish/>
          </w:rPr>
          <w:fldChar w:fldCharType="separate"/>
        </w:r>
        <w:r w:rsidR="00C013EE">
          <w:rPr>
            <w:vanish/>
          </w:rPr>
          <w:t>55</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36" w:history="1">
        <w:r w:rsidRPr="0047385E">
          <w:t>130</w:t>
        </w:r>
        <w:r>
          <w:rPr>
            <w:rFonts w:asciiTheme="minorHAnsi" w:eastAsiaTheme="minorEastAsia" w:hAnsiTheme="minorHAnsi" w:cstheme="minorBidi"/>
            <w:sz w:val="22"/>
            <w:szCs w:val="22"/>
            <w:lang w:eastAsia="en-AU"/>
          </w:rPr>
          <w:tab/>
        </w:r>
        <w:r w:rsidRPr="0047385E">
          <w:t>Certain direct sales not requiring approval—Act, s 240 (1) (d)</w:t>
        </w:r>
        <w:r>
          <w:tab/>
        </w:r>
        <w:r w:rsidR="00CC4BF3">
          <w:fldChar w:fldCharType="begin"/>
        </w:r>
        <w:r>
          <w:instrText xml:space="preserve"> PAGEREF _Toc310851036 \h </w:instrText>
        </w:r>
        <w:r w:rsidR="00CC4BF3">
          <w:fldChar w:fldCharType="separate"/>
        </w:r>
        <w:r w:rsidR="00C013EE">
          <w:t>55</w:t>
        </w:r>
        <w:r w:rsidR="00CC4BF3">
          <w:fldChar w:fldCharType="end"/>
        </w:r>
      </w:hyperlink>
    </w:p>
    <w:p w:rsidR="006130F5" w:rsidRDefault="00E10E1C">
      <w:pPr>
        <w:pStyle w:val="TOC2"/>
        <w:rPr>
          <w:rFonts w:asciiTheme="minorHAnsi" w:eastAsiaTheme="minorEastAsia" w:hAnsiTheme="minorHAnsi" w:cstheme="minorBidi"/>
          <w:b w:val="0"/>
          <w:sz w:val="22"/>
          <w:szCs w:val="22"/>
          <w:lang w:eastAsia="en-AU"/>
        </w:rPr>
      </w:pPr>
      <w:hyperlink w:anchor="_Toc310851037" w:history="1">
        <w:r w:rsidR="006130F5" w:rsidRPr="0047385E">
          <w:t>Part 5.2</w:t>
        </w:r>
        <w:r w:rsidR="006130F5">
          <w:rPr>
            <w:rFonts w:asciiTheme="minorHAnsi" w:eastAsiaTheme="minorEastAsia" w:hAnsiTheme="minorHAnsi" w:cstheme="minorBidi"/>
            <w:b w:val="0"/>
            <w:sz w:val="22"/>
            <w:szCs w:val="22"/>
            <w:lang w:eastAsia="en-AU"/>
          </w:rPr>
          <w:tab/>
        </w:r>
        <w:r w:rsidR="006130F5" w:rsidRPr="0047385E">
          <w:t>Grants of leases generally</w:t>
        </w:r>
        <w:r w:rsidR="006130F5" w:rsidRPr="006130F5">
          <w:rPr>
            <w:vanish/>
          </w:rPr>
          <w:tab/>
        </w:r>
        <w:r w:rsidR="00CC4BF3" w:rsidRPr="006130F5">
          <w:rPr>
            <w:vanish/>
          </w:rPr>
          <w:fldChar w:fldCharType="begin"/>
        </w:r>
        <w:r w:rsidR="006130F5" w:rsidRPr="006130F5">
          <w:rPr>
            <w:vanish/>
          </w:rPr>
          <w:instrText xml:space="preserve"> PAGEREF _Toc310851037 \h </w:instrText>
        </w:r>
        <w:r w:rsidR="00CC4BF3" w:rsidRPr="006130F5">
          <w:rPr>
            <w:vanish/>
          </w:rPr>
        </w:r>
        <w:r w:rsidR="00CC4BF3" w:rsidRPr="006130F5">
          <w:rPr>
            <w:vanish/>
          </w:rPr>
          <w:fldChar w:fldCharType="separate"/>
        </w:r>
        <w:r w:rsidR="00C013EE">
          <w:rPr>
            <w:vanish/>
          </w:rPr>
          <w:t>57</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38" w:history="1">
        <w:r w:rsidRPr="0047385E">
          <w:t>140</w:t>
        </w:r>
        <w:r>
          <w:rPr>
            <w:rFonts w:asciiTheme="minorHAnsi" w:eastAsiaTheme="minorEastAsia" w:hAnsiTheme="minorHAnsi" w:cstheme="minorBidi"/>
            <w:sz w:val="22"/>
            <w:szCs w:val="22"/>
            <w:lang w:eastAsia="en-AU"/>
          </w:rPr>
          <w:tab/>
        </w:r>
        <w:r w:rsidRPr="0047385E">
          <w:t>Period for failure to accept and execute lease—Act, s 250 (1)</w:t>
        </w:r>
        <w:r>
          <w:tab/>
        </w:r>
        <w:r w:rsidR="00CC4BF3">
          <w:fldChar w:fldCharType="begin"/>
        </w:r>
        <w:r>
          <w:instrText xml:space="preserve"> PAGEREF _Toc310851038 \h </w:instrText>
        </w:r>
        <w:r w:rsidR="00CC4BF3">
          <w:fldChar w:fldCharType="separate"/>
        </w:r>
        <w:r w:rsidR="00C013EE">
          <w:t>57</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39" w:history="1">
        <w:r w:rsidRPr="0047385E">
          <w:t>141</w:t>
        </w:r>
        <w:r>
          <w:rPr>
            <w:rFonts w:asciiTheme="minorHAnsi" w:eastAsiaTheme="minorEastAsia" w:hAnsiTheme="minorHAnsi" w:cstheme="minorBidi"/>
            <w:sz w:val="22"/>
            <w:szCs w:val="22"/>
            <w:lang w:eastAsia="en-AU"/>
          </w:rPr>
          <w:tab/>
        </w:r>
        <w:r w:rsidRPr="0047385E">
          <w:t>Exemptions from restrictions on dealings with certain single dwelling house leases—Act, s 251 (1) (c) (ii)</w:t>
        </w:r>
        <w:r>
          <w:tab/>
        </w:r>
        <w:r w:rsidR="00CC4BF3">
          <w:fldChar w:fldCharType="begin"/>
        </w:r>
        <w:r>
          <w:instrText xml:space="preserve"> PAGEREF _Toc310851039 \h </w:instrText>
        </w:r>
        <w:r w:rsidR="00CC4BF3">
          <w:fldChar w:fldCharType="separate"/>
        </w:r>
        <w:r w:rsidR="00C013EE">
          <w:t>57</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40" w:history="1">
        <w:r w:rsidRPr="0047385E">
          <w:t>142</w:t>
        </w:r>
        <w:r>
          <w:rPr>
            <w:rFonts w:asciiTheme="minorHAnsi" w:eastAsiaTheme="minorEastAsia" w:hAnsiTheme="minorHAnsi" w:cstheme="minorBidi"/>
            <w:sz w:val="22"/>
            <w:szCs w:val="22"/>
            <w:lang w:eastAsia="en-AU"/>
          </w:rPr>
          <w:tab/>
        </w:r>
        <w:r w:rsidRPr="0047385E">
          <w:t>Exemptions from restrictions on dealings with certain leases—Act, s 251 (5)</w:t>
        </w:r>
        <w:r>
          <w:tab/>
        </w:r>
        <w:r w:rsidR="00CC4BF3">
          <w:fldChar w:fldCharType="begin"/>
        </w:r>
        <w:r>
          <w:instrText xml:space="preserve"> PAGEREF _Toc310851040 \h </w:instrText>
        </w:r>
        <w:r w:rsidR="00CC4BF3">
          <w:fldChar w:fldCharType="separate"/>
        </w:r>
        <w:r w:rsidR="00C013EE">
          <w:t>57</w:t>
        </w:r>
        <w:r w:rsidR="00CC4BF3">
          <w:fldChar w:fldCharType="end"/>
        </w:r>
      </w:hyperlink>
    </w:p>
    <w:p w:rsidR="006130F5" w:rsidRDefault="00E10E1C">
      <w:pPr>
        <w:pStyle w:val="TOC2"/>
        <w:rPr>
          <w:rFonts w:asciiTheme="minorHAnsi" w:eastAsiaTheme="minorEastAsia" w:hAnsiTheme="minorHAnsi" w:cstheme="minorBidi"/>
          <w:b w:val="0"/>
          <w:sz w:val="22"/>
          <w:szCs w:val="22"/>
          <w:lang w:eastAsia="en-AU"/>
        </w:rPr>
      </w:pPr>
      <w:hyperlink w:anchor="_Toc310851041" w:history="1">
        <w:r w:rsidR="006130F5" w:rsidRPr="0047385E">
          <w:t>Part 5.3</w:t>
        </w:r>
        <w:r w:rsidR="006130F5">
          <w:rPr>
            <w:rFonts w:asciiTheme="minorHAnsi" w:eastAsiaTheme="minorEastAsia" w:hAnsiTheme="minorHAnsi" w:cstheme="minorBidi"/>
            <w:b w:val="0"/>
            <w:sz w:val="22"/>
            <w:szCs w:val="22"/>
            <w:lang w:eastAsia="en-AU"/>
          </w:rPr>
          <w:tab/>
        </w:r>
        <w:r w:rsidR="006130F5" w:rsidRPr="0047385E">
          <w:t>Grants of further leases</w:t>
        </w:r>
        <w:r w:rsidR="006130F5" w:rsidRPr="006130F5">
          <w:rPr>
            <w:vanish/>
          </w:rPr>
          <w:tab/>
        </w:r>
        <w:r w:rsidR="00CC4BF3" w:rsidRPr="006130F5">
          <w:rPr>
            <w:vanish/>
          </w:rPr>
          <w:fldChar w:fldCharType="begin"/>
        </w:r>
        <w:r w:rsidR="006130F5" w:rsidRPr="006130F5">
          <w:rPr>
            <w:vanish/>
          </w:rPr>
          <w:instrText xml:space="preserve"> PAGEREF _Toc310851041 \h </w:instrText>
        </w:r>
        <w:r w:rsidR="00CC4BF3" w:rsidRPr="006130F5">
          <w:rPr>
            <w:vanish/>
          </w:rPr>
        </w:r>
        <w:r w:rsidR="00CC4BF3" w:rsidRPr="006130F5">
          <w:rPr>
            <w:vanish/>
          </w:rPr>
          <w:fldChar w:fldCharType="separate"/>
        </w:r>
        <w:r w:rsidR="00C013EE">
          <w:rPr>
            <w:vanish/>
          </w:rPr>
          <w:t>59</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42" w:history="1">
        <w:r w:rsidRPr="0047385E">
          <w:t>150</w:t>
        </w:r>
        <w:r>
          <w:rPr>
            <w:rFonts w:asciiTheme="minorHAnsi" w:eastAsiaTheme="minorEastAsia" w:hAnsiTheme="minorHAnsi" w:cstheme="minorBidi"/>
            <w:sz w:val="22"/>
            <w:szCs w:val="22"/>
            <w:lang w:eastAsia="en-AU"/>
          </w:rPr>
          <w:tab/>
        </w:r>
        <w:r w:rsidRPr="0047385E">
          <w:t>Criteria for grant of further leases for unit title schemes—Act, s 254 (1) (f)</w:t>
        </w:r>
        <w:r>
          <w:tab/>
        </w:r>
        <w:r w:rsidR="00CC4BF3">
          <w:fldChar w:fldCharType="begin"/>
        </w:r>
        <w:r>
          <w:instrText xml:space="preserve"> PAGEREF _Toc310851042 \h </w:instrText>
        </w:r>
        <w:r w:rsidR="00CC4BF3">
          <w:fldChar w:fldCharType="separate"/>
        </w:r>
        <w:r w:rsidR="00C013EE">
          <w:t>59</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43" w:history="1">
        <w:r w:rsidRPr="0047385E">
          <w:t>151</w:t>
        </w:r>
        <w:r>
          <w:rPr>
            <w:rFonts w:asciiTheme="minorHAnsi" w:eastAsiaTheme="minorEastAsia" w:hAnsiTheme="minorHAnsi" w:cstheme="minorBidi"/>
            <w:sz w:val="22"/>
            <w:szCs w:val="22"/>
            <w:lang w:eastAsia="en-AU"/>
          </w:rPr>
          <w:tab/>
        </w:r>
        <w:r w:rsidRPr="0047385E">
          <w:t>Criteria for grant of further leases for community title schemes—Act, s 254 (1) (f)</w:t>
        </w:r>
        <w:r>
          <w:tab/>
        </w:r>
        <w:r w:rsidR="00CC4BF3">
          <w:fldChar w:fldCharType="begin"/>
        </w:r>
        <w:r>
          <w:instrText xml:space="preserve"> PAGEREF _Toc310851043 \h </w:instrText>
        </w:r>
        <w:r w:rsidR="00CC4BF3">
          <w:fldChar w:fldCharType="separate"/>
        </w:r>
        <w:r w:rsidR="00C013EE">
          <w:t>59</w:t>
        </w:r>
        <w:r w:rsidR="00CC4BF3">
          <w:fldChar w:fldCharType="end"/>
        </w:r>
      </w:hyperlink>
    </w:p>
    <w:p w:rsidR="006130F5" w:rsidRDefault="00E10E1C">
      <w:pPr>
        <w:pStyle w:val="TOC2"/>
        <w:rPr>
          <w:rFonts w:asciiTheme="minorHAnsi" w:eastAsiaTheme="minorEastAsia" w:hAnsiTheme="minorHAnsi" w:cstheme="minorBidi"/>
          <w:b w:val="0"/>
          <w:sz w:val="22"/>
          <w:szCs w:val="22"/>
          <w:lang w:eastAsia="en-AU"/>
        </w:rPr>
      </w:pPr>
      <w:hyperlink w:anchor="_Toc310851044" w:history="1">
        <w:r w:rsidR="006130F5" w:rsidRPr="0047385E">
          <w:t>Part 5.4</w:t>
        </w:r>
        <w:r w:rsidR="006130F5">
          <w:rPr>
            <w:rFonts w:asciiTheme="minorHAnsi" w:eastAsiaTheme="minorEastAsia" w:hAnsiTheme="minorHAnsi" w:cstheme="minorBidi"/>
            <w:b w:val="0"/>
            <w:sz w:val="22"/>
            <w:szCs w:val="22"/>
            <w:lang w:eastAsia="en-AU"/>
          </w:rPr>
          <w:tab/>
        </w:r>
        <w:r w:rsidR="006130F5" w:rsidRPr="0047385E">
          <w:t>Lease variations</w:t>
        </w:r>
        <w:r w:rsidR="006130F5" w:rsidRPr="006130F5">
          <w:rPr>
            <w:vanish/>
          </w:rPr>
          <w:tab/>
        </w:r>
        <w:r w:rsidR="00CC4BF3" w:rsidRPr="006130F5">
          <w:rPr>
            <w:vanish/>
          </w:rPr>
          <w:fldChar w:fldCharType="begin"/>
        </w:r>
        <w:r w:rsidR="006130F5" w:rsidRPr="006130F5">
          <w:rPr>
            <w:vanish/>
          </w:rPr>
          <w:instrText xml:space="preserve"> PAGEREF _Toc310851044 \h </w:instrText>
        </w:r>
        <w:r w:rsidR="00CC4BF3" w:rsidRPr="006130F5">
          <w:rPr>
            <w:vanish/>
          </w:rPr>
        </w:r>
        <w:r w:rsidR="00CC4BF3" w:rsidRPr="006130F5">
          <w:rPr>
            <w:vanish/>
          </w:rPr>
          <w:fldChar w:fldCharType="separate"/>
        </w:r>
        <w:r w:rsidR="00C013EE">
          <w:rPr>
            <w:vanish/>
          </w:rPr>
          <w:t>61</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45" w:history="1">
        <w:r w:rsidRPr="0047385E">
          <w:t>160</w:t>
        </w:r>
        <w:r>
          <w:rPr>
            <w:rFonts w:asciiTheme="minorHAnsi" w:eastAsiaTheme="minorEastAsia" w:hAnsiTheme="minorHAnsi" w:cstheme="minorBidi"/>
            <w:sz w:val="22"/>
            <w:szCs w:val="22"/>
            <w:lang w:eastAsia="en-AU"/>
          </w:rPr>
          <w:tab/>
        </w:r>
        <w:r w:rsidRPr="0047385E">
          <w:t>Lease classes for variation to pay out rent—Act, s 272A (1)</w:t>
        </w:r>
        <w:r>
          <w:tab/>
        </w:r>
        <w:r w:rsidR="00CC4BF3">
          <w:fldChar w:fldCharType="begin"/>
        </w:r>
        <w:r>
          <w:instrText xml:space="preserve"> PAGEREF _Toc310851045 \h </w:instrText>
        </w:r>
        <w:r w:rsidR="00CC4BF3">
          <w:fldChar w:fldCharType="separate"/>
        </w:r>
        <w:r w:rsidR="00C013EE">
          <w:t>61</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46" w:history="1">
        <w:r w:rsidRPr="0047385E">
          <w:t>161</w:t>
        </w:r>
        <w:r>
          <w:rPr>
            <w:rFonts w:asciiTheme="minorHAnsi" w:eastAsiaTheme="minorEastAsia" w:hAnsiTheme="minorHAnsi" w:cstheme="minorBidi"/>
            <w:sz w:val="22"/>
            <w:szCs w:val="22"/>
            <w:lang w:eastAsia="en-AU"/>
          </w:rPr>
          <w:tab/>
        </w:r>
        <w:r w:rsidRPr="0047385E">
          <w:t>Decision on rent payout lease variation application—Act, s 272B (1)</w:t>
        </w:r>
        <w:r>
          <w:tab/>
        </w:r>
        <w:r w:rsidR="00CC4BF3">
          <w:fldChar w:fldCharType="begin"/>
        </w:r>
        <w:r>
          <w:instrText xml:space="preserve"> PAGEREF _Toc310851046 \h </w:instrText>
        </w:r>
        <w:r w:rsidR="00CC4BF3">
          <w:fldChar w:fldCharType="separate"/>
        </w:r>
        <w:r w:rsidR="00C013EE">
          <w:t>61</w:t>
        </w:r>
        <w:r w:rsidR="00CC4BF3">
          <w:fldChar w:fldCharType="end"/>
        </w:r>
      </w:hyperlink>
    </w:p>
    <w:p w:rsidR="006130F5" w:rsidRDefault="00E10E1C">
      <w:pPr>
        <w:pStyle w:val="TOC2"/>
        <w:rPr>
          <w:rFonts w:asciiTheme="minorHAnsi" w:eastAsiaTheme="minorEastAsia" w:hAnsiTheme="minorHAnsi" w:cstheme="minorBidi"/>
          <w:b w:val="0"/>
          <w:sz w:val="22"/>
          <w:szCs w:val="22"/>
          <w:lang w:eastAsia="en-AU"/>
        </w:rPr>
      </w:pPr>
      <w:hyperlink w:anchor="_Toc310851047" w:history="1">
        <w:r w:rsidR="006130F5" w:rsidRPr="0047385E">
          <w:t>Part 5.5</w:t>
        </w:r>
        <w:r w:rsidR="006130F5">
          <w:rPr>
            <w:rFonts w:asciiTheme="minorHAnsi" w:eastAsiaTheme="minorEastAsia" w:hAnsiTheme="minorHAnsi" w:cstheme="minorBidi"/>
            <w:b w:val="0"/>
            <w:sz w:val="22"/>
            <w:szCs w:val="22"/>
            <w:lang w:eastAsia="en-AU"/>
          </w:rPr>
          <w:tab/>
        </w:r>
        <w:r w:rsidR="006130F5" w:rsidRPr="0047385E">
          <w:t>Lease variation charges</w:t>
        </w:r>
        <w:r w:rsidR="006130F5" w:rsidRPr="006130F5">
          <w:rPr>
            <w:vanish/>
          </w:rPr>
          <w:tab/>
        </w:r>
        <w:r w:rsidR="00CC4BF3" w:rsidRPr="006130F5">
          <w:rPr>
            <w:vanish/>
          </w:rPr>
          <w:fldChar w:fldCharType="begin"/>
        </w:r>
        <w:r w:rsidR="006130F5" w:rsidRPr="006130F5">
          <w:rPr>
            <w:vanish/>
          </w:rPr>
          <w:instrText xml:space="preserve"> PAGEREF _Toc310851047 \h </w:instrText>
        </w:r>
        <w:r w:rsidR="00CC4BF3" w:rsidRPr="006130F5">
          <w:rPr>
            <w:vanish/>
          </w:rPr>
        </w:r>
        <w:r w:rsidR="00CC4BF3" w:rsidRPr="006130F5">
          <w:rPr>
            <w:vanish/>
          </w:rPr>
          <w:fldChar w:fldCharType="separate"/>
        </w:r>
        <w:r w:rsidR="00C013EE">
          <w:rPr>
            <w:vanish/>
          </w:rPr>
          <w:t>62</w:t>
        </w:r>
        <w:r w:rsidR="00CC4BF3" w:rsidRPr="006130F5">
          <w:rPr>
            <w:vanish/>
          </w:rPr>
          <w:fldChar w:fldCharType="end"/>
        </w:r>
      </w:hyperlink>
    </w:p>
    <w:p w:rsidR="006130F5" w:rsidRDefault="00E10E1C">
      <w:pPr>
        <w:pStyle w:val="TOC3"/>
        <w:rPr>
          <w:rFonts w:asciiTheme="minorHAnsi" w:eastAsiaTheme="minorEastAsia" w:hAnsiTheme="minorHAnsi" w:cstheme="minorBidi"/>
          <w:b w:val="0"/>
          <w:sz w:val="22"/>
          <w:szCs w:val="22"/>
          <w:lang w:eastAsia="en-AU"/>
        </w:rPr>
      </w:pPr>
      <w:hyperlink w:anchor="_Toc310851048" w:history="1">
        <w:r w:rsidR="006130F5" w:rsidRPr="0047385E">
          <w:t>Division 5.5.1</w:t>
        </w:r>
        <w:r w:rsidR="006130F5">
          <w:rPr>
            <w:rFonts w:asciiTheme="minorHAnsi" w:eastAsiaTheme="minorEastAsia" w:hAnsiTheme="minorHAnsi" w:cstheme="minorBidi"/>
            <w:b w:val="0"/>
            <w:sz w:val="22"/>
            <w:szCs w:val="22"/>
            <w:lang w:eastAsia="en-AU"/>
          </w:rPr>
          <w:tab/>
        </w:r>
        <w:r w:rsidR="006130F5" w:rsidRPr="0047385E">
          <w:t>Chargeable variations</w:t>
        </w:r>
        <w:r w:rsidR="006130F5" w:rsidRPr="006130F5">
          <w:rPr>
            <w:vanish/>
          </w:rPr>
          <w:tab/>
        </w:r>
        <w:r w:rsidR="00CC4BF3" w:rsidRPr="006130F5">
          <w:rPr>
            <w:vanish/>
          </w:rPr>
          <w:fldChar w:fldCharType="begin"/>
        </w:r>
        <w:r w:rsidR="006130F5" w:rsidRPr="006130F5">
          <w:rPr>
            <w:vanish/>
          </w:rPr>
          <w:instrText xml:space="preserve"> PAGEREF _Toc310851048 \h </w:instrText>
        </w:r>
        <w:r w:rsidR="00CC4BF3" w:rsidRPr="006130F5">
          <w:rPr>
            <w:vanish/>
          </w:rPr>
        </w:r>
        <w:r w:rsidR="00CC4BF3" w:rsidRPr="006130F5">
          <w:rPr>
            <w:vanish/>
          </w:rPr>
          <w:fldChar w:fldCharType="separate"/>
        </w:r>
        <w:r w:rsidR="00C013EE">
          <w:rPr>
            <w:vanish/>
          </w:rPr>
          <w:t>62</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49" w:history="1">
        <w:r w:rsidRPr="0047385E">
          <w:t>170</w:t>
        </w:r>
        <w:r>
          <w:rPr>
            <w:rFonts w:asciiTheme="minorHAnsi" w:eastAsiaTheme="minorEastAsia" w:hAnsiTheme="minorHAnsi" w:cstheme="minorBidi"/>
            <w:sz w:val="22"/>
            <w:szCs w:val="22"/>
            <w:lang w:eastAsia="en-AU"/>
          </w:rPr>
          <w:tab/>
        </w:r>
        <w:r w:rsidRPr="0047385E">
          <w:t xml:space="preserve">Exempt variations—Act, s 276, def </w:t>
        </w:r>
        <w:r w:rsidRPr="0047385E">
          <w:rPr>
            <w:i/>
          </w:rPr>
          <w:t>chargeable variation</w:t>
        </w:r>
        <w:r w:rsidRPr="0047385E">
          <w:t>, par (c)</w:t>
        </w:r>
        <w:r>
          <w:tab/>
        </w:r>
        <w:r w:rsidR="00CC4BF3">
          <w:fldChar w:fldCharType="begin"/>
        </w:r>
        <w:r>
          <w:instrText xml:space="preserve"> PAGEREF _Toc310851049 \h </w:instrText>
        </w:r>
        <w:r w:rsidR="00CC4BF3">
          <w:fldChar w:fldCharType="separate"/>
        </w:r>
        <w:r w:rsidR="00C013EE">
          <w:t>62</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50" w:history="1">
        <w:r w:rsidRPr="0047385E">
          <w:t>170A</w:t>
        </w:r>
        <w:r>
          <w:rPr>
            <w:rFonts w:asciiTheme="minorHAnsi" w:eastAsiaTheme="minorEastAsia" w:hAnsiTheme="minorHAnsi" w:cstheme="minorBidi"/>
            <w:sz w:val="22"/>
            <w:szCs w:val="22"/>
            <w:lang w:eastAsia="en-AU"/>
          </w:rPr>
          <w:tab/>
        </w:r>
        <w:r w:rsidRPr="0047385E">
          <w:t xml:space="preserve">S 276E chargeable variations—Act, s 276A (1), def </w:t>
        </w:r>
        <w:r w:rsidRPr="0047385E">
          <w:rPr>
            <w:i/>
          </w:rPr>
          <w:t>s 276E chargeable variation</w:t>
        </w:r>
        <w:r w:rsidRPr="0047385E">
          <w:t>, par (h)</w:t>
        </w:r>
        <w:r>
          <w:tab/>
        </w:r>
        <w:r w:rsidR="00CC4BF3">
          <w:fldChar w:fldCharType="begin"/>
        </w:r>
        <w:r>
          <w:instrText xml:space="preserve"> PAGEREF _Toc310851050 \h </w:instrText>
        </w:r>
        <w:r w:rsidR="00CC4BF3">
          <w:fldChar w:fldCharType="separate"/>
        </w:r>
        <w:r w:rsidR="00C013EE">
          <w:t>62</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51" w:history="1">
        <w:r w:rsidRPr="0047385E">
          <w:t>170B</w:t>
        </w:r>
        <w:r>
          <w:rPr>
            <w:rFonts w:asciiTheme="minorHAnsi" w:eastAsiaTheme="minorEastAsia" w:hAnsiTheme="minorHAnsi" w:cstheme="minorBidi"/>
            <w:sz w:val="22"/>
            <w:szCs w:val="22"/>
            <w:lang w:eastAsia="en-AU"/>
          </w:rPr>
          <w:tab/>
        </w:r>
        <w:r w:rsidRPr="0047385E">
          <w:t>Lease variation charge—working out charge for combination of s 276E and s 277 chargeable variations—Act, s 276C (2) (c)</w:t>
        </w:r>
        <w:r>
          <w:tab/>
        </w:r>
        <w:r w:rsidR="00CC4BF3">
          <w:fldChar w:fldCharType="begin"/>
        </w:r>
        <w:r>
          <w:instrText xml:space="preserve"> PAGEREF _Toc310851051 \h </w:instrText>
        </w:r>
        <w:r w:rsidR="00CC4BF3">
          <w:fldChar w:fldCharType="separate"/>
        </w:r>
        <w:r w:rsidR="00C013EE">
          <w:t>64</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52" w:history="1">
        <w:r w:rsidRPr="0047385E">
          <w:t>170C</w:t>
        </w:r>
        <w:r>
          <w:rPr>
            <w:rFonts w:asciiTheme="minorHAnsi" w:eastAsiaTheme="minorEastAsia" w:hAnsiTheme="minorHAnsi" w:cstheme="minorBidi"/>
            <w:sz w:val="22"/>
            <w:szCs w:val="22"/>
            <w:lang w:eastAsia="en-AU"/>
          </w:rPr>
          <w:tab/>
        </w:r>
        <w:r w:rsidRPr="0047385E">
          <w:t>Lease variation charge—when charge taken to be worked out for transitional applications—Act, s 276D (2) (b)</w:t>
        </w:r>
        <w:r>
          <w:tab/>
        </w:r>
        <w:r w:rsidR="00CC4BF3">
          <w:fldChar w:fldCharType="begin"/>
        </w:r>
        <w:r>
          <w:instrText xml:space="preserve"> PAGEREF _Toc310851052 \h </w:instrText>
        </w:r>
        <w:r w:rsidR="00CC4BF3">
          <w:fldChar w:fldCharType="separate"/>
        </w:r>
        <w:r w:rsidR="00C013EE">
          <w:t>64</w:t>
        </w:r>
        <w:r w:rsidR="00CC4BF3">
          <w:fldChar w:fldCharType="end"/>
        </w:r>
      </w:hyperlink>
    </w:p>
    <w:p w:rsidR="006130F5" w:rsidRDefault="00E10E1C">
      <w:pPr>
        <w:pStyle w:val="TOC3"/>
        <w:rPr>
          <w:rFonts w:asciiTheme="minorHAnsi" w:eastAsiaTheme="minorEastAsia" w:hAnsiTheme="minorHAnsi" w:cstheme="minorBidi"/>
          <w:b w:val="0"/>
          <w:sz w:val="22"/>
          <w:szCs w:val="22"/>
          <w:lang w:eastAsia="en-AU"/>
        </w:rPr>
      </w:pPr>
      <w:hyperlink w:anchor="_Toc310851053" w:history="1">
        <w:r w:rsidR="006130F5" w:rsidRPr="0047385E">
          <w:t>Division 5.5.2</w:t>
        </w:r>
        <w:r w:rsidR="006130F5">
          <w:rPr>
            <w:rFonts w:asciiTheme="minorHAnsi" w:eastAsiaTheme="minorEastAsia" w:hAnsiTheme="minorHAnsi" w:cstheme="minorBidi"/>
            <w:b w:val="0"/>
            <w:sz w:val="22"/>
            <w:szCs w:val="22"/>
            <w:lang w:eastAsia="en-AU"/>
          </w:rPr>
          <w:tab/>
        </w:r>
        <w:r w:rsidR="006130F5" w:rsidRPr="0047385E">
          <w:t>Independent valuation of s 277 lease variation charge</w:t>
        </w:r>
        <w:r w:rsidR="006130F5" w:rsidRPr="006130F5">
          <w:rPr>
            <w:vanish/>
          </w:rPr>
          <w:tab/>
        </w:r>
        <w:r w:rsidR="00CC4BF3" w:rsidRPr="006130F5">
          <w:rPr>
            <w:vanish/>
          </w:rPr>
          <w:fldChar w:fldCharType="begin"/>
        </w:r>
        <w:r w:rsidR="006130F5" w:rsidRPr="006130F5">
          <w:rPr>
            <w:vanish/>
          </w:rPr>
          <w:instrText xml:space="preserve"> PAGEREF _Toc310851053 \h </w:instrText>
        </w:r>
        <w:r w:rsidR="00CC4BF3" w:rsidRPr="006130F5">
          <w:rPr>
            <w:vanish/>
          </w:rPr>
        </w:r>
        <w:r w:rsidR="00CC4BF3" w:rsidRPr="006130F5">
          <w:rPr>
            <w:vanish/>
          </w:rPr>
          <w:fldChar w:fldCharType="separate"/>
        </w:r>
        <w:r w:rsidR="00C013EE">
          <w:rPr>
            <w:vanish/>
          </w:rPr>
          <w:t>65</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54" w:history="1">
        <w:r w:rsidRPr="0047385E">
          <w:t>171</w:t>
        </w:r>
        <w:r>
          <w:rPr>
            <w:rFonts w:asciiTheme="minorHAnsi" w:eastAsiaTheme="minorEastAsia" w:hAnsiTheme="minorHAnsi" w:cstheme="minorBidi"/>
            <w:sz w:val="22"/>
            <w:szCs w:val="22"/>
            <w:lang w:eastAsia="en-AU"/>
          </w:rPr>
          <w:tab/>
        </w:r>
        <w:r w:rsidRPr="0047385E">
          <w:t>Appointment of independent valuer—Act, s 277D (4) (b) (ii)</w:t>
        </w:r>
        <w:r>
          <w:tab/>
        </w:r>
        <w:r w:rsidR="00CC4BF3">
          <w:fldChar w:fldCharType="begin"/>
        </w:r>
        <w:r>
          <w:instrText xml:space="preserve"> PAGEREF _Toc310851054 \h </w:instrText>
        </w:r>
        <w:r w:rsidR="00CC4BF3">
          <w:fldChar w:fldCharType="separate"/>
        </w:r>
        <w:r w:rsidR="00C013EE">
          <w:t>65</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55" w:history="1">
        <w:r w:rsidRPr="0047385E">
          <w:t>172</w:t>
        </w:r>
        <w:r>
          <w:rPr>
            <w:rFonts w:asciiTheme="minorHAnsi" w:eastAsiaTheme="minorEastAsia" w:hAnsiTheme="minorHAnsi" w:cstheme="minorBidi"/>
            <w:sz w:val="22"/>
            <w:szCs w:val="22"/>
            <w:lang w:eastAsia="en-AU"/>
          </w:rPr>
          <w:tab/>
        </w:r>
        <w:r w:rsidRPr="0047385E">
          <w:t>Requirements for independent valuer—Act, s 277D (4) (c)</w:t>
        </w:r>
        <w:r>
          <w:tab/>
        </w:r>
        <w:r w:rsidR="00CC4BF3">
          <w:fldChar w:fldCharType="begin"/>
        </w:r>
        <w:r>
          <w:instrText xml:space="preserve"> PAGEREF _Toc310851055 \h </w:instrText>
        </w:r>
        <w:r w:rsidR="00CC4BF3">
          <w:fldChar w:fldCharType="separate"/>
        </w:r>
        <w:r w:rsidR="00C013EE">
          <w:t>65</w:t>
        </w:r>
        <w:r w:rsidR="00CC4BF3">
          <w:fldChar w:fldCharType="end"/>
        </w:r>
      </w:hyperlink>
    </w:p>
    <w:p w:rsidR="006130F5" w:rsidRDefault="00E10E1C">
      <w:pPr>
        <w:pStyle w:val="TOC3"/>
        <w:rPr>
          <w:rFonts w:asciiTheme="minorHAnsi" w:eastAsiaTheme="minorEastAsia" w:hAnsiTheme="minorHAnsi" w:cstheme="minorBidi"/>
          <w:b w:val="0"/>
          <w:sz w:val="22"/>
          <w:szCs w:val="22"/>
          <w:lang w:eastAsia="en-AU"/>
        </w:rPr>
      </w:pPr>
      <w:hyperlink w:anchor="_Toc310851056" w:history="1">
        <w:r w:rsidR="006130F5" w:rsidRPr="0047385E">
          <w:t>Division 5.5.3</w:t>
        </w:r>
        <w:r w:rsidR="006130F5">
          <w:rPr>
            <w:rFonts w:asciiTheme="minorHAnsi" w:eastAsiaTheme="minorEastAsia" w:hAnsiTheme="minorHAnsi" w:cstheme="minorBidi"/>
            <w:b w:val="0"/>
            <w:sz w:val="22"/>
            <w:szCs w:val="22"/>
            <w:lang w:eastAsia="en-AU"/>
          </w:rPr>
          <w:tab/>
        </w:r>
        <w:r w:rsidR="006130F5" w:rsidRPr="0047385E">
          <w:t>Increase of lease variation charge</w:t>
        </w:r>
        <w:r w:rsidR="006130F5" w:rsidRPr="006130F5">
          <w:rPr>
            <w:vanish/>
          </w:rPr>
          <w:tab/>
        </w:r>
        <w:r w:rsidR="00CC4BF3" w:rsidRPr="006130F5">
          <w:rPr>
            <w:vanish/>
          </w:rPr>
          <w:fldChar w:fldCharType="begin"/>
        </w:r>
        <w:r w:rsidR="006130F5" w:rsidRPr="006130F5">
          <w:rPr>
            <w:vanish/>
          </w:rPr>
          <w:instrText xml:space="preserve"> PAGEREF _Toc310851056 \h </w:instrText>
        </w:r>
        <w:r w:rsidR="00CC4BF3" w:rsidRPr="006130F5">
          <w:rPr>
            <w:vanish/>
          </w:rPr>
        </w:r>
        <w:r w:rsidR="00CC4BF3" w:rsidRPr="006130F5">
          <w:rPr>
            <w:vanish/>
          </w:rPr>
          <w:fldChar w:fldCharType="separate"/>
        </w:r>
        <w:r w:rsidR="00C013EE">
          <w:rPr>
            <w:vanish/>
          </w:rPr>
          <w:t>65</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57" w:history="1">
        <w:r w:rsidRPr="0047385E">
          <w:t>179</w:t>
        </w:r>
        <w:r>
          <w:rPr>
            <w:rFonts w:asciiTheme="minorHAnsi" w:eastAsiaTheme="minorEastAsia" w:hAnsiTheme="minorHAnsi" w:cstheme="minorBidi"/>
            <w:sz w:val="22"/>
            <w:szCs w:val="22"/>
            <w:lang w:eastAsia="en-AU"/>
          </w:rPr>
          <w:tab/>
        </w:r>
        <w:r w:rsidRPr="0047385E">
          <w:t xml:space="preserve">Meaning of </w:t>
        </w:r>
        <w:r w:rsidRPr="0047385E">
          <w:rPr>
            <w:i/>
            <w:iCs/>
          </w:rPr>
          <w:t>added value</w:t>
        </w:r>
        <w:r w:rsidRPr="0047385E">
          <w:t>—div 5.5.3</w:t>
        </w:r>
        <w:r>
          <w:tab/>
        </w:r>
        <w:r w:rsidR="00CC4BF3">
          <w:fldChar w:fldCharType="begin"/>
        </w:r>
        <w:r>
          <w:instrText xml:space="preserve"> PAGEREF _Toc310851057 \h </w:instrText>
        </w:r>
        <w:r w:rsidR="00CC4BF3">
          <w:fldChar w:fldCharType="separate"/>
        </w:r>
        <w:r w:rsidR="00C013EE">
          <w:t>65</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58" w:history="1">
        <w:r w:rsidRPr="0047385E">
          <w:t>180</w:t>
        </w:r>
        <w:r>
          <w:rPr>
            <w:rFonts w:asciiTheme="minorHAnsi" w:eastAsiaTheme="minorEastAsia" w:hAnsiTheme="minorHAnsi" w:cstheme="minorBidi"/>
            <w:sz w:val="22"/>
            <w:szCs w:val="22"/>
            <w:lang w:eastAsia="en-AU"/>
          </w:rPr>
          <w:tab/>
        </w:r>
        <w:r w:rsidRPr="0047385E">
          <w:t xml:space="preserve">Meaning of </w:t>
        </w:r>
        <w:r w:rsidRPr="0047385E">
          <w:rPr>
            <w:i/>
            <w:iCs/>
          </w:rPr>
          <w:t>recently commenced lease</w:t>
        </w:r>
        <w:r w:rsidRPr="0047385E">
          <w:t>—div 5.5.3</w:t>
        </w:r>
        <w:r>
          <w:tab/>
        </w:r>
        <w:r w:rsidR="00CC4BF3">
          <w:fldChar w:fldCharType="begin"/>
        </w:r>
        <w:r>
          <w:instrText xml:space="preserve"> PAGEREF _Toc310851058 \h </w:instrText>
        </w:r>
        <w:r w:rsidR="00CC4BF3">
          <w:fldChar w:fldCharType="separate"/>
        </w:r>
        <w:r w:rsidR="00C013EE">
          <w:t>65</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59" w:history="1">
        <w:r w:rsidRPr="0047385E">
          <w:t>181</w:t>
        </w:r>
        <w:r>
          <w:rPr>
            <w:rFonts w:asciiTheme="minorHAnsi" w:eastAsiaTheme="minorEastAsia" w:hAnsiTheme="minorHAnsi" w:cstheme="minorBidi"/>
            <w:sz w:val="22"/>
            <w:szCs w:val="22"/>
            <w:lang w:eastAsia="en-AU"/>
          </w:rPr>
          <w:tab/>
        </w:r>
        <w:r w:rsidRPr="0047385E">
          <w:t xml:space="preserve">Increase of </w:t>
        </w:r>
        <w:r w:rsidRPr="0047385E">
          <w:rPr>
            <w:rFonts w:cs="Arial"/>
            <w:lang w:eastAsia="en-AU"/>
          </w:rPr>
          <w:t>lease variation</w:t>
        </w:r>
        <w:r w:rsidRPr="0047385E">
          <w:t xml:space="preserve"> charge for concessional leases—Act, s 279 (1) and (2)</w:t>
        </w:r>
        <w:r>
          <w:tab/>
        </w:r>
        <w:r w:rsidR="00CC4BF3">
          <w:fldChar w:fldCharType="begin"/>
        </w:r>
        <w:r>
          <w:instrText xml:space="preserve"> PAGEREF _Toc310851059 \h </w:instrText>
        </w:r>
        <w:r w:rsidR="00CC4BF3">
          <w:fldChar w:fldCharType="separate"/>
        </w:r>
        <w:r w:rsidR="00C013EE">
          <w:t>67</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60" w:history="1">
        <w:r w:rsidRPr="0047385E">
          <w:t>182</w:t>
        </w:r>
        <w:r>
          <w:rPr>
            <w:rFonts w:asciiTheme="minorHAnsi" w:eastAsiaTheme="minorEastAsia" w:hAnsiTheme="minorHAnsi" w:cstheme="minorBidi"/>
            <w:sz w:val="22"/>
            <w:szCs w:val="22"/>
            <w:lang w:eastAsia="en-AU"/>
          </w:rPr>
          <w:tab/>
        </w:r>
        <w:r w:rsidRPr="0047385E">
          <w:t xml:space="preserve">Increase of </w:t>
        </w:r>
        <w:r w:rsidRPr="0047385E">
          <w:rPr>
            <w:rFonts w:cs="Arial"/>
            <w:lang w:eastAsia="en-AU"/>
          </w:rPr>
          <w:t>lease variation</w:t>
        </w:r>
        <w:r w:rsidRPr="0047385E">
          <w:t xml:space="preserve"> charge for recently commenced leases—Act, s 279 (1) and (2)</w:t>
        </w:r>
        <w:r>
          <w:tab/>
        </w:r>
        <w:r w:rsidR="00CC4BF3">
          <w:fldChar w:fldCharType="begin"/>
        </w:r>
        <w:r>
          <w:instrText xml:space="preserve"> PAGEREF _Toc310851060 \h </w:instrText>
        </w:r>
        <w:r w:rsidR="00CC4BF3">
          <w:fldChar w:fldCharType="separate"/>
        </w:r>
        <w:r w:rsidR="00C013EE">
          <w:t>67</w:t>
        </w:r>
        <w:r w:rsidR="00CC4BF3">
          <w:fldChar w:fldCharType="end"/>
        </w:r>
      </w:hyperlink>
    </w:p>
    <w:p w:rsidR="006130F5" w:rsidRDefault="00E10E1C">
      <w:pPr>
        <w:pStyle w:val="TOC2"/>
        <w:rPr>
          <w:rFonts w:asciiTheme="minorHAnsi" w:eastAsiaTheme="minorEastAsia" w:hAnsiTheme="minorHAnsi" w:cstheme="minorBidi"/>
          <w:b w:val="0"/>
          <w:sz w:val="22"/>
          <w:szCs w:val="22"/>
          <w:lang w:eastAsia="en-AU"/>
        </w:rPr>
      </w:pPr>
      <w:hyperlink w:anchor="_Toc310851061" w:history="1">
        <w:r w:rsidR="006130F5" w:rsidRPr="0047385E">
          <w:t>Part 5.6</w:t>
        </w:r>
        <w:r w:rsidR="006130F5">
          <w:rPr>
            <w:rFonts w:asciiTheme="minorHAnsi" w:eastAsiaTheme="minorEastAsia" w:hAnsiTheme="minorHAnsi" w:cstheme="minorBidi"/>
            <w:b w:val="0"/>
            <w:sz w:val="22"/>
            <w:szCs w:val="22"/>
            <w:lang w:eastAsia="en-AU"/>
          </w:rPr>
          <w:tab/>
        </w:r>
        <w:r w:rsidR="006130F5" w:rsidRPr="0047385E">
          <w:t>Discharge amounts for rural leases</w:t>
        </w:r>
        <w:r w:rsidR="006130F5" w:rsidRPr="006130F5">
          <w:rPr>
            <w:vanish/>
          </w:rPr>
          <w:tab/>
        </w:r>
        <w:r w:rsidR="00CC4BF3" w:rsidRPr="006130F5">
          <w:rPr>
            <w:vanish/>
          </w:rPr>
          <w:fldChar w:fldCharType="begin"/>
        </w:r>
        <w:r w:rsidR="006130F5" w:rsidRPr="006130F5">
          <w:rPr>
            <w:vanish/>
          </w:rPr>
          <w:instrText xml:space="preserve"> PAGEREF _Toc310851061 \h </w:instrText>
        </w:r>
        <w:r w:rsidR="00CC4BF3" w:rsidRPr="006130F5">
          <w:rPr>
            <w:vanish/>
          </w:rPr>
        </w:r>
        <w:r w:rsidR="00CC4BF3" w:rsidRPr="006130F5">
          <w:rPr>
            <w:vanish/>
          </w:rPr>
          <w:fldChar w:fldCharType="separate"/>
        </w:r>
        <w:r w:rsidR="00C013EE">
          <w:rPr>
            <w:vanish/>
          </w:rPr>
          <w:t>69</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62" w:history="1">
        <w:r w:rsidRPr="0047385E">
          <w:t>190</w:t>
        </w:r>
        <w:r>
          <w:rPr>
            <w:rFonts w:asciiTheme="minorHAnsi" w:eastAsiaTheme="minorEastAsia" w:hAnsiTheme="minorHAnsi" w:cstheme="minorBidi"/>
            <w:sz w:val="22"/>
            <w:szCs w:val="22"/>
            <w:lang w:eastAsia="en-AU"/>
          </w:rPr>
          <w:tab/>
        </w:r>
        <w:r w:rsidRPr="0047385E">
          <w:t>Definitions—pt 5.6</w:t>
        </w:r>
        <w:r>
          <w:tab/>
        </w:r>
        <w:r w:rsidR="00CC4BF3">
          <w:fldChar w:fldCharType="begin"/>
        </w:r>
        <w:r>
          <w:instrText xml:space="preserve"> PAGEREF _Toc310851062 \h </w:instrText>
        </w:r>
        <w:r w:rsidR="00CC4BF3">
          <w:fldChar w:fldCharType="separate"/>
        </w:r>
        <w:r w:rsidR="00C013EE">
          <w:t>69</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63" w:history="1">
        <w:r w:rsidRPr="0047385E">
          <w:t>191</w:t>
        </w:r>
        <w:r>
          <w:rPr>
            <w:rFonts w:asciiTheme="minorHAnsi" w:eastAsiaTheme="minorEastAsia" w:hAnsiTheme="minorHAnsi" w:cstheme="minorBidi"/>
            <w:sz w:val="22"/>
            <w:szCs w:val="22"/>
            <w:lang w:eastAsia="en-AU"/>
          </w:rPr>
          <w:tab/>
        </w:r>
        <w:r w:rsidRPr="0047385E">
          <w:t xml:space="preserve">Discharge amount for rural leases other than special Pialligo leases—Act, s 282, def </w:t>
        </w:r>
        <w:r w:rsidRPr="0047385E">
          <w:rPr>
            <w:i/>
            <w:iCs/>
          </w:rPr>
          <w:t>discharge amount</w:t>
        </w:r>
        <w:r>
          <w:tab/>
        </w:r>
        <w:r w:rsidR="00CC4BF3">
          <w:fldChar w:fldCharType="begin"/>
        </w:r>
        <w:r>
          <w:instrText xml:space="preserve"> PAGEREF _Toc310851063 \h </w:instrText>
        </w:r>
        <w:r w:rsidR="00CC4BF3">
          <w:fldChar w:fldCharType="separate"/>
        </w:r>
        <w:r w:rsidR="00C013EE">
          <w:t>70</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64" w:history="1">
        <w:r w:rsidRPr="0047385E">
          <w:t>192</w:t>
        </w:r>
        <w:r>
          <w:rPr>
            <w:rFonts w:asciiTheme="minorHAnsi" w:eastAsiaTheme="minorEastAsia" w:hAnsiTheme="minorHAnsi" w:cstheme="minorBidi"/>
            <w:sz w:val="22"/>
            <w:szCs w:val="22"/>
            <w:lang w:eastAsia="en-AU"/>
          </w:rPr>
          <w:tab/>
        </w:r>
        <w:r w:rsidRPr="0047385E">
          <w:t xml:space="preserve">Discharge amount for special Pialligo leases—Act, s 282, def </w:t>
        </w:r>
        <w:r w:rsidRPr="0047385E">
          <w:rPr>
            <w:i/>
            <w:iCs/>
          </w:rPr>
          <w:t>discharge amount</w:t>
        </w:r>
        <w:r>
          <w:tab/>
        </w:r>
        <w:r w:rsidR="00CC4BF3">
          <w:fldChar w:fldCharType="begin"/>
        </w:r>
        <w:r>
          <w:instrText xml:space="preserve"> PAGEREF _Toc310851064 \h </w:instrText>
        </w:r>
        <w:r w:rsidR="00CC4BF3">
          <w:fldChar w:fldCharType="separate"/>
        </w:r>
        <w:r w:rsidR="00C013EE">
          <w:t>71</w:t>
        </w:r>
        <w:r w:rsidR="00CC4BF3">
          <w:fldChar w:fldCharType="end"/>
        </w:r>
      </w:hyperlink>
    </w:p>
    <w:p w:rsidR="006130F5" w:rsidRDefault="00E10E1C">
      <w:pPr>
        <w:pStyle w:val="TOC2"/>
        <w:rPr>
          <w:rFonts w:asciiTheme="minorHAnsi" w:eastAsiaTheme="minorEastAsia" w:hAnsiTheme="minorHAnsi" w:cstheme="minorBidi"/>
          <w:b w:val="0"/>
          <w:sz w:val="22"/>
          <w:szCs w:val="22"/>
          <w:lang w:eastAsia="en-AU"/>
        </w:rPr>
      </w:pPr>
      <w:hyperlink w:anchor="_Toc310851065" w:history="1">
        <w:r w:rsidR="006130F5" w:rsidRPr="0047385E">
          <w:t>Part 5.7</w:t>
        </w:r>
        <w:r w:rsidR="006130F5">
          <w:rPr>
            <w:rFonts w:asciiTheme="minorHAnsi" w:eastAsiaTheme="minorEastAsia" w:hAnsiTheme="minorHAnsi" w:cstheme="minorBidi"/>
            <w:b w:val="0"/>
            <w:sz w:val="22"/>
            <w:szCs w:val="22"/>
            <w:lang w:eastAsia="en-AU"/>
          </w:rPr>
          <w:tab/>
        </w:r>
        <w:r w:rsidR="006130F5" w:rsidRPr="0047385E">
          <w:t>Transfer or assignment of leases subject to building and development provision</w:t>
        </w:r>
        <w:r w:rsidR="006130F5" w:rsidRPr="006130F5">
          <w:rPr>
            <w:vanish/>
          </w:rPr>
          <w:tab/>
        </w:r>
        <w:r w:rsidR="00CC4BF3" w:rsidRPr="006130F5">
          <w:rPr>
            <w:vanish/>
          </w:rPr>
          <w:fldChar w:fldCharType="begin"/>
        </w:r>
        <w:r w:rsidR="006130F5" w:rsidRPr="006130F5">
          <w:rPr>
            <w:vanish/>
          </w:rPr>
          <w:instrText xml:space="preserve"> PAGEREF _Toc310851065 \h </w:instrText>
        </w:r>
        <w:r w:rsidR="00CC4BF3" w:rsidRPr="006130F5">
          <w:rPr>
            <w:vanish/>
          </w:rPr>
        </w:r>
        <w:r w:rsidR="00CC4BF3" w:rsidRPr="006130F5">
          <w:rPr>
            <w:vanish/>
          </w:rPr>
          <w:fldChar w:fldCharType="separate"/>
        </w:r>
        <w:r w:rsidR="00C013EE">
          <w:rPr>
            <w:vanish/>
          </w:rPr>
          <w:t>73</w:t>
        </w:r>
        <w:r w:rsidR="00CC4BF3" w:rsidRPr="006130F5">
          <w:rPr>
            <w:vanish/>
          </w:rPr>
          <w:fldChar w:fldCharType="end"/>
        </w:r>
      </w:hyperlink>
    </w:p>
    <w:p w:rsidR="006130F5" w:rsidRDefault="00E10E1C">
      <w:pPr>
        <w:pStyle w:val="TOC3"/>
        <w:rPr>
          <w:rFonts w:asciiTheme="minorHAnsi" w:eastAsiaTheme="minorEastAsia" w:hAnsiTheme="minorHAnsi" w:cstheme="minorBidi"/>
          <w:b w:val="0"/>
          <w:sz w:val="22"/>
          <w:szCs w:val="22"/>
          <w:lang w:eastAsia="en-AU"/>
        </w:rPr>
      </w:pPr>
      <w:hyperlink w:anchor="_Toc310851066" w:history="1">
        <w:r w:rsidR="006130F5" w:rsidRPr="0047385E">
          <w:t>Division 5.7.1</w:t>
        </w:r>
        <w:r w:rsidR="006130F5">
          <w:rPr>
            <w:rFonts w:asciiTheme="minorHAnsi" w:eastAsiaTheme="minorEastAsia" w:hAnsiTheme="minorHAnsi" w:cstheme="minorBidi"/>
            <w:b w:val="0"/>
            <w:sz w:val="22"/>
            <w:szCs w:val="22"/>
            <w:lang w:eastAsia="en-AU"/>
          </w:rPr>
          <w:tab/>
        </w:r>
        <w:r w:rsidR="006130F5" w:rsidRPr="0047385E">
          <w:t>Transfer of land subject to building and development provision</w:t>
        </w:r>
        <w:r w:rsidR="006130F5" w:rsidRPr="006130F5">
          <w:rPr>
            <w:vanish/>
          </w:rPr>
          <w:tab/>
        </w:r>
        <w:r w:rsidR="00CC4BF3" w:rsidRPr="006130F5">
          <w:rPr>
            <w:vanish/>
          </w:rPr>
          <w:fldChar w:fldCharType="begin"/>
        </w:r>
        <w:r w:rsidR="006130F5" w:rsidRPr="006130F5">
          <w:rPr>
            <w:vanish/>
          </w:rPr>
          <w:instrText xml:space="preserve"> PAGEREF _Toc310851066 \h </w:instrText>
        </w:r>
        <w:r w:rsidR="00CC4BF3" w:rsidRPr="006130F5">
          <w:rPr>
            <w:vanish/>
          </w:rPr>
        </w:r>
        <w:r w:rsidR="00CC4BF3" w:rsidRPr="006130F5">
          <w:rPr>
            <w:vanish/>
          </w:rPr>
          <w:fldChar w:fldCharType="separate"/>
        </w:r>
        <w:r w:rsidR="00C013EE">
          <w:rPr>
            <w:vanish/>
          </w:rPr>
          <w:t>73</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67" w:history="1">
        <w:r w:rsidRPr="0047385E">
          <w:t>200</w:t>
        </w:r>
        <w:r>
          <w:rPr>
            <w:rFonts w:asciiTheme="minorHAnsi" w:eastAsiaTheme="minorEastAsia" w:hAnsiTheme="minorHAnsi" w:cstheme="minorBidi"/>
            <w:sz w:val="22"/>
            <w:szCs w:val="22"/>
            <w:lang w:eastAsia="en-AU"/>
          </w:rPr>
          <w:tab/>
        </w:r>
        <w:r w:rsidRPr="0047385E">
          <w:t>Personal reasons for noncompliance with building and development provision—Act, s 298 (2) (b) (i)</w:t>
        </w:r>
        <w:r>
          <w:tab/>
        </w:r>
        <w:r w:rsidR="00CC4BF3">
          <w:fldChar w:fldCharType="begin"/>
        </w:r>
        <w:r>
          <w:instrText xml:space="preserve"> PAGEREF _Toc310851067 \h </w:instrText>
        </w:r>
        <w:r w:rsidR="00CC4BF3">
          <w:fldChar w:fldCharType="separate"/>
        </w:r>
        <w:r w:rsidR="00C013EE">
          <w:t>73</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68" w:history="1">
        <w:r w:rsidRPr="0047385E">
          <w:t>201</w:t>
        </w:r>
        <w:r>
          <w:rPr>
            <w:rFonts w:asciiTheme="minorHAnsi" w:eastAsiaTheme="minorEastAsia" w:hAnsiTheme="minorHAnsi" w:cstheme="minorBidi"/>
            <w:sz w:val="22"/>
            <w:szCs w:val="22"/>
            <w:lang w:eastAsia="en-AU"/>
          </w:rPr>
          <w:tab/>
        </w:r>
        <w:r w:rsidRPr="0047385E">
          <w:t>Matters for transfer or assignment of leases—Act, s 298 (5)</w:t>
        </w:r>
        <w:r>
          <w:tab/>
        </w:r>
        <w:r w:rsidR="00CC4BF3">
          <w:fldChar w:fldCharType="begin"/>
        </w:r>
        <w:r>
          <w:instrText xml:space="preserve"> PAGEREF _Toc310851068 \h </w:instrText>
        </w:r>
        <w:r w:rsidR="00CC4BF3">
          <w:fldChar w:fldCharType="separate"/>
        </w:r>
        <w:r w:rsidR="00C013EE">
          <w:t>74</w:t>
        </w:r>
        <w:r w:rsidR="00CC4BF3">
          <w:fldChar w:fldCharType="end"/>
        </w:r>
      </w:hyperlink>
    </w:p>
    <w:p w:rsidR="006130F5" w:rsidRDefault="00E10E1C">
      <w:pPr>
        <w:pStyle w:val="TOC3"/>
        <w:rPr>
          <w:rFonts w:asciiTheme="minorHAnsi" w:eastAsiaTheme="minorEastAsia" w:hAnsiTheme="minorHAnsi" w:cstheme="minorBidi"/>
          <w:b w:val="0"/>
          <w:sz w:val="22"/>
          <w:szCs w:val="22"/>
          <w:lang w:eastAsia="en-AU"/>
        </w:rPr>
      </w:pPr>
      <w:hyperlink w:anchor="_Toc310851069" w:history="1">
        <w:r w:rsidR="006130F5" w:rsidRPr="0047385E">
          <w:t>Division 5.7.2</w:t>
        </w:r>
        <w:r w:rsidR="006130F5">
          <w:rPr>
            <w:rFonts w:asciiTheme="minorHAnsi" w:eastAsiaTheme="minorEastAsia" w:hAnsiTheme="minorHAnsi" w:cstheme="minorBidi"/>
            <w:b w:val="0"/>
            <w:sz w:val="22"/>
            <w:szCs w:val="22"/>
            <w:lang w:eastAsia="en-AU"/>
          </w:rPr>
          <w:tab/>
        </w:r>
        <w:r w:rsidR="006130F5" w:rsidRPr="0047385E">
          <w:t>Applications for extension of time to commence or complete required works</w:t>
        </w:r>
        <w:r w:rsidR="006130F5" w:rsidRPr="006130F5">
          <w:rPr>
            <w:vanish/>
          </w:rPr>
          <w:tab/>
        </w:r>
        <w:r w:rsidR="00CC4BF3" w:rsidRPr="006130F5">
          <w:rPr>
            <w:vanish/>
          </w:rPr>
          <w:fldChar w:fldCharType="begin"/>
        </w:r>
        <w:r w:rsidR="006130F5" w:rsidRPr="006130F5">
          <w:rPr>
            <w:vanish/>
          </w:rPr>
          <w:instrText xml:space="preserve"> PAGEREF _Toc310851069 \h </w:instrText>
        </w:r>
        <w:r w:rsidR="00CC4BF3" w:rsidRPr="006130F5">
          <w:rPr>
            <w:vanish/>
          </w:rPr>
        </w:r>
        <w:r w:rsidR="00CC4BF3" w:rsidRPr="006130F5">
          <w:rPr>
            <w:vanish/>
          </w:rPr>
          <w:fldChar w:fldCharType="separate"/>
        </w:r>
        <w:r w:rsidR="00C013EE">
          <w:rPr>
            <w:vanish/>
          </w:rPr>
          <w:t>75</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70" w:history="1">
        <w:r w:rsidRPr="0047385E">
          <w:t>202</w:t>
        </w:r>
        <w:r>
          <w:rPr>
            <w:rFonts w:asciiTheme="minorHAnsi" w:eastAsiaTheme="minorEastAsia" w:hAnsiTheme="minorHAnsi" w:cstheme="minorBidi"/>
            <w:sz w:val="22"/>
            <w:szCs w:val="22"/>
            <w:lang w:eastAsia="en-AU"/>
          </w:rPr>
          <w:tab/>
        </w:r>
        <w:r w:rsidRPr="0047385E">
          <w:t>Application for extension of time—earlier extension—Act, s 298C (2) (a) (ii)</w:t>
        </w:r>
        <w:r>
          <w:tab/>
        </w:r>
        <w:r w:rsidR="00CC4BF3">
          <w:fldChar w:fldCharType="begin"/>
        </w:r>
        <w:r>
          <w:instrText xml:space="preserve"> PAGEREF _Toc310851070 \h </w:instrText>
        </w:r>
        <w:r w:rsidR="00CC4BF3">
          <w:fldChar w:fldCharType="separate"/>
        </w:r>
        <w:r w:rsidR="00C013EE">
          <w:t>75</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71" w:history="1">
        <w:r w:rsidRPr="0047385E">
          <w:t>203</w:t>
        </w:r>
        <w:r>
          <w:rPr>
            <w:rFonts w:asciiTheme="minorHAnsi" w:eastAsiaTheme="minorEastAsia" w:hAnsiTheme="minorHAnsi" w:cstheme="minorBidi"/>
            <w:sz w:val="22"/>
            <w:szCs w:val="22"/>
            <w:lang w:eastAsia="en-AU"/>
          </w:rPr>
          <w:tab/>
        </w:r>
        <w:r w:rsidRPr="0047385E">
          <w:t>Application for extension of time—general rule—Act, s 298C (3), def </w:t>
        </w:r>
        <w:r w:rsidRPr="0047385E">
          <w:rPr>
            <w:i/>
          </w:rPr>
          <w:t>A</w:t>
        </w:r>
        <w:r>
          <w:tab/>
        </w:r>
        <w:r w:rsidR="00CC4BF3">
          <w:fldChar w:fldCharType="begin"/>
        </w:r>
        <w:r>
          <w:instrText xml:space="preserve"> PAGEREF _Toc310851071 \h </w:instrText>
        </w:r>
        <w:r w:rsidR="00CC4BF3">
          <w:fldChar w:fldCharType="separate"/>
        </w:r>
        <w:r w:rsidR="00C013EE">
          <w:t>75</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72" w:history="1">
        <w:r w:rsidRPr="0047385E">
          <w:t>204</w:t>
        </w:r>
        <w:r>
          <w:rPr>
            <w:rFonts w:asciiTheme="minorHAnsi" w:eastAsiaTheme="minorEastAsia" w:hAnsiTheme="minorHAnsi" w:cstheme="minorBidi"/>
            <w:sz w:val="22"/>
            <w:szCs w:val="22"/>
            <w:lang w:eastAsia="en-AU"/>
          </w:rPr>
          <w:tab/>
        </w:r>
        <w:r w:rsidRPr="0047385E">
          <w:t>Application for extension of time—hardship reason—Act, s 298C (3), def </w:t>
        </w:r>
        <w:r w:rsidRPr="0047385E">
          <w:rPr>
            <w:i/>
          </w:rPr>
          <w:t>A</w:t>
        </w:r>
        <w:r>
          <w:tab/>
        </w:r>
        <w:r w:rsidR="00CC4BF3">
          <w:fldChar w:fldCharType="begin"/>
        </w:r>
        <w:r>
          <w:instrText xml:space="preserve"> PAGEREF _Toc310851072 \h </w:instrText>
        </w:r>
        <w:r w:rsidR="00CC4BF3">
          <w:fldChar w:fldCharType="separate"/>
        </w:r>
        <w:r w:rsidR="00C013EE">
          <w:t>76</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73" w:history="1">
        <w:r w:rsidRPr="0047385E">
          <w:t>205</w:t>
        </w:r>
        <w:r>
          <w:rPr>
            <w:rFonts w:asciiTheme="minorHAnsi" w:eastAsiaTheme="minorEastAsia" w:hAnsiTheme="minorHAnsi" w:cstheme="minorBidi"/>
            <w:sz w:val="22"/>
            <w:szCs w:val="22"/>
            <w:lang w:eastAsia="en-AU"/>
          </w:rPr>
          <w:tab/>
        </w:r>
        <w:r w:rsidRPr="0047385E">
          <w:t xml:space="preserve">Application for extension of time—external reason—Act, s 298C (3), def </w:t>
        </w:r>
        <w:r w:rsidRPr="0047385E">
          <w:rPr>
            <w:i/>
          </w:rPr>
          <w:t>A</w:t>
        </w:r>
        <w:r>
          <w:tab/>
        </w:r>
        <w:r w:rsidR="00CC4BF3">
          <w:fldChar w:fldCharType="begin"/>
        </w:r>
        <w:r>
          <w:instrText xml:space="preserve"> PAGEREF _Toc310851073 \h </w:instrText>
        </w:r>
        <w:r w:rsidR="00CC4BF3">
          <w:fldChar w:fldCharType="separate"/>
        </w:r>
        <w:r w:rsidR="00C013EE">
          <w:t>77</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74" w:history="1">
        <w:r w:rsidRPr="0047385E">
          <w:t>206</w:t>
        </w:r>
        <w:r>
          <w:rPr>
            <w:rFonts w:asciiTheme="minorHAnsi" w:eastAsiaTheme="minorEastAsia" w:hAnsiTheme="minorHAnsi" w:cstheme="minorBidi"/>
            <w:sz w:val="22"/>
            <w:szCs w:val="22"/>
            <w:lang w:eastAsia="en-AU"/>
          </w:rPr>
          <w:tab/>
        </w:r>
        <w:r w:rsidRPr="0047385E">
          <w:t>Application for extension of time—lease transferred or assigned in special circumstances—Act, s 298C (3), def </w:t>
        </w:r>
        <w:r w:rsidRPr="0047385E">
          <w:rPr>
            <w:i/>
          </w:rPr>
          <w:t>A</w:t>
        </w:r>
        <w:r>
          <w:tab/>
        </w:r>
        <w:r w:rsidR="00CC4BF3">
          <w:fldChar w:fldCharType="begin"/>
        </w:r>
        <w:r>
          <w:instrText xml:space="preserve"> PAGEREF _Toc310851074 \h </w:instrText>
        </w:r>
        <w:r w:rsidR="00CC4BF3">
          <w:fldChar w:fldCharType="separate"/>
        </w:r>
        <w:r w:rsidR="00C013EE">
          <w:t>78</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75" w:history="1">
        <w:r w:rsidRPr="0047385E">
          <w:t>207</w:t>
        </w:r>
        <w:r>
          <w:rPr>
            <w:rFonts w:asciiTheme="minorHAnsi" w:eastAsiaTheme="minorEastAsia" w:hAnsiTheme="minorHAnsi" w:cstheme="minorBidi"/>
            <w:sz w:val="22"/>
            <w:szCs w:val="22"/>
            <w:lang w:eastAsia="en-AU"/>
          </w:rPr>
          <w:tab/>
        </w:r>
        <w:r w:rsidRPr="0047385E">
          <w:t xml:space="preserve">Application for extension of time—certain leases granted before 31 March 2008—Act, s 298C (3), def </w:t>
        </w:r>
        <w:r w:rsidRPr="0047385E">
          <w:rPr>
            <w:i/>
          </w:rPr>
          <w:t>A</w:t>
        </w:r>
        <w:r>
          <w:tab/>
        </w:r>
        <w:r w:rsidR="00CC4BF3">
          <w:fldChar w:fldCharType="begin"/>
        </w:r>
        <w:r>
          <w:instrText xml:space="preserve"> PAGEREF _Toc310851075 \h </w:instrText>
        </w:r>
        <w:r w:rsidR="00CC4BF3">
          <w:fldChar w:fldCharType="separate"/>
        </w:r>
        <w:r w:rsidR="00C013EE">
          <w:t>79</w:t>
        </w:r>
        <w:r w:rsidR="00CC4BF3">
          <w:fldChar w:fldCharType="end"/>
        </w:r>
      </w:hyperlink>
    </w:p>
    <w:p w:rsidR="006130F5" w:rsidRDefault="00E10E1C">
      <w:pPr>
        <w:pStyle w:val="TOC2"/>
        <w:rPr>
          <w:rFonts w:asciiTheme="minorHAnsi" w:eastAsiaTheme="minorEastAsia" w:hAnsiTheme="minorHAnsi" w:cstheme="minorBidi"/>
          <w:b w:val="0"/>
          <w:sz w:val="22"/>
          <w:szCs w:val="22"/>
          <w:lang w:eastAsia="en-AU"/>
        </w:rPr>
      </w:pPr>
      <w:hyperlink w:anchor="_Toc310851076" w:history="1">
        <w:r w:rsidR="006130F5" w:rsidRPr="0047385E">
          <w:t>Part 5.8</w:t>
        </w:r>
        <w:r w:rsidR="006130F5">
          <w:rPr>
            <w:rFonts w:asciiTheme="minorHAnsi" w:eastAsiaTheme="minorEastAsia" w:hAnsiTheme="minorHAnsi" w:cstheme="minorBidi"/>
            <w:b w:val="0"/>
            <w:sz w:val="22"/>
            <w:szCs w:val="22"/>
            <w:lang w:eastAsia="en-AU"/>
          </w:rPr>
          <w:tab/>
        </w:r>
        <w:r w:rsidR="006130F5" w:rsidRPr="0047385E">
          <w:t>Surrendering and terminating leases</w:t>
        </w:r>
        <w:r w:rsidR="006130F5" w:rsidRPr="006130F5">
          <w:rPr>
            <w:vanish/>
          </w:rPr>
          <w:tab/>
        </w:r>
        <w:r w:rsidR="00CC4BF3" w:rsidRPr="006130F5">
          <w:rPr>
            <w:vanish/>
          </w:rPr>
          <w:fldChar w:fldCharType="begin"/>
        </w:r>
        <w:r w:rsidR="006130F5" w:rsidRPr="006130F5">
          <w:rPr>
            <w:vanish/>
          </w:rPr>
          <w:instrText xml:space="preserve"> PAGEREF _Toc310851076 \h </w:instrText>
        </w:r>
        <w:r w:rsidR="00CC4BF3" w:rsidRPr="006130F5">
          <w:rPr>
            <w:vanish/>
          </w:rPr>
        </w:r>
        <w:r w:rsidR="00CC4BF3" w:rsidRPr="006130F5">
          <w:rPr>
            <w:vanish/>
          </w:rPr>
          <w:fldChar w:fldCharType="separate"/>
        </w:r>
        <w:r w:rsidR="00C013EE">
          <w:rPr>
            <w:vanish/>
          </w:rPr>
          <w:t>80</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77" w:history="1">
        <w:r w:rsidRPr="0047385E">
          <w:t>210</w:t>
        </w:r>
        <w:r>
          <w:rPr>
            <w:rFonts w:asciiTheme="minorHAnsi" w:eastAsiaTheme="minorEastAsia" w:hAnsiTheme="minorHAnsi" w:cstheme="minorBidi"/>
            <w:sz w:val="22"/>
            <w:szCs w:val="22"/>
            <w:lang w:eastAsia="en-AU"/>
          </w:rPr>
          <w:tab/>
        </w:r>
        <w:r w:rsidRPr="0047385E">
          <w:t>Amount of refund on surrender or termination of certain leases—Act, s 300 (2)</w:t>
        </w:r>
        <w:r>
          <w:tab/>
        </w:r>
        <w:r w:rsidR="00CC4BF3">
          <w:fldChar w:fldCharType="begin"/>
        </w:r>
        <w:r>
          <w:instrText xml:space="preserve"> PAGEREF _Toc310851077 \h </w:instrText>
        </w:r>
        <w:r w:rsidR="00CC4BF3">
          <w:fldChar w:fldCharType="separate"/>
        </w:r>
        <w:r w:rsidR="00C013EE">
          <w:t>80</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78" w:history="1">
        <w:r w:rsidRPr="0047385E">
          <w:t>211</w:t>
        </w:r>
        <w:r>
          <w:rPr>
            <w:rFonts w:asciiTheme="minorHAnsi" w:eastAsiaTheme="minorEastAsia" w:hAnsiTheme="minorHAnsi" w:cstheme="minorBidi"/>
            <w:sz w:val="22"/>
            <w:szCs w:val="22"/>
            <w:lang w:eastAsia="en-AU"/>
          </w:rPr>
          <w:tab/>
        </w:r>
        <w:r w:rsidRPr="0047385E">
          <w:t>Limitations for refund on surrender or termination of leases—Act, s 300 (3)</w:t>
        </w:r>
        <w:r>
          <w:tab/>
        </w:r>
        <w:r w:rsidR="00CC4BF3">
          <w:fldChar w:fldCharType="begin"/>
        </w:r>
        <w:r>
          <w:instrText xml:space="preserve"> PAGEREF _Toc310851078 \h </w:instrText>
        </w:r>
        <w:r w:rsidR="00CC4BF3">
          <w:fldChar w:fldCharType="separate"/>
        </w:r>
        <w:r w:rsidR="00C013EE">
          <w:t>80</w:t>
        </w:r>
        <w:r w:rsidR="00CC4BF3">
          <w:fldChar w:fldCharType="end"/>
        </w:r>
      </w:hyperlink>
    </w:p>
    <w:p w:rsidR="006130F5" w:rsidRDefault="00E10E1C">
      <w:pPr>
        <w:pStyle w:val="TOC2"/>
        <w:rPr>
          <w:rFonts w:asciiTheme="minorHAnsi" w:eastAsiaTheme="minorEastAsia" w:hAnsiTheme="minorHAnsi" w:cstheme="minorBidi"/>
          <w:b w:val="0"/>
          <w:sz w:val="22"/>
          <w:szCs w:val="22"/>
          <w:lang w:eastAsia="en-AU"/>
        </w:rPr>
      </w:pPr>
      <w:hyperlink w:anchor="_Toc310851079" w:history="1">
        <w:r w:rsidR="006130F5" w:rsidRPr="0047385E">
          <w:t>Part 5.9</w:t>
        </w:r>
        <w:r w:rsidR="006130F5">
          <w:rPr>
            <w:rFonts w:asciiTheme="minorHAnsi" w:eastAsiaTheme="minorEastAsia" w:hAnsiTheme="minorHAnsi" w:cstheme="minorBidi"/>
            <w:b w:val="0"/>
            <w:sz w:val="22"/>
            <w:szCs w:val="22"/>
            <w:lang w:eastAsia="en-AU"/>
          </w:rPr>
          <w:tab/>
        </w:r>
        <w:r w:rsidR="006130F5" w:rsidRPr="0047385E">
          <w:t>Subletting of leases</w:t>
        </w:r>
        <w:r w:rsidR="006130F5" w:rsidRPr="006130F5">
          <w:rPr>
            <w:vanish/>
          </w:rPr>
          <w:tab/>
        </w:r>
        <w:r w:rsidR="00CC4BF3" w:rsidRPr="006130F5">
          <w:rPr>
            <w:vanish/>
          </w:rPr>
          <w:fldChar w:fldCharType="begin"/>
        </w:r>
        <w:r w:rsidR="006130F5" w:rsidRPr="006130F5">
          <w:rPr>
            <w:vanish/>
          </w:rPr>
          <w:instrText xml:space="preserve"> PAGEREF _Toc310851079 \h </w:instrText>
        </w:r>
        <w:r w:rsidR="00CC4BF3" w:rsidRPr="006130F5">
          <w:rPr>
            <w:vanish/>
          </w:rPr>
        </w:r>
        <w:r w:rsidR="00CC4BF3" w:rsidRPr="006130F5">
          <w:rPr>
            <w:vanish/>
          </w:rPr>
          <w:fldChar w:fldCharType="separate"/>
        </w:r>
        <w:r w:rsidR="00C013EE">
          <w:rPr>
            <w:vanish/>
          </w:rPr>
          <w:t>82</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80" w:history="1">
        <w:r w:rsidRPr="0047385E">
          <w:t>220</w:t>
        </w:r>
        <w:r>
          <w:rPr>
            <w:rFonts w:asciiTheme="minorHAnsi" w:eastAsiaTheme="minorEastAsia" w:hAnsiTheme="minorHAnsi" w:cstheme="minorBidi"/>
            <w:sz w:val="22"/>
            <w:szCs w:val="22"/>
            <w:lang w:eastAsia="en-AU"/>
          </w:rPr>
          <w:tab/>
        </w:r>
        <w:r w:rsidRPr="0047385E">
          <w:t>Criteria for approving subletting of land—Act, s 308 (2)</w:t>
        </w:r>
        <w:r>
          <w:tab/>
        </w:r>
        <w:r w:rsidR="00CC4BF3">
          <w:fldChar w:fldCharType="begin"/>
        </w:r>
        <w:r>
          <w:instrText xml:space="preserve"> PAGEREF _Toc310851080 \h </w:instrText>
        </w:r>
        <w:r w:rsidR="00CC4BF3">
          <w:fldChar w:fldCharType="separate"/>
        </w:r>
        <w:r w:rsidR="00C013EE">
          <w:t>82</w:t>
        </w:r>
        <w:r w:rsidR="00CC4BF3">
          <w:fldChar w:fldCharType="end"/>
        </w:r>
      </w:hyperlink>
    </w:p>
    <w:p w:rsidR="006130F5" w:rsidRDefault="00E10E1C">
      <w:pPr>
        <w:pStyle w:val="TOC1"/>
        <w:rPr>
          <w:rFonts w:asciiTheme="minorHAnsi" w:eastAsiaTheme="minorEastAsia" w:hAnsiTheme="minorHAnsi" w:cstheme="minorBidi"/>
          <w:b w:val="0"/>
          <w:sz w:val="22"/>
          <w:szCs w:val="22"/>
          <w:lang w:eastAsia="en-AU"/>
        </w:rPr>
      </w:pPr>
      <w:hyperlink w:anchor="_Toc310851081" w:history="1">
        <w:r w:rsidR="006130F5" w:rsidRPr="0047385E">
          <w:t>Chapter 7</w:t>
        </w:r>
        <w:r w:rsidR="006130F5">
          <w:rPr>
            <w:rFonts w:asciiTheme="minorHAnsi" w:eastAsiaTheme="minorEastAsia" w:hAnsiTheme="minorHAnsi" w:cstheme="minorBidi"/>
            <w:b w:val="0"/>
            <w:sz w:val="22"/>
            <w:szCs w:val="22"/>
            <w:lang w:eastAsia="en-AU"/>
          </w:rPr>
          <w:tab/>
        </w:r>
        <w:r w:rsidR="006130F5" w:rsidRPr="0047385E">
          <w:t>Controlled activities</w:t>
        </w:r>
        <w:r w:rsidR="006130F5" w:rsidRPr="006130F5">
          <w:rPr>
            <w:vanish/>
          </w:rPr>
          <w:tab/>
        </w:r>
        <w:r w:rsidR="00CC4BF3" w:rsidRPr="006130F5">
          <w:rPr>
            <w:vanish/>
          </w:rPr>
          <w:fldChar w:fldCharType="begin"/>
        </w:r>
        <w:r w:rsidR="006130F5" w:rsidRPr="006130F5">
          <w:rPr>
            <w:vanish/>
          </w:rPr>
          <w:instrText xml:space="preserve"> PAGEREF _Toc310851081 \h </w:instrText>
        </w:r>
        <w:r w:rsidR="00CC4BF3" w:rsidRPr="006130F5">
          <w:rPr>
            <w:vanish/>
          </w:rPr>
        </w:r>
        <w:r w:rsidR="00CC4BF3" w:rsidRPr="006130F5">
          <w:rPr>
            <w:vanish/>
          </w:rPr>
          <w:fldChar w:fldCharType="separate"/>
        </w:r>
        <w:r w:rsidR="00C013EE">
          <w:rPr>
            <w:vanish/>
          </w:rPr>
          <w:t>83</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82" w:history="1">
        <w:r w:rsidRPr="0047385E">
          <w:t>300</w:t>
        </w:r>
        <w:r>
          <w:rPr>
            <w:rFonts w:asciiTheme="minorHAnsi" w:eastAsiaTheme="minorEastAsia" w:hAnsiTheme="minorHAnsi" w:cstheme="minorBidi"/>
            <w:sz w:val="22"/>
            <w:szCs w:val="22"/>
            <w:lang w:eastAsia="en-AU"/>
          </w:rPr>
          <w:tab/>
        </w:r>
        <w:r w:rsidRPr="0047385E">
          <w:t>Period for deemed refusal of application for controlled activity order—Act, s 351 (4)</w:t>
        </w:r>
        <w:r>
          <w:tab/>
        </w:r>
        <w:r w:rsidR="00CC4BF3">
          <w:fldChar w:fldCharType="begin"/>
        </w:r>
        <w:r>
          <w:instrText xml:space="preserve"> PAGEREF _Toc310851082 \h </w:instrText>
        </w:r>
        <w:r w:rsidR="00CC4BF3">
          <w:fldChar w:fldCharType="separate"/>
        </w:r>
        <w:r w:rsidR="00C013EE">
          <w:t>83</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83" w:history="1">
        <w:r w:rsidRPr="0064422D">
          <w:rPr>
            <w:rStyle w:val="CharSectNo"/>
          </w:rPr>
          <w:t>301</w:t>
        </w:r>
        <w:r w:rsidRPr="00D04EFA">
          <w:tab/>
        </w:r>
        <w:r w:rsidRPr="00D953D4">
          <w:t>Period for deemed refusal of application for controlled activity order if development application approved—</w:t>
        </w:r>
        <w:r>
          <w:br/>
        </w:r>
        <w:r w:rsidRPr="00D953D4">
          <w:t>Act, s 351 (4)</w:t>
        </w:r>
        <w:r>
          <w:tab/>
        </w:r>
        <w:r w:rsidR="00CC4BF3">
          <w:fldChar w:fldCharType="begin"/>
        </w:r>
        <w:r>
          <w:instrText xml:space="preserve"> PAGEREF _Toc310851083 \h </w:instrText>
        </w:r>
        <w:r w:rsidR="00CC4BF3">
          <w:fldChar w:fldCharType="separate"/>
        </w:r>
        <w:r w:rsidR="00C013EE">
          <w:t>83</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84" w:history="1">
        <w:r w:rsidRPr="0064422D">
          <w:rPr>
            <w:rStyle w:val="CharSectNo"/>
          </w:rPr>
          <w:t>302</w:t>
        </w:r>
        <w:r w:rsidRPr="00D04EFA">
          <w:tab/>
        </w:r>
        <w:r w:rsidRPr="00D953D4">
          <w:t>Period for deemed refusal of application for controlled activity order if development application refused—</w:t>
        </w:r>
        <w:r>
          <w:br/>
        </w:r>
        <w:r w:rsidRPr="00D953D4">
          <w:t>Act, s 351 (4)</w:t>
        </w:r>
        <w:r>
          <w:tab/>
        </w:r>
        <w:r w:rsidR="00CC4BF3">
          <w:fldChar w:fldCharType="begin"/>
        </w:r>
        <w:r>
          <w:instrText xml:space="preserve"> PAGEREF _Toc310851084 \h </w:instrText>
        </w:r>
        <w:r w:rsidR="00CC4BF3">
          <w:fldChar w:fldCharType="separate"/>
        </w:r>
        <w:r w:rsidR="00C013EE">
          <w:t>83</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85" w:history="1">
        <w:r w:rsidRPr="0047385E">
          <w:t>303</w:t>
        </w:r>
        <w:r>
          <w:rPr>
            <w:rFonts w:asciiTheme="minorHAnsi" w:eastAsiaTheme="minorEastAsia" w:hAnsiTheme="minorHAnsi" w:cstheme="minorBidi"/>
            <w:sz w:val="22"/>
            <w:szCs w:val="22"/>
            <w:lang w:eastAsia="en-AU"/>
          </w:rPr>
          <w:tab/>
        </w:r>
        <w:r w:rsidRPr="0047385E">
          <w:t>Period for deemed decision not to make controlled activity order—Act, s 354 (1) (b)</w:t>
        </w:r>
        <w:r>
          <w:tab/>
        </w:r>
        <w:r w:rsidR="00CC4BF3">
          <w:fldChar w:fldCharType="begin"/>
        </w:r>
        <w:r>
          <w:instrText xml:space="preserve"> PAGEREF _Toc310851085 \h </w:instrText>
        </w:r>
        <w:r w:rsidR="00CC4BF3">
          <w:fldChar w:fldCharType="separate"/>
        </w:r>
        <w:r w:rsidR="00C013EE">
          <w:t>85</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86" w:history="1">
        <w:r w:rsidRPr="0064422D">
          <w:rPr>
            <w:rStyle w:val="CharSectNo"/>
          </w:rPr>
          <w:t>304</w:t>
        </w:r>
        <w:r w:rsidRPr="00D04EFA">
          <w:tab/>
          <w:t xml:space="preserve">Period </w:t>
        </w:r>
        <w:r w:rsidRPr="00D953D4">
          <w:t>for deemed decision not to make controlled activity order if development application approved—</w:t>
        </w:r>
        <w:r>
          <w:br/>
        </w:r>
        <w:r w:rsidRPr="00D953D4">
          <w:t>Act, s 354 (1) (b)</w:t>
        </w:r>
        <w:r>
          <w:tab/>
        </w:r>
        <w:r w:rsidR="00CC4BF3">
          <w:fldChar w:fldCharType="begin"/>
        </w:r>
        <w:r>
          <w:instrText xml:space="preserve"> PAGEREF _Toc310851086 \h </w:instrText>
        </w:r>
        <w:r w:rsidR="00CC4BF3">
          <w:fldChar w:fldCharType="separate"/>
        </w:r>
        <w:r w:rsidR="00C013EE">
          <w:t>85</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87" w:history="1">
        <w:r w:rsidRPr="0064422D">
          <w:rPr>
            <w:rStyle w:val="CharSectNo"/>
          </w:rPr>
          <w:t>305</w:t>
        </w:r>
        <w:r w:rsidRPr="00D04EFA">
          <w:tab/>
          <w:t xml:space="preserve">Period </w:t>
        </w:r>
        <w:r w:rsidRPr="00D953D4">
          <w:t>for deemed decision not to make controlled activity order if development application refused—</w:t>
        </w:r>
        <w:r>
          <w:br/>
        </w:r>
        <w:r w:rsidRPr="00D953D4">
          <w:t>Act, s 354 (1) (b)</w:t>
        </w:r>
        <w:r>
          <w:tab/>
        </w:r>
        <w:r w:rsidR="00CC4BF3">
          <w:fldChar w:fldCharType="begin"/>
        </w:r>
        <w:r>
          <w:instrText xml:space="preserve"> PAGEREF _Toc310851087 \h </w:instrText>
        </w:r>
        <w:r w:rsidR="00CC4BF3">
          <w:fldChar w:fldCharType="separate"/>
        </w:r>
        <w:r w:rsidR="00C013EE">
          <w:t>86</w:t>
        </w:r>
        <w:r w:rsidR="00CC4BF3">
          <w:fldChar w:fldCharType="end"/>
        </w:r>
      </w:hyperlink>
    </w:p>
    <w:p w:rsidR="006130F5" w:rsidRDefault="00E10E1C">
      <w:pPr>
        <w:pStyle w:val="TOC1"/>
        <w:rPr>
          <w:rFonts w:asciiTheme="minorHAnsi" w:eastAsiaTheme="minorEastAsia" w:hAnsiTheme="minorHAnsi" w:cstheme="minorBidi"/>
          <w:b w:val="0"/>
          <w:sz w:val="22"/>
          <w:szCs w:val="22"/>
          <w:lang w:eastAsia="en-AU"/>
        </w:rPr>
      </w:pPr>
      <w:hyperlink w:anchor="_Toc310851088" w:history="1">
        <w:r w:rsidR="006130F5" w:rsidRPr="0047385E">
          <w:t>Chapter 8</w:t>
        </w:r>
        <w:r w:rsidR="006130F5">
          <w:rPr>
            <w:rFonts w:asciiTheme="minorHAnsi" w:eastAsiaTheme="minorEastAsia" w:hAnsiTheme="minorHAnsi" w:cstheme="minorBidi"/>
            <w:b w:val="0"/>
            <w:sz w:val="22"/>
            <w:szCs w:val="22"/>
            <w:lang w:eastAsia="en-AU"/>
          </w:rPr>
          <w:tab/>
        </w:r>
        <w:r w:rsidR="006130F5" w:rsidRPr="0047385E">
          <w:t>Reviewable decisions</w:t>
        </w:r>
        <w:r w:rsidR="006130F5" w:rsidRPr="006130F5">
          <w:rPr>
            <w:vanish/>
          </w:rPr>
          <w:tab/>
        </w:r>
        <w:r w:rsidR="00CC4BF3" w:rsidRPr="006130F5">
          <w:rPr>
            <w:vanish/>
          </w:rPr>
          <w:fldChar w:fldCharType="begin"/>
        </w:r>
        <w:r w:rsidR="006130F5" w:rsidRPr="006130F5">
          <w:rPr>
            <w:vanish/>
          </w:rPr>
          <w:instrText xml:space="preserve"> PAGEREF _Toc310851088 \h </w:instrText>
        </w:r>
        <w:r w:rsidR="00CC4BF3" w:rsidRPr="006130F5">
          <w:rPr>
            <w:vanish/>
          </w:rPr>
        </w:r>
        <w:r w:rsidR="00CC4BF3" w:rsidRPr="006130F5">
          <w:rPr>
            <w:vanish/>
          </w:rPr>
          <w:fldChar w:fldCharType="separate"/>
        </w:r>
        <w:r w:rsidR="00C013EE">
          <w:rPr>
            <w:vanish/>
          </w:rPr>
          <w:t>88</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89" w:history="1">
        <w:r w:rsidRPr="0047385E">
          <w:t>350</w:t>
        </w:r>
        <w:r>
          <w:rPr>
            <w:rFonts w:asciiTheme="minorHAnsi" w:eastAsiaTheme="minorEastAsia" w:hAnsiTheme="minorHAnsi" w:cstheme="minorBidi"/>
            <w:sz w:val="22"/>
            <w:szCs w:val="22"/>
            <w:lang w:eastAsia="en-AU"/>
          </w:rPr>
          <w:tab/>
        </w:r>
        <w:r w:rsidRPr="0047385E">
          <w:t>Merit track decisions exempt from third-party ACAT review—Act, sch 1, item 4, col 2, par (b)</w:t>
        </w:r>
        <w:r>
          <w:tab/>
        </w:r>
        <w:r w:rsidR="00CC4BF3">
          <w:fldChar w:fldCharType="begin"/>
        </w:r>
        <w:r>
          <w:instrText xml:space="preserve"> PAGEREF _Toc310851089 \h </w:instrText>
        </w:r>
        <w:r w:rsidR="00CC4BF3">
          <w:fldChar w:fldCharType="separate"/>
        </w:r>
        <w:r w:rsidR="00C013EE">
          <w:t>88</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90" w:history="1">
        <w:r w:rsidRPr="0047385E">
          <w:t>351</w:t>
        </w:r>
        <w:r>
          <w:rPr>
            <w:rFonts w:asciiTheme="minorHAnsi" w:eastAsiaTheme="minorEastAsia" w:hAnsiTheme="minorHAnsi" w:cstheme="minorBidi"/>
            <w:sz w:val="22"/>
            <w:szCs w:val="22"/>
            <w:lang w:eastAsia="en-AU"/>
          </w:rPr>
          <w:tab/>
        </w:r>
        <w:r w:rsidRPr="0047385E">
          <w:t>Impact track decisions exempt from third-party ACAT review—Act, sch 1, item 6, col 2</w:t>
        </w:r>
        <w:r>
          <w:tab/>
        </w:r>
        <w:r w:rsidR="00CC4BF3">
          <w:fldChar w:fldCharType="begin"/>
        </w:r>
        <w:r>
          <w:instrText xml:space="preserve"> PAGEREF _Toc310851090 \h </w:instrText>
        </w:r>
        <w:r w:rsidR="00CC4BF3">
          <w:fldChar w:fldCharType="separate"/>
        </w:r>
        <w:r w:rsidR="00C013EE">
          <w:t>88</w:t>
        </w:r>
        <w:r w:rsidR="00CC4BF3">
          <w:fldChar w:fldCharType="end"/>
        </w:r>
      </w:hyperlink>
    </w:p>
    <w:p w:rsidR="006130F5" w:rsidRDefault="00E10E1C">
      <w:pPr>
        <w:pStyle w:val="TOC1"/>
        <w:rPr>
          <w:rFonts w:asciiTheme="minorHAnsi" w:eastAsiaTheme="minorEastAsia" w:hAnsiTheme="minorHAnsi" w:cstheme="minorBidi"/>
          <w:b w:val="0"/>
          <w:sz w:val="22"/>
          <w:szCs w:val="22"/>
          <w:lang w:eastAsia="en-AU"/>
        </w:rPr>
      </w:pPr>
      <w:hyperlink w:anchor="_Toc310851091" w:history="1">
        <w:r w:rsidR="006130F5" w:rsidRPr="0047385E">
          <w:t>Chapter 9</w:t>
        </w:r>
        <w:r w:rsidR="006130F5">
          <w:rPr>
            <w:rFonts w:asciiTheme="minorHAnsi" w:eastAsiaTheme="minorEastAsia" w:hAnsiTheme="minorHAnsi" w:cstheme="minorBidi"/>
            <w:b w:val="0"/>
            <w:sz w:val="22"/>
            <w:szCs w:val="22"/>
            <w:lang w:eastAsia="en-AU"/>
          </w:rPr>
          <w:tab/>
        </w:r>
        <w:r w:rsidR="006130F5" w:rsidRPr="0047385E">
          <w:t>Bushfire emergency rebuilding</w:t>
        </w:r>
        <w:r w:rsidR="006130F5" w:rsidRPr="006130F5">
          <w:rPr>
            <w:vanish/>
          </w:rPr>
          <w:tab/>
        </w:r>
        <w:r w:rsidR="00CC4BF3" w:rsidRPr="006130F5">
          <w:rPr>
            <w:vanish/>
          </w:rPr>
          <w:fldChar w:fldCharType="begin"/>
        </w:r>
        <w:r w:rsidR="006130F5" w:rsidRPr="006130F5">
          <w:rPr>
            <w:vanish/>
          </w:rPr>
          <w:instrText xml:space="preserve"> PAGEREF _Toc310851091 \h </w:instrText>
        </w:r>
        <w:r w:rsidR="00CC4BF3" w:rsidRPr="006130F5">
          <w:rPr>
            <w:vanish/>
          </w:rPr>
        </w:r>
        <w:r w:rsidR="00CC4BF3" w:rsidRPr="006130F5">
          <w:rPr>
            <w:vanish/>
          </w:rPr>
          <w:fldChar w:fldCharType="separate"/>
        </w:r>
        <w:r w:rsidR="00C013EE">
          <w:rPr>
            <w:vanish/>
          </w:rPr>
          <w:t>89</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92" w:history="1">
        <w:r w:rsidRPr="0047385E">
          <w:t>370</w:t>
        </w:r>
        <w:r>
          <w:rPr>
            <w:rFonts w:asciiTheme="minorHAnsi" w:eastAsiaTheme="minorEastAsia" w:hAnsiTheme="minorHAnsi" w:cstheme="minorBidi"/>
            <w:sz w:val="22"/>
            <w:szCs w:val="22"/>
            <w:lang w:eastAsia="en-AU"/>
          </w:rPr>
          <w:tab/>
        </w:r>
        <w:r w:rsidRPr="0047385E">
          <w:t>Main object—ch 9</w:t>
        </w:r>
        <w:r>
          <w:tab/>
        </w:r>
        <w:r w:rsidR="00CC4BF3">
          <w:fldChar w:fldCharType="begin"/>
        </w:r>
        <w:r>
          <w:instrText xml:space="preserve"> PAGEREF _Toc310851092 \h </w:instrText>
        </w:r>
        <w:r w:rsidR="00CC4BF3">
          <w:fldChar w:fldCharType="separate"/>
        </w:r>
        <w:r w:rsidR="00C013EE">
          <w:t>89</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93" w:history="1">
        <w:r w:rsidRPr="0047385E">
          <w:t>371</w:t>
        </w:r>
        <w:r>
          <w:rPr>
            <w:rFonts w:asciiTheme="minorHAnsi" w:eastAsiaTheme="minorEastAsia" w:hAnsiTheme="minorHAnsi" w:cstheme="minorBidi"/>
            <w:sz w:val="22"/>
            <w:szCs w:val="22"/>
            <w:lang w:eastAsia="en-AU"/>
          </w:rPr>
          <w:tab/>
        </w:r>
        <w:r w:rsidRPr="0047385E">
          <w:t>Definitions—ch 9</w:t>
        </w:r>
        <w:r>
          <w:tab/>
        </w:r>
        <w:r w:rsidR="00CC4BF3">
          <w:fldChar w:fldCharType="begin"/>
        </w:r>
        <w:r>
          <w:instrText xml:space="preserve"> PAGEREF _Toc310851093 \h </w:instrText>
        </w:r>
        <w:r w:rsidR="00CC4BF3">
          <w:fldChar w:fldCharType="separate"/>
        </w:r>
        <w:r w:rsidR="00C013EE">
          <w:t>89</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94" w:history="1">
        <w:r w:rsidRPr="0047385E">
          <w:t>372</w:t>
        </w:r>
        <w:r>
          <w:rPr>
            <w:rFonts w:asciiTheme="minorHAnsi" w:eastAsiaTheme="minorEastAsia" w:hAnsiTheme="minorHAnsi" w:cstheme="minorBidi"/>
            <w:sz w:val="22"/>
            <w:szCs w:val="22"/>
            <w:lang w:eastAsia="en-AU"/>
          </w:rPr>
          <w:tab/>
        </w:r>
        <w:r w:rsidRPr="0047385E">
          <w:t xml:space="preserve">Meaning of </w:t>
        </w:r>
        <w:r w:rsidRPr="0047385E">
          <w:rPr>
            <w:i/>
            <w:iCs/>
          </w:rPr>
          <w:t>bushfire emergency</w:t>
        </w:r>
        <w:r w:rsidRPr="0047385E">
          <w:t>—ch 9</w:t>
        </w:r>
        <w:r>
          <w:tab/>
        </w:r>
        <w:r w:rsidR="00CC4BF3">
          <w:fldChar w:fldCharType="begin"/>
        </w:r>
        <w:r>
          <w:instrText xml:space="preserve"> PAGEREF _Toc310851094 \h </w:instrText>
        </w:r>
        <w:r w:rsidR="00CC4BF3">
          <w:fldChar w:fldCharType="separate"/>
        </w:r>
        <w:r w:rsidR="00C013EE">
          <w:t>89</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95" w:history="1">
        <w:r w:rsidRPr="0047385E">
          <w:t>373</w:t>
        </w:r>
        <w:r>
          <w:rPr>
            <w:rFonts w:asciiTheme="minorHAnsi" w:eastAsiaTheme="minorEastAsia" w:hAnsiTheme="minorHAnsi" w:cstheme="minorBidi"/>
            <w:sz w:val="22"/>
            <w:szCs w:val="22"/>
            <w:lang w:eastAsia="en-AU"/>
          </w:rPr>
          <w:tab/>
        </w:r>
        <w:r w:rsidRPr="0047385E">
          <w:t>Fire-caused rebuilding developments—ch 9</w:t>
        </w:r>
        <w:r>
          <w:tab/>
        </w:r>
        <w:r w:rsidR="00CC4BF3">
          <w:fldChar w:fldCharType="begin"/>
        </w:r>
        <w:r>
          <w:instrText xml:space="preserve"> PAGEREF _Toc310851095 \h </w:instrText>
        </w:r>
        <w:r w:rsidR="00CC4BF3">
          <w:fldChar w:fldCharType="separate"/>
        </w:r>
        <w:r w:rsidR="00C013EE">
          <w:t>90</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96" w:history="1">
        <w:r w:rsidRPr="0047385E">
          <w:t>374</w:t>
        </w:r>
        <w:r>
          <w:rPr>
            <w:rFonts w:asciiTheme="minorHAnsi" w:eastAsiaTheme="minorEastAsia" w:hAnsiTheme="minorHAnsi" w:cstheme="minorBidi"/>
            <w:sz w:val="22"/>
            <w:szCs w:val="22"/>
            <w:lang w:eastAsia="en-AU"/>
          </w:rPr>
          <w:tab/>
        </w:r>
        <w:r w:rsidRPr="0047385E">
          <w:t>Previous approval—ch 9</w:t>
        </w:r>
        <w:r>
          <w:tab/>
        </w:r>
        <w:r w:rsidR="00CC4BF3">
          <w:fldChar w:fldCharType="begin"/>
        </w:r>
        <w:r>
          <w:instrText xml:space="preserve"> PAGEREF _Toc310851096 \h </w:instrText>
        </w:r>
        <w:r w:rsidR="00CC4BF3">
          <w:fldChar w:fldCharType="separate"/>
        </w:r>
        <w:r w:rsidR="00C013EE">
          <w:t>90</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97" w:history="1">
        <w:r w:rsidRPr="0047385E">
          <w:t>375</w:t>
        </w:r>
        <w:r>
          <w:rPr>
            <w:rFonts w:asciiTheme="minorHAnsi" w:eastAsiaTheme="minorEastAsia" w:hAnsiTheme="minorHAnsi" w:cstheme="minorBidi"/>
            <w:sz w:val="22"/>
            <w:szCs w:val="22"/>
            <w:lang w:eastAsia="en-AU"/>
          </w:rPr>
          <w:tab/>
        </w:r>
        <w:r w:rsidRPr="0047385E">
          <w:t xml:space="preserve">Rebuilding in accordance with previous approvals—Act, s 133, def </w:t>
        </w:r>
        <w:r w:rsidRPr="0047385E">
          <w:rPr>
            <w:i/>
            <w:iCs/>
          </w:rPr>
          <w:t>exempt development</w:t>
        </w:r>
        <w:r w:rsidRPr="0047385E">
          <w:t>, par (c)</w:t>
        </w:r>
        <w:r>
          <w:tab/>
        </w:r>
        <w:r w:rsidR="00CC4BF3">
          <w:fldChar w:fldCharType="begin"/>
        </w:r>
        <w:r>
          <w:instrText xml:space="preserve"> PAGEREF _Toc310851097 \h </w:instrText>
        </w:r>
        <w:r w:rsidR="00CC4BF3">
          <w:fldChar w:fldCharType="separate"/>
        </w:r>
        <w:r w:rsidR="00C013EE">
          <w:t>91</w:t>
        </w:r>
        <w:r w:rsidR="00CC4BF3">
          <w:fldChar w:fldCharType="end"/>
        </w:r>
      </w:hyperlink>
    </w:p>
    <w:p w:rsidR="006130F5" w:rsidRDefault="00E10E1C">
      <w:pPr>
        <w:pStyle w:val="TOC1"/>
        <w:rPr>
          <w:rFonts w:asciiTheme="minorHAnsi" w:eastAsiaTheme="minorEastAsia" w:hAnsiTheme="minorHAnsi" w:cstheme="minorBidi"/>
          <w:b w:val="0"/>
          <w:sz w:val="22"/>
          <w:szCs w:val="22"/>
          <w:lang w:eastAsia="en-AU"/>
        </w:rPr>
      </w:pPr>
      <w:hyperlink w:anchor="_Toc310851098" w:history="1">
        <w:r w:rsidR="006130F5" w:rsidRPr="0047385E">
          <w:t>Chapter 10</w:t>
        </w:r>
        <w:r w:rsidR="006130F5">
          <w:rPr>
            <w:rFonts w:asciiTheme="minorHAnsi" w:eastAsiaTheme="minorEastAsia" w:hAnsiTheme="minorHAnsi" w:cstheme="minorBidi"/>
            <w:b w:val="0"/>
            <w:sz w:val="22"/>
            <w:szCs w:val="22"/>
            <w:lang w:eastAsia="en-AU"/>
          </w:rPr>
          <w:tab/>
        </w:r>
        <w:r w:rsidR="006130F5" w:rsidRPr="0047385E">
          <w:t>Miscellaneous</w:t>
        </w:r>
        <w:r w:rsidR="006130F5" w:rsidRPr="006130F5">
          <w:rPr>
            <w:vanish/>
          </w:rPr>
          <w:tab/>
        </w:r>
        <w:r w:rsidR="00CC4BF3" w:rsidRPr="006130F5">
          <w:rPr>
            <w:vanish/>
          </w:rPr>
          <w:fldChar w:fldCharType="begin"/>
        </w:r>
        <w:r w:rsidR="006130F5" w:rsidRPr="006130F5">
          <w:rPr>
            <w:vanish/>
          </w:rPr>
          <w:instrText xml:space="preserve"> PAGEREF _Toc310851098 \h </w:instrText>
        </w:r>
        <w:r w:rsidR="00CC4BF3" w:rsidRPr="006130F5">
          <w:rPr>
            <w:vanish/>
          </w:rPr>
        </w:r>
        <w:r w:rsidR="00CC4BF3" w:rsidRPr="006130F5">
          <w:rPr>
            <w:vanish/>
          </w:rPr>
          <w:fldChar w:fldCharType="separate"/>
        </w:r>
        <w:r w:rsidR="00C013EE">
          <w:rPr>
            <w:vanish/>
          </w:rPr>
          <w:t>94</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099" w:history="1">
        <w:r w:rsidRPr="0047385E">
          <w:t>400</w:t>
        </w:r>
        <w:r>
          <w:rPr>
            <w:rFonts w:asciiTheme="minorHAnsi" w:eastAsiaTheme="minorEastAsia" w:hAnsiTheme="minorHAnsi" w:cstheme="minorBidi"/>
            <w:sz w:val="22"/>
            <w:szCs w:val="22"/>
            <w:lang w:eastAsia="en-AU"/>
          </w:rPr>
          <w:tab/>
        </w:r>
        <w:r w:rsidRPr="0047385E">
          <w:t>Disapplication of Legislation Act, s 47 (5) and (6)—regulation</w:t>
        </w:r>
        <w:r>
          <w:tab/>
        </w:r>
        <w:r w:rsidR="00CC4BF3">
          <w:fldChar w:fldCharType="begin"/>
        </w:r>
        <w:r>
          <w:instrText xml:space="preserve"> PAGEREF _Toc310851099 \h </w:instrText>
        </w:r>
        <w:r w:rsidR="00CC4BF3">
          <w:fldChar w:fldCharType="separate"/>
        </w:r>
        <w:r w:rsidR="00C013EE">
          <w:t>94</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00" w:history="1">
        <w:r w:rsidRPr="0047385E">
          <w:t>401</w:t>
        </w:r>
        <w:r>
          <w:rPr>
            <w:rFonts w:asciiTheme="minorHAnsi" w:eastAsiaTheme="minorEastAsia" w:hAnsiTheme="minorHAnsi" w:cstheme="minorBidi"/>
            <w:sz w:val="22"/>
            <w:szCs w:val="22"/>
            <w:lang w:eastAsia="en-AU"/>
          </w:rPr>
          <w:tab/>
        </w:r>
        <w:r w:rsidRPr="0047385E">
          <w:t>Disapplication of Legislation Act, s 47 (6) for certain territory plan instruments—Act, s 422A (1)</w:t>
        </w:r>
        <w:r>
          <w:tab/>
        </w:r>
        <w:r w:rsidR="00CC4BF3">
          <w:fldChar w:fldCharType="begin"/>
        </w:r>
        <w:r>
          <w:instrText xml:space="preserve"> PAGEREF _Toc310851100 \h </w:instrText>
        </w:r>
        <w:r w:rsidR="00CC4BF3">
          <w:fldChar w:fldCharType="separate"/>
        </w:r>
        <w:r w:rsidR="00C013EE">
          <w:t>94</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01" w:history="1">
        <w:r w:rsidRPr="0047385E">
          <w:t>402</w:t>
        </w:r>
        <w:r>
          <w:rPr>
            <w:rFonts w:asciiTheme="minorHAnsi" w:eastAsiaTheme="minorEastAsia" w:hAnsiTheme="minorHAnsi" w:cstheme="minorBidi"/>
            <w:sz w:val="22"/>
            <w:szCs w:val="22"/>
            <w:lang w:eastAsia="en-AU"/>
          </w:rPr>
          <w:tab/>
        </w:r>
        <w:r w:rsidRPr="0047385E">
          <w:t>Expiry of City West precinct provisions</w:t>
        </w:r>
        <w:r>
          <w:tab/>
        </w:r>
        <w:r w:rsidR="00CC4BF3">
          <w:fldChar w:fldCharType="begin"/>
        </w:r>
        <w:r>
          <w:instrText xml:space="preserve"> PAGEREF _Toc310851101 \h </w:instrText>
        </w:r>
        <w:r w:rsidR="00CC4BF3">
          <w:fldChar w:fldCharType="separate"/>
        </w:r>
        <w:r w:rsidR="00C013EE">
          <w:t>95</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02" w:history="1">
        <w:r w:rsidRPr="0047385E">
          <w:t>404</w:t>
        </w:r>
        <w:r>
          <w:rPr>
            <w:rFonts w:asciiTheme="minorHAnsi" w:eastAsiaTheme="minorEastAsia" w:hAnsiTheme="minorHAnsi" w:cstheme="minorBidi"/>
            <w:sz w:val="22"/>
            <w:szCs w:val="22"/>
            <w:lang w:eastAsia="en-AU"/>
          </w:rPr>
          <w:tab/>
        </w:r>
        <w:r w:rsidRPr="0047385E">
          <w:rPr>
            <w:lang w:val="en-US"/>
          </w:rPr>
          <w:t>Application of Planning and Development Amendment Regulation 2008 (No 5) and Planning and Development Amendment Regulation 2009 (No 1)</w:t>
        </w:r>
        <w:r>
          <w:tab/>
        </w:r>
        <w:r w:rsidR="00CC4BF3">
          <w:fldChar w:fldCharType="begin"/>
        </w:r>
        <w:r>
          <w:instrText xml:space="preserve"> PAGEREF _Toc310851102 \h </w:instrText>
        </w:r>
        <w:r w:rsidR="00CC4BF3">
          <w:fldChar w:fldCharType="separate"/>
        </w:r>
        <w:r w:rsidR="00C013EE">
          <w:t>95</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03" w:history="1">
        <w:r w:rsidRPr="0047385E">
          <w:t>405</w:t>
        </w:r>
        <w:r>
          <w:rPr>
            <w:rFonts w:asciiTheme="minorHAnsi" w:eastAsiaTheme="minorEastAsia" w:hAnsiTheme="minorHAnsi" w:cstheme="minorBidi"/>
            <w:sz w:val="22"/>
            <w:szCs w:val="22"/>
            <w:lang w:eastAsia="en-AU"/>
          </w:rPr>
          <w:tab/>
        </w:r>
        <w:r w:rsidRPr="0047385E">
          <w:t xml:space="preserve">Meaning of </w:t>
        </w:r>
        <w:r w:rsidRPr="0047385E">
          <w:rPr>
            <w:i/>
          </w:rPr>
          <w:t>declared funding program</w:t>
        </w:r>
        <w:r>
          <w:tab/>
        </w:r>
        <w:r w:rsidR="00CC4BF3">
          <w:fldChar w:fldCharType="begin"/>
        </w:r>
        <w:r>
          <w:instrText xml:space="preserve"> PAGEREF _Toc310851103 \h </w:instrText>
        </w:r>
        <w:r w:rsidR="00CC4BF3">
          <w:fldChar w:fldCharType="separate"/>
        </w:r>
        <w:r w:rsidR="00C013EE">
          <w:t>96</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04" w:history="1">
        <w:r w:rsidRPr="0047385E">
          <w:t>406</w:t>
        </w:r>
        <w:r>
          <w:rPr>
            <w:rFonts w:asciiTheme="minorHAnsi" w:eastAsiaTheme="minorEastAsia" w:hAnsiTheme="minorHAnsi" w:cstheme="minorBidi"/>
            <w:sz w:val="22"/>
            <w:szCs w:val="22"/>
            <w:lang w:eastAsia="en-AU"/>
          </w:rPr>
          <w:tab/>
        </w:r>
        <w:r w:rsidRPr="0047385E">
          <w:t>Declaring programs and developments</w:t>
        </w:r>
        <w:r>
          <w:tab/>
        </w:r>
        <w:r w:rsidR="00CC4BF3">
          <w:fldChar w:fldCharType="begin"/>
        </w:r>
        <w:r>
          <w:instrText xml:space="preserve"> PAGEREF _Toc310851104 \h </w:instrText>
        </w:r>
        <w:r w:rsidR="00CC4BF3">
          <w:fldChar w:fldCharType="separate"/>
        </w:r>
        <w:r w:rsidR="00C013EE">
          <w:t>96</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05" w:history="1">
        <w:r w:rsidRPr="0047385E">
          <w:t>407</w:t>
        </w:r>
        <w:r>
          <w:rPr>
            <w:rFonts w:asciiTheme="minorHAnsi" w:eastAsiaTheme="minorEastAsia" w:hAnsiTheme="minorHAnsi" w:cstheme="minorBidi"/>
            <w:sz w:val="22"/>
            <w:szCs w:val="22"/>
            <w:lang w:eastAsia="en-AU"/>
          </w:rPr>
          <w:tab/>
        </w:r>
        <w:r w:rsidRPr="0047385E">
          <w:t>Expiry</w:t>
        </w:r>
        <w:r>
          <w:tab/>
        </w:r>
        <w:r w:rsidR="00CC4BF3">
          <w:fldChar w:fldCharType="begin"/>
        </w:r>
        <w:r>
          <w:instrText xml:space="preserve"> PAGEREF _Toc310851105 \h </w:instrText>
        </w:r>
        <w:r w:rsidR="00CC4BF3">
          <w:fldChar w:fldCharType="separate"/>
        </w:r>
        <w:r w:rsidR="00C013EE">
          <w:t>96</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06" w:history="1">
        <w:r w:rsidRPr="0047385E">
          <w:t>411</w:t>
        </w:r>
        <w:r>
          <w:rPr>
            <w:rFonts w:asciiTheme="minorHAnsi" w:eastAsiaTheme="minorEastAsia" w:hAnsiTheme="minorHAnsi" w:cstheme="minorBidi"/>
            <w:sz w:val="22"/>
            <w:szCs w:val="22"/>
            <w:lang w:eastAsia="en-AU"/>
          </w:rPr>
          <w:tab/>
        </w:r>
        <w:r w:rsidRPr="0047385E">
          <w:t>Modification of Act, ch 15—Act, s 429</w:t>
        </w:r>
        <w:r>
          <w:tab/>
        </w:r>
        <w:r w:rsidR="00CC4BF3">
          <w:fldChar w:fldCharType="begin"/>
        </w:r>
        <w:r>
          <w:instrText xml:space="preserve"> PAGEREF _Toc310851106 \h </w:instrText>
        </w:r>
        <w:r w:rsidR="00CC4BF3">
          <w:fldChar w:fldCharType="separate"/>
        </w:r>
        <w:r w:rsidR="00C013EE">
          <w:t>97</w:t>
        </w:r>
        <w:r w:rsidR="00CC4BF3">
          <w:fldChar w:fldCharType="end"/>
        </w:r>
      </w:hyperlink>
    </w:p>
    <w:p w:rsidR="006130F5" w:rsidRDefault="00E10E1C">
      <w:pPr>
        <w:pStyle w:val="TOC6"/>
        <w:rPr>
          <w:rFonts w:asciiTheme="minorHAnsi" w:eastAsiaTheme="minorEastAsia" w:hAnsiTheme="minorHAnsi" w:cstheme="minorBidi"/>
          <w:b w:val="0"/>
          <w:sz w:val="22"/>
          <w:szCs w:val="22"/>
          <w:lang w:eastAsia="en-AU"/>
        </w:rPr>
      </w:pPr>
      <w:hyperlink w:anchor="_Toc310851107" w:history="1">
        <w:r w:rsidR="006130F5" w:rsidRPr="0047385E">
          <w:t>Schedule 1</w:t>
        </w:r>
        <w:r w:rsidR="006130F5">
          <w:rPr>
            <w:rFonts w:asciiTheme="minorHAnsi" w:eastAsiaTheme="minorEastAsia" w:hAnsiTheme="minorHAnsi" w:cstheme="minorBidi"/>
            <w:b w:val="0"/>
            <w:sz w:val="22"/>
            <w:szCs w:val="22"/>
            <w:lang w:eastAsia="en-AU"/>
          </w:rPr>
          <w:tab/>
        </w:r>
        <w:r w:rsidR="006130F5" w:rsidRPr="0047385E">
          <w:t>Exemptions from requirement for development approval</w:t>
        </w:r>
        <w:r w:rsidR="006130F5">
          <w:tab/>
        </w:r>
        <w:r w:rsidR="00CC4BF3" w:rsidRPr="006130F5">
          <w:rPr>
            <w:b w:val="0"/>
            <w:sz w:val="20"/>
          </w:rPr>
          <w:fldChar w:fldCharType="begin"/>
        </w:r>
        <w:r w:rsidR="006130F5" w:rsidRPr="006130F5">
          <w:rPr>
            <w:b w:val="0"/>
            <w:sz w:val="20"/>
          </w:rPr>
          <w:instrText xml:space="preserve"> PAGEREF _Toc310851107 \h </w:instrText>
        </w:r>
        <w:r w:rsidR="00CC4BF3" w:rsidRPr="006130F5">
          <w:rPr>
            <w:b w:val="0"/>
            <w:sz w:val="20"/>
          </w:rPr>
        </w:r>
        <w:r w:rsidR="00CC4BF3" w:rsidRPr="006130F5">
          <w:rPr>
            <w:b w:val="0"/>
            <w:sz w:val="20"/>
          </w:rPr>
          <w:fldChar w:fldCharType="separate"/>
        </w:r>
        <w:r w:rsidR="00C013EE">
          <w:rPr>
            <w:b w:val="0"/>
            <w:sz w:val="20"/>
          </w:rPr>
          <w:t>98</w:t>
        </w:r>
        <w:r w:rsidR="00CC4BF3" w:rsidRPr="006130F5">
          <w:rPr>
            <w:b w:val="0"/>
            <w:sz w:val="20"/>
          </w:rPr>
          <w:fldChar w:fldCharType="end"/>
        </w:r>
      </w:hyperlink>
    </w:p>
    <w:p w:rsidR="006130F5" w:rsidRDefault="00E10E1C">
      <w:pPr>
        <w:pStyle w:val="TOC7"/>
        <w:rPr>
          <w:rFonts w:asciiTheme="minorHAnsi" w:eastAsiaTheme="minorEastAsia" w:hAnsiTheme="minorHAnsi" w:cstheme="minorBidi"/>
          <w:b w:val="0"/>
          <w:sz w:val="22"/>
          <w:szCs w:val="22"/>
          <w:lang w:eastAsia="en-AU"/>
        </w:rPr>
      </w:pPr>
      <w:hyperlink w:anchor="_Toc310851108" w:history="1">
        <w:r w:rsidR="006130F5" w:rsidRPr="0047385E">
          <w:t>Part 1.1</w:t>
        </w:r>
        <w:r w:rsidR="006130F5">
          <w:rPr>
            <w:rFonts w:asciiTheme="minorHAnsi" w:eastAsiaTheme="minorEastAsia" w:hAnsiTheme="minorHAnsi" w:cstheme="minorBidi"/>
            <w:b w:val="0"/>
            <w:sz w:val="22"/>
            <w:szCs w:val="22"/>
            <w:lang w:eastAsia="en-AU"/>
          </w:rPr>
          <w:tab/>
        </w:r>
        <w:r w:rsidR="006130F5" w:rsidRPr="0047385E">
          <w:t>Preliminary</w:t>
        </w:r>
        <w:r w:rsidR="006130F5">
          <w:tab/>
        </w:r>
        <w:r w:rsidR="00CC4BF3" w:rsidRPr="006130F5">
          <w:rPr>
            <w:b w:val="0"/>
          </w:rPr>
          <w:fldChar w:fldCharType="begin"/>
        </w:r>
        <w:r w:rsidR="006130F5" w:rsidRPr="006130F5">
          <w:rPr>
            <w:b w:val="0"/>
          </w:rPr>
          <w:instrText xml:space="preserve"> PAGEREF _Toc310851108 \h </w:instrText>
        </w:r>
        <w:r w:rsidR="00CC4BF3" w:rsidRPr="006130F5">
          <w:rPr>
            <w:b w:val="0"/>
          </w:rPr>
        </w:r>
        <w:r w:rsidR="00CC4BF3" w:rsidRPr="006130F5">
          <w:rPr>
            <w:b w:val="0"/>
          </w:rPr>
          <w:fldChar w:fldCharType="separate"/>
        </w:r>
        <w:r w:rsidR="00C013EE">
          <w:rPr>
            <w:b w:val="0"/>
          </w:rPr>
          <w:t>98</w:t>
        </w:r>
        <w:r w:rsidR="00CC4BF3" w:rsidRPr="006130F5">
          <w:rPr>
            <w:b w:val="0"/>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09" w:history="1">
        <w:r w:rsidRPr="0047385E">
          <w:t>1.1</w:t>
        </w:r>
        <w:r>
          <w:rPr>
            <w:rFonts w:asciiTheme="minorHAnsi" w:eastAsiaTheme="minorEastAsia" w:hAnsiTheme="minorHAnsi" w:cstheme="minorBidi"/>
            <w:sz w:val="22"/>
            <w:szCs w:val="22"/>
            <w:lang w:eastAsia="en-AU"/>
          </w:rPr>
          <w:tab/>
        </w:r>
        <w:r w:rsidRPr="0047385E">
          <w:t>Definitions—sch 1</w:t>
        </w:r>
        <w:r>
          <w:tab/>
        </w:r>
        <w:r w:rsidR="00CC4BF3">
          <w:fldChar w:fldCharType="begin"/>
        </w:r>
        <w:r>
          <w:instrText xml:space="preserve"> PAGEREF _Toc310851109 \h </w:instrText>
        </w:r>
        <w:r w:rsidR="00CC4BF3">
          <w:fldChar w:fldCharType="separate"/>
        </w:r>
        <w:r w:rsidR="00C013EE">
          <w:t>98</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10" w:history="1">
        <w:r w:rsidRPr="0047385E">
          <w:t>1.2</w:t>
        </w:r>
        <w:r>
          <w:rPr>
            <w:rFonts w:asciiTheme="minorHAnsi" w:eastAsiaTheme="minorEastAsia" w:hAnsiTheme="minorHAnsi" w:cstheme="minorBidi"/>
            <w:sz w:val="22"/>
            <w:szCs w:val="22"/>
            <w:lang w:eastAsia="en-AU"/>
          </w:rPr>
          <w:tab/>
        </w:r>
        <w:r w:rsidRPr="0047385E">
          <w:t xml:space="preserve">Meaning of </w:t>
        </w:r>
        <w:r w:rsidRPr="0047385E">
          <w:rPr>
            <w:i/>
          </w:rPr>
          <w:t>designated development</w:t>
        </w:r>
        <w:r w:rsidRPr="0047385E">
          <w:t>—sch 1</w:t>
        </w:r>
        <w:r>
          <w:tab/>
        </w:r>
        <w:r w:rsidR="00CC4BF3">
          <w:fldChar w:fldCharType="begin"/>
        </w:r>
        <w:r>
          <w:instrText xml:space="preserve"> PAGEREF _Toc310851110 \h </w:instrText>
        </w:r>
        <w:r w:rsidR="00CC4BF3">
          <w:fldChar w:fldCharType="separate"/>
        </w:r>
        <w:r w:rsidR="00C013EE">
          <w:t>98</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11" w:history="1">
        <w:r w:rsidRPr="0047385E">
          <w:t>1.3</w:t>
        </w:r>
        <w:r>
          <w:rPr>
            <w:rFonts w:asciiTheme="minorHAnsi" w:eastAsiaTheme="minorEastAsia" w:hAnsiTheme="minorHAnsi" w:cstheme="minorBidi"/>
            <w:sz w:val="22"/>
            <w:szCs w:val="22"/>
            <w:lang w:eastAsia="en-AU"/>
          </w:rPr>
          <w:tab/>
        </w:r>
        <w:r w:rsidRPr="0047385E">
          <w:t>Inconsistency between codes and this schedule</w:t>
        </w:r>
        <w:r>
          <w:tab/>
        </w:r>
        <w:r w:rsidR="00CC4BF3">
          <w:fldChar w:fldCharType="begin"/>
        </w:r>
        <w:r>
          <w:instrText xml:space="preserve"> PAGEREF _Toc310851111 \h </w:instrText>
        </w:r>
        <w:r w:rsidR="00CC4BF3">
          <w:fldChar w:fldCharType="separate"/>
        </w:r>
        <w:r w:rsidR="00C013EE">
          <w:t>99</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12" w:history="1">
        <w:r w:rsidRPr="0047385E">
          <w:t>1.4</w:t>
        </w:r>
        <w:r>
          <w:rPr>
            <w:rFonts w:asciiTheme="minorHAnsi" w:eastAsiaTheme="minorEastAsia" w:hAnsiTheme="minorHAnsi" w:cstheme="minorBidi"/>
            <w:sz w:val="22"/>
            <w:szCs w:val="22"/>
            <w:lang w:eastAsia="en-AU"/>
          </w:rPr>
          <w:tab/>
        </w:r>
        <w:r w:rsidRPr="0047385E">
          <w:t>Exemption does not affect other territory laws</w:t>
        </w:r>
        <w:r>
          <w:tab/>
        </w:r>
        <w:r w:rsidR="00CC4BF3">
          <w:fldChar w:fldCharType="begin"/>
        </w:r>
        <w:r>
          <w:instrText xml:space="preserve"> PAGEREF _Toc310851112 \h </w:instrText>
        </w:r>
        <w:r w:rsidR="00CC4BF3">
          <w:fldChar w:fldCharType="separate"/>
        </w:r>
        <w:r w:rsidR="00C013EE">
          <w:t>99</w:t>
        </w:r>
        <w:r w:rsidR="00CC4BF3">
          <w:fldChar w:fldCharType="end"/>
        </w:r>
      </w:hyperlink>
    </w:p>
    <w:p w:rsidR="006130F5" w:rsidRDefault="00E10E1C">
      <w:pPr>
        <w:pStyle w:val="TOC7"/>
        <w:rPr>
          <w:rFonts w:asciiTheme="minorHAnsi" w:eastAsiaTheme="minorEastAsia" w:hAnsiTheme="minorHAnsi" w:cstheme="minorBidi"/>
          <w:b w:val="0"/>
          <w:sz w:val="22"/>
          <w:szCs w:val="22"/>
          <w:lang w:eastAsia="en-AU"/>
        </w:rPr>
      </w:pPr>
      <w:hyperlink w:anchor="_Toc310851113" w:history="1">
        <w:r w:rsidR="006130F5" w:rsidRPr="0047385E">
          <w:t>Part 1.2</w:t>
        </w:r>
        <w:r w:rsidR="006130F5">
          <w:rPr>
            <w:rFonts w:asciiTheme="minorHAnsi" w:eastAsiaTheme="minorEastAsia" w:hAnsiTheme="minorHAnsi" w:cstheme="minorBidi"/>
            <w:b w:val="0"/>
            <w:sz w:val="22"/>
            <w:szCs w:val="22"/>
            <w:lang w:eastAsia="en-AU"/>
          </w:rPr>
          <w:tab/>
        </w:r>
        <w:r w:rsidR="006130F5" w:rsidRPr="0047385E">
          <w:t>General exemption criteria</w:t>
        </w:r>
        <w:r w:rsidR="006130F5">
          <w:tab/>
        </w:r>
        <w:r w:rsidR="00CC4BF3" w:rsidRPr="006130F5">
          <w:rPr>
            <w:b w:val="0"/>
          </w:rPr>
          <w:fldChar w:fldCharType="begin"/>
        </w:r>
        <w:r w:rsidR="006130F5" w:rsidRPr="006130F5">
          <w:rPr>
            <w:b w:val="0"/>
          </w:rPr>
          <w:instrText xml:space="preserve"> PAGEREF _Toc310851113 \h </w:instrText>
        </w:r>
        <w:r w:rsidR="00CC4BF3" w:rsidRPr="006130F5">
          <w:rPr>
            <w:b w:val="0"/>
          </w:rPr>
        </w:r>
        <w:r w:rsidR="00CC4BF3" w:rsidRPr="006130F5">
          <w:rPr>
            <w:b w:val="0"/>
          </w:rPr>
          <w:fldChar w:fldCharType="separate"/>
        </w:r>
        <w:r w:rsidR="00C013EE">
          <w:rPr>
            <w:b w:val="0"/>
          </w:rPr>
          <w:t>100</w:t>
        </w:r>
        <w:r w:rsidR="00CC4BF3" w:rsidRPr="006130F5">
          <w:rPr>
            <w:b w:val="0"/>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14" w:history="1">
        <w:r w:rsidRPr="0047385E">
          <w:t>1.10</w:t>
        </w:r>
        <w:r>
          <w:rPr>
            <w:rFonts w:asciiTheme="minorHAnsi" w:eastAsiaTheme="minorEastAsia" w:hAnsiTheme="minorHAnsi" w:cstheme="minorBidi"/>
            <w:sz w:val="22"/>
            <w:szCs w:val="22"/>
            <w:lang w:eastAsia="en-AU"/>
          </w:rPr>
          <w:tab/>
        </w:r>
        <w:r w:rsidRPr="0047385E">
          <w:t>Exempt developments—general criteria</w:t>
        </w:r>
        <w:r>
          <w:tab/>
        </w:r>
        <w:r w:rsidR="00CC4BF3">
          <w:fldChar w:fldCharType="begin"/>
        </w:r>
        <w:r>
          <w:instrText xml:space="preserve"> PAGEREF _Toc310851114 \h </w:instrText>
        </w:r>
        <w:r w:rsidR="00CC4BF3">
          <w:fldChar w:fldCharType="separate"/>
        </w:r>
        <w:r w:rsidR="00C013EE">
          <w:t>100</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15" w:history="1">
        <w:r w:rsidRPr="0047385E">
          <w:t>1.11</w:t>
        </w:r>
        <w:r>
          <w:rPr>
            <w:rFonts w:asciiTheme="minorHAnsi" w:eastAsiaTheme="minorEastAsia" w:hAnsiTheme="minorHAnsi" w:cstheme="minorBidi"/>
            <w:sz w:val="22"/>
            <w:szCs w:val="22"/>
            <w:lang w:eastAsia="en-AU"/>
          </w:rPr>
          <w:tab/>
        </w:r>
        <w:r w:rsidRPr="0047385E">
          <w:t>Criterion 1—easement and other access clearances</w:t>
        </w:r>
        <w:r>
          <w:tab/>
        </w:r>
        <w:r w:rsidR="00CC4BF3">
          <w:fldChar w:fldCharType="begin"/>
        </w:r>
        <w:r>
          <w:instrText xml:space="preserve"> PAGEREF _Toc310851115 \h </w:instrText>
        </w:r>
        <w:r w:rsidR="00CC4BF3">
          <w:fldChar w:fldCharType="separate"/>
        </w:r>
        <w:r w:rsidR="00C013EE">
          <w:t>100</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16" w:history="1">
        <w:r w:rsidRPr="0047385E">
          <w:t>1.12</w:t>
        </w:r>
        <w:r>
          <w:rPr>
            <w:rFonts w:asciiTheme="minorHAnsi" w:eastAsiaTheme="minorEastAsia" w:hAnsiTheme="minorHAnsi" w:cstheme="minorBidi"/>
            <w:sz w:val="22"/>
            <w:szCs w:val="22"/>
            <w:lang w:eastAsia="en-AU"/>
          </w:rPr>
          <w:tab/>
        </w:r>
        <w:r w:rsidRPr="0047385E">
          <w:t>Criterion 2—plumbing and drainage clearances</w:t>
        </w:r>
        <w:r>
          <w:tab/>
        </w:r>
        <w:r w:rsidR="00CC4BF3">
          <w:fldChar w:fldCharType="begin"/>
        </w:r>
        <w:r>
          <w:instrText xml:space="preserve"> PAGEREF _Toc310851116 \h </w:instrText>
        </w:r>
        <w:r w:rsidR="00CC4BF3">
          <w:fldChar w:fldCharType="separate"/>
        </w:r>
        <w:r w:rsidR="00C013EE">
          <w:t>102</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17" w:history="1">
        <w:r w:rsidRPr="0047385E">
          <w:t>1.14</w:t>
        </w:r>
        <w:r>
          <w:rPr>
            <w:rFonts w:asciiTheme="minorHAnsi" w:eastAsiaTheme="minorEastAsia" w:hAnsiTheme="minorHAnsi" w:cstheme="minorBidi"/>
            <w:sz w:val="22"/>
            <w:szCs w:val="22"/>
            <w:lang w:eastAsia="en-AU"/>
          </w:rPr>
          <w:tab/>
        </w:r>
        <w:r w:rsidRPr="0047385E">
          <w:t>Criterion 4—heritage and tree protection</w:t>
        </w:r>
        <w:r>
          <w:tab/>
        </w:r>
        <w:r w:rsidR="00CC4BF3">
          <w:fldChar w:fldCharType="begin"/>
        </w:r>
        <w:r>
          <w:instrText xml:space="preserve"> PAGEREF _Toc310851117 \h </w:instrText>
        </w:r>
        <w:r w:rsidR="00CC4BF3">
          <w:fldChar w:fldCharType="separate"/>
        </w:r>
        <w:r w:rsidR="00C013EE">
          <w:t>102</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18" w:history="1">
        <w:r w:rsidRPr="0047385E">
          <w:t>1.15</w:t>
        </w:r>
        <w:r>
          <w:rPr>
            <w:rFonts w:asciiTheme="minorHAnsi" w:eastAsiaTheme="minorEastAsia" w:hAnsiTheme="minorHAnsi" w:cstheme="minorBidi"/>
            <w:sz w:val="22"/>
            <w:szCs w:val="22"/>
            <w:lang w:eastAsia="en-AU"/>
          </w:rPr>
          <w:tab/>
        </w:r>
        <w:r w:rsidRPr="0047385E">
          <w:rPr>
            <w:lang w:eastAsia="en-AU"/>
          </w:rPr>
          <w:t>Criterion 5—compliance with lease and agreement collateral to lease</w:t>
        </w:r>
        <w:r>
          <w:tab/>
        </w:r>
        <w:r w:rsidR="00CC4BF3">
          <w:fldChar w:fldCharType="begin"/>
        </w:r>
        <w:r>
          <w:instrText xml:space="preserve"> PAGEREF _Toc310851118 \h </w:instrText>
        </w:r>
        <w:r w:rsidR="00CC4BF3">
          <w:fldChar w:fldCharType="separate"/>
        </w:r>
        <w:r w:rsidR="00C013EE">
          <w:t>103</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19" w:history="1">
        <w:r w:rsidRPr="0047385E">
          <w:t>1.17</w:t>
        </w:r>
        <w:r>
          <w:rPr>
            <w:rFonts w:asciiTheme="minorHAnsi" w:eastAsiaTheme="minorEastAsia" w:hAnsiTheme="minorHAnsi" w:cstheme="minorBidi"/>
            <w:sz w:val="22"/>
            <w:szCs w:val="22"/>
            <w:lang w:eastAsia="en-AU"/>
          </w:rPr>
          <w:tab/>
        </w:r>
        <w:r w:rsidRPr="0047385E">
          <w:t>Criterion 7—no multiple occupancy dwellings</w:t>
        </w:r>
        <w:r>
          <w:tab/>
        </w:r>
        <w:r w:rsidR="00CC4BF3">
          <w:fldChar w:fldCharType="begin"/>
        </w:r>
        <w:r>
          <w:instrText xml:space="preserve"> PAGEREF _Toc310851119 \h </w:instrText>
        </w:r>
        <w:r w:rsidR="00CC4BF3">
          <w:fldChar w:fldCharType="separate"/>
        </w:r>
        <w:r w:rsidR="00C013EE">
          <w:t>103</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20" w:history="1">
        <w:r w:rsidRPr="0047385E">
          <w:t>1.18</w:t>
        </w:r>
        <w:r>
          <w:rPr>
            <w:rFonts w:asciiTheme="minorHAnsi" w:eastAsiaTheme="minorEastAsia" w:hAnsiTheme="minorHAnsi" w:cstheme="minorBidi"/>
            <w:sz w:val="22"/>
            <w:szCs w:val="22"/>
            <w:lang w:eastAsia="en-AU"/>
          </w:rPr>
          <w:tab/>
        </w:r>
        <w:r w:rsidRPr="0047385E">
          <w:t>Criterion 8—compliance with other applicable exemption criteria</w:t>
        </w:r>
        <w:r>
          <w:tab/>
        </w:r>
        <w:r w:rsidR="00CC4BF3">
          <w:fldChar w:fldCharType="begin"/>
        </w:r>
        <w:r>
          <w:instrText xml:space="preserve"> PAGEREF _Toc310851120 \h </w:instrText>
        </w:r>
        <w:r w:rsidR="00CC4BF3">
          <w:fldChar w:fldCharType="separate"/>
        </w:r>
        <w:r w:rsidR="00C013EE">
          <w:t>104</w:t>
        </w:r>
        <w:r w:rsidR="00CC4BF3">
          <w:fldChar w:fldCharType="end"/>
        </w:r>
      </w:hyperlink>
    </w:p>
    <w:p w:rsidR="006130F5" w:rsidRDefault="00E10E1C">
      <w:pPr>
        <w:pStyle w:val="TOC7"/>
        <w:rPr>
          <w:rFonts w:asciiTheme="minorHAnsi" w:eastAsiaTheme="minorEastAsia" w:hAnsiTheme="minorHAnsi" w:cstheme="minorBidi"/>
          <w:b w:val="0"/>
          <w:sz w:val="22"/>
          <w:szCs w:val="22"/>
          <w:lang w:eastAsia="en-AU"/>
        </w:rPr>
      </w:pPr>
      <w:hyperlink w:anchor="_Toc310851121" w:history="1">
        <w:r w:rsidR="006130F5" w:rsidRPr="0047385E">
          <w:t>Part 1.3</w:t>
        </w:r>
        <w:r w:rsidR="006130F5">
          <w:rPr>
            <w:rFonts w:asciiTheme="minorHAnsi" w:eastAsiaTheme="minorEastAsia" w:hAnsiTheme="minorHAnsi" w:cstheme="minorBidi"/>
            <w:b w:val="0"/>
            <w:sz w:val="22"/>
            <w:szCs w:val="22"/>
            <w:lang w:eastAsia="en-AU"/>
          </w:rPr>
          <w:tab/>
        </w:r>
        <w:r w:rsidR="006130F5" w:rsidRPr="0047385E">
          <w:t>Exempt developments</w:t>
        </w:r>
        <w:r w:rsidR="006130F5">
          <w:tab/>
        </w:r>
        <w:r w:rsidR="00CC4BF3" w:rsidRPr="006130F5">
          <w:rPr>
            <w:b w:val="0"/>
          </w:rPr>
          <w:fldChar w:fldCharType="begin"/>
        </w:r>
        <w:r w:rsidR="006130F5" w:rsidRPr="006130F5">
          <w:rPr>
            <w:b w:val="0"/>
          </w:rPr>
          <w:instrText xml:space="preserve"> PAGEREF _Toc310851121 \h </w:instrText>
        </w:r>
        <w:r w:rsidR="00CC4BF3" w:rsidRPr="006130F5">
          <w:rPr>
            <w:b w:val="0"/>
          </w:rPr>
        </w:r>
        <w:r w:rsidR="00CC4BF3" w:rsidRPr="006130F5">
          <w:rPr>
            <w:b w:val="0"/>
          </w:rPr>
          <w:fldChar w:fldCharType="separate"/>
        </w:r>
        <w:r w:rsidR="00C013EE">
          <w:rPr>
            <w:b w:val="0"/>
          </w:rPr>
          <w:t>105</w:t>
        </w:r>
        <w:r w:rsidR="00CC4BF3" w:rsidRPr="006130F5">
          <w:rPr>
            <w:b w:val="0"/>
          </w:rPr>
          <w:fldChar w:fldCharType="end"/>
        </w:r>
      </w:hyperlink>
    </w:p>
    <w:p w:rsidR="006130F5" w:rsidRDefault="00E10E1C">
      <w:pPr>
        <w:pStyle w:val="TOC8"/>
        <w:rPr>
          <w:rFonts w:asciiTheme="minorHAnsi" w:eastAsiaTheme="minorEastAsia" w:hAnsiTheme="minorHAnsi" w:cstheme="minorBidi"/>
          <w:b w:val="0"/>
          <w:sz w:val="22"/>
          <w:szCs w:val="22"/>
          <w:lang w:eastAsia="en-AU"/>
        </w:rPr>
      </w:pPr>
      <w:hyperlink w:anchor="_Toc310851122" w:history="1">
        <w:r w:rsidR="006130F5" w:rsidRPr="0047385E">
          <w:t>Division 1.3.1</w:t>
        </w:r>
        <w:r w:rsidR="006130F5">
          <w:rPr>
            <w:rFonts w:asciiTheme="minorHAnsi" w:eastAsiaTheme="minorEastAsia" w:hAnsiTheme="minorHAnsi" w:cstheme="minorBidi"/>
            <w:b w:val="0"/>
            <w:sz w:val="22"/>
            <w:szCs w:val="22"/>
            <w:lang w:eastAsia="en-AU"/>
          </w:rPr>
          <w:tab/>
        </w:r>
        <w:r w:rsidR="006130F5" w:rsidRPr="0047385E">
          <w:t>Exempt developments—minor building works</w:t>
        </w:r>
        <w:r w:rsidR="006130F5">
          <w:tab/>
        </w:r>
        <w:r w:rsidR="00CC4BF3" w:rsidRPr="006130F5">
          <w:rPr>
            <w:b w:val="0"/>
          </w:rPr>
          <w:fldChar w:fldCharType="begin"/>
        </w:r>
        <w:r w:rsidR="006130F5" w:rsidRPr="006130F5">
          <w:rPr>
            <w:b w:val="0"/>
          </w:rPr>
          <w:instrText xml:space="preserve"> PAGEREF _Toc310851122 \h </w:instrText>
        </w:r>
        <w:r w:rsidR="00CC4BF3" w:rsidRPr="006130F5">
          <w:rPr>
            <w:b w:val="0"/>
          </w:rPr>
        </w:r>
        <w:r w:rsidR="00CC4BF3" w:rsidRPr="006130F5">
          <w:rPr>
            <w:b w:val="0"/>
          </w:rPr>
          <w:fldChar w:fldCharType="separate"/>
        </w:r>
        <w:r w:rsidR="00C013EE">
          <w:rPr>
            <w:b w:val="0"/>
          </w:rPr>
          <w:t>105</w:t>
        </w:r>
        <w:r w:rsidR="00CC4BF3" w:rsidRPr="006130F5">
          <w:rPr>
            <w:b w:val="0"/>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23" w:history="1">
        <w:r w:rsidRPr="0047385E">
          <w:t>1.20</w:t>
        </w:r>
        <w:r>
          <w:rPr>
            <w:rFonts w:asciiTheme="minorHAnsi" w:eastAsiaTheme="minorEastAsia" w:hAnsiTheme="minorHAnsi" w:cstheme="minorBidi"/>
            <w:sz w:val="22"/>
            <w:szCs w:val="22"/>
            <w:lang w:eastAsia="en-AU"/>
          </w:rPr>
          <w:tab/>
        </w:r>
        <w:r w:rsidRPr="0047385E">
          <w:t>Internal alterations of buildings</w:t>
        </w:r>
        <w:r>
          <w:tab/>
        </w:r>
        <w:r w:rsidR="00CC4BF3">
          <w:fldChar w:fldCharType="begin"/>
        </w:r>
        <w:r>
          <w:instrText xml:space="preserve"> PAGEREF _Toc310851123 \h </w:instrText>
        </w:r>
        <w:r w:rsidR="00CC4BF3">
          <w:fldChar w:fldCharType="separate"/>
        </w:r>
        <w:r w:rsidR="00C013EE">
          <w:t>105</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24" w:history="1">
        <w:r w:rsidRPr="0047385E">
          <w:t>1.21</w:t>
        </w:r>
        <w:r>
          <w:rPr>
            <w:rFonts w:asciiTheme="minorHAnsi" w:eastAsiaTheme="minorEastAsia" w:hAnsiTheme="minorHAnsi" w:cstheme="minorBidi"/>
            <w:sz w:val="22"/>
            <w:szCs w:val="22"/>
            <w:lang w:eastAsia="en-AU"/>
          </w:rPr>
          <w:tab/>
        </w:r>
        <w:r w:rsidRPr="0047385E">
          <w:rPr>
            <w:lang w:val="en-US"/>
          </w:rPr>
          <w:t>Installation, alteration and removal of low impact external doors and windows in buildings</w:t>
        </w:r>
        <w:r>
          <w:tab/>
        </w:r>
        <w:r w:rsidR="00CC4BF3">
          <w:fldChar w:fldCharType="begin"/>
        </w:r>
        <w:r>
          <w:instrText xml:space="preserve"> PAGEREF _Toc310851124 \h </w:instrText>
        </w:r>
        <w:r w:rsidR="00CC4BF3">
          <w:fldChar w:fldCharType="separate"/>
        </w:r>
        <w:r w:rsidR="00C013EE">
          <w:t>106</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25" w:history="1">
        <w:r w:rsidRPr="0047385E">
          <w:t>1.21A</w:t>
        </w:r>
        <w:r>
          <w:rPr>
            <w:rFonts w:asciiTheme="minorHAnsi" w:eastAsiaTheme="minorEastAsia" w:hAnsiTheme="minorHAnsi" w:cstheme="minorBidi"/>
            <w:sz w:val="22"/>
            <w:szCs w:val="22"/>
            <w:lang w:eastAsia="en-AU"/>
          </w:rPr>
          <w:tab/>
        </w:r>
        <w:r w:rsidRPr="0047385E">
          <w:rPr>
            <w:lang w:val="en-US"/>
          </w:rPr>
          <w:t>Installation, alteration and removal of high impact external doors and windows in buildings</w:t>
        </w:r>
        <w:r>
          <w:tab/>
        </w:r>
        <w:r w:rsidR="00CC4BF3">
          <w:fldChar w:fldCharType="begin"/>
        </w:r>
        <w:r>
          <w:instrText xml:space="preserve"> PAGEREF _Toc310851125 \h </w:instrText>
        </w:r>
        <w:r w:rsidR="00CC4BF3">
          <w:fldChar w:fldCharType="separate"/>
        </w:r>
        <w:r w:rsidR="00C013EE">
          <w:t>107</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26" w:history="1">
        <w:r w:rsidRPr="0047385E">
          <w:t>1.22</w:t>
        </w:r>
        <w:r>
          <w:rPr>
            <w:rFonts w:asciiTheme="minorHAnsi" w:eastAsiaTheme="minorEastAsia" w:hAnsiTheme="minorHAnsi" w:cstheme="minorBidi"/>
            <w:sz w:val="22"/>
            <w:szCs w:val="22"/>
            <w:lang w:eastAsia="en-AU"/>
          </w:rPr>
          <w:tab/>
        </w:r>
        <w:r w:rsidRPr="0047385E">
          <w:t>Exterior refinishing of buildings and structures</w:t>
        </w:r>
        <w:r>
          <w:tab/>
        </w:r>
        <w:r w:rsidR="00CC4BF3">
          <w:fldChar w:fldCharType="begin"/>
        </w:r>
        <w:r>
          <w:instrText xml:space="preserve"> PAGEREF _Toc310851126 \h </w:instrText>
        </w:r>
        <w:r w:rsidR="00CC4BF3">
          <w:fldChar w:fldCharType="separate"/>
        </w:r>
        <w:r w:rsidR="00C013EE">
          <w:t>109</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27" w:history="1">
        <w:r w:rsidRPr="0047385E">
          <w:t>1.23</w:t>
        </w:r>
        <w:r>
          <w:rPr>
            <w:rFonts w:asciiTheme="minorHAnsi" w:eastAsiaTheme="minorEastAsia" w:hAnsiTheme="minorHAnsi" w:cstheme="minorBidi"/>
            <w:sz w:val="22"/>
            <w:szCs w:val="22"/>
            <w:lang w:eastAsia="en-AU"/>
          </w:rPr>
          <w:tab/>
        </w:r>
        <w:r w:rsidRPr="0047385E">
          <w:t>Maintenance of buildings and structures</w:t>
        </w:r>
        <w:r>
          <w:tab/>
        </w:r>
        <w:r w:rsidR="00CC4BF3">
          <w:fldChar w:fldCharType="begin"/>
        </w:r>
        <w:r>
          <w:instrText xml:space="preserve"> PAGEREF _Toc310851127 \h </w:instrText>
        </w:r>
        <w:r w:rsidR="00CC4BF3">
          <w:fldChar w:fldCharType="separate"/>
        </w:r>
        <w:r w:rsidR="00C013EE">
          <w:t>110</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28" w:history="1">
        <w:r w:rsidRPr="0047385E">
          <w:t>1.24</w:t>
        </w:r>
        <w:r>
          <w:rPr>
            <w:rFonts w:asciiTheme="minorHAnsi" w:eastAsiaTheme="minorEastAsia" w:hAnsiTheme="minorHAnsi" w:cstheme="minorBidi"/>
            <w:sz w:val="22"/>
            <w:szCs w:val="22"/>
            <w:lang w:eastAsia="en-AU"/>
          </w:rPr>
          <w:tab/>
        </w:r>
        <w:r w:rsidRPr="0047385E">
          <w:t>Buildings—roof slope changes</w:t>
        </w:r>
        <w:r>
          <w:tab/>
        </w:r>
        <w:r w:rsidR="00CC4BF3">
          <w:fldChar w:fldCharType="begin"/>
        </w:r>
        <w:r>
          <w:instrText xml:space="preserve"> PAGEREF _Toc310851128 \h </w:instrText>
        </w:r>
        <w:r w:rsidR="00CC4BF3">
          <w:fldChar w:fldCharType="separate"/>
        </w:r>
        <w:r w:rsidR="00C013EE">
          <w:t>111</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29" w:history="1">
        <w:r w:rsidRPr="0047385E">
          <w:t>1.25</w:t>
        </w:r>
        <w:r>
          <w:rPr>
            <w:rFonts w:asciiTheme="minorHAnsi" w:eastAsiaTheme="minorEastAsia" w:hAnsiTheme="minorHAnsi" w:cstheme="minorBidi"/>
            <w:sz w:val="22"/>
            <w:szCs w:val="22"/>
            <w:lang w:eastAsia="en-AU"/>
          </w:rPr>
          <w:tab/>
        </w:r>
        <w:r w:rsidRPr="0047385E">
          <w:t>Buildings—chimneys, flues and vents</w:t>
        </w:r>
        <w:r>
          <w:tab/>
        </w:r>
        <w:r w:rsidR="00CC4BF3">
          <w:fldChar w:fldCharType="begin"/>
        </w:r>
        <w:r>
          <w:instrText xml:space="preserve"> PAGEREF _Toc310851129 \h </w:instrText>
        </w:r>
        <w:r w:rsidR="00CC4BF3">
          <w:fldChar w:fldCharType="separate"/>
        </w:r>
        <w:r w:rsidR="00C013EE">
          <w:t>112</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30" w:history="1">
        <w:r w:rsidRPr="0047385E">
          <w:t>1.26</w:t>
        </w:r>
        <w:r>
          <w:rPr>
            <w:rFonts w:asciiTheme="minorHAnsi" w:eastAsiaTheme="minorEastAsia" w:hAnsiTheme="minorHAnsi" w:cstheme="minorBidi"/>
            <w:sz w:val="22"/>
            <w:szCs w:val="22"/>
            <w:lang w:eastAsia="en-AU"/>
          </w:rPr>
          <w:tab/>
        </w:r>
        <w:r w:rsidRPr="0047385E">
          <w:t>Buildings—skylights</w:t>
        </w:r>
        <w:r>
          <w:tab/>
        </w:r>
        <w:r w:rsidR="00CC4BF3">
          <w:fldChar w:fldCharType="begin"/>
        </w:r>
        <w:r>
          <w:instrText xml:space="preserve"> PAGEREF _Toc310851130 \h </w:instrText>
        </w:r>
        <w:r w:rsidR="00CC4BF3">
          <w:fldChar w:fldCharType="separate"/>
        </w:r>
        <w:r w:rsidR="00C013EE">
          <w:t>112</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31" w:history="1">
        <w:r w:rsidRPr="0047385E">
          <w:t>1.26A</w:t>
        </w:r>
        <w:r>
          <w:rPr>
            <w:rFonts w:asciiTheme="minorHAnsi" w:eastAsiaTheme="minorEastAsia" w:hAnsiTheme="minorHAnsi" w:cstheme="minorBidi"/>
            <w:sz w:val="22"/>
            <w:szCs w:val="22"/>
            <w:lang w:eastAsia="en-AU"/>
          </w:rPr>
          <w:tab/>
        </w:r>
        <w:r w:rsidRPr="0047385E">
          <w:t>Buildings—external shades</w:t>
        </w:r>
        <w:r>
          <w:tab/>
        </w:r>
        <w:r w:rsidR="00CC4BF3">
          <w:fldChar w:fldCharType="begin"/>
        </w:r>
        <w:r>
          <w:instrText xml:space="preserve"> PAGEREF _Toc310851131 \h </w:instrText>
        </w:r>
        <w:r w:rsidR="00CC4BF3">
          <w:fldChar w:fldCharType="separate"/>
        </w:r>
        <w:r w:rsidR="00C013EE">
          <w:t>113</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32" w:history="1">
        <w:r w:rsidRPr="0047385E">
          <w:t>1.27</w:t>
        </w:r>
        <w:r>
          <w:rPr>
            <w:rFonts w:asciiTheme="minorHAnsi" w:eastAsiaTheme="minorEastAsia" w:hAnsiTheme="minorHAnsi" w:cstheme="minorBidi"/>
            <w:sz w:val="22"/>
            <w:szCs w:val="22"/>
            <w:lang w:eastAsia="en-AU"/>
          </w:rPr>
          <w:tab/>
        </w:r>
        <w:r w:rsidRPr="0047385E">
          <w:t>External photovoltaic panels, heaters and coolers</w:t>
        </w:r>
        <w:r>
          <w:tab/>
        </w:r>
        <w:r w:rsidR="00CC4BF3">
          <w:fldChar w:fldCharType="begin"/>
        </w:r>
        <w:r>
          <w:instrText xml:space="preserve"> PAGEREF _Toc310851132 \h </w:instrText>
        </w:r>
        <w:r w:rsidR="00CC4BF3">
          <w:fldChar w:fldCharType="separate"/>
        </w:r>
        <w:r w:rsidR="00C013EE">
          <w:t>113</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33" w:history="1">
        <w:r w:rsidRPr="0047385E">
          <w:t>1.28</w:t>
        </w:r>
        <w:r>
          <w:rPr>
            <w:rFonts w:asciiTheme="minorHAnsi" w:eastAsiaTheme="minorEastAsia" w:hAnsiTheme="minorHAnsi" w:cstheme="minorBidi"/>
            <w:sz w:val="22"/>
            <w:szCs w:val="22"/>
            <w:lang w:eastAsia="en-AU"/>
          </w:rPr>
          <w:tab/>
        </w:r>
        <w:r w:rsidRPr="0047385E">
          <w:t>Buildings—external switchboards</w:t>
        </w:r>
        <w:r>
          <w:tab/>
        </w:r>
        <w:r w:rsidR="00CC4BF3">
          <w:fldChar w:fldCharType="begin"/>
        </w:r>
        <w:r>
          <w:instrText xml:space="preserve"> PAGEREF _Toc310851133 \h </w:instrText>
        </w:r>
        <w:r w:rsidR="00CC4BF3">
          <w:fldChar w:fldCharType="separate"/>
        </w:r>
        <w:r w:rsidR="00C013EE">
          <w:t>114</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34" w:history="1">
        <w:r w:rsidRPr="0047385E">
          <w:t>1.29</w:t>
        </w:r>
        <w:r>
          <w:rPr>
            <w:rFonts w:asciiTheme="minorHAnsi" w:eastAsiaTheme="minorEastAsia" w:hAnsiTheme="minorHAnsi" w:cstheme="minorBidi"/>
            <w:sz w:val="22"/>
            <w:szCs w:val="22"/>
            <w:lang w:eastAsia="en-AU"/>
          </w:rPr>
          <w:tab/>
        </w:r>
        <w:r w:rsidRPr="0047385E">
          <w:t>Buildings—external area lighting</w:t>
        </w:r>
        <w:r>
          <w:tab/>
        </w:r>
        <w:r w:rsidR="00CC4BF3">
          <w:fldChar w:fldCharType="begin"/>
        </w:r>
        <w:r>
          <w:instrText xml:space="preserve"> PAGEREF _Toc310851134 \h </w:instrText>
        </w:r>
        <w:r w:rsidR="00CC4BF3">
          <w:fldChar w:fldCharType="separate"/>
        </w:r>
        <w:r w:rsidR="00C013EE">
          <w:t>115</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35" w:history="1">
        <w:r w:rsidRPr="0047385E">
          <w:t>1.30</w:t>
        </w:r>
        <w:r>
          <w:rPr>
            <w:rFonts w:asciiTheme="minorHAnsi" w:eastAsiaTheme="minorEastAsia" w:hAnsiTheme="minorHAnsi" w:cstheme="minorBidi"/>
            <w:sz w:val="22"/>
            <w:szCs w:val="22"/>
            <w:lang w:eastAsia="en-AU"/>
          </w:rPr>
          <w:tab/>
        </w:r>
        <w:r w:rsidRPr="0047385E">
          <w:t>Residential leases—driveway crossings of road verges</w:t>
        </w:r>
        <w:r>
          <w:tab/>
        </w:r>
        <w:r w:rsidR="00CC4BF3">
          <w:fldChar w:fldCharType="begin"/>
        </w:r>
        <w:r>
          <w:instrText xml:space="preserve"> PAGEREF _Toc310851135 \h </w:instrText>
        </w:r>
        <w:r w:rsidR="00CC4BF3">
          <w:fldChar w:fldCharType="separate"/>
        </w:r>
        <w:r w:rsidR="00C013EE">
          <w:t>115</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36" w:history="1">
        <w:r w:rsidRPr="0047385E">
          <w:t>1.30A</w:t>
        </w:r>
        <w:r>
          <w:rPr>
            <w:rFonts w:asciiTheme="minorHAnsi" w:eastAsiaTheme="minorEastAsia" w:hAnsiTheme="minorHAnsi" w:cstheme="minorBidi"/>
            <w:sz w:val="22"/>
            <w:szCs w:val="22"/>
            <w:lang w:eastAsia="en-AU"/>
          </w:rPr>
          <w:tab/>
        </w:r>
        <w:r w:rsidRPr="0047385E">
          <w:t>Resealing existing driveways</w:t>
        </w:r>
        <w:r>
          <w:tab/>
        </w:r>
        <w:r w:rsidR="00CC4BF3">
          <w:fldChar w:fldCharType="begin"/>
        </w:r>
        <w:r>
          <w:instrText xml:space="preserve"> PAGEREF _Toc310851136 \h </w:instrText>
        </w:r>
        <w:r w:rsidR="00CC4BF3">
          <w:fldChar w:fldCharType="separate"/>
        </w:r>
        <w:r w:rsidR="00C013EE">
          <w:t>116</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37" w:history="1">
        <w:r w:rsidRPr="0047385E">
          <w:t>1.31</w:t>
        </w:r>
        <w:r>
          <w:rPr>
            <w:rFonts w:asciiTheme="minorHAnsi" w:eastAsiaTheme="minorEastAsia" w:hAnsiTheme="minorHAnsi" w:cstheme="minorBidi"/>
            <w:sz w:val="22"/>
            <w:szCs w:val="22"/>
            <w:lang w:eastAsia="en-AU"/>
          </w:rPr>
          <w:tab/>
        </w:r>
        <w:r w:rsidRPr="0047385E">
          <w:t>Temporary buildings and structures</w:t>
        </w:r>
        <w:r>
          <w:tab/>
        </w:r>
        <w:r w:rsidR="00CC4BF3">
          <w:fldChar w:fldCharType="begin"/>
        </w:r>
        <w:r>
          <w:instrText xml:space="preserve"> PAGEREF _Toc310851137 \h </w:instrText>
        </w:r>
        <w:r w:rsidR="00CC4BF3">
          <w:fldChar w:fldCharType="separate"/>
        </w:r>
        <w:r w:rsidR="00C013EE">
          <w:t>116</w:t>
        </w:r>
        <w:r w:rsidR="00CC4BF3">
          <w:fldChar w:fldCharType="end"/>
        </w:r>
      </w:hyperlink>
    </w:p>
    <w:p w:rsidR="006130F5" w:rsidRDefault="00E10E1C">
      <w:pPr>
        <w:pStyle w:val="TOC3"/>
        <w:rPr>
          <w:rFonts w:asciiTheme="minorHAnsi" w:eastAsiaTheme="minorEastAsia" w:hAnsiTheme="minorHAnsi" w:cstheme="minorBidi"/>
          <w:b w:val="0"/>
          <w:sz w:val="22"/>
          <w:szCs w:val="22"/>
          <w:lang w:eastAsia="en-AU"/>
        </w:rPr>
      </w:pPr>
      <w:hyperlink w:anchor="_Toc310851138" w:history="1">
        <w:r w:rsidR="006130F5" w:rsidRPr="0047385E">
          <w:t>Division 1.3.2</w:t>
        </w:r>
        <w:r w:rsidR="006130F5">
          <w:rPr>
            <w:rFonts w:asciiTheme="minorHAnsi" w:eastAsiaTheme="minorEastAsia" w:hAnsiTheme="minorHAnsi" w:cstheme="minorBidi"/>
            <w:b w:val="0"/>
            <w:sz w:val="22"/>
            <w:szCs w:val="22"/>
            <w:lang w:eastAsia="en-AU"/>
          </w:rPr>
          <w:tab/>
        </w:r>
        <w:r w:rsidR="006130F5" w:rsidRPr="0047385E">
          <w:t>Exempt developments—non-habitable buildings and structures</w:t>
        </w:r>
        <w:r w:rsidR="006130F5" w:rsidRPr="006130F5">
          <w:rPr>
            <w:vanish/>
          </w:rPr>
          <w:tab/>
        </w:r>
        <w:r w:rsidR="00CC4BF3" w:rsidRPr="006130F5">
          <w:rPr>
            <w:vanish/>
          </w:rPr>
          <w:fldChar w:fldCharType="begin"/>
        </w:r>
        <w:r w:rsidR="006130F5" w:rsidRPr="006130F5">
          <w:rPr>
            <w:vanish/>
          </w:rPr>
          <w:instrText xml:space="preserve"> PAGEREF _Toc310851138 \h </w:instrText>
        </w:r>
        <w:r w:rsidR="00CC4BF3" w:rsidRPr="006130F5">
          <w:rPr>
            <w:vanish/>
          </w:rPr>
        </w:r>
        <w:r w:rsidR="00CC4BF3" w:rsidRPr="006130F5">
          <w:rPr>
            <w:vanish/>
          </w:rPr>
          <w:fldChar w:fldCharType="separate"/>
        </w:r>
        <w:r w:rsidR="00C013EE">
          <w:rPr>
            <w:vanish/>
          </w:rPr>
          <w:t>117</w:t>
        </w:r>
        <w:r w:rsidR="00CC4BF3" w:rsidRPr="006130F5">
          <w:rPr>
            <w:vanish/>
          </w:rPr>
          <w:fldChar w:fldCharType="end"/>
        </w:r>
      </w:hyperlink>
    </w:p>
    <w:p w:rsidR="006130F5" w:rsidRDefault="00E10E1C">
      <w:pPr>
        <w:pStyle w:val="TOC4"/>
        <w:rPr>
          <w:rFonts w:asciiTheme="minorHAnsi" w:eastAsiaTheme="minorEastAsia" w:hAnsiTheme="minorHAnsi" w:cstheme="minorBidi"/>
          <w:b w:val="0"/>
          <w:sz w:val="22"/>
          <w:szCs w:val="22"/>
          <w:lang w:eastAsia="en-AU"/>
        </w:rPr>
      </w:pPr>
      <w:hyperlink w:anchor="_Toc310851139" w:history="1">
        <w:r w:rsidR="006130F5" w:rsidRPr="0047385E">
          <w:t>Subdivision 1.3.2.1</w:t>
        </w:r>
        <w:r w:rsidR="006130F5">
          <w:rPr>
            <w:rFonts w:asciiTheme="minorHAnsi" w:eastAsiaTheme="minorEastAsia" w:hAnsiTheme="minorHAnsi" w:cstheme="minorBidi"/>
            <w:b w:val="0"/>
            <w:sz w:val="22"/>
            <w:szCs w:val="22"/>
            <w:lang w:eastAsia="en-AU"/>
          </w:rPr>
          <w:tab/>
        </w:r>
        <w:r w:rsidR="006130F5" w:rsidRPr="0047385E">
          <w:t>Preliminary</w:t>
        </w:r>
        <w:r w:rsidR="006130F5" w:rsidRPr="006130F5">
          <w:rPr>
            <w:vanish/>
          </w:rPr>
          <w:tab/>
        </w:r>
        <w:r w:rsidR="00CC4BF3" w:rsidRPr="006130F5">
          <w:rPr>
            <w:vanish/>
          </w:rPr>
          <w:fldChar w:fldCharType="begin"/>
        </w:r>
        <w:r w:rsidR="006130F5" w:rsidRPr="006130F5">
          <w:rPr>
            <w:vanish/>
          </w:rPr>
          <w:instrText xml:space="preserve"> PAGEREF _Toc310851139 \h </w:instrText>
        </w:r>
        <w:r w:rsidR="00CC4BF3" w:rsidRPr="006130F5">
          <w:rPr>
            <w:vanish/>
          </w:rPr>
        </w:r>
        <w:r w:rsidR="00CC4BF3" w:rsidRPr="006130F5">
          <w:rPr>
            <w:vanish/>
          </w:rPr>
          <w:fldChar w:fldCharType="separate"/>
        </w:r>
        <w:r w:rsidR="00C013EE">
          <w:rPr>
            <w:vanish/>
          </w:rPr>
          <w:t>117</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40" w:history="1">
        <w:r w:rsidRPr="0047385E">
          <w:t>1.40</w:t>
        </w:r>
        <w:r>
          <w:rPr>
            <w:rFonts w:asciiTheme="minorHAnsi" w:eastAsiaTheme="minorEastAsia" w:hAnsiTheme="minorHAnsi" w:cstheme="minorBidi"/>
            <w:sz w:val="22"/>
            <w:szCs w:val="22"/>
            <w:lang w:eastAsia="en-AU"/>
          </w:rPr>
          <w:tab/>
        </w:r>
        <w:r w:rsidRPr="0047385E">
          <w:t xml:space="preserve">Meaning of </w:t>
        </w:r>
        <w:r w:rsidRPr="0047385E">
          <w:rPr>
            <w:i/>
            <w:iCs/>
          </w:rPr>
          <w:t>class 10a building</w:t>
        </w:r>
        <w:r w:rsidRPr="0047385E">
          <w:t>—div 1.3.2</w:t>
        </w:r>
        <w:r>
          <w:tab/>
        </w:r>
        <w:r w:rsidR="00CC4BF3">
          <w:fldChar w:fldCharType="begin"/>
        </w:r>
        <w:r>
          <w:instrText xml:space="preserve"> PAGEREF _Toc310851140 \h </w:instrText>
        </w:r>
        <w:r w:rsidR="00CC4BF3">
          <w:fldChar w:fldCharType="separate"/>
        </w:r>
        <w:r w:rsidR="00C013EE">
          <w:t>117</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41" w:history="1">
        <w:r w:rsidRPr="0047385E">
          <w:t>1.41</w:t>
        </w:r>
        <w:r>
          <w:rPr>
            <w:rFonts w:asciiTheme="minorHAnsi" w:eastAsiaTheme="minorEastAsia" w:hAnsiTheme="minorHAnsi" w:cstheme="minorBidi"/>
            <w:sz w:val="22"/>
            <w:szCs w:val="22"/>
            <w:lang w:eastAsia="en-AU"/>
          </w:rPr>
          <w:tab/>
        </w:r>
        <w:r w:rsidRPr="0047385E">
          <w:t>Class 10 buildings and structures—2nd exempt building or structure within boundary clearance area</w:t>
        </w:r>
        <w:r>
          <w:tab/>
        </w:r>
        <w:r w:rsidR="00CC4BF3">
          <w:fldChar w:fldCharType="begin"/>
        </w:r>
        <w:r>
          <w:instrText xml:space="preserve"> PAGEREF _Toc310851141 \h </w:instrText>
        </w:r>
        <w:r w:rsidR="00CC4BF3">
          <w:fldChar w:fldCharType="separate"/>
        </w:r>
        <w:r w:rsidR="00C013EE">
          <w:t>118</w:t>
        </w:r>
        <w:r w:rsidR="00CC4BF3">
          <w:fldChar w:fldCharType="end"/>
        </w:r>
      </w:hyperlink>
    </w:p>
    <w:p w:rsidR="006130F5" w:rsidRDefault="00E10E1C">
      <w:pPr>
        <w:pStyle w:val="TOC4"/>
        <w:rPr>
          <w:rFonts w:asciiTheme="minorHAnsi" w:eastAsiaTheme="minorEastAsia" w:hAnsiTheme="minorHAnsi" w:cstheme="minorBidi"/>
          <w:b w:val="0"/>
          <w:sz w:val="22"/>
          <w:szCs w:val="22"/>
          <w:lang w:eastAsia="en-AU"/>
        </w:rPr>
      </w:pPr>
      <w:hyperlink w:anchor="_Toc310851142" w:history="1">
        <w:r w:rsidR="006130F5" w:rsidRPr="0047385E">
          <w:t>Subdivision 1.3.2.2</w:t>
        </w:r>
        <w:r w:rsidR="006130F5">
          <w:rPr>
            <w:rFonts w:asciiTheme="minorHAnsi" w:eastAsiaTheme="minorEastAsia" w:hAnsiTheme="minorHAnsi" w:cstheme="minorBidi"/>
            <w:b w:val="0"/>
            <w:sz w:val="22"/>
            <w:szCs w:val="22"/>
            <w:lang w:eastAsia="en-AU"/>
          </w:rPr>
          <w:tab/>
        </w:r>
        <w:r w:rsidR="006130F5" w:rsidRPr="0047385E">
          <w:t>Class 10a buildings</w:t>
        </w:r>
        <w:r w:rsidR="006130F5" w:rsidRPr="006130F5">
          <w:rPr>
            <w:vanish/>
          </w:rPr>
          <w:tab/>
        </w:r>
        <w:r w:rsidR="00CC4BF3" w:rsidRPr="006130F5">
          <w:rPr>
            <w:vanish/>
          </w:rPr>
          <w:fldChar w:fldCharType="begin"/>
        </w:r>
        <w:r w:rsidR="006130F5" w:rsidRPr="006130F5">
          <w:rPr>
            <w:vanish/>
          </w:rPr>
          <w:instrText xml:space="preserve"> PAGEREF _Toc310851142 \h </w:instrText>
        </w:r>
        <w:r w:rsidR="00CC4BF3" w:rsidRPr="006130F5">
          <w:rPr>
            <w:vanish/>
          </w:rPr>
        </w:r>
        <w:r w:rsidR="00CC4BF3" w:rsidRPr="006130F5">
          <w:rPr>
            <w:vanish/>
          </w:rPr>
          <w:fldChar w:fldCharType="separate"/>
        </w:r>
        <w:r w:rsidR="00C013EE">
          <w:rPr>
            <w:vanish/>
          </w:rPr>
          <w:t>120</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43" w:history="1">
        <w:r w:rsidRPr="0047385E">
          <w:t>1.45</w:t>
        </w:r>
        <w:r>
          <w:rPr>
            <w:rFonts w:asciiTheme="minorHAnsi" w:eastAsiaTheme="minorEastAsia" w:hAnsiTheme="minorHAnsi" w:cstheme="minorBidi"/>
            <w:sz w:val="22"/>
            <w:szCs w:val="22"/>
            <w:lang w:eastAsia="en-AU"/>
          </w:rPr>
          <w:tab/>
        </w:r>
        <w:r w:rsidRPr="0047385E">
          <w:t>Roofed class 10a buildings—enclosed or open on 1 side</w:t>
        </w:r>
        <w:r>
          <w:tab/>
        </w:r>
        <w:r w:rsidR="00CC4BF3">
          <w:fldChar w:fldCharType="begin"/>
        </w:r>
        <w:r>
          <w:instrText xml:space="preserve"> PAGEREF _Toc310851143 \h </w:instrText>
        </w:r>
        <w:r w:rsidR="00CC4BF3">
          <w:fldChar w:fldCharType="separate"/>
        </w:r>
        <w:r w:rsidR="00C013EE">
          <w:t>120</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44" w:history="1">
        <w:r w:rsidRPr="0047385E">
          <w:t>1.46</w:t>
        </w:r>
        <w:r>
          <w:rPr>
            <w:rFonts w:asciiTheme="minorHAnsi" w:eastAsiaTheme="minorEastAsia" w:hAnsiTheme="minorHAnsi" w:cstheme="minorBidi"/>
            <w:sz w:val="22"/>
            <w:szCs w:val="22"/>
            <w:lang w:eastAsia="en-AU"/>
          </w:rPr>
          <w:tab/>
        </w:r>
        <w:r w:rsidRPr="0047385E">
          <w:t>Roofed class 10a buildings—unenclosed or partially open</w:t>
        </w:r>
        <w:r>
          <w:tab/>
        </w:r>
        <w:r w:rsidR="00CC4BF3">
          <w:fldChar w:fldCharType="begin"/>
        </w:r>
        <w:r>
          <w:instrText xml:space="preserve"> PAGEREF _Toc310851144 \h </w:instrText>
        </w:r>
        <w:r w:rsidR="00CC4BF3">
          <w:fldChar w:fldCharType="separate"/>
        </w:r>
        <w:r w:rsidR="00C013EE">
          <w:t>122</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45" w:history="1">
        <w:r w:rsidRPr="0047385E">
          <w:t>1.47</w:t>
        </w:r>
        <w:r>
          <w:rPr>
            <w:rFonts w:asciiTheme="minorHAnsi" w:eastAsiaTheme="minorEastAsia" w:hAnsiTheme="minorHAnsi" w:cstheme="minorBidi"/>
            <w:sz w:val="22"/>
            <w:szCs w:val="22"/>
            <w:lang w:eastAsia="en-AU"/>
          </w:rPr>
          <w:tab/>
        </w:r>
        <w:r w:rsidRPr="0047385E">
          <w:t>Class 10a buildings—unroofed and unenclosed</w:t>
        </w:r>
        <w:r>
          <w:tab/>
        </w:r>
        <w:r w:rsidR="00CC4BF3">
          <w:fldChar w:fldCharType="begin"/>
        </w:r>
        <w:r>
          <w:instrText xml:space="preserve"> PAGEREF _Toc310851145 \h </w:instrText>
        </w:r>
        <w:r w:rsidR="00CC4BF3">
          <w:fldChar w:fldCharType="separate"/>
        </w:r>
        <w:r w:rsidR="00C013EE">
          <w:t>123</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46" w:history="1">
        <w:r w:rsidRPr="0047385E">
          <w:t>1.48</w:t>
        </w:r>
        <w:r>
          <w:rPr>
            <w:rFonts w:asciiTheme="minorHAnsi" w:eastAsiaTheme="minorEastAsia" w:hAnsiTheme="minorHAnsi" w:cstheme="minorBidi"/>
            <w:sz w:val="22"/>
            <w:szCs w:val="22"/>
            <w:lang w:eastAsia="en-AU"/>
          </w:rPr>
          <w:tab/>
        </w:r>
        <w:r w:rsidRPr="0047385E">
          <w:t>Class 10a buildings—external decks</w:t>
        </w:r>
        <w:r>
          <w:tab/>
        </w:r>
        <w:r w:rsidR="00CC4BF3">
          <w:fldChar w:fldCharType="begin"/>
        </w:r>
        <w:r>
          <w:instrText xml:space="preserve"> PAGEREF _Toc310851146 \h </w:instrText>
        </w:r>
        <w:r w:rsidR="00CC4BF3">
          <w:fldChar w:fldCharType="separate"/>
        </w:r>
        <w:r w:rsidR="00C013EE">
          <w:t>124</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47" w:history="1">
        <w:r w:rsidRPr="0047385E">
          <w:t>1.49</w:t>
        </w:r>
        <w:r>
          <w:rPr>
            <w:rFonts w:asciiTheme="minorHAnsi" w:eastAsiaTheme="minorEastAsia" w:hAnsiTheme="minorHAnsi" w:cstheme="minorBidi"/>
            <w:sz w:val="22"/>
            <w:szCs w:val="22"/>
            <w:lang w:eastAsia="en-AU"/>
          </w:rPr>
          <w:tab/>
        </w:r>
        <w:r w:rsidRPr="0047385E">
          <w:t>Class 10a buildings—external verandahs</w:t>
        </w:r>
        <w:r>
          <w:tab/>
        </w:r>
        <w:r w:rsidR="00CC4BF3">
          <w:fldChar w:fldCharType="begin"/>
        </w:r>
        <w:r>
          <w:instrText xml:space="preserve"> PAGEREF _Toc310851147 \h </w:instrText>
        </w:r>
        <w:r w:rsidR="00CC4BF3">
          <w:fldChar w:fldCharType="separate"/>
        </w:r>
        <w:r w:rsidR="00C013EE">
          <w:t>126</w:t>
        </w:r>
        <w:r w:rsidR="00CC4BF3">
          <w:fldChar w:fldCharType="end"/>
        </w:r>
      </w:hyperlink>
    </w:p>
    <w:p w:rsidR="006130F5" w:rsidRDefault="00E10E1C">
      <w:pPr>
        <w:pStyle w:val="TOC4"/>
        <w:rPr>
          <w:rFonts w:asciiTheme="minorHAnsi" w:eastAsiaTheme="minorEastAsia" w:hAnsiTheme="minorHAnsi" w:cstheme="minorBidi"/>
          <w:b w:val="0"/>
          <w:sz w:val="22"/>
          <w:szCs w:val="22"/>
          <w:lang w:eastAsia="en-AU"/>
        </w:rPr>
      </w:pPr>
      <w:hyperlink w:anchor="_Toc310851148" w:history="1">
        <w:r w:rsidR="006130F5" w:rsidRPr="0047385E">
          <w:t>Subdivision 1.3.2.3</w:t>
        </w:r>
        <w:r w:rsidR="006130F5">
          <w:rPr>
            <w:rFonts w:asciiTheme="minorHAnsi" w:eastAsiaTheme="minorEastAsia" w:hAnsiTheme="minorHAnsi" w:cstheme="minorBidi"/>
            <w:b w:val="0"/>
            <w:sz w:val="22"/>
            <w:szCs w:val="22"/>
            <w:lang w:eastAsia="en-AU"/>
          </w:rPr>
          <w:tab/>
        </w:r>
        <w:r w:rsidR="006130F5" w:rsidRPr="0047385E">
          <w:t>Class 10b structures</w:t>
        </w:r>
        <w:r w:rsidR="006130F5" w:rsidRPr="006130F5">
          <w:rPr>
            <w:vanish/>
          </w:rPr>
          <w:tab/>
        </w:r>
        <w:r w:rsidR="00CC4BF3" w:rsidRPr="006130F5">
          <w:rPr>
            <w:vanish/>
          </w:rPr>
          <w:fldChar w:fldCharType="begin"/>
        </w:r>
        <w:r w:rsidR="006130F5" w:rsidRPr="006130F5">
          <w:rPr>
            <w:vanish/>
          </w:rPr>
          <w:instrText xml:space="preserve"> PAGEREF _Toc310851148 \h </w:instrText>
        </w:r>
        <w:r w:rsidR="00CC4BF3" w:rsidRPr="006130F5">
          <w:rPr>
            <w:vanish/>
          </w:rPr>
        </w:r>
        <w:r w:rsidR="00CC4BF3" w:rsidRPr="006130F5">
          <w:rPr>
            <w:vanish/>
          </w:rPr>
          <w:fldChar w:fldCharType="separate"/>
        </w:r>
        <w:r w:rsidR="00C013EE">
          <w:rPr>
            <w:vanish/>
          </w:rPr>
          <w:t>127</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49" w:history="1">
        <w:r w:rsidRPr="0047385E">
          <w:t>1.50</w:t>
        </w:r>
        <w:r>
          <w:rPr>
            <w:rFonts w:asciiTheme="minorHAnsi" w:eastAsiaTheme="minorEastAsia" w:hAnsiTheme="minorHAnsi" w:cstheme="minorBidi"/>
            <w:sz w:val="22"/>
            <w:szCs w:val="22"/>
            <w:lang w:eastAsia="en-AU"/>
          </w:rPr>
          <w:tab/>
        </w:r>
        <w:r w:rsidRPr="0047385E">
          <w:t>Class 10b structures—plan area not more than 2m</w:t>
        </w:r>
        <w:r w:rsidRPr="0047385E">
          <w:rPr>
            <w:vertAlign w:val="superscript"/>
          </w:rPr>
          <w:t>2</w:t>
        </w:r>
        <w:r>
          <w:tab/>
        </w:r>
        <w:r w:rsidR="00CC4BF3">
          <w:fldChar w:fldCharType="begin"/>
        </w:r>
        <w:r>
          <w:instrText xml:space="preserve"> PAGEREF _Toc310851149 \h </w:instrText>
        </w:r>
        <w:r w:rsidR="00CC4BF3">
          <w:fldChar w:fldCharType="separate"/>
        </w:r>
        <w:r w:rsidR="00C013EE">
          <w:t>127</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50" w:history="1">
        <w:r w:rsidRPr="0047385E">
          <w:t>1.51</w:t>
        </w:r>
        <w:r>
          <w:rPr>
            <w:rFonts w:asciiTheme="minorHAnsi" w:eastAsiaTheme="minorEastAsia" w:hAnsiTheme="minorHAnsi" w:cstheme="minorBidi"/>
            <w:sz w:val="22"/>
            <w:szCs w:val="22"/>
            <w:lang w:eastAsia="en-AU"/>
          </w:rPr>
          <w:tab/>
        </w:r>
        <w:r w:rsidRPr="0047385E">
          <w:t>Fences and freestanding walls generally</w:t>
        </w:r>
        <w:r>
          <w:tab/>
        </w:r>
        <w:r w:rsidR="00CC4BF3">
          <w:fldChar w:fldCharType="begin"/>
        </w:r>
        <w:r>
          <w:instrText xml:space="preserve"> PAGEREF _Toc310851150 \h </w:instrText>
        </w:r>
        <w:r w:rsidR="00CC4BF3">
          <w:fldChar w:fldCharType="separate"/>
        </w:r>
        <w:r w:rsidR="00C013EE">
          <w:t>128</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51" w:history="1">
        <w:r w:rsidRPr="0047385E">
          <w:t>1.52</w:t>
        </w:r>
        <w:r>
          <w:rPr>
            <w:rFonts w:asciiTheme="minorHAnsi" w:eastAsiaTheme="minorEastAsia" w:hAnsiTheme="minorHAnsi" w:cstheme="minorBidi"/>
            <w:sz w:val="22"/>
            <w:szCs w:val="22"/>
            <w:lang w:eastAsia="en-AU"/>
          </w:rPr>
          <w:tab/>
        </w:r>
        <w:r w:rsidRPr="0047385E">
          <w:t>Basic open space boundary fences</w:t>
        </w:r>
        <w:r>
          <w:tab/>
        </w:r>
        <w:r w:rsidR="00CC4BF3">
          <w:fldChar w:fldCharType="begin"/>
        </w:r>
        <w:r>
          <w:instrText xml:space="preserve"> PAGEREF _Toc310851151 \h </w:instrText>
        </w:r>
        <w:r w:rsidR="00CC4BF3">
          <w:fldChar w:fldCharType="separate"/>
        </w:r>
        <w:r w:rsidR="00C013EE">
          <w:t>130</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52" w:history="1">
        <w:r w:rsidRPr="0047385E">
          <w:t>1.53</w:t>
        </w:r>
        <w:r>
          <w:rPr>
            <w:rFonts w:asciiTheme="minorHAnsi" w:eastAsiaTheme="minorEastAsia" w:hAnsiTheme="minorHAnsi" w:cstheme="minorBidi"/>
            <w:sz w:val="22"/>
            <w:szCs w:val="22"/>
            <w:lang w:eastAsia="en-AU"/>
          </w:rPr>
          <w:tab/>
        </w:r>
        <w:r w:rsidRPr="0047385E">
          <w:t>Retaining walls</w:t>
        </w:r>
        <w:r>
          <w:tab/>
        </w:r>
        <w:r w:rsidR="00CC4BF3">
          <w:fldChar w:fldCharType="begin"/>
        </w:r>
        <w:r>
          <w:instrText xml:space="preserve"> PAGEREF _Toc310851152 \h </w:instrText>
        </w:r>
        <w:r w:rsidR="00CC4BF3">
          <w:fldChar w:fldCharType="separate"/>
        </w:r>
        <w:r w:rsidR="00C013EE">
          <w:t>131</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53" w:history="1">
        <w:r w:rsidRPr="0047385E">
          <w:t>1.54</w:t>
        </w:r>
        <w:r>
          <w:rPr>
            <w:rFonts w:asciiTheme="minorHAnsi" w:eastAsiaTheme="minorEastAsia" w:hAnsiTheme="minorHAnsi" w:cstheme="minorBidi"/>
            <w:sz w:val="22"/>
            <w:szCs w:val="22"/>
            <w:lang w:eastAsia="en-AU"/>
          </w:rPr>
          <w:tab/>
        </w:r>
        <w:r w:rsidRPr="0047385E">
          <w:t>Swimming pools</w:t>
        </w:r>
        <w:r>
          <w:tab/>
        </w:r>
        <w:r w:rsidR="00CC4BF3">
          <w:fldChar w:fldCharType="begin"/>
        </w:r>
        <w:r>
          <w:instrText xml:space="preserve"> PAGEREF _Toc310851153 \h </w:instrText>
        </w:r>
        <w:r w:rsidR="00CC4BF3">
          <w:fldChar w:fldCharType="separate"/>
        </w:r>
        <w:r w:rsidR="00C013EE">
          <w:t>133</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54" w:history="1">
        <w:r w:rsidRPr="0047385E">
          <w:t>1.59</w:t>
        </w:r>
        <w:r>
          <w:rPr>
            <w:rFonts w:asciiTheme="minorHAnsi" w:eastAsiaTheme="minorEastAsia" w:hAnsiTheme="minorHAnsi" w:cstheme="minorBidi"/>
            <w:sz w:val="22"/>
            <w:szCs w:val="22"/>
            <w:lang w:eastAsia="en-AU"/>
          </w:rPr>
          <w:tab/>
        </w:r>
        <w:r w:rsidRPr="0047385E">
          <w:t>Dish antennas</w:t>
        </w:r>
        <w:r>
          <w:tab/>
        </w:r>
        <w:r w:rsidR="00CC4BF3">
          <w:fldChar w:fldCharType="begin"/>
        </w:r>
        <w:r>
          <w:instrText xml:space="preserve"> PAGEREF _Toc310851154 \h </w:instrText>
        </w:r>
        <w:r w:rsidR="00CC4BF3">
          <w:fldChar w:fldCharType="separate"/>
        </w:r>
        <w:r w:rsidR="00C013EE">
          <w:t>134</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55" w:history="1">
        <w:r w:rsidRPr="0047385E">
          <w:t>1.60</w:t>
        </w:r>
        <w:r>
          <w:rPr>
            <w:rFonts w:asciiTheme="minorHAnsi" w:eastAsiaTheme="minorEastAsia" w:hAnsiTheme="minorHAnsi" w:cstheme="minorBidi"/>
            <w:sz w:val="22"/>
            <w:szCs w:val="22"/>
            <w:lang w:eastAsia="en-AU"/>
          </w:rPr>
          <w:tab/>
        </w:r>
        <w:r w:rsidRPr="0047385E">
          <w:t>Mast antennas</w:t>
        </w:r>
        <w:r>
          <w:tab/>
        </w:r>
        <w:r w:rsidR="00CC4BF3">
          <w:fldChar w:fldCharType="begin"/>
        </w:r>
        <w:r>
          <w:instrText xml:space="preserve"> PAGEREF _Toc310851155 \h </w:instrText>
        </w:r>
        <w:r w:rsidR="00CC4BF3">
          <w:fldChar w:fldCharType="separate"/>
        </w:r>
        <w:r w:rsidR="00C013EE">
          <w:t>136</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56" w:history="1">
        <w:r w:rsidRPr="0047385E">
          <w:t>1.61</w:t>
        </w:r>
        <w:r>
          <w:rPr>
            <w:rFonts w:asciiTheme="minorHAnsi" w:eastAsiaTheme="minorEastAsia" w:hAnsiTheme="minorHAnsi" w:cstheme="minorBidi"/>
            <w:sz w:val="22"/>
            <w:szCs w:val="22"/>
            <w:lang w:eastAsia="en-AU"/>
          </w:rPr>
          <w:tab/>
        </w:r>
        <w:r w:rsidRPr="0047385E">
          <w:t>Flag poles</w:t>
        </w:r>
        <w:r>
          <w:tab/>
        </w:r>
        <w:r w:rsidR="00CC4BF3">
          <w:fldChar w:fldCharType="begin"/>
        </w:r>
        <w:r>
          <w:instrText xml:space="preserve"> PAGEREF _Toc310851156 \h </w:instrText>
        </w:r>
        <w:r w:rsidR="00CC4BF3">
          <w:fldChar w:fldCharType="separate"/>
        </w:r>
        <w:r w:rsidR="00C013EE">
          <w:t>137</w:t>
        </w:r>
        <w:r w:rsidR="00CC4BF3">
          <w:fldChar w:fldCharType="end"/>
        </w:r>
      </w:hyperlink>
    </w:p>
    <w:p w:rsidR="006130F5" w:rsidRDefault="00E10E1C">
      <w:pPr>
        <w:pStyle w:val="TOC4"/>
        <w:rPr>
          <w:rFonts w:asciiTheme="minorHAnsi" w:eastAsiaTheme="minorEastAsia" w:hAnsiTheme="minorHAnsi" w:cstheme="minorBidi"/>
          <w:b w:val="0"/>
          <w:sz w:val="22"/>
          <w:szCs w:val="22"/>
          <w:lang w:eastAsia="en-AU"/>
        </w:rPr>
      </w:pPr>
      <w:hyperlink w:anchor="_Toc310851157" w:history="1">
        <w:r w:rsidR="006130F5" w:rsidRPr="0047385E">
          <w:t>Subdivision 1.3.2.4</w:t>
        </w:r>
        <w:r w:rsidR="006130F5">
          <w:rPr>
            <w:rFonts w:asciiTheme="minorHAnsi" w:eastAsiaTheme="minorEastAsia" w:hAnsiTheme="minorHAnsi" w:cstheme="minorBidi"/>
            <w:b w:val="0"/>
            <w:sz w:val="22"/>
            <w:szCs w:val="22"/>
            <w:lang w:eastAsia="en-AU"/>
          </w:rPr>
          <w:tab/>
        </w:r>
        <w:r w:rsidR="006130F5" w:rsidRPr="0047385E">
          <w:t>Other structures</w:t>
        </w:r>
        <w:r w:rsidR="006130F5" w:rsidRPr="006130F5">
          <w:rPr>
            <w:vanish/>
          </w:rPr>
          <w:tab/>
        </w:r>
        <w:r w:rsidR="00CC4BF3" w:rsidRPr="006130F5">
          <w:rPr>
            <w:vanish/>
          </w:rPr>
          <w:fldChar w:fldCharType="begin"/>
        </w:r>
        <w:r w:rsidR="006130F5" w:rsidRPr="006130F5">
          <w:rPr>
            <w:vanish/>
          </w:rPr>
          <w:instrText xml:space="preserve"> PAGEREF _Toc310851157 \h </w:instrText>
        </w:r>
        <w:r w:rsidR="00CC4BF3" w:rsidRPr="006130F5">
          <w:rPr>
            <w:vanish/>
          </w:rPr>
        </w:r>
        <w:r w:rsidR="00CC4BF3" w:rsidRPr="006130F5">
          <w:rPr>
            <w:vanish/>
          </w:rPr>
          <w:fldChar w:fldCharType="separate"/>
        </w:r>
        <w:r w:rsidR="00C013EE">
          <w:rPr>
            <w:vanish/>
          </w:rPr>
          <w:t>137</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58" w:history="1">
        <w:r w:rsidRPr="0047385E">
          <w:t>1.62</w:t>
        </w:r>
        <w:r>
          <w:rPr>
            <w:rFonts w:asciiTheme="minorHAnsi" w:eastAsiaTheme="minorEastAsia" w:hAnsiTheme="minorHAnsi" w:cstheme="minorBidi"/>
            <w:sz w:val="22"/>
            <w:szCs w:val="22"/>
            <w:lang w:eastAsia="en-AU"/>
          </w:rPr>
          <w:tab/>
        </w:r>
        <w:r w:rsidRPr="0047385E">
          <w:t>Water tanks</w:t>
        </w:r>
        <w:r>
          <w:tab/>
        </w:r>
        <w:r w:rsidR="00CC4BF3">
          <w:fldChar w:fldCharType="begin"/>
        </w:r>
        <w:r>
          <w:instrText xml:space="preserve"> PAGEREF _Toc310851158 \h </w:instrText>
        </w:r>
        <w:r w:rsidR="00CC4BF3">
          <w:fldChar w:fldCharType="separate"/>
        </w:r>
        <w:r w:rsidR="00C013EE">
          <w:t>137</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59" w:history="1">
        <w:r w:rsidRPr="0047385E">
          <w:t>1.63</w:t>
        </w:r>
        <w:r>
          <w:rPr>
            <w:rFonts w:asciiTheme="minorHAnsi" w:eastAsiaTheme="minorEastAsia" w:hAnsiTheme="minorHAnsi" w:cstheme="minorBidi"/>
            <w:sz w:val="22"/>
            <w:szCs w:val="22"/>
            <w:lang w:eastAsia="en-AU"/>
          </w:rPr>
          <w:tab/>
        </w:r>
        <w:r w:rsidRPr="0047385E">
          <w:t>External ponds</w:t>
        </w:r>
        <w:r>
          <w:tab/>
        </w:r>
        <w:r w:rsidR="00CC4BF3">
          <w:fldChar w:fldCharType="begin"/>
        </w:r>
        <w:r>
          <w:instrText xml:space="preserve"> PAGEREF _Toc310851159 \h </w:instrText>
        </w:r>
        <w:r w:rsidR="00CC4BF3">
          <w:fldChar w:fldCharType="separate"/>
        </w:r>
        <w:r w:rsidR="00C013EE">
          <w:t>138</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60" w:history="1">
        <w:r w:rsidRPr="0047385E">
          <w:t>1.64</w:t>
        </w:r>
        <w:r>
          <w:rPr>
            <w:rFonts w:asciiTheme="minorHAnsi" w:eastAsiaTheme="minorEastAsia" w:hAnsiTheme="minorHAnsi" w:cstheme="minorBidi"/>
            <w:sz w:val="22"/>
            <w:szCs w:val="22"/>
            <w:lang w:eastAsia="en-AU"/>
          </w:rPr>
          <w:tab/>
        </w:r>
        <w:r w:rsidRPr="0047385E">
          <w:t>Animal enclosures</w:t>
        </w:r>
        <w:r>
          <w:tab/>
        </w:r>
        <w:r w:rsidR="00CC4BF3">
          <w:fldChar w:fldCharType="begin"/>
        </w:r>
        <w:r>
          <w:instrText xml:space="preserve"> PAGEREF _Toc310851160 \h </w:instrText>
        </w:r>
        <w:r w:rsidR="00CC4BF3">
          <w:fldChar w:fldCharType="separate"/>
        </w:r>
        <w:r w:rsidR="00C013EE">
          <w:t>139</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61" w:history="1">
        <w:r w:rsidRPr="0047385E">
          <w:t>1.64A</w:t>
        </w:r>
        <w:r>
          <w:rPr>
            <w:rFonts w:asciiTheme="minorHAnsi" w:eastAsiaTheme="minorEastAsia" w:hAnsiTheme="minorHAnsi" w:cstheme="minorBidi"/>
            <w:sz w:val="22"/>
            <w:szCs w:val="22"/>
            <w:lang w:eastAsia="en-AU"/>
          </w:rPr>
          <w:tab/>
        </w:r>
        <w:r w:rsidRPr="0047385E">
          <w:t>Clothes lines</w:t>
        </w:r>
        <w:r>
          <w:tab/>
        </w:r>
        <w:r w:rsidR="00CC4BF3">
          <w:fldChar w:fldCharType="begin"/>
        </w:r>
        <w:r>
          <w:instrText xml:space="preserve"> PAGEREF _Toc310851161 \h </w:instrText>
        </w:r>
        <w:r w:rsidR="00CC4BF3">
          <w:fldChar w:fldCharType="separate"/>
        </w:r>
        <w:r w:rsidR="00C013EE">
          <w:t>140</w:t>
        </w:r>
        <w:r w:rsidR="00CC4BF3">
          <w:fldChar w:fldCharType="end"/>
        </w:r>
      </w:hyperlink>
    </w:p>
    <w:p w:rsidR="006130F5" w:rsidRDefault="00E10E1C">
      <w:pPr>
        <w:pStyle w:val="TOC8"/>
        <w:rPr>
          <w:rFonts w:asciiTheme="minorHAnsi" w:eastAsiaTheme="minorEastAsia" w:hAnsiTheme="minorHAnsi" w:cstheme="minorBidi"/>
          <w:b w:val="0"/>
          <w:sz w:val="22"/>
          <w:szCs w:val="22"/>
          <w:lang w:eastAsia="en-AU"/>
        </w:rPr>
      </w:pPr>
      <w:hyperlink w:anchor="_Toc310851162" w:history="1">
        <w:r w:rsidR="006130F5" w:rsidRPr="0047385E">
          <w:t>Division 1.3.3</w:t>
        </w:r>
        <w:r w:rsidR="006130F5">
          <w:rPr>
            <w:rFonts w:asciiTheme="minorHAnsi" w:eastAsiaTheme="minorEastAsia" w:hAnsiTheme="minorHAnsi" w:cstheme="minorBidi"/>
            <w:b w:val="0"/>
            <w:sz w:val="22"/>
            <w:szCs w:val="22"/>
            <w:lang w:eastAsia="en-AU"/>
          </w:rPr>
          <w:tab/>
        </w:r>
        <w:r w:rsidR="006130F5" w:rsidRPr="0047385E">
          <w:t>Exempt developments—signs</w:t>
        </w:r>
        <w:r w:rsidR="006130F5">
          <w:tab/>
        </w:r>
        <w:r w:rsidR="00CC4BF3" w:rsidRPr="006130F5">
          <w:rPr>
            <w:b w:val="0"/>
          </w:rPr>
          <w:fldChar w:fldCharType="begin"/>
        </w:r>
        <w:r w:rsidR="006130F5" w:rsidRPr="006130F5">
          <w:rPr>
            <w:b w:val="0"/>
          </w:rPr>
          <w:instrText xml:space="preserve"> PAGEREF _Toc310851162 \h </w:instrText>
        </w:r>
        <w:r w:rsidR="00CC4BF3" w:rsidRPr="006130F5">
          <w:rPr>
            <w:b w:val="0"/>
          </w:rPr>
        </w:r>
        <w:r w:rsidR="00CC4BF3" w:rsidRPr="006130F5">
          <w:rPr>
            <w:b w:val="0"/>
          </w:rPr>
          <w:fldChar w:fldCharType="separate"/>
        </w:r>
        <w:r w:rsidR="00C013EE">
          <w:rPr>
            <w:b w:val="0"/>
          </w:rPr>
          <w:t>141</w:t>
        </w:r>
        <w:r w:rsidR="00CC4BF3" w:rsidRPr="006130F5">
          <w:rPr>
            <w:b w:val="0"/>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63" w:history="1">
        <w:r w:rsidRPr="0047385E">
          <w:t>1.65</w:t>
        </w:r>
        <w:r>
          <w:rPr>
            <w:rFonts w:asciiTheme="minorHAnsi" w:eastAsiaTheme="minorEastAsia" w:hAnsiTheme="minorHAnsi" w:cstheme="minorBidi"/>
            <w:sz w:val="22"/>
            <w:szCs w:val="22"/>
            <w:lang w:eastAsia="en-AU"/>
          </w:rPr>
          <w:tab/>
        </w:r>
        <w:r w:rsidRPr="0047385E">
          <w:t>Public works signs excluded—div 1.3.3</w:t>
        </w:r>
        <w:r>
          <w:tab/>
        </w:r>
        <w:r w:rsidR="00CC4BF3">
          <w:fldChar w:fldCharType="begin"/>
        </w:r>
        <w:r>
          <w:instrText xml:space="preserve"> PAGEREF _Toc310851163 \h </w:instrText>
        </w:r>
        <w:r w:rsidR="00CC4BF3">
          <w:fldChar w:fldCharType="separate"/>
        </w:r>
        <w:r w:rsidR="00C013EE">
          <w:t>141</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64" w:history="1">
        <w:r w:rsidRPr="0047385E">
          <w:t>1.66</w:t>
        </w:r>
        <w:r>
          <w:rPr>
            <w:rFonts w:asciiTheme="minorHAnsi" w:eastAsiaTheme="minorEastAsia" w:hAnsiTheme="minorHAnsi" w:cstheme="minorBidi"/>
            <w:sz w:val="22"/>
            <w:szCs w:val="22"/>
            <w:lang w:eastAsia="en-AU"/>
          </w:rPr>
          <w:tab/>
        </w:r>
        <w:r w:rsidRPr="0047385E">
          <w:t xml:space="preserve">Meaning of </w:t>
        </w:r>
        <w:r w:rsidRPr="0047385E">
          <w:rPr>
            <w:i/>
          </w:rPr>
          <w:t>prescribed general exemption criteria</w:t>
        </w:r>
        <w:r w:rsidRPr="0047385E">
          <w:t>—div 1.3.3</w:t>
        </w:r>
        <w:r>
          <w:tab/>
        </w:r>
        <w:r w:rsidR="00CC4BF3">
          <w:fldChar w:fldCharType="begin"/>
        </w:r>
        <w:r>
          <w:instrText xml:space="preserve"> PAGEREF _Toc310851164 \h </w:instrText>
        </w:r>
        <w:r w:rsidR="00CC4BF3">
          <w:fldChar w:fldCharType="separate"/>
        </w:r>
        <w:r w:rsidR="00C013EE">
          <w:t>141</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65" w:history="1">
        <w:r w:rsidRPr="0047385E">
          <w:t>1.67</w:t>
        </w:r>
        <w:r>
          <w:rPr>
            <w:rFonts w:asciiTheme="minorHAnsi" w:eastAsiaTheme="minorEastAsia" w:hAnsiTheme="minorHAnsi" w:cstheme="minorBidi"/>
            <w:sz w:val="22"/>
            <w:szCs w:val="22"/>
            <w:lang w:eastAsia="en-AU"/>
          </w:rPr>
          <w:tab/>
        </w:r>
        <w:r w:rsidRPr="0047385E">
          <w:t>Signs attached etc to buildings, structures and land</w:t>
        </w:r>
        <w:r>
          <w:tab/>
        </w:r>
        <w:r w:rsidR="00CC4BF3">
          <w:fldChar w:fldCharType="begin"/>
        </w:r>
        <w:r>
          <w:instrText xml:space="preserve"> PAGEREF _Toc310851165 \h </w:instrText>
        </w:r>
        <w:r w:rsidR="00CC4BF3">
          <w:fldChar w:fldCharType="separate"/>
        </w:r>
        <w:r w:rsidR="00C013EE">
          <w:t>141</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66" w:history="1">
        <w:r w:rsidRPr="0047385E">
          <w:t>1.68</w:t>
        </w:r>
        <w:r>
          <w:rPr>
            <w:rFonts w:asciiTheme="minorHAnsi" w:eastAsiaTheme="minorEastAsia" w:hAnsiTheme="minorHAnsi" w:cstheme="minorBidi"/>
            <w:sz w:val="22"/>
            <w:szCs w:val="22"/>
            <w:lang w:eastAsia="en-AU"/>
          </w:rPr>
          <w:tab/>
        </w:r>
        <w:r w:rsidRPr="0047385E">
          <w:t>Moveable signs in public places</w:t>
        </w:r>
        <w:r>
          <w:tab/>
        </w:r>
        <w:r w:rsidR="00CC4BF3">
          <w:fldChar w:fldCharType="begin"/>
        </w:r>
        <w:r>
          <w:instrText xml:space="preserve"> PAGEREF _Toc310851166 \h </w:instrText>
        </w:r>
        <w:r w:rsidR="00CC4BF3">
          <w:fldChar w:fldCharType="separate"/>
        </w:r>
        <w:r w:rsidR="00C013EE">
          <w:t>142</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67" w:history="1">
        <w:r w:rsidRPr="0047385E">
          <w:t>1.69</w:t>
        </w:r>
        <w:r>
          <w:rPr>
            <w:rFonts w:asciiTheme="minorHAnsi" w:eastAsiaTheme="minorEastAsia" w:hAnsiTheme="minorHAnsi" w:cstheme="minorBidi"/>
            <w:sz w:val="22"/>
            <w:szCs w:val="22"/>
            <w:lang w:eastAsia="en-AU"/>
          </w:rPr>
          <w:tab/>
        </w:r>
        <w:r w:rsidRPr="0047385E">
          <w:t>Temporary signs</w:t>
        </w:r>
        <w:r>
          <w:tab/>
        </w:r>
        <w:r w:rsidR="00CC4BF3">
          <w:fldChar w:fldCharType="begin"/>
        </w:r>
        <w:r>
          <w:instrText xml:space="preserve"> PAGEREF _Toc310851167 \h </w:instrText>
        </w:r>
        <w:r w:rsidR="00CC4BF3">
          <w:fldChar w:fldCharType="separate"/>
        </w:r>
        <w:r w:rsidR="00C013EE">
          <w:t>143</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68" w:history="1">
        <w:r w:rsidRPr="0047385E">
          <w:t>1.70</w:t>
        </w:r>
        <w:r>
          <w:rPr>
            <w:rFonts w:asciiTheme="minorHAnsi" w:eastAsiaTheme="minorEastAsia" w:hAnsiTheme="minorHAnsi" w:cstheme="minorBidi"/>
            <w:sz w:val="22"/>
            <w:szCs w:val="22"/>
            <w:lang w:eastAsia="en-AU"/>
          </w:rPr>
          <w:tab/>
        </w:r>
        <w:r w:rsidRPr="0047385E">
          <w:t>Signs—information about future urban areas</w:t>
        </w:r>
        <w:r>
          <w:tab/>
        </w:r>
        <w:r w:rsidR="00CC4BF3">
          <w:fldChar w:fldCharType="begin"/>
        </w:r>
        <w:r>
          <w:instrText xml:space="preserve"> PAGEREF _Toc310851168 \h </w:instrText>
        </w:r>
        <w:r w:rsidR="00CC4BF3">
          <w:fldChar w:fldCharType="separate"/>
        </w:r>
        <w:r w:rsidR="00C013EE">
          <w:t>143</w:t>
        </w:r>
        <w:r w:rsidR="00CC4BF3">
          <w:fldChar w:fldCharType="end"/>
        </w:r>
      </w:hyperlink>
    </w:p>
    <w:p w:rsidR="006130F5" w:rsidRDefault="00E10E1C">
      <w:pPr>
        <w:pStyle w:val="TOC8"/>
        <w:rPr>
          <w:rFonts w:asciiTheme="minorHAnsi" w:eastAsiaTheme="minorEastAsia" w:hAnsiTheme="minorHAnsi" w:cstheme="minorBidi"/>
          <w:b w:val="0"/>
          <w:sz w:val="22"/>
          <w:szCs w:val="22"/>
          <w:lang w:eastAsia="en-AU"/>
        </w:rPr>
      </w:pPr>
      <w:hyperlink w:anchor="_Toc310851169" w:history="1">
        <w:r w:rsidR="006130F5" w:rsidRPr="0047385E">
          <w:t>Division 1.3.4</w:t>
        </w:r>
        <w:r w:rsidR="006130F5">
          <w:rPr>
            <w:rFonts w:asciiTheme="minorHAnsi" w:eastAsiaTheme="minorEastAsia" w:hAnsiTheme="minorHAnsi" w:cstheme="minorBidi"/>
            <w:b w:val="0"/>
            <w:sz w:val="22"/>
            <w:szCs w:val="22"/>
            <w:lang w:eastAsia="en-AU"/>
          </w:rPr>
          <w:tab/>
        </w:r>
        <w:r w:rsidR="006130F5" w:rsidRPr="0047385E">
          <w:t>Exempt developments—lease variations</w:t>
        </w:r>
        <w:r w:rsidR="006130F5">
          <w:tab/>
        </w:r>
        <w:r w:rsidR="00CC4BF3" w:rsidRPr="006130F5">
          <w:rPr>
            <w:b w:val="0"/>
          </w:rPr>
          <w:fldChar w:fldCharType="begin"/>
        </w:r>
        <w:r w:rsidR="006130F5" w:rsidRPr="006130F5">
          <w:rPr>
            <w:b w:val="0"/>
          </w:rPr>
          <w:instrText xml:space="preserve"> PAGEREF _Toc310851169 \h </w:instrText>
        </w:r>
        <w:r w:rsidR="00CC4BF3" w:rsidRPr="006130F5">
          <w:rPr>
            <w:b w:val="0"/>
          </w:rPr>
        </w:r>
        <w:r w:rsidR="00CC4BF3" w:rsidRPr="006130F5">
          <w:rPr>
            <w:b w:val="0"/>
          </w:rPr>
          <w:fldChar w:fldCharType="separate"/>
        </w:r>
        <w:r w:rsidR="00C013EE">
          <w:rPr>
            <w:b w:val="0"/>
          </w:rPr>
          <w:t>144</w:t>
        </w:r>
        <w:r w:rsidR="00CC4BF3" w:rsidRPr="006130F5">
          <w:rPr>
            <w:b w:val="0"/>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70" w:history="1">
        <w:r w:rsidRPr="0047385E">
          <w:t>1.75</w:t>
        </w:r>
        <w:r>
          <w:rPr>
            <w:rFonts w:asciiTheme="minorHAnsi" w:eastAsiaTheme="minorEastAsia" w:hAnsiTheme="minorHAnsi" w:cstheme="minorBidi"/>
            <w:sz w:val="22"/>
            <w:szCs w:val="22"/>
            <w:lang w:eastAsia="en-AU"/>
          </w:rPr>
          <w:tab/>
        </w:r>
        <w:r w:rsidRPr="0047385E">
          <w:rPr>
            <w:lang w:eastAsia="en-AU"/>
          </w:rPr>
          <w:t>Lease variations—exempt developments</w:t>
        </w:r>
        <w:r>
          <w:tab/>
        </w:r>
        <w:r w:rsidR="00CC4BF3">
          <w:fldChar w:fldCharType="begin"/>
        </w:r>
        <w:r>
          <w:instrText xml:space="preserve"> PAGEREF _Toc310851170 \h </w:instrText>
        </w:r>
        <w:r w:rsidR="00CC4BF3">
          <w:fldChar w:fldCharType="separate"/>
        </w:r>
        <w:r w:rsidR="00C013EE">
          <w:t>144</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71" w:history="1">
        <w:r w:rsidRPr="0047385E">
          <w:t>1.76</w:t>
        </w:r>
        <w:r>
          <w:rPr>
            <w:rFonts w:asciiTheme="minorHAnsi" w:eastAsiaTheme="minorEastAsia" w:hAnsiTheme="minorHAnsi" w:cstheme="minorBidi"/>
            <w:sz w:val="22"/>
            <w:szCs w:val="22"/>
            <w:lang w:eastAsia="en-AU"/>
          </w:rPr>
          <w:tab/>
        </w:r>
        <w:r w:rsidRPr="0047385E">
          <w:rPr>
            <w:lang w:eastAsia="en-AU"/>
          </w:rPr>
          <w:t>Lease variations—withdrawal of part of land</w:t>
        </w:r>
        <w:r>
          <w:tab/>
        </w:r>
        <w:r w:rsidR="00CC4BF3">
          <w:fldChar w:fldCharType="begin"/>
        </w:r>
        <w:r>
          <w:instrText xml:space="preserve"> PAGEREF _Toc310851171 \h </w:instrText>
        </w:r>
        <w:r w:rsidR="00CC4BF3">
          <w:fldChar w:fldCharType="separate"/>
        </w:r>
        <w:r w:rsidR="00C013EE">
          <w:t>144</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72" w:history="1">
        <w:r w:rsidRPr="0047385E">
          <w:t>1.78</w:t>
        </w:r>
        <w:r>
          <w:rPr>
            <w:rFonts w:asciiTheme="minorHAnsi" w:eastAsiaTheme="minorEastAsia" w:hAnsiTheme="minorHAnsi" w:cstheme="minorBidi"/>
            <w:sz w:val="22"/>
            <w:szCs w:val="22"/>
            <w:lang w:eastAsia="en-AU"/>
          </w:rPr>
          <w:tab/>
        </w:r>
        <w:r w:rsidRPr="0047385E">
          <w:rPr>
            <w:lang w:eastAsia="en-AU"/>
          </w:rPr>
          <w:t>Lease variations—subdivisions</w:t>
        </w:r>
        <w:r>
          <w:tab/>
        </w:r>
        <w:r w:rsidR="00CC4BF3">
          <w:fldChar w:fldCharType="begin"/>
        </w:r>
        <w:r>
          <w:instrText xml:space="preserve"> PAGEREF _Toc310851172 \h </w:instrText>
        </w:r>
        <w:r w:rsidR="00CC4BF3">
          <w:fldChar w:fldCharType="separate"/>
        </w:r>
        <w:r w:rsidR="00C013EE">
          <w:t>144</w:t>
        </w:r>
        <w:r w:rsidR="00CC4BF3">
          <w:fldChar w:fldCharType="end"/>
        </w:r>
      </w:hyperlink>
    </w:p>
    <w:p w:rsidR="006130F5" w:rsidRDefault="00E10E1C">
      <w:pPr>
        <w:pStyle w:val="TOC8"/>
        <w:rPr>
          <w:rFonts w:asciiTheme="minorHAnsi" w:eastAsiaTheme="minorEastAsia" w:hAnsiTheme="minorHAnsi" w:cstheme="minorBidi"/>
          <w:b w:val="0"/>
          <w:sz w:val="22"/>
          <w:szCs w:val="22"/>
          <w:lang w:eastAsia="en-AU"/>
        </w:rPr>
      </w:pPr>
      <w:hyperlink w:anchor="_Toc310851173" w:history="1">
        <w:r w:rsidR="006130F5" w:rsidRPr="0047385E">
          <w:t>Division 1.3.5</w:t>
        </w:r>
        <w:r w:rsidR="006130F5">
          <w:rPr>
            <w:rFonts w:asciiTheme="minorHAnsi" w:eastAsiaTheme="minorEastAsia" w:hAnsiTheme="minorHAnsi" w:cstheme="minorBidi"/>
            <w:b w:val="0"/>
            <w:sz w:val="22"/>
            <w:szCs w:val="22"/>
            <w:lang w:eastAsia="en-AU"/>
          </w:rPr>
          <w:tab/>
        </w:r>
        <w:r w:rsidR="006130F5" w:rsidRPr="0047385E">
          <w:t>Exempt developments—rural leases</w:t>
        </w:r>
        <w:r w:rsidR="006130F5">
          <w:tab/>
        </w:r>
        <w:r w:rsidR="00CC4BF3" w:rsidRPr="006130F5">
          <w:rPr>
            <w:b w:val="0"/>
          </w:rPr>
          <w:fldChar w:fldCharType="begin"/>
        </w:r>
        <w:r w:rsidR="006130F5" w:rsidRPr="006130F5">
          <w:rPr>
            <w:b w:val="0"/>
          </w:rPr>
          <w:instrText xml:space="preserve"> PAGEREF _Toc310851173 \h </w:instrText>
        </w:r>
        <w:r w:rsidR="00CC4BF3" w:rsidRPr="006130F5">
          <w:rPr>
            <w:b w:val="0"/>
          </w:rPr>
        </w:r>
        <w:r w:rsidR="00CC4BF3" w:rsidRPr="006130F5">
          <w:rPr>
            <w:b w:val="0"/>
          </w:rPr>
          <w:fldChar w:fldCharType="separate"/>
        </w:r>
        <w:r w:rsidR="00C013EE">
          <w:rPr>
            <w:b w:val="0"/>
          </w:rPr>
          <w:t>144</w:t>
        </w:r>
        <w:r w:rsidR="00CC4BF3" w:rsidRPr="006130F5">
          <w:rPr>
            <w:b w:val="0"/>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74" w:history="1">
        <w:r w:rsidRPr="0047385E">
          <w:t>1.85</w:t>
        </w:r>
        <w:r>
          <w:rPr>
            <w:rFonts w:asciiTheme="minorHAnsi" w:eastAsiaTheme="minorEastAsia" w:hAnsiTheme="minorHAnsi" w:cstheme="minorBidi"/>
            <w:sz w:val="22"/>
            <w:szCs w:val="22"/>
            <w:lang w:eastAsia="en-AU"/>
          </w:rPr>
          <w:tab/>
        </w:r>
        <w:r w:rsidRPr="0047385E">
          <w:t>Rural lease developments generally</w:t>
        </w:r>
        <w:r>
          <w:tab/>
        </w:r>
        <w:r w:rsidR="00CC4BF3">
          <w:fldChar w:fldCharType="begin"/>
        </w:r>
        <w:r>
          <w:instrText xml:space="preserve"> PAGEREF _Toc310851174 \h </w:instrText>
        </w:r>
        <w:r w:rsidR="00CC4BF3">
          <w:fldChar w:fldCharType="separate"/>
        </w:r>
        <w:r w:rsidR="00C013EE">
          <w:t>144</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75" w:history="1">
        <w:r w:rsidRPr="0047385E">
          <w:t>1.86</w:t>
        </w:r>
        <w:r>
          <w:rPr>
            <w:rFonts w:asciiTheme="minorHAnsi" w:eastAsiaTheme="minorEastAsia" w:hAnsiTheme="minorHAnsi" w:cstheme="minorBidi"/>
            <w:sz w:val="22"/>
            <w:szCs w:val="22"/>
            <w:lang w:eastAsia="en-AU"/>
          </w:rPr>
          <w:tab/>
        </w:r>
        <w:r w:rsidRPr="0047385E">
          <w:t>Rural leases—consolidation of rural leases</w:t>
        </w:r>
        <w:r>
          <w:tab/>
        </w:r>
        <w:r w:rsidR="00CC4BF3">
          <w:fldChar w:fldCharType="begin"/>
        </w:r>
        <w:r>
          <w:instrText xml:space="preserve"> PAGEREF _Toc310851175 \h </w:instrText>
        </w:r>
        <w:r w:rsidR="00CC4BF3">
          <w:fldChar w:fldCharType="separate"/>
        </w:r>
        <w:r w:rsidR="00C013EE">
          <w:t>146</w:t>
        </w:r>
        <w:r w:rsidR="00CC4BF3">
          <w:fldChar w:fldCharType="end"/>
        </w:r>
      </w:hyperlink>
    </w:p>
    <w:p w:rsidR="006130F5" w:rsidRDefault="00E10E1C">
      <w:pPr>
        <w:pStyle w:val="TOC8"/>
        <w:rPr>
          <w:rFonts w:asciiTheme="minorHAnsi" w:eastAsiaTheme="minorEastAsia" w:hAnsiTheme="minorHAnsi" w:cstheme="minorBidi"/>
          <w:b w:val="0"/>
          <w:sz w:val="22"/>
          <w:szCs w:val="22"/>
          <w:lang w:eastAsia="en-AU"/>
        </w:rPr>
      </w:pPr>
      <w:hyperlink w:anchor="_Toc310851176" w:history="1">
        <w:r w:rsidR="006130F5" w:rsidRPr="0047385E">
          <w:t>Division 1.3.6</w:t>
        </w:r>
        <w:r w:rsidR="006130F5">
          <w:rPr>
            <w:rFonts w:asciiTheme="minorHAnsi" w:eastAsiaTheme="minorEastAsia" w:hAnsiTheme="minorHAnsi" w:cstheme="minorBidi"/>
            <w:b w:val="0"/>
            <w:sz w:val="22"/>
            <w:szCs w:val="22"/>
            <w:lang w:eastAsia="en-AU"/>
          </w:rPr>
          <w:tab/>
        </w:r>
        <w:r w:rsidR="006130F5" w:rsidRPr="0047385E">
          <w:t>Exempt developments—Territory developments</w:t>
        </w:r>
        <w:r w:rsidR="006130F5">
          <w:tab/>
        </w:r>
        <w:r w:rsidR="00CC4BF3" w:rsidRPr="006130F5">
          <w:rPr>
            <w:b w:val="0"/>
          </w:rPr>
          <w:fldChar w:fldCharType="begin"/>
        </w:r>
        <w:r w:rsidR="006130F5" w:rsidRPr="006130F5">
          <w:rPr>
            <w:b w:val="0"/>
          </w:rPr>
          <w:instrText xml:space="preserve"> PAGEREF _Toc310851176 \h </w:instrText>
        </w:r>
        <w:r w:rsidR="00CC4BF3" w:rsidRPr="006130F5">
          <w:rPr>
            <w:b w:val="0"/>
          </w:rPr>
        </w:r>
        <w:r w:rsidR="00CC4BF3" w:rsidRPr="006130F5">
          <w:rPr>
            <w:b w:val="0"/>
          </w:rPr>
          <w:fldChar w:fldCharType="separate"/>
        </w:r>
        <w:r w:rsidR="00C013EE">
          <w:rPr>
            <w:b w:val="0"/>
          </w:rPr>
          <w:t>146</w:t>
        </w:r>
        <w:r w:rsidR="00CC4BF3" w:rsidRPr="006130F5">
          <w:rPr>
            <w:b w:val="0"/>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77" w:history="1">
        <w:r w:rsidRPr="0047385E">
          <w:t>1.90</w:t>
        </w:r>
        <w:r>
          <w:rPr>
            <w:rFonts w:asciiTheme="minorHAnsi" w:eastAsiaTheme="minorEastAsia" w:hAnsiTheme="minorHAnsi" w:cstheme="minorBidi"/>
            <w:sz w:val="22"/>
            <w:szCs w:val="22"/>
            <w:lang w:eastAsia="en-AU"/>
          </w:rPr>
          <w:tab/>
        </w:r>
        <w:r w:rsidRPr="0047385E">
          <w:t>Public works</w:t>
        </w:r>
        <w:r>
          <w:tab/>
        </w:r>
        <w:r w:rsidR="00CC4BF3">
          <w:fldChar w:fldCharType="begin"/>
        </w:r>
        <w:r>
          <w:instrText xml:space="preserve"> PAGEREF _Toc310851177 \h </w:instrText>
        </w:r>
        <w:r w:rsidR="00CC4BF3">
          <w:fldChar w:fldCharType="separate"/>
        </w:r>
        <w:r w:rsidR="00C013EE">
          <w:t>146</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78" w:history="1">
        <w:r w:rsidRPr="0047385E">
          <w:t>1.90A</w:t>
        </w:r>
        <w:r>
          <w:rPr>
            <w:rFonts w:asciiTheme="minorHAnsi" w:eastAsiaTheme="minorEastAsia" w:hAnsiTheme="minorHAnsi" w:cstheme="minorBidi"/>
            <w:sz w:val="22"/>
            <w:szCs w:val="22"/>
            <w:lang w:eastAsia="en-AU"/>
          </w:rPr>
          <w:tab/>
        </w:r>
        <w:r w:rsidRPr="0047385E">
          <w:t>Public artworks</w:t>
        </w:r>
        <w:r>
          <w:tab/>
        </w:r>
        <w:r w:rsidR="00CC4BF3">
          <w:fldChar w:fldCharType="begin"/>
        </w:r>
        <w:r>
          <w:instrText xml:space="preserve"> PAGEREF _Toc310851178 \h </w:instrText>
        </w:r>
        <w:r w:rsidR="00CC4BF3">
          <w:fldChar w:fldCharType="separate"/>
        </w:r>
        <w:r w:rsidR="00C013EE">
          <w:t>149</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79" w:history="1">
        <w:r w:rsidRPr="0047385E">
          <w:t>1.92</w:t>
        </w:r>
        <w:r>
          <w:rPr>
            <w:rFonts w:asciiTheme="minorHAnsi" w:eastAsiaTheme="minorEastAsia" w:hAnsiTheme="minorHAnsi" w:cstheme="minorBidi"/>
            <w:sz w:val="22"/>
            <w:szCs w:val="22"/>
            <w:lang w:eastAsia="en-AU"/>
          </w:rPr>
          <w:tab/>
        </w:r>
        <w:r w:rsidRPr="0047385E">
          <w:t>Plantation forestry</w:t>
        </w:r>
        <w:r>
          <w:tab/>
        </w:r>
        <w:r w:rsidR="00CC4BF3">
          <w:fldChar w:fldCharType="begin"/>
        </w:r>
        <w:r>
          <w:instrText xml:space="preserve"> PAGEREF _Toc310851179 \h </w:instrText>
        </w:r>
        <w:r w:rsidR="00CC4BF3">
          <w:fldChar w:fldCharType="separate"/>
        </w:r>
        <w:r w:rsidR="00C013EE">
          <w:t>150</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80" w:history="1">
        <w:r w:rsidRPr="0047385E">
          <w:t>1.93</w:t>
        </w:r>
        <w:r>
          <w:rPr>
            <w:rFonts w:asciiTheme="minorHAnsi" w:eastAsiaTheme="minorEastAsia" w:hAnsiTheme="minorHAnsi" w:cstheme="minorBidi"/>
            <w:sz w:val="22"/>
            <w:szCs w:val="22"/>
            <w:lang w:eastAsia="en-AU"/>
          </w:rPr>
          <w:tab/>
        </w:r>
        <w:r w:rsidRPr="0047385E">
          <w:t>Waterway protection work</w:t>
        </w:r>
        <w:r>
          <w:tab/>
        </w:r>
        <w:r w:rsidR="00CC4BF3">
          <w:fldChar w:fldCharType="begin"/>
        </w:r>
        <w:r>
          <w:instrText xml:space="preserve"> PAGEREF _Toc310851180 \h </w:instrText>
        </w:r>
        <w:r w:rsidR="00CC4BF3">
          <w:fldChar w:fldCharType="separate"/>
        </w:r>
        <w:r w:rsidR="00C013EE">
          <w:t>150</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81" w:history="1">
        <w:r w:rsidRPr="0047385E">
          <w:t>1.94</w:t>
        </w:r>
        <w:r>
          <w:rPr>
            <w:rFonts w:asciiTheme="minorHAnsi" w:eastAsiaTheme="minorEastAsia" w:hAnsiTheme="minorHAnsi" w:cstheme="minorBidi"/>
            <w:sz w:val="22"/>
            <w:szCs w:val="22"/>
            <w:lang w:eastAsia="en-AU"/>
          </w:rPr>
          <w:tab/>
        </w:r>
        <w:r w:rsidRPr="0047385E">
          <w:t>Emergencies affecting public health or safety or property</w:t>
        </w:r>
        <w:r>
          <w:tab/>
        </w:r>
        <w:r w:rsidR="00CC4BF3">
          <w:fldChar w:fldCharType="begin"/>
        </w:r>
        <w:r>
          <w:instrText xml:space="preserve"> PAGEREF _Toc310851181 \h </w:instrText>
        </w:r>
        <w:r w:rsidR="00CC4BF3">
          <w:fldChar w:fldCharType="separate"/>
        </w:r>
        <w:r w:rsidR="00C013EE">
          <w:t>151</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82" w:history="1">
        <w:r w:rsidRPr="0047385E">
          <w:t>1.95</w:t>
        </w:r>
        <w:r>
          <w:rPr>
            <w:rFonts w:asciiTheme="minorHAnsi" w:eastAsiaTheme="minorEastAsia" w:hAnsiTheme="minorHAnsi" w:cstheme="minorBidi"/>
            <w:sz w:val="22"/>
            <w:szCs w:val="22"/>
            <w:lang w:eastAsia="en-AU"/>
          </w:rPr>
          <w:tab/>
        </w:r>
        <w:r w:rsidRPr="0047385E">
          <w:t>Temporary flood mitigation measures</w:t>
        </w:r>
        <w:r>
          <w:tab/>
        </w:r>
        <w:r w:rsidR="00CC4BF3">
          <w:fldChar w:fldCharType="begin"/>
        </w:r>
        <w:r>
          <w:instrText xml:space="preserve"> PAGEREF _Toc310851182 \h </w:instrText>
        </w:r>
        <w:r w:rsidR="00CC4BF3">
          <w:fldChar w:fldCharType="separate"/>
        </w:r>
        <w:r w:rsidR="00C013EE">
          <w:t>152</w:t>
        </w:r>
        <w:r w:rsidR="00CC4BF3">
          <w:fldChar w:fldCharType="end"/>
        </w:r>
      </w:hyperlink>
    </w:p>
    <w:p w:rsidR="006130F5" w:rsidRDefault="00E10E1C">
      <w:pPr>
        <w:pStyle w:val="TOC3"/>
        <w:rPr>
          <w:rFonts w:asciiTheme="minorHAnsi" w:eastAsiaTheme="minorEastAsia" w:hAnsiTheme="minorHAnsi" w:cstheme="minorBidi"/>
          <w:b w:val="0"/>
          <w:sz w:val="22"/>
          <w:szCs w:val="22"/>
          <w:lang w:eastAsia="en-AU"/>
        </w:rPr>
      </w:pPr>
      <w:hyperlink w:anchor="_Toc310851183" w:history="1">
        <w:r w:rsidR="006130F5" w:rsidRPr="0047385E">
          <w:t>Division 1.3.6A</w:t>
        </w:r>
        <w:r w:rsidR="006130F5">
          <w:rPr>
            <w:rFonts w:asciiTheme="minorHAnsi" w:eastAsiaTheme="minorEastAsia" w:hAnsiTheme="minorHAnsi" w:cstheme="minorBidi"/>
            <w:b w:val="0"/>
            <w:sz w:val="22"/>
            <w:szCs w:val="22"/>
            <w:lang w:eastAsia="en-AU"/>
          </w:rPr>
          <w:tab/>
        </w:r>
        <w:r w:rsidR="006130F5" w:rsidRPr="0047385E">
          <w:t>Exempt developments—schools</w:t>
        </w:r>
        <w:r w:rsidR="006130F5" w:rsidRPr="006130F5">
          <w:rPr>
            <w:vanish/>
          </w:rPr>
          <w:tab/>
        </w:r>
        <w:r w:rsidR="00CC4BF3" w:rsidRPr="006130F5">
          <w:rPr>
            <w:vanish/>
          </w:rPr>
          <w:fldChar w:fldCharType="begin"/>
        </w:r>
        <w:r w:rsidR="006130F5" w:rsidRPr="006130F5">
          <w:rPr>
            <w:vanish/>
          </w:rPr>
          <w:instrText xml:space="preserve"> PAGEREF _Toc310851183 \h </w:instrText>
        </w:r>
        <w:r w:rsidR="00CC4BF3" w:rsidRPr="006130F5">
          <w:rPr>
            <w:vanish/>
          </w:rPr>
        </w:r>
        <w:r w:rsidR="00CC4BF3" w:rsidRPr="006130F5">
          <w:rPr>
            <w:vanish/>
          </w:rPr>
          <w:fldChar w:fldCharType="separate"/>
        </w:r>
        <w:r w:rsidR="00C013EE">
          <w:rPr>
            <w:vanish/>
          </w:rPr>
          <w:t>152</w:t>
        </w:r>
        <w:r w:rsidR="00CC4BF3" w:rsidRPr="006130F5">
          <w:rPr>
            <w:vanish/>
          </w:rPr>
          <w:fldChar w:fldCharType="end"/>
        </w:r>
      </w:hyperlink>
    </w:p>
    <w:p w:rsidR="006130F5" w:rsidRDefault="00E10E1C">
      <w:pPr>
        <w:pStyle w:val="TOC4"/>
        <w:rPr>
          <w:rFonts w:asciiTheme="minorHAnsi" w:eastAsiaTheme="minorEastAsia" w:hAnsiTheme="minorHAnsi" w:cstheme="minorBidi"/>
          <w:b w:val="0"/>
          <w:sz w:val="22"/>
          <w:szCs w:val="22"/>
          <w:lang w:eastAsia="en-AU"/>
        </w:rPr>
      </w:pPr>
      <w:hyperlink w:anchor="_Toc310851184" w:history="1">
        <w:r w:rsidR="006130F5" w:rsidRPr="0047385E">
          <w:t>Subdivision 1.3.6A.1</w:t>
        </w:r>
        <w:r w:rsidR="006130F5">
          <w:rPr>
            <w:rFonts w:asciiTheme="minorHAnsi" w:eastAsiaTheme="minorEastAsia" w:hAnsiTheme="minorHAnsi" w:cstheme="minorBidi"/>
            <w:b w:val="0"/>
            <w:sz w:val="22"/>
            <w:szCs w:val="22"/>
            <w:lang w:eastAsia="en-AU"/>
          </w:rPr>
          <w:tab/>
        </w:r>
        <w:r w:rsidR="006130F5" w:rsidRPr="0047385E">
          <w:t>Preliminary</w:t>
        </w:r>
        <w:r w:rsidR="006130F5" w:rsidRPr="006130F5">
          <w:rPr>
            <w:vanish/>
          </w:rPr>
          <w:tab/>
        </w:r>
        <w:r w:rsidR="00CC4BF3" w:rsidRPr="006130F5">
          <w:rPr>
            <w:vanish/>
          </w:rPr>
          <w:fldChar w:fldCharType="begin"/>
        </w:r>
        <w:r w:rsidR="006130F5" w:rsidRPr="006130F5">
          <w:rPr>
            <w:vanish/>
          </w:rPr>
          <w:instrText xml:space="preserve"> PAGEREF _Toc310851184 \h </w:instrText>
        </w:r>
        <w:r w:rsidR="00CC4BF3" w:rsidRPr="006130F5">
          <w:rPr>
            <w:vanish/>
          </w:rPr>
        </w:r>
        <w:r w:rsidR="00CC4BF3" w:rsidRPr="006130F5">
          <w:rPr>
            <w:vanish/>
          </w:rPr>
          <w:fldChar w:fldCharType="separate"/>
        </w:r>
        <w:r w:rsidR="00C013EE">
          <w:rPr>
            <w:vanish/>
          </w:rPr>
          <w:t>152</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85" w:history="1">
        <w:r w:rsidRPr="0047385E">
          <w:t>1.96</w:t>
        </w:r>
        <w:r>
          <w:rPr>
            <w:rFonts w:asciiTheme="minorHAnsi" w:eastAsiaTheme="minorEastAsia" w:hAnsiTheme="minorHAnsi" w:cstheme="minorBidi"/>
            <w:sz w:val="22"/>
            <w:szCs w:val="22"/>
            <w:lang w:eastAsia="en-AU"/>
          </w:rPr>
          <w:tab/>
        </w:r>
        <w:r w:rsidRPr="0047385E">
          <w:t>Definitions—div 1.3.6A</w:t>
        </w:r>
        <w:r>
          <w:tab/>
        </w:r>
        <w:r w:rsidR="00CC4BF3">
          <w:fldChar w:fldCharType="begin"/>
        </w:r>
        <w:r>
          <w:instrText xml:space="preserve"> PAGEREF _Toc310851185 \h </w:instrText>
        </w:r>
        <w:r w:rsidR="00CC4BF3">
          <w:fldChar w:fldCharType="separate"/>
        </w:r>
        <w:r w:rsidR="00C013EE">
          <w:t>152</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86" w:history="1">
        <w:r w:rsidRPr="0047385E">
          <w:t>1.96A</w:t>
        </w:r>
        <w:r>
          <w:rPr>
            <w:rFonts w:asciiTheme="minorHAnsi" w:eastAsiaTheme="minorEastAsia" w:hAnsiTheme="minorHAnsi" w:cstheme="minorBidi"/>
            <w:sz w:val="22"/>
            <w:szCs w:val="22"/>
            <w:lang w:eastAsia="en-AU"/>
          </w:rPr>
          <w:tab/>
        </w:r>
        <w:r w:rsidRPr="0047385E">
          <w:t xml:space="preserve">Meaning of </w:t>
        </w:r>
        <w:r w:rsidRPr="0047385E">
          <w:rPr>
            <w:i/>
          </w:rPr>
          <w:t>existing school</w:t>
        </w:r>
        <w:r w:rsidRPr="0047385E">
          <w:t>—div 1.3.6A</w:t>
        </w:r>
        <w:r>
          <w:tab/>
        </w:r>
        <w:r w:rsidR="00CC4BF3">
          <w:fldChar w:fldCharType="begin"/>
        </w:r>
        <w:r>
          <w:instrText xml:space="preserve"> PAGEREF _Toc310851186 \h </w:instrText>
        </w:r>
        <w:r w:rsidR="00CC4BF3">
          <w:fldChar w:fldCharType="separate"/>
        </w:r>
        <w:r w:rsidR="00C013EE">
          <w:t>152</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87" w:history="1">
        <w:r w:rsidRPr="0047385E">
          <w:t>1.97</w:t>
        </w:r>
        <w:r>
          <w:rPr>
            <w:rFonts w:asciiTheme="minorHAnsi" w:eastAsiaTheme="minorEastAsia" w:hAnsiTheme="minorHAnsi" w:cstheme="minorBidi"/>
            <w:sz w:val="22"/>
            <w:szCs w:val="22"/>
            <w:lang w:eastAsia="en-AU"/>
          </w:rPr>
          <w:tab/>
        </w:r>
        <w:r w:rsidRPr="0047385E">
          <w:t xml:space="preserve">Meaning of </w:t>
        </w:r>
        <w:r w:rsidRPr="0047385E">
          <w:rPr>
            <w:i/>
          </w:rPr>
          <w:t>existing school campus</w:t>
        </w:r>
        <w:r w:rsidRPr="0047385E">
          <w:t>—regulation</w:t>
        </w:r>
        <w:r>
          <w:tab/>
        </w:r>
        <w:r w:rsidR="00CC4BF3">
          <w:fldChar w:fldCharType="begin"/>
        </w:r>
        <w:r>
          <w:instrText xml:space="preserve"> PAGEREF _Toc310851187 \h </w:instrText>
        </w:r>
        <w:r w:rsidR="00CC4BF3">
          <w:fldChar w:fldCharType="separate"/>
        </w:r>
        <w:r w:rsidR="00C013EE">
          <w:t>154</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88" w:history="1">
        <w:r w:rsidRPr="0047385E">
          <w:t>1.98</w:t>
        </w:r>
        <w:r>
          <w:rPr>
            <w:rFonts w:asciiTheme="minorHAnsi" w:eastAsiaTheme="minorEastAsia" w:hAnsiTheme="minorHAnsi" w:cstheme="minorBidi"/>
            <w:sz w:val="22"/>
            <w:szCs w:val="22"/>
            <w:lang w:eastAsia="en-AU"/>
          </w:rPr>
          <w:tab/>
        </w:r>
        <w:r w:rsidRPr="0047385E">
          <w:t>Application—div 1.3.6A</w:t>
        </w:r>
        <w:r>
          <w:tab/>
        </w:r>
        <w:r w:rsidR="00CC4BF3">
          <w:fldChar w:fldCharType="begin"/>
        </w:r>
        <w:r>
          <w:instrText xml:space="preserve"> PAGEREF _Toc310851188 \h </w:instrText>
        </w:r>
        <w:r w:rsidR="00CC4BF3">
          <w:fldChar w:fldCharType="separate"/>
        </w:r>
        <w:r w:rsidR="00C013EE">
          <w:t>154</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89" w:history="1">
        <w:r w:rsidRPr="0047385E">
          <w:t>1.99</w:t>
        </w:r>
        <w:r>
          <w:rPr>
            <w:rFonts w:asciiTheme="minorHAnsi" w:eastAsiaTheme="minorEastAsia" w:hAnsiTheme="minorHAnsi" w:cstheme="minorBidi"/>
            <w:sz w:val="22"/>
            <w:szCs w:val="22"/>
            <w:lang w:eastAsia="en-AU"/>
          </w:rPr>
          <w:tab/>
        </w:r>
        <w:r w:rsidRPr="0047385E">
          <w:t>General exemption criteria</w:t>
        </w:r>
        <w:r>
          <w:tab/>
        </w:r>
        <w:r w:rsidR="00CC4BF3">
          <w:fldChar w:fldCharType="begin"/>
        </w:r>
        <w:r>
          <w:instrText xml:space="preserve"> PAGEREF _Toc310851189 \h </w:instrText>
        </w:r>
        <w:r w:rsidR="00CC4BF3">
          <w:fldChar w:fldCharType="separate"/>
        </w:r>
        <w:r w:rsidR="00C013EE">
          <w:t>154</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90" w:history="1">
        <w:r w:rsidRPr="0047385E">
          <w:t>1.99A</w:t>
        </w:r>
        <w:r>
          <w:rPr>
            <w:rFonts w:asciiTheme="minorHAnsi" w:eastAsiaTheme="minorEastAsia" w:hAnsiTheme="minorHAnsi" w:cstheme="minorBidi"/>
            <w:sz w:val="22"/>
            <w:szCs w:val="22"/>
            <w:lang w:eastAsia="en-AU"/>
          </w:rPr>
          <w:tab/>
        </w:r>
        <w:r w:rsidRPr="0047385E">
          <w:t>Activities not developments</w:t>
        </w:r>
        <w:r>
          <w:tab/>
        </w:r>
        <w:r w:rsidR="00CC4BF3">
          <w:fldChar w:fldCharType="begin"/>
        </w:r>
        <w:r>
          <w:instrText xml:space="preserve"> PAGEREF _Toc310851190 \h </w:instrText>
        </w:r>
        <w:r w:rsidR="00CC4BF3">
          <w:fldChar w:fldCharType="separate"/>
        </w:r>
        <w:r w:rsidR="00C013EE">
          <w:t>154</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91" w:history="1">
        <w:r w:rsidRPr="0047385E">
          <w:t>1.99B</w:t>
        </w:r>
        <w:r>
          <w:rPr>
            <w:rFonts w:asciiTheme="minorHAnsi" w:eastAsiaTheme="minorEastAsia" w:hAnsiTheme="minorHAnsi" w:cstheme="minorBidi"/>
            <w:sz w:val="22"/>
            <w:szCs w:val="22"/>
            <w:lang w:eastAsia="en-AU"/>
          </w:rPr>
          <w:tab/>
        </w:r>
        <w:r w:rsidRPr="0047385E">
          <w:t>Review of division</w:t>
        </w:r>
        <w:r>
          <w:tab/>
        </w:r>
        <w:r w:rsidR="00CC4BF3">
          <w:fldChar w:fldCharType="begin"/>
        </w:r>
        <w:r>
          <w:instrText xml:space="preserve"> PAGEREF _Toc310851191 \h </w:instrText>
        </w:r>
        <w:r w:rsidR="00CC4BF3">
          <w:fldChar w:fldCharType="separate"/>
        </w:r>
        <w:r w:rsidR="00C013EE">
          <w:t>154</w:t>
        </w:r>
        <w:r w:rsidR="00CC4BF3">
          <w:fldChar w:fldCharType="end"/>
        </w:r>
      </w:hyperlink>
    </w:p>
    <w:p w:rsidR="006130F5" w:rsidRDefault="00E10E1C">
      <w:pPr>
        <w:pStyle w:val="TOC4"/>
        <w:rPr>
          <w:rFonts w:asciiTheme="minorHAnsi" w:eastAsiaTheme="minorEastAsia" w:hAnsiTheme="minorHAnsi" w:cstheme="minorBidi"/>
          <w:b w:val="0"/>
          <w:sz w:val="22"/>
          <w:szCs w:val="22"/>
          <w:lang w:eastAsia="en-AU"/>
        </w:rPr>
      </w:pPr>
      <w:hyperlink w:anchor="_Toc310851192" w:history="1">
        <w:r w:rsidR="006130F5" w:rsidRPr="0047385E">
          <w:t>Subdivision 1.3.6A.2</w:t>
        </w:r>
        <w:r w:rsidR="006130F5">
          <w:rPr>
            <w:rFonts w:asciiTheme="minorHAnsi" w:eastAsiaTheme="minorEastAsia" w:hAnsiTheme="minorHAnsi" w:cstheme="minorBidi"/>
            <w:b w:val="0"/>
            <w:sz w:val="22"/>
            <w:szCs w:val="22"/>
            <w:lang w:eastAsia="en-AU"/>
          </w:rPr>
          <w:tab/>
        </w:r>
        <w:r w:rsidR="006130F5" w:rsidRPr="0047385E">
          <w:t>Exemptions—schools</w:t>
        </w:r>
        <w:r w:rsidR="006130F5" w:rsidRPr="006130F5">
          <w:rPr>
            <w:vanish/>
          </w:rPr>
          <w:tab/>
        </w:r>
        <w:r w:rsidR="00CC4BF3" w:rsidRPr="006130F5">
          <w:rPr>
            <w:vanish/>
          </w:rPr>
          <w:fldChar w:fldCharType="begin"/>
        </w:r>
        <w:r w:rsidR="006130F5" w:rsidRPr="006130F5">
          <w:rPr>
            <w:vanish/>
          </w:rPr>
          <w:instrText xml:space="preserve"> PAGEREF _Toc310851192 \h </w:instrText>
        </w:r>
        <w:r w:rsidR="00CC4BF3" w:rsidRPr="006130F5">
          <w:rPr>
            <w:vanish/>
          </w:rPr>
        </w:r>
        <w:r w:rsidR="00CC4BF3" w:rsidRPr="006130F5">
          <w:rPr>
            <w:vanish/>
          </w:rPr>
          <w:fldChar w:fldCharType="separate"/>
        </w:r>
        <w:r w:rsidR="00C013EE">
          <w:rPr>
            <w:vanish/>
          </w:rPr>
          <w:t>155</w:t>
        </w:r>
        <w:r w:rsidR="00CC4BF3" w:rsidRPr="006130F5">
          <w:rPr>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93" w:history="1">
        <w:r w:rsidRPr="0047385E">
          <w:t>1.99C</w:t>
        </w:r>
        <w:r>
          <w:rPr>
            <w:rFonts w:asciiTheme="minorHAnsi" w:eastAsiaTheme="minorEastAsia" w:hAnsiTheme="minorHAnsi" w:cstheme="minorBidi"/>
            <w:sz w:val="22"/>
            <w:szCs w:val="22"/>
            <w:lang w:eastAsia="en-AU"/>
          </w:rPr>
          <w:tab/>
        </w:r>
        <w:r w:rsidRPr="0047385E">
          <w:t>Schools—new buildings or alterations to buildings</w:t>
        </w:r>
        <w:r>
          <w:tab/>
        </w:r>
        <w:r w:rsidR="00CC4BF3">
          <w:fldChar w:fldCharType="begin"/>
        </w:r>
        <w:r>
          <w:instrText xml:space="preserve"> PAGEREF _Toc310851193 \h </w:instrText>
        </w:r>
        <w:r w:rsidR="00CC4BF3">
          <w:fldChar w:fldCharType="separate"/>
        </w:r>
        <w:r w:rsidR="00C013EE">
          <w:t>155</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94" w:history="1">
        <w:r w:rsidRPr="0047385E">
          <w:t>1.99D</w:t>
        </w:r>
        <w:r>
          <w:rPr>
            <w:rFonts w:asciiTheme="minorHAnsi" w:eastAsiaTheme="minorEastAsia" w:hAnsiTheme="minorHAnsi" w:cstheme="minorBidi"/>
            <w:sz w:val="22"/>
            <w:szCs w:val="22"/>
            <w:lang w:eastAsia="en-AU"/>
          </w:rPr>
          <w:tab/>
        </w:r>
        <w:r w:rsidRPr="0047385E">
          <w:t>Schools—minor alterations</w:t>
        </w:r>
        <w:r>
          <w:tab/>
        </w:r>
        <w:r w:rsidR="00CC4BF3">
          <w:fldChar w:fldCharType="begin"/>
        </w:r>
        <w:r>
          <w:instrText xml:space="preserve"> PAGEREF _Toc310851194 \h </w:instrText>
        </w:r>
        <w:r w:rsidR="00CC4BF3">
          <w:fldChar w:fldCharType="separate"/>
        </w:r>
        <w:r w:rsidR="00C013EE">
          <w:t>156</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95" w:history="1">
        <w:r w:rsidRPr="0047385E">
          <w:t>1.99E</w:t>
        </w:r>
        <w:r>
          <w:rPr>
            <w:rFonts w:asciiTheme="minorHAnsi" w:eastAsiaTheme="minorEastAsia" w:hAnsiTheme="minorHAnsi" w:cstheme="minorBidi"/>
            <w:sz w:val="22"/>
            <w:szCs w:val="22"/>
            <w:lang w:eastAsia="en-AU"/>
          </w:rPr>
          <w:tab/>
        </w:r>
        <w:r w:rsidRPr="0047385E">
          <w:t>Schools—entrances</w:t>
        </w:r>
        <w:r>
          <w:tab/>
        </w:r>
        <w:r w:rsidR="00CC4BF3">
          <w:fldChar w:fldCharType="begin"/>
        </w:r>
        <w:r>
          <w:instrText xml:space="preserve"> PAGEREF _Toc310851195 \h </w:instrText>
        </w:r>
        <w:r w:rsidR="00CC4BF3">
          <w:fldChar w:fldCharType="separate"/>
        </w:r>
        <w:r w:rsidR="00C013EE">
          <w:t>156</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96" w:history="1">
        <w:r w:rsidRPr="0047385E">
          <w:t>1.99F</w:t>
        </w:r>
        <w:r>
          <w:rPr>
            <w:rFonts w:asciiTheme="minorHAnsi" w:eastAsiaTheme="minorEastAsia" w:hAnsiTheme="minorHAnsi" w:cstheme="minorBidi"/>
            <w:sz w:val="22"/>
            <w:szCs w:val="22"/>
            <w:lang w:eastAsia="en-AU"/>
          </w:rPr>
          <w:tab/>
        </w:r>
        <w:r w:rsidRPr="0047385E">
          <w:t>Schools—verandahs etc</w:t>
        </w:r>
        <w:r>
          <w:tab/>
        </w:r>
        <w:r w:rsidR="00CC4BF3">
          <w:fldChar w:fldCharType="begin"/>
        </w:r>
        <w:r>
          <w:instrText xml:space="preserve"> PAGEREF _Toc310851196 \h </w:instrText>
        </w:r>
        <w:r w:rsidR="00CC4BF3">
          <w:fldChar w:fldCharType="separate"/>
        </w:r>
        <w:r w:rsidR="00C013EE">
          <w:t>157</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97" w:history="1">
        <w:r w:rsidRPr="0047385E">
          <w:t>1.99G</w:t>
        </w:r>
        <w:r>
          <w:rPr>
            <w:rFonts w:asciiTheme="minorHAnsi" w:eastAsiaTheme="minorEastAsia" w:hAnsiTheme="minorHAnsi" w:cstheme="minorBidi"/>
            <w:sz w:val="22"/>
            <w:szCs w:val="22"/>
            <w:lang w:eastAsia="en-AU"/>
          </w:rPr>
          <w:tab/>
        </w:r>
        <w:r w:rsidRPr="0047385E">
          <w:t>Schools—signs</w:t>
        </w:r>
        <w:r>
          <w:tab/>
        </w:r>
        <w:r w:rsidR="00CC4BF3">
          <w:fldChar w:fldCharType="begin"/>
        </w:r>
        <w:r>
          <w:instrText xml:space="preserve"> PAGEREF _Toc310851197 \h </w:instrText>
        </w:r>
        <w:r w:rsidR="00CC4BF3">
          <w:fldChar w:fldCharType="separate"/>
        </w:r>
        <w:r w:rsidR="00C013EE">
          <w:t>158</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98" w:history="1">
        <w:r w:rsidRPr="0047385E">
          <w:t>1.99H</w:t>
        </w:r>
        <w:r>
          <w:rPr>
            <w:rFonts w:asciiTheme="minorHAnsi" w:eastAsiaTheme="minorEastAsia" w:hAnsiTheme="minorHAnsi" w:cstheme="minorBidi"/>
            <w:sz w:val="22"/>
            <w:szCs w:val="22"/>
            <w:lang w:eastAsia="en-AU"/>
          </w:rPr>
          <w:tab/>
        </w:r>
        <w:r w:rsidRPr="0047385E">
          <w:t>Schools—playground and exercise equipment</w:t>
        </w:r>
        <w:r>
          <w:tab/>
        </w:r>
        <w:r w:rsidR="00CC4BF3">
          <w:fldChar w:fldCharType="begin"/>
        </w:r>
        <w:r>
          <w:instrText xml:space="preserve"> PAGEREF _Toc310851198 \h </w:instrText>
        </w:r>
        <w:r w:rsidR="00CC4BF3">
          <w:fldChar w:fldCharType="separate"/>
        </w:r>
        <w:r w:rsidR="00C013EE">
          <w:t>159</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199" w:history="1">
        <w:r w:rsidRPr="0047385E">
          <w:t>1.99I</w:t>
        </w:r>
        <w:r>
          <w:rPr>
            <w:rFonts w:asciiTheme="minorHAnsi" w:eastAsiaTheme="minorEastAsia" w:hAnsiTheme="minorHAnsi" w:cstheme="minorBidi"/>
            <w:sz w:val="22"/>
            <w:szCs w:val="22"/>
            <w:lang w:eastAsia="en-AU"/>
          </w:rPr>
          <w:tab/>
        </w:r>
        <w:r w:rsidRPr="0047385E">
          <w:t>Schools—fences</w:t>
        </w:r>
        <w:r>
          <w:tab/>
        </w:r>
        <w:r w:rsidR="00CC4BF3">
          <w:fldChar w:fldCharType="begin"/>
        </w:r>
        <w:r>
          <w:instrText xml:space="preserve"> PAGEREF _Toc310851199 \h </w:instrText>
        </w:r>
        <w:r w:rsidR="00CC4BF3">
          <w:fldChar w:fldCharType="separate"/>
        </w:r>
        <w:r w:rsidR="00C013EE">
          <w:t>159</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00" w:history="1">
        <w:r w:rsidRPr="0047385E">
          <w:t>1.99J</w:t>
        </w:r>
        <w:r>
          <w:rPr>
            <w:rFonts w:asciiTheme="minorHAnsi" w:eastAsiaTheme="minorEastAsia" w:hAnsiTheme="minorHAnsi" w:cstheme="minorBidi"/>
            <w:sz w:val="22"/>
            <w:szCs w:val="22"/>
            <w:lang w:eastAsia="en-AU"/>
          </w:rPr>
          <w:tab/>
        </w:r>
        <w:r w:rsidRPr="0047385E">
          <w:t>Schools—shade structures</w:t>
        </w:r>
        <w:r>
          <w:tab/>
        </w:r>
        <w:r w:rsidR="00CC4BF3">
          <w:fldChar w:fldCharType="begin"/>
        </w:r>
        <w:r>
          <w:instrText xml:space="preserve"> PAGEREF _Toc310851200 \h </w:instrText>
        </w:r>
        <w:r w:rsidR="00CC4BF3">
          <w:fldChar w:fldCharType="separate"/>
        </w:r>
        <w:r w:rsidR="00C013EE">
          <w:t>160</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01" w:history="1">
        <w:r w:rsidRPr="0047385E">
          <w:t>1.99K</w:t>
        </w:r>
        <w:r>
          <w:rPr>
            <w:rFonts w:asciiTheme="minorHAnsi" w:eastAsiaTheme="minorEastAsia" w:hAnsiTheme="minorHAnsi" w:cstheme="minorBidi"/>
            <w:sz w:val="22"/>
            <w:szCs w:val="22"/>
            <w:lang w:eastAsia="en-AU"/>
          </w:rPr>
          <w:tab/>
        </w:r>
        <w:r w:rsidRPr="0047385E">
          <w:t>Schools—covered external walkways</w:t>
        </w:r>
        <w:r>
          <w:tab/>
        </w:r>
        <w:r w:rsidR="00CC4BF3">
          <w:fldChar w:fldCharType="begin"/>
        </w:r>
        <w:r>
          <w:instrText xml:space="preserve"> PAGEREF _Toc310851201 \h </w:instrText>
        </w:r>
        <w:r w:rsidR="00CC4BF3">
          <w:fldChar w:fldCharType="separate"/>
        </w:r>
        <w:r w:rsidR="00C013EE">
          <w:t>160</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02" w:history="1">
        <w:r w:rsidRPr="0047385E">
          <w:t>1.99L</w:t>
        </w:r>
        <w:r>
          <w:rPr>
            <w:rFonts w:asciiTheme="minorHAnsi" w:eastAsiaTheme="minorEastAsia" w:hAnsiTheme="minorHAnsi" w:cstheme="minorBidi"/>
            <w:sz w:val="22"/>
            <w:szCs w:val="22"/>
            <w:lang w:eastAsia="en-AU"/>
          </w:rPr>
          <w:tab/>
        </w:r>
        <w:r w:rsidRPr="0047385E">
          <w:t>Schools—flag poles</w:t>
        </w:r>
        <w:r>
          <w:tab/>
        </w:r>
        <w:r w:rsidR="00CC4BF3">
          <w:fldChar w:fldCharType="begin"/>
        </w:r>
        <w:r>
          <w:instrText xml:space="preserve"> PAGEREF _Toc310851202 \h </w:instrText>
        </w:r>
        <w:r w:rsidR="00CC4BF3">
          <w:fldChar w:fldCharType="separate"/>
        </w:r>
        <w:r w:rsidR="00C013EE">
          <w:t>161</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03" w:history="1">
        <w:r w:rsidRPr="0047385E">
          <w:t>1.99M</w:t>
        </w:r>
        <w:r>
          <w:rPr>
            <w:rFonts w:asciiTheme="minorHAnsi" w:eastAsiaTheme="minorEastAsia" w:hAnsiTheme="minorHAnsi" w:cstheme="minorBidi"/>
            <w:sz w:val="22"/>
            <w:szCs w:val="22"/>
            <w:lang w:eastAsia="en-AU"/>
          </w:rPr>
          <w:tab/>
        </w:r>
        <w:r w:rsidRPr="0047385E">
          <w:t>Schools—water tanks</w:t>
        </w:r>
        <w:r>
          <w:tab/>
        </w:r>
        <w:r w:rsidR="00CC4BF3">
          <w:fldChar w:fldCharType="begin"/>
        </w:r>
        <w:r>
          <w:instrText xml:space="preserve"> PAGEREF _Toc310851203 \h </w:instrText>
        </w:r>
        <w:r w:rsidR="00CC4BF3">
          <w:fldChar w:fldCharType="separate"/>
        </w:r>
        <w:r w:rsidR="00C013EE">
          <w:t>161</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04" w:history="1">
        <w:r w:rsidRPr="0047385E">
          <w:t>1.99N</w:t>
        </w:r>
        <w:r>
          <w:rPr>
            <w:rFonts w:asciiTheme="minorHAnsi" w:eastAsiaTheme="minorEastAsia" w:hAnsiTheme="minorHAnsi" w:cstheme="minorBidi"/>
            <w:sz w:val="22"/>
            <w:szCs w:val="22"/>
            <w:lang w:eastAsia="en-AU"/>
          </w:rPr>
          <w:tab/>
        </w:r>
        <w:r w:rsidRPr="0047385E">
          <w:t>Schools—landscape gardening</w:t>
        </w:r>
        <w:r>
          <w:tab/>
        </w:r>
        <w:r w:rsidR="00CC4BF3">
          <w:fldChar w:fldCharType="begin"/>
        </w:r>
        <w:r>
          <w:instrText xml:space="preserve"> PAGEREF _Toc310851204 \h </w:instrText>
        </w:r>
        <w:r w:rsidR="00CC4BF3">
          <w:fldChar w:fldCharType="separate"/>
        </w:r>
        <w:r w:rsidR="00C013EE">
          <w:t>161</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05" w:history="1">
        <w:r w:rsidRPr="0047385E">
          <w:t>1.99O</w:t>
        </w:r>
        <w:r>
          <w:rPr>
            <w:rFonts w:asciiTheme="minorHAnsi" w:eastAsiaTheme="minorEastAsia" w:hAnsiTheme="minorHAnsi" w:cstheme="minorBidi"/>
            <w:sz w:val="22"/>
            <w:szCs w:val="22"/>
            <w:lang w:eastAsia="en-AU"/>
          </w:rPr>
          <w:tab/>
        </w:r>
        <w:r w:rsidRPr="0047385E">
          <w:t>Schools—car parks</w:t>
        </w:r>
        <w:r>
          <w:tab/>
        </w:r>
        <w:r w:rsidR="00CC4BF3">
          <w:fldChar w:fldCharType="begin"/>
        </w:r>
        <w:r>
          <w:instrText xml:space="preserve"> PAGEREF _Toc310851205 \h </w:instrText>
        </w:r>
        <w:r w:rsidR="00CC4BF3">
          <w:fldChar w:fldCharType="separate"/>
        </w:r>
        <w:r w:rsidR="00C013EE">
          <w:t>162</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06" w:history="1">
        <w:r w:rsidRPr="0047385E">
          <w:t>1.99P</w:t>
        </w:r>
        <w:r>
          <w:rPr>
            <w:rFonts w:asciiTheme="minorHAnsi" w:eastAsiaTheme="minorEastAsia" w:hAnsiTheme="minorHAnsi" w:cstheme="minorBidi"/>
            <w:sz w:val="22"/>
            <w:szCs w:val="22"/>
            <w:lang w:eastAsia="en-AU"/>
          </w:rPr>
          <w:tab/>
        </w:r>
        <w:r w:rsidRPr="0047385E">
          <w:t>Schools—bicycle enclosures</w:t>
        </w:r>
        <w:r>
          <w:tab/>
        </w:r>
        <w:r w:rsidR="00CC4BF3">
          <w:fldChar w:fldCharType="begin"/>
        </w:r>
        <w:r>
          <w:instrText xml:space="preserve"> PAGEREF _Toc310851206 \h </w:instrText>
        </w:r>
        <w:r w:rsidR="00CC4BF3">
          <w:fldChar w:fldCharType="separate"/>
        </w:r>
        <w:r w:rsidR="00C013EE">
          <w:t>163</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07" w:history="1">
        <w:r w:rsidRPr="0047385E">
          <w:t>1.99Q</w:t>
        </w:r>
        <w:r>
          <w:rPr>
            <w:rFonts w:asciiTheme="minorHAnsi" w:eastAsiaTheme="minorEastAsia" w:hAnsiTheme="minorHAnsi" w:cstheme="minorBidi"/>
            <w:sz w:val="22"/>
            <w:szCs w:val="22"/>
            <w:lang w:eastAsia="en-AU"/>
          </w:rPr>
          <w:tab/>
        </w:r>
        <w:r w:rsidRPr="0047385E">
          <w:t>Schools—toilet and change room facilities</w:t>
        </w:r>
        <w:r>
          <w:tab/>
        </w:r>
        <w:r w:rsidR="00CC4BF3">
          <w:fldChar w:fldCharType="begin"/>
        </w:r>
        <w:r>
          <w:instrText xml:space="preserve"> PAGEREF _Toc310851207 \h </w:instrText>
        </w:r>
        <w:r w:rsidR="00CC4BF3">
          <w:fldChar w:fldCharType="separate"/>
        </w:r>
        <w:r w:rsidR="00C013EE">
          <w:t>163</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08" w:history="1">
        <w:r w:rsidRPr="0047385E">
          <w:t>1.99R</w:t>
        </w:r>
        <w:r>
          <w:rPr>
            <w:rFonts w:asciiTheme="minorHAnsi" w:eastAsiaTheme="minorEastAsia" w:hAnsiTheme="minorHAnsi" w:cstheme="minorBidi"/>
            <w:sz w:val="22"/>
            <w:szCs w:val="22"/>
            <w:lang w:eastAsia="en-AU"/>
          </w:rPr>
          <w:tab/>
        </w:r>
        <w:r w:rsidRPr="0047385E">
          <w:t>Schools—driveways</w:t>
        </w:r>
        <w:r>
          <w:tab/>
        </w:r>
        <w:r w:rsidR="00CC4BF3">
          <w:fldChar w:fldCharType="begin"/>
        </w:r>
        <w:r>
          <w:instrText xml:space="preserve"> PAGEREF _Toc310851208 \h </w:instrText>
        </w:r>
        <w:r w:rsidR="00CC4BF3">
          <w:fldChar w:fldCharType="separate"/>
        </w:r>
        <w:r w:rsidR="00C013EE">
          <w:t>163</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09" w:history="1">
        <w:r w:rsidRPr="0047385E">
          <w:t>1.99S</w:t>
        </w:r>
        <w:r>
          <w:rPr>
            <w:rFonts w:asciiTheme="minorHAnsi" w:eastAsiaTheme="minorEastAsia" w:hAnsiTheme="minorHAnsi" w:cstheme="minorBidi"/>
            <w:sz w:val="22"/>
            <w:szCs w:val="22"/>
            <w:lang w:eastAsia="en-AU"/>
          </w:rPr>
          <w:tab/>
        </w:r>
        <w:r w:rsidRPr="0047385E">
          <w:t>Schools—security cameras</w:t>
        </w:r>
        <w:r>
          <w:tab/>
        </w:r>
        <w:r w:rsidR="00CC4BF3">
          <w:fldChar w:fldCharType="begin"/>
        </w:r>
        <w:r>
          <w:instrText xml:space="preserve"> PAGEREF _Toc310851209 \h </w:instrText>
        </w:r>
        <w:r w:rsidR="00CC4BF3">
          <w:fldChar w:fldCharType="separate"/>
        </w:r>
        <w:r w:rsidR="00C013EE">
          <w:t>163</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10" w:history="1">
        <w:r w:rsidRPr="0047385E">
          <w:t>1.99T</w:t>
        </w:r>
        <w:r>
          <w:rPr>
            <w:rFonts w:asciiTheme="minorHAnsi" w:eastAsiaTheme="minorEastAsia" w:hAnsiTheme="minorHAnsi" w:cstheme="minorBidi"/>
            <w:sz w:val="22"/>
            <w:szCs w:val="22"/>
            <w:lang w:eastAsia="en-AU"/>
          </w:rPr>
          <w:tab/>
        </w:r>
        <w:r w:rsidRPr="0047385E">
          <w:t>Schools—external lighting</w:t>
        </w:r>
        <w:r>
          <w:tab/>
        </w:r>
        <w:r w:rsidR="00CC4BF3">
          <w:fldChar w:fldCharType="begin"/>
        </w:r>
        <w:r>
          <w:instrText xml:space="preserve"> PAGEREF _Toc310851210 \h </w:instrText>
        </w:r>
        <w:r w:rsidR="00CC4BF3">
          <w:fldChar w:fldCharType="separate"/>
        </w:r>
        <w:r w:rsidR="00C013EE">
          <w:t>164</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11" w:history="1">
        <w:r w:rsidRPr="0047385E">
          <w:t>1.99U</w:t>
        </w:r>
        <w:r>
          <w:rPr>
            <w:rFonts w:asciiTheme="minorHAnsi" w:eastAsiaTheme="minorEastAsia" w:hAnsiTheme="minorHAnsi" w:cstheme="minorBidi"/>
            <w:sz w:val="22"/>
            <w:szCs w:val="22"/>
            <w:lang w:eastAsia="en-AU"/>
          </w:rPr>
          <w:tab/>
        </w:r>
        <w:r w:rsidRPr="0047385E">
          <w:t>Schools—demountable and transportable buildings</w:t>
        </w:r>
        <w:r>
          <w:tab/>
        </w:r>
        <w:r w:rsidR="00CC4BF3">
          <w:fldChar w:fldCharType="begin"/>
        </w:r>
        <w:r>
          <w:instrText xml:space="preserve"> PAGEREF _Toc310851211 \h </w:instrText>
        </w:r>
        <w:r w:rsidR="00CC4BF3">
          <w:fldChar w:fldCharType="separate"/>
        </w:r>
        <w:r w:rsidR="00C013EE">
          <w:t>164</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12" w:history="1">
        <w:r w:rsidRPr="0047385E">
          <w:t>1.99V</w:t>
        </w:r>
        <w:r>
          <w:rPr>
            <w:rFonts w:asciiTheme="minorHAnsi" w:eastAsiaTheme="minorEastAsia" w:hAnsiTheme="minorHAnsi" w:cstheme="minorBidi"/>
            <w:sz w:val="22"/>
            <w:szCs w:val="22"/>
            <w:lang w:eastAsia="en-AU"/>
          </w:rPr>
          <w:tab/>
        </w:r>
        <w:r w:rsidRPr="0047385E">
          <w:t>Schools—class 10b structures</w:t>
        </w:r>
        <w:r>
          <w:tab/>
        </w:r>
        <w:r w:rsidR="00CC4BF3">
          <w:fldChar w:fldCharType="begin"/>
        </w:r>
        <w:r>
          <w:instrText xml:space="preserve"> PAGEREF _Toc310851212 \h </w:instrText>
        </w:r>
        <w:r w:rsidR="00CC4BF3">
          <w:fldChar w:fldCharType="separate"/>
        </w:r>
        <w:r w:rsidR="00C013EE">
          <w:t>164</w:t>
        </w:r>
        <w:r w:rsidR="00CC4BF3">
          <w:fldChar w:fldCharType="end"/>
        </w:r>
      </w:hyperlink>
    </w:p>
    <w:p w:rsidR="006130F5" w:rsidRDefault="00E10E1C">
      <w:pPr>
        <w:pStyle w:val="TOC8"/>
        <w:rPr>
          <w:rFonts w:asciiTheme="minorHAnsi" w:eastAsiaTheme="minorEastAsia" w:hAnsiTheme="minorHAnsi" w:cstheme="minorBidi"/>
          <w:b w:val="0"/>
          <w:sz w:val="22"/>
          <w:szCs w:val="22"/>
          <w:lang w:eastAsia="en-AU"/>
        </w:rPr>
      </w:pPr>
      <w:hyperlink w:anchor="_Toc310851213" w:history="1">
        <w:r w:rsidR="006130F5" w:rsidRPr="0047385E">
          <w:t>Division 1.3.7</w:t>
        </w:r>
        <w:r w:rsidR="006130F5">
          <w:rPr>
            <w:rFonts w:asciiTheme="minorHAnsi" w:eastAsiaTheme="minorEastAsia" w:hAnsiTheme="minorHAnsi" w:cstheme="minorBidi"/>
            <w:b w:val="0"/>
            <w:sz w:val="22"/>
            <w:szCs w:val="22"/>
            <w:lang w:eastAsia="en-AU"/>
          </w:rPr>
          <w:tab/>
        </w:r>
        <w:r w:rsidR="006130F5" w:rsidRPr="0047385E">
          <w:t>Exempt developments—other exemptions</w:t>
        </w:r>
        <w:r w:rsidR="006130F5">
          <w:tab/>
        </w:r>
        <w:r w:rsidR="00CC4BF3" w:rsidRPr="006130F5">
          <w:rPr>
            <w:b w:val="0"/>
          </w:rPr>
          <w:fldChar w:fldCharType="begin"/>
        </w:r>
        <w:r w:rsidR="006130F5" w:rsidRPr="006130F5">
          <w:rPr>
            <w:b w:val="0"/>
          </w:rPr>
          <w:instrText xml:space="preserve"> PAGEREF _Toc310851213 \h </w:instrText>
        </w:r>
        <w:r w:rsidR="00CC4BF3" w:rsidRPr="006130F5">
          <w:rPr>
            <w:b w:val="0"/>
          </w:rPr>
        </w:r>
        <w:r w:rsidR="00CC4BF3" w:rsidRPr="006130F5">
          <w:rPr>
            <w:b w:val="0"/>
          </w:rPr>
          <w:fldChar w:fldCharType="separate"/>
        </w:r>
        <w:r w:rsidR="00C013EE">
          <w:rPr>
            <w:b w:val="0"/>
          </w:rPr>
          <w:t>165</w:t>
        </w:r>
        <w:r w:rsidR="00CC4BF3" w:rsidRPr="006130F5">
          <w:rPr>
            <w:b w:val="0"/>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14" w:history="1">
        <w:r w:rsidRPr="0047385E">
          <w:t>1.100</w:t>
        </w:r>
        <w:r>
          <w:rPr>
            <w:rFonts w:asciiTheme="minorHAnsi" w:eastAsiaTheme="minorEastAsia" w:hAnsiTheme="minorHAnsi" w:cstheme="minorBidi"/>
            <w:sz w:val="22"/>
            <w:szCs w:val="22"/>
            <w:lang w:eastAsia="en-AU"/>
          </w:rPr>
          <w:tab/>
        </w:r>
        <w:r w:rsidRPr="0047385E">
          <w:t>Compliant single dwellings</w:t>
        </w:r>
        <w:r>
          <w:tab/>
        </w:r>
        <w:r w:rsidR="00CC4BF3">
          <w:fldChar w:fldCharType="begin"/>
        </w:r>
        <w:r>
          <w:instrText xml:space="preserve"> PAGEREF _Toc310851214 \h </w:instrText>
        </w:r>
        <w:r w:rsidR="00CC4BF3">
          <w:fldChar w:fldCharType="separate"/>
        </w:r>
        <w:r w:rsidR="00C013EE">
          <w:t>165</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15" w:history="1">
        <w:r w:rsidRPr="0047385E">
          <w:t>1.100A</w:t>
        </w:r>
        <w:r>
          <w:rPr>
            <w:rFonts w:asciiTheme="minorHAnsi" w:eastAsiaTheme="minorEastAsia" w:hAnsiTheme="minorHAnsi" w:cstheme="minorBidi"/>
            <w:sz w:val="22"/>
            <w:szCs w:val="22"/>
            <w:lang w:eastAsia="en-AU"/>
          </w:rPr>
          <w:tab/>
        </w:r>
        <w:r w:rsidRPr="0047385E">
          <w:t>Otherwise non-compliant single dwellings</w:t>
        </w:r>
        <w:r>
          <w:tab/>
        </w:r>
        <w:r w:rsidR="00CC4BF3">
          <w:fldChar w:fldCharType="begin"/>
        </w:r>
        <w:r>
          <w:instrText xml:space="preserve"> PAGEREF _Toc310851215 \h </w:instrText>
        </w:r>
        <w:r w:rsidR="00CC4BF3">
          <w:fldChar w:fldCharType="separate"/>
        </w:r>
        <w:r w:rsidR="00C013EE">
          <w:t>167</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16" w:history="1">
        <w:r w:rsidRPr="0047385E">
          <w:t>1.100B</w:t>
        </w:r>
        <w:r>
          <w:rPr>
            <w:rFonts w:asciiTheme="minorHAnsi" w:eastAsiaTheme="minorEastAsia" w:hAnsiTheme="minorHAnsi" w:cstheme="minorBidi"/>
            <w:sz w:val="22"/>
            <w:szCs w:val="22"/>
            <w:lang w:eastAsia="en-AU"/>
          </w:rPr>
          <w:tab/>
        </w:r>
        <w:r w:rsidRPr="0047385E">
          <w:t>Single dwellings—demolition</w:t>
        </w:r>
        <w:r>
          <w:tab/>
        </w:r>
        <w:r w:rsidR="00CC4BF3">
          <w:fldChar w:fldCharType="begin"/>
        </w:r>
        <w:r>
          <w:instrText xml:space="preserve"> PAGEREF _Toc310851216 \h </w:instrText>
        </w:r>
        <w:r w:rsidR="00CC4BF3">
          <w:fldChar w:fldCharType="separate"/>
        </w:r>
        <w:r w:rsidR="00C013EE">
          <w:t>169</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17" w:history="1">
        <w:r w:rsidRPr="0047385E">
          <w:t>1.101</w:t>
        </w:r>
        <w:r>
          <w:rPr>
            <w:rFonts w:asciiTheme="minorHAnsi" w:eastAsiaTheme="minorEastAsia" w:hAnsiTheme="minorHAnsi" w:cstheme="minorBidi"/>
            <w:sz w:val="22"/>
            <w:szCs w:val="22"/>
            <w:lang w:eastAsia="en-AU"/>
          </w:rPr>
          <w:tab/>
        </w:r>
        <w:r w:rsidRPr="0047385E">
          <w:t>Buildings and structures—demolition</w:t>
        </w:r>
        <w:r>
          <w:tab/>
        </w:r>
        <w:r w:rsidR="00CC4BF3">
          <w:fldChar w:fldCharType="begin"/>
        </w:r>
        <w:r>
          <w:instrText xml:space="preserve"> PAGEREF _Toc310851217 \h </w:instrText>
        </w:r>
        <w:r w:rsidR="00CC4BF3">
          <w:fldChar w:fldCharType="separate"/>
        </w:r>
        <w:r w:rsidR="00C013EE">
          <w:t>169</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18" w:history="1">
        <w:r w:rsidRPr="0047385E">
          <w:t>1.102</w:t>
        </w:r>
        <w:r>
          <w:rPr>
            <w:rFonts w:asciiTheme="minorHAnsi" w:eastAsiaTheme="minorEastAsia" w:hAnsiTheme="minorHAnsi" w:cstheme="minorBidi"/>
            <w:sz w:val="22"/>
            <w:szCs w:val="22"/>
            <w:lang w:eastAsia="en-AU"/>
          </w:rPr>
          <w:tab/>
        </w:r>
        <w:r w:rsidRPr="0047385E">
          <w:t>Temporary use of land for emergency services training etc</w:t>
        </w:r>
        <w:r>
          <w:tab/>
        </w:r>
        <w:r w:rsidR="00CC4BF3">
          <w:fldChar w:fldCharType="begin"/>
        </w:r>
        <w:r>
          <w:instrText xml:space="preserve"> PAGEREF _Toc310851218 \h </w:instrText>
        </w:r>
        <w:r w:rsidR="00CC4BF3">
          <w:fldChar w:fldCharType="separate"/>
        </w:r>
        <w:r w:rsidR="00C013EE">
          <w:t>170</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19" w:history="1">
        <w:r w:rsidRPr="0047385E">
          <w:t>1.103</w:t>
        </w:r>
        <w:r>
          <w:rPr>
            <w:rFonts w:asciiTheme="minorHAnsi" w:eastAsiaTheme="minorEastAsia" w:hAnsiTheme="minorHAnsi" w:cstheme="minorBidi"/>
            <w:sz w:val="22"/>
            <w:szCs w:val="22"/>
            <w:lang w:eastAsia="en-AU"/>
          </w:rPr>
          <w:tab/>
        </w:r>
        <w:r w:rsidRPr="0047385E">
          <w:t>Utility and telecommunications services</w:t>
        </w:r>
        <w:r>
          <w:tab/>
        </w:r>
        <w:r w:rsidR="00CC4BF3">
          <w:fldChar w:fldCharType="begin"/>
        </w:r>
        <w:r>
          <w:instrText xml:space="preserve"> PAGEREF _Toc310851219 \h </w:instrText>
        </w:r>
        <w:r w:rsidR="00CC4BF3">
          <w:fldChar w:fldCharType="separate"/>
        </w:r>
        <w:r w:rsidR="00C013EE">
          <w:t>171</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20" w:history="1">
        <w:r w:rsidRPr="0047385E">
          <w:t>1.104</w:t>
        </w:r>
        <w:r>
          <w:rPr>
            <w:rFonts w:asciiTheme="minorHAnsi" w:eastAsiaTheme="minorEastAsia" w:hAnsiTheme="minorHAnsi" w:cstheme="minorBidi"/>
            <w:sz w:val="22"/>
            <w:szCs w:val="22"/>
            <w:lang w:eastAsia="en-AU"/>
          </w:rPr>
          <w:tab/>
        </w:r>
        <w:r w:rsidRPr="0047385E">
          <w:t>Landscape gardening</w:t>
        </w:r>
        <w:r>
          <w:tab/>
        </w:r>
        <w:r w:rsidR="00CC4BF3">
          <w:fldChar w:fldCharType="begin"/>
        </w:r>
        <w:r>
          <w:instrText xml:space="preserve"> PAGEREF _Toc310851220 \h </w:instrText>
        </w:r>
        <w:r w:rsidR="00CC4BF3">
          <w:fldChar w:fldCharType="separate"/>
        </w:r>
        <w:r w:rsidR="00C013EE">
          <w:t>172</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21" w:history="1">
        <w:r w:rsidRPr="0047385E">
          <w:t>1.105</w:t>
        </w:r>
        <w:r>
          <w:rPr>
            <w:rFonts w:asciiTheme="minorHAnsi" w:eastAsiaTheme="minorEastAsia" w:hAnsiTheme="minorHAnsi" w:cstheme="minorBidi"/>
            <w:sz w:val="22"/>
            <w:szCs w:val="22"/>
            <w:lang w:eastAsia="en-AU"/>
          </w:rPr>
          <w:tab/>
        </w:r>
        <w:r w:rsidRPr="0047385E">
          <w:t>Works under Water Resources Act by non-territory entities</w:t>
        </w:r>
        <w:r>
          <w:tab/>
        </w:r>
        <w:r w:rsidR="00CC4BF3">
          <w:fldChar w:fldCharType="begin"/>
        </w:r>
        <w:r>
          <w:instrText xml:space="preserve"> PAGEREF _Toc310851221 \h </w:instrText>
        </w:r>
        <w:r w:rsidR="00CC4BF3">
          <w:fldChar w:fldCharType="separate"/>
        </w:r>
        <w:r w:rsidR="00C013EE">
          <w:t>173</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22" w:history="1">
        <w:r w:rsidRPr="0047385E">
          <w:t>1.108</w:t>
        </w:r>
        <w:r>
          <w:rPr>
            <w:rFonts w:asciiTheme="minorHAnsi" w:eastAsiaTheme="minorEastAsia" w:hAnsiTheme="minorHAnsi" w:cstheme="minorBidi"/>
            <w:sz w:val="22"/>
            <w:szCs w:val="22"/>
            <w:lang w:eastAsia="en-AU"/>
          </w:rPr>
          <w:tab/>
        </w:r>
        <w:r w:rsidRPr="0047385E">
          <w:t>Home businesses conducted from residential leases</w:t>
        </w:r>
        <w:r>
          <w:tab/>
        </w:r>
        <w:r w:rsidR="00CC4BF3">
          <w:fldChar w:fldCharType="begin"/>
        </w:r>
        <w:r>
          <w:instrText xml:space="preserve"> PAGEREF _Toc310851222 \h </w:instrText>
        </w:r>
        <w:r w:rsidR="00CC4BF3">
          <w:fldChar w:fldCharType="separate"/>
        </w:r>
        <w:r w:rsidR="00C013EE">
          <w:t>174</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23" w:history="1">
        <w:r w:rsidRPr="0047385E">
          <w:t>1.109</w:t>
        </w:r>
        <w:r>
          <w:rPr>
            <w:rFonts w:asciiTheme="minorHAnsi" w:eastAsiaTheme="minorEastAsia" w:hAnsiTheme="minorHAnsi" w:cstheme="minorBidi"/>
            <w:sz w:val="22"/>
            <w:szCs w:val="22"/>
            <w:lang w:eastAsia="en-AU"/>
          </w:rPr>
          <w:tab/>
        </w:r>
        <w:r w:rsidRPr="0047385E">
          <w:t>Designated areas—developments not involving lease variations</w:t>
        </w:r>
        <w:r>
          <w:tab/>
        </w:r>
        <w:r w:rsidR="00CC4BF3">
          <w:fldChar w:fldCharType="begin"/>
        </w:r>
        <w:r>
          <w:instrText xml:space="preserve"> PAGEREF _Toc310851223 \h </w:instrText>
        </w:r>
        <w:r w:rsidR="00CC4BF3">
          <w:fldChar w:fldCharType="separate"/>
        </w:r>
        <w:r w:rsidR="00C013EE">
          <w:t>176</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24" w:history="1">
        <w:r w:rsidRPr="0047385E">
          <w:t>1.110</w:t>
        </w:r>
        <w:r>
          <w:rPr>
            <w:rFonts w:asciiTheme="minorHAnsi" w:eastAsiaTheme="minorEastAsia" w:hAnsiTheme="minorHAnsi" w:cstheme="minorBidi"/>
            <w:sz w:val="22"/>
            <w:szCs w:val="22"/>
            <w:lang w:eastAsia="en-AU"/>
          </w:rPr>
          <w:tab/>
        </w:r>
        <w:r w:rsidRPr="0047385E">
          <w:rPr>
            <w:lang w:eastAsia="en-AU"/>
          </w:rPr>
          <w:t>Rebuilding damaged buildings and structures</w:t>
        </w:r>
        <w:r>
          <w:tab/>
        </w:r>
        <w:r w:rsidR="00CC4BF3">
          <w:fldChar w:fldCharType="begin"/>
        </w:r>
        <w:r>
          <w:instrText xml:space="preserve"> PAGEREF _Toc310851224 \h </w:instrText>
        </w:r>
        <w:r w:rsidR="00CC4BF3">
          <w:fldChar w:fldCharType="separate"/>
        </w:r>
        <w:r w:rsidR="00C013EE">
          <w:t>176</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25" w:history="1">
        <w:r w:rsidRPr="0047385E">
          <w:t>1.111</w:t>
        </w:r>
        <w:r>
          <w:rPr>
            <w:rFonts w:asciiTheme="minorHAnsi" w:eastAsiaTheme="minorEastAsia" w:hAnsiTheme="minorHAnsi" w:cstheme="minorBidi"/>
            <w:sz w:val="22"/>
            <w:szCs w:val="22"/>
            <w:lang w:eastAsia="en-AU"/>
          </w:rPr>
          <w:tab/>
        </w:r>
        <w:r w:rsidRPr="0047385E">
          <w:rPr>
            <w:lang w:eastAsia="en-AU"/>
          </w:rPr>
          <w:t>Bores</w:t>
        </w:r>
        <w:r>
          <w:tab/>
        </w:r>
        <w:r w:rsidR="00CC4BF3">
          <w:fldChar w:fldCharType="begin"/>
        </w:r>
        <w:r>
          <w:instrText xml:space="preserve"> PAGEREF _Toc310851225 \h </w:instrText>
        </w:r>
        <w:r w:rsidR="00CC4BF3">
          <w:fldChar w:fldCharType="separate"/>
        </w:r>
        <w:r w:rsidR="00C013EE">
          <w:t>178</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26" w:history="1">
        <w:r w:rsidRPr="0047385E">
          <w:t>1.112</w:t>
        </w:r>
        <w:r>
          <w:rPr>
            <w:rFonts w:asciiTheme="minorHAnsi" w:eastAsiaTheme="minorEastAsia" w:hAnsiTheme="minorHAnsi" w:cstheme="minorBidi"/>
            <w:sz w:val="22"/>
            <w:szCs w:val="22"/>
            <w:lang w:eastAsia="en-AU"/>
          </w:rPr>
          <w:tab/>
        </w:r>
        <w:r w:rsidRPr="0047385E">
          <w:t>Subdivisions—Unit Titles Act</w:t>
        </w:r>
        <w:r>
          <w:tab/>
        </w:r>
        <w:r w:rsidR="00CC4BF3">
          <w:fldChar w:fldCharType="begin"/>
        </w:r>
        <w:r>
          <w:instrText xml:space="preserve"> PAGEREF _Toc310851226 \h </w:instrText>
        </w:r>
        <w:r w:rsidR="00CC4BF3">
          <w:fldChar w:fldCharType="separate"/>
        </w:r>
        <w:r w:rsidR="00C013EE">
          <w:t>179</w:t>
        </w:r>
        <w:r w:rsidR="00CC4BF3">
          <w:fldChar w:fldCharType="end"/>
        </w:r>
      </w:hyperlink>
    </w:p>
    <w:p w:rsidR="006130F5" w:rsidRDefault="00E10E1C">
      <w:pPr>
        <w:pStyle w:val="TOC7"/>
        <w:rPr>
          <w:rFonts w:asciiTheme="minorHAnsi" w:eastAsiaTheme="minorEastAsia" w:hAnsiTheme="minorHAnsi" w:cstheme="minorBidi"/>
          <w:b w:val="0"/>
          <w:sz w:val="22"/>
          <w:szCs w:val="22"/>
          <w:lang w:eastAsia="en-AU"/>
        </w:rPr>
      </w:pPr>
      <w:hyperlink w:anchor="_Toc310851227" w:history="1">
        <w:r w:rsidR="006130F5" w:rsidRPr="0047385E">
          <w:t>Part 1.4</w:t>
        </w:r>
        <w:r w:rsidR="006130F5">
          <w:rPr>
            <w:rFonts w:asciiTheme="minorHAnsi" w:eastAsiaTheme="minorEastAsia" w:hAnsiTheme="minorHAnsi" w:cstheme="minorBidi"/>
            <w:b w:val="0"/>
            <w:sz w:val="22"/>
            <w:szCs w:val="22"/>
            <w:lang w:eastAsia="en-AU"/>
          </w:rPr>
          <w:tab/>
        </w:r>
        <w:r w:rsidR="006130F5" w:rsidRPr="0047385E">
          <w:t>Permitted open space boundary fence colours</w:t>
        </w:r>
        <w:r w:rsidR="006130F5">
          <w:tab/>
        </w:r>
        <w:r w:rsidR="00CC4BF3" w:rsidRPr="006130F5">
          <w:rPr>
            <w:b w:val="0"/>
          </w:rPr>
          <w:fldChar w:fldCharType="begin"/>
        </w:r>
        <w:r w:rsidR="006130F5" w:rsidRPr="006130F5">
          <w:rPr>
            <w:b w:val="0"/>
          </w:rPr>
          <w:instrText xml:space="preserve"> PAGEREF _Toc310851227 \h </w:instrText>
        </w:r>
        <w:r w:rsidR="00CC4BF3" w:rsidRPr="006130F5">
          <w:rPr>
            <w:b w:val="0"/>
          </w:rPr>
        </w:r>
        <w:r w:rsidR="00CC4BF3" w:rsidRPr="006130F5">
          <w:rPr>
            <w:b w:val="0"/>
          </w:rPr>
          <w:fldChar w:fldCharType="separate"/>
        </w:r>
        <w:r w:rsidR="00C013EE">
          <w:rPr>
            <w:b w:val="0"/>
          </w:rPr>
          <w:t>180</w:t>
        </w:r>
        <w:r w:rsidR="00CC4BF3" w:rsidRPr="006130F5">
          <w:rPr>
            <w:b w:val="0"/>
          </w:rPr>
          <w:fldChar w:fldCharType="end"/>
        </w:r>
      </w:hyperlink>
    </w:p>
    <w:p w:rsidR="006130F5" w:rsidRDefault="00E10E1C">
      <w:pPr>
        <w:pStyle w:val="TOC7"/>
        <w:rPr>
          <w:rFonts w:asciiTheme="minorHAnsi" w:eastAsiaTheme="minorEastAsia" w:hAnsiTheme="minorHAnsi" w:cstheme="minorBidi"/>
          <w:b w:val="0"/>
          <w:sz w:val="22"/>
          <w:szCs w:val="22"/>
          <w:lang w:eastAsia="en-AU"/>
        </w:rPr>
      </w:pPr>
      <w:hyperlink w:anchor="_Toc310851228" w:history="1">
        <w:r w:rsidR="006130F5" w:rsidRPr="0047385E">
          <w:t>Part 1.5</w:t>
        </w:r>
        <w:r w:rsidR="006130F5">
          <w:rPr>
            <w:rFonts w:asciiTheme="minorHAnsi" w:eastAsiaTheme="minorEastAsia" w:hAnsiTheme="minorHAnsi" w:cstheme="minorBidi"/>
            <w:b w:val="0"/>
            <w:sz w:val="22"/>
            <w:szCs w:val="22"/>
            <w:lang w:eastAsia="en-AU"/>
          </w:rPr>
          <w:tab/>
        </w:r>
        <w:r w:rsidR="006130F5" w:rsidRPr="0047385E">
          <w:t>Tables of exempt signs</w:t>
        </w:r>
        <w:r w:rsidR="006130F5">
          <w:tab/>
        </w:r>
        <w:r w:rsidR="00CC4BF3" w:rsidRPr="006130F5">
          <w:rPr>
            <w:b w:val="0"/>
          </w:rPr>
          <w:fldChar w:fldCharType="begin"/>
        </w:r>
        <w:r w:rsidR="006130F5" w:rsidRPr="006130F5">
          <w:rPr>
            <w:b w:val="0"/>
          </w:rPr>
          <w:instrText xml:space="preserve"> PAGEREF _Toc310851228 \h </w:instrText>
        </w:r>
        <w:r w:rsidR="00CC4BF3" w:rsidRPr="006130F5">
          <w:rPr>
            <w:b w:val="0"/>
          </w:rPr>
        </w:r>
        <w:r w:rsidR="00CC4BF3" w:rsidRPr="006130F5">
          <w:rPr>
            <w:b w:val="0"/>
          </w:rPr>
          <w:fldChar w:fldCharType="separate"/>
        </w:r>
        <w:r w:rsidR="00C013EE">
          <w:rPr>
            <w:b w:val="0"/>
          </w:rPr>
          <w:t>183</w:t>
        </w:r>
        <w:r w:rsidR="00CC4BF3" w:rsidRPr="006130F5">
          <w:rPr>
            <w:b w:val="0"/>
          </w:rPr>
          <w:fldChar w:fldCharType="end"/>
        </w:r>
      </w:hyperlink>
    </w:p>
    <w:p w:rsidR="006130F5" w:rsidRDefault="00E10E1C">
      <w:pPr>
        <w:pStyle w:val="TOC6"/>
        <w:rPr>
          <w:rFonts w:asciiTheme="minorHAnsi" w:eastAsiaTheme="minorEastAsia" w:hAnsiTheme="minorHAnsi" w:cstheme="minorBidi"/>
          <w:b w:val="0"/>
          <w:sz w:val="22"/>
          <w:szCs w:val="22"/>
          <w:lang w:eastAsia="en-AU"/>
        </w:rPr>
      </w:pPr>
      <w:hyperlink w:anchor="_Toc310851229" w:history="1">
        <w:r w:rsidR="006130F5" w:rsidRPr="0047385E">
          <w:t>Schedule 1A</w:t>
        </w:r>
        <w:r w:rsidR="006130F5">
          <w:rPr>
            <w:rFonts w:asciiTheme="minorHAnsi" w:eastAsiaTheme="minorEastAsia" w:hAnsiTheme="minorHAnsi" w:cstheme="minorBidi"/>
            <w:b w:val="0"/>
            <w:sz w:val="22"/>
            <w:szCs w:val="22"/>
            <w:lang w:eastAsia="en-AU"/>
          </w:rPr>
          <w:tab/>
        </w:r>
        <w:r w:rsidR="006130F5" w:rsidRPr="0047385E">
          <w:t>Permitted variations to approved and exempt developments</w:t>
        </w:r>
        <w:r w:rsidR="006130F5">
          <w:tab/>
        </w:r>
        <w:r w:rsidR="00CC4BF3" w:rsidRPr="006130F5">
          <w:rPr>
            <w:b w:val="0"/>
            <w:sz w:val="20"/>
          </w:rPr>
          <w:fldChar w:fldCharType="begin"/>
        </w:r>
        <w:r w:rsidR="006130F5" w:rsidRPr="006130F5">
          <w:rPr>
            <w:b w:val="0"/>
            <w:sz w:val="20"/>
          </w:rPr>
          <w:instrText xml:space="preserve"> PAGEREF _Toc310851229 \h </w:instrText>
        </w:r>
        <w:r w:rsidR="00CC4BF3" w:rsidRPr="006130F5">
          <w:rPr>
            <w:b w:val="0"/>
            <w:sz w:val="20"/>
          </w:rPr>
        </w:r>
        <w:r w:rsidR="00CC4BF3" w:rsidRPr="006130F5">
          <w:rPr>
            <w:b w:val="0"/>
            <w:sz w:val="20"/>
          </w:rPr>
          <w:fldChar w:fldCharType="separate"/>
        </w:r>
        <w:r w:rsidR="00C013EE">
          <w:rPr>
            <w:b w:val="0"/>
            <w:sz w:val="20"/>
          </w:rPr>
          <w:t>188</w:t>
        </w:r>
        <w:r w:rsidR="00CC4BF3" w:rsidRPr="006130F5">
          <w:rPr>
            <w:b w:val="0"/>
            <w:sz w:val="20"/>
          </w:rPr>
          <w:fldChar w:fldCharType="end"/>
        </w:r>
      </w:hyperlink>
    </w:p>
    <w:p w:rsidR="006130F5" w:rsidRDefault="00E10E1C">
      <w:pPr>
        <w:pStyle w:val="TOC7"/>
        <w:rPr>
          <w:rFonts w:asciiTheme="minorHAnsi" w:eastAsiaTheme="minorEastAsia" w:hAnsiTheme="minorHAnsi" w:cstheme="minorBidi"/>
          <w:b w:val="0"/>
          <w:sz w:val="22"/>
          <w:szCs w:val="22"/>
          <w:lang w:eastAsia="en-AU"/>
        </w:rPr>
      </w:pPr>
      <w:hyperlink w:anchor="_Toc310851230" w:history="1">
        <w:r w:rsidR="006130F5" w:rsidRPr="0047385E">
          <w:t>Part 1A.1</w:t>
        </w:r>
        <w:r w:rsidR="006130F5">
          <w:rPr>
            <w:rFonts w:asciiTheme="minorHAnsi" w:eastAsiaTheme="minorEastAsia" w:hAnsiTheme="minorHAnsi" w:cstheme="minorBidi"/>
            <w:b w:val="0"/>
            <w:sz w:val="22"/>
            <w:szCs w:val="22"/>
            <w:lang w:eastAsia="en-AU"/>
          </w:rPr>
          <w:tab/>
        </w:r>
        <w:r w:rsidR="006130F5" w:rsidRPr="0047385E">
          <w:t>Preliminary</w:t>
        </w:r>
        <w:r w:rsidR="006130F5">
          <w:tab/>
        </w:r>
        <w:r w:rsidR="00CC4BF3" w:rsidRPr="006130F5">
          <w:rPr>
            <w:b w:val="0"/>
          </w:rPr>
          <w:fldChar w:fldCharType="begin"/>
        </w:r>
        <w:r w:rsidR="006130F5" w:rsidRPr="006130F5">
          <w:rPr>
            <w:b w:val="0"/>
          </w:rPr>
          <w:instrText xml:space="preserve"> PAGEREF _Toc310851230 \h </w:instrText>
        </w:r>
        <w:r w:rsidR="00CC4BF3" w:rsidRPr="006130F5">
          <w:rPr>
            <w:b w:val="0"/>
          </w:rPr>
        </w:r>
        <w:r w:rsidR="00CC4BF3" w:rsidRPr="006130F5">
          <w:rPr>
            <w:b w:val="0"/>
          </w:rPr>
          <w:fldChar w:fldCharType="separate"/>
        </w:r>
        <w:r w:rsidR="00C013EE">
          <w:rPr>
            <w:b w:val="0"/>
          </w:rPr>
          <w:t>188</w:t>
        </w:r>
        <w:r w:rsidR="00CC4BF3" w:rsidRPr="006130F5">
          <w:rPr>
            <w:b w:val="0"/>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31" w:history="1">
        <w:r w:rsidRPr="0047385E">
          <w:t>1A.1</w:t>
        </w:r>
        <w:r>
          <w:rPr>
            <w:rFonts w:asciiTheme="minorHAnsi" w:eastAsiaTheme="minorEastAsia" w:hAnsiTheme="minorHAnsi" w:cstheme="minorBidi"/>
            <w:sz w:val="22"/>
            <w:szCs w:val="22"/>
            <w:lang w:eastAsia="en-AU"/>
          </w:rPr>
          <w:tab/>
        </w:r>
        <w:r w:rsidRPr="0047385E">
          <w:rPr>
            <w:lang w:val="en-US"/>
          </w:rPr>
          <w:t>Definitions—sch 1A</w:t>
        </w:r>
        <w:r>
          <w:tab/>
        </w:r>
        <w:r w:rsidR="00CC4BF3">
          <w:fldChar w:fldCharType="begin"/>
        </w:r>
        <w:r>
          <w:instrText xml:space="preserve"> PAGEREF _Toc310851231 \h </w:instrText>
        </w:r>
        <w:r w:rsidR="00CC4BF3">
          <w:fldChar w:fldCharType="separate"/>
        </w:r>
        <w:r w:rsidR="00C013EE">
          <w:t>188</w:t>
        </w:r>
        <w:r w:rsidR="00CC4BF3">
          <w:fldChar w:fldCharType="end"/>
        </w:r>
      </w:hyperlink>
    </w:p>
    <w:p w:rsidR="006130F5" w:rsidRDefault="00E10E1C">
      <w:pPr>
        <w:pStyle w:val="TOC7"/>
        <w:rPr>
          <w:rFonts w:asciiTheme="minorHAnsi" w:eastAsiaTheme="minorEastAsia" w:hAnsiTheme="minorHAnsi" w:cstheme="minorBidi"/>
          <w:b w:val="0"/>
          <w:sz w:val="22"/>
          <w:szCs w:val="22"/>
          <w:lang w:eastAsia="en-AU"/>
        </w:rPr>
      </w:pPr>
      <w:hyperlink w:anchor="_Toc310851232" w:history="1">
        <w:r w:rsidR="006130F5" w:rsidRPr="0047385E">
          <w:t>Part 1A.2</w:t>
        </w:r>
        <w:r w:rsidR="006130F5">
          <w:rPr>
            <w:rFonts w:asciiTheme="minorHAnsi" w:eastAsiaTheme="minorEastAsia" w:hAnsiTheme="minorHAnsi" w:cstheme="minorBidi"/>
            <w:b w:val="0"/>
            <w:sz w:val="22"/>
            <w:szCs w:val="22"/>
            <w:lang w:eastAsia="en-AU"/>
          </w:rPr>
          <w:tab/>
        </w:r>
        <w:r w:rsidR="006130F5" w:rsidRPr="0047385E">
          <w:t>Permitted construction tolerances</w:t>
        </w:r>
        <w:r w:rsidR="006130F5">
          <w:tab/>
        </w:r>
        <w:r w:rsidR="00CC4BF3" w:rsidRPr="006130F5">
          <w:rPr>
            <w:b w:val="0"/>
          </w:rPr>
          <w:fldChar w:fldCharType="begin"/>
        </w:r>
        <w:r w:rsidR="006130F5" w:rsidRPr="006130F5">
          <w:rPr>
            <w:b w:val="0"/>
          </w:rPr>
          <w:instrText xml:space="preserve"> PAGEREF _Toc310851232 \h </w:instrText>
        </w:r>
        <w:r w:rsidR="00CC4BF3" w:rsidRPr="006130F5">
          <w:rPr>
            <w:b w:val="0"/>
          </w:rPr>
        </w:r>
        <w:r w:rsidR="00CC4BF3" w:rsidRPr="006130F5">
          <w:rPr>
            <w:b w:val="0"/>
          </w:rPr>
          <w:fldChar w:fldCharType="separate"/>
        </w:r>
        <w:r w:rsidR="00C013EE">
          <w:rPr>
            <w:b w:val="0"/>
          </w:rPr>
          <w:t>188</w:t>
        </w:r>
        <w:r w:rsidR="00CC4BF3" w:rsidRPr="006130F5">
          <w:rPr>
            <w:b w:val="0"/>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33" w:history="1">
        <w:r w:rsidRPr="0047385E">
          <w:t>1A.10</w:t>
        </w:r>
        <w:r>
          <w:rPr>
            <w:rFonts w:asciiTheme="minorHAnsi" w:eastAsiaTheme="minorEastAsia" w:hAnsiTheme="minorHAnsi" w:cstheme="minorBidi"/>
            <w:sz w:val="22"/>
            <w:szCs w:val="22"/>
            <w:lang w:eastAsia="en-AU"/>
          </w:rPr>
          <w:tab/>
        </w:r>
        <w:r w:rsidRPr="0047385E">
          <w:rPr>
            <w:lang w:val="en-US"/>
          </w:rPr>
          <w:t>Permitted variations—</w:t>
        </w:r>
        <w:r w:rsidRPr="0047385E">
          <w:t>horizontal siting tolerances for buildings and structures</w:t>
        </w:r>
        <w:r>
          <w:tab/>
        </w:r>
        <w:r w:rsidR="00CC4BF3">
          <w:fldChar w:fldCharType="begin"/>
        </w:r>
        <w:r>
          <w:instrText xml:space="preserve"> PAGEREF _Toc310851233 \h </w:instrText>
        </w:r>
        <w:r w:rsidR="00CC4BF3">
          <w:fldChar w:fldCharType="separate"/>
        </w:r>
        <w:r w:rsidR="00C013EE">
          <w:t>188</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34" w:history="1">
        <w:r w:rsidRPr="0047385E">
          <w:t>1A.11</w:t>
        </w:r>
        <w:r>
          <w:rPr>
            <w:rFonts w:asciiTheme="minorHAnsi" w:eastAsiaTheme="minorEastAsia" w:hAnsiTheme="minorHAnsi" w:cstheme="minorBidi"/>
            <w:sz w:val="22"/>
            <w:szCs w:val="22"/>
            <w:lang w:eastAsia="en-AU"/>
          </w:rPr>
          <w:tab/>
        </w:r>
        <w:r w:rsidRPr="0047385E">
          <w:rPr>
            <w:lang w:val="en-US"/>
          </w:rPr>
          <w:t>Permitted variations—h</w:t>
        </w:r>
        <w:r w:rsidRPr="0047385E">
          <w:t>eight tolerances for buildings and structures</w:t>
        </w:r>
        <w:r>
          <w:tab/>
        </w:r>
        <w:r w:rsidR="00CC4BF3">
          <w:fldChar w:fldCharType="begin"/>
        </w:r>
        <w:r>
          <w:instrText xml:space="preserve"> PAGEREF _Toc310851234 \h </w:instrText>
        </w:r>
        <w:r w:rsidR="00CC4BF3">
          <w:fldChar w:fldCharType="separate"/>
        </w:r>
        <w:r w:rsidR="00C013EE">
          <w:t>192</w:t>
        </w:r>
        <w:r w:rsidR="00CC4BF3">
          <w:fldChar w:fldCharType="end"/>
        </w:r>
      </w:hyperlink>
    </w:p>
    <w:p w:rsidR="006130F5" w:rsidRDefault="00E10E1C">
      <w:pPr>
        <w:pStyle w:val="TOC6"/>
        <w:rPr>
          <w:rFonts w:asciiTheme="minorHAnsi" w:eastAsiaTheme="minorEastAsia" w:hAnsiTheme="minorHAnsi" w:cstheme="minorBidi"/>
          <w:b w:val="0"/>
          <w:sz w:val="22"/>
          <w:szCs w:val="22"/>
          <w:lang w:eastAsia="en-AU"/>
        </w:rPr>
      </w:pPr>
      <w:hyperlink w:anchor="_Toc310851235" w:history="1">
        <w:r w:rsidR="006130F5" w:rsidRPr="0047385E">
          <w:t>Schedule 2</w:t>
        </w:r>
        <w:r w:rsidR="006130F5">
          <w:rPr>
            <w:rFonts w:asciiTheme="minorHAnsi" w:eastAsiaTheme="minorEastAsia" w:hAnsiTheme="minorHAnsi" w:cstheme="minorBidi"/>
            <w:b w:val="0"/>
            <w:sz w:val="22"/>
            <w:szCs w:val="22"/>
            <w:lang w:eastAsia="en-AU"/>
          </w:rPr>
          <w:tab/>
        </w:r>
        <w:r w:rsidR="006130F5" w:rsidRPr="0047385E">
          <w:t>Limited public notification of certain merit track development applications</w:t>
        </w:r>
        <w:r w:rsidR="006130F5">
          <w:tab/>
        </w:r>
        <w:r w:rsidR="00CC4BF3" w:rsidRPr="006130F5">
          <w:rPr>
            <w:b w:val="0"/>
            <w:sz w:val="20"/>
          </w:rPr>
          <w:fldChar w:fldCharType="begin"/>
        </w:r>
        <w:r w:rsidR="006130F5" w:rsidRPr="006130F5">
          <w:rPr>
            <w:b w:val="0"/>
            <w:sz w:val="20"/>
          </w:rPr>
          <w:instrText xml:space="preserve"> PAGEREF _Toc310851235 \h </w:instrText>
        </w:r>
        <w:r w:rsidR="00CC4BF3" w:rsidRPr="006130F5">
          <w:rPr>
            <w:b w:val="0"/>
            <w:sz w:val="20"/>
          </w:rPr>
        </w:r>
        <w:r w:rsidR="00CC4BF3" w:rsidRPr="006130F5">
          <w:rPr>
            <w:b w:val="0"/>
            <w:sz w:val="20"/>
          </w:rPr>
          <w:fldChar w:fldCharType="separate"/>
        </w:r>
        <w:r w:rsidR="00C013EE">
          <w:rPr>
            <w:b w:val="0"/>
            <w:sz w:val="20"/>
          </w:rPr>
          <w:t>194</w:t>
        </w:r>
        <w:r w:rsidR="00CC4BF3" w:rsidRPr="006130F5">
          <w:rPr>
            <w:b w:val="0"/>
            <w:sz w:val="20"/>
          </w:rPr>
          <w:fldChar w:fldCharType="end"/>
        </w:r>
      </w:hyperlink>
    </w:p>
    <w:p w:rsidR="006130F5" w:rsidRDefault="00E10E1C">
      <w:pPr>
        <w:pStyle w:val="TOC6"/>
        <w:rPr>
          <w:rFonts w:asciiTheme="minorHAnsi" w:eastAsiaTheme="minorEastAsia" w:hAnsiTheme="minorHAnsi" w:cstheme="minorBidi"/>
          <w:b w:val="0"/>
          <w:sz w:val="22"/>
          <w:szCs w:val="22"/>
          <w:lang w:eastAsia="en-AU"/>
        </w:rPr>
      </w:pPr>
      <w:hyperlink w:anchor="_Toc310851236" w:history="1">
        <w:r w:rsidR="006130F5" w:rsidRPr="0047385E">
          <w:t>Schedule 3</w:t>
        </w:r>
        <w:r w:rsidR="006130F5">
          <w:rPr>
            <w:rFonts w:asciiTheme="minorHAnsi" w:eastAsiaTheme="minorEastAsia" w:hAnsiTheme="minorHAnsi" w:cstheme="minorBidi"/>
            <w:b w:val="0"/>
            <w:sz w:val="22"/>
            <w:szCs w:val="22"/>
            <w:lang w:eastAsia="en-AU"/>
          </w:rPr>
          <w:tab/>
        </w:r>
        <w:r w:rsidR="006130F5" w:rsidRPr="0047385E">
          <w:t>Matters exempt from third</w:t>
        </w:r>
        <w:r w:rsidR="006130F5" w:rsidRPr="0047385E">
          <w:noBreakHyphen/>
          <w:t>party ACAT review</w:t>
        </w:r>
        <w:r w:rsidR="006130F5">
          <w:tab/>
        </w:r>
        <w:r w:rsidR="00CC4BF3" w:rsidRPr="006130F5">
          <w:rPr>
            <w:b w:val="0"/>
            <w:sz w:val="20"/>
          </w:rPr>
          <w:fldChar w:fldCharType="begin"/>
        </w:r>
        <w:r w:rsidR="006130F5" w:rsidRPr="006130F5">
          <w:rPr>
            <w:b w:val="0"/>
            <w:sz w:val="20"/>
          </w:rPr>
          <w:instrText xml:space="preserve"> PAGEREF _Toc310851236 \h </w:instrText>
        </w:r>
        <w:r w:rsidR="00CC4BF3" w:rsidRPr="006130F5">
          <w:rPr>
            <w:b w:val="0"/>
            <w:sz w:val="20"/>
          </w:rPr>
        </w:r>
        <w:r w:rsidR="00CC4BF3" w:rsidRPr="006130F5">
          <w:rPr>
            <w:b w:val="0"/>
            <w:sz w:val="20"/>
          </w:rPr>
          <w:fldChar w:fldCharType="separate"/>
        </w:r>
        <w:r w:rsidR="00C013EE">
          <w:rPr>
            <w:b w:val="0"/>
            <w:sz w:val="20"/>
          </w:rPr>
          <w:t>201</w:t>
        </w:r>
        <w:r w:rsidR="00CC4BF3" w:rsidRPr="006130F5">
          <w:rPr>
            <w:b w:val="0"/>
            <w:sz w:val="20"/>
          </w:rPr>
          <w:fldChar w:fldCharType="end"/>
        </w:r>
      </w:hyperlink>
    </w:p>
    <w:p w:rsidR="006130F5" w:rsidRDefault="00E10E1C">
      <w:pPr>
        <w:pStyle w:val="TOC7"/>
        <w:rPr>
          <w:rFonts w:asciiTheme="minorHAnsi" w:eastAsiaTheme="minorEastAsia" w:hAnsiTheme="minorHAnsi" w:cstheme="minorBidi"/>
          <w:b w:val="0"/>
          <w:sz w:val="22"/>
          <w:szCs w:val="22"/>
          <w:lang w:eastAsia="en-AU"/>
        </w:rPr>
      </w:pPr>
      <w:hyperlink w:anchor="_Toc310851237" w:history="1">
        <w:r w:rsidR="006130F5" w:rsidRPr="0047385E">
          <w:t>Part 3.1</w:t>
        </w:r>
        <w:r w:rsidR="006130F5">
          <w:rPr>
            <w:rFonts w:asciiTheme="minorHAnsi" w:eastAsiaTheme="minorEastAsia" w:hAnsiTheme="minorHAnsi" w:cstheme="minorBidi"/>
            <w:b w:val="0"/>
            <w:sz w:val="22"/>
            <w:szCs w:val="22"/>
            <w:lang w:eastAsia="en-AU"/>
          </w:rPr>
          <w:tab/>
        </w:r>
        <w:r w:rsidR="006130F5" w:rsidRPr="0047385E">
          <w:t>Definitions</w:t>
        </w:r>
        <w:r w:rsidR="006130F5">
          <w:tab/>
        </w:r>
        <w:r w:rsidR="00CC4BF3" w:rsidRPr="006130F5">
          <w:rPr>
            <w:b w:val="0"/>
          </w:rPr>
          <w:fldChar w:fldCharType="begin"/>
        </w:r>
        <w:r w:rsidR="006130F5" w:rsidRPr="006130F5">
          <w:rPr>
            <w:b w:val="0"/>
          </w:rPr>
          <w:instrText xml:space="preserve"> PAGEREF _Toc310851237 \h </w:instrText>
        </w:r>
        <w:r w:rsidR="00CC4BF3" w:rsidRPr="006130F5">
          <w:rPr>
            <w:b w:val="0"/>
          </w:rPr>
        </w:r>
        <w:r w:rsidR="00CC4BF3" w:rsidRPr="006130F5">
          <w:rPr>
            <w:b w:val="0"/>
          </w:rPr>
          <w:fldChar w:fldCharType="separate"/>
        </w:r>
        <w:r w:rsidR="00C013EE">
          <w:rPr>
            <w:b w:val="0"/>
          </w:rPr>
          <w:t>201</w:t>
        </w:r>
        <w:r w:rsidR="00CC4BF3" w:rsidRPr="006130F5">
          <w:rPr>
            <w:b w:val="0"/>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38" w:history="1">
        <w:r w:rsidRPr="0047385E">
          <w:t>3.1</w:t>
        </w:r>
        <w:r>
          <w:rPr>
            <w:rFonts w:asciiTheme="minorHAnsi" w:eastAsiaTheme="minorEastAsia" w:hAnsiTheme="minorHAnsi" w:cstheme="minorBidi"/>
            <w:sz w:val="22"/>
            <w:szCs w:val="22"/>
            <w:lang w:eastAsia="en-AU"/>
          </w:rPr>
          <w:tab/>
        </w:r>
        <w:r w:rsidRPr="0047385E">
          <w:t>Definitions—sch 3</w:t>
        </w:r>
        <w:r>
          <w:tab/>
        </w:r>
        <w:r w:rsidR="00CC4BF3">
          <w:fldChar w:fldCharType="begin"/>
        </w:r>
        <w:r>
          <w:instrText xml:space="preserve"> PAGEREF _Toc310851238 \h </w:instrText>
        </w:r>
        <w:r w:rsidR="00CC4BF3">
          <w:fldChar w:fldCharType="separate"/>
        </w:r>
        <w:r w:rsidR="00C013EE">
          <w:t>201</w:t>
        </w:r>
        <w:r w:rsidR="00CC4BF3">
          <w:fldChar w:fldCharType="end"/>
        </w:r>
      </w:hyperlink>
    </w:p>
    <w:p w:rsidR="006130F5" w:rsidRDefault="00E10E1C">
      <w:pPr>
        <w:pStyle w:val="TOC7"/>
        <w:rPr>
          <w:rFonts w:asciiTheme="minorHAnsi" w:eastAsiaTheme="minorEastAsia" w:hAnsiTheme="minorHAnsi" w:cstheme="minorBidi"/>
          <w:b w:val="0"/>
          <w:sz w:val="22"/>
          <w:szCs w:val="22"/>
          <w:lang w:eastAsia="en-AU"/>
        </w:rPr>
      </w:pPr>
      <w:hyperlink w:anchor="_Toc310851239" w:history="1">
        <w:r w:rsidR="006130F5" w:rsidRPr="0047385E">
          <w:t>Part 3.2</w:t>
        </w:r>
        <w:r w:rsidR="006130F5">
          <w:rPr>
            <w:rFonts w:asciiTheme="minorHAnsi" w:eastAsiaTheme="minorEastAsia" w:hAnsiTheme="minorHAnsi" w:cstheme="minorBidi"/>
            <w:b w:val="0"/>
            <w:sz w:val="22"/>
            <w:szCs w:val="22"/>
            <w:lang w:eastAsia="en-AU"/>
          </w:rPr>
          <w:tab/>
        </w:r>
        <w:r w:rsidR="006130F5" w:rsidRPr="0047385E">
          <w:t>Merit track matters exempt from third-party ACAT review</w:t>
        </w:r>
        <w:r w:rsidR="006130F5">
          <w:tab/>
        </w:r>
        <w:r w:rsidR="00CC4BF3" w:rsidRPr="006130F5">
          <w:rPr>
            <w:b w:val="0"/>
          </w:rPr>
          <w:fldChar w:fldCharType="begin"/>
        </w:r>
        <w:r w:rsidR="006130F5" w:rsidRPr="006130F5">
          <w:rPr>
            <w:b w:val="0"/>
          </w:rPr>
          <w:instrText xml:space="preserve"> PAGEREF _Toc310851239 \h </w:instrText>
        </w:r>
        <w:r w:rsidR="00CC4BF3" w:rsidRPr="006130F5">
          <w:rPr>
            <w:b w:val="0"/>
          </w:rPr>
        </w:r>
        <w:r w:rsidR="00CC4BF3" w:rsidRPr="006130F5">
          <w:rPr>
            <w:b w:val="0"/>
          </w:rPr>
          <w:fldChar w:fldCharType="separate"/>
        </w:r>
        <w:r w:rsidR="00C013EE">
          <w:rPr>
            <w:b w:val="0"/>
          </w:rPr>
          <w:t>202</w:t>
        </w:r>
        <w:r w:rsidR="00CC4BF3" w:rsidRPr="006130F5">
          <w:rPr>
            <w:b w:val="0"/>
          </w:rPr>
          <w:fldChar w:fldCharType="end"/>
        </w:r>
      </w:hyperlink>
    </w:p>
    <w:p w:rsidR="006130F5" w:rsidRDefault="00E10E1C">
      <w:pPr>
        <w:pStyle w:val="TOC7"/>
        <w:rPr>
          <w:rFonts w:asciiTheme="minorHAnsi" w:eastAsiaTheme="minorEastAsia" w:hAnsiTheme="minorHAnsi" w:cstheme="minorBidi"/>
          <w:b w:val="0"/>
          <w:sz w:val="22"/>
          <w:szCs w:val="22"/>
          <w:lang w:eastAsia="en-AU"/>
        </w:rPr>
      </w:pPr>
      <w:hyperlink w:anchor="_Toc310851240" w:history="1">
        <w:r w:rsidR="006130F5" w:rsidRPr="0047385E">
          <w:t>Part 3.3</w:t>
        </w:r>
        <w:r w:rsidR="006130F5">
          <w:rPr>
            <w:rFonts w:asciiTheme="minorHAnsi" w:eastAsiaTheme="minorEastAsia" w:hAnsiTheme="minorHAnsi" w:cstheme="minorBidi"/>
            <w:b w:val="0"/>
            <w:sz w:val="22"/>
            <w:szCs w:val="22"/>
            <w:lang w:eastAsia="en-AU"/>
          </w:rPr>
          <w:tab/>
        </w:r>
        <w:r w:rsidR="006130F5" w:rsidRPr="0047385E">
          <w:t>Impact track matters exempt from third-party ACAT review</w:t>
        </w:r>
        <w:r w:rsidR="006130F5">
          <w:tab/>
        </w:r>
        <w:r w:rsidR="00CC4BF3" w:rsidRPr="006130F5">
          <w:rPr>
            <w:b w:val="0"/>
          </w:rPr>
          <w:fldChar w:fldCharType="begin"/>
        </w:r>
        <w:r w:rsidR="006130F5" w:rsidRPr="006130F5">
          <w:rPr>
            <w:b w:val="0"/>
          </w:rPr>
          <w:instrText xml:space="preserve"> PAGEREF _Toc310851240 \h </w:instrText>
        </w:r>
        <w:r w:rsidR="00CC4BF3" w:rsidRPr="006130F5">
          <w:rPr>
            <w:b w:val="0"/>
          </w:rPr>
        </w:r>
        <w:r w:rsidR="00CC4BF3" w:rsidRPr="006130F5">
          <w:rPr>
            <w:b w:val="0"/>
          </w:rPr>
          <w:fldChar w:fldCharType="separate"/>
        </w:r>
        <w:r w:rsidR="00C013EE">
          <w:rPr>
            <w:b w:val="0"/>
          </w:rPr>
          <w:t>212</w:t>
        </w:r>
        <w:r w:rsidR="00CC4BF3" w:rsidRPr="006130F5">
          <w:rPr>
            <w:b w:val="0"/>
          </w:rPr>
          <w:fldChar w:fldCharType="end"/>
        </w:r>
      </w:hyperlink>
    </w:p>
    <w:p w:rsidR="006130F5" w:rsidRDefault="00E10E1C">
      <w:pPr>
        <w:pStyle w:val="TOC7"/>
        <w:rPr>
          <w:rFonts w:asciiTheme="minorHAnsi" w:eastAsiaTheme="minorEastAsia" w:hAnsiTheme="minorHAnsi" w:cstheme="minorBidi"/>
          <w:b w:val="0"/>
          <w:sz w:val="22"/>
          <w:szCs w:val="22"/>
          <w:lang w:eastAsia="en-AU"/>
        </w:rPr>
      </w:pPr>
      <w:hyperlink w:anchor="_Toc310851241" w:history="1">
        <w:r w:rsidR="006130F5" w:rsidRPr="0047385E">
          <w:t>Part 3.4</w:t>
        </w:r>
        <w:r w:rsidR="006130F5">
          <w:rPr>
            <w:rFonts w:asciiTheme="minorHAnsi" w:eastAsiaTheme="minorEastAsia" w:hAnsiTheme="minorHAnsi" w:cstheme="minorBidi"/>
            <w:b w:val="0"/>
            <w:sz w:val="22"/>
            <w:szCs w:val="22"/>
            <w:lang w:eastAsia="en-AU"/>
          </w:rPr>
          <w:tab/>
        </w:r>
        <w:r w:rsidR="006130F5" w:rsidRPr="0047385E">
          <w:t>City centre and town centres maps</w:t>
        </w:r>
        <w:r w:rsidR="006130F5">
          <w:tab/>
        </w:r>
        <w:r w:rsidR="00CC4BF3" w:rsidRPr="006130F5">
          <w:rPr>
            <w:b w:val="0"/>
          </w:rPr>
          <w:fldChar w:fldCharType="begin"/>
        </w:r>
        <w:r w:rsidR="006130F5" w:rsidRPr="006130F5">
          <w:rPr>
            <w:b w:val="0"/>
          </w:rPr>
          <w:instrText xml:space="preserve"> PAGEREF _Toc310851241 \h </w:instrText>
        </w:r>
        <w:r w:rsidR="00CC4BF3" w:rsidRPr="006130F5">
          <w:rPr>
            <w:b w:val="0"/>
          </w:rPr>
        </w:r>
        <w:r w:rsidR="00CC4BF3" w:rsidRPr="006130F5">
          <w:rPr>
            <w:b w:val="0"/>
          </w:rPr>
          <w:fldChar w:fldCharType="separate"/>
        </w:r>
        <w:r w:rsidR="00C013EE">
          <w:rPr>
            <w:b w:val="0"/>
          </w:rPr>
          <w:t>213</w:t>
        </w:r>
        <w:r w:rsidR="00CC4BF3" w:rsidRPr="006130F5">
          <w:rPr>
            <w:b w:val="0"/>
          </w:rPr>
          <w:fldChar w:fldCharType="end"/>
        </w:r>
      </w:hyperlink>
    </w:p>
    <w:p w:rsidR="006130F5" w:rsidRDefault="00E10E1C">
      <w:pPr>
        <w:pStyle w:val="TOC8"/>
        <w:rPr>
          <w:rFonts w:asciiTheme="minorHAnsi" w:eastAsiaTheme="minorEastAsia" w:hAnsiTheme="minorHAnsi" w:cstheme="minorBidi"/>
          <w:b w:val="0"/>
          <w:sz w:val="22"/>
          <w:szCs w:val="22"/>
          <w:lang w:eastAsia="en-AU"/>
        </w:rPr>
      </w:pPr>
      <w:hyperlink w:anchor="_Toc310851242" w:history="1">
        <w:r w:rsidR="006130F5" w:rsidRPr="0047385E">
          <w:t>Division 3.4.1</w:t>
        </w:r>
        <w:r w:rsidR="006130F5">
          <w:rPr>
            <w:rFonts w:asciiTheme="minorHAnsi" w:eastAsiaTheme="minorEastAsia" w:hAnsiTheme="minorHAnsi" w:cstheme="minorBidi"/>
            <w:b w:val="0"/>
            <w:sz w:val="22"/>
            <w:szCs w:val="22"/>
            <w:lang w:eastAsia="en-AU"/>
          </w:rPr>
          <w:tab/>
        </w:r>
        <w:r w:rsidR="006130F5" w:rsidRPr="0047385E">
          <w:t>City centre</w:t>
        </w:r>
        <w:r w:rsidR="006130F5">
          <w:tab/>
        </w:r>
        <w:r w:rsidR="00CC4BF3" w:rsidRPr="006130F5">
          <w:rPr>
            <w:b w:val="0"/>
          </w:rPr>
          <w:fldChar w:fldCharType="begin"/>
        </w:r>
        <w:r w:rsidR="006130F5" w:rsidRPr="006130F5">
          <w:rPr>
            <w:b w:val="0"/>
          </w:rPr>
          <w:instrText xml:space="preserve"> PAGEREF _Toc310851242 \h </w:instrText>
        </w:r>
        <w:r w:rsidR="00CC4BF3" w:rsidRPr="006130F5">
          <w:rPr>
            <w:b w:val="0"/>
          </w:rPr>
        </w:r>
        <w:r w:rsidR="00CC4BF3" w:rsidRPr="006130F5">
          <w:rPr>
            <w:b w:val="0"/>
          </w:rPr>
          <w:fldChar w:fldCharType="separate"/>
        </w:r>
        <w:r w:rsidR="00C013EE">
          <w:rPr>
            <w:b w:val="0"/>
          </w:rPr>
          <w:t>213</w:t>
        </w:r>
        <w:r w:rsidR="00CC4BF3" w:rsidRPr="006130F5">
          <w:rPr>
            <w:b w:val="0"/>
          </w:rPr>
          <w:fldChar w:fldCharType="end"/>
        </w:r>
      </w:hyperlink>
    </w:p>
    <w:p w:rsidR="006130F5" w:rsidRDefault="00E10E1C">
      <w:pPr>
        <w:pStyle w:val="TOC8"/>
        <w:rPr>
          <w:rFonts w:asciiTheme="minorHAnsi" w:eastAsiaTheme="minorEastAsia" w:hAnsiTheme="minorHAnsi" w:cstheme="minorBidi"/>
          <w:b w:val="0"/>
          <w:sz w:val="22"/>
          <w:szCs w:val="22"/>
          <w:lang w:eastAsia="en-AU"/>
        </w:rPr>
      </w:pPr>
      <w:hyperlink w:anchor="_Toc310851243" w:history="1">
        <w:r w:rsidR="006130F5" w:rsidRPr="0047385E">
          <w:t>Division 3.4.2</w:t>
        </w:r>
        <w:r w:rsidR="006130F5">
          <w:rPr>
            <w:rFonts w:asciiTheme="minorHAnsi" w:eastAsiaTheme="minorEastAsia" w:hAnsiTheme="minorHAnsi" w:cstheme="minorBidi"/>
            <w:b w:val="0"/>
            <w:sz w:val="22"/>
            <w:szCs w:val="22"/>
            <w:lang w:eastAsia="en-AU"/>
          </w:rPr>
          <w:tab/>
        </w:r>
        <w:r w:rsidR="006130F5" w:rsidRPr="0047385E">
          <w:t>Belconnen town centre</w:t>
        </w:r>
        <w:r w:rsidR="006130F5">
          <w:tab/>
        </w:r>
        <w:r w:rsidR="00CC4BF3" w:rsidRPr="006130F5">
          <w:rPr>
            <w:b w:val="0"/>
          </w:rPr>
          <w:fldChar w:fldCharType="begin"/>
        </w:r>
        <w:r w:rsidR="006130F5" w:rsidRPr="006130F5">
          <w:rPr>
            <w:b w:val="0"/>
          </w:rPr>
          <w:instrText xml:space="preserve"> PAGEREF _Toc310851243 \h </w:instrText>
        </w:r>
        <w:r w:rsidR="00CC4BF3" w:rsidRPr="006130F5">
          <w:rPr>
            <w:b w:val="0"/>
          </w:rPr>
        </w:r>
        <w:r w:rsidR="00CC4BF3" w:rsidRPr="006130F5">
          <w:rPr>
            <w:b w:val="0"/>
          </w:rPr>
          <w:fldChar w:fldCharType="separate"/>
        </w:r>
        <w:r w:rsidR="00C013EE">
          <w:rPr>
            <w:b w:val="0"/>
          </w:rPr>
          <w:t>214</w:t>
        </w:r>
        <w:r w:rsidR="00CC4BF3" w:rsidRPr="006130F5">
          <w:rPr>
            <w:b w:val="0"/>
          </w:rPr>
          <w:fldChar w:fldCharType="end"/>
        </w:r>
      </w:hyperlink>
    </w:p>
    <w:p w:rsidR="006130F5" w:rsidRDefault="00E10E1C">
      <w:pPr>
        <w:pStyle w:val="TOC8"/>
        <w:rPr>
          <w:rFonts w:asciiTheme="minorHAnsi" w:eastAsiaTheme="minorEastAsia" w:hAnsiTheme="minorHAnsi" w:cstheme="minorBidi"/>
          <w:b w:val="0"/>
          <w:sz w:val="22"/>
          <w:szCs w:val="22"/>
          <w:lang w:eastAsia="en-AU"/>
        </w:rPr>
      </w:pPr>
      <w:hyperlink w:anchor="_Toc310851244" w:history="1">
        <w:r w:rsidR="006130F5" w:rsidRPr="0047385E">
          <w:t>Division 3.4.3</w:t>
        </w:r>
        <w:r w:rsidR="006130F5">
          <w:rPr>
            <w:rFonts w:asciiTheme="minorHAnsi" w:eastAsiaTheme="minorEastAsia" w:hAnsiTheme="minorHAnsi" w:cstheme="minorBidi"/>
            <w:b w:val="0"/>
            <w:sz w:val="22"/>
            <w:szCs w:val="22"/>
            <w:lang w:eastAsia="en-AU"/>
          </w:rPr>
          <w:tab/>
        </w:r>
        <w:r w:rsidR="006130F5" w:rsidRPr="0047385E">
          <w:t>Gungahlin town centre</w:t>
        </w:r>
        <w:r w:rsidR="006130F5">
          <w:tab/>
        </w:r>
        <w:r w:rsidR="00CC4BF3" w:rsidRPr="006130F5">
          <w:rPr>
            <w:b w:val="0"/>
          </w:rPr>
          <w:fldChar w:fldCharType="begin"/>
        </w:r>
        <w:r w:rsidR="006130F5" w:rsidRPr="006130F5">
          <w:rPr>
            <w:b w:val="0"/>
          </w:rPr>
          <w:instrText xml:space="preserve"> PAGEREF _Toc310851244 \h </w:instrText>
        </w:r>
        <w:r w:rsidR="00CC4BF3" w:rsidRPr="006130F5">
          <w:rPr>
            <w:b w:val="0"/>
          </w:rPr>
        </w:r>
        <w:r w:rsidR="00CC4BF3" w:rsidRPr="006130F5">
          <w:rPr>
            <w:b w:val="0"/>
          </w:rPr>
          <w:fldChar w:fldCharType="separate"/>
        </w:r>
        <w:r w:rsidR="00C013EE">
          <w:rPr>
            <w:b w:val="0"/>
          </w:rPr>
          <w:t>215</w:t>
        </w:r>
        <w:r w:rsidR="00CC4BF3" w:rsidRPr="006130F5">
          <w:rPr>
            <w:b w:val="0"/>
          </w:rPr>
          <w:fldChar w:fldCharType="end"/>
        </w:r>
      </w:hyperlink>
    </w:p>
    <w:p w:rsidR="006130F5" w:rsidRDefault="00E10E1C">
      <w:pPr>
        <w:pStyle w:val="TOC8"/>
        <w:rPr>
          <w:rFonts w:asciiTheme="minorHAnsi" w:eastAsiaTheme="minorEastAsia" w:hAnsiTheme="minorHAnsi" w:cstheme="minorBidi"/>
          <w:b w:val="0"/>
          <w:sz w:val="22"/>
          <w:szCs w:val="22"/>
          <w:lang w:eastAsia="en-AU"/>
        </w:rPr>
      </w:pPr>
      <w:hyperlink w:anchor="_Toc310851245" w:history="1">
        <w:r w:rsidR="006130F5" w:rsidRPr="0047385E">
          <w:t>Division 3.4.4</w:t>
        </w:r>
        <w:r w:rsidR="006130F5">
          <w:rPr>
            <w:rFonts w:asciiTheme="minorHAnsi" w:eastAsiaTheme="minorEastAsia" w:hAnsiTheme="minorHAnsi" w:cstheme="minorBidi"/>
            <w:b w:val="0"/>
            <w:sz w:val="22"/>
            <w:szCs w:val="22"/>
            <w:lang w:eastAsia="en-AU"/>
          </w:rPr>
          <w:tab/>
        </w:r>
        <w:r w:rsidR="006130F5" w:rsidRPr="0047385E">
          <w:t>Tuggeranong town centre</w:t>
        </w:r>
        <w:r w:rsidR="006130F5">
          <w:tab/>
        </w:r>
        <w:r w:rsidR="00CC4BF3" w:rsidRPr="006130F5">
          <w:rPr>
            <w:b w:val="0"/>
          </w:rPr>
          <w:fldChar w:fldCharType="begin"/>
        </w:r>
        <w:r w:rsidR="006130F5" w:rsidRPr="006130F5">
          <w:rPr>
            <w:b w:val="0"/>
          </w:rPr>
          <w:instrText xml:space="preserve"> PAGEREF _Toc310851245 \h </w:instrText>
        </w:r>
        <w:r w:rsidR="00CC4BF3" w:rsidRPr="006130F5">
          <w:rPr>
            <w:b w:val="0"/>
          </w:rPr>
        </w:r>
        <w:r w:rsidR="00CC4BF3" w:rsidRPr="006130F5">
          <w:rPr>
            <w:b w:val="0"/>
          </w:rPr>
          <w:fldChar w:fldCharType="separate"/>
        </w:r>
        <w:r w:rsidR="00C013EE">
          <w:rPr>
            <w:b w:val="0"/>
          </w:rPr>
          <w:t>216</w:t>
        </w:r>
        <w:r w:rsidR="00CC4BF3" w:rsidRPr="006130F5">
          <w:rPr>
            <w:b w:val="0"/>
          </w:rPr>
          <w:fldChar w:fldCharType="end"/>
        </w:r>
      </w:hyperlink>
    </w:p>
    <w:p w:rsidR="006130F5" w:rsidRDefault="00E10E1C">
      <w:pPr>
        <w:pStyle w:val="TOC8"/>
        <w:rPr>
          <w:rFonts w:asciiTheme="minorHAnsi" w:eastAsiaTheme="minorEastAsia" w:hAnsiTheme="minorHAnsi" w:cstheme="minorBidi"/>
          <w:b w:val="0"/>
          <w:sz w:val="22"/>
          <w:szCs w:val="22"/>
          <w:lang w:eastAsia="en-AU"/>
        </w:rPr>
      </w:pPr>
      <w:hyperlink w:anchor="_Toc310851246" w:history="1">
        <w:r w:rsidR="006130F5" w:rsidRPr="0047385E">
          <w:t>Division 3.4.5</w:t>
        </w:r>
        <w:r w:rsidR="006130F5">
          <w:rPr>
            <w:rFonts w:asciiTheme="minorHAnsi" w:eastAsiaTheme="minorEastAsia" w:hAnsiTheme="minorHAnsi" w:cstheme="minorBidi"/>
            <w:b w:val="0"/>
            <w:sz w:val="22"/>
            <w:szCs w:val="22"/>
            <w:lang w:eastAsia="en-AU"/>
          </w:rPr>
          <w:tab/>
        </w:r>
        <w:r w:rsidR="006130F5" w:rsidRPr="0047385E">
          <w:t>Woden town centre</w:t>
        </w:r>
        <w:r w:rsidR="006130F5">
          <w:tab/>
        </w:r>
        <w:r w:rsidR="00CC4BF3" w:rsidRPr="006130F5">
          <w:rPr>
            <w:b w:val="0"/>
          </w:rPr>
          <w:fldChar w:fldCharType="begin"/>
        </w:r>
        <w:r w:rsidR="006130F5" w:rsidRPr="006130F5">
          <w:rPr>
            <w:b w:val="0"/>
          </w:rPr>
          <w:instrText xml:space="preserve"> PAGEREF _Toc310851246 \h </w:instrText>
        </w:r>
        <w:r w:rsidR="00CC4BF3" w:rsidRPr="006130F5">
          <w:rPr>
            <w:b w:val="0"/>
          </w:rPr>
        </w:r>
        <w:r w:rsidR="00CC4BF3" w:rsidRPr="006130F5">
          <w:rPr>
            <w:b w:val="0"/>
          </w:rPr>
          <w:fldChar w:fldCharType="separate"/>
        </w:r>
        <w:r w:rsidR="00C013EE">
          <w:rPr>
            <w:b w:val="0"/>
          </w:rPr>
          <w:t>217</w:t>
        </w:r>
        <w:r w:rsidR="00CC4BF3" w:rsidRPr="006130F5">
          <w:rPr>
            <w:b w:val="0"/>
          </w:rPr>
          <w:fldChar w:fldCharType="end"/>
        </w:r>
      </w:hyperlink>
    </w:p>
    <w:p w:rsidR="006130F5" w:rsidRDefault="00E10E1C">
      <w:pPr>
        <w:pStyle w:val="TOC3"/>
        <w:rPr>
          <w:rFonts w:asciiTheme="minorHAnsi" w:eastAsiaTheme="minorEastAsia" w:hAnsiTheme="minorHAnsi" w:cstheme="minorBidi"/>
          <w:b w:val="0"/>
          <w:sz w:val="22"/>
          <w:szCs w:val="22"/>
          <w:lang w:eastAsia="en-AU"/>
        </w:rPr>
      </w:pPr>
      <w:hyperlink w:anchor="_Toc310851247" w:history="1">
        <w:r w:rsidR="006130F5" w:rsidRPr="0047385E">
          <w:t>Division 3.4.6</w:t>
        </w:r>
        <w:r w:rsidR="006130F5">
          <w:rPr>
            <w:rFonts w:asciiTheme="minorHAnsi" w:eastAsiaTheme="minorEastAsia" w:hAnsiTheme="minorHAnsi" w:cstheme="minorBidi"/>
            <w:b w:val="0"/>
            <w:sz w:val="22"/>
            <w:szCs w:val="22"/>
            <w:lang w:eastAsia="en-AU"/>
          </w:rPr>
          <w:tab/>
        </w:r>
        <w:r w:rsidR="006130F5" w:rsidRPr="0047385E">
          <w:t>Kingston Foreshore</w:t>
        </w:r>
        <w:r w:rsidR="006130F5" w:rsidRPr="006130F5">
          <w:rPr>
            <w:vanish/>
          </w:rPr>
          <w:tab/>
        </w:r>
        <w:r w:rsidR="00CC4BF3" w:rsidRPr="006130F5">
          <w:rPr>
            <w:vanish/>
          </w:rPr>
          <w:fldChar w:fldCharType="begin"/>
        </w:r>
        <w:r w:rsidR="006130F5" w:rsidRPr="006130F5">
          <w:rPr>
            <w:vanish/>
          </w:rPr>
          <w:instrText xml:space="preserve"> PAGEREF _Toc310851247 \h </w:instrText>
        </w:r>
        <w:r w:rsidR="00CC4BF3" w:rsidRPr="006130F5">
          <w:rPr>
            <w:vanish/>
          </w:rPr>
        </w:r>
        <w:r w:rsidR="00CC4BF3" w:rsidRPr="006130F5">
          <w:rPr>
            <w:vanish/>
          </w:rPr>
          <w:fldChar w:fldCharType="separate"/>
        </w:r>
        <w:r w:rsidR="00C013EE">
          <w:rPr>
            <w:vanish/>
          </w:rPr>
          <w:t>218</w:t>
        </w:r>
        <w:r w:rsidR="00CC4BF3" w:rsidRPr="006130F5">
          <w:rPr>
            <w:vanish/>
          </w:rPr>
          <w:fldChar w:fldCharType="end"/>
        </w:r>
      </w:hyperlink>
    </w:p>
    <w:p w:rsidR="006130F5" w:rsidRDefault="00E10E1C">
      <w:pPr>
        <w:pStyle w:val="TOC6"/>
        <w:rPr>
          <w:rFonts w:asciiTheme="minorHAnsi" w:eastAsiaTheme="minorEastAsia" w:hAnsiTheme="minorHAnsi" w:cstheme="minorBidi"/>
          <w:b w:val="0"/>
          <w:sz w:val="22"/>
          <w:szCs w:val="22"/>
          <w:lang w:eastAsia="en-AU"/>
        </w:rPr>
      </w:pPr>
      <w:hyperlink w:anchor="_Toc310851248" w:history="1">
        <w:r w:rsidR="006130F5" w:rsidRPr="0047385E">
          <w:t>Schedule 4</w:t>
        </w:r>
        <w:r w:rsidR="006130F5">
          <w:rPr>
            <w:rFonts w:asciiTheme="minorHAnsi" w:eastAsiaTheme="minorEastAsia" w:hAnsiTheme="minorHAnsi" w:cstheme="minorBidi"/>
            <w:b w:val="0"/>
            <w:sz w:val="22"/>
            <w:szCs w:val="22"/>
            <w:lang w:eastAsia="en-AU"/>
          </w:rPr>
          <w:tab/>
        </w:r>
        <w:r w:rsidR="006130F5" w:rsidRPr="0047385E">
          <w:t>Prescribed territory plan instruments</w:t>
        </w:r>
        <w:r w:rsidR="006130F5">
          <w:tab/>
        </w:r>
        <w:r w:rsidR="00CC4BF3" w:rsidRPr="006130F5">
          <w:rPr>
            <w:b w:val="0"/>
            <w:sz w:val="20"/>
          </w:rPr>
          <w:fldChar w:fldCharType="begin"/>
        </w:r>
        <w:r w:rsidR="006130F5" w:rsidRPr="006130F5">
          <w:rPr>
            <w:b w:val="0"/>
            <w:sz w:val="20"/>
          </w:rPr>
          <w:instrText xml:space="preserve"> PAGEREF _Toc310851248 \h </w:instrText>
        </w:r>
        <w:r w:rsidR="00CC4BF3" w:rsidRPr="006130F5">
          <w:rPr>
            <w:b w:val="0"/>
            <w:sz w:val="20"/>
          </w:rPr>
        </w:r>
        <w:r w:rsidR="00CC4BF3" w:rsidRPr="006130F5">
          <w:rPr>
            <w:b w:val="0"/>
            <w:sz w:val="20"/>
          </w:rPr>
          <w:fldChar w:fldCharType="separate"/>
        </w:r>
        <w:r w:rsidR="00C013EE">
          <w:rPr>
            <w:b w:val="0"/>
            <w:sz w:val="20"/>
          </w:rPr>
          <w:t>219</w:t>
        </w:r>
        <w:r w:rsidR="00CC4BF3" w:rsidRPr="006130F5">
          <w:rPr>
            <w:b w:val="0"/>
            <w:sz w:val="20"/>
          </w:rPr>
          <w:fldChar w:fldCharType="end"/>
        </w:r>
      </w:hyperlink>
    </w:p>
    <w:p w:rsidR="006130F5" w:rsidRDefault="00E10E1C">
      <w:pPr>
        <w:pStyle w:val="TOC7"/>
        <w:rPr>
          <w:rFonts w:asciiTheme="minorHAnsi" w:eastAsiaTheme="minorEastAsia" w:hAnsiTheme="minorHAnsi" w:cstheme="minorBidi"/>
          <w:b w:val="0"/>
          <w:sz w:val="22"/>
          <w:szCs w:val="22"/>
          <w:lang w:eastAsia="en-AU"/>
        </w:rPr>
      </w:pPr>
      <w:hyperlink w:anchor="_Toc310851249" w:history="1">
        <w:r w:rsidR="006130F5" w:rsidRPr="0047385E">
          <w:t>Part 4.1</w:t>
        </w:r>
        <w:r w:rsidR="006130F5">
          <w:rPr>
            <w:rFonts w:asciiTheme="minorHAnsi" w:eastAsiaTheme="minorEastAsia" w:hAnsiTheme="minorHAnsi" w:cstheme="minorBidi"/>
            <w:b w:val="0"/>
            <w:sz w:val="22"/>
            <w:szCs w:val="22"/>
            <w:lang w:eastAsia="en-AU"/>
          </w:rPr>
          <w:tab/>
        </w:r>
        <w:r w:rsidR="006130F5" w:rsidRPr="0047385E">
          <w:t>Australian standards</w:t>
        </w:r>
        <w:r w:rsidR="006130F5">
          <w:tab/>
        </w:r>
        <w:r w:rsidR="00CC4BF3" w:rsidRPr="006130F5">
          <w:rPr>
            <w:b w:val="0"/>
          </w:rPr>
          <w:fldChar w:fldCharType="begin"/>
        </w:r>
        <w:r w:rsidR="006130F5" w:rsidRPr="006130F5">
          <w:rPr>
            <w:b w:val="0"/>
          </w:rPr>
          <w:instrText xml:space="preserve"> PAGEREF _Toc310851249 \h </w:instrText>
        </w:r>
        <w:r w:rsidR="00CC4BF3" w:rsidRPr="006130F5">
          <w:rPr>
            <w:b w:val="0"/>
          </w:rPr>
        </w:r>
        <w:r w:rsidR="00CC4BF3" w:rsidRPr="006130F5">
          <w:rPr>
            <w:b w:val="0"/>
          </w:rPr>
          <w:fldChar w:fldCharType="separate"/>
        </w:r>
        <w:r w:rsidR="00C013EE">
          <w:rPr>
            <w:b w:val="0"/>
          </w:rPr>
          <w:t>219</w:t>
        </w:r>
        <w:r w:rsidR="00CC4BF3" w:rsidRPr="006130F5">
          <w:rPr>
            <w:b w:val="0"/>
          </w:rPr>
          <w:fldChar w:fldCharType="end"/>
        </w:r>
      </w:hyperlink>
    </w:p>
    <w:p w:rsidR="006130F5" w:rsidRDefault="00E10E1C">
      <w:pPr>
        <w:pStyle w:val="TOC7"/>
        <w:rPr>
          <w:rFonts w:asciiTheme="minorHAnsi" w:eastAsiaTheme="minorEastAsia" w:hAnsiTheme="minorHAnsi" w:cstheme="minorBidi"/>
          <w:b w:val="0"/>
          <w:sz w:val="22"/>
          <w:szCs w:val="22"/>
          <w:lang w:eastAsia="en-AU"/>
        </w:rPr>
      </w:pPr>
      <w:hyperlink w:anchor="_Toc310851250" w:history="1">
        <w:r w:rsidR="006130F5" w:rsidRPr="0047385E">
          <w:t>Part 4.2</w:t>
        </w:r>
        <w:r w:rsidR="006130F5">
          <w:rPr>
            <w:rFonts w:asciiTheme="minorHAnsi" w:eastAsiaTheme="minorEastAsia" w:hAnsiTheme="minorHAnsi" w:cstheme="minorBidi"/>
            <w:b w:val="0"/>
            <w:sz w:val="22"/>
            <w:szCs w:val="22"/>
            <w:lang w:eastAsia="en-AU"/>
          </w:rPr>
          <w:tab/>
        </w:r>
        <w:r w:rsidR="006130F5" w:rsidRPr="0047385E">
          <w:t>Computer modelling software</w:t>
        </w:r>
        <w:r w:rsidR="006130F5">
          <w:tab/>
        </w:r>
        <w:r w:rsidR="00CC4BF3" w:rsidRPr="006130F5">
          <w:rPr>
            <w:b w:val="0"/>
          </w:rPr>
          <w:fldChar w:fldCharType="begin"/>
        </w:r>
        <w:r w:rsidR="006130F5" w:rsidRPr="006130F5">
          <w:rPr>
            <w:b w:val="0"/>
          </w:rPr>
          <w:instrText xml:space="preserve"> PAGEREF _Toc310851250 \h </w:instrText>
        </w:r>
        <w:r w:rsidR="00CC4BF3" w:rsidRPr="006130F5">
          <w:rPr>
            <w:b w:val="0"/>
          </w:rPr>
        </w:r>
        <w:r w:rsidR="00CC4BF3" w:rsidRPr="006130F5">
          <w:rPr>
            <w:b w:val="0"/>
          </w:rPr>
          <w:fldChar w:fldCharType="separate"/>
        </w:r>
        <w:r w:rsidR="00C013EE">
          <w:rPr>
            <w:b w:val="0"/>
          </w:rPr>
          <w:t>221</w:t>
        </w:r>
        <w:r w:rsidR="00CC4BF3" w:rsidRPr="006130F5">
          <w:rPr>
            <w:b w:val="0"/>
          </w:rPr>
          <w:fldChar w:fldCharType="end"/>
        </w:r>
      </w:hyperlink>
    </w:p>
    <w:p w:rsidR="006130F5" w:rsidRDefault="00E10E1C">
      <w:pPr>
        <w:pStyle w:val="TOC7"/>
        <w:rPr>
          <w:rFonts w:asciiTheme="minorHAnsi" w:eastAsiaTheme="minorEastAsia" w:hAnsiTheme="minorHAnsi" w:cstheme="minorBidi"/>
          <w:b w:val="0"/>
          <w:sz w:val="22"/>
          <w:szCs w:val="22"/>
          <w:lang w:eastAsia="en-AU"/>
        </w:rPr>
      </w:pPr>
      <w:hyperlink w:anchor="_Toc310851251" w:history="1">
        <w:r w:rsidR="006130F5" w:rsidRPr="0047385E">
          <w:t>Part 4.3</w:t>
        </w:r>
        <w:r w:rsidR="006130F5">
          <w:rPr>
            <w:rFonts w:asciiTheme="minorHAnsi" w:eastAsiaTheme="minorEastAsia" w:hAnsiTheme="minorHAnsi" w:cstheme="minorBidi"/>
            <w:b w:val="0"/>
            <w:sz w:val="22"/>
            <w:szCs w:val="22"/>
            <w:lang w:eastAsia="en-AU"/>
          </w:rPr>
          <w:tab/>
        </w:r>
        <w:r w:rsidR="006130F5" w:rsidRPr="0047385E">
          <w:t>Other instruments</w:t>
        </w:r>
        <w:r w:rsidR="006130F5">
          <w:tab/>
        </w:r>
        <w:r w:rsidR="00CC4BF3" w:rsidRPr="006130F5">
          <w:rPr>
            <w:b w:val="0"/>
          </w:rPr>
          <w:fldChar w:fldCharType="begin"/>
        </w:r>
        <w:r w:rsidR="006130F5" w:rsidRPr="006130F5">
          <w:rPr>
            <w:b w:val="0"/>
          </w:rPr>
          <w:instrText xml:space="preserve"> PAGEREF _Toc310851251 \h </w:instrText>
        </w:r>
        <w:r w:rsidR="00CC4BF3" w:rsidRPr="006130F5">
          <w:rPr>
            <w:b w:val="0"/>
          </w:rPr>
        </w:r>
        <w:r w:rsidR="00CC4BF3" w:rsidRPr="006130F5">
          <w:rPr>
            <w:b w:val="0"/>
          </w:rPr>
          <w:fldChar w:fldCharType="separate"/>
        </w:r>
        <w:r w:rsidR="00C013EE">
          <w:rPr>
            <w:b w:val="0"/>
          </w:rPr>
          <w:t>222</w:t>
        </w:r>
        <w:r w:rsidR="00CC4BF3" w:rsidRPr="006130F5">
          <w:rPr>
            <w:b w:val="0"/>
          </w:rPr>
          <w:fldChar w:fldCharType="end"/>
        </w:r>
      </w:hyperlink>
    </w:p>
    <w:p w:rsidR="006130F5" w:rsidRDefault="00E10E1C">
      <w:pPr>
        <w:pStyle w:val="TOC6"/>
        <w:rPr>
          <w:rFonts w:asciiTheme="minorHAnsi" w:eastAsiaTheme="minorEastAsia" w:hAnsiTheme="minorHAnsi" w:cstheme="minorBidi"/>
          <w:b w:val="0"/>
          <w:sz w:val="22"/>
          <w:szCs w:val="22"/>
          <w:lang w:eastAsia="en-AU"/>
        </w:rPr>
      </w:pPr>
      <w:hyperlink w:anchor="_Toc310851252" w:history="1">
        <w:r w:rsidR="006130F5" w:rsidRPr="0047385E">
          <w:t>Schedule 21</w:t>
        </w:r>
        <w:r w:rsidR="006130F5">
          <w:rPr>
            <w:rFonts w:asciiTheme="minorHAnsi" w:eastAsiaTheme="minorEastAsia" w:hAnsiTheme="minorHAnsi" w:cstheme="minorBidi"/>
            <w:b w:val="0"/>
            <w:sz w:val="22"/>
            <w:szCs w:val="22"/>
            <w:lang w:eastAsia="en-AU"/>
          </w:rPr>
          <w:tab/>
        </w:r>
        <w:r w:rsidR="006130F5" w:rsidRPr="0047385E">
          <w:t>Modification of Act</w:t>
        </w:r>
        <w:r w:rsidR="006130F5">
          <w:tab/>
        </w:r>
        <w:r w:rsidR="00CC4BF3" w:rsidRPr="006130F5">
          <w:rPr>
            <w:b w:val="0"/>
            <w:sz w:val="20"/>
          </w:rPr>
          <w:fldChar w:fldCharType="begin"/>
        </w:r>
        <w:r w:rsidR="006130F5" w:rsidRPr="006130F5">
          <w:rPr>
            <w:b w:val="0"/>
            <w:sz w:val="20"/>
          </w:rPr>
          <w:instrText xml:space="preserve"> PAGEREF _Toc310851252 \h </w:instrText>
        </w:r>
        <w:r w:rsidR="00CC4BF3" w:rsidRPr="006130F5">
          <w:rPr>
            <w:b w:val="0"/>
            <w:sz w:val="20"/>
          </w:rPr>
        </w:r>
        <w:r w:rsidR="00CC4BF3" w:rsidRPr="006130F5">
          <w:rPr>
            <w:b w:val="0"/>
            <w:sz w:val="20"/>
          </w:rPr>
          <w:fldChar w:fldCharType="separate"/>
        </w:r>
        <w:r w:rsidR="00C013EE">
          <w:rPr>
            <w:b w:val="0"/>
            <w:sz w:val="20"/>
          </w:rPr>
          <w:t>223</w:t>
        </w:r>
        <w:r w:rsidR="00CC4BF3" w:rsidRPr="006130F5">
          <w:rPr>
            <w:b w:val="0"/>
            <w:sz w:val="20"/>
          </w:rPr>
          <w:fldChar w:fldCharType="end"/>
        </w:r>
      </w:hyperlink>
    </w:p>
    <w:p w:rsidR="006130F5" w:rsidRDefault="00E10E1C">
      <w:pPr>
        <w:pStyle w:val="TOC6"/>
        <w:rPr>
          <w:rFonts w:asciiTheme="minorHAnsi" w:eastAsiaTheme="minorEastAsia" w:hAnsiTheme="minorHAnsi" w:cstheme="minorBidi"/>
          <w:b w:val="0"/>
          <w:sz w:val="22"/>
          <w:szCs w:val="22"/>
          <w:lang w:eastAsia="en-AU"/>
        </w:rPr>
      </w:pPr>
      <w:hyperlink w:anchor="_Toc310851253" w:history="1">
        <w:r w:rsidR="006130F5" w:rsidRPr="0047385E">
          <w:t>Dictionary</w:t>
        </w:r>
        <w:r w:rsidR="006130F5">
          <w:tab/>
        </w:r>
        <w:r w:rsidR="006130F5">
          <w:tab/>
        </w:r>
        <w:r w:rsidR="00CC4BF3" w:rsidRPr="006130F5">
          <w:rPr>
            <w:b w:val="0"/>
            <w:sz w:val="20"/>
          </w:rPr>
          <w:fldChar w:fldCharType="begin"/>
        </w:r>
        <w:r w:rsidR="006130F5" w:rsidRPr="006130F5">
          <w:rPr>
            <w:b w:val="0"/>
            <w:sz w:val="20"/>
          </w:rPr>
          <w:instrText xml:space="preserve"> PAGEREF _Toc310851253 \h </w:instrText>
        </w:r>
        <w:r w:rsidR="00CC4BF3" w:rsidRPr="006130F5">
          <w:rPr>
            <w:b w:val="0"/>
            <w:sz w:val="20"/>
          </w:rPr>
        </w:r>
        <w:r w:rsidR="00CC4BF3" w:rsidRPr="006130F5">
          <w:rPr>
            <w:b w:val="0"/>
            <w:sz w:val="20"/>
          </w:rPr>
          <w:fldChar w:fldCharType="separate"/>
        </w:r>
        <w:r w:rsidR="00C013EE">
          <w:rPr>
            <w:b w:val="0"/>
            <w:sz w:val="20"/>
          </w:rPr>
          <w:t>227</w:t>
        </w:r>
        <w:r w:rsidR="00CC4BF3" w:rsidRPr="006130F5">
          <w:rPr>
            <w:b w:val="0"/>
            <w:sz w:val="20"/>
          </w:rPr>
          <w:fldChar w:fldCharType="end"/>
        </w:r>
      </w:hyperlink>
    </w:p>
    <w:p w:rsidR="006130F5" w:rsidRDefault="00E10E1C" w:rsidP="006130F5">
      <w:pPr>
        <w:pStyle w:val="TOC7"/>
        <w:spacing w:before="480"/>
        <w:rPr>
          <w:rFonts w:asciiTheme="minorHAnsi" w:eastAsiaTheme="minorEastAsia" w:hAnsiTheme="minorHAnsi" w:cstheme="minorBidi"/>
          <w:b w:val="0"/>
          <w:sz w:val="22"/>
          <w:szCs w:val="22"/>
          <w:lang w:eastAsia="en-AU"/>
        </w:rPr>
      </w:pPr>
      <w:hyperlink w:anchor="_Toc310851254" w:history="1">
        <w:r w:rsidR="006130F5">
          <w:t>Endnotes</w:t>
        </w:r>
        <w:r w:rsidR="006130F5" w:rsidRPr="006130F5">
          <w:rPr>
            <w:vanish/>
          </w:rPr>
          <w:tab/>
        </w:r>
        <w:r w:rsidR="00CC4BF3" w:rsidRPr="006130F5">
          <w:rPr>
            <w:b w:val="0"/>
            <w:vanish/>
          </w:rPr>
          <w:fldChar w:fldCharType="begin"/>
        </w:r>
        <w:r w:rsidR="006130F5" w:rsidRPr="006130F5">
          <w:rPr>
            <w:b w:val="0"/>
            <w:vanish/>
          </w:rPr>
          <w:instrText xml:space="preserve"> PAGEREF _Toc310851254 \h </w:instrText>
        </w:r>
        <w:r w:rsidR="00CC4BF3" w:rsidRPr="006130F5">
          <w:rPr>
            <w:b w:val="0"/>
            <w:vanish/>
          </w:rPr>
        </w:r>
        <w:r w:rsidR="00CC4BF3" w:rsidRPr="006130F5">
          <w:rPr>
            <w:b w:val="0"/>
            <w:vanish/>
          </w:rPr>
          <w:fldChar w:fldCharType="separate"/>
        </w:r>
        <w:r w:rsidR="00C013EE">
          <w:rPr>
            <w:b w:val="0"/>
            <w:vanish/>
          </w:rPr>
          <w:t>234</w:t>
        </w:r>
        <w:r w:rsidR="00CC4BF3" w:rsidRPr="006130F5">
          <w:rPr>
            <w:b w:val="0"/>
            <w:vanish/>
          </w:rPr>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55" w:history="1">
        <w:r w:rsidRPr="0047385E">
          <w:t>1</w:t>
        </w:r>
        <w:r>
          <w:rPr>
            <w:rFonts w:asciiTheme="minorHAnsi" w:eastAsiaTheme="minorEastAsia" w:hAnsiTheme="minorHAnsi" w:cstheme="minorBidi"/>
            <w:sz w:val="22"/>
            <w:szCs w:val="22"/>
            <w:lang w:eastAsia="en-AU"/>
          </w:rPr>
          <w:tab/>
        </w:r>
        <w:r w:rsidRPr="0047385E">
          <w:t>About the endnotes</w:t>
        </w:r>
        <w:r>
          <w:tab/>
        </w:r>
        <w:r w:rsidR="00CC4BF3">
          <w:fldChar w:fldCharType="begin"/>
        </w:r>
        <w:r>
          <w:instrText xml:space="preserve"> PAGEREF _Toc310851255 \h </w:instrText>
        </w:r>
        <w:r w:rsidR="00CC4BF3">
          <w:fldChar w:fldCharType="separate"/>
        </w:r>
        <w:r w:rsidR="00C013EE">
          <w:t>234</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56" w:history="1">
        <w:r w:rsidRPr="0047385E">
          <w:t>2</w:t>
        </w:r>
        <w:r>
          <w:rPr>
            <w:rFonts w:asciiTheme="minorHAnsi" w:eastAsiaTheme="minorEastAsia" w:hAnsiTheme="minorHAnsi" w:cstheme="minorBidi"/>
            <w:sz w:val="22"/>
            <w:szCs w:val="22"/>
            <w:lang w:eastAsia="en-AU"/>
          </w:rPr>
          <w:tab/>
        </w:r>
        <w:r w:rsidRPr="0047385E">
          <w:t>Abbreviation key</w:t>
        </w:r>
        <w:r>
          <w:tab/>
        </w:r>
        <w:r w:rsidR="00CC4BF3">
          <w:fldChar w:fldCharType="begin"/>
        </w:r>
        <w:r>
          <w:instrText xml:space="preserve"> PAGEREF _Toc310851256 \h </w:instrText>
        </w:r>
        <w:r w:rsidR="00CC4BF3">
          <w:fldChar w:fldCharType="separate"/>
        </w:r>
        <w:r w:rsidR="00C013EE">
          <w:t>234</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57" w:history="1">
        <w:r w:rsidRPr="0047385E">
          <w:t>3</w:t>
        </w:r>
        <w:r>
          <w:rPr>
            <w:rFonts w:asciiTheme="minorHAnsi" w:eastAsiaTheme="minorEastAsia" w:hAnsiTheme="minorHAnsi" w:cstheme="minorBidi"/>
            <w:sz w:val="22"/>
            <w:szCs w:val="22"/>
            <w:lang w:eastAsia="en-AU"/>
          </w:rPr>
          <w:tab/>
        </w:r>
        <w:r w:rsidRPr="0047385E">
          <w:t>Legislation history</w:t>
        </w:r>
        <w:r>
          <w:tab/>
        </w:r>
        <w:r w:rsidR="00CC4BF3">
          <w:fldChar w:fldCharType="begin"/>
        </w:r>
        <w:r>
          <w:instrText xml:space="preserve"> PAGEREF _Toc310851257 \h </w:instrText>
        </w:r>
        <w:r w:rsidR="00CC4BF3">
          <w:fldChar w:fldCharType="separate"/>
        </w:r>
        <w:r w:rsidR="00C013EE">
          <w:t>235</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58" w:history="1">
        <w:r w:rsidRPr="0047385E">
          <w:t>4</w:t>
        </w:r>
        <w:r>
          <w:rPr>
            <w:rFonts w:asciiTheme="minorHAnsi" w:eastAsiaTheme="minorEastAsia" w:hAnsiTheme="minorHAnsi" w:cstheme="minorBidi"/>
            <w:sz w:val="22"/>
            <w:szCs w:val="22"/>
            <w:lang w:eastAsia="en-AU"/>
          </w:rPr>
          <w:tab/>
        </w:r>
        <w:r w:rsidRPr="0047385E">
          <w:t>Amendment history</w:t>
        </w:r>
        <w:r>
          <w:tab/>
        </w:r>
        <w:r w:rsidR="00CC4BF3">
          <w:fldChar w:fldCharType="begin"/>
        </w:r>
        <w:r>
          <w:instrText xml:space="preserve"> PAGEREF _Toc310851258 \h </w:instrText>
        </w:r>
        <w:r w:rsidR="00CC4BF3">
          <w:fldChar w:fldCharType="separate"/>
        </w:r>
        <w:r w:rsidR="00C013EE">
          <w:t>241</w:t>
        </w:r>
        <w:r w:rsidR="00CC4BF3">
          <w:fldChar w:fldCharType="end"/>
        </w:r>
      </w:hyperlink>
    </w:p>
    <w:p w:rsidR="006130F5" w:rsidRDefault="006130F5">
      <w:pPr>
        <w:pStyle w:val="TOC5"/>
        <w:rPr>
          <w:rFonts w:asciiTheme="minorHAnsi" w:eastAsiaTheme="minorEastAsia" w:hAnsiTheme="minorHAnsi" w:cstheme="minorBidi"/>
          <w:sz w:val="22"/>
          <w:szCs w:val="22"/>
          <w:lang w:eastAsia="en-AU"/>
        </w:rPr>
      </w:pPr>
      <w:r>
        <w:tab/>
      </w:r>
      <w:hyperlink w:anchor="_Toc310851259" w:history="1">
        <w:r w:rsidRPr="0047385E">
          <w:t>5</w:t>
        </w:r>
        <w:r>
          <w:rPr>
            <w:rFonts w:asciiTheme="minorHAnsi" w:eastAsiaTheme="minorEastAsia" w:hAnsiTheme="minorHAnsi" w:cstheme="minorBidi"/>
            <w:sz w:val="22"/>
            <w:szCs w:val="22"/>
            <w:lang w:eastAsia="en-AU"/>
          </w:rPr>
          <w:tab/>
        </w:r>
        <w:r w:rsidRPr="0047385E">
          <w:t>Earlier republications</w:t>
        </w:r>
        <w:r>
          <w:tab/>
        </w:r>
        <w:r w:rsidR="00CC4BF3">
          <w:fldChar w:fldCharType="begin"/>
        </w:r>
        <w:r>
          <w:instrText xml:space="preserve"> PAGEREF _Toc310851259 \h </w:instrText>
        </w:r>
        <w:r w:rsidR="00CC4BF3">
          <w:fldChar w:fldCharType="separate"/>
        </w:r>
        <w:r w:rsidR="00C013EE">
          <w:t>260</w:t>
        </w:r>
        <w:r w:rsidR="00CC4BF3">
          <w:fldChar w:fldCharType="end"/>
        </w:r>
      </w:hyperlink>
    </w:p>
    <w:p w:rsidR="005A5019" w:rsidRDefault="00CC4BF3" w:rsidP="005A5019">
      <w:pPr>
        <w:pStyle w:val="BillBasic"/>
      </w:pPr>
      <w:r>
        <w:fldChar w:fldCharType="end"/>
      </w:r>
    </w:p>
    <w:p w:rsidR="005A5019" w:rsidRDefault="005A5019" w:rsidP="005A5019">
      <w:pPr>
        <w:pStyle w:val="01Contents"/>
        <w:sectPr w:rsidR="005A501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5A5019" w:rsidRDefault="005A5019" w:rsidP="005A5019">
      <w:pPr>
        <w:jc w:val="center"/>
      </w:pPr>
      <w:r>
        <w:rPr>
          <w:noProof/>
          <w:lang w:eastAsia="en-AU"/>
        </w:rPr>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B30F6C" w:rsidP="005A5019">
      <w:pPr>
        <w:pStyle w:val="Billname"/>
      </w:pPr>
      <w:bookmarkStart w:id="7" w:name="Citation"/>
      <w:r>
        <w:t>Planning and Development Regulation 2008</w:t>
      </w:r>
      <w:bookmarkEnd w:id="7"/>
      <w:r w:rsidR="005A5019">
        <w:t xml:space="preserve">     </w:t>
      </w:r>
    </w:p>
    <w:p w:rsidR="005A5019" w:rsidRDefault="005A5019" w:rsidP="005A5019">
      <w:pPr>
        <w:spacing w:before="240" w:after="60"/>
        <w:rPr>
          <w:rFonts w:ascii="Arial" w:hAnsi="Arial"/>
        </w:rPr>
      </w:pPr>
    </w:p>
    <w:p w:rsidR="005A5019" w:rsidRDefault="005A5019" w:rsidP="005A5019">
      <w:pPr>
        <w:pStyle w:val="N-line3"/>
      </w:pPr>
    </w:p>
    <w:p w:rsidR="005A5019" w:rsidRDefault="005A5019" w:rsidP="005A5019">
      <w:pPr>
        <w:pStyle w:val="CoverInForce"/>
      </w:pPr>
      <w:r>
        <w:t>made under the</w:t>
      </w:r>
    </w:p>
    <w:p w:rsidR="005A5019" w:rsidRDefault="00B30F6C" w:rsidP="005A5019">
      <w:pPr>
        <w:pStyle w:val="CoverActName"/>
      </w:pPr>
      <w:bookmarkStart w:id="8" w:name="Actname"/>
      <w:r>
        <w:t>Planning and Development Act 2007</w:t>
      </w:r>
      <w:bookmarkEnd w:id="8"/>
    </w:p>
    <w:p w:rsidR="005A5019" w:rsidRDefault="005A5019" w:rsidP="005A5019">
      <w:pPr>
        <w:pStyle w:val="N-line3"/>
      </w:pP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Placeholder"/>
      </w:pPr>
      <w:r>
        <w:rPr>
          <w:rStyle w:val="CharChapNo"/>
        </w:rPr>
        <w:t xml:space="preserve">  </w:t>
      </w:r>
      <w:r>
        <w:rPr>
          <w:rStyle w:val="CharChapText"/>
        </w:rPr>
        <w:t xml:space="preserve">  </w:t>
      </w:r>
    </w:p>
    <w:p w:rsidR="005A5019" w:rsidRDefault="005A5019" w:rsidP="005A5019">
      <w:pPr>
        <w:pStyle w:val="Placeholder"/>
      </w:pPr>
      <w:r>
        <w:rPr>
          <w:rStyle w:val="CharPartNo"/>
        </w:rPr>
        <w:t xml:space="preserve">  </w:t>
      </w:r>
      <w:r>
        <w:rPr>
          <w:rStyle w:val="CharPartText"/>
        </w:rPr>
        <w:t xml:space="preserve">  </w:t>
      </w:r>
    </w:p>
    <w:p w:rsidR="005A5019" w:rsidRDefault="005A5019" w:rsidP="005A5019">
      <w:pPr>
        <w:pStyle w:val="Placeholder"/>
      </w:pPr>
      <w:r>
        <w:rPr>
          <w:rStyle w:val="CharDivNo"/>
        </w:rPr>
        <w:t xml:space="preserve">  </w:t>
      </w:r>
      <w:r>
        <w:rPr>
          <w:rStyle w:val="CharDivText"/>
        </w:rPr>
        <w:t xml:space="preserve">  </w:t>
      </w:r>
    </w:p>
    <w:p w:rsidR="005A5019" w:rsidRDefault="005A5019" w:rsidP="005A5019">
      <w:pPr>
        <w:pStyle w:val="Placeholder"/>
      </w:pPr>
      <w:r>
        <w:rPr>
          <w:rStyle w:val="CharSectNo"/>
        </w:rPr>
        <w:t xml:space="preserve">  </w:t>
      </w:r>
    </w:p>
    <w:p w:rsidR="005A5019" w:rsidRDefault="005A5019" w:rsidP="005A5019">
      <w:pPr>
        <w:pStyle w:val="PageBreak"/>
      </w:pPr>
      <w:r>
        <w:br w:type="page"/>
      </w:r>
    </w:p>
    <w:p w:rsidR="00AB1BB3" w:rsidRPr="0064422D" w:rsidRDefault="00AB1BB3">
      <w:pPr>
        <w:pStyle w:val="AH1Chapter"/>
      </w:pPr>
      <w:bookmarkStart w:id="9" w:name="_Toc310850967"/>
      <w:r w:rsidRPr="0064422D">
        <w:rPr>
          <w:rStyle w:val="CharChapNo"/>
        </w:rPr>
        <w:t>Chapter 1</w:t>
      </w:r>
      <w:r>
        <w:tab/>
      </w:r>
      <w:r w:rsidRPr="0064422D">
        <w:rPr>
          <w:rStyle w:val="CharChapText"/>
        </w:rPr>
        <w:t>Preliminary</w:t>
      </w:r>
      <w:bookmarkEnd w:id="9"/>
    </w:p>
    <w:p w:rsidR="00AB1BB3" w:rsidRDefault="00AB1BB3">
      <w:pPr>
        <w:pStyle w:val="AH5Sec"/>
      </w:pPr>
      <w:bookmarkStart w:id="10" w:name="_Toc310850968"/>
      <w:r w:rsidRPr="0064422D">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310850969"/>
      <w:r w:rsidRPr="0064422D">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310850970"/>
      <w:r w:rsidRPr="0064422D">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310850971"/>
      <w:r w:rsidRPr="0064422D">
        <w:rPr>
          <w:rStyle w:val="CharSectNo"/>
        </w:rPr>
        <w:t>5</w:t>
      </w:r>
      <w:r>
        <w:tab/>
        <w:t xml:space="preserve">Meaning of </w:t>
      </w:r>
      <w:r>
        <w:rPr>
          <w:i/>
          <w:iCs/>
        </w:rPr>
        <w:t>dwelling</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64422D" w:rsidRDefault="00AB1BB3">
      <w:pPr>
        <w:pStyle w:val="AH1Chapter"/>
      </w:pPr>
      <w:bookmarkStart w:id="14" w:name="_Toc310850972"/>
      <w:r w:rsidRPr="0064422D">
        <w:rPr>
          <w:rStyle w:val="CharChapNo"/>
        </w:rPr>
        <w:t>Chapter 2</w:t>
      </w:r>
      <w:r>
        <w:tab/>
      </w:r>
      <w:r w:rsidRPr="0064422D">
        <w:rPr>
          <w:rStyle w:val="CharChapText"/>
        </w:rPr>
        <w:t>Strategic environmental assessments</w:t>
      </w:r>
      <w:bookmarkEnd w:id="14"/>
    </w:p>
    <w:p w:rsidR="00AB1BB3" w:rsidRDefault="00AB1BB3">
      <w:pPr>
        <w:pStyle w:val="AH5Sec"/>
      </w:pPr>
      <w:bookmarkStart w:id="15" w:name="_Toc310850973"/>
      <w:r w:rsidRPr="0064422D">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310850974"/>
      <w:r w:rsidRPr="0064422D">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310850975"/>
      <w:r w:rsidRPr="0064422D">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310850976"/>
      <w:r w:rsidRPr="0064422D">
        <w:rPr>
          <w:rStyle w:val="CharSectNo"/>
        </w:rPr>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tab/>
        <w:t>(d)</w:t>
      </w:r>
      <w:r>
        <w:tab/>
        <w:t>the key environmental issues to be addressed in the strategic environmental assessment.</w:t>
      </w:r>
    </w:p>
    <w:p w:rsidR="00AB1BB3" w:rsidRDefault="00AB1BB3">
      <w:pPr>
        <w:pStyle w:val="AH5Sec"/>
      </w:pPr>
      <w:bookmarkStart w:id="19" w:name="_Toc310850977"/>
      <w:r w:rsidRPr="0064422D">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310850978"/>
      <w:r w:rsidRPr="0064422D">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310850979"/>
      <w:r w:rsidRPr="0064422D">
        <w:rPr>
          <w:rStyle w:val="CharSectNo"/>
        </w:rPr>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310850980"/>
      <w:r w:rsidRPr="0064422D">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64422D" w:rsidRDefault="00AB1BB3">
      <w:pPr>
        <w:pStyle w:val="AH1Chapter"/>
      </w:pPr>
      <w:bookmarkStart w:id="23" w:name="_Toc310850981"/>
      <w:r w:rsidRPr="0064422D">
        <w:rPr>
          <w:rStyle w:val="CharChapNo"/>
        </w:rPr>
        <w:t>Chapter 3</w:t>
      </w:r>
      <w:r>
        <w:tab/>
      </w:r>
      <w:r w:rsidRPr="0064422D">
        <w:rPr>
          <w:rStyle w:val="CharChapText"/>
        </w:rPr>
        <w:t>Development approvals</w:t>
      </w:r>
      <w:bookmarkEnd w:id="23"/>
    </w:p>
    <w:p w:rsidR="00AB1BB3" w:rsidRPr="0064422D" w:rsidRDefault="00AB1BB3">
      <w:pPr>
        <w:pStyle w:val="AH2Part"/>
      </w:pPr>
      <w:bookmarkStart w:id="24" w:name="_Toc310850982"/>
      <w:r w:rsidRPr="0064422D">
        <w:rPr>
          <w:rStyle w:val="CharPartNo"/>
        </w:rPr>
        <w:t>Part 3.1</w:t>
      </w:r>
      <w:r>
        <w:tab/>
      </w:r>
      <w:r w:rsidRPr="0064422D">
        <w:rPr>
          <w:rStyle w:val="CharPartText"/>
        </w:rPr>
        <w:t>Exemptions from requirement for development approval</w:t>
      </w:r>
      <w:bookmarkEnd w:id="24"/>
    </w:p>
    <w:p w:rsidR="00AB1BB3" w:rsidRDefault="00AB1BB3">
      <w:pPr>
        <w:pStyle w:val="AH5Sec"/>
        <w:rPr>
          <w:lang w:val="en-US"/>
        </w:rPr>
      </w:pPr>
      <w:bookmarkStart w:id="25" w:name="_Toc310850983"/>
      <w:r w:rsidRPr="0064422D">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7D6DA0" w:rsidRDefault="007D6DA0" w:rsidP="007D6DA0">
      <w:pPr>
        <w:pStyle w:val="PageBreak"/>
      </w:pPr>
      <w:r>
        <w:br w:type="page"/>
      </w:r>
    </w:p>
    <w:p w:rsidR="007D6DA0" w:rsidRPr="0064422D" w:rsidRDefault="007D6DA0" w:rsidP="007D6DA0">
      <w:pPr>
        <w:pStyle w:val="AH2Part"/>
      </w:pPr>
      <w:bookmarkStart w:id="26" w:name="_Toc310850984"/>
      <w:r w:rsidRPr="0064422D">
        <w:rPr>
          <w:rStyle w:val="CharPartNo"/>
        </w:rPr>
        <w:t>Part 3.1A</w:t>
      </w:r>
      <w:r w:rsidRPr="00187D13">
        <w:tab/>
      </w:r>
      <w:r w:rsidRPr="0064422D">
        <w:rPr>
          <w:rStyle w:val="CharPartText"/>
        </w:rPr>
        <w:t>Exemption assessment matters</w:t>
      </w:r>
      <w:bookmarkEnd w:id="26"/>
    </w:p>
    <w:p w:rsidR="007D6DA0" w:rsidRPr="00187D13" w:rsidRDefault="007D6DA0" w:rsidP="007D6DA0">
      <w:pPr>
        <w:pStyle w:val="PageBreak"/>
      </w:pPr>
    </w:p>
    <w:p w:rsidR="007D6DA0" w:rsidRPr="00187D13" w:rsidRDefault="007D6DA0" w:rsidP="007D6DA0">
      <w:pPr>
        <w:pStyle w:val="AH5Sec"/>
      </w:pPr>
      <w:bookmarkStart w:id="27" w:name="_Toc310850985"/>
      <w:r w:rsidRPr="0064422D">
        <w:rPr>
          <w:rStyle w:val="CharSectNo"/>
        </w:rPr>
        <w:t>21</w:t>
      </w:r>
      <w:r w:rsidRPr="00187D13">
        <w:tab/>
        <w:t>Number of copies of plans—Act, s 138B (2) (a) (</w:t>
      </w:r>
      <w:r>
        <w:t>ii</w:t>
      </w:r>
      <w:r w:rsidRPr="00187D13">
        <w:t>)</w:t>
      </w:r>
      <w:bookmarkEnd w:id="27"/>
    </w:p>
    <w:p w:rsidR="007D6DA0" w:rsidRPr="00187D13" w:rsidRDefault="007D6DA0" w:rsidP="007D6DA0">
      <w:pPr>
        <w:pStyle w:val="Amainreturn"/>
      </w:pPr>
      <w:r w:rsidRPr="00187D13">
        <w:t>The number of copies prescribed is—</w:t>
      </w:r>
    </w:p>
    <w:p w:rsidR="007D6DA0" w:rsidRPr="00187D13" w:rsidRDefault="007D6DA0" w:rsidP="007D6DA0">
      <w:pPr>
        <w:pStyle w:val="Apara"/>
      </w:pPr>
      <w:r w:rsidRPr="00187D13">
        <w:tab/>
        <w:t>(a)</w:t>
      </w:r>
      <w:r w:rsidRPr="00187D13">
        <w:tab/>
        <w:t>1 in electronic form; and</w:t>
      </w:r>
    </w:p>
    <w:p w:rsidR="007D6DA0" w:rsidRPr="00187D13" w:rsidRDefault="007D6DA0" w:rsidP="007D6DA0">
      <w:pPr>
        <w:pStyle w:val="Apara"/>
      </w:pPr>
      <w:r w:rsidRPr="00187D13">
        <w:tab/>
        <w:t>(b)</w:t>
      </w:r>
      <w:r w:rsidRPr="00187D13">
        <w:tab/>
        <w:t>if the person to whom the application is made asks for paper copies—3 copies.</w:t>
      </w:r>
    </w:p>
    <w:p w:rsidR="007D6DA0" w:rsidRPr="00187D13" w:rsidRDefault="007D6DA0" w:rsidP="007D6DA0">
      <w:pPr>
        <w:pStyle w:val="AH5Sec"/>
      </w:pPr>
      <w:bookmarkStart w:id="28" w:name="_Toc310850986"/>
      <w:r w:rsidRPr="0064422D">
        <w:rPr>
          <w:rStyle w:val="CharSectNo"/>
        </w:rPr>
        <w:t>22</w:t>
      </w:r>
      <w:r w:rsidRPr="00187D13">
        <w:tab/>
        <w:t>Details to be included in exemption assessment application—Act, s 138B (2) (a) (ii</w:t>
      </w:r>
      <w:r w:rsidR="00681900">
        <w:t>i</w:t>
      </w:r>
      <w:r w:rsidRPr="00187D13">
        <w:t>)</w:t>
      </w:r>
      <w:bookmarkEnd w:id="28"/>
    </w:p>
    <w:p w:rsidR="007D6DA0" w:rsidRPr="00187D13" w:rsidRDefault="007D6DA0" w:rsidP="007D6DA0">
      <w:pPr>
        <w:pStyle w:val="Amainreturn"/>
        <w:keepNext/>
      </w:pPr>
      <w:r w:rsidRPr="00187D13">
        <w:t>The following details are prescribed:</w:t>
      </w:r>
    </w:p>
    <w:p w:rsidR="007D6DA0" w:rsidRPr="00187D13" w:rsidRDefault="007D6DA0" w:rsidP="007D6DA0">
      <w:pPr>
        <w:pStyle w:val="Apara"/>
      </w:pPr>
      <w:r w:rsidRPr="00187D13">
        <w:tab/>
        <w:t>(a)</w:t>
      </w:r>
      <w:r w:rsidRPr="00187D13">
        <w:tab/>
        <w:t>in relation to the parcel—</w:t>
      </w:r>
    </w:p>
    <w:p w:rsidR="007D6DA0" w:rsidRPr="00187D13" w:rsidRDefault="007D6DA0" w:rsidP="007D6DA0">
      <w:pPr>
        <w:pStyle w:val="Asubpara"/>
      </w:pPr>
      <w:r w:rsidRPr="00187D13">
        <w:tab/>
        <w:t>(i)</w:t>
      </w:r>
      <w:r w:rsidRPr="00187D13">
        <w:tab/>
        <w:t xml:space="preserve">the block and section number and division; and </w:t>
      </w:r>
    </w:p>
    <w:p w:rsidR="007D6DA0" w:rsidRPr="00187D13" w:rsidRDefault="007D6DA0" w:rsidP="007D6DA0">
      <w:pPr>
        <w:pStyle w:val="Asubpara"/>
      </w:pPr>
      <w:r w:rsidRPr="00187D13">
        <w:tab/>
        <w:t>(ii)</w:t>
      </w:r>
      <w:r w:rsidRPr="00187D13">
        <w:tab/>
        <w:t xml:space="preserve">the street name and number; </w:t>
      </w:r>
    </w:p>
    <w:p w:rsidR="007D6DA0" w:rsidRPr="00187D13" w:rsidRDefault="007D6DA0" w:rsidP="007D6DA0">
      <w:pPr>
        <w:pStyle w:val="Apara"/>
      </w:pPr>
      <w:r w:rsidRPr="00187D13">
        <w:tab/>
        <w:t>(b)</w:t>
      </w:r>
      <w:r w:rsidRPr="00187D13">
        <w:tab/>
        <w:t>in relation to the applicant—</w:t>
      </w:r>
    </w:p>
    <w:p w:rsidR="007D6DA0" w:rsidRPr="00187D13" w:rsidRDefault="007D6DA0" w:rsidP="007D6DA0">
      <w:pPr>
        <w:pStyle w:val="Asubpara"/>
      </w:pPr>
      <w:r w:rsidRPr="00187D13">
        <w:tab/>
        <w:t>(i)</w:t>
      </w:r>
      <w:r w:rsidRPr="00187D13">
        <w:tab/>
        <w:t xml:space="preserve">if the applicant is an entity—the full name of the entity; and </w:t>
      </w:r>
    </w:p>
    <w:p w:rsidR="007D6DA0" w:rsidRPr="00187D13" w:rsidRDefault="007D6DA0" w:rsidP="007D6DA0">
      <w:pPr>
        <w:pStyle w:val="Asubpara"/>
      </w:pPr>
      <w:r w:rsidRPr="00187D13">
        <w:tab/>
        <w:t>(ii)</w:t>
      </w:r>
      <w:r w:rsidRPr="00187D13">
        <w:tab/>
        <w:t>if the applicant is a company—the company name and the Australian Company Number (ACN); and</w:t>
      </w:r>
    </w:p>
    <w:p w:rsidR="007D6DA0" w:rsidRPr="00187D13" w:rsidRDefault="007D6DA0" w:rsidP="007D6DA0">
      <w:pPr>
        <w:pStyle w:val="Asubpara"/>
      </w:pPr>
      <w:r w:rsidRPr="00187D13">
        <w:tab/>
        <w:t>(iii)</w:t>
      </w:r>
      <w:r w:rsidRPr="00187D13">
        <w:tab/>
        <w:t xml:space="preserve">the postal address; and </w:t>
      </w:r>
    </w:p>
    <w:p w:rsidR="007D6DA0" w:rsidRPr="00187D13" w:rsidRDefault="007D6DA0" w:rsidP="007D6DA0">
      <w:pPr>
        <w:pStyle w:val="Asubpara"/>
      </w:pPr>
      <w:r w:rsidRPr="00187D13">
        <w:tab/>
        <w:t>(iv)</w:t>
      </w:r>
      <w:r w:rsidRPr="00187D13">
        <w:tab/>
        <w:t>if the applicant has an email address—the email address; and</w:t>
      </w:r>
    </w:p>
    <w:p w:rsidR="007D6DA0" w:rsidRPr="00187D13" w:rsidRDefault="007D6DA0" w:rsidP="007D6DA0">
      <w:pPr>
        <w:pStyle w:val="Asubpara"/>
      </w:pPr>
      <w:r w:rsidRPr="00187D13">
        <w:tab/>
        <w:t>(v)</w:t>
      </w:r>
      <w:r w:rsidRPr="00187D13">
        <w:tab/>
        <w:t>the contact telephone number; and</w:t>
      </w:r>
    </w:p>
    <w:p w:rsidR="007D6DA0" w:rsidRPr="00187D13" w:rsidRDefault="007D6DA0" w:rsidP="007D6DA0">
      <w:pPr>
        <w:pStyle w:val="Asubpara"/>
      </w:pPr>
      <w:r w:rsidRPr="00187D13">
        <w:tab/>
        <w:t>(vi)</w:t>
      </w:r>
      <w:r w:rsidRPr="00187D13">
        <w:tab/>
        <w:t>if the applicant has a fax number—the fax number;</w:t>
      </w:r>
    </w:p>
    <w:p w:rsidR="007D6DA0" w:rsidRPr="00187D13" w:rsidRDefault="007D6DA0" w:rsidP="007D6DA0">
      <w:pPr>
        <w:pStyle w:val="Apara"/>
      </w:pPr>
      <w:r w:rsidRPr="00187D13">
        <w:tab/>
        <w:t>(c)</w:t>
      </w:r>
      <w:r w:rsidRPr="00187D13">
        <w:tab/>
        <w:t>a brief description of the development;</w:t>
      </w:r>
    </w:p>
    <w:p w:rsidR="007D6DA0" w:rsidRPr="00187D13" w:rsidRDefault="007D6DA0" w:rsidP="007D6DA0">
      <w:pPr>
        <w:pStyle w:val="Apara"/>
      </w:pPr>
      <w:r w:rsidRPr="00187D13">
        <w:tab/>
        <w:t>(d)</w:t>
      </w:r>
      <w:r w:rsidRPr="00187D13">
        <w:tab/>
        <w:t>whether the development has been undertaken and, if so, the commencement and completion dates of the development.</w:t>
      </w:r>
    </w:p>
    <w:p w:rsidR="007D6DA0" w:rsidRPr="00187D13" w:rsidRDefault="007D6DA0" w:rsidP="007D6DA0">
      <w:pPr>
        <w:pStyle w:val="AH5Sec"/>
      </w:pPr>
      <w:bookmarkStart w:id="29" w:name="_Toc310850987"/>
      <w:r w:rsidRPr="0064422D">
        <w:rPr>
          <w:rStyle w:val="CharSectNo"/>
        </w:rPr>
        <w:t>23</w:t>
      </w:r>
      <w:r w:rsidRPr="00187D13">
        <w:tab/>
        <w:t>Requirements for exemption assessment D notice</w:t>
      </w:r>
      <w:bookmarkEnd w:id="29"/>
    </w:p>
    <w:p w:rsidR="007D6DA0" w:rsidRPr="00187D13" w:rsidRDefault="007D6DA0" w:rsidP="007D6DA0">
      <w:pPr>
        <w:pStyle w:val="Amain"/>
      </w:pPr>
      <w:r w:rsidRPr="00187D13">
        <w:tab/>
        <w:t>(1)</w:t>
      </w:r>
      <w:r w:rsidRPr="00187D13">
        <w:tab/>
        <w:t>This section applies if a works assessor or building surveyor issues an exemption assessment D notice under section 138D (2).</w:t>
      </w:r>
    </w:p>
    <w:p w:rsidR="007D6DA0" w:rsidRPr="00187D13" w:rsidRDefault="007D6DA0" w:rsidP="007D6DA0">
      <w:pPr>
        <w:pStyle w:val="Amain"/>
      </w:pPr>
      <w:r w:rsidRPr="00187D13">
        <w:tab/>
        <w:t>(2)</w:t>
      </w:r>
      <w:r w:rsidRPr="00187D13">
        <w:tab/>
        <w:t>The exemption assessment D notice must—</w:t>
      </w:r>
    </w:p>
    <w:p w:rsidR="007D6DA0" w:rsidRPr="00187D13" w:rsidRDefault="007D6DA0" w:rsidP="007D6DA0">
      <w:pPr>
        <w:pStyle w:val="Apara"/>
      </w:pPr>
      <w:r w:rsidRPr="00187D13">
        <w:tab/>
        <w:t>(a)</w:t>
      </w:r>
      <w:r w:rsidRPr="00187D13">
        <w:tab/>
        <w:t>state—</w:t>
      </w:r>
    </w:p>
    <w:p w:rsidR="007D6DA0" w:rsidRPr="00187D13" w:rsidRDefault="007D6DA0" w:rsidP="007D6DA0">
      <w:pPr>
        <w:pStyle w:val="Asubpara"/>
      </w:pPr>
      <w:r w:rsidRPr="00187D13">
        <w:tab/>
        <w:t>(i)</w:t>
      </w:r>
      <w:r w:rsidRPr="00187D13">
        <w:tab/>
        <w:t>any information that was used by the works assessor or building surveyor in assessing whether the development is exempt or not; and</w:t>
      </w:r>
    </w:p>
    <w:p w:rsidR="007D6DA0" w:rsidRPr="00187D13" w:rsidRDefault="007D6DA0" w:rsidP="007D6DA0">
      <w:pPr>
        <w:pStyle w:val="Asubpara"/>
      </w:pPr>
      <w:r w:rsidRPr="00187D13">
        <w:tab/>
        <w:t>(ii)</w:t>
      </w:r>
      <w:r w:rsidRPr="00187D13">
        <w:tab/>
        <w:t>if the works assessor or building surveyor assesses that the development is exempt—whether the development is exempt under—</w:t>
      </w:r>
    </w:p>
    <w:p w:rsidR="007D6DA0" w:rsidRPr="00187D13" w:rsidRDefault="007D6DA0" w:rsidP="007D6DA0">
      <w:pPr>
        <w:pStyle w:val="Asubsubpara"/>
      </w:pPr>
      <w:r w:rsidRPr="00187D13">
        <w:tab/>
        <w:t>(A)</w:t>
      </w:r>
      <w:r w:rsidRPr="00187D13">
        <w:tab/>
        <w:t>a development table, and if so, which table; or</w:t>
      </w:r>
    </w:p>
    <w:p w:rsidR="007D6DA0" w:rsidRPr="00187D13" w:rsidRDefault="007D6DA0" w:rsidP="007D6DA0">
      <w:pPr>
        <w:pStyle w:val="Asubsubpara"/>
      </w:pPr>
      <w:r w:rsidRPr="00187D13">
        <w:tab/>
        <w:t>(B)</w:t>
      </w:r>
      <w:r w:rsidRPr="00187D13">
        <w:tab/>
        <w:t>the Act, section 134; or</w:t>
      </w:r>
    </w:p>
    <w:p w:rsidR="007D6DA0" w:rsidRPr="00187D13" w:rsidRDefault="007D6DA0" w:rsidP="007D6DA0">
      <w:pPr>
        <w:pStyle w:val="Asubsubpara"/>
      </w:pPr>
      <w:r w:rsidRPr="00187D13">
        <w:tab/>
        <w:t>(C)</w:t>
      </w:r>
      <w:r w:rsidRPr="00187D13">
        <w:tab/>
        <w:t>a regulation, and if so, which regulation; and</w:t>
      </w:r>
    </w:p>
    <w:p w:rsidR="007D6DA0" w:rsidRPr="00187D13" w:rsidRDefault="007D6DA0" w:rsidP="007D6DA0">
      <w:pPr>
        <w:pStyle w:val="Asubpara"/>
      </w:pPr>
      <w:r w:rsidRPr="00187D13">
        <w:tab/>
        <w:t>(iii)</w:t>
      </w:r>
      <w:r w:rsidRPr="00187D13">
        <w:tab/>
        <w:t>the works assessor or building surveyor’s name, signature and licence number; and</w:t>
      </w:r>
    </w:p>
    <w:p w:rsidR="007D6DA0" w:rsidRPr="00187D13" w:rsidRDefault="007D6DA0" w:rsidP="007D6DA0">
      <w:pPr>
        <w:pStyle w:val="Asubpara"/>
      </w:pPr>
      <w:r w:rsidRPr="00187D13">
        <w:tab/>
        <w:t>(iv)</w:t>
      </w:r>
      <w:r w:rsidRPr="00187D13">
        <w:tab/>
        <w:t>the date of the notice; and</w:t>
      </w:r>
    </w:p>
    <w:p w:rsidR="007D6DA0" w:rsidRPr="00187D13" w:rsidRDefault="007D6DA0" w:rsidP="007D6DA0">
      <w:pPr>
        <w:pStyle w:val="Apara"/>
      </w:pPr>
      <w:r w:rsidRPr="00187D13">
        <w:tab/>
        <w:t>(b)</w:t>
      </w:r>
      <w:r w:rsidRPr="00187D13">
        <w:tab/>
        <w:t>include—</w:t>
      </w:r>
    </w:p>
    <w:p w:rsidR="007D6DA0" w:rsidRPr="00187D13" w:rsidRDefault="007D6DA0" w:rsidP="007D6DA0">
      <w:pPr>
        <w:pStyle w:val="Asubpara"/>
      </w:pPr>
      <w:r w:rsidRPr="00187D13">
        <w:tab/>
        <w:t>(i)</w:t>
      </w:r>
      <w:r w:rsidRPr="00187D13">
        <w:tab/>
        <w:t>a copy of any plans that were used by the works assessor or building surveyor in assessing whether the development is exempt or not; and</w:t>
      </w:r>
    </w:p>
    <w:p w:rsidR="007D6DA0" w:rsidRPr="00187D13" w:rsidRDefault="007D6DA0" w:rsidP="007D6DA0">
      <w:pPr>
        <w:pStyle w:val="Asubpara"/>
      </w:pPr>
      <w:r w:rsidRPr="00187D13">
        <w:tab/>
        <w:t>(ii)</w:t>
      </w:r>
      <w:r w:rsidRPr="00187D13">
        <w:tab/>
        <w:t>if the works assessor or building surveyor assesses that a single dwelling is exempt under schedule 1, section 1.100 (Compliant single dwellings)—a copy of the survey certificate that was used by the works assessor or building surveyor in assessing that the dwelling is exempt.</w:t>
      </w:r>
    </w:p>
    <w:p w:rsidR="007D6DA0" w:rsidRPr="00187D13" w:rsidRDefault="007D6DA0" w:rsidP="007D6DA0">
      <w:pPr>
        <w:pStyle w:val="Amain"/>
      </w:pPr>
      <w:r w:rsidRPr="00187D13">
        <w:tab/>
        <w:t>(3)</w:t>
      </w:r>
      <w:r w:rsidRPr="00187D13">
        <w:tab/>
        <w:t>If the works assessor or building surveyor assesses that the development is exempt—</w:t>
      </w:r>
    </w:p>
    <w:p w:rsidR="007D6DA0" w:rsidRPr="00187D13" w:rsidRDefault="007D6DA0" w:rsidP="007D6DA0">
      <w:pPr>
        <w:pStyle w:val="Apara"/>
      </w:pPr>
      <w:r w:rsidRPr="00187D13">
        <w:tab/>
        <w:t>(a)</w:t>
      </w:r>
      <w:r w:rsidRPr="00187D13">
        <w:tab/>
        <w:t>the exemption must be marked on, or attached to, or partly marked on or partly attached to, each page of the plans used by the works assessor or building surveyor in the assessment; and</w:t>
      </w:r>
    </w:p>
    <w:p w:rsidR="007D6DA0" w:rsidRPr="00187D13" w:rsidRDefault="007D6DA0" w:rsidP="007D6DA0">
      <w:pPr>
        <w:pStyle w:val="Apara"/>
      </w:pPr>
      <w:r w:rsidRPr="00187D13">
        <w:tab/>
        <w:t>(b)</w:t>
      </w:r>
      <w:r w:rsidRPr="00187D13">
        <w:tab/>
        <w:t>the works assessor or building surveyor must initial, date and mark the works assessor or building surveyor’s licence number on each page of the plans.</w:t>
      </w:r>
    </w:p>
    <w:p w:rsidR="007D6DA0" w:rsidRPr="00187D13" w:rsidRDefault="007D6DA0" w:rsidP="007D6DA0">
      <w:pPr>
        <w:pStyle w:val="Amain"/>
      </w:pPr>
      <w:r w:rsidRPr="00187D13">
        <w:tab/>
        <w:t>(4)</w:t>
      </w:r>
      <w:r w:rsidRPr="00187D13">
        <w:tab/>
        <w:t>However, if, because of the size of the plans, it is impractical to mark the exemption on each page of the plans, the works assessor or building surveyor may, instead of marking the exemption under subsection (3) (a), mark each page of the plans with—</w:t>
      </w:r>
    </w:p>
    <w:p w:rsidR="007D6DA0" w:rsidRPr="00187D13" w:rsidRDefault="007D6DA0" w:rsidP="007D6DA0">
      <w:pPr>
        <w:pStyle w:val="Apara"/>
      </w:pPr>
      <w:r w:rsidRPr="00187D13">
        <w:tab/>
        <w:t>(a)</w:t>
      </w:r>
      <w:r w:rsidRPr="00187D13">
        <w:tab/>
        <w:t>the works assessor or building surveyor’s initials and licence number and the date; and</w:t>
      </w:r>
    </w:p>
    <w:p w:rsidR="007D6DA0" w:rsidRPr="00187D13" w:rsidRDefault="007D6DA0" w:rsidP="007D6DA0">
      <w:pPr>
        <w:pStyle w:val="Apara"/>
      </w:pPr>
      <w:r w:rsidRPr="00187D13">
        <w:tab/>
        <w:t>(b)</w:t>
      </w:r>
      <w:r w:rsidRPr="00187D13">
        <w:tab/>
        <w:t>an indication that the details of the exemption are in the exemption assessment D notice.</w:t>
      </w:r>
    </w:p>
    <w:p w:rsidR="007D6DA0" w:rsidRPr="00187D13" w:rsidRDefault="007D6DA0" w:rsidP="007D6DA0">
      <w:pPr>
        <w:pStyle w:val="Amain"/>
        <w:rPr>
          <w:lang w:eastAsia="en-AU"/>
        </w:rPr>
      </w:pPr>
      <w:r w:rsidRPr="00187D13">
        <w:tab/>
        <w:t>(5)</w:t>
      </w:r>
      <w:r w:rsidRPr="00187D13">
        <w:tab/>
        <w:t>The pages of any document attached to an exemption assessment D notice must be</w:t>
      </w:r>
      <w:r w:rsidRPr="00187D13">
        <w:rPr>
          <w:szCs w:val="24"/>
          <w:lang w:eastAsia="en-AU"/>
        </w:rPr>
        <w:t xml:space="preserve"> numbered consecutively through each document, starting with the number 1 and each page must state the total number of pages comprising the attached documents.</w:t>
      </w:r>
    </w:p>
    <w:p w:rsidR="007D6DA0" w:rsidRPr="00187D13" w:rsidRDefault="007D6DA0" w:rsidP="007D6DA0">
      <w:pPr>
        <w:pStyle w:val="aExamHdgss"/>
      </w:pPr>
      <w:r w:rsidRPr="00187D13">
        <w:t>Example</w:t>
      </w:r>
    </w:p>
    <w:p w:rsidR="007D6DA0" w:rsidRPr="00187D13" w:rsidRDefault="007D6DA0" w:rsidP="007D6DA0">
      <w:pPr>
        <w:pStyle w:val="aExamss"/>
        <w:keepNext/>
      </w:pPr>
      <w:r w:rsidRPr="00187D13">
        <w:t xml:space="preserve">An exemption assessment D notice has 3 attached documents that total 25 pages. Each page of the attachments, starting from the first page, is numbered as ‘page 1 of 25’, ‘page 2 of 25’ and so on, until the last page of the final attachment which is numbered ‘page 25 of 25’.  </w:t>
      </w:r>
    </w:p>
    <w:p w:rsidR="007D6DA0" w:rsidRPr="00187D13" w:rsidRDefault="007D6DA0" w:rsidP="007D6DA0">
      <w:pPr>
        <w:pStyle w:val="aNote"/>
      </w:pPr>
      <w:r w:rsidRPr="00187D13">
        <w:rPr>
          <w:i/>
        </w:rPr>
        <w:t>Note</w:t>
      </w:r>
      <w:r w:rsidRPr="00187D13">
        <w:tab/>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64422D" w:rsidRDefault="00AB1BB3">
      <w:pPr>
        <w:pStyle w:val="AH2Part"/>
      </w:pPr>
      <w:bookmarkStart w:id="30" w:name="_Toc310850988"/>
      <w:r w:rsidRPr="0064422D">
        <w:rPr>
          <w:rStyle w:val="CharPartNo"/>
        </w:rPr>
        <w:t>Part 3.2</w:t>
      </w:r>
      <w:r>
        <w:tab/>
      </w:r>
      <w:r w:rsidRPr="0064422D">
        <w:rPr>
          <w:rStyle w:val="CharPartText"/>
        </w:rPr>
        <w:t>Development applications</w:t>
      </w:r>
      <w:bookmarkEnd w:id="30"/>
    </w:p>
    <w:p w:rsidR="00AB1BB3" w:rsidRDefault="00AB1BB3">
      <w:pPr>
        <w:pStyle w:val="AH5Sec"/>
      </w:pPr>
      <w:bookmarkStart w:id="31" w:name="_Toc310850989"/>
      <w:r w:rsidRPr="0064422D">
        <w:rPr>
          <w:rStyle w:val="CharSectNo"/>
        </w:rPr>
        <w:t>25</w:t>
      </w:r>
      <w:r>
        <w:tab/>
        <w:t>When survey certificate not required for developmen</w:t>
      </w:r>
      <w:r w:rsidR="004B51FB">
        <w:t>t applications—Act, s 139 (2) (i</w:t>
      </w:r>
      <w:r>
        <w:t>)</w:t>
      </w:r>
      <w:bookmarkEnd w:id="31"/>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EF55FF">
      <w:pPr>
        <w:pStyle w:val="Apara"/>
      </w:pPr>
      <w:r w:rsidRPr="00D73C63">
        <w:tab/>
      </w:r>
      <w:r w:rsidRPr="0000258B">
        <w:t>(e)</w:t>
      </w:r>
      <w:r w:rsidRPr="0000258B">
        <w:tab/>
        <w:t>the alteration of a building on a block in a residential zone if the alteration—</w:t>
      </w:r>
    </w:p>
    <w:p w:rsidR="00D96ACD" w:rsidRPr="0000258B" w:rsidRDefault="00D96ACD" w:rsidP="00EF55FF">
      <w:pPr>
        <w:pStyle w:val="Asubpara"/>
      </w:pPr>
      <w:r w:rsidRPr="00D73C63">
        <w:tab/>
      </w:r>
      <w:r w:rsidRPr="0000258B">
        <w:t>(i)</w:t>
      </w:r>
      <w:r w:rsidRPr="0000258B">
        <w:tab/>
        <w:t>does not increase the gross floor area of the building; and</w:t>
      </w:r>
    </w:p>
    <w:p w:rsidR="00D96ACD" w:rsidRDefault="00D96ACD" w:rsidP="00EF55FF">
      <w:pPr>
        <w:pStyle w:val="A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32" w:name="_Toc310850990"/>
      <w:r w:rsidRPr="0064422D">
        <w:rPr>
          <w:rStyle w:val="CharSectNo"/>
        </w:rPr>
        <w:t>26</w:t>
      </w:r>
      <w:r>
        <w:tab/>
        <w:t>Referral of certain development applications—Act, s 148 (1)</w:t>
      </w:r>
      <w:bookmarkEnd w:id="32"/>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 xml:space="preserve">the </w:t>
      </w:r>
      <w:r w:rsidR="001E7B6B">
        <w:t>director</w:t>
      </w:r>
      <w:r w:rsidR="001E7B6B">
        <w:noBreakHyphen/>
        <w:t>general</w:t>
      </w:r>
      <w:r>
        <w:t xml:space="preser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33" w:name="_Toc310850991"/>
      <w:r w:rsidRPr="0064422D">
        <w:rPr>
          <w:rStyle w:val="CharSectNo"/>
        </w:rPr>
        <w:t>27</w:t>
      </w:r>
      <w:r>
        <w:tab/>
        <w:t>Public notification of merit track development applications—Act, s 152 (1) (a) and (2)</w:t>
      </w:r>
      <w:bookmarkEnd w:id="33"/>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34" w:name="_Toc310850992"/>
      <w:r w:rsidRPr="0064422D">
        <w:rPr>
          <w:rStyle w:val="CharSectNo"/>
        </w:rPr>
        <w:t>28</w:t>
      </w:r>
      <w:r>
        <w:tab/>
        <w:t xml:space="preserve">Public </w:t>
      </w:r>
      <w:r w:rsidR="00BA12DF">
        <w:t>notification</w:t>
      </w:r>
      <w:r>
        <w:t xml:space="preserve"> period—Act, s 157, def </w:t>
      </w:r>
      <w:r>
        <w:rPr>
          <w:rStyle w:val="charItals"/>
        </w:rPr>
        <w:t xml:space="preserve">public </w:t>
      </w:r>
      <w:r w:rsidR="00BA12DF">
        <w:rPr>
          <w:rStyle w:val="charItals"/>
        </w:rPr>
        <w:t>notification</w:t>
      </w:r>
      <w:r>
        <w:rPr>
          <w:rStyle w:val="charItals"/>
        </w:rPr>
        <w:t xml:space="preserve"> period</w:t>
      </w:r>
      <w:r>
        <w:t>, par (a)</w:t>
      </w:r>
      <w:bookmarkEnd w:id="34"/>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35" w:name="_Toc310850993"/>
      <w:r w:rsidRPr="0064422D">
        <w:rPr>
          <w:rStyle w:val="CharSectNo"/>
        </w:rPr>
        <w:t>29</w:t>
      </w:r>
      <w:r>
        <w:tab/>
        <w:t>Conditions for code track proposals—Act, s 165 (4)</w:t>
      </w:r>
      <w:bookmarkEnd w:id="35"/>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64422D" w:rsidRDefault="00AB1BB3">
      <w:pPr>
        <w:pStyle w:val="AH2Part"/>
      </w:pPr>
      <w:bookmarkStart w:id="36" w:name="_Toc310850994"/>
      <w:r w:rsidRPr="0064422D">
        <w:rPr>
          <w:rStyle w:val="CharPartNo"/>
        </w:rPr>
        <w:t>Part 3.3</w:t>
      </w:r>
      <w:r>
        <w:tab/>
      </w:r>
      <w:r w:rsidRPr="0064422D">
        <w:rPr>
          <w:rStyle w:val="CharPartText"/>
        </w:rPr>
        <w:t>Development approvals—when amendment not required</w:t>
      </w:r>
      <w:bookmarkEnd w:id="36"/>
    </w:p>
    <w:p w:rsidR="00AB1BB3" w:rsidRDefault="00AB1BB3">
      <w:pPr>
        <w:pStyle w:val="AH5Sec"/>
      </w:pPr>
      <w:bookmarkStart w:id="37" w:name="_Toc310850995"/>
      <w:r w:rsidRPr="0064422D">
        <w:rPr>
          <w:rStyle w:val="CharSectNo"/>
        </w:rPr>
        <w:t>35</w:t>
      </w:r>
      <w:r>
        <w:tab/>
        <w:t xml:space="preserve">When development approvals do not </w:t>
      </w:r>
      <w:r w:rsidR="00F45BDC">
        <w:t>require amendment—Act, s 198C </w:t>
      </w:r>
      <w:r w:rsidR="001424D1">
        <w:t>(3</w:t>
      </w:r>
      <w:r>
        <w:t>)</w:t>
      </w:r>
      <w:bookmarkEnd w:id="37"/>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PageBreak"/>
      </w:pPr>
      <w:r>
        <w:br w:type="page"/>
      </w:r>
    </w:p>
    <w:p w:rsidR="00AB1BB3" w:rsidRPr="0064422D" w:rsidRDefault="00AB1BB3">
      <w:pPr>
        <w:pStyle w:val="AH1Chapter"/>
      </w:pPr>
      <w:bookmarkStart w:id="38" w:name="_Toc310850996"/>
      <w:r w:rsidRPr="0064422D">
        <w:rPr>
          <w:rStyle w:val="CharChapNo"/>
        </w:rPr>
        <w:t>Chapter 4</w:t>
      </w:r>
      <w:r>
        <w:tab/>
      </w:r>
      <w:r w:rsidRPr="0064422D">
        <w:rPr>
          <w:rStyle w:val="CharChapText"/>
        </w:rPr>
        <w:t>Environmental impact statements and inquiries</w:t>
      </w:r>
      <w:bookmarkEnd w:id="38"/>
    </w:p>
    <w:p w:rsidR="00AB1BB3" w:rsidRPr="0064422D" w:rsidRDefault="00AB1BB3">
      <w:pPr>
        <w:pStyle w:val="AH2Part"/>
      </w:pPr>
      <w:bookmarkStart w:id="39" w:name="_Toc310850997"/>
      <w:r w:rsidRPr="0064422D">
        <w:rPr>
          <w:rStyle w:val="CharPartNo"/>
        </w:rPr>
        <w:t>Part 4.1</w:t>
      </w:r>
      <w:r>
        <w:tab/>
      </w:r>
      <w:r w:rsidRPr="0064422D">
        <w:rPr>
          <w:rStyle w:val="CharPartText"/>
        </w:rPr>
        <w:t>Environmental impact statements</w:t>
      </w:r>
      <w:bookmarkEnd w:id="39"/>
    </w:p>
    <w:p w:rsidR="00AB1BB3" w:rsidRDefault="00AB1BB3">
      <w:pPr>
        <w:pStyle w:val="AH5Sec"/>
      </w:pPr>
      <w:bookmarkStart w:id="40" w:name="_Toc310850998"/>
      <w:r w:rsidRPr="0064422D">
        <w:rPr>
          <w:rStyle w:val="CharSectNo"/>
        </w:rPr>
        <w:t>50</w:t>
      </w:r>
      <w:r>
        <w:tab/>
        <w:t>Preparation of EIS—Act, s 208 (1)</w:t>
      </w:r>
      <w:bookmarkEnd w:id="40"/>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41" w:name="_Toc310850999"/>
      <w:r w:rsidRPr="0064422D">
        <w:rPr>
          <w:rStyle w:val="CharSectNo"/>
        </w:rPr>
        <w:t>51</w:t>
      </w:r>
      <w:r>
        <w:tab/>
        <w:t>Entities relevant for preparation of scoping documents—Act, s 212 (3)</w:t>
      </w:r>
      <w:bookmarkEnd w:id="41"/>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 xml:space="preserve">the </w:t>
      </w:r>
      <w:r w:rsidR="001E7B6B">
        <w:t>director</w:t>
      </w:r>
      <w:r w:rsidR="001E7B6B">
        <w:noBreakHyphen/>
        <w:t>general</w:t>
      </w:r>
      <w:r>
        <w:t xml:space="preser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42" w:name="_Toc310851000"/>
      <w:r w:rsidRPr="0064422D">
        <w:rPr>
          <w:rStyle w:val="CharSectNo"/>
        </w:rPr>
        <w:t>52</w:t>
      </w:r>
      <w:r>
        <w:tab/>
        <w:t>Time for consulting entities on preparation of scoping documents</w:t>
      </w:r>
      <w:bookmarkEnd w:id="42"/>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43" w:name="_Toc310851001"/>
      <w:r w:rsidRPr="0064422D">
        <w:rPr>
          <w:rStyle w:val="CharSectNo"/>
        </w:rPr>
        <w:t>53</w:t>
      </w:r>
      <w:r>
        <w:tab/>
        <w:t>Extension of time for giving comments on scoping documentation</w:t>
      </w:r>
      <w:bookmarkEnd w:id="43"/>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4" w:name="_Toc310851002"/>
      <w:r w:rsidRPr="0064422D">
        <w:rPr>
          <w:rStyle w:val="CharSectNo"/>
        </w:rPr>
        <w:t>54</w:t>
      </w:r>
      <w:r>
        <w:tab/>
        <w:t>Content of scoping documents—Act, s 213 (1)</w:t>
      </w:r>
      <w:bookmarkEnd w:id="44"/>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w:t>
      </w:r>
      <w:r w:rsidR="00EE37EB">
        <w:t>e</w:t>
      </w:r>
      <w:r>
        <w:t>)</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w:t>
      </w:r>
      <w:r w:rsidR="00EE37EB">
        <w:t>f</w:t>
      </w:r>
      <w:r>
        <w:t>)</w:t>
      </w:r>
      <w:r>
        <w:tab/>
        <w:t>any current relevant information held by the Territory, of which the planning and land authority is aware, that would be of use in preparing the EIS;</w:t>
      </w:r>
    </w:p>
    <w:p w:rsidR="00AB1BB3" w:rsidRDefault="00AB1BB3" w:rsidP="00655395">
      <w:pPr>
        <w:pStyle w:val="Apara"/>
        <w:keepNext/>
      </w:pPr>
      <w:r>
        <w:tab/>
        <w:t>(</w:t>
      </w:r>
      <w:r w:rsidR="00EE37EB">
        <w:t>g</w:t>
      </w:r>
      <w:r>
        <w:t>)</w:t>
      </w:r>
      <w:r>
        <w:tab/>
        <w:t>the requirements for the form and format of the EIS;</w:t>
      </w:r>
    </w:p>
    <w:p w:rsidR="00AB1BB3" w:rsidRDefault="00AB1BB3" w:rsidP="00655395">
      <w:pPr>
        <w:pStyle w:val="aExamHdgpar"/>
      </w:pPr>
      <w:r>
        <w:t>Examples—requirements about format of EIS</w:t>
      </w:r>
    </w:p>
    <w:p w:rsidR="00AB1BB3" w:rsidRDefault="00AB1BB3" w:rsidP="00655395">
      <w:pPr>
        <w:pStyle w:val="aExamINumpar"/>
        <w:keepNext/>
        <w:tabs>
          <w:tab w:val="clear" w:pos="2000"/>
          <w:tab w:val="left" w:pos="1990"/>
        </w:tabs>
        <w:ind w:left="1990" w:hanging="390"/>
      </w:pPr>
      <w:r>
        <w:t>1</w:t>
      </w:r>
      <w:r>
        <w:tab/>
        <w:t>the structure of the EIS</w:t>
      </w:r>
    </w:p>
    <w:p w:rsidR="00AB1BB3" w:rsidRDefault="00AB1BB3" w:rsidP="00655395">
      <w:pPr>
        <w:pStyle w:val="aExamINumpar"/>
        <w:keepNext/>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w:t>
      </w:r>
      <w:r w:rsidR="00EE37EB">
        <w:t>h</w:t>
      </w:r>
      <w:r>
        <w:t>)</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BA12DF">
      <w:pPr>
        <w:pStyle w:val="Amain"/>
        <w:keepNext/>
      </w:pPr>
      <w:r>
        <w:tab/>
        <w:t>(3</w:t>
      </w:r>
      <w:r w:rsidR="00AB1BB3">
        <w:t>)</w:t>
      </w:r>
      <w:r w:rsidR="00AB1BB3">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tab/>
        <w:t>(c)</w:t>
      </w:r>
      <w:r>
        <w:tab/>
        <w:t>a list of impacts that are not significant environmental impacts that can be addressed through an altered design or in some other way.</w:t>
      </w:r>
    </w:p>
    <w:p w:rsidR="00AB1BB3" w:rsidRDefault="00AB1BB3" w:rsidP="00655395">
      <w:pPr>
        <w:pStyle w:val="aNote"/>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5" w:name="_Toc310851003"/>
      <w:r w:rsidRPr="0064422D">
        <w:rPr>
          <w:rStyle w:val="CharSectNo"/>
        </w:rPr>
        <w:t>55</w:t>
      </w:r>
      <w:r>
        <w:tab/>
        <w:t>Criteria for consultants—Act, s 213 (3), def </w:t>
      </w:r>
      <w:r>
        <w:rPr>
          <w:i/>
          <w:iCs/>
        </w:rPr>
        <w:t>consultant</w:t>
      </w:r>
      <w:bookmarkEnd w:id="45"/>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64422D" w:rsidRDefault="00AB1BB3">
      <w:pPr>
        <w:pStyle w:val="AH2Part"/>
      </w:pPr>
      <w:bookmarkStart w:id="46" w:name="_Toc310851004"/>
      <w:r w:rsidRPr="0064422D">
        <w:rPr>
          <w:rStyle w:val="CharPartNo"/>
        </w:rPr>
        <w:t>Part 4.2</w:t>
      </w:r>
      <w:r>
        <w:tab/>
      </w:r>
      <w:r w:rsidRPr="0064422D">
        <w:rPr>
          <w:rStyle w:val="CharPartText"/>
        </w:rPr>
        <w:t>Inquiry panels</w:t>
      </w:r>
      <w:bookmarkEnd w:id="46"/>
    </w:p>
    <w:p w:rsidR="00AB1BB3" w:rsidRDefault="00AB1BB3">
      <w:pPr>
        <w:pStyle w:val="AH5Sec"/>
      </w:pPr>
      <w:bookmarkStart w:id="47" w:name="_Toc310851005"/>
      <w:r w:rsidRPr="0064422D">
        <w:rPr>
          <w:rStyle w:val="CharSectNo"/>
        </w:rPr>
        <w:t>70</w:t>
      </w:r>
      <w:r>
        <w:tab/>
        <w:t>Definitions—pt 4.2</w:t>
      </w:r>
      <w:bookmarkEnd w:id="47"/>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8" w:name="_Toc310851006"/>
      <w:r w:rsidRPr="0064422D">
        <w:rPr>
          <w:rStyle w:val="CharSectNo"/>
        </w:rPr>
        <w:t>71</w:t>
      </w:r>
      <w:r>
        <w:tab/>
        <w:t>List of experts for inquiry panels</w:t>
      </w:r>
      <w:bookmarkEnd w:id="48"/>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9" w:name="_Toc310851007"/>
      <w:r w:rsidRPr="0064422D">
        <w:rPr>
          <w:rStyle w:val="CharSectNo"/>
        </w:rPr>
        <w:t>72</w:t>
      </w:r>
      <w:r>
        <w:tab/>
        <w:t>Conflict of interests to be considered in appointing panel members</w:t>
      </w:r>
      <w:bookmarkEnd w:id="49"/>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50" w:name="_Toc310851008"/>
      <w:r w:rsidRPr="0064422D">
        <w:rPr>
          <w:rStyle w:val="CharSectNo"/>
        </w:rPr>
        <w:t>73</w:t>
      </w:r>
      <w:r>
        <w:tab/>
        <w:t>Disclosure of interests by panel members</w:t>
      </w:r>
      <w:bookmarkEnd w:id="50"/>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51" w:name="_Toc310851009"/>
      <w:r w:rsidRPr="0064422D">
        <w:rPr>
          <w:rStyle w:val="CharSectNo"/>
        </w:rPr>
        <w:t>74</w:t>
      </w:r>
      <w:r>
        <w:tab/>
        <w:t>Presiding member’s functions</w:t>
      </w:r>
      <w:bookmarkEnd w:id="51"/>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52" w:name="_Toc310851010"/>
      <w:r w:rsidRPr="0064422D">
        <w:rPr>
          <w:rStyle w:val="CharSectNo"/>
        </w:rPr>
        <w:t>75</w:t>
      </w:r>
      <w:r>
        <w:tab/>
        <w:t>Constitution of inquiry panels</w:t>
      </w:r>
      <w:bookmarkEnd w:id="52"/>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53" w:name="_Toc310851011"/>
      <w:r w:rsidRPr="0064422D">
        <w:rPr>
          <w:rStyle w:val="CharSectNo"/>
        </w:rPr>
        <w:t>76</w:t>
      </w:r>
      <w:r>
        <w:tab/>
        <w:t>Inquiries to be public</w:t>
      </w:r>
      <w:bookmarkEnd w:id="53"/>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4" w:name="_Toc310851012"/>
      <w:r w:rsidRPr="0064422D">
        <w:rPr>
          <w:rStyle w:val="CharSectNo"/>
        </w:rPr>
        <w:t>77</w:t>
      </w:r>
      <w:r>
        <w:tab/>
        <w:t>General procedure for inquiry panels</w:t>
      </w:r>
      <w:bookmarkEnd w:id="54"/>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5" w:name="_Toc310851013"/>
      <w:r w:rsidRPr="0064422D">
        <w:rPr>
          <w:rStyle w:val="CharSectNo"/>
        </w:rPr>
        <w:t>78</w:t>
      </w:r>
      <w:r>
        <w:tab/>
        <w:t>Arrangements for the use of staff and facilities</w:t>
      </w:r>
      <w:bookmarkEnd w:id="55"/>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64422D" w:rsidRDefault="00AB1BB3">
      <w:pPr>
        <w:pStyle w:val="AH1Chapter"/>
      </w:pPr>
      <w:bookmarkStart w:id="56" w:name="_Toc310851014"/>
      <w:r w:rsidRPr="0064422D">
        <w:rPr>
          <w:rStyle w:val="CharChapNo"/>
        </w:rPr>
        <w:t>Chapter 5</w:t>
      </w:r>
      <w:r>
        <w:tab/>
      </w:r>
      <w:r w:rsidRPr="0064422D">
        <w:rPr>
          <w:rStyle w:val="CharChapText"/>
        </w:rPr>
        <w:t>Leases generally</w:t>
      </w:r>
      <w:bookmarkEnd w:id="56"/>
    </w:p>
    <w:p w:rsidR="00AB1BB3" w:rsidRPr="0064422D" w:rsidRDefault="00AB1BB3" w:rsidP="00542004">
      <w:pPr>
        <w:pStyle w:val="AH2Part"/>
      </w:pPr>
      <w:bookmarkStart w:id="57" w:name="_Toc310851015"/>
      <w:r w:rsidRPr="0064422D">
        <w:rPr>
          <w:rStyle w:val="CharPartNo"/>
        </w:rPr>
        <w:t>Part 5.1</w:t>
      </w:r>
      <w:r>
        <w:tab/>
      </w:r>
      <w:r w:rsidRPr="0064422D">
        <w:rPr>
          <w:rStyle w:val="CharPartText"/>
        </w:rPr>
        <w:t>Direct sale of leases</w:t>
      </w:r>
      <w:bookmarkEnd w:id="57"/>
    </w:p>
    <w:p w:rsidR="00AB1BB3" w:rsidRPr="0064422D" w:rsidRDefault="00AB1BB3">
      <w:pPr>
        <w:pStyle w:val="AH3Div"/>
      </w:pPr>
      <w:bookmarkStart w:id="58" w:name="_Toc310851016"/>
      <w:r w:rsidRPr="0064422D">
        <w:rPr>
          <w:rStyle w:val="CharDivNo"/>
        </w:rPr>
        <w:t>Division 5.1.1</w:t>
      </w:r>
      <w:r>
        <w:tab/>
      </w:r>
      <w:r w:rsidRPr="0064422D">
        <w:rPr>
          <w:rStyle w:val="CharDivText"/>
        </w:rPr>
        <w:t>Interpretation—pt 5.1</w:t>
      </w:r>
      <w:bookmarkEnd w:id="58"/>
    </w:p>
    <w:p w:rsidR="00AB1BB3" w:rsidRDefault="00AB1BB3">
      <w:pPr>
        <w:pStyle w:val="AH5Sec"/>
      </w:pPr>
      <w:bookmarkStart w:id="59" w:name="_Toc310851017"/>
      <w:r w:rsidRPr="0064422D">
        <w:rPr>
          <w:rStyle w:val="CharSectNo"/>
        </w:rPr>
        <w:t>100</w:t>
      </w:r>
      <w:r>
        <w:tab/>
        <w:t>Definitions—pt 5.1</w:t>
      </w:r>
      <w:bookmarkEnd w:id="59"/>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4500BC" w:rsidRPr="004A6C4E" w:rsidRDefault="004500BC" w:rsidP="004500BC">
      <w:pPr>
        <w:pStyle w:val="aDef"/>
      </w:pPr>
      <w:r w:rsidRPr="004A6C4E">
        <w:rPr>
          <w:b/>
          <w:i/>
        </w:rPr>
        <w:t>territory entity</w:t>
      </w:r>
      <w:r w:rsidRPr="004A6C4E">
        <w:t xml:space="preserve"> does not include the housing commissioner. </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60" w:name="_Toc310851018"/>
      <w:r w:rsidRPr="0064422D">
        <w:rPr>
          <w:rStyle w:val="CharSectNo"/>
        </w:rPr>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60"/>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61" w:name="_Toc310851019"/>
      <w:r w:rsidRPr="0064422D">
        <w:rPr>
          <w:rStyle w:val="CharSectNo"/>
        </w:rPr>
        <w:t>102</w:t>
      </w:r>
      <w:r>
        <w:rPr>
          <w:iCs/>
        </w:rPr>
        <w:tab/>
      </w:r>
      <w:r>
        <w:t xml:space="preserve">Meaning of </w:t>
      </w:r>
      <w:r>
        <w:rPr>
          <w:i/>
          <w:iCs/>
        </w:rPr>
        <w:t>City West precinct</w:t>
      </w:r>
      <w:r>
        <w:t>—pt 5.1</w:t>
      </w:r>
      <w:bookmarkEnd w:id="61"/>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64422D" w:rsidRDefault="00AB1BB3">
      <w:pPr>
        <w:pStyle w:val="AH3Div"/>
      </w:pPr>
      <w:bookmarkStart w:id="62" w:name="_Toc310851020"/>
      <w:r w:rsidRPr="0064422D">
        <w:rPr>
          <w:rStyle w:val="CharDivNo"/>
        </w:rPr>
        <w:t>Division 5.1.2</w:t>
      </w:r>
      <w:r>
        <w:tab/>
      </w:r>
      <w:r w:rsidRPr="0064422D">
        <w:rPr>
          <w:rStyle w:val="CharDivText"/>
        </w:rPr>
        <w:t>Direct sales approved by Executive</w:t>
      </w:r>
      <w:bookmarkEnd w:id="62"/>
    </w:p>
    <w:p w:rsidR="00AB1BB3" w:rsidRDefault="00AB1BB3">
      <w:pPr>
        <w:pStyle w:val="AH5Sec"/>
      </w:pPr>
      <w:bookmarkStart w:id="63" w:name="_Toc310851021"/>
      <w:r w:rsidRPr="0064422D">
        <w:rPr>
          <w:rStyle w:val="CharSectNo"/>
        </w:rPr>
        <w:t>105</w:t>
      </w:r>
      <w:r>
        <w:tab/>
        <w:t>Direct sales requiring approval by Executive—Act, s 240 (1) (a)</w:t>
      </w:r>
      <w:bookmarkEnd w:id="63"/>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D119AC" w:rsidRPr="004A6C4E" w:rsidRDefault="00D119AC" w:rsidP="00D119AC">
      <w:pPr>
        <w:pStyle w:val="aNotesubpar"/>
      </w:pPr>
      <w:r w:rsidRPr="004A6C4E">
        <w:rPr>
          <w:i/>
        </w:rPr>
        <w:t>Note</w:t>
      </w:r>
      <w:r w:rsidRPr="004A6C4E">
        <w:rPr>
          <w:i/>
        </w:rPr>
        <w:tab/>
      </w:r>
      <w:r w:rsidRPr="004A6C4E">
        <w:rPr>
          <w:b/>
          <w:i/>
        </w:rPr>
        <w:t>Territory entity</w:t>
      </w:r>
      <w:r w:rsidRPr="004A6C4E">
        <w:t>—see the Act, dictionary.</w:t>
      </w:r>
    </w:p>
    <w:p w:rsidR="00AB1BB3" w:rsidRDefault="00AB1BB3">
      <w:pPr>
        <w:pStyle w:val="Asubpara"/>
      </w:pPr>
      <w:r>
        <w:tab/>
        <w:t>(ii)</w:t>
      </w:r>
      <w:r>
        <w:tab/>
        <w:t>a Commonwealth entity;</w:t>
      </w:r>
    </w:p>
    <w:p w:rsidR="00D119AC" w:rsidRPr="004A6C4E" w:rsidRDefault="00D119AC" w:rsidP="00D119AC">
      <w:pPr>
        <w:pStyle w:val="aNotesubpar"/>
      </w:pPr>
      <w:r w:rsidRPr="004A6C4E">
        <w:rPr>
          <w:i/>
        </w:rPr>
        <w:t>Note</w:t>
      </w:r>
      <w:r w:rsidRPr="004A6C4E">
        <w:rPr>
          <w:i/>
        </w:rPr>
        <w:tab/>
      </w:r>
      <w:r w:rsidRPr="004A6C4E">
        <w:rPr>
          <w:b/>
          <w:i/>
        </w:rPr>
        <w:t>Commonwealth entity</w:t>
      </w:r>
      <w:r w:rsidRPr="004A6C4E">
        <w:t>—see the Act, dictionary.</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D119AC" w:rsidRPr="004A6C4E" w:rsidRDefault="00D119AC" w:rsidP="00D119AC">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4" w:name="_Toc310851022"/>
      <w:r w:rsidRPr="0064422D">
        <w:rPr>
          <w:rStyle w:val="CharSectNo"/>
        </w:rPr>
        <w:t>106</w:t>
      </w:r>
      <w:r>
        <w:tab/>
        <w:t>Direct sale criteria for territory entities—Act, s 240 (1) (a) (i)</w:t>
      </w:r>
      <w:bookmarkEnd w:id="64"/>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Territory entity</w:t>
      </w:r>
      <w:r w:rsidRPr="004A6C4E">
        <w:t>—see the Act, dictionary.</w:t>
      </w:r>
    </w:p>
    <w:p w:rsidR="00AB1BB3" w:rsidRDefault="00AB1BB3">
      <w:pPr>
        <w:pStyle w:val="AH5Sec"/>
      </w:pPr>
      <w:bookmarkStart w:id="65" w:name="_Toc310851023"/>
      <w:r w:rsidRPr="0064422D">
        <w:rPr>
          <w:rStyle w:val="CharSectNo"/>
        </w:rPr>
        <w:t>107</w:t>
      </w:r>
      <w:r>
        <w:tab/>
        <w:t>Direct sale criteria for Commonwealth entities—Act, s 240 (1) (a) (i)</w:t>
      </w:r>
      <w:bookmarkEnd w:id="65"/>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Commonwealth entity</w:t>
      </w:r>
      <w:r w:rsidRPr="004A6C4E">
        <w:t>—see the Act, dictionary.</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6" w:name="_Toc310851024"/>
      <w:r w:rsidRPr="0064422D">
        <w:rPr>
          <w:rStyle w:val="CharSectNo"/>
        </w:rPr>
        <w:t>108</w:t>
      </w:r>
      <w:r>
        <w:tab/>
        <w:t>Direct sale criteria for non-government educational establishments—Act, s 240 (1) (a) (i)</w:t>
      </w:r>
      <w:bookmarkEnd w:id="66"/>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 xml:space="preserve">For subsection (1) (b), the person must </w:t>
      </w:r>
      <w:r w:rsidR="008449F9" w:rsidRPr="00FB7C05">
        <w:t>provide</w:t>
      </w:r>
      <w:r>
        <w:t xml:space="preserve"> the business-case documentation for the proposed development.</w:t>
      </w:r>
    </w:p>
    <w:p w:rsidR="00AB1BB3" w:rsidRDefault="00AB1BB3">
      <w:pPr>
        <w:pStyle w:val="Amain"/>
        <w:keepNext/>
      </w:pPr>
      <w:r>
        <w:tab/>
        <w:t>(3)</w:t>
      </w:r>
      <w:r>
        <w:tab/>
        <w:t xml:space="preserve">For subsection (1) (b) (ii), the person must </w:t>
      </w:r>
      <w:r w:rsidR="008449F9"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7" w:name="_Toc310851025"/>
      <w:r w:rsidRPr="0064422D">
        <w:rPr>
          <w:rStyle w:val="CharSectNo"/>
        </w:rPr>
        <w:t>109</w:t>
      </w:r>
      <w:r>
        <w:tab/>
        <w:t>Direct sale criterion for unallocated land for housing commissioner—Act, s 240 (1) (a) (i)</w:t>
      </w:r>
      <w:bookmarkEnd w:id="67"/>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8" w:name="_Toc310851026"/>
      <w:r w:rsidRPr="0064422D">
        <w:rPr>
          <w:rStyle w:val="CharSectNo"/>
        </w:rPr>
        <w:t>110</w:t>
      </w:r>
      <w:r>
        <w:tab/>
        <w:t>Direct sale criteria for leases of contiguous unleased land that is public land—Act, s 240 (1) (a) (i)</w:t>
      </w:r>
      <w:bookmarkEnd w:id="68"/>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w:t>
      </w:r>
      <w:r w:rsidR="008449F9">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8E6BFF">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9" w:name="_Toc310851027"/>
      <w:r w:rsidRPr="0064422D">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9"/>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70" w:name="_Toc310851028"/>
      <w:r w:rsidRPr="0064422D">
        <w:rPr>
          <w:rStyle w:val="CharSectNo"/>
        </w:rPr>
        <w:t>112</w:t>
      </w:r>
      <w:r w:rsidRPr="009972B5">
        <w:tab/>
        <w:t>Direct sale criteria for community organisations—Act, s 240 (1) (a) (i)</w:t>
      </w:r>
      <w:bookmarkEnd w:id="70"/>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862B0B" w:rsidRPr="004A6C4E" w:rsidRDefault="00862B0B" w:rsidP="002E54CA">
      <w:pPr>
        <w:pStyle w:val="aNote"/>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FF3741" w:rsidRPr="009972B5" w:rsidRDefault="00FF3741" w:rsidP="00FF3741">
      <w:pPr>
        <w:pStyle w:val="Amain"/>
      </w:pPr>
      <w:r w:rsidRPr="009972B5">
        <w:tab/>
        <w:t>(2)</w:t>
      </w:r>
      <w:r w:rsidRPr="009972B5">
        <w:tab/>
        <w:t xml:space="preserve">For subsection (1) (a), the community organisation must </w:t>
      </w:r>
      <w:r w:rsidR="008449F9" w:rsidRPr="00FB7C05">
        <w:t>provide</w:t>
      </w:r>
      <w:r w:rsidRPr="009972B5">
        <w:t xml:space="preserve"> the business-case documentation for the proposed development.</w:t>
      </w:r>
    </w:p>
    <w:p w:rsidR="00FF3741" w:rsidRPr="009972B5" w:rsidRDefault="00FF3741" w:rsidP="00FF3741">
      <w:pPr>
        <w:pStyle w:val="Amain"/>
      </w:pPr>
      <w:r w:rsidRPr="009972B5">
        <w:tab/>
        <w:t>(3)</w:t>
      </w:r>
      <w:r w:rsidRPr="009972B5">
        <w:tab/>
        <w:t xml:space="preserve">For subsection (1) (b) (ii), the community organisation must </w:t>
      </w:r>
      <w:r w:rsidR="008449F9" w:rsidRPr="00FB7C05">
        <w:t>provide</w:t>
      </w:r>
      <w:r w:rsidRPr="009972B5">
        <w:t xml:space="preserve">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71" w:name="_Toc310851029"/>
      <w:r w:rsidRPr="0064422D">
        <w:rPr>
          <w:rStyle w:val="CharSectNo"/>
        </w:rPr>
        <w:t>113</w:t>
      </w:r>
      <w:r>
        <w:tab/>
        <w:t>Direct sale criteria for supportive accommodation—Act, s 240 (1) (a) (i)</w:t>
      </w:r>
      <w:bookmarkEnd w:id="71"/>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862B0B" w:rsidRPr="004A6C4E" w:rsidRDefault="00862B0B" w:rsidP="00862B0B">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proposed lessee meets the </w:t>
      </w:r>
      <w:r>
        <w:rPr>
          <w:bCs/>
          <w:iCs/>
        </w:rPr>
        <w:t xml:space="preserve">business-case </w:t>
      </w:r>
      <w:r>
        <w:t>criteria in relation to the proposed development; and</w:t>
      </w:r>
    </w:p>
    <w:p w:rsidR="00AB1BB3" w:rsidRDefault="00AB1BB3">
      <w:pPr>
        <w:pStyle w:val="Apara"/>
      </w:pPr>
      <w:r>
        <w:tab/>
        <w:t>(d)</w:t>
      </w:r>
      <w:r>
        <w:tab/>
        <w:t>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 xml:space="preserve">For subsection (1) (c), the proposed lessee must </w:t>
      </w:r>
      <w:r w:rsidR="00C00184" w:rsidRPr="00FB7C05">
        <w:t>provide</w:t>
      </w:r>
      <w:r>
        <w:t xml:space="preserve"> the business-case documentation for the proposed development.</w:t>
      </w:r>
    </w:p>
    <w:p w:rsidR="00AB1BB3" w:rsidRDefault="00AB1BB3">
      <w:pPr>
        <w:pStyle w:val="Amain"/>
        <w:keepNext/>
      </w:pPr>
      <w:r>
        <w:tab/>
        <w:t>(3)</w:t>
      </w:r>
      <w:r>
        <w:tab/>
        <w:t xml:space="preserve">For subsection (1) (d) (ii), the proposed lessee must </w:t>
      </w:r>
      <w:r w:rsidR="00C00184"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72" w:name="_Toc310851030"/>
      <w:r w:rsidRPr="0064422D">
        <w:rPr>
          <w:rStyle w:val="CharSectNo"/>
        </w:rPr>
        <w:t>114</w:t>
      </w:r>
      <w:r>
        <w:tab/>
        <w:t>Direct sale criteria for rural leases—Act, s 240 (1) (a) (i)</w:t>
      </w:r>
      <w:bookmarkEnd w:id="72"/>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 xml:space="preserve">For subsection (1) (b), the person must </w:t>
      </w:r>
      <w:r w:rsidR="00C00184" w:rsidRPr="00FB7C05">
        <w:t>provide</w:t>
      </w:r>
      <w:r>
        <w:t xml:space="preserve">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64422D" w:rsidRDefault="00AB1BB3">
      <w:pPr>
        <w:pStyle w:val="AH3Div"/>
      </w:pPr>
      <w:bookmarkStart w:id="73" w:name="_Toc310851031"/>
      <w:r w:rsidRPr="0064422D">
        <w:rPr>
          <w:rStyle w:val="CharDivNo"/>
        </w:rPr>
        <w:t>Division 5.1.3</w:t>
      </w:r>
      <w:r>
        <w:tab/>
      </w:r>
      <w:r w:rsidRPr="0064422D">
        <w:rPr>
          <w:rStyle w:val="CharDivText"/>
        </w:rPr>
        <w:t>Direct sales approved by Minister</w:t>
      </w:r>
      <w:bookmarkEnd w:id="73"/>
    </w:p>
    <w:p w:rsidR="00AB1BB3" w:rsidRDefault="00AB1BB3">
      <w:pPr>
        <w:pStyle w:val="AH5Sec"/>
      </w:pPr>
      <w:bookmarkStart w:id="74" w:name="_Toc310851032"/>
      <w:r w:rsidRPr="0064422D">
        <w:rPr>
          <w:rStyle w:val="CharSectNo"/>
        </w:rPr>
        <w:t>120</w:t>
      </w:r>
      <w:r>
        <w:tab/>
        <w:t>Direct sales requiring approval by Minister—Act, s 240 (1) (b)</w:t>
      </w:r>
      <w:bookmarkEnd w:id="74"/>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w:t>
      </w:r>
      <w:r w:rsidR="008556E1">
        <w:t>g</w:t>
      </w:r>
      <w:r>
        <w:t>)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5" w:name="_Toc310851033"/>
      <w:r w:rsidRPr="0064422D">
        <w:rPr>
          <w:rStyle w:val="CharSectNo"/>
        </w:rPr>
        <w:t>121</w:t>
      </w:r>
      <w:r>
        <w:tab/>
        <w:t>Direct sale criteria for Territory—Act, s 240 (1) (b) (i)</w:t>
      </w:r>
      <w:bookmarkEnd w:id="75"/>
    </w:p>
    <w:p w:rsidR="00AB1BB3" w:rsidRDefault="00AB1BB3">
      <w:pPr>
        <w:pStyle w:val="Amainreturn"/>
      </w:pPr>
      <w:r>
        <w:t>The criteria for the direct sale of a lease to the Territory are—</w:t>
      </w:r>
    </w:p>
    <w:p w:rsidR="00AB1BB3" w:rsidRDefault="00AB1BB3">
      <w:pPr>
        <w:pStyle w:val="Apara"/>
      </w:pPr>
      <w:r>
        <w:tab/>
        <w:t>(a)</w:t>
      </w:r>
      <w:r>
        <w:tab/>
        <w:t>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6" w:name="_Toc310851034"/>
      <w:r w:rsidRPr="0064422D">
        <w:rPr>
          <w:rStyle w:val="CharSectNo"/>
        </w:rPr>
        <w:t>122</w:t>
      </w:r>
      <w:r>
        <w:tab/>
        <w:t>Direct sale criteria for leases of contiguous unleased land other than public land—Act, s 240 (1) (b) (i)</w:t>
      </w:r>
      <w:bookmarkEnd w:id="76"/>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w:t>
      </w:r>
      <w:r w:rsidR="00C00184">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2E0257">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64422D" w:rsidRDefault="00AB1BB3">
      <w:pPr>
        <w:pStyle w:val="AH3Div"/>
      </w:pPr>
      <w:bookmarkStart w:id="77" w:name="_Toc310851035"/>
      <w:r w:rsidRPr="0064422D">
        <w:rPr>
          <w:rStyle w:val="CharDivNo"/>
        </w:rPr>
        <w:t>Division 5.1.4</w:t>
      </w:r>
      <w:r>
        <w:tab/>
      </w:r>
      <w:r w:rsidRPr="0064422D">
        <w:rPr>
          <w:rStyle w:val="CharDivText"/>
        </w:rPr>
        <w:t>Certain direct sales not requiring approval</w:t>
      </w:r>
      <w:bookmarkEnd w:id="77"/>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8" w:name="_Toc310851036"/>
      <w:r w:rsidRPr="0064422D">
        <w:rPr>
          <w:rStyle w:val="CharSectNo"/>
        </w:rPr>
        <w:t>130</w:t>
      </w:r>
      <w:r>
        <w:tab/>
        <w:t>Certain direct sales not requiring approval—Act, s 240 (1) (d)</w:t>
      </w:r>
      <w:bookmarkEnd w:id="78"/>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C00184" w:rsidRPr="00FB7C05" w:rsidRDefault="00C00184" w:rsidP="00C00184">
      <w:pPr>
        <w:pStyle w:val="Apara"/>
        <w:rPr>
          <w:lang w:eastAsia="en-AU"/>
        </w:rPr>
      </w:pPr>
      <w:r w:rsidRPr="00FB7C05">
        <w:tab/>
        <w:t>(</w:t>
      </w:r>
      <w:r w:rsidR="008556E1">
        <w:t>b</w:t>
      </w:r>
      <w:r w:rsidRPr="00FB7C05">
        <w:t>)</w:t>
      </w:r>
      <w:r w:rsidRPr="00FB7C05">
        <w:tab/>
      </w:r>
      <w:r w:rsidRPr="00FB7C05">
        <w:rPr>
          <w:lang w:eastAsia="en-AU"/>
        </w:rPr>
        <w:t xml:space="preserve">a lease of land (the </w:t>
      </w:r>
      <w:r w:rsidRPr="00D94EF2">
        <w:rPr>
          <w:rStyle w:val="charBoldItals"/>
        </w:rPr>
        <w:t>new lease</w:t>
      </w:r>
      <w:r w:rsidRPr="00FB7C05">
        <w:rPr>
          <w:lang w:eastAsia="en-AU"/>
        </w:rPr>
        <w:t>) if—</w:t>
      </w:r>
    </w:p>
    <w:p w:rsidR="00C00184" w:rsidRPr="00FB7C05" w:rsidRDefault="00C00184" w:rsidP="00C00184">
      <w:pPr>
        <w:pStyle w:val="Asubpara"/>
        <w:rPr>
          <w:lang w:eastAsia="en-AU"/>
        </w:rPr>
      </w:pPr>
      <w:r w:rsidRPr="00FB7C05">
        <w:rPr>
          <w:lang w:eastAsia="en-AU"/>
        </w:rPr>
        <w:tab/>
        <w:t>(i)</w:t>
      </w:r>
      <w:r w:rsidRPr="00FB7C05">
        <w:rPr>
          <w:lang w:eastAsia="en-AU"/>
        </w:rPr>
        <w:tab/>
        <w:t>a lease of the land was offered by tender but not sold; and</w:t>
      </w:r>
    </w:p>
    <w:p w:rsidR="00C00184" w:rsidRPr="00FB7C05" w:rsidRDefault="00C00184" w:rsidP="00C00184">
      <w:pPr>
        <w:pStyle w:val="Asubpara"/>
        <w:rPr>
          <w:lang w:eastAsia="en-AU"/>
        </w:rPr>
      </w:pPr>
      <w:r w:rsidRPr="00FB7C05">
        <w:rPr>
          <w:lang w:eastAsia="en-AU"/>
        </w:rPr>
        <w:tab/>
        <w:t>(ii)</w:t>
      </w:r>
      <w:r w:rsidRPr="00FB7C05">
        <w:rPr>
          <w:lang w:eastAsia="en-AU"/>
        </w:rPr>
        <w:tab/>
        <w:t>the new lease includes conditions materially similar to the conditions of the lease offered by tender, other than any conditions relevant only to the tender process;</w:t>
      </w:r>
    </w:p>
    <w:p w:rsidR="00AB1BB3" w:rsidRDefault="00AB1BB3">
      <w:pPr>
        <w:pStyle w:val="Apara"/>
      </w:pPr>
      <w:r>
        <w:tab/>
        <w:t>(</w:t>
      </w:r>
      <w:r w:rsidR="008556E1">
        <w:t>c</w:t>
      </w:r>
      <w:r>
        <w:t>)</w:t>
      </w:r>
      <w:r>
        <w:tab/>
        <w:t>a lease offered at ballot but not sold;</w:t>
      </w:r>
    </w:p>
    <w:p w:rsidR="00AB1BB3" w:rsidRDefault="00AB1BB3">
      <w:pPr>
        <w:pStyle w:val="Apara"/>
      </w:pPr>
      <w:r>
        <w:tab/>
        <w:t>(</w:t>
      </w:r>
      <w:r w:rsidR="008556E1">
        <w:t>d</w:t>
      </w:r>
      <w:r>
        <w:t>)</w:t>
      </w:r>
      <w:r>
        <w:tab/>
        <w:t>a lease sold at ballot but the contract of sale is rescinded or otherwise ended before the lease is granted under the contract;</w:t>
      </w:r>
    </w:p>
    <w:p w:rsidR="00AB1BB3" w:rsidRDefault="00AB1BB3">
      <w:pPr>
        <w:pStyle w:val="Apara"/>
      </w:pPr>
      <w:r>
        <w:tab/>
        <w:t>(</w:t>
      </w:r>
      <w:r w:rsidR="008556E1">
        <w:t>e</w:t>
      </w:r>
      <w:r>
        <w:t>)</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w:t>
      </w:r>
      <w:r w:rsidR="008556E1">
        <w:t>f</w:t>
      </w:r>
      <w:r>
        <w:t>)</w:t>
      </w:r>
      <w:r>
        <w:tab/>
        <w:t>a lease to Community Housing Canberra Limited, ACN 081 354 752;</w:t>
      </w:r>
    </w:p>
    <w:p w:rsidR="00AB1BB3" w:rsidRDefault="00AB1BB3">
      <w:pPr>
        <w:pStyle w:val="Apara"/>
      </w:pPr>
      <w:r>
        <w:tab/>
        <w:t>(</w:t>
      </w:r>
      <w:r w:rsidR="008556E1">
        <w:t>g</w:t>
      </w:r>
      <w:r>
        <w:t>)</w:t>
      </w:r>
      <w:r>
        <w:tab/>
        <w:t>a lease of land to the Territory if the land is used or occupied by the Territory.</w:t>
      </w:r>
    </w:p>
    <w:p w:rsidR="00AB1BB3" w:rsidRDefault="00AB1BB3" w:rsidP="00F66077">
      <w:pPr>
        <w:pStyle w:val="Amain"/>
        <w:keepNext/>
      </w:pPr>
      <w:r>
        <w:tab/>
        <w:t>(2)</w:t>
      </w:r>
      <w:r>
        <w:tab/>
        <w:t>In this section:</w:t>
      </w:r>
    </w:p>
    <w:p w:rsidR="00AB1BB3" w:rsidRDefault="00AB1BB3" w:rsidP="00F66077">
      <w:pPr>
        <w:pStyle w:val="aDef"/>
        <w:keepNext/>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6737ED" w:rsidRPr="00FB7C05" w:rsidRDefault="006737ED" w:rsidP="006737ED">
      <w:pPr>
        <w:pStyle w:val="aDef"/>
      </w:pPr>
      <w:r w:rsidRPr="00D94EF2">
        <w:rPr>
          <w:rStyle w:val="charBoldItals"/>
        </w:rPr>
        <w:t>tender</w:t>
      </w:r>
      <w:r w:rsidRPr="00FB7C05">
        <w:t xml:space="preserve">, </w:t>
      </w:r>
      <w:r w:rsidRPr="00FB7C05">
        <w:rPr>
          <w:lang w:eastAsia="en-AU"/>
        </w:rPr>
        <w:t xml:space="preserve">in relation to a lease, means a tender for the lease under </w:t>
      </w:r>
      <w:r w:rsidRPr="00FB7C05">
        <w:rPr>
          <w:szCs w:val="24"/>
          <w:lang w:eastAsia="en-AU"/>
        </w:rPr>
        <w:t>the Act, section 238 (1) (b).</w:t>
      </w:r>
      <w:r w:rsidRPr="00FB7C05">
        <w:t xml:space="preserve"> </w:t>
      </w:r>
    </w:p>
    <w:p w:rsidR="00AB1BB3" w:rsidRDefault="00AB1BB3">
      <w:pPr>
        <w:pStyle w:val="PageBreak"/>
      </w:pPr>
      <w:r>
        <w:br w:type="page"/>
      </w:r>
    </w:p>
    <w:p w:rsidR="00AB1BB3" w:rsidRPr="0064422D" w:rsidRDefault="00AB1BB3">
      <w:pPr>
        <w:pStyle w:val="AH2Part"/>
      </w:pPr>
      <w:bookmarkStart w:id="79" w:name="_Toc310851037"/>
      <w:r w:rsidRPr="0064422D">
        <w:rPr>
          <w:rStyle w:val="CharPartNo"/>
        </w:rPr>
        <w:t>Part 5.2</w:t>
      </w:r>
      <w:r>
        <w:tab/>
      </w:r>
      <w:r w:rsidRPr="0064422D">
        <w:rPr>
          <w:rStyle w:val="CharPartText"/>
        </w:rPr>
        <w:t>Grants of leases generally</w:t>
      </w:r>
      <w:bookmarkEnd w:id="79"/>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80" w:name="_Toc310851038"/>
      <w:r w:rsidRPr="0064422D">
        <w:rPr>
          <w:rStyle w:val="CharSectNo"/>
        </w:rPr>
        <w:t>140</w:t>
      </w:r>
      <w:r>
        <w:tab/>
        <w:t>Period for failure to accept and execute lease—Act, s 250 (1)</w:t>
      </w:r>
      <w:bookmarkEnd w:id="80"/>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81" w:name="_Toc310851039"/>
      <w:r w:rsidRPr="0064422D">
        <w:rPr>
          <w:rStyle w:val="CharSectNo"/>
        </w:rPr>
        <w:t>141</w:t>
      </w:r>
      <w:r>
        <w:tab/>
        <w:t>Exemptions from restrictions on dealings with certain single dwelling house leases—Act, s 251 (1) (c) (ii)</w:t>
      </w:r>
      <w:bookmarkEnd w:id="81"/>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82" w:name="_Toc310851040"/>
      <w:r w:rsidRPr="0064422D">
        <w:rPr>
          <w:rStyle w:val="CharSectNo"/>
        </w:rPr>
        <w:t>142</w:t>
      </w:r>
      <w:r>
        <w:tab/>
      </w:r>
      <w:r w:rsidR="00862B0B" w:rsidRPr="004A6C4E">
        <w:t>Exemptions from restrictions on dealings with certain leases—Act, s 251 (5)</w:t>
      </w:r>
      <w:bookmarkEnd w:id="82"/>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64422D" w:rsidRDefault="00AB1BB3">
      <w:pPr>
        <w:pStyle w:val="AH2Part"/>
      </w:pPr>
      <w:bookmarkStart w:id="83" w:name="_Toc310851041"/>
      <w:r w:rsidRPr="0064422D">
        <w:rPr>
          <w:rStyle w:val="CharPartNo"/>
        </w:rPr>
        <w:t>Part 5.3</w:t>
      </w:r>
      <w:r>
        <w:tab/>
      </w:r>
      <w:r w:rsidRPr="0064422D">
        <w:rPr>
          <w:rStyle w:val="CharPartText"/>
        </w:rPr>
        <w:t>Grants of further leases</w:t>
      </w:r>
      <w:bookmarkEnd w:id="83"/>
    </w:p>
    <w:p w:rsidR="00AB1BB3" w:rsidRDefault="00AB1BB3">
      <w:pPr>
        <w:pStyle w:val="AH5Sec"/>
      </w:pPr>
      <w:bookmarkStart w:id="84" w:name="_Toc310851042"/>
      <w:r w:rsidRPr="0064422D">
        <w:rPr>
          <w:rStyle w:val="CharSectNo"/>
        </w:rPr>
        <w:t>150</w:t>
      </w:r>
      <w:r>
        <w:tab/>
        <w:t>Criteria for grant of further leases for unit title schemes—Act, s 254 (1) (f)</w:t>
      </w:r>
      <w:bookmarkEnd w:id="84"/>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5" w:name="_Toc310851043"/>
      <w:r w:rsidRPr="0064422D">
        <w:rPr>
          <w:rStyle w:val="CharSectNo"/>
        </w:rPr>
        <w:t>151</w:t>
      </w:r>
      <w:r>
        <w:tab/>
        <w:t>Criteria for grant of further leases for community title schemes—Act, s 254 (1) (f)</w:t>
      </w:r>
      <w:bookmarkEnd w:id="85"/>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64422D" w:rsidRDefault="00AB1BB3">
      <w:pPr>
        <w:pStyle w:val="AH2Part"/>
      </w:pPr>
      <w:bookmarkStart w:id="86" w:name="_Toc310851044"/>
      <w:r w:rsidRPr="0064422D">
        <w:rPr>
          <w:rStyle w:val="CharPartNo"/>
        </w:rPr>
        <w:t>Part 5.4</w:t>
      </w:r>
      <w:r>
        <w:tab/>
      </w:r>
      <w:r w:rsidRPr="0064422D">
        <w:rPr>
          <w:rStyle w:val="CharPartText"/>
        </w:rPr>
        <w:t>Lease variations</w:t>
      </w:r>
      <w:bookmarkEnd w:id="86"/>
    </w:p>
    <w:p w:rsidR="00AB1BB3" w:rsidRDefault="00AB1BB3">
      <w:pPr>
        <w:pStyle w:val="AH5Sec"/>
      </w:pPr>
      <w:bookmarkStart w:id="87" w:name="_Toc310851045"/>
      <w:r w:rsidRPr="0064422D">
        <w:rPr>
          <w:rStyle w:val="CharSectNo"/>
        </w:rPr>
        <w:t>160</w:t>
      </w:r>
      <w:r>
        <w:tab/>
        <w:t>Lease classes for variation to pay out rent—Act, s 272A (1)</w:t>
      </w:r>
      <w:bookmarkEnd w:id="87"/>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8" w:name="_Toc310851046"/>
      <w:r w:rsidRPr="0064422D">
        <w:rPr>
          <w:rStyle w:val="CharSectNo"/>
        </w:rPr>
        <w:t>161</w:t>
      </w:r>
      <w:r>
        <w:tab/>
        <w:t>Decision on rent payout lease variation application—Act, s 272B (1)</w:t>
      </w:r>
      <w:bookmarkEnd w:id="88"/>
    </w:p>
    <w:p w:rsidR="00AB1BB3" w:rsidRDefault="00AB1BB3">
      <w:pPr>
        <w:pStyle w:val="Amainreturn"/>
      </w:pPr>
      <w:r>
        <w:t>The period of 20 working days is prescribed.</w:t>
      </w:r>
    </w:p>
    <w:p w:rsidR="00AB1BB3" w:rsidRDefault="00AB1BB3">
      <w:pPr>
        <w:pStyle w:val="PageBreak"/>
      </w:pPr>
      <w:r>
        <w:br w:type="page"/>
      </w:r>
    </w:p>
    <w:p w:rsidR="003D228C" w:rsidRPr="0064422D" w:rsidRDefault="003D228C" w:rsidP="003D228C">
      <w:pPr>
        <w:pStyle w:val="AH2Part"/>
      </w:pPr>
      <w:bookmarkStart w:id="89" w:name="_Toc310851047"/>
      <w:r w:rsidRPr="0064422D">
        <w:rPr>
          <w:rStyle w:val="CharPartNo"/>
        </w:rPr>
        <w:t>Part 5.5</w:t>
      </w:r>
      <w:r w:rsidRPr="00B817A3">
        <w:tab/>
      </w:r>
      <w:r w:rsidRPr="0064422D">
        <w:rPr>
          <w:rStyle w:val="CharPartText"/>
        </w:rPr>
        <w:t>Lease variation charges</w:t>
      </w:r>
      <w:bookmarkEnd w:id="89"/>
    </w:p>
    <w:p w:rsidR="00841149" w:rsidRPr="0064422D" w:rsidRDefault="00841149" w:rsidP="00841149">
      <w:pPr>
        <w:pStyle w:val="AH3Div"/>
      </w:pPr>
      <w:bookmarkStart w:id="90" w:name="_Toc310851048"/>
      <w:r w:rsidRPr="0064422D">
        <w:rPr>
          <w:rStyle w:val="CharDivNo"/>
        </w:rPr>
        <w:t>Division 5.5.1</w:t>
      </w:r>
      <w:r w:rsidRPr="00D6187F">
        <w:tab/>
      </w:r>
      <w:r w:rsidRPr="0064422D">
        <w:rPr>
          <w:rStyle w:val="CharDivText"/>
        </w:rPr>
        <w:t>Chargeable variations</w:t>
      </w:r>
      <w:bookmarkEnd w:id="90"/>
    </w:p>
    <w:p w:rsidR="00841149" w:rsidRPr="00D6187F" w:rsidRDefault="00841149" w:rsidP="00841149">
      <w:pPr>
        <w:pStyle w:val="AH5Sec"/>
      </w:pPr>
      <w:bookmarkStart w:id="91" w:name="_Toc310851049"/>
      <w:r w:rsidRPr="0064422D">
        <w:rPr>
          <w:rStyle w:val="CharSectNo"/>
        </w:rPr>
        <w:t>170</w:t>
      </w:r>
      <w:r w:rsidRPr="00D6187F">
        <w:tab/>
        <w:t xml:space="preserve">Exempt variations—Act, s 276, def </w:t>
      </w:r>
      <w:r w:rsidRPr="00D6187F">
        <w:rPr>
          <w:i/>
        </w:rPr>
        <w:t>chargeable variation</w:t>
      </w:r>
      <w:r w:rsidRPr="00D6187F">
        <w:t>, par (c)</w:t>
      </w:r>
      <w:bookmarkEnd w:id="91"/>
    </w:p>
    <w:p w:rsidR="00841149" w:rsidRPr="00D6187F" w:rsidRDefault="00841149" w:rsidP="00841149">
      <w:pPr>
        <w:pStyle w:val="Amainreturn"/>
      </w:pPr>
      <w:r w:rsidRPr="00D6187F">
        <w:t>A variation of a holding lease is prescribed.</w:t>
      </w:r>
    </w:p>
    <w:p w:rsidR="00841149" w:rsidRPr="00D6187F" w:rsidRDefault="00841149" w:rsidP="00841149">
      <w:pPr>
        <w:pStyle w:val="AH5Sec"/>
      </w:pPr>
      <w:bookmarkStart w:id="92" w:name="_Toc310851050"/>
      <w:r w:rsidRPr="0064422D">
        <w:rPr>
          <w:rStyle w:val="CharSectNo"/>
        </w:rPr>
        <w:t>170A</w:t>
      </w:r>
      <w:r w:rsidRPr="00D6187F">
        <w:tab/>
        <w:t xml:space="preserve">S 276E chargeable variations—Act, s 276A (1), def </w:t>
      </w:r>
      <w:r w:rsidRPr="00D6187F">
        <w:rPr>
          <w:i/>
        </w:rPr>
        <w:t>s 276E chargeable variation</w:t>
      </w:r>
      <w:r w:rsidRPr="00D6187F">
        <w:t>, par (h)</w:t>
      </w:r>
      <w:bookmarkEnd w:id="92"/>
    </w:p>
    <w:p w:rsidR="00841149" w:rsidRPr="00D6187F" w:rsidRDefault="00841149" w:rsidP="00841149">
      <w:pPr>
        <w:pStyle w:val="Amain"/>
      </w:pPr>
      <w:r w:rsidRPr="00D6187F">
        <w:tab/>
        <w:t>(1)</w:t>
      </w:r>
      <w:r w:rsidRPr="00D6187F">
        <w:tab/>
        <w:t>The following chargeable variations are prescribed:</w:t>
      </w:r>
    </w:p>
    <w:p w:rsidR="00841149" w:rsidRPr="00D6187F" w:rsidRDefault="00841149" w:rsidP="00841149">
      <w:pPr>
        <w:pStyle w:val="Apara"/>
      </w:pPr>
      <w:r w:rsidRPr="00D6187F">
        <w:tab/>
        <w:t>(a)</w:t>
      </w:r>
      <w:r w:rsidRPr="00D6187F">
        <w:tab/>
        <w:t>for a retirement complex—a variation to increase the maximum number of—</w:t>
      </w:r>
    </w:p>
    <w:p w:rsidR="00841149" w:rsidRPr="00D6187F" w:rsidRDefault="00841149" w:rsidP="00841149">
      <w:pPr>
        <w:pStyle w:val="Asubpara"/>
      </w:pPr>
      <w:r w:rsidRPr="00D6187F">
        <w:tab/>
        <w:t>(i)</w:t>
      </w:r>
      <w:r w:rsidRPr="00D6187F">
        <w:tab/>
        <w:t>self-care units in the complex permitted under the lease; or</w:t>
      </w:r>
    </w:p>
    <w:p w:rsidR="00841149" w:rsidRPr="00D6187F" w:rsidRDefault="00841149" w:rsidP="00841149">
      <w:pPr>
        <w:pStyle w:val="Asubpara"/>
      </w:pPr>
      <w:r w:rsidRPr="00D6187F">
        <w:tab/>
        <w:t>(ii)</w:t>
      </w:r>
      <w:r w:rsidRPr="00D6187F">
        <w:tab/>
        <w:t xml:space="preserve">care beds in the complex permitted under the lease; </w:t>
      </w:r>
    </w:p>
    <w:p w:rsidR="00841149" w:rsidRPr="00D6187F" w:rsidRDefault="00841149" w:rsidP="00841149">
      <w:pPr>
        <w:pStyle w:val="Apara"/>
      </w:pPr>
      <w:r w:rsidRPr="00D6187F">
        <w:tab/>
        <w:t>(b)</w:t>
      </w:r>
      <w:r w:rsidRPr="00D6187F">
        <w:tab/>
        <w:t>for a nominal rent lease that authorises an incorporated association to use the land in the lease for a stated purpose—a variation to remove the reference in the lease to the association in relation to the stated purpose;</w:t>
      </w:r>
    </w:p>
    <w:p w:rsidR="00841149" w:rsidRPr="00D6187F" w:rsidRDefault="00841149" w:rsidP="00841149">
      <w:pPr>
        <w:pStyle w:val="aExamHdgpar"/>
      </w:pPr>
      <w:r w:rsidRPr="00D6187F">
        <w:t>Example</w:t>
      </w:r>
    </w:p>
    <w:p w:rsidR="00841149" w:rsidRPr="00D6187F" w:rsidRDefault="00841149" w:rsidP="00841149">
      <w:pPr>
        <w:pStyle w:val="aExampar"/>
      </w:pPr>
      <w:r w:rsidRPr="00D6187F">
        <w:t>A lease authorises an incorporated association to use land for office accommodation. The lessee applies for development approval to vary the lease to remove the reference to the association so that the lease may be used for office accommodation by anyone.</w:t>
      </w:r>
    </w:p>
    <w:p w:rsidR="00841149" w:rsidRPr="00D6187F" w:rsidRDefault="00841149" w:rsidP="00841149">
      <w:pPr>
        <w:pStyle w:val="aNotepar"/>
      </w:pPr>
      <w:r w:rsidRPr="00D6187F">
        <w:rPr>
          <w:i/>
        </w:rPr>
        <w:t>Note</w:t>
      </w:r>
      <w:r w:rsidRPr="00D6187F">
        <w:rPr>
          <w:i/>
        </w:rPr>
        <w:tab/>
      </w:r>
      <w:r w:rsidRPr="00D6187F">
        <w:t>An example is part of the regulation, is not exhaustive and may extend, but does not limit, the meaning of the provision in which it appears (see Legislation Act, s 126 and s 132).</w:t>
      </w:r>
    </w:p>
    <w:p w:rsidR="00841149" w:rsidRPr="00D6187F" w:rsidRDefault="00841149" w:rsidP="00841149">
      <w:pPr>
        <w:pStyle w:val="Apara"/>
      </w:pPr>
      <w:r w:rsidRPr="00D6187F">
        <w:tab/>
        <w:t>(c)</w:t>
      </w:r>
      <w:r w:rsidRPr="00D6187F">
        <w:tab/>
        <w:t>for a childcare centre—a variation to increase the maximum number of children provided care in the centre permitted under the lease;</w:t>
      </w:r>
    </w:p>
    <w:p w:rsidR="00841149" w:rsidRPr="00D6187F" w:rsidRDefault="00841149" w:rsidP="00841149">
      <w:pPr>
        <w:pStyle w:val="Apara"/>
      </w:pPr>
      <w:r w:rsidRPr="00D6187F">
        <w:tab/>
        <w:t>(d)</w:t>
      </w:r>
      <w:r w:rsidRPr="00D6187F">
        <w:tab/>
        <w:t>a variation to limit the number of non-residential units (however described) permitted on the land under a non</w:t>
      </w:r>
      <w:r w:rsidRPr="00D6187F">
        <w:noBreakHyphen/>
        <w:t>residential lease.</w:t>
      </w:r>
    </w:p>
    <w:p w:rsidR="00841149" w:rsidRPr="00D6187F" w:rsidRDefault="00841149" w:rsidP="00841149">
      <w:pPr>
        <w:pStyle w:val="aExamHdgpar"/>
      </w:pPr>
      <w:r w:rsidRPr="00D6187F">
        <w:t>Example</w:t>
      </w:r>
    </w:p>
    <w:p w:rsidR="00841149" w:rsidRPr="00D6187F" w:rsidRDefault="00841149" w:rsidP="00841149">
      <w:pPr>
        <w:pStyle w:val="aExampar"/>
      </w:pPr>
      <w:r w:rsidRPr="00D6187F">
        <w:t xml:space="preserve">A non-residential lease authorises commercial use of the land under the lease but does not limit the number of permitted buildings, units or structures on the land. The lessee proposes to subdivide the land under the </w:t>
      </w:r>
      <w:r w:rsidRPr="00D6187F">
        <w:rPr>
          <w:i/>
        </w:rPr>
        <w:t>Unit Titles Act 2001</w:t>
      </w:r>
      <w:r w:rsidRPr="00D6187F">
        <w:t xml:space="preserve"> and to develop a warehouse on the land into commercial and retail units. That Act, s 20 (4) does not allow the lease to be subdivided unless the lease states the number of units (however described) permitted on the land.  The lessee must vary the lease to limit the number of units permitted on the land before subdividing the land.</w:t>
      </w:r>
    </w:p>
    <w:p w:rsidR="00841149" w:rsidRPr="00D6187F" w:rsidRDefault="00841149" w:rsidP="00841149">
      <w:pPr>
        <w:pStyle w:val="Amain"/>
      </w:pPr>
      <w:r w:rsidRPr="00D6187F">
        <w:tab/>
        <w:t>(2)</w:t>
      </w:r>
      <w:r w:rsidRPr="00D6187F">
        <w:tab/>
        <w:t>In this section:</w:t>
      </w:r>
    </w:p>
    <w:p w:rsidR="00841149" w:rsidRPr="00D6187F" w:rsidRDefault="00841149" w:rsidP="00841149">
      <w:pPr>
        <w:pStyle w:val="aDef"/>
      </w:pPr>
      <w:r w:rsidRPr="00D6187F">
        <w:rPr>
          <w:b/>
          <w:i/>
        </w:rPr>
        <w:t>care bed</w:t>
      </w:r>
      <w:r w:rsidRPr="00D6187F">
        <w:t>, in a retirement complex, means a bed used by a person 55 years old or older who requires residential care services under the</w:t>
      </w:r>
      <w:r w:rsidRPr="00D6187F">
        <w:rPr>
          <w:i/>
        </w:rPr>
        <w:t xml:space="preserve"> Aged Care Act 1997</w:t>
      </w:r>
      <w:r w:rsidRPr="00D6187F">
        <w:t xml:space="preserve"> (Cwlth).</w:t>
      </w:r>
    </w:p>
    <w:p w:rsidR="00841149" w:rsidRPr="00D6187F" w:rsidRDefault="00841149" w:rsidP="00841149">
      <w:pPr>
        <w:pStyle w:val="aDef"/>
      </w:pPr>
      <w:r w:rsidRPr="00D6187F">
        <w:rPr>
          <w:b/>
          <w:i/>
        </w:rPr>
        <w:t>childcare centre</w:t>
      </w:r>
      <w:r w:rsidRPr="00D6187F">
        <w:t xml:space="preserve">—see the </w:t>
      </w:r>
      <w:r w:rsidRPr="00D6187F">
        <w:rPr>
          <w:i/>
        </w:rPr>
        <w:t>Children and Young People Act 2008</w:t>
      </w:r>
      <w:r w:rsidRPr="00D6187F">
        <w:t>, section 733 (1).</w:t>
      </w:r>
    </w:p>
    <w:p w:rsidR="00841149" w:rsidRPr="00D6187F" w:rsidRDefault="00841149" w:rsidP="00841149">
      <w:pPr>
        <w:pStyle w:val="aDef"/>
        <w:rPr>
          <w:szCs w:val="23"/>
        </w:rPr>
      </w:pPr>
      <w:r w:rsidRPr="00D6187F">
        <w:rPr>
          <w:b/>
          <w:i/>
        </w:rPr>
        <w:t>incorporated association</w:t>
      </w:r>
      <w:r w:rsidRPr="00D6187F">
        <w:t xml:space="preserve"> means an association incorporated under the </w:t>
      </w:r>
      <w:r w:rsidRPr="00D6187F">
        <w:rPr>
          <w:i/>
        </w:rPr>
        <w:t xml:space="preserve">Associations Incorporation Act 1991 </w:t>
      </w:r>
      <w:r w:rsidRPr="00D6187F">
        <w:t xml:space="preserve">or a law of another jurisdiction corresponding, or substantially </w:t>
      </w:r>
      <w:r w:rsidRPr="00D6187F">
        <w:rPr>
          <w:szCs w:val="23"/>
        </w:rPr>
        <w:t>corresponding, to that Act.</w:t>
      </w:r>
    </w:p>
    <w:p w:rsidR="00841149" w:rsidRPr="00D6187F" w:rsidRDefault="00841149" w:rsidP="00841149">
      <w:pPr>
        <w:pStyle w:val="aDef"/>
        <w:rPr>
          <w:szCs w:val="23"/>
        </w:rPr>
      </w:pPr>
      <w:r w:rsidRPr="00D6187F">
        <w:rPr>
          <w:b/>
          <w:i/>
          <w:szCs w:val="23"/>
        </w:rPr>
        <w:t>non-residential lease</w:t>
      </w:r>
      <w:r w:rsidRPr="00D6187F">
        <w:rPr>
          <w:szCs w:val="23"/>
        </w:rPr>
        <w:t>—see the Act, section 276A (2).</w:t>
      </w:r>
    </w:p>
    <w:p w:rsidR="00841149" w:rsidRPr="00D6187F" w:rsidRDefault="00841149" w:rsidP="00841149">
      <w:pPr>
        <w:pStyle w:val="aDef"/>
      </w:pPr>
      <w:r w:rsidRPr="00D6187F">
        <w:rPr>
          <w:b/>
          <w:i/>
        </w:rPr>
        <w:t>retirement complex</w:t>
      </w:r>
      <w:r w:rsidRPr="00D6187F">
        <w:t>—see the territory plan (13 Definitions).</w:t>
      </w:r>
    </w:p>
    <w:p w:rsidR="00841149" w:rsidRPr="00D6187F" w:rsidRDefault="00841149" w:rsidP="00841149">
      <w:pPr>
        <w:pStyle w:val="aDef"/>
      </w:pPr>
      <w:r w:rsidRPr="00D6187F">
        <w:rPr>
          <w:b/>
          <w:i/>
        </w:rPr>
        <w:t>self-care unit</w:t>
      </w:r>
      <w:r w:rsidRPr="00D6187F">
        <w:t>, in a retirement complex, means a unit for use by a person 55 years old or older who is not provided, as a condition of occupancy of the unit, residential care or similar services (excluding access to facilities or services provided within the complex).</w:t>
      </w:r>
    </w:p>
    <w:p w:rsidR="00841149" w:rsidRPr="00D6187F" w:rsidRDefault="00841149" w:rsidP="00841149">
      <w:pPr>
        <w:pStyle w:val="aExamHdgss"/>
      </w:pPr>
      <w:r w:rsidRPr="00D6187F">
        <w:t>Example—facilities or services provided within the complex</w:t>
      </w:r>
    </w:p>
    <w:p w:rsidR="00841149" w:rsidRPr="00D6187F" w:rsidRDefault="00841149" w:rsidP="00841149">
      <w:pPr>
        <w:pStyle w:val="aExamss"/>
        <w:keepNext/>
      </w:pPr>
      <w:r w:rsidRPr="00D6187F">
        <w:t>gymnasium, medical centre, swimming pool, therapy room, kiosk facility</w:t>
      </w:r>
    </w:p>
    <w:p w:rsidR="00841149" w:rsidRPr="00D6187F" w:rsidRDefault="00841149" w:rsidP="00841149">
      <w:pPr>
        <w:pStyle w:val="aNote"/>
      </w:pPr>
      <w:r w:rsidRPr="00D6187F">
        <w:rPr>
          <w:i/>
        </w:rPr>
        <w:t>Note</w:t>
      </w:r>
      <w:r w:rsidRPr="00D6187F">
        <w:tab/>
        <w:t>An example is part of the regulation, is not exhaustive and may extend, but does not limit, the meaning of the provision in which it appears (see Legislation Act, s 126 and s 132).</w:t>
      </w:r>
    </w:p>
    <w:p w:rsidR="00841149" w:rsidRPr="00D6187F" w:rsidRDefault="00841149" w:rsidP="00841149">
      <w:pPr>
        <w:pStyle w:val="AH5Sec"/>
      </w:pPr>
      <w:bookmarkStart w:id="93" w:name="_Toc310851051"/>
      <w:r w:rsidRPr="0064422D">
        <w:rPr>
          <w:rStyle w:val="CharSectNo"/>
        </w:rPr>
        <w:t>170B</w:t>
      </w:r>
      <w:r w:rsidRPr="00D6187F">
        <w:tab/>
        <w:t>Lease variation charge—working out charge for combination of s 276E and s 277 chargeable variations—Act, s 276C (2) (c)</w:t>
      </w:r>
      <w:bookmarkEnd w:id="93"/>
    </w:p>
    <w:p w:rsidR="00841149" w:rsidRPr="00D6187F" w:rsidRDefault="00841149" w:rsidP="00841149">
      <w:pPr>
        <w:pStyle w:val="Amainreturn"/>
      </w:pPr>
      <w:r w:rsidRPr="00D6187F">
        <w:t>The lease variation charge is the total of—</w:t>
      </w:r>
    </w:p>
    <w:p w:rsidR="00841149" w:rsidRPr="00D6187F" w:rsidRDefault="00841149" w:rsidP="00841149">
      <w:pPr>
        <w:pStyle w:val="Apara"/>
      </w:pPr>
      <w:r w:rsidRPr="00D6187F">
        <w:tab/>
        <w:t>(a)</w:t>
      </w:r>
      <w:r w:rsidRPr="00D6187F">
        <w:tab/>
        <w:t>for each s 276E chargeable variation for which a charge is determined in an LVC determination—the determined charge for the variation; and</w:t>
      </w:r>
    </w:p>
    <w:p w:rsidR="00841149" w:rsidRPr="00D6187F" w:rsidRDefault="00841149" w:rsidP="00841149">
      <w:pPr>
        <w:pStyle w:val="Apara"/>
      </w:pPr>
      <w:r w:rsidRPr="00D6187F">
        <w:tab/>
        <w:t>(b)</w:t>
      </w:r>
      <w:r w:rsidRPr="00D6187F">
        <w:tab/>
        <w:t>for each s 277 chargeable variation—the charge worked out under section 277 for the variation.</w:t>
      </w:r>
    </w:p>
    <w:p w:rsidR="00841149" w:rsidRPr="00D6187F" w:rsidRDefault="00841149" w:rsidP="00841149">
      <w:pPr>
        <w:pStyle w:val="AH5Sec"/>
      </w:pPr>
      <w:bookmarkStart w:id="94" w:name="_Toc310851052"/>
      <w:r w:rsidRPr="0064422D">
        <w:rPr>
          <w:rStyle w:val="CharSectNo"/>
        </w:rPr>
        <w:t>170C</w:t>
      </w:r>
      <w:r w:rsidRPr="00D6187F">
        <w:tab/>
        <w:t>Lease variation charge—when charge taken to be worked out for transitional applications—Act, s 276D (2) (b)</w:t>
      </w:r>
      <w:bookmarkEnd w:id="94"/>
    </w:p>
    <w:p w:rsidR="00841149" w:rsidRPr="00D6187F" w:rsidRDefault="00841149" w:rsidP="00841149">
      <w:pPr>
        <w:pStyle w:val="Amain"/>
      </w:pPr>
      <w:r w:rsidRPr="00D6187F">
        <w:tab/>
        <w:t>(1)</w:t>
      </w:r>
      <w:r w:rsidRPr="00D6187F">
        <w:tab/>
        <w:t>This section applies if—</w:t>
      </w:r>
    </w:p>
    <w:p w:rsidR="00841149" w:rsidRPr="00D6187F" w:rsidRDefault="00841149" w:rsidP="00841149">
      <w:pPr>
        <w:pStyle w:val="Apara"/>
      </w:pPr>
      <w:r w:rsidRPr="00D6187F">
        <w:tab/>
        <w:t>(a)</w:t>
      </w:r>
      <w:r w:rsidRPr="00D6187F">
        <w:tab/>
        <w:t>the Act, section 471 (1) applies in relation to a development application for a chargeable variation; and</w:t>
      </w:r>
    </w:p>
    <w:p w:rsidR="00841149" w:rsidRPr="00D6187F" w:rsidRDefault="00841149" w:rsidP="00841149">
      <w:pPr>
        <w:pStyle w:val="Apara"/>
      </w:pPr>
      <w:r w:rsidRPr="00D6187F">
        <w:tab/>
        <w:t>(b)</w:t>
      </w:r>
      <w:r w:rsidRPr="00D6187F">
        <w:tab/>
        <w:t>the applicant for the development application gives notice under the Act, section 471 (3) (a </w:t>
      </w:r>
      <w:r w:rsidRPr="00D6187F">
        <w:rPr>
          <w:b/>
          <w:i/>
        </w:rPr>
        <w:t>s 471 notice</w:t>
      </w:r>
      <w:r w:rsidRPr="00D6187F">
        <w:t>) before 1 October 2011 to have the variation dealt with as if the development application had been made after 1 July 2011; and</w:t>
      </w:r>
    </w:p>
    <w:p w:rsidR="00841149" w:rsidRPr="00D6187F" w:rsidRDefault="00841149" w:rsidP="00841149">
      <w:pPr>
        <w:pStyle w:val="Apara"/>
      </w:pPr>
      <w:r w:rsidRPr="00D6187F">
        <w:tab/>
        <w:t>(c)</w:t>
      </w:r>
      <w:r w:rsidRPr="00D6187F">
        <w:tab/>
        <w:t>the development application is approved before the day the s 471 notice is given.</w:t>
      </w:r>
    </w:p>
    <w:p w:rsidR="00841149" w:rsidRPr="00D6187F" w:rsidRDefault="00841149" w:rsidP="00841149">
      <w:pPr>
        <w:pStyle w:val="Amain"/>
      </w:pPr>
      <w:r w:rsidRPr="00D6187F">
        <w:tab/>
        <w:t>(2)</w:t>
      </w:r>
      <w:r w:rsidRPr="00D6187F">
        <w:tab/>
        <w:t>The day the s 471 notice is given is prescribed.</w:t>
      </w:r>
    </w:p>
    <w:p w:rsidR="00841149" w:rsidRPr="00D6187F" w:rsidRDefault="00841149" w:rsidP="00841149">
      <w:pPr>
        <w:pStyle w:val="Amain"/>
      </w:pPr>
      <w:r w:rsidRPr="00D6187F">
        <w:tab/>
        <w:t>(3)</w:t>
      </w:r>
      <w:r w:rsidRPr="00D6187F">
        <w:tab/>
        <w:t>This section expires on 1 July 2012.</w:t>
      </w:r>
    </w:p>
    <w:p w:rsidR="003D228C" w:rsidRPr="0064422D" w:rsidRDefault="003D228C" w:rsidP="003D228C">
      <w:pPr>
        <w:pStyle w:val="AH3Div"/>
      </w:pPr>
      <w:bookmarkStart w:id="95" w:name="_Toc310851053"/>
      <w:r w:rsidRPr="0064422D">
        <w:rPr>
          <w:rStyle w:val="CharDivNo"/>
        </w:rPr>
        <w:t>Division 5.5.2</w:t>
      </w:r>
      <w:r w:rsidRPr="00B817A3">
        <w:tab/>
      </w:r>
      <w:r w:rsidRPr="0064422D">
        <w:rPr>
          <w:rStyle w:val="CharDivText"/>
        </w:rPr>
        <w:t>Independent valuation of s 277 lease variation charge</w:t>
      </w:r>
      <w:bookmarkEnd w:id="95"/>
    </w:p>
    <w:p w:rsidR="003D228C" w:rsidRPr="00B817A3" w:rsidRDefault="003D228C" w:rsidP="003D228C">
      <w:pPr>
        <w:pStyle w:val="AH5Sec"/>
      </w:pPr>
      <w:bookmarkStart w:id="96" w:name="_Toc310851054"/>
      <w:r w:rsidRPr="0064422D">
        <w:rPr>
          <w:rStyle w:val="CharSectNo"/>
        </w:rPr>
        <w:t>171</w:t>
      </w:r>
      <w:r w:rsidRPr="00B817A3">
        <w:tab/>
        <w:t>Appointment of independent valuer—Act, s 277D (4) (b) (ii)</w:t>
      </w:r>
      <w:bookmarkEnd w:id="96"/>
    </w:p>
    <w:p w:rsidR="003D228C" w:rsidRPr="00B817A3" w:rsidRDefault="003D228C" w:rsidP="003D228C">
      <w:pPr>
        <w:pStyle w:val="Amainreturn"/>
      </w:pPr>
      <w:r w:rsidRPr="00B817A3">
        <w:t>The president of the ACT division of the Australian Property Institute Incorporated ABN 49 007 505 866 is prescribed.</w:t>
      </w:r>
    </w:p>
    <w:p w:rsidR="003D228C" w:rsidRPr="00B817A3" w:rsidRDefault="003D228C" w:rsidP="003D228C">
      <w:pPr>
        <w:pStyle w:val="AH5Sec"/>
      </w:pPr>
      <w:bookmarkStart w:id="97" w:name="_Toc310851055"/>
      <w:r w:rsidRPr="0064422D">
        <w:rPr>
          <w:rStyle w:val="CharSectNo"/>
        </w:rPr>
        <w:t>172</w:t>
      </w:r>
      <w:r w:rsidRPr="00B817A3">
        <w:tab/>
        <w:t>Requirements for independent valuer—Act, s 277D (4) (c)</w:t>
      </w:r>
      <w:bookmarkEnd w:id="97"/>
    </w:p>
    <w:p w:rsidR="003D228C" w:rsidRPr="00B817A3" w:rsidRDefault="003D228C" w:rsidP="003D228C">
      <w:pPr>
        <w:pStyle w:val="Amainreturn"/>
      </w:pPr>
      <w:r w:rsidRPr="00B817A3">
        <w:t>A valuer preparing an independent valuation must be a current member of the Australian Property Institute Incorporated ABN 49 007 505 866.</w:t>
      </w:r>
    </w:p>
    <w:p w:rsidR="00AB1BB3" w:rsidRPr="0064422D" w:rsidRDefault="00AB1BB3">
      <w:pPr>
        <w:pStyle w:val="AH3Div"/>
      </w:pPr>
      <w:bookmarkStart w:id="98" w:name="_Toc310851056"/>
      <w:r w:rsidRPr="0064422D">
        <w:rPr>
          <w:rStyle w:val="CharDivNo"/>
        </w:rPr>
        <w:t>Division 5.5.3</w:t>
      </w:r>
      <w:r>
        <w:tab/>
      </w:r>
      <w:r w:rsidRPr="0064422D">
        <w:rPr>
          <w:rStyle w:val="CharDivText"/>
        </w:rPr>
        <w:t xml:space="preserve">Increase of </w:t>
      </w:r>
      <w:r w:rsidR="003D228C" w:rsidRPr="0064422D">
        <w:rPr>
          <w:rStyle w:val="CharDivText"/>
        </w:rPr>
        <w:t>lease variation</w:t>
      </w:r>
      <w:r w:rsidRPr="0064422D">
        <w:rPr>
          <w:rStyle w:val="CharDivText"/>
        </w:rPr>
        <w:t xml:space="preserve"> charge</w:t>
      </w:r>
      <w:bookmarkEnd w:id="98"/>
    </w:p>
    <w:p w:rsidR="00841149" w:rsidRPr="00D6187F" w:rsidRDefault="00841149" w:rsidP="00841149">
      <w:pPr>
        <w:pStyle w:val="AH5Sec"/>
      </w:pPr>
      <w:bookmarkStart w:id="99" w:name="_Toc310851057"/>
      <w:r w:rsidRPr="0064422D">
        <w:rPr>
          <w:rStyle w:val="CharSectNo"/>
        </w:rPr>
        <w:t>179</w:t>
      </w:r>
      <w:r w:rsidRPr="00D6187F">
        <w:tab/>
        <w:t xml:space="preserve">Meaning of </w:t>
      </w:r>
      <w:r w:rsidRPr="00D6187F">
        <w:rPr>
          <w:i/>
          <w:iCs/>
        </w:rPr>
        <w:t>added value</w:t>
      </w:r>
      <w:r w:rsidRPr="00D6187F">
        <w:t>—div 5.5.3</w:t>
      </w:r>
      <w:bookmarkEnd w:id="99"/>
    </w:p>
    <w:p w:rsidR="00841149" w:rsidRPr="00D6187F" w:rsidRDefault="00841149" w:rsidP="00841149">
      <w:pPr>
        <w:pStyle w:val="Amain"/>
      </w:pPr>
      <w:r w:rsidRPr="00D6187F">
        <w:tab/>
        <w:t>(1)</w:t>
      </w:r>
      <w:r w:rsidRPr="00D6187F">
        <w:tab/>
        <w:t>In this division:</w:t>
      </w:r>
    </w:p>
    <w:p w:rsidR="00841149" w:rsidRPr="00D6187F" w:rsidRDefault="00841149" w:rsidP="00841149">
      <w:pPr>
        <w:pStyle w:val="aDef"/>
        <w:keepNext/>
      </w:pPr>
      <w:r w:rsidRPr="00D6187F">
        <w:rPr>
          <w:rStyle w:val="charBoldItals"/>
        </w:rPr>
        <w:t>added value</w:t>
      </w:r>
      <w:r w:rsidRPr="00D6187F">
        <w:t>, for the variation of a nominal rent lease, means the amount worked out as follows:</w:t>
      </w:r>
    </w:p>
    <w:p w:rsidR="00841149" w:rsidRPr="00D6187F" w:rsidRDefault="00841149" w:rsidP="00841149">
      <w:pPr>
        <w:pStyle w:val="aDef"/>
        <w:jc w:val="center"/>
        <w:rPr>
          <w:bCs/>
          <w:iCs/>
        </w:rPr>
      </w:pPr>
      <w:r w:rsidRPr="00D6187F">
        <w:rPr>
          <w:bCs/>
          <w:iCs/>
        </w:rPr>
        <w:t>V</w:t>
      </w:r>
      <w:r w:rsidRPr="00D6187F">
        <w:rPr>
          <w:bCs/>
          <w:iCs/>
          <w:vertAlign w:val="subscript"/>
        </w:rPr>
        <w:t>1</w:t>
      </w:r>
      <w:r w:rsidRPr="00D6187F">
        <w:rPr>
          <w:bCs/>
          <w:iCs/>
        </w:rPr>
        <w:t xml:space="preserve"> – V</w:t>
      </w:r>
      <w:r w:rsidRPr="00D6187F">
        <w:rPr>
          <w:bCs/>
          <w:iCs/>
          <w:vertAlign w:val="subscript"/>
        </w:rPr>
        <w:t>2</w:t>
      </w:r>
    </w:p>
    <w:p w:rsidR="00841149" w:rsidRPr="00D6187F" w:rsidRDefault="00841149" w:rsidP="00841149">
      <w:pPr>
        <w:pStyle w:val="Amain"/>
      </w:pPr>
      <w:r w:rsidRPr="00D6187F">
        <w:tab/>
        <w:t>(2)</w:t>
      </w:r>
      <w:r w:rsidRPr="00D6187F">
        <w:tab/>
        <w:t>In this section:</w:t>
      </w:r>
    </w:p>
    <w:p w:rsidR="00841149" w:rsidRPr="00D6187F" w:rsidRDefault="00841149" w:rsidP="00841149">
      <w:pPr>
        <w:pStyle w:val="aDef"/>
      </w:pPr>
      <w:r w:rsidRPr="00D6187F">
        <w:rPr>
          <w:rStyle w:val="charBoldItals"/>
        </w:rPr>
        <w:t>V</w:t>
      </w:r>
      <w:r w:rsidRPr="00D6187F">
        <w:rPr>
          <w:b/>
          <w:bCs/>
          <w:i/>
          <w:iCs/>
          <w:vertAlign w:val="subscript"/>
        </w:rPr>
        <w:t>1</w:t>
      </w:r>
      <w:r w:rsidRPr="00D6187F">
        <w:rPr>
          <w:bCs/>
        </w:rPr>
        <w:t>—see the Act, section 277 (2).</w:t>
      </w:r>
    </w:p>
    <w:p w:rsidR="00841149" w:rsidRPr="00D6187F" w:rsidRDefault="00841149" w:rsidP="00841149">
      <w:pPr>
        <w:pStyle w:val="aDef"/>
      </w:pPr>
      <w:r w:rsidRPr="00D6187F">
        <w:rPr>
          <w:rStyle w:val="charBoldItals"/>
        </w:rPr>
        <w:t>V</w:t>
      </w:r>
      <w:r w:rsidRPr="00D6187F">
        <w:rPr>
          <w:b/>
          <w:bCs/>
          <w:i/>
          <w:iCs/>
          <w:vertAlign w:val="subscript"/>
        </w:rPr>
        <w:t>2</w:t>
      </w:r>
      <w:r w:rsidRPr="00D6187F">
        <w:rPr>
          <w:bCs/>
        </w:rPr>
        <w:t>—see the Act, section 277 (2).</w:t>
      </w:r>
    </w:p>
    <w:p w:rsidR="00AB1BB3" w:rsidRDefault="00AB1BB3">
      <w:pPr>
        <w:pStyle w:val="AH5Sec"/>
      </w:pPr>
      <w:bookmarkStart w:id="100" w:name="_Toc310851058"/>
      <w:r w:rsidRPr="0064422D">
        <w:rPr>
          <w:rStyle w:val="CharSectNo"/>
        </w:rPr>
        <w:t>180</w:t>
      </w:r>
      <w:r>
        <w:tab/>
        <w:t xml:space="preserve">Meaning of </w:t>
      </w:r>
      <w:r>
        <w:rPr>
          <w:i/>
          <w:iCs/>
        </w:rPr>
        <w:t>recently commenced lease</w:t>
      </w:r>
      <w:r>
        <w:t>—div 5.5.3</w:t>
      </w:r>
      <w:bookmarkEnd w:id="100"/>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101" w:name="_Toc310851059"/>
      <w:r w:rsidRPr="0064422D">
        <w:rPr>
          <w:rStyle w:val="CharSectNo"/>
        </w:rPr>
        <w:t>181</w:t>
      </w:r>
      <w:r>
        <w:tab/>
        <w:t xml:space="preserve">Increase of </w:t>
      </w:r>
      <w:r w:rsidR="003D228C" w:rsidRPr="00B817A3">
        <w:rPr>
          <w:rFonts w:cs="Arial"/>
          <w:lang w:eastAsia="en-AU"/>
        </w:rPr>
        <w:t>lease variation</w:t>
      </w:r>
      <w:r>
        <w:t xml:space="preserve"> charge for concessional leases—Act, s 279 (1) and (2)</w:t>
      </w:r>
      <w:bookmarkEnd w:id="101"/>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w:t>
      </w:r>
      <w:r w:rsidR="00862B0B">
        <w:t>A (4</w:t>
      </w:r>
      <w:r>
        <w:t>).</w:t>
      </w:r>
    </w:p>
    <w:p w:rsidR="00AB1BB3" w:rsidRDefault="00AB1BB3">
      <w:pPr>
        <w:pStyle w:val="AH5Sec"/>
      </w:pPr>
      <w:bookmarkStart w:id="102" w:name="_Toc310851060"/>
      <w:r w:rsidRPr="0064422D">
        <w:rPr>
          <w:rStyle w:val="CharSectNo"/>
        </w:rPr>
        <w:t>182</w:t>
      </w:r>
      <w:r>
        <w:tab/>
        <w:t xml:space="preserve">Increase of </w:t>
      </w:r>
      <w:r w:rsidR="003D228C" w:rsidRPr="00B817A3">
        <w:rPr>
          <w:rFonts w:cs="Arial"/>
          <w:lang w:eastAsia="en-AU"/>
        </w:rPr>
        <w:t>lease variation</w:t>
      </w:r>
      <w:r>
        <w:t xml:space="preserve"> charge for recently commenced leases—Act, s 279 (1) and (2)</w:t>
      </w:r>
      <w:bookmarkEnd w:id="102"/>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r w:rsidR="00FC3B73">
        <w:t>A</w:t>
      </w:r>
      <w:r>
        <w:t>.</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PageBreak"/>
      </w:pPr>
      <w:r>
        <w:br w:type="page"/>
      </w:r>
    </w:p>
    <w:p w:rsidR="00AB1BB3" w:rsidRPr="0064422D" w:rsidRDefault="00AB1BB3">
      <w:pPr>
        <w:pStyle w:val="AH2Part"/>
      </w:pPr>
      <w:bookmarkStart w:id="103" w:name="_Toc310851061"/>
      <w:r w:rsidRPr="0064422D">
        <w:rPr>
          <w:rStyle w:val="CharPartNo"/>
        </w:rPr>
        <w:t>Part 5.6</w:t>
      </w:r>
      <w:r>
        <w:tab/>
      </w:r>
      <w:r w:rsidRPr="0064422D">
        <w:rPr>
          <w:rStyle w:val="CharPartText"/>
        </w:rPr>
        <w:t>Discharge amounts for rural leases</w:t>
      </w:r>
      <w:bookmarkEnd w:id="103"/>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04" w:name="_Toc310851062"/>
      <w:r w:rsidRPr="0064422D">
        <w:rPr>
          <w:rStyle w:val="CharSectNo"/>
        </w:rPr>
        <w:t>190</w:t>
      </w:r>
      <w:r>
        <w:tab/>
        <w:t>Definitions—pt 5.6</w:t>
      </w:r>
      <w:bookmarkEnd w:id="104"/>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105" w:name="_Toc310851063"/>
      <w:r w:rsidRPr="0064422D">
        <w:rPr>
          <w:rStyle w:val="CharSectNo"/>
        </w:rPr>
        <w:t>191</w:t>
      </w:r>
      <w:r>
        <w:tab/>
        <w:t xml:space="preserve">Discharge amount for rural leases other than special Pialligo leases—Act, s 282, def </w:t>
      </w:r>
      <w:r>
        <w:rPr>
          <w:i/>
          <w:iCs/>
        </w:rPr>
        <w:t>discharge amount</w:t>
      </w:r>
      <w:bookmarkEnd w:id="105"/>
    </w:p>
    <w:p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rsidR="00C05E33" w:rsidRDefault="00682A78" w:rsidP="00C05E33">
      <w:pPr>
        <w:pStyle w:val="Formula"/>
        <w:keepNext/>
      </w:pPr>
      <w:r>
        <w:rPr>
          <w:noProof/>
          <w:position w:val="-24"/>
          <w:lang w:eastAsia="en-AU"/>
        </w:rPr>
        <w:drawing>
          <wp:inline distT="0" distB="0" distL="0" distR="0">
            <wp:extent cx="3095625" cy="3905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Act, s 234.</w:t>
      </w:r>
    </w:p>
    <w:p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rsidR="00C05E33" w:rsidRDefault="00C05E33" w:rsidP="00C05E33">
      <w:pPr>
        <w:pStyle w:val="aNote"/>
      </w:pPr>
      <w:r w:rsidRPr="00D40CCB">
        <w:rPr>
          <w:rStyle w:val="charItals"/>
        </w:rPr>
        <w:t>Note</w:t>
      </w:r>
      <w:r>
        <w:tab/>
      </w:r>
      <w:r w:rsidRPr="00D40CCB">
        <w:rPr>
          <w:rStyle w:val="charBoldItals"/>
        </w:rPr>
        <w:t>Holding period</w:t>
      </w:r>
      <w:r>
        <w:t>—see the Act, s 282.</w:t>
      </w:r>
    </w:p>
    <w:p w:rsidR="00C05E33" w:rsidRDefault="00C346FA" w:rsidP="00C05E33">
      <w:pPr>
        <w:pStyle w:val="Amain"/>
      </w:pPr>
      <w:r>
        <w:tab/>
        <w:t>(3</w:t>
      </w:r>
      <w:r w:rsidR="00C05E33">
        <w:t>)</w:t>
      </w:r>
      <w:r w:rsidR="00C05E33">
        <w:tab/>
        <w:t>This section does not apply to a dealing with a special Pialligo lease.</w:t>
      </w:r>
    </w:p>
    <w:p w:rsidR="00AB1BB3" w:rsidRDefault="00C346FA">
      <w:pPr>
        <w:pStyle w:val="Amain"/>
        <w:keepNext/>
      </w:pPr>
      <w:r>
        <w:tab/>
        <w:t>(4</w:t>
      </w:r>
      <w:r w:rsidR="00AB1BB3">
        <w:t>)</w:t>
      </w:r>
      <w:r w:rsidR="00AB1BB3">
        <w:tab/>
        <w:t>In this section:</w:t>
      </w:r>
    </w:p>
    <w:p w:rsidR="009F304B" w:rsidRDefault="009F304B" w:rsidP="009F304B">
      <w:pPr>
        <w:pStyle w:val="aDef"/>
      </w:pPr>
      <w:r w:rsidRPr="00D40CCB">
        <w:rPr>
          <w:rStyle w:val="charBoldItals"/>
        </w:rPr>
        <w:t>defined rural lease</w:t>
      </w:r>
      <w:r>
        <w:t xml:space="preserve"> means a </w:t>
      </w:r>
      <w:r w:rsidRPr="00857011">
        <w:t>rural</w:t>
      </w:r>
      <w:r>
        <w:t xml:space="preserve"> lease—</w:t>
      </w:r>
    </w:p>
    <w:p w:rsidR="009F304B" w:rsidRDefault="009F304B" w:rsidP="009F304B">
      <w:pPr>
        <w:pStyle w:val="aDefpara"/>
      </w:pPr>
      <w:r>
        <w:tab/>
        <w:t>(a)</w:t>
      </w:r>
      <w:r>
        <w:tab/>
        <w:t>for a term shorter than 21 years; and</w:t>
      </w:r>
    </w:p>
    <w:p w:rsidR="009F304B" w:rsidRDefault="009F304B" w:rsidP="009F304B">
      <w:pPr>
        <w:pStyle w:val="aDefpara"/>
      </w:pPr>
      <w:r>
        <w:tab/>
        <w:t>(b)</w:t>
      </w:r>
      <w:r>
        <w:tab/>
        <w:t>that commenced at least 2 years before the discharge amount is paid.</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682A78">
      <w:pPr>
        <w:pStyle w:val="Formula"/>
      </w:pPr>
      <w:r>
        <w:rPr>
          <w:noProof/>
          <w:position w:val="-30"/>
          <w:lang w:eastAsia="en-AU"/>
        </w:rPr>
        <w:drawing>
          <wp:inline distT="0" distB="0" distL="0" distR="0">
            <wp:extent cx="2162175" cy="42862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srcRect/>
                    <a:stretch>
                      <a:fillRect/>
                    </a:stretch>
                  </pic:blipFill>
                  <pic:spPr bwMode="auto">
                    <a:xfrm>
                      <a:off x="0" y="0"/>
                      <a:ext cx="2162175" cy="428625"/>
                    </a:xfrm>
                    <a:prstGeom prst="rect">
                      <a:avLst/>
                    </a:prstGeom>
                    <a:noFill/>
                    <a:ln w="9525">
                      <a:noFill/>
                      <a:miter lim="800000"/>
                      <a:headEnd/>
                      <a:tailEnd/>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79669C" w:rsidRDefault="0079669C" w:rsidP="0079669C">
      <w:pPr>
        <w:pStyle w:val="aDef"/>
        <w:keepNext/>
      </w:pPr>
      <w:r w:rsidRPr="00D40CCB">
        <w:rPr>
          <w:rStyle w:val="charBoldItals"/>
        </w:rPr>
        <w:t>owed amount</w:t>
      </w:r>
      <w:r>
        <w:rPr>
          <w:bCs/>
          <w:iCs/>
        </w:rPr>
        <w:t>, in relation to a dealing with a lease, means—</w:t>
      </w:r>
    </w:p>
    <w:p w:rsidR="0079669C" w:rsidRDefault="0079669C" w:rsidP="0079669C">
      <w:pPr>
        <w:pStyle w:val="aDefpara"/>
      </w:pPr>
      <w:r>
        <w:tab/>
        <w:t>(a)</w:t>
      </w:r>
      <w:r>
        <w:tab/>
        <w:t>for a lease for a term shorter than 21 years—any rent plus interest payable under the lease on the day of the dealing with the lease; or</w:t>
      </w:r>
    </w:p>
    <w:p w:rsidR="0079669C" w:rsidRDefault="0079669C" w:rsidP="0079669C">
      <w:pPr>
        <w:pStyle w:val="aDefpara"/>
      </w:pPr>
      <w:r>
        <w:tab/>
        <w:t>(b)</w:t>
      </w:r>
      <w:r>
        <w:tab/>
        <w:t>for a lease for a term of 21 years or longer—any amount remaining to be paid under the lease, even if the amount is not yet owing.</w:t>
      </w:r>
    </w:p>
    <w:p w:rsidR="00AB1BB3" w:rsidRDefault="00AB1BB3">
      <w:pPr>
        <w:pStyle w:val="AH5Sec"/>
      </w:pPr>
      <w:bookmarkStart w:id="106" w:name="_Toc310851064"/>
      <w:r w:rsidRPr="0064422D">
        <w:rPr>
          <w:rStyle w:val="CharSectNo"/>
        </w:rPr>
        <w:t>192</w:t>
      </w:r>
      <w:r>
        <w:tab/>
        <w:t xml:space="preserve">Discharge amount for special Pialligo leases—Act, s 282, def </w:t>
      </w:r>
      <w:r>
        <w:rPr>
          <w:i/>
          <w:iCs/>
        </w:rPr>
        <w:t>discharge amount</w:t>
      </w:r>
      <w:bookmarkEnd w:id="106"/>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682A78">
      <w:pPr>
        <w:pStyle w:val="Formula"/>
        <w:rPr>
          <w:b/>
          <w:bCs/>
        </w:rPr>
      </w:pPr>
      <w:r>
        <w:rPr>
          <w:b/>
          <w:bCs/>
          <w:noProof/>
          <w:position w:val="-10"/>
          <w:lang w:eastAsia="en-AU"/>
        </w:rPr>
        <w:drawing>
          <wp:inline distT="0" distB="0" distL="0" distR="0">
            <wp:extent cx="1762125" cy="2000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srcRect/>
                    <a:stretch>
                      <a:fillRect/>
                    </a:stretch>
                  </pic:blipFill>
                  <pic:spPr bwMode="auto">
                    <a:xfrm>
                      <a:off x="0" y="0"/>
                      <a:ext cx="1762125" cy="200025"/>
                    </a:xfrm>
                    <a:prstGeom prst="rect">
                      <a:avLst/>
                    </a:prstGeom>
                    <a:noFill/>
                    <a:ln w="9525">
                      <a:noFill/>
                      <a:miter lim="800000"/>
                      <a:headEnd/>
                      <a:tailEnd/>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682A78">
      <w:pPr>
        <w:pStyle w:val="Formula"/>
        <w:ind w:left="855"/>
      </w:pPr>
      <w:r>
        <w:rPr>
          <w:noProof/>
          <w:position w:val="-24"/>
          <w:lang w:eastAsia="en-AU"/>
        </w:rPr>
        <w:drawing>
          <wp:inline distT="0" distB="0" distL="0" distR="0">
            <wp:extent cx="4067175" cy="3905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srcRect/>
                    <a:stretch>
                      <a:fillRect/>
                    </a:stretch>
                  </pic:blipFill>
                  <pic:spPr bwMode="auto">
                    <a:xfrm>
                      <a:off x="0" y="0"/>
                      <a:ext cx="4067175" cy="390525"/>
                    </a:xfrm>
                    <a:prstGeom prst="rect">
                      <a:avLst/>
                    </a:prstGeom>
                    <a:noFill/>
                    <a:ln w="9525">
                      <a:noFill/>
                      <a:miter lim="800000"/>
                      <a:headEnd/>
                      <a:tailEnd/>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682A78">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srcRect/>
                    <a:stretch>
                      <a:fillRect/>
                    </a:stretch>
                  </pic:blipFill>
                  <pic:spPr bwMode="auto">
                    <a:xfrm>
                      <a:off x="0" y="0"/>
                      <a:ext cx="2209800" cy="390525"/>
                    </a:xfrm>
                    <a:prstGeom prst="rect">
                      <a:avLst/>
                    </a:prstGeom>
                    <a:noFill/>
                    <a:ln w="9525">
                      <a:noFill/>
                      <a:miter lim="800000"/>
                      <a:headEnd/>
                      <a:tailEnd/>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64422D" w:rsidRDefault="00AB1BB3">
      <w:pPr>
        <w:pStyle w:val="AH2Part"/>
      </w:pPr>
      <w:bookmarkStart w:id="107" w:name="_Toc310851065"/>
      <w:r w:rsidRPr="0064422D">
        <w:rPr>
          <w:rStyle w:val="CharPartNo"/>
        </w:rPr>
        <w:t>Part 5.7</w:t>
      </w:r>
      <w:r>
        <w:tab/>
      </w:r>
      <w:r w:rsidRPr="0064422D">
        <w:rPr>
          <w:rStyle w:val="CharPartText"/>
        </w:rPr>
        <w:t>Transfer or assignment of leases subject to building and development provision</w:t>
      </w:r>
      <w:bookmarkEnd w:id="107"/>
    </w:p>
    <w:p w:rsidR="00AB1BB3" w:rsidRPr="0064422D" w:rsidRDefault="00AB1BB3">
      <w:pPr>
        <w:pStyle w:val="AH3Div"/>
      </w:pPr>
      <w:bookmarkStart w:id="108" w:name="_Toc310851066"/>
      <w:r w:rsidRPr="0064422D">
        <w:rPr>
          <w:rStyle w:val="CharDivNo"/>
        </w:rPr>
        <w:t>Division 5.7.1</w:t>
      </w:r>
      <w:r>
        <w:tab/>
      </w:r>
      <w:r w:rsidRPr="0064422D">
        <w:rPr>
          <w:rStyle w:val="CharDivText"/>
        </w:rPr>
        <w:t>Transfer of land subject to building and development provision</w:t>
      </w:r>
      <w:bookmarkEnd w:id="108"/>
    </w:p>
    <w:p w:rsidR="00AB1BB3" w:rsidRDefault="00AB1BB3">
      <w:pPr>
        <w:pStyle w:val="AH5Sec"/>
      </w:pPr>
      <w:bookmarkStart w:id="109" w:name="_Toc310851067"/>
      <w:r w:rsidRPr="0064422D">
        <w:rPr>
          <w:rStyle w:val="CharSectNo"/>
        </w:rPr>
        <w:t>200</w:t>
      </w:r>
      <w:r>
        <w:tab/>
        <w:t>Personal reasons for noncompliance with building and development provision—Act, s 298 (2) (b) (i)</w:t>
      </w:r>
      <w:bookmarkEnd w:id="109"/>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10" w:name="_Toc310851068"/>
      <w:r w:rsidRPr="0064422D">
        <w:rPr>
          <w:rStyle w:val="CharSectNo"/>
        </w:rPr>
        <w:t>201</w:t>
      </w:r>
      <w:r>
        <w:tab/>
        <w:t>Matters for transfer or assignment of leases—Act, s 298 (5)</w:t>
      </w:r>
      <w:bookmarkEnd w:id="110"/>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64422D" w:rsidRDefault="00AB1BB3">
      <w:pPr>
        <w:pStyle w:val="AH3Div"/>
      </w:pPr>
      <w:bookmarkStart w:id="111" w:name="_Toc310851069"/>
      <w:r w:rsidRPr="0064422D">
        <w:rPr>
          <w:rStyle w:val="CharDivNo"/>
        </w:rPr>
        <w:t>Division 5.7.2</w:t>
      </w:r>
      <w:r>
        <w:tab/>
      </w:r>
      <w:r w:rsidRPr="0064422D">
        <w:rPr>
          <w:rStyle w:val="CharDivText"/>
        </w:rPr>
        <w:t>Applications for extension of time to commence or complete required works</w:t>
      </w:r>
      <w:bookmarkEnd w:id="111"/>
    </w:p>
    <w:p w:rsidR="00C16D34" w:rsidRPr="004F4729" w:rsidRDefault="00C16D34" w:rsidP="00C16D34">
      <w:pPr>
        <w:pStyle w:val="AH5Sec"/>
      </w:pPr>
      <w:bookmarkStart w:id="112" w:name="_Toc310851070"/>
      <w:r w:rsidRPr="0064422D">
        <w:rPr>
          <w:rStyle w:val="CharSectNo"/>
        </w:rPr>
        <w:t>202</w:t>
      </w:r>
      <w:r w:rsidRPr="004F4729">
        <w:tab/>
      </w:r>
      <w:r w:rsidR="00BD58F4" w:rsidRPr="00D90804">
        <w:t>Application for extension of time—earlier extension—Act, s 298C (2) (a) (ii)</w:t>
      </w:r>
      <w:bookmarkEnd w:id="112"/>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13" w:name="_Toc310851071"/>
      <w:r w:rsidRPr="0064422D">
        <w:rPr>
          <w:rStyle w:val="CharSectNo"/>
        </w:rPr>
        <w:t>203</w:t>
      </w:r>
      <w:r>
        <w:tab/>
      </w:r>
      <w:r w:rsidR="00BD58F4" w:rsidRPr="00D90804">
        <w:t>Application for extension of time—general rule—Act, s 298C (3), def </w:t>
      </w:r>
      <w:r w:rsidR="00BD58F4" w:rsidRPr="00D90804">
        <w:rPr>
          <w:rStyle w:val="charItals"/>
        </w:rPr>
        <w:t>A</w:t>
      </w:r>
      <w:bookmarkEnd w:id="113"/>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2D73DA">
      <w:pPr>
        <w:pStyle w:val="Amain"/>
      </w:pPr>
      <w:r>
        <w:tab/>
        <w:t>(3)</w:t>
      </w:r>
      <w:r>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BD58F4" w:rsidRPr="00D90804" w:rsidRDefault="00BD58F4" w:rsidP="00BD58F4">
      <w:pPr>
        <w:pStyle w:val="aNote"/>
      </w:pPr>
      <w:r w:rsidRPr="00D90804">
        <w:rPr>
          <w:i/>
        </w:rPr>
        <w:t>Note</w:t>
      </w:r>
      <w:r w:rsidRPr="00D90804">
        <w:rPr>
          <w:i/>
        </w:rPr>
        <w:tab/>
      </w:r>
      <w:r w:rsidRPr="00D90804">
        <w:t xml:space="preserve">The Act, s 298C (3) defines </w:t>
      </w:r>
      <w:r w:rsidRPr="00D90804">
        <w:rPr>
          <w:b/>
          <w:bCs/>
          <w:i/>
          <w:iCs/>
        </w:rPr>
        <w:t>A</w:t>
      </w:r>
      <w:r w:rsidRPr="00D90804">
        <w:t xml:space="preserve"> to be 5 if a lower figure is not prescribed.</w:t>
      </w:r>
    </w:p>
    <w:p w:rsidR="00AB1BB3" w:rsidRDefault="00AB1BB3">
      <w:pPr>
        <w:pStyle w:val="AH5Sec"/>
      </w:pPr>
      <w:bookmarkStart w:id="114" w:name="_Toc310851072"/>
      <w:r w:rsidRPr="0064422D">
        <w:rPr>
          <w:rStyle w:val="CharSectNo"/>
        </w:rPr>
        <w:t>204</w:t>
      </w:r>
      <w:r>
        <w:tab/>
      </w:r>
      <w:r w:rsidR="00BD58F4" w:rsidRPr="00D90804">
        <w:t>Application for extension of time—hardship reason—Act, s 298C (3), def </w:t>
      </w:r>
      <w:r w:rsidR="00BD58F4" w:rsidRPr="00D90804">
        <w:rPr>
          <w:rStyle w:val="charItals"/>
        </w:rPr>
        <w:t>A</w:t>
      </w:r>
      <w:bookmarkEnd w:id="114"/>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15" w:name="_Toc310851073"/>
      <w:r w:rsidRPr="0064422D">
        <w:rPr>
          <w:rStyle w:val="CharSectNo"/>
        </w:rPr>
        <w:t>205</w:t>
      </w:r>
      <w:r>
        <w:tab/>
      </w:r>
      <w:r w:rsidR="00BD58F4" w:rsidRPr="00D90804">
        <w:t xml:space="preserve">Application for extension of time—external reason—Act, s 298C (3), def </w:t>
      </w:r>
      <w:r w:rsidR="00BD58F4" w:rsidRPr="00D90804">
        <w:rPr>
          <w:rStyle w:val="charItals"/>
        </w:rPr>
        <w:t>A</w:t>
      </w:r>
      <w:bookmarkEnd w:id="115"/>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16" w:name="_Toc310851074"/>
      <w:r w:rsidRPr="0064422D">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16"/>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7" w:name="_Toc310851075"/>
      <w:r w:rsidRPr="0064422D">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17"/>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64422D" w:rsidRDefault="00AB1BB3">
      <w:pPr>
        <w:pStyle w:val="AH2Part"/>
      </w:pPr>
      <w:bookmarkStart w:id="118" w:name="_Toc310851076"/>
      <w:r w:rsidRPr="0064422D">
        <w:rPr>
          <w:rStyle w:val="CharPartNo"/>
        </w:rPr>
        <w:t>Part 5.8</w:t>
      </w:r>
      <w:r>
        <w:tab/>
      </w:r>
      <w:r w:rsidRPr="0064422D">
        <w:rPr>
          <w:rStyle w:val="CharPartText"/>
        </w:rPr>
        <w:t>Surrendering and terminating leases</w:t>
      </w:r>
      <w:bookmarkEnd w:id="118"/>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9" w:name="_Toc310851077"/>
      <w:r w:rsidRPr="0064422D">
        <w:rPr>
          <w:rStyle w:val="CharSectNo"/>
        </w:rPr>
        <w:t>210</w:t>
      </w:r>
      <w:r>
        <w:tab/>
        <w:t>Amount of refund on surrender or termination of certain leases—Act, s 300 (2)</w:t>
      </w:r>
      <w:bookmarkEnd w:id="119"/>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FC3B73" w:rsidRPr="004A6C4E" w:rsidRDefault="00FC3B73" w:rsidP="00FC3B73">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H5Sec"/>
      </w:pPr>
      <w:bookmarkStart w:id="120" w:name="_Toc310851078"/>
      <w:r w:rsidRPr="0064422D">
        <w:rPr>
          <w:rStyle w:val="CharSectNo"/>
        </w:rPr>
        <w:t>211</w:t>
      </w:r>
      <w:r>
        <w:tab/>
        <w:t>Limitations for refund on surrender or termination of leases—Act, s 300 (3)</w:t>
      </w:r>
      <w:bookmarkEnd w:id="120"/>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64422D" w:rsidRDefault="00AB1BB3">
      <w:pPr>
        <w:pStyle w:val="AH2Part"/>
      </w:pPr>
      <w:bookmarkStart w:id="121" w:name="_Toc310851079"/>
      <w:r w:rsidRPr="0064422D">
        <w:rPr>
          <w:rStyle w:val="CharPartNo"/>
        </w:rPr>
        <w:t>Part 5.9</w:t>
      </w:r>
      <w:r>
        <w:tab/>
      </w:r>
      <w:r w:rsidRPr="0064422D">
        <w:rPr>
          <w:rStyle w:val="CharPartText"/>
        </w:rPr>
        <w:t>Subletting of leases</w:t>
      </w:r>
      <w:bookmarkEnd w:id="121"/>
    </w:p>
    <w:p w:rsidR="00AB1BB3" w:rsidRDefault="00AB1BB3">
      <w:pPr>
        <w:pStyle w:val="AH5Sec"/>
      </w:pPr>
      <w:bookmarkStart w:id="122" w:name="_Toc310851080"/>
      <w:r w:rsidRPr="0064422D">
        <w:rPr>
          <w:rStyle w:val="CharSectNo"/>
        </w:rPr>
        <w:t>220</w:t>
      </w:r>
      <w:r>
        <w:tab/>
        <w:t>Criteria for approving subletting of land—Act, s 308 (2)</w:t>
      </w:r>
      <w:bookmarkEnd w:id="122"/>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64422D" w:rsidRDefault="00AB1BB3">
      <w:pPr>
        <w:pStyle w:val="AH1Chapter"/>
      </w:pPr>
      <w:bookmarkStart w:id="123" w:name="_Toc310851081"/>
      <w:r w:rsidRPr="0064422D">
        <w:rPr>
          <w:rStyle w:val="CharChapNo"/>
        </w:rPr>
        <w:t>Chapter 7</w:t>
      </w:r>
      <w:r>
        <w:tab/>
      </w:r>
      <w:r w:rsidRPr="0064422D">
        <w:rPr>
          <w:rStyle w:val="CharChapText"/>
        </w:rPr>
        <w:t>Controlled activities</w:t>
      </w:r>
      <w:bookmarkEnd w:id="123"/>
    </w:p>
    <w:p w:rsidR="00793B63" w:rsidRDefault="00793B63">
      <w:pPr>
        <w:pStyle w:val="Placeholder"/>
      </w:pPr>
      <w:r>
        <w:rPr>
          <w:rStyle w:val="CharPartNo"/>
        </w:rPr>
        <w:t xml:space="preserve">  </w:t>
      </w:r>
      <w:r>
        <w:rPr>
          <w:rStyle w:val="CharPartText"/>
        </w:rPr>
        <w:t xml:space="preserve">  </w:t>
      </w:r>
    </w:p>
    <w:p w:rsidR="00273929" w:rsidRPr="00D953D4" w:rsidRDefault="00273929" w:rsidP="00F66077">
      <w:pPr>
        <w:pStyle w:val="AH5Sec"/>
      </w:pPr>
      <w:bookmarkStart w:id="124" w:name="_Toc310851082"/>
      <w:r w:rsidRPr="0064422D">
        <w:rPr>
          <w:rStyle w:val="CharSectNo"/>
        </w:rPr>
        <w:t>300</w:t>
      </w:r>
      <w:r w:rsidRPr="00D04EFA">
        <w:tab/>
      </w:r>
      <w:r w:rsidRPr="00D953D4">
        <w:t>Period for deemed refusal of application for controlled activity order—Act, s 351 (4)</w:t>
      </w:r>
      <w:bookmarkEnd w:id="124"/>
    </w:p>
    <w:p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Act, section 350 (4) (b). </w:t>
      </w:r>
    </w:p>
    <w:p w:rsidR="00273929" w:rsidRPr="00D953D4" w:rsidRDefault="00273929" w:rsidP="00273929">
      <w:pPr>
        <w:pStyle w:val="AH5Sec"/>
      </w:pPr>
      <w:bookmarkStart w:id="125" w:name="_Toc310851083"/>
      <w:r w:rsidRPr="0064422D">
        <w:rPr>
          <w:rStyle w:val="CharSectNo"/>
        </w:rPr>
        <w:t>301</w:t>
      </w:r>
      <w:r w:rsidRPr="00D04EFA">
        <w:tab/>
      </w:r>
      <w:r w:rsidRPr="00D953D4">
        <w:t>Period for deemed refusal of application for controlled activity order if development application approved—</w:t>
      </w:r>
      <w:r w:rsidRPr="00D953D4">
        <w:br/>
        <w:t>Act, s 351 (4)</w:t>
      </w:r>
      <w:bookmarkEnd w:id="125"/>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6" w:name="_Toc310851084"/>
      <w:r w:rsidRPr="0064422D">
        <w:rPr>
          <w:rStyle w:val="CharSectNo"/>
        </w:rPr>
        <w:t>302</w:t>
      </w:r>
      <w:r w:rsidRPr="00D04EFA">
        <w:tab/>
      </w:r>
      <w:r w:rsidRPr="00D953D4">
        <w:t>Period for deemed refusal of application for controlled activity order if development application refused—</w:t>
      </w:r>
      <w:r w:rsidRPr="00D953D4">
        <w:br/>
        <w:t>Act, s 351 (4)</w:t>
      </w:r>
      <w:bookmarkEnd w:id="126"/>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Defpara"/>
      </w:pPr>
      <w:r w:rsidRPr="00D953D4">
        <w:tab/>
        <w:t>(b)</w:t>
      </w:r>
      <w:r w:rsidRPr="00D953D4">
        <w:tab/>
        <w:t>if there is a right to make a reconsideration application and—</w:t>
      </w:r>
    </w:p>
    <w:p w:rsidR="00273929" w:rsidRPr="00D953D4" w:rsidRDefault="00273929" w:rsidP="00273929">
      <w:pPr>
        <w:pStyle w:val="aDefsubpara"/>
      </w:pPr>
      <w:r w:rsidRPr="00D953D4">
        <w:tab/>
        <w:t>(i)</w:t>
      </w:r>
      <w:r w:rsidRPr="00D953D4">
        <w:tab/>
        <w:t>no application is made—the day the period for making the reconsideration application ends; or</w:t>
      </w:r>
    </w:p>
    <w:p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Defpara"/>
      </w:pPr>
      <w:r w:rsidRPr="00D953D4">
        <w:tab/>
        <w:t>(c)</w:t>
      </w:r>
      <w:r w:rsidRPr="00D953D4">
        <w:tab/>
        <w:t>if there is a right to apply to the ACAT for review of the decision on the development application and—</w:t>
      </w:r>
    </w:p>
    <w:p w:rsidR="00273929" w:rsidRPr="00D953D4" w:rsidRDefault="00273929" w:rsidP="00273929">
      <w:pPr>
        <w:pStyle w:val="aDefsubpara"/>
      </w:pPr>
      <w:r w:rsidRPr="00D953D4">
        <w:tab/>
        <w:t>(i)</w:t>
      </w:r>
      <w:r w:rsidRPr="00D953D4">
        <w:tab/>
        <w:t>no application is made—the day the period for making the application for review ends; or</w:t>
      </w:r>
    </w:p>
    <w:p w:rsidR="00273929" w:rsidRPr="00D953D4" w:rsidRDefault="00273929" w:rsidP="00273929">
      <w:pPr>
        <w:pStyle w:val="aDef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273929" w:rsidRPr="00D953D4" w:rsidRDefault="00273929" w:rsidP="00273929">
      <w:pPr>
        <w:pStyle w:val="AH5Sec"/>
      </w:pPr>
      <w:bookmarkStart w:id="127" w:name="_Toc310851085"/>
      <w:r w:rsidRPr="0064422D">
        <w:rPr>
          <w:rStyle w:val="CharSectNo"/>
        </w:rPr>
        <w:t>303</w:t>
      </w:r>
      <w:r w:rsidRPr="00D04EFA">
        <w:tab/>
        <w:t xml:space="preserve">Period </w:t>
      </w:r>
      <w:r w:rsidRPr="00D953D4">
        <w:t>for deemed decision not to make controlled activity order—Act, s 354 (1) (b)</w:t>
      </w:r>
      <w:bookmarkEnd w:id="127"/>
    </w:p>
    <w:p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the end of the 10-working day period within which the lessee may give the planning and land authority written reasons under the Act, section 353 (4) (a).</w:t>
      </w:r>
    </w:p>
    <w:p w:rsidR="00273929" w:rsidRPr="00D953D4" w:rsidRDefault="00273929" w:rsidP="00273929">
      <w:pPr>
        <w:pStyle w:val="AH5Sec"/>
      </w:pPr>
      <w:bookmarkStart w:id="128" w:name="_Toc310851086"/>
      <w:r w:rsidRPr="0064422D">
        <w:rPr>
          <w:rStyle w:val="CharSectNo"/>
        </w:rPr>
        <w:t>304</w:t>
      </w:r>
      <w:r w:rsidRPr="00D04EFA">
        <w:tab/>
        <w:t xml:space="preserve">Period </w:t>
      </w:r>
      <w:r w:rsidRPr="00D953D4">
        <w:t>for deemed decision not to make controlled activity order if development application approved—</w:t>
      </w:r>
      <w:r w:rsidRPr="00D953D4">
        <w:br/>
        <w:t>Act, s 354 (1) (b)</w:t>
      </w:r>
      <w:bookmarkEnd w:id="128"/>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9" w:name="_Toc310851087"/>
      <w:r w:rsidRPr="0064422D">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29"/>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para"/>
      </w:pPr>
      <w:r w:rsidRPr="00D953D4">
        <w:tab/>
        <w:t>(b)</w:t>
      </w:r>
      <w:r w:rsidRPr="00D953D4">
        <w:tab/>
        <w:t>if there is a right to make a reconsideration application and—</w:t>
      </w:r>
    </w:p>
    <w:p w:rsidR="00273929" w:rsidRPr="00D953D4" w:rsidRDefault="00273929" w:rsidP="00273929">
      <w:pPr>
        <w:pStyle w:val="Asubpara"/>
      </w:pPr>
      <w:r>
        <w:tab/>
      </w:r>
      <w:r w:rsidRPr="00D953D4">
        <w:t>(i)</w:t>
      </w:r>
      <w:r w:rsidRPr="00D953D4">
        <w:tab/>
        <w:t>no application is made—the day the period for making the reconsideration application ends; or</w:t>
      </w:r>
    </w:p>
    <w:p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para"/>
      </w:pPr>
      <w:r w:rsidRPr="00D953D4">
        <w:tab/>
        <w:t>(c)</w:t>
      </w:r>
      <w:r w:rsidRPr="00D953D4">
        <w:tab/>
        <w:t>if there is a right to apply to the ACAT for review of the decision on the development application and—</w:t>
      </w:r>
    </w:p>
    <w:p w:rsidR="00273929" w:rsidRPr="00D953D4" w:rsidRDefault="00273929" w:rsidP="00273929">
      <w:pPr>
        <w:pStyle w:val="Asubpara"/>
      </w:pPr>
      <w:r>
        <w:tab/>
        <w:t>(i)</w:t>
      </w:r>
      <w:r w:rsidRPr="00D953D4">
        <w:tab/>
        <w:t>no application is made—the day the period for making the application for review ends; or</w:t>
      </w:r>
    </w:p>
    <w:p w:rsidR="00273929" w:rsidRPr="00D953D4" w:rsidRDefault="00273929" w:rsidP="00273929">
      <w:pPr>
        <w:pStyle w:val="A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AB1BB3" w:rsidRDefault="00AB1BB3">
      <w:pPr>
        <w:pStyle w:val="PageBreak"/>
      </w:pPr>
      <w:r>
        <w:br w:type="page"/>
      </w:r>
    </w:p>
    <w:p w:rsidR="00AB1BB3" w:rsidRPr="0064422D" w:rsidRDefault="00AB1BB3">
      <w:pPr>
        <w:pStyle w:val="AH1Chapter"/>
      </w:pPr>
      <w:bookmarkStart w:id="130" w:name="_Toc310851088"/>
      <w:r w:rsidRPr="0064422D">
        <w:rPr>
          <w:rStyle w:val="CharChapNo"/>
        </w:rPr>
        <w:t>Chapter 8</w:t>
      </w:r>
      <w:r>
        <w:tab/>
      </w:r>
      <w:r w:rsidRPr="0064422D">
        <w:rPr>
          <w:rStyle w:val="CharChapText"/>
        </w:rPr>
        <w:t>Reviewable decisions</w:t>
      </w:r>
      <w:bookmarkEnd w:id="130"/>
      <w:r w:rsidRPr="0064422D">
        <w:rPr>
          <w:rStyle w:val="CharChapText"/>
        </w:rPr>
        <w:t xml:space="preserve"> </w:t>
      </w:r>
    </w:p>
    <w:p w:rsidR="0016458F" w:rsidRDefault="0016458F" w:rsidP="0016458F">
      <w:pPr>
        <w:pStyle w:val="AH5Sec"/>
      </w:pPr>
      <w:bookmarkStart w:id="131" w:name="_Toc310851089"/>
      <w:r w:rsidRPr="0064422D">
        <w:rPr>
          <w:rStyle w:val="CharSectNo"/>
        </w:rPr>
        <w:t>350</w:t>
      </w:r>
      <w:r>
        <w:tab/>
        <w:t>Merit track decisions exempt from third-party ACAT review—Act, sch 1, item 4, col 2, par (b)</w:t>
      </w:r>
      <w:bookmarkEnd w:id="131"/>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32" w:name="_Toc310851090"/>
      <w:r w:rsidRPr="0064422D">
        <w:rPr>
          <w:rStyle w:val="CharSectNo"/>
        </w:rPr>
        <w:t>351</w:t>
      </w:r>
      <w:r>
        <w:tab/>
        <w:t>Impact track decisions exempt from third-party ACAT review—Act, sch 1, item 6, col 2</w:t>
      </w:r>
      <w:bookmarkEnd w:id="132"/>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64422D" w:rsidRDefault="00AB1BB3">
      <w:pPr>
        <w:pStyle w:val="AH1Chapter"/>
      </w:pPr>
      <w:bookmarkStart w:id="133" w:name="_Toc310851091"/>
      <w:r w:rsidRPr="0064422D">
        <w:rPr>
          <w:rStyle w:val="CharChapNo"/>
        </w:rPr>
        <w:t>Chapter 9</w:t>
      </w:r>
      <w:r>
        <w:tab/>
      </w:r>
      <w:r w:rsidRPr="0064422D">
        <w:rPr>
          <w:rStyle w:val="CharChapText"/>
        </w:rPr>
        <w:t>Bushfire emergency rebuilding</w:t>
      </w:r>
      <w:bookmarkEnd w:id="133"/>
    </w:p>
    <w:p w:rsidR="00AB1BB3" w:rsidRDefault="00AB1BB3">
      <w:pPr>
        <w:pStyle w:val="AH5Sec"/>
      </w:pPr>
      <w:bookmarkStart w:id="134" w:name="_Toc310851092"/>
      <w:r w:rsidRPr="0064422D">
        <w:rPr>
          <w:rStyle w:val="CharSectNo"/>
        </w:rPr>
        <w:t>370</w:t>
      </w:r>
      <w:r>
        <w:tab/>
      </w:r>
      <w:smartTag w:uri="urn:schemas-microsoft-com:office:smarttags" w:element="place">
        <w:r>
          <w:t>Main</w:t>
        </w:r>
      </w:smartTag>
      <w:r>
        <w:t xml:space="preserve"> object—ch 9</w:t>
      </w:r>
      <w:bookmarkEnd w:id="134"/>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35" w:name="_Toc310851093"/>
      <w:r w:rsidRPr="0064422D">
        <w:rPr>
          <w:rStyle w:val="CharSectNo"/>
        </w:rPr>
        <w:t>371</w:t>
      </w:r>
      <w:r>
        <w:tab/>
        <w:t>Definitions—ch 9</w:t>
      </w:r>
      <w:bookmarkEnd w:id="135"/>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36" w:name="_Toc310851094"/>
      <w:r w:rsidRPr="0064422D">
        <w:rPr>
          <w:rStyle w:val="CharSectNo"/>
        </w:rPr>
        <w:t>372</w:t>
      </w:r>
      <w:r>
        <w:tab/>
        <w:t xml:space="preserve">Meaning of </w:t>
      </w:r>
      <w:r>
        <w:rPr>
          <w:i/>
          <w:iCs/>
        </w:rPr>
        <w:t>bushfire emergency</w:t>
      </w:r>
      <w:r>
        <w:t>—ch 9</w:t>
      </w:r>
      <w:bookmarkEnd w:id="136"/>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37" w:name="_Toc310851095"/>
      <w:r w:rsidRPr="0064422D">
        <w:rPr>
          <w:rStyle w:val="CharSectNo"/>
        </w:rPr>
        <w:t>373</w:t>
      </w:r>
      <w:r>
        <w:tab/>
        <w:t>Fire-caused rebuilding developments—ch 9</w:t>
      </w:r>
      <w:bookmarkEnd w:id="137"/>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8" w:name="_Toc310851096"/>
      <w:r w:rsidRPr="0064422D">
        <w:rPr>
          <w:rStyle w:val="CharSectNo"/>
        </w:rPr>
        <w:t>374</w:t>
      </w:r>
      <w:r>
        <w:tab/>
        <w:t>Previous approval—ch 9</w:t>
      </w:r>
      <w:bookmarkEnd w:id="138"/>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9" w:name="_Toc310851097"/>
      <w:r w:rsidRPr="0064422D">
        <w:rPr>
          <w:rStyle w:val="CharSectNo"/>
        </w:rPr>
        <w:t>375</w:t>
      </w:r>
      <w:r>
        <w:tab/>
        <w:t xml:space="preserve">Rebuilding in accordance with previous approvals—Act, s 133, def </w:t>
      </w:r>
      <w:r>
        <w:rPr>
          <w:i/>
          <w:iCs/>
        </w:rPr>
        <w:t>exempt development</w:t>
      </w:r>
      <w:r>
        <w:t>, par (c)</w:t>
      </w:r>
      <w:bookmarkEnd w:id="139"/>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64422D" w:rsidRDefault="00AB1BB3">
      <w:pPr>
        <w:pStyle w:val="AH1Chapter"/>
      </w:pPr>
      <w:bookmarkStart w:id="140" w:name="_Toc310851098"/>
      <w:r w:rsidRPr="0064422D">
        <w:rPr>
          <w:rStyle w:val="CharChapNo"/>
        </w:rPr>
        <w:t>Chapter 10</w:t>
      </w:r>
      <w:r>
        <w:tab/>
      </w:r>
      <w:r w:rsidRPr="0064422D">
        <w:rPr>
          <w:rStyle w:val="CharChapText"/>
        </w:rPr>
        <w:t>Miscellaneous</w:t>
      </w:r>
      <w:bookmarkEnd w:id="140"/>
    </w:p>
    <w:p w:rsidR="00AB1BB3" w:rsidRDefault="00AB1BB3">
      <w:pPr>
        <w:pStyle w:val="AH5Sec"/>
      </w:pPr>
      <w:bookmarkStart w:id="141" w:name="_Toc310851099"/>
      <w:r w:rsidRPr="0064422D">
        <w:rPr>
          <w:rStyle w:val="CharSectNo"/>
        </w:rPr>
        <w:t>400</w:t>
      </w:r>
      <w:r>
        <w:tab/>
        <w:t>Disapplication of Legislation Act, s 47 (5) and (6)—regulation</w:t>
      </w:r>
      <w:bookmarkEnd w:id="141"/>
      <w:r>
        <w:t xml:space="preserve"> </w:t>
      </w:r>
    </w:p>
    <w:p w:rsidR="00273929" w:rsidRPr="00D953D4" w:rsidRDefault="00273929" w:rsidP="00273929">
      <w:pPr>
        <w:pStyle w:val="Amain"/>
        <w:rPr>
          <w:lang w:val="en-US"/>
        </w:rPr>
      </w:pPr>
      <w:r w:rsidRPr="00D953D4">
        <w:rPr>
          <w:lang w:eastAsia="en-AU"/>
        </w:rPr>
        <w:tab/>
        <w:t>(1)</w:t>
      </w:r>
      <w:r w:rsidRPr="00D953D4">
        <w:rPr>
          <w:lang w:eastAsia="en-AU"/>
        </w:rPr>
        <w:tab/>
        <w:t xml:space="preserve">The Legislation Act, section 47 (5) does not apply to the </w:t>
      </w:r>
      <w:r w:rsidRPr="00D953D4">
        <w:rPr>
          <w:szCs w:val="24"/>
          <w:lang w:eastAsia="en-AU"/>
        </w:rPr>
        <w:t>City West precinct deed.</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42" w:name="_Toc310851100"/>
      <w:r w:rsidRPr="0064422D">
        <w:rPr>
          <w:rStyle w:val="CharSectNo"/>
        </w:rPr>
        <w:t>401</w:t>
      </w:r>
      <w:r>
        <w:tab/>
        <w:t>Disapplication of Legislation Act, s 47 (6) for certain territory plan instruments—Act, s 422A (1)</w:t>
      </w:r>
      <w:bookmarkEnd w:id="142"/>
    </w:p>
    <w:p w:rsidR="00AB1BB3" w:rsidRDefault="00AB1BB3">
      <w:pPr>
        <w:pStyle w:val="Amainreturn"/>
      </w:pPr>
      <w:r>
        <w:t>An instrument mentioned in schedule 4 (Prescribed territory plan instruments) is prescribed.</w:t>
      </w:r>
    </w:p>
    <w:p w:rsidR="00AB1BB3" w:rsidRDefault="00AB1BB3">
      <w:pPr>
        <w:pStyle w:val="AH5Sec"/>
      </w:pPr>
      <w:bookmarkStart w:id="143" w:name="_Toc310851101"/>
      <w:r w:rsidRPr="0064422D">
        <w:rPr>
          <w:rStyle w:val="CharSectNo"/>
        </w:rPr>
        <w:t>402</w:t>
      </w:r>
      <w:r>
        <w:tab/>
        <w:t>Expiry of City West precinct provisions</w:t>
      </w:r>
      <w:bookmarkEnd w:id="143"/>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44" w:name="_Toc310851102"/>
      <w:r w:rsidRPr="0064422D">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44"/>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45" w:name="_Toc310851103"/>
      <w:r w:rsidRPr="0064422D">
        <w:rPr>
          <w:rStyle w:val="CharSectNo"/>
        </w:rPr>
        <w:t>405</w:t>
      </w:r>
      <w:r w:rsidRPr="00FD36D8">
        <w:tab/>
        <w:t xml:space="preserve">Meaning of </w:t>
      </w:r>
      <w:r w:rsidRPr="00AE2679">
        <w:rPr>
          <w:rStyle w:val="charItals"/>
        </w:rPr>
        <w:t>declared funding program</w:t>
      </w:r>
      <w:bookmarkEnd w:id="145"/>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46" w:name="_Toc310851104"/>
      <w:r w:rsidRPr="0064422D">
        <w:rPr>
          <w:rStyle w:val="CharSectNo"/>
        </w:rPr>
        <w:t>406</w:t>
      </w:r>
      <w:r w:rsidRPr="00FD36D8">
        <w:tab/>
        <w:t>Decla</w:t>
      </w:r>
      <w:r>
        <w:t>ring programs and developments</w:t>
      </w:r>
      <w:bookmarkEnd w:id="146"/>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47" w:name="_Toc310851105"/>
      <w:r w:rsidRPr="0064422D">
        <w:rPr>
          <w:rStyle w:val="CharSectNo"/>
        </w:rPr>
        <w:t>407</w:t>
      </w:r>
      <w:r w:rsidRPr="00FD36D8">
        <w:tab/>
        <w:t>Expiry</w:t>
      </w:r>
      <w:bookmarkEnd w:id="147"/>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1F6A27" w:rsidRPr="00ED15B0" w:rsidRDefault="001F6A27" w:rsidP="001F6A27">
      <w:pPr>
        <w:pStyle w:val="AH5Sec"/>
      </w:pPr>
      <w:bookmarkStart w:id="148" w:name="_Toc310851106"/>
      <w:r w:rsidRPr="0064422D">
        <w:rPr>
          <w:rStyle w:val="CharSectNo"/>
        </w:rPr>
        <w:t>411</w:t>
      </w:r>
      <w:r w:rsidRPr="00ED15B0">
        <w:tab/>
        <w:t>Modification of Act, ch 15—Act, s 429</w:t>
      </w:r>
      <w:bookmarkEnd w:id="148"/>
    </w:p>
    <w:p w:rsidR="001F6A27" w:rsidRPr="00ED15B0" w:rsidRDefault="001F6A27" w:rsidP="001F6A27">
      <w:pPr>
        <w:pStyle w:val="Amain"/>
      </w:pPr>
      <w:r w:rsidRPr="00ED15B0">
        <w:tab/>
        <w:t>(1)</w:t>
      </w:r>
      <w:r w:rsidRPr="00ED15B0">
        <w:tab/>
        <w:t>The Act, chapter 15 is modified by schedule 21.</w:t>
      </w:r>
    </w:p>
    <w:p w:rsidR="001F6A27" w:rsidRPr="00ED15B0" w:rsidRDefault="001F6A27" w:rsidP="001F6A27">
      <w:pPr>
        <w:pStyle w:val="Amain"/>
      </w:pPr>
      <w:r w:rsidRPr="00ED15B0">
        <w:tab/>
        <w:t>(2)</w:t>
      </w:r>
      <w:r w:rsidRPr="00ED15B0">
        <w:tab/>
        <w:t>This section, and schedule 21, expire on 31 March 2013.</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64422D" w:rsidRDefault="00AB1BB3">
      <w:pPr>
        <w:pStyle w:val="Sched-heading"/>
      </w:pPr>
      <w:bookmarkStart w:id="149" w:name="_Toc310851107"/>
      <w:r w:rsidRPr="0064422D">
        <w:rPr>
          <w:rStyle w:val="CharChapNo"/>
        </w:rPr>
        <w:t>Schedule 1</w:t>
      </w:r>
      <w:r>
        <w:tab/>
      </w:r>
      <w:r w:rsidRPr="0064422D">
        <w:rPr>
          <w:rStyle w:val="CharChapText"/>
        </w:rPr>
        <w:t>Exemptions from requirement for development approval</w:t>
      </w:r>
      <w:bookmarkEnd w:id="149"/>
    </w:p>
    <w:p w:rsidR="00AB1BB3" w:rsidRDefault="00AB1BB3">
      <w:pPr>
        <w:pStyle w:val="ref"/>
        <w:spacing w:after="120"/>
      </w:pPr>
      <w:r>
        <w:t>(see s 20 (1))</w:t>
      </w:r>
    </w:p>
    <w:p w:rsidR="00AB1BB3" w:rsidRPr="0064422D" w:rsidRDefault="00AB1BB3">
      <w:pPr>
        <w:pStyle w:val="Sched-Part"/>
      </w:pPr>
      <w:bookmarkStart w:id="150" w:name="_Toc310851108"/>
      <w:r w:rsidRPr="0064422D">
        <w:rPr>
          <w:rStyle w:val="CharPartNo"/>
        </w:rPr>
        <w:t>Part 1.1</w:t>
      </w:r>
      <w:r>
        <w:tab/>
      </w:r>
      <w:r w:rsidRPr="0064422D">
        <w:rPr>
          <w:rStyle w:val="CharPartText"/>
        </w:rPr>
        <w:t>Preliminary</w:t>
      </w:r>
      <w:bookmarkEnd w:id="150"/>
    </w:p>
    <w:p w:rsidR="00AB1BB3" w:rsidRDefault="00AB1BB3">
      <w:pPr>
        <w:pStyle w:val="Schclauseheading"/>
      </w:pPr>
      <w:bookmarkStart w:id="151" w:name="_Toc310851109"/>
      <w:r w:rsidRPr="0064422D">
        <w:rPr>
          <w:rStyle w:val="CharSectNo"/>
        </w:rPr>
        <w:t>1.1</w:t>
      </w:r>
      <w:r>
        <w:tab/>
        <w:t>Definitions—sch 1</w:t>
      </w:r>
      <w:bookmarkEnd w:id="151"/>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52" w:name="_Toc310851110"/>
      <w:r w:rsidRPr="0064422D">
        <w:rPr>
          <w:rStyle w:val="CharSectNo"/>
        </w:rPr>
        <w:t>1.2</w:t>
      </w:r>
      <w:r>
        <w:tab/>
        <w:t xml:space="preserve">Meaning of </w:t>
      </w:r>
      <w:r>
        <w:rPr>
          <w:rStyle w:val="charItals"/>
        </w:rPr>
        <w:t>designated development</w:t>
      </w:r>
      <w:r>
        <w:t>—sch 1</w:t>
      </w:r>
      <w:bookmarkEnd w:id="152"/>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53" w:name="_Toc310851111"/>
      <w:r w:rsidRPr="0064422D">
        <w:rPr>
          <w:rStyle w:val="CharSectNo"/>
        </w:rPr>
        <w:t>1.3</w:t>
      </w:r>
      <w:r>
        <w:tab/>
        <w:t>Inconsistency between codes and this schedule</w:t>
      </w:r>
      <w:bookmarkEnd w:id="153"/>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54" w:name="_Toc310851112"/>
      <w:r w:rsidRPr="0064422D">
        <w:rPr>
          <w:rStyle w:val="CharSectNo"/>
        </w:rPr>
        <w:t>1.4</w:t>
      </w:r>
      <w:r>
        <w:tab/>
        <w:t>Exemption does not affect other territory laws</w:t>
      </w:r>
      <w:bookmarkEnd w:id="154"/>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8B1075" w:rsidRPr="00D953D4" w:rsidRDefault="008B1075" w:rsidP="008B1075">
      <w:pPr>
        <w:pStyle w:val="SchApara"/>
        <w:rPr>
          <w:lang w:val="en-US"/>
        </w:rPr>
      </w:pPr>
      <w:r w:rsidRPr="00D953D4">
        <w:rPr>
          <w:lang w:eastAsia="en-AU"/>
        </w:rPr>
        <w:tab/>
        <w:t>(b)</w:t>
      </w:r>
      <w:r w:rsidRPr="00D953D4">
        <w:rPr>
          <w:lang w:eastAsia="en-AU"/>
        </w:rPr>
        <w:tab/>
        <w:t xml:space="preserve">section 1.15 (Criterion 5—compliance with lease and </w:t>
      </w:r>
      <w:r w:rsidRPr="00D953D4">
        <w:rPr>
          <w:szCs w:val="24"/>
          <w:lang w:eastAsia="en-AU"/>
        </w:rPr>
        <w:t>development approvals).</w:t>
      </w:r>
    </w:p>
    <w:p w:rsidR="00AB1BB3" w:rsidRDefault="00AB1BB3">
      <w:pPr>
        <w:pStyle w:val="PageBreak"/>
      </w:pPr>
      <w:r>
        <w:br w:type="page"/>
      </w:r>
    </w:p>
    <w:p w:rsidR="00AB1BB3" w:rsidRPr="0064422D" w:rsidRDefault="00AB1BB3">
      <w:pPr>
        <w:pStyle w:val="Sched-Part"/>
      </w:pPr>
      <w:bookmarkStart w:id="155" w:name="_Toc310851113"/>
      <w:r w:rsidRPr="0064422D">
        <w:rPr>
          <w:rStyle w:val="CharPartNo"/>
        </w:rPr>
        <w:t>Part 1.2</w:t>
      </w:r>
      <w:r>
        <w:tab/>
      </w:r>
      <w:r w:rsidRPr="0064422D">
        <w:rPr>
          <w:rStyle w:val="CharPartText"/>
        </w:rPr>
        <w:t>General exemption criteria</w:t>
      </w:r>
      <w:bookmarkEnd w:id="155"/>
    </w:p>
    <w:p w:rsidR="00AB1BB3" w:rsidRDefault="00AB1BB3">
      <w:pPr>
        <w:pStyle w:val="Schclauseheading"/>
      </w:pPr>
      <w:bookmarkStart w:id="156" w:name="_Toc310851114"/>
      <w:r w:rsidRPr="0064422D">
        <w:rPr>
          <w:rStyle w:val="CharSectNo"/>
        </w:rPr>
        <w:t>1.10</w:t>
      </w:r>
      <w:r>
        <w:tab/>
        <w:t>Exempt developments—general criteria</w:t>
      </w:r>
      <w:bookmarkEnd w:id="156"/>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4—h</w:t>
      </w:r>
      <w:r w:rsidR="00AB1BB3">
        <w:rPr>
          <w:szCs w:val="24"/>
        </w:rPr>
        <w:t>eritage and tree protection</w:t>
      </w:r>
      <w:r w:rsidR="00AB1BB3">
        <w:t>);</w:t>
      </w:r>
    </w:p>
    <w:p w:rsidR="008B1075" w:rsidRPr="00D953D4" w:rsidRDefault="008B1075" w:rsidP="008B1075">
      <w:pPr>
        <w:pStyle w:val="SchApara"/>
        <w:rPr>
          <w:lang w:val="en-US"/>
        </w:rPr>
      </w:pPr>
      <w:r w:rsidRPr="00D953D4">
        <w:rPr>
          <w:lang w:eastAsia="en-AU"/>
        </w:rPr>
        <w:tab/>
        <w:t>(d)</w:t>
      </w:r>
      <w:r w:rsidRPr="00D953D4">
        <w:rPr>
          <w:lang w:eastAsia="en-AU"/>
        </w:rPr>
        <w:tab/>
        <w:t xml:space="preserve">section 1.15 (Criterion 5—compliance with lease and </w:t>
      </w:r>
      <w:r w:rsidRPr="00D953D4">
        <w:rPr>
          <w:szCs w:val="24"/>
          <w:lang w:eastAsia="en-AU"/>
        </w:rPr>
        <w:t>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57" w:name="_Toc310851115"/>
      <w:r w:rsidRPr="0064422D">
        <w:rPr>
          <w:rStyle w:val="CharSectNo"/>
        </w:rPr>
        <w:t>1.11</w:t>
      </w:r>
      <w:r>
        <w:rPr>
          <w:szCs w:val="24"/>
        </w:rPr>
        <w:tab/>
        <w:t>Criterion 1—easement and other access clearances</w:t>
      </w:r>
      <w:bookmarkEnd w:id="157"/>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rsidR="008B1075" w:rsidRPr="00D953D4" w:rsidRDefault="008B1075" w:rsidP="008B1075">
      <w:pPr>
        <w:pStyle w:val="SchApara"/>
        <w:rPr>
          <w:lang w:eastAsia="en-AU"/>
        </w:rPr>
      </w:pPr>
      <w:r w:rsidRPr="00D953D4">
        <w:tab/>
        <w:t>(a)</w:t>
      </w:r>
      <w:r w:rsidRPr="00D953D4">
        <w:tab/>
      </w:r>
      <w:r w:rsidRPr="00D953D4">
        <w:rPr>
          <w:lang w:eastAsia="en-AU"/>
        </w:rPr>
        <w:t>for an easement—</w:t>
      </w:r>
    </w:p>
    <w:p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rsidR="008B1075" w:rsidRPr="00D953D4" w:rsidRDefault="008B1075" w:rsidP="008B1075">
      <w:pPr>
        <w:pStyle w:val="SchApara"/>
        <w:rPr>
          <w:lang w:eastAsia="en-AU"/>
        </w:rPr>
      </w:pPr>
      <w:r w:rsidRPr="00D953D4">
        <w:rPr>
          <w:lang w:eastAsia="en-AU"/>
        </w:rPr>
        <w:tab/>
        <w:t>(b)</w:t>
      </w:r>
      <w:r w:rsidRPr="00D953D4">
        <w:rPr>
          <w:lang w:eastAsia="en-AU"/>
        </w:rPr>
        <w:tab/>
        <w:t xml:space="preserve">for a proposed easement— </w:t>
      </w:r>
    </w:p>
    <w:p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rsidR="00AB1BB3" w:rsidRDefault="00AB1BB3">
      <w:pPr>
        <w:pStyle w:val="SchAmain"/>
        <w:keepNext/>
      </w:pPr>
      <w:r>
        <w:tab/>
        <w:t>(</w:t>
      </w:r>
      <w:r w:rsidR="003A4B19">
        <w:t>4</w:t>
      </w:r>
      <w:r>
        <w:t>)</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rsidP="00F66077">
      <w:pPr>
        <w:pStyle w:val="aDef"/>
        <w:keepNext/>
      </w:pPr>
      <w:r>
        <w:rPr>
          <w:b/>
          <w:i/>
        </w:rPr>
        <w:t>utility rule</w:t>
      </w:r>
      <w:r>
        <w:t xml:space="preserve"> means a rule, as in force from time to time, made under a technical code, as in force from time to time, made under the </w:t>
      </w:r>
      <w:r>
        <w:rPr>
          <w:i/>
          <w:iCs/>
        </w:rPr>
        <w:t>Utilities Act 2000</w:t>
      </w:r>
      <w:r>
        <w:t>.</w:t>
      </w:r>
    </w:p>
    <w:p w:rsidR="003A4B19" w:rsidRPr="00D953D4" w:rsidRDefault="003A4B19" w:rsidP="003A4B19">
      <w:pPr>
        <w:pStyle w:val="aNote"/>
        <w:rPr>
          <w:lang w:val="en-US"/>
        </w:rPr>
      </w:pPr>
      <w:r w:rsidRPr="00CF3F3C">
        <w:rPr>
          <w:rStyle w:val="charItals"/>
        </w:rPr>
        <w:t>Note</w:t>
      </w:r>
      <w:r w:rsidRPr="00CF3F3C">
        <w:rPr>
          <w:rStyle w:val="charItals"/>
        </w:rPr>
        <w:tab/>
      </w:r>
      <w:r w:rsidRPr="00D953D4">
        <w:rPr>
          <w:lang w:val="en-US"/>
        </w:rPr>
        <w:t xml:space="preserve">Technical codes made under the </w:t>
      </w:r>
      <w:r w:rsidRPr="00CF3F3C">
        <w:rPr>
          <w:rStyle w:val="charItals"/>
        </w:rPr>
        <w:t>Utilities Act 2000</w:t>
      </w:r>
      <w:r w:rsidRPr="00D953D4">
        <w:rPr>
          <w:lang w:val="en-US"/>
        </w:rPr>
        <w:t xml:space="preserve"> are accessible at</w:t>
      </w:r>
      <w:r>
        <w:rPr>
          <w:lang w:val="en-US"/>
        </w:rPr>
        <w:t xml:space="preserve"> www.icrc.act.gov.au.</w:t>
      </w:r>
      <w:r w:rsidRPr="00D953D4">
        <w:rPr>
          <w:lang w:val="en-US"/>
        </w:rPr>
        <w:t>. Rules for the service and installation of electricity and water and sewerage are accessible at</w:t>
      </w:r>
      <w:r>
        <w:rPr>
          <w:lang w:val="en-US"/>
        </w:rPr>
        <w:t xml:space="preserve"> www.actewagl.com.au.</w:t>
      </w:r>
      <w:r w:rsidRPr="00D953D4">
        <w:rPr>
          <w:lang w:val="en-US"/>
        </w:rPr>
        <w:t xml:space="preserve">. </w:t>
      </w:r>
    </w:p>
    <w:p w:rsidR="00AB1BB3" w:rsidRDefault="00AB1BB3">
      <w:pPr>
        <w:pStyle w:val="Schclauseheading"/>
        <w:rPr>
          <w:szCs w:val="24"/>
        </w:rPr>
      </w:pPr>
      <w:bookmarkStart w:id="158" w:name="_Toc310851116"/>
      <w:r w:rsidRPr="0064422D">
        <w:rPr>
          <w:rStyle w:val="CharSectNo"/>
        </w:rPr>
        <w:t>1.12</w:t>
      </w:r>
      <w:r>
        <w:rPr>
          <w:szCs w:val="24"/>
        </w:rPr>
        <w:tab/>
      </w:r>
      <w:r>
        <w:t>Criterion 2—p</w:t>
      </w:r>
      <w:r>
        <w:rPr>
          <w:szCs w:val="24"/>
        </w:rPr>
        <w:t>lumbing and drainage clearances</w:t>
      </w:r>
      <w:bookmarkEnd w:id="158"/>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9" w:name="_Toc310851117"/>
      <w:r w:rsidRPr="0064422D">
        <w:rPr>
          <w:rStyle w:val="CharSectNo"/>
        </w:rPr>
        <w:t>1.14</w:t>
      </w:r>
      <w:r>
        <w:rPr>
          <w:szCs w:val="24"/>
        </w:rPr>
        <w:tab/>
      </w:r>
      <w:r>
        <w:t>Criterion 4—h</w:t>
      </w:r>
      <w:r>
        <w:rPr>
          <w:szCs w:val="24"/>
        </w:rPr>
        <w:t>eritage and tree protection</w:t>
      </w:r>
      <w:bookmarkEnd w:id="159"/>
    </w:p>
    <w:p w:rsidR="00AB1BB3" w:rsidRDefault="002B5709" w:rsidP="002B5709">
      <w:pPr>
        <w:pStyle w:val="Amain"/>
      </w:pPr>
      <w:r>
        <w:tab/>
        <w:t>(1)</w:t>
      </w:r>
      <w:r>
        <w:tab/>
      </w:r>
      <w:r w:rsidR="00AB1BB3">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rsidR="002B5709" w:rsidRPr="00D953D4" w:rsidRDefault="002B5709" w:rsidP="002B5709">
      <w:pPr>
        <w:pStyle w:val="Apara"/>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rsidR="002B5709" w:rsidRPr="00D953D4" w:rsidRDefault="002B5709" w:rsidP="002B5709">
      <w:pPr>
        <w:pStyle w:val="Amain"/>
        <w:rPr>
          <w:lang w:val="en-US"/>
        </w:rPr>
      </w:pPr>
      <w:r w:rsidRPr="00D953D4">
        <w:rPr>
          <w:lang w:val="en-US"/>
        </w:rPr>
        <w:tab/>
        <w:t>(3)</w:t>
      </w:r>
      <w:r w:rsidRPr="00D953D4">
        <w:rPr>
          <w:lang w:val="en-US"/>
        </w:rPr>
        <w:tab/>
        <w:t>In this section:</w:t>
      </w:r>
    </w:p>
    <w:p w:rsidR="002B5709" w:rsidRPr="00D953D4" w:rsidRDefault="002B5709" w:rsidP="002B5709">
      <w:pPr>
        <w:pStyle w:val="aDef"/>
        <w:rPr>
          <w:lang w:val="en-US"/>
        </w:rPr>
      </w:pPr>
      <w:r w:rsidRPr="00CF3F3C">
        <w:rPr>
          <w:rStyle w:val="charBoldItals"/>
        </w:rPr>
        <w:t>heritage agreement</w:t>
      </w:r>
      <w:r w:rsidRPr="00D953D4">
        <w:rPr>
          <w:lang w:val="en-US"/>
        </w:rPr>
        <w:t xml:space="preserve">—see the </w:t>
      </w:r>
      <w:r w:rsidRPr="00CF3F3C">
        <w:rPr>
          <w:rStyle w:val="charItals"/>
        </w:rPr>
        <w:t>Heritage Act 2004</w:t>
      </w:r>
      <w:r w:rsidRPr="00D953D4">
        <w:rPr>
          <w:lang w:val="en-US"/>
        </w:rPr>
        <w:t>, section 99</w:t>
      </w:r>
      <w:r w:rsidRPr="00CF3F3C">
        <w:rPr>
          <w:rStyle w:val="charItals"/>
        </w:rPr>
        <w:t>.</w:t>
      </w:r>
    </w:p>
    <w:p w:rsidR="002B5709" w:rsidRPr="00D953D4" w:rsidRDefault="002B5709" w:rsidP="002B5709">
      <w:pPr>
        <w:pStyle w:val="aDef"/>
        <w:keepNext/>
        <w:rPr>
          <w:lang w:val="en-US"/>
        </w:rPr>
      </w:pPr>
      <w:r w:rsidRPr="00CF3F3C">
        <w:rPr>
          <w:rStyle w:val="charBoldItals"/>
        </w:rPr>
        <w:t>heritage register</w:t>
      </w:r>
      <w:r w:rsidRPr="00D953D4">
        <w:rPr>
          <w:lang w:val="en-US"/>
        </w:rPr>
        <w:t xml:space="preserve">—see the </w:t>
      </w:r>
      <w:r w:rsidRPr="00CF3F3C">
        <w:rPr>
          <w:rStyle w:val="charItals"/>
        </w:rPr>
        <w:t>Heritage Act 2004</w:t>
      </w:r>
      <w:r w:rsidRPr="00D953D4">
        <w:rPr>
          <w:lang w:val="en-US"/>
        </w:rPr>
        <w:t>, section 20.</w:t>
      </w:r>
    </w:p>
    <w:p w:rsidR="002B5709" w:rsidRPr="00D953D4" w:rsidRDefault="002B5709" w:rsidP="002B5709">
      <w:pPr>
        <w:pStyle w:val="aNote"/>
        <w:rPr>
          <w:lang w:val="en-US"/>
        </w:rPr>
      </w:pPr>
      <w:r w:rsidRPr="00CF3F3C">
        <w:rPr>
          <w:rStyle w:val="charItals"/>
        </w:rPr>
        <w:t>Note</w:t>
      </w:r>
      <w:r w:rsidRPr="00CF3F3C">
        <w:rPr>
          <w:rStyle w:val="charItals"/>
        </w:rPr>
        <w:tab/>
      </w:r>
      <w:r w:rsidRPr="00D953D4">
        <w:rPr>
          <w:lang w:val="en-US"/>
        </w:rPr>
        <w:t>The ACT Heritage Register is accessible at</w:t>
      </w:r>
      <w:r>
        <w:rPr>
          <w:lang w:val="en-US"/>
        </w:rPr>
        <w:t xml:space="preserve"> www.tams.act.gov.au</w:t>
      </w:r>
      <w:r w:rsidRPr="00D953D4">
        <w:rPr>
          <w:lang w:val="en-US"/>
        </w:rPr>
        <w:t xml:space="preserve">. </w:t>
      </w:r>
    </w:p>
    <w:p w:rsidR="00C94D7C" w:rsidRDefault="00C94D7C" w:rsidP="00C94D7C">
      <w:pPr>
        <w:pStyle w:val="Schclauseheading"/>
        <w:rPr>
          <w:lang w:eastAsia="en-AU"/>
        </w:rPr>
      </w:pPr>
      <w:bookmarkStart w:id="160" w:name="_Toc310851118"/>
      <w:r w:rsidRPr="0064422D">
        <w:rPr>
          <w:rStyle w:val="CharSectNo"/>
        </w:rPr>
        <w:t>1.15</w:t>
      </w:r>
      <w:r>
        <w:rPr>
          <w:lang w:eastAsia="en-AU"/>
        </w:rPr>
        <w:tab/>
        <w:t>Criterion 5—compliance with lease and agreement collateral to lease</w:t>
      </w:r>
      <w:bookmarkEnd w:id="160"/>
    </w:p>
    <w:p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rsidR="00C94D7C" w:rsidRDefault="00C94D7C" w:rsidP="00C94D7C">
      <w:pPr>
        <w:pStyle w:val="aExamHdgpar"/>
        <w:rPr>
          <w:lang w:eastAsia="en-AU"/>
        </w:rPr>
      </w:pPr>
      <w:r>
        <w:rPr>
          <w:lang w:eastAsia="en-AU"/>
        </w:rPr>
        <w:t>Example</w:t>
      </w:r>
    </w:p>
    <w:p w:rsidR="00C94D7C" w:rsidRDefault="00C94D7C" w:rsidP="00C94D7C">
      <w:pPr>
        <w:pStyle w:val="aExampar"/>
        <w:rPr>
          <w:lang w:eastAsia="en-AU"/>
        </w:rPr>
      </w:pPr>
      <w:r>
        <w:rPr>
          <w:lang w:eastAsia="en-AU"/>
        </w:rPr>
        <w:t>a land management agreement (see Act, s 283)</w:t>
      </w:r>
    </w:p>
    <w:p w:rsidR="00C94D7C" w:rsidRPr="00CD01D7" w:rsidRDefault="00C94D7C" w:rsidP="00C94D7C">
      <w:pPr>
        <w:pStyle w:val="aNotepar"/>
      </w:pPr>
      <w:r w:rsidRPr="00512C77">
        <w:rPr>
          <w:rStyle w:val="charItals"/>
        </w:rPr>
        <w:t>Note 1</w:t>
      </w:r>
      <w:r w:rsidRPr="00512C77">
        <w:rPr>
          <w:rStyle w:val="charItals"/>
        </w:rPr>
        <w:tab/>
      </w:r>
      <w:r>
        <w:t xml:space="preserve">Under the Act,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rsidR="00C94D7C" w:rsidRDefault="00C94D7C" w:rsidP="00C94D7C">
      <w:pPr>
        <w:pStyle w:val="aNotepar"/>
      </w:pPr>
      <w:r w:rsidRPr="00512C77">
        <w:rPr>
          <w:rStyle w:val="charItals"/>
        </w:rPr>
        <w:t>Note 2</w:t>
      </w:r>
      <w:r w:rsidRPr="00512C77">
        <w:rPr>
          <w:rStyle w:val="charItals"/>
        </w:rPr>
        <w:tab/>
      </w:r>
      <w:r>
        <w:t>An example is part of the</w:t>
      </w:r>
      <w:r w:rsidRPr="004F16E5">
        <w:t xml:space="preserve"> regulation</w:t>
      </w:r>
      <w:r>
        <w:t>, is not exhaustive and may extend, but does not limit, the meaning of the provision in which it appears (see Legislation Act, s 126 and s 132).</w:t>
      </w:r>
    </w:p>
    <w:p w:rsidR="00AB1BB3" w:rsidRDefault="00AB1BB3">
      <w:pPr>
        <w:pStyle w:val="Schclauseheading"/>
      </w:pPr>
      <w:bookmarkStart w:id="161" w:name="_Toc310851119"/>
      <w:r w:rsidRPr="0064422D">
        <w:rPr>
          <w:rStyle w:val="CharSectNo"/>
        </w:rPr>
        <w:t>1.17</w:t>
      </w:r>
      <w:r>
        <w:tab/>
        <w:t>Criterion 7—no multiple occupancy dwellings</w:t>
      </w:r>
      <w:bookmarkEnd w:id="161"/>
    </w:p>
    <w:p w:rsidR="00AB1BB3" w:rsidRDefault="00AB1BB3">
      <w:pPr>
        <w:pStyle w:val="Amainreturn"/>
      </w:pPr>
      <w:r>
        <w:t>A development must not increase the number of dwellings on a block to 2 or more dwellings.</w:t>
      </w:r>
    </w:p>
    <w:p w:rsidR="00AB1BB3" w:rsidRDefault="00AB1BB3">
      <w:pPr>
        <w:pStyle w:val="Schclauseheading"/>
      </w:pPr>
      <w:bookmarkStart w:id="162" w:name="_Toc310851120"/>
      <w:r w:rsidRPr="0064422D">
        <w:rPr>
          <w:rStyle w:val="CharSectNo"/>
        </w:rPr>
        <w:t>1.18</w:t>
      </w:r>
      <w:r>
        <w:tab/>
        <w:t>Criterion 8—compliance with other applicable exemption criteria</w:t>
      </w:r>
      <w:bookmarkEnd w:id="162"/>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64422D" w:rsidRDefault="00AB1BB3">
      <w:pPr>
        <w:pStyle w:val="Sched-Part"/>
      </w:pPr>
      <w:bookmarkStart w:id="163" w:name="_Toc310851121"/>
      <w:r w:rsidRPr="0064422D">
        <w:rPr>
          <w:rStyle w:val="CharPartNo"/>
        </w:rPr>
        <w:t>Part 1.3</w:t>
      </w:r>
      <w:r>
        <w:tab/>
      </w:r>
      <w:r w:rsidRPr="0064422D">
        <w:rPr>
          <w:rStyle w:val="CharPartText"/>
        </w:rPr>
        <w:t>Exempt developments</w:t>
      </w:r>
      <w:bookmarkEnd w:id="163"/>
    </w:p>
    <w:p w:rsidR="00AB1BB3" w:rsidRPr="0064422D" w:rsidRDefault="00AB1BB3">
      <w:pPr>
        <w:pStyle w:val="Sched-Form"/>
      </w:pPr>
      <w:bookmarkStart w:id="164" w:name="_Toc310851122"/>
      <w:r w:rsidRPr="0064422D">
        <w:rPr>
          <w:rStyle w:val="CharDivNo"/>
        </w:rPr>
        <w:t>Division 1.3.1</w:t>
      </w:r>
      <w:r>
        <w:tab/>
      </w:r>
      <w:r w:rsidRPr="0064422D">
        <w:rPr>
          <w:rStyle w:val="CharDivText"/>
        </w:rPr>
        <w:t>Exempt developments—minor building works</w:t>
      </w:r>
      <w:bookmarkEnd w:id="164"/>
    </w:p>
    <w:p w:rsidR="00AB1BB3" w:rsidRDefault="00AB1BB3">
      <w:pPr>
        <w:pStyle w:val="AH5Sec"/>
      </w:pPr>
      <w:bookmarkStart w:id="165" w:name="_Toc310851123"/>
      <w:r w:rsidRPr="0064422D">
        <w:rPr>
          <w:rStyle w:val="CharSectNo"/>
        </w:rPr>
        <w:t>1.20</w:t>
      </w:r>
      <w:r>
        <w:tab/>
        <w:t>Internal alterations of buildings</w:t>
      </w:r>
      <w:bookmarkEnd w:id="165"/>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rsidP="00F66077">
      <w:pPr>
        <w:pStyle w:val="Asubpara"/>
        <w:keepNext/>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rsidP="00F66077">
      <w:pPr>
        <w:pStyle w:val="Apara"/>
        <w:keepNext/>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66" w:name="_Toc310851124"/>
      <w:r w:rsidRPr="0064422D">
        <w:rPr>
          <w:rStyle w:val="CharSectNo"/>
        </w:rPr>
        <w:t>1.21</w:t>
      </w:r>
      <w:r>
        <w:rPr>
          <w:lang w:val="en-US"/>
        </w:rPr>
        <w:tab/>
        <w:t>Installation, alteration and removal of low impact external doors and windows in buildings</w:t>
      </w:r>
      <w:bookmarkEnd w:id="166"/>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67" w:name="_Toc310851125"/>
      <w:r w:rsidRPr="0064422D">
        <w:rPr>
          <w:rStyle w:val="CharSectNo"/>
        </w:rPr>
        <w:t>1.21A</w:t>
      </w:r>
      <w:r>
        <w:tab/>
      </w:r>
      <w:r>
        <w:rPr>
          <w:lang w:val="en-US"/>
        </w:rPr>
        <w:t>Installation, alteration and removal of high impact external doors and windows in buildings</w:t>
      </w:r>
      <w:bookmarkEnd w:id="167"/>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8" w:name="_Toc310851126"/>
      <w:r w:rsidRPr="0064422D">
        <w:rPr>
          <w:rStyle w:val="CharSectNo"/>
        </w:rPr>
        <w:t>1.22</w:t>
      </w:r>
      <w:r>
        <w:tab/>
        <w:t>Exterior refinishing of buildings and structures</w:t>
      </w:r>
      <w:bookmarkEnd w:id="168"/>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F850E9">
      <w:pPr>
        <w:pStyle w:val="a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9" w:name="_Toc310851127"/>
      <w:r w:rsidRPr="0064422D">
        <w:rPr>
          <w:rStyle w:val="CharSectNo"/>
        </w:rPr>
        <w:t>1.23</w:t>
      </w:r>
      <w:r>
        <w:tab/>
        <w:t>Maintenance of buildings and structures</w:t>
      </w:r>
      <w:bookmarkEnd w:id="169"/>
    </w:p>
    <w:p w:rsidR="000723C7" w:rsidRPr="00D953D4" w:rsidRDefault="000723C7" w:rsidP="000723C7">
      <w:pPr>
        <w:pStyle w:val="Amainreturn"/>
      </w:pPr>
      <w:r w:rsidRPr="00D953D4">
        <w:t>A designated development (other than a development to which section 1.22 applies)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0723C7">
      <w:pPr>
        <w:pStyle w:val="aExamINumpar"/>
      </w:pPr>
      <w:r>
        <w:t>2</w:t>
      </w:r>
      <w:r w:rsidR="00AB1BB3">
        <w:tab/>
        <w:t>repairing a building’s plant and equipment</w:t>
      </w:r>
    </w:p>
    <w:p w:rsidR="00AB1BB3" w:rsidRDefault="00AB1BB3">
      <w:pPr>
        <w:pStyle w:val="aNotepar"/>
      </w:pPr>
      <w:r>
        <w:rPr>
          <w:i/>
        </w:rPr>
        <w:t>Note 1</w:t>
      </w:r>
      <w:r>
        <w:rPr>
          <w:i/>
        </w:rPr>
        <w:tab/>
      </w:r>
      <w:r>
        <w:t>Replacing items such as windows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w:t>
      </w:r>
      <w:r w:rsidR="000723C7" w:rsidRPr="00D953D4">
        <w:t>, other than section 1.14 (2) (Criterion 4</w:t>
      </w:r>
      <w:r w:rsidR="000723C7">
        <w:t>—heritage and tree protection),</w:t>
      </w:r>
      <w:r>
        <w:t xml:space="preserve">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70" w:name="_Toc310851128"/>
      <w:r w:rsidRPr="0064422D">
        <w:rPr>
          <w:rStyle w:val="CharSectNo"/>
        </w:rPr>
        <w:t>1.24</w:t>
      </w:r>
      <w:r>
        <w:tab/>
        <w:t>Buildings—roof slope changes</w:t>
      </w:r>
      <w:bookmarkEnd w:id="170"/>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71" w:name="_Toc310851129"/>
      <w:r w:rsidRPr="0064422D">
        <w:rPr>
          <w:rStyle w:val="CharSectNo"/>
        </w:rPr>
        <w:t>1.25</w:t>
      </w:r>
      <w:r>
        <w:tab/>
        <w:t>Buildings—chimneys, flues and vents</w:t>
      </w:r>
      <w:bookmarkEnd w:id="171"/>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72" w:name="_Toc310851130"/>
      <w:r w:rsidRPr="0064422D">
        <w:rPr>
          <w:rStyle w:val="CharSectNo"/>
        </w:rPr>
        <w:t>1.26</w:t>
      </w:r>
      <w:r>
        <w:tab/>
        <w:t>Buildings—skylights</w:t>
      </w:r>
      <w:bookmarkEnd w:id="172"/>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73" w:name="_Toc310851131"/>
      <w:r w:rsidRPr="0064422D">
        <w:rPr>
          <w:rStyle w:val="CharSectNo"/>
        </w:rPr>
        <w:t>1.26A</w:t>
      </w:r>
      <w:r>
        <w:tab/>
        <w:t>Buildings—external shades</w:t>
      </w:r>
      <w:bookmarkEnd w:id="173"/>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AB1BB3" w:rsidRDefault="00AB1BB3">
      <w:pPr>
        <w:pStyle w:val="Schclauseheading"/>
        <w:rPr>
          <w:szCs w:val="24"/>
        </w:rPr>
      </w:pPr>
      <w:bookmarkStart w:id="174" w:name="_Toc310851132"/>
      <w:r w:rsidRPr="0064422D">
        <w:rPr>
          <w:rStyle w:val="CharSectNo"/>
        </w:rPr>
        <w:t>1.27</w:t>
      </w:r>
      <w:r>
        <w:rPr>
          <w:szCs w:val="24"/>
        </w:rPr>
        <w:tab/>
        <w:t>External photovoltaic panels, heaters and coolers</w:t>
      </w:r>
      <w:bookmarkEnd w:id="174"/>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t>solar water heater</w:t>
      </w:r>
      <w:r>
        <w:t xml:space="preserve">—see the </w:t>
      </w:r>
      <w:r>
        <w:rPr>
          <w:i/>
          <w:iCs/>
        </w:rPr>
        <w:t>Building (General) Regulation 2008</w:t>
      </w:r>
      <w:r>
        <w:t>, schedule 1, section 1.1.</w:t>
      </w:r>
    </w:p>
    <w:p w:rsidR="00AB1BB3" w:rsidRDefault="00AB1BB3">
      <w:pPr>
        <w:pStyle w:val="Schclauseheading"/>
      </w:pPr>
      <w:bookmarkStart w:id="175" w:name="_Toc310851133"/>
      <w:r w:rsidRPr="0064422D">
        <w:rPr>
          <w:rStyle w:val="CharSectNo"/>
        </w:rPr>
        <w:t>1.28</w:t>
      </w:r>
      <w:r>
        <w:tab/>
      </w:r>
      <w:r>
        <w:rPr>
          <w:szCs w:val="24"/>
        </w:rPr>
        <w:t>Buildings—external switchboards</w:t>
      </w:r>
      <w:bookmarkEnd w:id="175"/>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76" w:name="_Toc310851134"/>
      <w:r w:rsidRPr="0064422D">
        <w:rPr>
          <w:rStyle w:val="CharSectNo"/>
        </w:rPr>
        <w:t>1.29</w:t>
      </w:r>
      <w:r>
        <w:tab/>
        <w:t>Buildings—external area lighting</w:t>
      </w:r>
      <w:bookmarkEnd w:id="176"/>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77" w:name="_Toc310851135"/>
      <w:r w:rsidRPr="0064422D">
        <w:rPr>
          <w:rStyle w:val="CharSectNo"/>
        </w:rPr>
        <w:t>1.30</w:t>
      </w:r>
      <w:r>
        <w:rPr>
          <w:szCs w:val="24"/>
        </w:rPr>
        <w:tab/>
        <w:t>Residential leases—driveway crossings of road verges</w:t>
      </w:r>
      <w:bookmarkEnd w:id="177"/>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rsidR="00AB1BB3" w:rsidRDefault="00AB1BB3">
      <w:pPr>
        <w:pStyle w:val="SchApara"/>
      </w:pPr>
      <w:r>
        <w:tab/>
        <w:t>(c)</w:t>
      </w:r>
      <w:r>
        <w:tab/>
        <w:t xml:space="preserve">the </w:t>
      </w:r>
      <w:r w:rsidR="001E7B6B">
        <w:t>director</w:t>
      </w:r>
      <w:r w:rsidR="001E7B6B">
        <w:noBreakHyphen/>
        <w:t>general</w:t>
      </w:r>
      <w:r>
        <w:t xml:space="preser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78" w:name="_Toc310851136"/>
      <w:r w:rsidRPr="0064422D">
        <w:rPr>
          <w:rStyle w:val="CharSectNo"/>
        </w:rPr>
        <w:t>1.30A</w:t>
      </w:r>
      <w:r>
        <w:tab/>
      </w:r>
      <w:r w:rsidRPr="00C70E1A">
        <w:t>Re</w:t>
      </w:r>
      <w:r>
        <w:t xml:space="preserve">sealing </w:t>
      </w:r>
      <w:r w:rsidRPr="00C70E1A">
        <w:t>existing</w:t>
      </w:r>
      <w:r>
        <w:t xml:space="preserve"> driveways</w:t>
      </w:r>
      <w:bookmarkEnd w:id="178"/>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463880">
      <w:pPr>
        <w:pStyle w:val="Apara"/>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79" w:name="_Toc310851137"/>
      <w:r w:rsidRPr="0064422D">
        <w:rPr>
          <w:rStyle w:val="CharSectNo"/>
        </w:rPr>
        <w:t>1.31</w:t>
      </w:r>
      <w:r>
        <w:tab/>
        <w:t>Temporary buildings and structures</w:t>
      </w:r>
      <w:bookmarkEnd w:id="179"/>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Pr="00C70E1A">
        <w:t>—see s 1.10.</w:t>
      </w:r>
    </w:p>
    <w:p w:rsidR="00AB1BB3" w:rsidRDefault="00AB1BB3">
      <w:pPr>
        <w:pStyle w:val="Amain"/>
      </w:pPr>
      <w:r>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64422D" w:rsidRDefault="00AB1BB3">
      <w:pPr>
        <w:pStyle w:val="AH3Div"/>
      </w:pPr>
      <w:bookmarkStart w:id="180" w:name="_Toc310851138"/>
      <w:r w:rsidRPr="0064422D">
        <w:rPr>
          <w:rStyle w:val="CharDivNo"/>
        </w:rPr>
        <w:t>Division 1.3.2</w:t>
      </w:r>
      <w:r>
        <w:tab/>
      </w:r>
      <w:r w:rsidRPr="0064422D">
        <w:rPr>
          <w:rStyle w:val="CharDivText"/>
        </w:rPr>
        <w:t>Exempt developments—non-habitable buildings and structures</w:t>
      </w:r>
      <w:bookmarkEnd w:id="180"/>
    </w:p>
    <w:p w:rsidR="00AB1BB3" w:rsidRDefault="00AB1BB3">
      <w:pPr>
        <w:pStyle w:val="AH4SubDiv"/>
      </w:pPr>
      <w:bookmarkStart w:id="181" w:name="_Toc310851139"/>
      <w:r>
        <w:t>Subdivision 1.3.2.1</w:t>
      </w:r>
      <w:r>
        <w:tab/>
        <w:t>Preliminary</w:t>
      </w:r>
      <w:bookmarkEnd w:id="181"/>
    </w:p>
    <w:p w:rsidR="00AB1BB3" w:rsidRDefault="00AB1BB3">
      <w:pPr>
        <w:pStyle w:val="AH5Sec"/>
      </w:pPr>
      <w:bookmarkStart w:id="182" w:name="_Toc310851140"/>
      <w:r w:rsidRPr="0064422D">
        <w:rPr>
          <w:rStyle w:val="CharSectNo"/>
        </w:rPr>
        <w:t>1.40</w:t>
      </w:r>
      <w:r>
        <w:tab/>
        <w:t xml:space="preserve">Meaning of </w:t>
      </w:r>
      <w:r>
        <w:rPr>
          <w:i/>
          <w:iCs/>
        </w:rPr>
        <w:t>class 10a building</w:t>
      </w:r>
      <w:r>
        <w:t>—div 1.3.2</w:t>
      </w:r>
      <w:bookmarkEnd w:id="182"/>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83" w:name="_Toc310851141"/>
      <w:r w:rsidRPr="0064422D">
        <w:rPr>
          <w:rStyle w:val="CharSectNo"/>
        </w:rPr>
        <w:t>1.41</w:t>
      </w:r>
      <w:r>
        <w:tab/>
        <w:t>Class 10 buildings and structures—2nd exempt building or structure within boundary clearance area</w:t>
      </w:r>
      <w:bookmarkEnd w:id="183"/>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84" w:name="_Toc310851142"/>
      <w:r>
        <w:t>Subdivision 1.3.2.2</w:t>
      </w:r>
      <w:r>
        <w:tab/>
        <w:t>Class 10a buildings</w:t>
      </w:r>
      <w:bookmarkEnd w:id="184"/>
    </w:p>
    <w:p w:rsidR="00AB1BB3" w:rsidRDefault="00AB1BB3">
      <w:pPr>
        <w:pStyle w:val="AH5Sec"/>
      </w:pPr>
      <w:bookmarkStart w:id="185" w:name="_Toc310851143"/>
      <w:r w:rsidRPr="0064422D">
        <w:rPr>
          <w:rStyle w:val="CharSectNo"/>
        </w:rPr>
        <w:t>1.45</w:t>
      </w:r>
      <w:r>
        <w:tab/>
        <w:t>Roofed class 10a buildings—enclosed or open on 1 side</w:t>
      </w:r>
      <w:bookmarkEnd w:id="185"/>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86" w:name="_Toc310851144"/>
      <w:r w:rsidRPr="0064422D">
        <w:rPr>
          <w:rStyle w:val="CharSectNo"/>
        </w:rPr>
        <w:t>1.46</w:t>
      </w:r>
      <w:r>
        <w:tab/>
        <w:t>Roofed class 10a buildings—unenclosed or partially open</w:t>
      </w:r>
      <w:bookmarkEnd w:id="186"/>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7" w:name="_Toc310851145"/>
      <w:r w:rsidRPr="0064422D">
        <w:rPr>
          <w:rStyle w:val="CharSectNo"/>
        </w:rPr>
        <w:t>1.47</w:t>
      </w:r>
      <w:r>
        <w:tab/>
        <w:t>Class 10a buildings—unroofed and unenclosed</w:t>
      </w:r>
      <w:bookmarkEnd w:id="187"/>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F66077">
      <w:pPr>
        <w:pStyle w:val="Asubpara"/>
        <w:keepNext/>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3C67CC" w:rsidRPr="003C1DB3" w:rsidRDefault="003C67CC" w:rsidP="003C67CC">
      <w:pPr>
        <w:pStyle w:val="Amain"/>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8" w:name="_Toc310851146"/>
      <w:r w:rsidRPr="0064422D">
        <w:rPr>
          <w:rStyle w:val="CharSectNo"/>
        </w:rPr>
        <w:t>1.48</w:t>
      </w:r>
      <w:r>
        <w:tab/>
        <w:t>Class 10a buildings—external decks</w:t>
      </w:r>
      <w:bookmarkEnd w:id="188"/>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89" w:name="_Toc310851147"/>
      <w:r w:rsidRPr="0064422D">
        <w:rPr>
          <w:rStyle w:val="CharSectNo"/>
        </w:rPr>
        <w:t>1.49</w:t>
      </w:r>
      <w:r>
        <w:tab/>
        <w:t>Class 10a buildings—external verandahs</w:t>
      </w:r>
      <w:bookmarkEnd w:id="189"/>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90" w:name="_Toc310851148"/>
      <w:r>
        <w:t>Subdivision 1.3.2.3</w:t>
      </w:r>
      <w:r>
        <w:tab/>
        <w:t>Class 10b structures</w:t>
      </w:r>
      <w:bookmarkEnd w:id="190"/>
    </w:p>
    <w:p w:rsidR="00AB1BB3" w:rsidRDefault="00AB1BB3">
      <w:pPr>
        <w:pStyle w:val="AH5Sec"/>
      </w:pPr>
      <w:bookmarkStart w:id="191" w:name="_Toc310851149"/>
      <w:r w:rsidRPr="0064422D">
        <w:rPr>
          <w:rStyle w:val="CharSectNo"/>
        </w:rPr>
        <w:t>1.50</w:t>
      </w:r>
      <w:r>
        <w:tab/>
        <w:t>Class 10b structures—plan area not more than 2m</w:t>
      </w:r>
      <w:r>
        <w:rPr>
          <w:vertAlign w:val="superscript"/>
        </w:rPr>
        <w:t>2</w:t>
      </w:r>
      <w:bookmarkEnd w:id="191"/>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2" w:name="_Toc310851150"/>
      <w:r w:rsidRPr="0064422D">
        <w:rPr>
          <w:rStyle w:val="CharSectNo"/>
        </w:rPr>
        <w:t>1.51</w:t>
      </w:r>
      <w:r>
        <w:tab/>
        <w:t>Fences and freestanding walls generally</w:t>
      </w:r>
      <w:bookmarkEnd w:id="192"/>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rsidP="00F66077">
      <w:pPr>
        <w:pStyle w:val="aDef"/>
        <w:keepNext/>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Schclauseheading"/>
      </w:pPr>
      <w:bookmarkStart w:id="193" w:name="_Toc310851151"/>
      <w:r w:rsidRPr="0064422D">
        <w:rPr>
          <w:rStyle w:val="CharSectNo"/>
        </w:rPr>
        <w:t>1.52</w:t>
      </w:r>
      <w:r>
        <w:tab/>
        <w:t>Basic open space boundary fences</w:t>
      </w:r>
      <w:bookmarkEnd w:id="193"/>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94" w:name="_Toc310851152"/>
      <w:r w:rsidRPr="0064422D">
        <w:rPr>
          <w:rStyle w:val="CharSectNo"/>
        </w:rPr>
        <w:t>1.53</w:t>
      </w:r>
      <w:r>
        <w:tab/>
        <w:t>Retaining walls</w:t>
      </w:r>
      <w:bookmarkEnd w:id="194"/>
    </w:p>
    <w:p w:rsidR="00AB1BB3" w:rsidRDefault="00AB1BB3">
      <w:pPr>
        <w:pStyle w:val="SchAmain"/>
      </w:pPr>
      <w:r>
        <w:tab/>
        <w:t>(1)</w:t>
      </w:r>
      <w:r>
        <w:tab/>
        <w:t>A designated development for a retaining wall on a block if—</w:t>
      </w:r>
    </w:p>
    <w:p w:rsidR="00AB1BB3" w:rsidRDefault="00AB1BB3" w:rsidP="00F66077">
      <w:pPr>
        <w:pStyle w:val="Apara"/>
        <w:keepNext/>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95" w:name="_Toc310851153"/>
      <w:r w:rsidRPr="0064422D">
        <w:rPr>
          <w:rStyle w:val="CharSectNo"/>
        </w:rPr>
        <w:t>1.54</w:t>
      </w:r>
      <w:r>
        <w:tab/>
        <w:t>Swimming pools</w:t>
      </w:r>
      <w:bookmarkEnd w:id="195"/>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96" w:name="_Toc310851154"/>
      <w:r w:rsidRPr="0064422D">
        <w:rPr>
          <w:rStyle w:val="CharSectNo"/>
        </w:rPr>
        <w:t>1.59</w:t>
      </w:r>
      <w:r>
        <w:tab/>
        <w:t>Dish antennas</w:t>
      </w:r>
      <w:bookmarkEnd w:id="196"/>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rsidP="00F66077">
      <w:pPr>
        <w:pStyle w:val="Asubpara"/>
        <w:keepNext/>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7" w:name="_Toc310851155"/>
      <w:r w:rsidRPr="0064422D">
        <w:rPr>
          <w:rStyle w:val="CharSectNo"/>
        </w:rPr>
        <w:t>1.60</w:t>
      </w:r>
      <w:r>
        <w:tab/>
        <w:t>Mast antennas</w:t>
      </w:r>
      <w:bookmarkEnd w:id="197"/>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198" w:name="_Toc310851156"/>
      <w:r w:rsidRPr="0064422D">
        <w:rPr>
          <w:rStyle w:val="CharSectNo"/>
        </w:rPr>
        <w:t>1.61</w:t>
      </w:r>
      <w:r>
        <w:tab/>
        <w:t>Flag poles</w:t>
      </w:r>
      <w:bookmarkEnd w:id="198"/>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F66077">
      <w:pPr>
        <w:pStyle w:val="Apara"/>
        <w:keepNext/>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FE1D6B" w:rsidRPr="00D953D4" w:rsidRDefault="00FE1D6B" w:rsidP="00FE1D6B">
      <w:pPr>
        <w:pStyle w:val="AH4SubDiv"/>
      </w:pPr>
      <w:bookmarkStart w:id="199" w:name="_Toc310851157"/>
      <w:r w:rsidRPr="00D953D4">
        <w:t>Subdivision 1.3.2.4</w:t>
      </w:r>
      <w:r w:rsidRPr="00D953D4">
        <w:tab/>
        <w:t>Other structures</w:t>
      </w:r>
      <w:bookmarkEnd w:id="199"/>
    </w:p>
    <w:p w:rsidR="00FE1D6B" w:rsidRDefault="00244EFE" w:rsidP="00FE1D6B">
      <w:pPr>
        <w:pStyle w:val="AH5Sec"/>
      </w:pPr>
      <w:bookmarkStart w:id="200" w:name="_Toc310851158"/>
      <w:r w:rsidRPr="0064422D">
        <w:rPr>
          <w:rStyle w:val="CharSectNo"/>
        </w:rPr>
        <w:t>1.62</w:t>
      </w:r>
      <w:r w:rsidR="00FE1D6B">
        <w:tab/>
        <w:t>Water tanks</w:t>
      </w:r>
      <w:bookmarkEnd w:id="200"/>
    </w:p>
    <w:p w:rsidR="00FE1D6B" w:rsidRDefault="00FE1D6B" w:rsidP="00FE1D6B">
      <w:pPr>
        <w:pStyle w:val="Amainreturn"/>
      </w:pPr>
      <w:r>
        <w:t>A designated development for a water tank on a block if—</w:t>
      </w:r>
    </w:p>
    <w:p w:rsidR="00FE1D6B" w:rsidRDefault="00FE1D6B" w:rsidP="00FE1D6B">
      <w:pPr>
        <w:pStyle w:val="Apara"/>
      </w:pPr>
      <w:r>
        <w:tab/>
        <w:t>(a)</w:t>
      </w:r>
      <w:r>
        <w:tab/>
        <w:t>the tank does not have a capacity of more than 20kL; and</w:t>
      </w:r>
    </w:p>
    <w:p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FE1D6B" w:rsidRDefault="00FE1D6B" w:rsidP="00FE1D6B">
      <w:pPr>
        <w:pStyle w:val="Apara"/>
      </w:pPr>
      <w:r w:rsidRPr="00A115FD">
        <w:tab/>
        <w:t>(c)</w:t>
      </w:r>
      <w:r w:rsidRPr="00A115FD">
        <w:tab/>
        <w:t>in any other case—the height of the tank is not more than 3m above</w:t>
      </w:r>
      <w:r w:rsidRPr="0010238C">
        <w:t xml:space="preserve"> natural ground level; and</w:t>
      </w:r>
    </w:p>
    <w:p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FE1D6B" w:rsidRDefault="00FE1D6B" w:rsidP="00FE1D6B">
      <w:pPr>
        <w:pStyle w:val="aNote"/>
      </w:pPr>
      <w:r>
        <w:rPr>
          <w:i/>
          <w:iCs/>
        </w:rPr>
        <w:t>Note</w:t>
      </w:r>
      <w:r>
        <w:rPr>
          <w:i/>
          <w:iCs/>
        </w:rPr>
        <w:tab/>
      </w:r>
      <w:r>
        <w:rPr>
          <w:b/>
          <w:bCs/>
          <w:i/>
          <w:iCs/>
        </w:rPr>
        <w:t>Designated development</w:t>
      </w:r>
      <w:r>
        <w:t>—see s 1.2.</w:t>
      </w:r>
    </w:p>
    <w:p w:rsidR="00FE1D6B" w:rsidRDefault="00244EFE" w:rsidP="00FE1D6B">
      <w:pPr>
        <w:pStyle w:val="AH5Sec"/>
      </w:pPr>
      <w:bookmarkStart w:id="201" w:name="_Toc310851159"/>
      <w:r w:rsidRPr="0064422D">
        <w:rPr>
          <w:rStyle w:val="CharSectNo"/>
        </w:rPr>
        <w:t>1.63</w:t>
      </w:r>
      <w:r w:rsidR="00FE1D6B">
        <w:tab/>
        <w:t>External ponds</w:t>
      </w:r>
      <w:bookmarkEnd w:id="201"/>
    </w:p>
    <w:p w:rsidR="00FE1D6B" w:rsidRDefault="00FE1D6B" w:rsidP="00FE1D6B">
      <w:pPr>
        <w:pStyle w:val="Amainreturn"/>
        <w:keepNext/>
      </w:pPr>
      <w:r>
        <w:t>A designated development for an external pond on a block if—</w:t>
      </w:r>
    </w:p>
    <w:p w:rsidR="00FE1D6B" w:rsidRDefault="00FE1D6B" w:rsidP="00FE1D6B">
      <w:pPr>
        <w:pStyle w:val="Apara"/>
      </w:pPr>
      <w:r>
        <w:tab/>
        <w:t>(a)</w:t>
      </w:r>
      <w:r>
        <w:tab/>
        <w:t>the pond is not for, or used for, swimming, wading or bathing; and</w:t>
      </w:r>
    </w:p>
    <w:p w:rsidR="00FE1D6B" w:rsidRDefault="00FE1D6B" w:rsidP="00FE1D6B">
      <w:pPr>
        <w:pStyle w:val="Apara"/>
      </w:pPr>
      <w:r>
        <w:tab/>
        <w:t>(b)</w:t>
      </w:r>
      <w:r>
        <w:tab/>
        <w:t>the maximum depth of water the pond can hold is not more than 300mm; and</w:t>
      </w:r>
    </w:p>
    <w:p w:rsidR="00FE1D6B" w:rsidRDefault="00FE1D6B" w:rsidP="00FE1D6B">
      <w:pPr>
        <w:pStyle w:val="Apara"/>
      </w:pPr>
      <w:r>
        <w:tab/>
        <w:t>(c)</w:t>
      </w:r>
      <w:r>
        <w:tab/>
        <w:t>no part of the pond is within 1.5m of a side boundary or rear boundary of the block; and</w:t>
      </w:r>
    </w:p>
    <w:p w:rsidR="00FE1D6B" w:rsidRDefault="00FE1D6B" w:rsidP="00F66077">
      <w:pPr>
        <w:pStyle w:val="Apara"/>
        <w:keepNext/>
      </w:pPr>
      <w:r>
        <w:tab/>
        <w:t>(d)</w:t>
      </w:r>
      <w:r>
        <w:tab/>
        <w:t>no part of the pond is located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(e)</w:t>
      </w:r>
      <w:r>
        <w:tab/>
        <w:t>the designated development complies with the general exemption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244EFE" w:rsidP="00FE1D6B">
      <w:pPr>
        <w:pStyle w:val="AH5Sec"/>
      </w:pPr>
      <w:bookmarkStart w:id="202" w:name="_Toc310851160"/>
      <w:r w:rsidRPr="0064422D">
        <w:rPr>
          <w:rStyle w:val="CharSectNo"/>
        </w:rPr>
        <w:t>1.64</w:t>
      </w:r>
      <w:r w:rsidR="00FE1D6B">
        <w:tab/>
        <w:t>Animal enclosures</w:t>
      </w:r>
      <w:bookmarkEnd w:id="202"/>
    </w:p>
    <w:p w:rsidR="00FE1D6B" w:rsidRDefault="00FE1D6B" w:rsidP="00FE1D6B">
      <w:pPr>
        <w:pStyle w:val="Amain"/>
      </w:pPr>
      <w:r>
        <w:tab/>
        <w:t>(1)</w:t>
      </w:r>
      <w:r>
        <w:tab/>
        <w:t>A designated development for an animal enclosure on a block if—</w:t>
      </w:r>
    </w:p>
    <w:p w:rsidR="00FE1D6B" w:rsidRDefault="00FE1D6B" w:rsidP="00FE1D6B">
      <w:pPr>
        <w:pStyle w:val="Apara"/>
      </w:pPr>
      <w:r>
        <w:tab/>
        <w:t>(a)</w:t>
      </w:r>
      <w:r>
        <w:tab/>
        <w:t>the enclosure’s plan area is not more than 10m</w:t>
      </w:r>
      <w:r>
        <w:rPr>
          <w:vertAlign w:val="superscript"/>
        </w:rPr>
        <w:t>2</w:t>
      </w:r>
      <w:r>
        <w:t>; and</w:t>
      </w:r>
    </w:p>
    <w:p w:rsidR="00FE1D6B" w:rsidRDefault="00FE1D6B" w:rsidP="00FE1D6B">
      <w:pPr>
        <w:pStyle w:val="aNotepar"/>
      </w:pPr>
      <w:r>
        <w:rPr>
          <w:i/>
          <w:iCs/>
        </w:rPr>
        <w:t>Note</w:t>
      </w:r>
      <w:r>
        <w:rPr>
          <w:i/>
          <w:iCs/>
        </w:rPr>
        <w:tab/>
      </w:r>
      <w:r>
        <w:rPr>
          <w:b/>
          <w:bCs/>
          <w:i/>
          <w:iCs/>
        </w:rPr>
        <w:t>Plan area</w:t>
      </w:r>
      <w:r>
        <w:t>—see the dictionary.</w:t>
      </w:r>
    </w:p>
    <w:p w:rsidR="00FE1D6B" w:rsidRDefault="00FE1D6B" w:rsidP="00FE1D6B">
      <w:pPr>
        <w:pStyle w:val="Apara"/>
      </w:pPr>
      <w:r>
        <w:tab/>
        <w:t>(b)</w:t>
      </w:r>
      <w:r>
        <w:tab/>
        <w:t>the enclosure’s height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(c)</w:t>
      </w:r>
      <w:r>
        <w:tab/>
        <w:t>no part of the enclosure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(d)</w:t>
      </w:r>
      <w:r>
        <w:tab/>
        <w:t>the designated development complies with the general exemption criteria, other than the excluded criteria, that are applicable to the development.</w:t>
      </w:r>
    </w:p>
    <w:p w:rsidR="00FE1D6B" w:rsidRDefault="00FE1D6B" w:rsidP="00FE1D6B">
      <w:pPr>
        <w:pStyle w:val="aNote"/>
        <w:keepNext/>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Note"/>
      </w:pPr>
      <w:r>
        <w:rPr>
          <w:i/>
          <w:iCs/>
        </w:rPr>
        <w:t>Note 3</w:t>
      </w:r>
      <w:r>
        <w:rPr>
          <w:i/>
          <w:iCs/>
        </w:rPr>
        <w:tab/>
      </w:r>
      <w:r>
        <w:t>Other laws, including animal welfare laws, may be relevant (see s 1.4).</w:t>
      </w:r>
    </w:p>
    <w:p w:rsidR="00FE1D6B" w:rsidRDefault="00FE1D6B" w:rsidP="00F66077">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FE1D6B" w:rsidRDefault="00244EFE" w:rsidP="00FE1D6B">
      <w:pPr>
        <w:pStyle w:val="AH5Sec"/>
      </w:pPr>
      <w:bookmarkStart w:id="203" w:name="_Toc310851161"/>
      <w:r w:rsidRPr="0064422D">
        <w:rPr>
          <w:rStyle w:val="CharSectNo"/>
        </w:rPr>
        <w:t>1.64A</w:t>
      </w:r>
      <w:r w:rsidR="00FE1D6B">
        <w:tab/>
        <w:t>Clothes lines</w:t>
      </w:r>
      <w:bookmarkEnd w:id="203"/>
    </w:p>
    <w:p w:rsidR="00FE1D6B" w:rsidRDefault="00FE1D6B" w:rsidP="00FE1D6B">
      <w:pPr>
        <w:pStyle w:val="Amain"/>
        <w:keepNext/>
      </w:pPr>
      <w:r>
        <w:tab/>
        <w:t>(1)</w:t>
      </w:r>
      <w:r>
        <w:tab/>
        <w:t>A designated development for a clothes line on a block if—</w:t>
      </w:r>
    </w:p>
    <w:p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(b)</w:t>
      </w:r>
      <w:r>
        <w:tab/>
        <w:t>total line length is not more than 60m and the span or cantilever of any support is not more than 3m; and</w:t>
      </w:r>
    </w:p>
    <w:p w:rsidR="00FE1D6B" w:rsidRDefault="00FE1D6B" w:rsidP="00F66077">
      <w:pPr>
        <w:pStyle w:val="Apara"/>
        <w:keepNext/>
      </w:pPr>
      <w:r>
        <w:tab/>
        <w:t>(c)</w:t>
      </w:r>
      <w:r>
        <w:tab/>
        <w:t>no part of the clothes line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66077">
      <w:pPr>
        <w:pStyle w:val="Apara"/>
        <w:keepNext/>
      </w:pPr>
      <w:r>
        <w:tab/>
        <w:t>(d)</w:t>
      </w:r>
      <w:r>
        <w:tab/>
        <w:t>the designated development complies with the general exemption criteria, other than the excluded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64422D" w:rsidRDefault="00AB1BB3">
      <w:pPr>
        <w:pStyle w:val="Sched-Form"/>
      </w:pPr>
      <w:bookmarkStart w:id="204" w:name="_Toc310851162"/>
      <w:r w:rsidRPr="0064422D">
        <w:rPr>
          <w:rStyle w:val="CharDivNo"/>
        </w:rPr>
        <w:t>Division 1.3.3</w:t>
      </w:r>
      <w:r>
        <w:tab/>
      </w:r>
      <w:r w:rsidRPr="0064422D">
        <w:rPr>
          <w:rStyle w:val="CharDivText"/>
        </w:rPr>
        <w:t>Exempt developments—signs</w:t>
      </w:r>
      <w:bookmarkEnd w:id="204"/>
    </w:p>
    <w:p w:rsidR="00244EFE" w:rsidRPr="00D953D4" w:rsidRDefault="00244EFE" w:rsidP="00244EFE">
      <w:pPr>
        <w:pStyle w:val="AH5Sec"/>
        <w:rPr>
          <w:lang w:val="en-US"/>
        </w:rPr>
      </w:pPr>
      <w:bookmarkStart w:id="205" w:name="_Toc310851163"/>
      <w:r w:rsidRPr="0064422D">
        <w:rPr>
          <w:rStyle w:val="CharSectNo"/>
        </w:rPr>
        <w:t>1.65</w:t>
      </w:r>
      <w:r w:rsidRPr="00D953D4">
        <w:rPr>
          <w:lang w:val="en-US"/>
        </w:rPr>
        <w:tab/>
      </w:r>
      <w:r w:rsidRPr="00D953D4">
        <w:t>Public works signs excluded—div 1.3.3</w:t>
      </w:r>
      <w:bookmarkEnd w:id="205"/>
    </w:p>
    <w:p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rsidR="00E0604D" w:rsidRDefault="00E0604D" w:rsidP="00E0604D">
      <w:pPr>
        <w:pStyle w:val="AH5Sec"/>
      </w:pPr>
      <w:bookmarkStart w:id="206" w:name="_Toc310851164"/>
      <w:r w:rsidRPr="0064422D">
        <w:rPr>
          <w:rStyle w:val="CharSectNo"/>
        </w:rPr>
        <w:t>1.66</w:t>
      </w:r>
      <w:r w:rsidRPr="00E52122">
        <w:tab/>
      </w:r>
      <w:r>
        <w:t xml:space="preserve">Meaning of </w:t>
      </w:r>
      <w:r w:rsidRPr="00B95EB7">
        <w:rPr>
          <w:rStyle w:val="charItals"/>
        </w:rPr>
        <w:t>prescribed general exemption criteria</w:t>
      </w:r>
      <w:r>
        <w:t>—div 1.3.3</w:t>
      </w:r>
      <w:bookmarkEnd w:id="206"/>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t>—see s 1.10.</w:t>
      </w:r>
    </w:p>
    <w:p w:rsidR="00AB1BB3" w:rsidRDefault="00AB1BB3">
      <w:pPr>
        <w:pStyle w:val="AH5Sec"/>
      </w:pPr>
      <w:bookmarkStart w:id="207" w:name="_Toc310851165"/>
      <w:r w:rsidRPr="0064422D">
        <w:rPr>
          <w:rStyle w:val="CharSectNo"/>
        </w:rPr>
        <w:t>1.67</w:t>
      </w:r>
      <w:r>
        <w:tab/>
        <w:t>Signs attached etc to buildings, structures and land</w:t>
      </w:r>
      <w:bookmarkEnd w:id="207"/>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8" w:name="_Toc310851166"/>
      <w:r w:rsidRPr="0064422D">
        <w:rPr>
          <w:rStyle w:val="CharSectNo"/>
        </w:rPr>
        <w:t>1.68</w:t>
      </w:r>
      <w:r>
        <w:tab/>
        <w:t>Moveable signs in public places</w:t>
      </w:r>
      <w:bookmarkEnd w:id="208"/>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rsidP="00F66077">
      <w:pPr>
        <w:pStyle w:val="Apara"/>
        <w:keepNext/>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09" w:name="_Toc310851167"/>
      <w:r w:rsidRPr="0064422D">
        <w:rPr>
          <w:rStyle w:val="CharSectNo"/>
        </w:rPr>
        <w:t>1.69</w:t>
      </w:r>
      <w:r>
        <w:tab/>
        <w:t>Temporary signs</w:t>
      </w:r>
      <w:bookmarkEnd w:id="209"/>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10" w:name="_Toc310851168"/>
      <w:r w:rsidRPr="0064422D">
        <w:rPr>
          <w:rStyle w:val="CharSectNo"/>
        </w:rPr>
        <w:t>1.70</w:t>
      </w:r>
      <w:r>
        <w:tab/>
        <w:t>Signs—information about future urban areas</w:t>
      </w:r>
      <w:bookmarkEnd w:id="210"/>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64422D" w:rsidRDefault="00AB1BB3">
      <w:pPr>
        <w:pStyle w:val="Sched-Form"/>
      </w:pPr>
      <w:bookmarkStart w:id="211" w:name="_Toc310851169"/>
      <w:r w:rsidRPr="0064422D">
        <w:rPr>
          <w:rStyle w:val="CharDivNo"/>
        </w:rPr>
        <w:t>Division 1.3.4</w:t>
      </w:r>
      <w:r>
        <w:tab/>
      </w:r>
      <w:r w:rsidRPr="0064422D">
        <w:rPr>
          <w:rStyle w:val="CharDivText"/>
        </w:rPr>
        <w:t>Exempt developments—lease variations</w:t>
      </w:r>
      <w:bookmarkEnd w:id="211"/>
    </w:p>
    <w:p w:rsidR="002738CF" w:rsidRPr="0010238C" w:rsidRDefault="002738CF" w:rsidP="002738CF">
      <w:pPr>
        <w:pStyle w:val="AH5Sec"/>
        <w:rPr>
          <w:lang w:eastAsia="en-AU"/>
        </w:rPr>
      </w:pPr>
      <w:bookmarkStart w:id="212" w:name="_Toc310851170"/>
      <w:r w:rsidRPr="0064422D">
        <w:rPr>
          <w:rStyle w:val="CharSectNo"/>
        </w:rPr>
        <w:t>1.75</w:t>
      </w:r>
      <w:r w:rsidRPr="0010238C">
        <w:rPr>
          <w:lang w:eastAsia="en-AU"/>
        </w:rPr>
        <w:tab/>
        <w:t>Lease variations—exempt developments</w:t>
      </w:r>
      <w:bookmarkEnd w:id="212"/>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13" w:name="_Toc310851171"/>
      <w:r w:rsidRPr="0064422D">
        <w:rPr>
          <w:rStyle w:val="CharSectNo"/>
        </w:rPr>
        <w:t>1.76</w:t>
      </w:r>
      <w:r w:rsidRPr="0010238C">
        <w:rPr>
          <w:lang w:eastAsia="en-AU"/>
        </w:rPr>
        <w:tab/>
        <w:t>Lease variations—withdrawal of part of land</w:t>
      </w:r>
      <w:bookmarkEnd w:id="213"/>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44EFE" w:rsidRPr="00D953D4" w:rsidRDefault="00244EFE" w:rsidP="00244EFE">
      <w:pPr>
        <w:pStyle w:val="AH5Sec"/>
        <w:rPr>
          <w:lang w:eastAsia="en-AU"/>
        </w:rPr>
      </w:pPr>
      <w:bookmarkStart w:id="214" w:name="_Toc310851172"/>
      <w:r w:rsidRPr="0064422D">
        <w:rPr>
          <w:rStyle w:val="CharSectNo"/>
        </w:rPr>
        <w:t>1.78</w:t>
      </w:r>
      <w:r w:rsidRPr="00D953D4">
        <w:tab/>
      </w:r>
      <w:r w:rsidRPr="00D953D4">
        <w:rPr>
          <w:lang w:eastAsia="en-AU"/>
        </w:rPr>
        <w:t>Lease variations—subdivisions</w:t>
      </w:r>
      <w:bookmarkEnd w:id="214"/>
    </w:p>
    <w:p w:rsidR="00244EFE" w:rsidRPr="00D953D4" w:rsidRDefault="00244EFE" w:rsidP="00244EFE">
      <w:pPr>
        <w:pStyle w:val="Amainreturn"/>
      </w:pPr>
      <w:r w:rsidRPr="00D953D4">
        <w:rPr>
          <w:lang w:eastAsia="en-AU"/>
        </w:rPr>
        <w:t>The variation of a lease for the purpose of subdividing the land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64422D" w:rsidRDefault="00AB1BB3">
      <w:pPr>
        <w:pStyle w:val="Sched-Form"/>
      </w:pPr>
      <w:bookmarkStart w:id="215" w:name="_Toc310851173"/>
      <w:r w:rsidRPr="0064422D">
        <w:rPr>
          <w:rStyle w:val="CharDivNo"/>
        </w:rPr>
        <w:t>Division 1.3.5</w:t>
      </w:r>
      <w:r>
        <w:tab/>
      </w:r>
      <w:r w:rsidRPr="0064422D">
        <w:rPr>
          <w:rStyle w:val="CharDivText"/>
        </w:rPr>
        <w:t>Exempt developments—rural leases</w:t>
      </w:r>
      <w:bookmarkEnd w:id="215"/>
    </w:p>
    <w:p w:rsidR="00AB1BB3" w:rsidRDefault="00AB1BB3">
      <w:pPr>
        <w:pStyle w:val="AH5Sec"/>
      </w:pPr>
      <w:bookmarkStart w:id="216" w:name="_Toc310851174"/>
      <w:r w:rsidRPr="0064422D">
        <w:rPr>
          <w:rStyle w:val="CharSectNo"/>
        </w:rPr>
        <w:t>1.85</w:t>
      </w:r>
      <w:r>
        <w:tab/>
        <w:t>Rural lease developments generally</w:t>
      </w:r>
      <w:bookmarkEnd w:id="216"/>
    </w:p>
    <w:p w:rsidR="00043A9A" w:rsidRDefault="00043A9A" w:rsidP="00043A9A">
      <w:pPr>
        <w:pStyle w:val="Amain"/>
      </w:pPr>
      <w:r>
        <w:tab/>
        <w:t>(1)</w:t>
      </w:r>
      <w:r>
        <w:tab/>
        <w:t>In this section:</w:t>
      </w:r>
    </w:p>
    <w:p w:rsidR="00043A9A" w:rsidRDefault="00043A9A" w:rsidP="00043A9A">
      <w:pPr>
        <w:pStyle w:val="aDef"/>
        <w:keepNext/>
      </w:pPr>
      <w:r>
        <w:rPr>
          <w:b/>
          <w:i/>
        </w:rPr>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Pr="00A115FD">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17" w:name="_Toc310851175"/>
      <w:r w:rsidRPr="0064422D">
        <w:rPr>
          <w:rStyle w:val="CharSectNo"/>
        </w:rPr>
        <w:t>1.86</w:t>
      </w:r>
      <w:r>
        <w:tab/>
        <w:t>Rural leases—consolidation of rural leases</w:t>
      </w:r>
      <w:bookmarkEnd w:id="217"/>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64422D" w:rsidRDefault="00AB1BB3">
      <w:pPr>
        <w:pStyle w:val="Sched-Form"/>
      </w:pPr>
      <w:bookmarkStart w:id="218" w:name="_Toc310851176"/>
      <w:r w:rsidRPr="0064422D">
        <w:rPr>
          <w:rStyle w:val="CharDivNo"/>
        </w:rPr>
        <w:t>Division 1.3.6</w:t>
      </w:r>
      <w:r>
        <w:tab/>
      </w:r>
      <w:r w:rsidRPr="0064422D">
        <w:rPr>
          <w:rStyle w:val="CharDivText"/>
        </w:rPr>
        <w:t>Exempt developments—Territory developments</w:t>
      </w:r>
      <w:bookmarkEnd w:id="218"/>
    </w:p>
    <w:p w:rsidR="00A95CC9" w:rsidRPr="00D953D4" w:rsidRDefault="00A95CC9" w:rsidP="00A95CC9">
      <w:pPr>
        <w:pStyle w:val="AH5Sec"/>
      </w:pPr>
      <w:bookmarkStart w:id="219" w:name="_Toc310851177"/>
      <w:r w:rsidRPr="0064422D">
        <w:rPr>
          <w:rStyle w:val="CharSectNo"/>
        </w:rPr>
        <w:t>1.90</w:t>
      </w:r>
      <w:r w:rsidRPr="00D953D4">
        <w:tab/>
        <w:t>Public works</w:t>
      </w:r>
      <w:bookmarkEnd w:id="219"/>
    </w:p>
    <w:p w:rsidR="00A95CC9" w:rsidRPr="00D953D4" w:rsidRDefault="00A95CC9" w:rsidP="00A95CC9">
      <w:pPr>
        <w:pStyle w:val="Amain"/>
        <w:rPr>
          <w:lang w:eastAsia="en-AU"/>
        </w:rPr>
      </w:pPr>
      <w:r w:rsidRPr="00D953D4">
        <w:tab/>
        <w:t>(1)</w:t>
      </w:r>
      <w:r w:rsidRPr="00D953D4">
        <w:tab/>
        <w:t>A designated development</w:t>
      </w:r>
      <w:r w:rsidRPr="00D953D4">
        <w:rPr>
          <w:lang w:eastAsia="en-AU"/>
        </w:rPr>
        <w:t xml:space="preserve"> for public works carried out by or for the Territory if—</w:t>
      </w:r>
    </w:p>
    <w:p w:rsidR="00A95CC9" w:rsidRPr="00D953D4" w:rsidRDefault="00A95CC9" w:rsidP="00A95CC9">
      <w:pPr>
        <w:pStyle w:val="Apara"/>
        <w:rPr>
          <w:lang w:eastAsia="en-AU"/>
        </w:rPr>
      </w:pPr>
      <w:r w:rsidRPr="00D953D4">
        <w:rPr>
          <w:lang w:eastAsia="en-AU"/>
        </w:rPr>
        <w:tab/>
        <w:t>(a)</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(b)</w:t>
      </w:r>
      <w:r w:rsidRPr="00D953D4">
        <w:tab/>
        <w:t>the designated development complies with the general exemption criteria that are applicable to the development.</w:t>
      </w:r>
    </w:p>
    <w:p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CF3F3C" w:rsidRDefault="00A95CC9" w:rsidP="00A95CC9">
      <w:pPr>
        <w:pStyle w:val="aNote"/>
        <w:keepNext/>
        <w:rPr>
          <w:rStyle w:val="charItals"/>
        </w:rPr>
      </w:pPr>
      <w:r w:rsidRPr="00CF3F3C">
        <w:rPr>
          <w:rStyle w:val="charItals"/>
        </w:rPr>
        <w:t>Note 2</w:t>
      </w:r>
      <w:r w:rsidRPr="00CF3F3C">
        <w:rPr>
          <w:rStyle w:val="charItals"/>
        </w:rPr>
        <w:tab/>
      </w:r>
      <w:r w:rsidRPr="00D953D4">
        <w:rPr>
          <w:lang w:eastAsia="en-AU"/>
        </w:rPr>
        <w:t>Other territory laws must be complied with (see s 1.4).</w:t>
      </w:r>
    </w:p>
    <w:p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pPr>
      <w:r w:rsidRPr="00CF3F3C">
        <w:rPr>
          <w:rStyle w:val="charBoldItals"/>
        </w:rPr>
        <w:t>ancillary sporting structure</w:t>
      </w:r>
      <w:r w:rsidRPr="00D953D4">
        <w:t>—</w:t>
      </w:r>
    </w:p>
    <w:p w:rsidR="00A95CC9" w:rsidRPr="00D953D4" w:rsidRDefault="00A95CC9" w:rsidP="00A95CC9">
      <w:pPr>
        <w:pStyle w:val="aDefpara"/>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rsidR="00A95CC9" w:rsidRPr="00D953D4" w:rsidRDefault="00A95CC9" w:rsidP="00A95CC9">
      <w:pPr>
        <w:pStyle w:val="aDefpara"/>
      </w:pPr>
      <w:r>
        <w:tab/>
        <w:t>(b)</w:t>
      </w:r>
      <w:r>
        <w:tab/>
      </w:r>
      <w:r w:rsidRPr="00D953D4">
        <w:t>does not include a grandstand.</w:t>
      </w:r>
    </w:p>
    <w:p w:rsidR="00A95CC9" w:rsidRPr="00D953D4" w:rsidRDefault="00A95CC9" w:rsidP="00A95CC9">
      <w:pPr>
        <w:pStyle w:val="aExamHdgss"/>
        <w:keepNext w:val="0"/>
        <w:rPr>
          <w:lang w:eastAsia="en-AU"/>
        </w:rPr>
      </w:pPr>
      <w:r w:rsidRPr="00D953D4">
        <w:rPr>
          <w:lang w:eastAsia="en-AU"/>
        </w:rPr>
        <w:t>Examples</w:t>
      </w:r>
    </w:p>
    <w:p w:rsidR="00A95CC9" w:rsidRPr="00D953D4" w:rsidRDefault="00A95CC9" w:rsidP="00A95CC9">
      <w:pPr>
        <w:pStyle w:val="aExamss"/>
        <w:keepNext/>
        <w:rPr>
          <w:lang w:eastAsia="en-AU"/>
        </w:rPr>
      </w:pPr>
      <w:r w:rsidRPr="00D953D4">
        <w:rPr>
          <w:lang w:eastAsia="en-AU"/>
        </w:rPr>
        <w:t>goal posts, sight screens, fencing</w:t>
      </w:r>
    </w:p>
    <w:p w:rsidR="00A95CC9" w:rsidRPr="00D953D4" w:rsidRDefault="00A95CC9" w:rsidP="00A95CC9">
      <w:pPr>
        <w:pStyle w:val="aNote"/>
      </w:pPr>
      <w:r w:rsidRPr="00CF3F3C">
        <w:rPr>
          <w:rStyle w:val="charItals"/>
        </w:rPr>
        <w:t>Note</w:t>
      </w:r>
      <w:r w:rsidRPr="00D953D4">
        <w:tab/>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rsidR="00A95CC9" w:rsidRPr="00D953D4" w:rsidRDefault="00A95CC9" w:rsidP="00F66077">
      <w:pPr>
        <w:pStyle w:val="aDefpara"/>
        <w:keepNext/>
        <w:rPr>
          <w:lang w:eastAsia="en-AU"/>
        </w:rPr>
      </w:pPr>
      <w:r>
        <w:rPr>
          <w:lang w:eastAsia="en-AU"/>
        </w:rPr>
        <w:tab/>
        <w:t>(a)</w:t>
      </w:r>
      <w:r>
        <w:rPr>
          <w:lang w:eastAsia="en-AU"/>
        </w:rPr>
        <w:tab/>
      </w:r>
      <w:r w:rsidRPr="00D953D4">
        <w:rPr>
          <w:lang w:eastAsia="en-AU"/>
        </w:rPr>
        <w:t>clearing an area of native vegetation of more than 0.5ha;</w:t>
      </w:r>
    </w:p>
    <w:p w:rsidR="00A95CC9" w:rsidRPr="00D953D4" w:rsidRDefault="00A95CC9" w:rsidP="00F66077">
      <w:pPr>
        <w:pStyle w:val="aNotepar"/>
        <w:rPr>
          <w:lang w:eastAsia="en-AU"/>
        </w:rPr>
      </w:pPr>
      <w:r w:rsidRPr="00CF3F3C">
        <w:rPr>
          <w:rStyle w:val="charItals"/>
        </w:rPr>
        <w:t>Note</w:t>
      </w:r>
      <w:r w:rsidRPr="00CF3F3C">
        <w:rPr>
          <w:rStyle w:val="charItals"/>
        </w:rPr>
        <w:tab/>
      </w:r>
      <w:r w:rsidRPr="00CF3F3C">
        <w:rPr>
          <w:rStyle w:val="charBoldItals"/>
        </w:rPr>
        <w:t>Clearing</w:t>
      </w:r>
      <w:r w:rsidRPr="00D953D4">
        <w:rPr>
          <w:b/>
          <w:bCs/>
          <w:lang w:eastAsia="en-AU"/>
        </w:rPr>
        <w:t xml:space="preserve"> </w:t>
      </w:r>
      <w:r w:rsidRPr="00D953D4">
        <w:rPr>
          <w:lang w:eastAsia="en-AU"/>
        </w:rPr>
        <w:t xml:space="preserve">native vegetation—see the </w:t>
      </w:r>
      <w:r w:rsidRPr="00CF3F3C">
        <w:rPr>
          <w:rStyle w:val="charItals"/>
        </w:rPr>
        <w:t>Nature Conservation Act 1980</w:t>
      </w:r>
      <w:r w:rsidRPr="00D953D4">
        <w:rPr>
          <w:lang w:eastAsia="en-AU"/>
        </w:rPr>
        <w:t>, s 74.</w:t>
      </w:r>
    </w:p>
    <w:p w:rsidR="00A95CC9" w:rsidRPr="00D953D4"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rsidR="00A95CC9" w:rsidRPr="00D953D4" w:rsidRDefault="00A95CC9" w:rsidP="00A95CC9">
      <w:pPr>
        <w:pStyle w:val="aDef"/>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rsidR="00A95CC9" w:rsidRPr="00D953D4" w:rsidRDefault="00A95CC9" w:rsidP="00A95CC9">
      <w:pPr>
        <w:pStyle w:val="aExamHdgss"/>
        <w:keepNext w:val="0"/>
        <w:rPr>
          <w:lang w:eastAsia="en-AU"/>
        </w:rPr>
      </w:pPr>
      <w:r w:rsidRPr="00D953D4">
        <w:rPr>
          <w:lang w:eastAsia="en-AU"/>
        </w:rPr>
        <w:t>Examples—playing fields</w:t>
      </w:r>
    </w:p>
    <w:p w:rsidR="00A95CC9" w:rsidRPr="00D953D4" w:rsidRDefault="00A95CC9" w:rsidP="00A95CC9">
      <w:pPr>
        <w:pStyle w:val="aExamss"/>
        <w:rPr>
          <w:lang w:eastAsia="en-AU"/>
        </w:rPr>
      </w:pPr>
      <w:r w:rsidRPr="00D953D4">
        <w:rPr>
          <w:lang w:eastAsia="en-AU"/>
        </w:rPr>
        <w:t>tennis court, football oval, athletics track, basketball court, cricket oval</w:t>
      </w:r>
    </w:p>
    <w:p w:rsidR="00A95CC9" w:rsidRPr="00D953D4" w:rsidRDefault="00A95CC9" w:rsidP="00A95CC9">
      <w:pPr>
        <w:pStyle w:val="aDef"/>
        <w:rPr>
          <w:lang w:eastAsia="en-AU"/>
        </w:rPr>
      </w:pPr>
      <w:r w:rsidRPr="00CF3F3C">
        <w:rPr>
          <w:rStyle w:val="charBoldItals"/>
        </w:rPr>
        <w:t xml:space="preserve">public works </w:t>
      </w:r>
      <w:r w:rsidRPr="00D953D4">
        <w:rPr>
          <w:lang w:eastAsia="en-AU"/>
        </w:rPr>
        <w:t>means—</w:t>
      </w:r>
    </w:p>
    <w:p w:rsidR="00A95CC9" w:rsidRPr="00D953D4" w:rsidRDefault="00A95CC9" w:rsidP="00A95CC9">
      <w:pPr>
        <w:pStyle w:val="aDefpara"/>
      </w:pPr>
      <w:r>
        <w:tab/>
        <w:t>(a)</w:t>
      </w:r>
      <w:r>
        <w:tab/>
      </w:r>
      <w:r w:rsidRPr="00D953D4">
        <w:t>installation or maintenance of street and park furniture; or</w:t>
      </w:r>
    </w:p>
    <w:p w:rsidR="00A95CC9" w:rsidRPr="00D953D4" w:rsidRDefault="00A95CC9" w:rsidP="00A95CC9">
      <w:pPr>
        <w:pStyle w:val="aDefpara"/>
      </w:pPr>
      <w:r w:rsidRPr="00D953D4">
        <w:tab/>
        <w:t>(b)</w:t>
      </w:r>
      <w:r w:rsidRPr="00D953D4">
        <w:tab/>
        <w:t>maintenance of a road or car park; or</w:t>
      </w:r>
    </w:p>
    <w:p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rsidR="00A95CC9" w:rsidRPr="00D953D4" w:rsidRDefault="00A95CC9" w:rsidP="00A95CC9">
      <w:pPr>
        <w:pStyle w:val="aExamHdgpar"/>
        <w:rPr>
          <w:lang w:eastAsia="en-AU"/>
        </w:rPr>
      </w:pPr>
      <w:r w:rsidRPr="00D953D4">
        <w:rPr>
          <w:lang w:eastAsia="en-AU"/>
        </w:rPr>
        <w:t>Examples—construction or maintenance of other pedestrian area</w:t>
      </w:r>
    </w:p>
    <w:p w:rsidR="00A95CC9" w:rsidRPr="00D953D4" w:rsidRDefault="00A95CC9" w:rsidP="00A95CC9">
      <w:pPr>
        <w:pStyle w:val="aExampar"/>
        <w:keepNext/>
        <w:rPr>
          <w:lang w:eastAsia="en-AU"/>
        </w:rPr>
      </w:pPr>
      <w:r w:rsidRPr="00D953D4">
        <w:rPr>
          <w:lang w:eastAsia="en-AU"/>
        </w:rPr>
        <w:t>tree planting and repaving, reconstruction of kerbs and gutters</w:t>
      </w:r>
    </w:p>
    <w:p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rsidR="00A95CC9" w:rsidRPr="00D953D4" w:rsidRDefault="00A95CC9" w:rsidP="00A95CC9">
      <w:pPr>
        <w:pStyle w:val="aDefpara"/>
      </w:pPr>
      <w:r w:rsidRPr="00D953D4">
        <w:tab/>
        <w:t>(f)</w:t>
      </w:r>
      <w:r w:rsidRPr="00D953D4">
        <w:tab/>
        <w:t>installation or maintenance of an ancillary sporting structure on or beside a playing field; or</w:t>
      </w:r>
    </w:p>
    <w:p w:rsidR="00A95CC9" w:rsidRPr="00D953D4" w:rsidRDefault="00A95CC9" w:rsidP="00A95CC9">
      <w:pPr>
        <w:pStyle w:val="aDefpara"/>
      </w:pPr>
      <w:r w:rsidRPr="00D953D4">
        <w:tab/>
        <w:t>(g)</w:t>
      </w:r>
      <w:r w:rsidRPr="00D953D4">
        <w:tab/>
        <w:t>maintenance of a playing field; or</w:t>
      </w:r>
    </w:p>
    <w:p w:rsidR="00A95CC9" w:rsidRPr="00D953D4" w:rsidRDefault="00A95CC9" w:rsidP="00A95CC9">
      <w:pPr>
        <w:pStyle w:val="aExamHdgpar"/>
      </w:pPr>
      <w:r w:rsidRPr="00D953D4">
        <w:t>Example</w:t>
      </w:r>
    </w:p>
    <w:p w:rsidR="00A95CC9" w:rsidRPr="00D953D4" w:rsidRDefault="00A95CC9" w:rsidP="00A95CC9">
      <w:pPr>
        <w:pStyle w:val="aExampar"/>
      </w:pPr>
      <w:r w:rsidRPr="00D953D4">
        <w:t>resurfacing oval with artificial grass</w:t>
      </w:r>
    </w:p>
    <w:p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rsidR="00A95CC9" w:rsidRPr="00D953D4" w:rsidRDefault="00A95CC9" w:rsidP="00A95CC9">
      <w:pPr>
        <w:pStyle w:val="aDefpara"/>
      </w:pPr>
      <w:r w:rsidRPr="00D953D4">
        <w:tab/>
        <w:t>(i)</w:t>
      </w:r>
      <w:r w:rsidRPr="00D953D4">
        <w:tab/>
        <w:t>construction, installation or maintenance of a water tank; or</w:t>
      </w:r>
    </w:p>
    <w:p w:rsidR="00A95CC9" w:rsidRPr="00D953D4" w:rsidRDefault="00A95CC9" w:rsidP="00A95CC9">
      <w:pPr>
        <w:pStyle w:val="aDefpara"/>
      </w:pPr>
      <w:r w:rsidRPr="00D953D4">
        <w:tab/>
        <w:t>(j)</w:t>
      </w:r>
      <w:r w:rsidRPr="00D953D4">
        <w:tab/>
        <w:t>installation or maintenance of a temporary structure for an event.</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marquee, portable toilet, stage, tent, television screen, scaffolding</w:t>
      </w:r>
    </w:p>
    <w:p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rsidR="00A95CC9" w:rsidRPr="00D953D4" w:rsidRDefault="00A95CC9" w:rsidP="00A95CC9">
      <w:pPr>
        <w:pStyle w:val="aExamHdgss"/>
        <w:rPr>
          <w:lang w:eastAsia="en-AU"/>
        </w:rPr>
      </w:pPr>
      <w:r w:rsidRPr="00D953D4">
        <w:rPr>
          <w:lang w:eastAsia="en-AU"/>
        </w:rPr>
        <w:t>Examples</w:t>
      </w:r>
    </w:p>
    <w:p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recycling bin, barbecue, public toilet, playground equipment, gazebo, bridge, staircase, boardwalk, rotunda, stage, shade sail, water fountain, bus shelter</w:t>
      </w:r>
    </w:p>
    <w:p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rsidR="00A95CC9" w:rsidRPr="00D953D4" w:rsidRDefault="00A95CC9" w:rsidP="00A95CC9">
      <w:pPr>
        <w:pStyle w:val="aExamINumss"/>
        <w:rPr>
          <w:lang w:eastAsia="en-AU"/>
        </w:rPr>
      </w:pPr>
      <w:r w:rsidRPr="00D953D4">
        <w:rPr>
          <w:lang w:eastAsia="en-AU"/>
        </w:rPr>
        <w:t>3</w:t>
      </w:r>
      <w:r w:rsidRPr="00D953D4">
        <w:rPr>
          <w:lang w:eastAsia="en-AU"/>
        </w:rPr>
        <w:tab/>
        <w:t>a parking meter, parking ticket machine, street sign, parking control sign, traffic control device, telephone kiosk, streetlight, playing field light, variable messaging sign</w:t>
      </w:r>
    </w:p>
    <w:p w:rsidR="00A95CC9" w:rsidRPr="00D953D4" w:rsidRDefault="00A95CC9" w:rsidP="00A95CC9">
      <w:pPr>
        <w:pStyle w:val="AH5Sec"/>
      </w:pPr>
      <w:bookmarkStart w:id="220" w:name="_Toc310851178"/>
      <w:r w:rsidRPr="0064422D">
        <w:rPr>
          <w:rStyle w:val="CharSectNo"/>
        </w:rPr>
        <w:t>1.90A</w:t>
      </w:r>
      <w:r w:rsidRPr="00D953D4">
        <w:tab/>
        <w:t>Public artworks</w:t>
      </w:r>
      <w:bookmarkEnd w:id="220"/>
    </w:p>
    <w:p w:rsidR="00A95CC9" w:rsidRPr="00D953D4" w:rsidRDefault="00A95CC9" w:rsidP="00A95CC9">
      <w:pPr>
        <w:pStyle w:val="Amain"/>
      </w:pPr>
      <w:r w:rsidRPr="00D953D4">
        <w:tab/>
        <w:t>(1)</w:t>
      </w:r>
      <w:r w:rsidRPr="00D953D4">
        <w:tab/>
        <w:t>A designated development for the installation of a public artwork if—</w:t>
      </w:r>
    </w:p>
    <w:p w:rsidR="00A95CC9" w:rsidRPr="00D953D4" w:rsidRDefault="00A95CC9" w:rsidP="00A95CC9">
      <w:pPr>
        <w:pStyle w:val="Apara"/>
      </w:pPr>
      <w:r w:rsidRPr="00D953D4">
        <w:tab/>
        <w:t>(a)</w:t>
      </w:r>
      <w:r w:rsidRPr="00D953D4">
        <w:tab/>
        <w:t>the development is funded completely or partly by the Territory; and</w:t>
      </w:r>
    </w:p>
    <w:p w:rsidR="00A95CC9" w:rsidRPr="00D953D4" w:rsidRDefault="00A95CC9" w:rsidP="00A95CC9">
      <w:pPr>
        <w:pStyle w:val="Apara"/>
      </w:pPr>
      <w:r w:rsidRPr="00D953D4">
        <w:tab/>
        <w:t>(b)</w:t>
      </w:r>
      <w:r w:rsidRPr="00D953D4">
        <w:tab/>
        <w:t>the public artwork will be located on territory land or land occupied by the Territory; and</w:t>
      </w:r>
    </w:p>
    <w:p w:rsidR="00A95CC9" w:rsidRPr="00D953D4" w:rsidRDefault="00A95CC9" w:rsidP="00A95CC9">
      <w:pPr>
        <w:pStyle w:val="Apara"/>
      </w:pPr>
      <w:r w:rsidRPr="00D953D4">
        <w:tab/>
        <w:t>(c)</w:t>
      </w:r>
      <w:r w:rsidRPr="00D953D4">
        <w:tab/>
      </w:r>
      <w:r w:rsidRPr="00D953D4">
        <w:rPr>
          <w:lang w:eastAsia="en-AU"/>
        </w:rPr>
        <w:t xml:space="preserve">the </w:t>
      </w:r>
      <w:r w:rsidR="001E7B6B">
        <w:t>director</w:t>
      </w:r>
      <w:r w:rsidR="001E7B6B">
        <w:noBreakHyphen/>
        <w:t>general</w:t>
      </w:r>
      <w:r w:rsidRPr="00D953D4">
        <w:rPr>
          <w:lang w:eastAsia="en-AU"/>
        </w:rPr>
        <w:t xml:space="preserve"> of the administrative unit responsible for municipal services has agreed, in writing, to </w:t>
      </w:r>
      <w:r w:rsidRPr="00D953D4">
        <w:t>the location of the public artwork; and</w:t>
      </w:r>
    </w:p>
    <w:p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rsidR="00A95CC9" w:rsidRPr="00D953D4" w:rsidRDefault="00A95CC9" w:rsidP="00A95CC9">
      <w:pPr>
        <w:pStyle w:val="Asubpara"/>
        <w:rPr>
          <w:lang w:eastAsia="en-AU"/>
        </w:rPr>
      </w:pPr>
      <w:r w:rsidRPr="00D953D4">
        <w:rPr>
          <w:lang w:eastAsia="en-AU"/>
        </w:rPr>
        <w:tab/>
        <w:t>(ii)</w:t>
      </w:r>
      <w:r w:rsidRPr="00D953D4">
        <w:rPr>
          <w:lang w:eastAsia="en-AU"/>
        </w:rPr>
        <w:tab/>
        <w:t>in any other case—6m above finished ground level; and</w:t>
      </w:r>
    </w:p>
    <w:p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(f)</w:t>
      </w:r>
      <w:r w:rsidRPr="00D953D4">
        <w:tab/>
        <w:t>the public artwork is not a habitable structure; and</w:t>
      </w:r>
    </w:p>
    <w:p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rPr>
          <w:b/>
        </w:rPr>
      </w:pPr>
      <w:r w:rsidRPr="00CF3F3C">
        <w:rPr>
          <w:rStyle w:val="charBoldItals"/>
        </w:rPr>
        <w:t>arterial road</w:t>
      </w:r>
      <w:r w:rsidRPr="00D953D4">
        <w:t xml:space="preserve"> means a road with a speed limit of at least 80km/h.</w:t>
      </w:r>
    </w:p>
    <w:p w:rsidR="00A95CC9" w:rsidRPr="00D953D4" w:rsidRDefault="00A95CC9" w:rsidP="00A95CC9">
      <w:pPr>
        <w:pStyle w:val="aExamHdgss"/>
      </w:pPr>
      <w:r w:rsidRPr="00D953D4">
        <w:t>Examples</w:t>
      </w:r>
    </w:p>
    <w:p w:rsidR="00A95CC9" w:rsidRPr="00D953D4" w:rsidRDefault="00A95CC9" w:rsidP="00A95CC9">
      <w:pPr>
        <w:pStyle w:val="aExamss"/>
        <w:keepNext/>
      </w:pPr>
      <w:r w:rsidRPr="00D953D4">
        <w:t>limited access road, parkway, freeway</w:t>
      </w:r>
    </w:p>
    <w:p w:rsidR="00A95CC9" w:rsidRPr="00D953D4" w:rsidRDefault="00A95CC9" w:rsidP="00A95CC9">
      <w:pPr>
        <w:pStyle w:val="aNote"/>
      </w:pPr>
      <w:r w:rsidRPr="00CF3F3C">
        <w:rPr>
          <w:rStyle w:val="charItals"/>
        </w:rPr>
        <w:t>Note</w:t>
      </w:r>
      <w:r w:rsidRPr="00CF3F3C">
        <w:rPr>
          <w:rStyle w:val="charItals"/>
        </w:rPr>
        <w:tab/>
      </w:r>
      <w:r w:rsidRPr="00D953D4">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rsidR="00A95CC9" w:rsidRPr="00D953D4" w:rsidRDefault="00A95CC9" w:rsidP="00A95CC9">
      <w:pPr>
        <w:pStyle w:val="aExamHdgss"/>
        <w:keepNext w:val="0"/>
      </w:pPr>
      <w:r w:rsidRPr="00D953D4">
        <w:t>Examples</w:t>
      </w:r>
    </w:p>
    <w:p w:rsidR="00A95CC9" w:rsidRPr="00D953D4" w:rsidRDefault="00A95CC9" w:rsidP="00A95CC9">
      <w:pPr>
        <w:pStyle w:val="aExamss"/>
      </w:pPr>
      <w:r w:rsidRPr="00D953D4">
        <w:t>sculpture, statue, structure, painting</w:t>
      </w:r>
    </w:p>
    <w:p w:rsidR="00AB1BB3" w:rsidRDefault="00AB1BB3">
      <w:pPr>
        <w:pStyle w:val="Schclauseheading"/>
      </w:pPr>
      <w:bookmarkStart w:id="221" w:name="_Toc310851179"/>
      <w:r w:rsidRPr="0064422D">
        <w:rPr>
          <w:rStyle w:val="CharSectNo"/>
        </w:rPr>
        <w:t>1.92</w:t>
      </w:r>
      <w:r>
        <w:tab/>
        <w:t>Plantation forestry</w:t>
      </w:r>
      <w:bookmarkEnd w:id="221"/>
    </w:p>
    <w:p w:rsidR="00AB1BB3" w:rsidRDefault="00AB1BB3" w:rsidP="00F66077">
      <w:pPr>
        <w:pStyle w:val="SchAmain"/>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22" w:name="_Toc310851180"/>
      <w:r w:rsidRPr="0064422D">
        <w:rPr>
          <w:rStyle w:val="CharSectNo"/>
        </w:rPr>
        <w:t>1.93</w:t>
      </w:r>
      <w:r>
        <w:rPr>
          <w:szCs w:val="24"/>
        </w:rPr>
        <w:tab/>
        <w:t>Waterway protection work</w:t>
      </w:r>
      <w:bookmarkEnd w:id="222"/>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 xml:space="preserve">the </w:t>
      </w:r>
      <w:r w:rsidR="001E7B6B">
        <w:t>director</w:t>
      </w:r>
      <w:r w:rsidR="001E7B6B">
        <w:noBreakHyphen/>
        <w:t>general</w:t>
      </w:r>
      <w:r>
        <w:t xml:space="preser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23" w:name="_Toc310851181"/>
      <w:r w:rsidRPr="0064422D">
        <w:rPr>
          <w:rStyle w:val="CharSectNo"/>
        </w:rPr>
        <w:t>1.94</w:t>
      </w:r>
      <w:r>
        <w:tab/>
        <w:t>Emergencies affecting public health or safety or property</w:t>
      </w:r>
      <w:bookmarkEnd w:id="223"/>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24" w:name="_Toc310851182"/>
      <w:r w:rsidRPr="0064422D">
        <w:rPr>
          <w:rStyle w:val="CharSectNo"/>
        </w:rPr>
        <w:t>1.95</w:t>
      </w:r>
      <w:r>
        <w:tab/>
        <w:t>Temporary flood mitigation measures</w:t>
      </w:r>
      <w:bookmarkEnd w:id="224"/>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64422D" w:rsidRDefault="009259CF" w:rsidP="009259CF">
      <w:pPr>
        <w:pStyle w:val="AH3Div"/>
      </w:pPr>
      <w:bookmarkStart w:id="225" w:name="_Toc310851183"/>
      <w:r w:rsidRPr="0064422D">
        <w:rPr>
          <w:rStyle w:val="CharDivNo"/>
        </w:rPr>
        <w:t>Division 1.3.6A</w:t>
      </w:r>
      <w:r>
        <w:tab/>
      </w:r>
      <w:r w:rsidRPr="0064422D">
        <w:rPr>
          <w:rStyle w:val="CharDivText"/>
        </w:rPr>
        <w:t>Exempt developments—schools</w:t>
      </w:r>
      <w:bookmarkEnd w:id="225"/>
    </w:p>
    <w:p w:rsidR="009259CF" w:rsidRDefault="009259CF" w:rsidP="009259CF">
      <w:pPr>
        <w:pStyle w:val="AH4SubDiv"/>
      </w:pPr>
      <w:bookmarkStart w:id="226" w:name="_Toc310851184"/>
      <w:r>
        <w:t>Subdivision 1.3.6A.1</w:t>
      </w:r>
      <w:r>
        <w:tab/>
        <w:t>Preliminary</w:t>
      </w:r>
      <w:bookmarkEnd w:id="226"/>
    </w:p>
    <w:p w:rsidR="009259CF" w:rsidRDefault="009259CF" w:rsidP="009259CF">
      <w:pPr>
        <w:pStyle w:val="AH5Sec"/>
      </w:pPr>
      <w:bookmarkStart w:id="227" w:name="_Toc310851185"/>
      <w:r w:rsidRPr="0064422D">
        <w:rPr>
          <w:rStyle w:val="CharSectNo"/>
        </w:rPr>
        <w:t>1.96</w:t>
      </w:r>
      <w:r>
        <w:tab/>
        <w:t>Definitions—div 1.3.6A</w:t>
      </w:r>
      <w:bookmarkEnd w:id="227"/>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28" w:name="_Toc310851186"/>
      <w:r w:rsidRPr="0064422D">
        <w:rPr>
          <w:rStyle w:val="CharSectNo"/>
        </w:rPr>
        <w:t>1.96A</w:t>
      </w:r>
      <w:r>
        <w:tab/>
        <w:t xml:space="preserve">Meaning of </w:t>
      </w:r>
      <w:r w:rsidRPr="002369DA">
        <w:rPr>
          <w:rStyle w:val="charItals"/>
        </w:rPr>
        <w:t>existing school</w:t>
      </w:r>
      <w:r>
        <w:t>—div 1.3.6A</w:t>
      </w:r>
      <w:bookmarkEnd w:id="228"/>
    </w:p>
    <w:p w:rsidR="00973401" w:rsidRPr="008E3FB6" w:rsidRDefault="00973401" w:rsidP="00973401">
      <w:pPr>
        <w:pStyle w:val="Amain"/>
      </w:pPr>
      <w:r>
        <w:tab/>
        <w:t>(1)</w:t>
      </w:r>
      <w:r>
        <w:tab/>
        <w:t>In this division:</w:t>
      </w:r>
    </w:p>
    <w:p w:rsidR="00973401" w:rsidRDefault="00973401" w:rsidP="00973401">
      <w:pPr>
        <w:pStyle w:val="aDef"/>
      </w:pPr>
      <w:r>
        <w:rPr>
          <w:b/>
          <w:i/>
        </w:rPr>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F66077">
      <w:pPr>
        <w:pStyle w:val="aDefpara"/>
        <w:keepNext/>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973401">
      <w:pPr>
        <w:pStyle w:val="aDefsubpara"/>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29" w:name="_Toc310851187"/>
      <w:r w:rsidRPr="0064422D">
        <w:rPr>
          <w:rStyle w:val="CharSectNo"/>
        </w:rPr>
        <w:t>1.97</w:t>
      </w:r>
      <w:r w:rsidRPr="00F13B1E">
        <w:tab/>
        <w:t xml:space="preserve">Meaning of </w:t>
      </w:r>
      <w:r w:rsidRPr="008D1AF5">
        <w:rPr>
          <w:rStyle w:val="charItals"/>
        </w:rPr>
        <w:t>existing school campus</w:t>
      </w:r>
      <w:r w:rsidRPr="00F13B1E">
        <w:t>—regulation</w:t>
      </w:r>
      <w:bookmarkEnd w:id="229"/>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30" w:name="_Toc310851188"/>
      <w:r w:rsidRPr="0064422D">
        <w:rPr>
          <w:rStyle w:val="CharSectNo"/>
        </w:rPr>
        <w:t>1.98</w:t>
      </w:r>
      <w:r>
        <w:tab/>
        <w:t>Application—div 1.3.6A</w:t>
      </w:r>
      <w:bookmarkEnd w:id="230"/>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31" w:name="_Toc310851189"/>
      <w:r w:rsidRPr="0064422D">
        <w:rPr>
          <w:rStyle w:val="CharSectNo"/>
        </w:rPr>
        <w:t>1.99</w:t>
      </w:r>
      <w:r>
        <w:tab/>
        <w:t>General exemption criteria</w:t>
      </w:r>
      <w:bookmarkEnd w:id="231"/>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32" w:name="_Toc310851190"/>
      <w:r w:rsidRPr="0064422D">
        <w:rPr>
          <w:rStyle w:val="CharSectNo"/>
        </w:rPr>
        <w:t>1.99A</w:t>
      </w:r>
      <w:r>
        <w:tab/>
        <w:t>Activities not developments</w:t>
      </w:r>
      <w:bookmarkEnd w:id="232"/>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33" w:name="_Toc310851191"/>
      <w:r w:rsidRPr="0064422D">
        <w:rPr>
          <w:rStyle w:val="CharSectNo"/>
        </w:rPr>
        <w:t>1.99B</w:t>
      </w:r>
      <w:r w:rsidRPr="00C84658">
        <w:tab/>
        <w:t>Review of division</w:t>
      </w:r>
      <w:bookmarkEnd w:id="233"/>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34" w:name="_Toc310851192"/>
      <w:r>
        <w:t>Subdivision 1.3.6A.2</w:t>
      </w:r>
      <w:r>
        <w:tab/>
        <w:t>Exemptions—schools</w:t>
      </w:r>
      <w:bookmarkEnd w:id="234"/>
    </w:p>
    <w:p w:rsidR="009259CF" w:rsidRDefault="009259CF" w:rsidP="009259CF">
      <w:pPr>
        <w:pStyle w:val="AH5Sec"/>
      </w:pPr>
      <w:bookmarkStart w:id="235" w:name="_Toc310851193"/>
      <w:r w:rsidRPr="0064422D">
        <w:rPr>
          <w:rStyle w:val="CharSectNo"/>
        </w:rPr>
        <w:t>1.99C</w:t>
      </w:r>
      <w:r>
        <w:tab/>
      </w:r>
      <w:r w:rsidRPr="00855801">
        <w:t>Schools—new</w:t>
      </w:r>
      <w:r>
        <w:t xml:space="preserve"> buildings or alterations to buildings</w:t>
      </w:r>
      <w:bookmarkEnd w:id="235"/>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36" w:name="_Toc310851194"/>
      <w:r w:rsidRPr="0064422D">
        <w:rPr>
          <w:rStyle w:val="CharSectNo"/>
        </w:rPr>
        <w:t>1.99D</w:t>
      </w:r>
      <w:r w:rsidRPr="00F13B1E">
        <w:tab/>
        <w:t>Schools—minor alterations</w:t>
      </w:r>
      <w:bookmarkEnd w:id="236"/>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37" w:name="_Toc310851195"/>
      <w:r w:rsidRPr="0064422D">
        <w:rPr>
          <w:rStyle w:val="CharSectNo"/>
        </w:rPr>
        <w:t>1.99E</w:t>
      </w:r>
      <w:r>
        <w:tab/>
      </w:r>
      <w:r w:rsidRPr="00855801">
        <w:t>Schools—</w:t>
      </w:r>
      <w:r>
        <w:t>entrances</w:t>
      </w:r>
      <w:bookmarkEnd w:id="237"/>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7B5476">
      <w:pPr>
        <w:pStyle w:val="Apara"/>
        <w:keepNext/>
      </w:pPr>
      <w:r>
        <w:tab/>
        <w:t>(b)</w:t>
      </w:r>
      <w:r>
        <w:tab/>
        <w:t>includes any associated structure.</w:t>
      </w:r>
    </w:p>
    <w:p w:rsidR="009259CF" w:rsidRDefault="009259CF" w:rsidP="007B5476">
      <w:pPr>
        <w:pStyle w:val="aExamHdgpar"/>
      </w:pPr>
      <w:r>
        <w:t>Example</w:t>
      </w:r>
      <w:r w:rsidRPr="008859AE">
        <w:t>s—a</w:t>
      </w:r>
      <w:r>
        <w:t>ssociated structures</w:t>
      </w:r>
    </w:p>
    <w:p w:rsidR="009259CF" w:rsidRDefault="009259CF" w:rsidP="007B5476">
      <w:pPr>
        <w:pStyle w:val="aExampar"/>
        <w:keepNext/>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38" w:name="_Toc310851196"/>
      <w:r w:rsidRPr="0064422D">
        <w:rPr>
          <w:rStyle w:val="CharSectNo"/>
        </w:rPr>
        <w:t>1.99F</w:t>
      </w:r>
      <w:r w:rsidRPr="00F13B1E">
        <w:tab/>
        <w:t>Schools—verandahs etc</w:t>
      </w:r>
      <w:bookmarkEnd w:id="238"/>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7B5476">
      <w:pPr>
        <w:pStyle w:val="Apara"/>
        <w:keepNext/>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39" w:name="_Toc310851197"/>
      <w:r w:rsidRPr="0064422D">
        <w:rPr>
          <w:rStyle w:val="CharSectNo"/>
        </w:rPr>
        <w:t>1.99G</w:t>
      </w:r>
      <w:r>
        <w:tab/>
      </w:r>
      <w:r w:rsidRPr="00855801">
        <w:t>Schools—</w:t>
      </w:r>
      <w:r>
        <w:t>signs</w:t>
      </w:r>
      <w:bookmarkEnd w:id="239"/>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40" w:name="_Toc310851198"/>
      <w:r w:rsidRPr="0064422D">
        <w:rPr>
          <w:rStyle w:val="CharSectNo"/>
        </w:rPr>
        <w:t>1.99H</w:t>
      </w:r>
      <w:r>
        <w:tab/>
      </w:r>
      <w:r w:rsidRPr="00855801">
        <w:t>Schools—</w:t>
      </w:r>
      <w:r>
        <w:t xml:space="preserve">playground </w:t>
      </w:r>
      <w:r w:rsidRPr="00681432">
        <w:t>and exercise</w:t>
      </w:r>
      <w:r>
        <w:t xml:space="preserve"> equipment</w:t>
      </w:r>
      <w:bookmarkEnd w:id="240"/>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41" w:name="_Toc310851199"/>
      <w:r w:rsidRPr="0064422D">
        <w:rPr>
          <w:rStyle w:val="CharSectNo"/>
        </w:rPr>
        <w:t>1.99I</w:t>
      </w:r>
      <w:r>
        <w:tab/>
      </w:r>
      <w:r w:rsidRPr="00855801">
        <w:t>Schools—</w:t>
      </w:r>
      <w:r>
        <w:t>fences</w:t>
      </w:r>
      <w:bookmarkEnd w:id="241"/>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42" w:name="_Toc310851200"/>
      <w:r w:rsidRPr="0064422D">
        <w:rPr>
          <w:rStyle w:val="CharSectNo"/>
        </w:rPr>
        <w:t>1.99J</w:t>
      </w:r>
      <w:r>
        <w:tab/>
      </w:r>
      <w:r w:rsidRPr="00855801">
        <w:t>Schools—</w:t>
      </w:r>
      <w:r>
        <w:t>shade structures</w:t>
      </w:r>
      <w:bookmarkEnd w:id="242"/>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43" w:name="_Toc310851201"/>
      <w:r w:rsidRPr="0064422D">
        <w:rPr>
          <w:rStyle w:val="CharSectNo"/>
        </w:rPr>
        <w:t>1.99K</w:t>
      </w:r>
      <w:r>
        <w:tab/>
      </w:r>
      <w:r w:rsidRPr="00855801">
        <w:t>Schools—</w:t>
      </w:r>
      <w:r>
        <w:t>covered external walkways</w:t>
      </w:r>
      <w:bookmarkEnd w:id="243"/>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44" w:name="_Toc310851202"/>
      <w:r w:rsidRPr="0064422D">
        <w:rPr>
          <w:rStyle w:val="CharSectNo"/>
        </w:rPr>
        <w:t>1.99L</w:t>
      </w:r>
      <w:r>
        <w:tab/>
      </w:r>
      <w:r w:rsidRPr="00855801">
        <w:t>Schools—</w:t>
      </w:r>
      <w:r>
        <w:t>flag poles</w:t>
      </w:r>
      <w:bookmarkEnd w:id="244"/>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45" w:name="_Toc310851203"/>
      <w:r w:rsidRPr="0064422D">
        <w:rPr>
          <w:rStyle w:val="CharSectNo"/>
        </w:rPr>
        <w:t>1.99M</w:t>
      </w:r>
      <w:r>
        <w:tab/>
      </w:r>
      <w:r w:rsidRPr="00855801">
        <w:t>Schools—</w:t>
      </w:r>
      <w:r>
        <w:t>water tanks</w:t>
      </w:r>
      <w:bookmarkEnd w:id="245"/>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rsidR="009259CF" w:rsidRDefault="009259CF" w:rsidP="009259CF">
      <w:pPr>
        <w:pStyle w:val="AH5Sec"/>
      </w:pPr>
      <w:bookmarkStart w:id="246" w:name="_Toc310851204"/>
      <w:r w:rsidRPr="0064422D">
        <w:rPr>
          <w:rStyle w:val="CharSectNo"/>
        </w:rPr>
        <w:t>1.99N</w:t>
      </w:r>
      <w:r>
        <w:tab/>
      </w:r>
      <w:r w:rsidRPr="00855801">
        <w:t>Schools—</w:t>
      </w:r>
      <w:r>
        <w:t>landscape gardening</w:t>
      </w:r>
      <w:bookmarkEnd w:id="246"/>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47" w:name="_Toc310851205"/>
      <w:r w:rsidRPr="0064422D">
        <w:rPr>
          <w:rStyle w:val="CharSectNo"/>
        </w:rPr>
        <w:t>1.99O</w:t>
      </w:r>
      <w:r>
        <w:tab/>
      </w:r>
      <w:r w:rsidRPr="00855801">
        <w:t>Schools—</w:t>
      </w:r>
      <w:r>
        <w:t>car parks</w:t>
      </w:r>
      <w:bookmarkEnd w:id="247"/>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48" w:name="_Toc310851206"/>
      <w:r w:rsidRPr="0064422D">
        <w:rPr>
          <w:rStyle w:val="CharSectNo"/>
        </w:rPr>
        <w:t>1.99P</w:t>
      </w:r>
      <w:r>
        <w:tab/>
      </w:r>
      <w:r w:rsidRPr="00855801">
        <w:t>Schools—</w:t>
      </w:r>
      <w:r>
        <w:t>bicycle enclosures</w:t>
      </w:r>
      <w:bookmarkEnd w:id="248"/>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49" w:name="_Toc310851207"/>
      <w:r w:rsidRPr="0064422D">
        <w:rPr>
          <w:rStyle w:val="CharSectNo"/>
        </w:rPr>
        <w:t>1.99Q</w:t>
      </w:r>
      <w:r>
        <w:tab/>
      </w:r>
      <w:r w:rsidRPr="00855801">
        <w:t>Schools—</w:t>
      </w:r>
      <w:r>
        <w:t>toilet and change room facilities</w:t>
      </w:r>
      <w:bookmarkEnd w:id="249"/>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50" w:name="_Toc310851208"/>
      <w:r w:rsidRPr="0064422D">
        <w:rPr>
          <w:rStyle w:val="CharSectNo"/>
        </w:rPr>
        <w:t>1.99R</w:t>
      </w:r>
      <w:r>
        <w:tab/>
      </w:r>
      <w:r w:rsidRPr="00855801">
        <w:t>Schools—</w:t>
      </w:r>
      <w:r>
        <w:t>driveways</w:t>
      </w:r>
      <w:bookmarkEnd w:id="250"/>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51" w:name="_Toc310851209"/>
      <w:r w:rsidRPr="0064422D">
        <w:rPr>
          <w:rStyle w:val="CharSectNo"/>
        </w:rPr>
        <w:t>1.99S</w:t>
      </w:r>
      <w:r>
        <w:tab/>
      </w:r>
      <w:r w:rsidRPr="00855801">
        <w:t>Schools—</w:t>
      </w:r>
      <w:r>
        <w:t>security cameras</w:t>
      </w:r>
      <w:bookmarkEnd w:id="251"/>
    </w:p>
    <w:p w:rsidR="009259CF" w:rsidRDefault="009259CF" w:rsidP="009259CF">
      <w:pPr>
        <w:pStyle w:val="Amainreturn"/>
      </w:pPr>
      <w:r>
        <w:t>Installing a security camera.</w:t>
      </w:r>
    </w:p>
    <w:p w:rsidR="009259CF" w:rsidRDefault="009259CF" w:rsidP="009259CF">
      <w:pPr>
        <w:pStyle w:val="AH5Sec"/>
      </w:pPr>
      <w:bookmarkStart w:id="252" w:name="_Toc310851210"/>
      <w:r w:rsidRPr="0064422D">
        <w:rPr>
          <w:rStyle w:val="CharSectNo"/>
        </w:rPr>
        <w:t>1.99T</w:t>
      </w:r>
      <w:r>
        <w:tab/>
      </w:r>
      <w:r w:rsidRPr="00855801">
        <w:t>Schools—</w:t>
      </w:r>
      <w:r>
        <w:t>external lighting</w:t>
      </w:r>
      <w:bookmarkEnd w:id="252"/>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53" w:name="_Toc310851211"/>
      <w:r w:rsidRPr="0064422D">
        <w:rPr>
          <w:rStyle w:val="CharSectNo"/>
        </w:rPr>
        <w:t>1.99U</w:t>
      </w:r>
      <w:r>
        <w:tab/>
      </w:r>
      <w:r w:rsidRPr="00855801">
        <w:t>Schools—</w:t>
      </w:r>
      <w:r>
        <w:t>demountable and transportable buildings</w:t>
      </w:r>
      <w:bookmarkEnd w:id="253"/>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54" w:name="_Toc310851212"/>
      <w:r w:rsidRPr="0064422D">
        <w:rPr>
          <w:rStyle w:val="CharSectNo"/>
        </w:rPr>
        <w:t>1.99V</w:t>
      </w:r>
      <w:r>
        <w:tab/>
      </w:r>
      <w:r w:rsidRPr="00855801">
        <w:t>Schools—</w:t>
      </w:r>
      <w:r>
        <w:t>class 10b structures</w:t>
      </w:r>
      <w:bookmarkEnd w:id="254"/>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64422D" w:rsidRDefault="00AB1BB3">
      <w:pPr>
        <w:pStyle w:val="Sched-Form"/>
      </w:pPr>
      <w:bookmarkStart w:id="255" w:name="_Toc310851213"/>
      <w:r w:rsidRPr="0064422D">
        <w:rPr>
          <w:rStyle w:val="CharDivNo"/>
        </w:rPr>
        <w:t>Division 1.3.7</w:t>
      </w:r>
      <w:r>
        <w:tab/>
      </w:r>
      <w:r w:rsidRPr="0064422D">
        <w:rPr>
          <w:rStyle w:val="CharDivText"/>
        </w:rPr>
        <w:t>Exempt developments—other exemptions</w:t>
      </w:r>
      <w:bookmarkEnd w:id="255"/>
    </w:p>
    <w:p w:rsidR="001D0D9E" w:rsidRPr="00D52F07" w:rsidRDefault="001D0D9E" w:rsidP="001D0D9E">
      <w:pPr>
        <w:pStyle w:val="AH5Sec"/>
      </w:pPr>
      <w:bookmarkStart w:id="256" w:name="_Toc310851214"/>
      <w:r w:rsidRPr="0064422D">
        <w:rPr>
          <w:rStyle w:val="CharSectNo"/>
        </w:rPr>
        <w:t>1.100</w:t>
      </w:r>
      <w:r>
        <w:tab/>
        <w:t>Compliant single dwellings</w:t>
      </w:r>
      <w:bookmarkEnd w:id="256"/>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037193" w:rsidRPr="00777571" w:rsidRDefault="00037193" w:rsidP="00037193">
      <w:pPr>
        <w:pStyle w:val="Asubpara"/>
      </w:pPr>
      <w:r w:rsidRPr="0000258B">
        <w:tab/>
        <w:t>(ii)</w:t>
      </w:r>
      <w:r w:rsidRPr="0000258B">
        <w:tab/>
        <w:t>to the extent that they are not inconsistent with the relevant rules in a relevant precinct code—the relevant rules in the Residential Zones—Single Dwelling Housing Development Code that would apply if the dwelling or alteration were not exempt (other than rule 33 and rule 66);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CB6706" w:rsidP="00D228BC">
      <w:pPr>
        <w:pStyle w:val="aDefpara"/>
      </w:pPr>
      <w:r>
        <w:tab/>
        <w:t>(a</w:t>
      </w:r>
      <w:r w:rsidR="00D228BC" w:rsidRPr="005D00BF">
        <w:t>)</w:t>
      </w:r>
      <w:r w:rsidR="00D228BC" w:rsidRPr="005D00BF">
        <w:tab/>
        <w:t>section 1.17 (Criterion 7—no multiple occupancy dwellings);</w:t>
      </w:r>
    </w:p>
    <w:p w:rsidR="00D228BC" w:rsidRPr="005D00BF" w:rsidRDefault="00CB6706" w:rsidP="00D228BC">
      <w:pPr>
        <w:pStyle w:val="aDefpara"/>
      </w:pPr>
      <w:r>
        <w:tab/>
        <w:t>(b</w:t>
      </w:r>
      <w:r w:rsidR="00D228BC" w:rsidRPr="005D00BF">
        <w:t>)</w:t>
      </w:r>
      <w:r w:rsidR="00D228BC"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Pr="005D00BF">
        <w:t>—see s 1.10.</w:t>
      </w:r>
    </w:p>
    <w:p w:rsidR="000B65D1" w:rsidRPr="000D42A2" w:rsidRDefault="000B65D1" w:rsidP="000B65D1">
      <w:pPr>
        <w:pStyle w:val="Schclauseheading"/>
      </w:pPr>
      <w:bookmarkStart w:id="257" w:name="_Toc310851215"/>
      <w:r w:rsidRPr="0064422D">
        <w:rPr>
          <w:rStyle w:val="CharSectNo"/>
        </w:rPr>
        <w:t>1.100A</w:t>
      </w:r>
      <w:r w:rsidRPr="000D42A2">
        <w:tab/>
        <w:t>Otherwise non-compliant single dwellings</w:t>
      </w:r>
      <w:bookmarkEnd w:id="257"/>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t>setback</w:t>
      </w:r>
      <w:r w:rsidRPr="000D42A2">
        <w:t xml:space="preserve">—see the territory plan </w:t>
      </w:r>
      <w:r>
        <w:t>(</w:t>
      </w:r>
      <w:r w:rsidRPr="000D42A2">
        <w:t>13 Definitions).</w:t>
      </w:r>
    </w:p>
    <w:p w:rsidR="00707E79" w:rsidRPr="004B4D64" w:rsidRDefault="00707E79" w:rsidP="00707E79">
      <w:pPr>
        <w:pStyle w:val="AH5Sec"/>
      </w:pPr>
      <w:bookmarkStart w:id="258" w:name="_Toc310851216"/>
      <w:r w:rsidRPr="0064422D">
        <w:rPr>
          <w:rStyle w:val="CharSectNo"/>
        </w:rPr>
        <w:t>1.100B</w:t>
      </w:r>
      <w:r w:rsidRPr="004B4D64">
        <w:tab/>
        <w:t>Single dwellings—demolition</w:t>
      </w:r>
      <w:bookmarkEnd w:id="258"/>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4—heritage and tree protection).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59" w:name="_Toc310851217"/>
      <w:r w:rsidRPr="0064422D">
        <w:rPr>
          <w:rStyle w:val="CharSectNo"/>
        </w:rPr>
        <w:t>1.101</w:t>
      </w:r>
      <w:r w:rsidRPr="004B4D64">
        <w:tab/>
        <w:t xml:space="preserve">Buildings and </w:t>
      </w:r>
      <w:r w:rsidRPr="005D00BF">
        <w:t>structures—demolitio</w:t>
      </w:r>
      <w:r w:rsidRPr="003A632C">
        <w:t>n</w:t>
      </w:r>
      <w:bookmarkEnd w:id="259"/>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4—heritage and tree protection);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4—heritage and tree protection).</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60" w:name="_Toc310851218"/>
      <w:r w:rsidRPr="0064422D">
        <w:rPr>
          <w:rStyle w:val="CharSectNo"/>
        </w:rPr>
        <w:t>1.102</w:t>
      </w:r>
      <w:r>
        <w:tab/>
        <w:t>Temporary use of land for emergency services training etc</w:t>
      </w:r>
      <w:bookmarkEnd w:id="260"/>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61" w:name="_Toc310851219"/>
      <w:r w:rsidRPr="0064422D">
        <w:rPr>
          <w:rStyle w:val="CharSectNo"/>
        </w:rPr>
        <w:t>1.103</w:t>
      </w:r>
      <w:r>
        <w:tab/>
        <w:t>Utility and telecommunications services</w:t>
      </w:r>
      <w:bookmarkEnd w:id="261"/>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62" w:name="_Toc310851220"/>
      <w:r w:rsidRPr="0064422D">
        <w:rPr>
          <w:rStyle w:val="CharSectNo"/>
        </w:rPr>
        <w:t>1.104</w:t>
      </w:r>
      <w:r>
        <w:tab/>
        <w:t>Landscape gardening</w:t>
      </w:r>
      <w:bookmarkEnd w:id="262"/>
    </w:p>
    <w:p w:rsidR="00AB1BB3" w:rsidRDefault="00AB1BB3" w:rsidP="004754F5">
      <w:pPr>
        <w:pStyle w:val="SchAmain"/>
        <w:keepNext/>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 xml:space="preserve">on land leased for residential </w:t>
      </w:r>
      <w:r w:rsidR="004754F5">
        <w:t>use</w:t>
      </w:r>
      <w:r>
        <w:t>; or</w:t>
      </w:r>
    </w:p>
    <w:p w:rsidR="00AB1BB3" w:rsidRDefault="00AB1BB3">
      <w:pPr>
        <w:pStyle w:val="SchAsubpara"/>
      </w:pPr>
      <w:r>
        <w:tab/>
        <w:t>(ii)</w:t>
      </w:r>
      <w:r>
        <w:tab/>
        <w:t xml:space="preserve">prescribed landscaping (whether or not the land is leased for residential </w:t>
      </w:r>
      <w:r w:rsidR="004754F5">
        <w:t>use</w:t>
      </w:r>
      <w:r>
        <w:t>); and</w:t>
      </w:r>
    </w:p>
    <w:p w:rsidR="00AB1BB3" w:rsidRDefault="00AB1BB3">
      <w:pPr>
        <w:pStyle w:val="aNotesubpar"/>
      </w:pPr>
      <w:r>
        <w:rPr>
          <w:i/>
        </w:rPr>
        <w:t>Note</w:t>
      </w:r>
      <w:r>
        <w:rPr>
          <w:i/>
        </w:rPr>
        <w:tab/>
      </w:r>
      <w:r>
        <w:rPr>
          <w:b/>
          <w:bCs/>
          <w:i/>
          <w:iCs/>
        </w:rPr>
        <w:t>Prescribed landscaping</w:t>
      </w:r>
      <w:r>
        <w:t>—see s (3).</w:t>
      </w:r>
    </w:p>
    <w:p w:rsidR="004754F5" w:rsidRPr="002E66CD" w:rsidRDefault="00357E85" w:rsidP="004754F5">
      <w:pPr>
        <w:pStyle w:val="Apara"/>
      </w:pPr>
      <w:r>
        <w:tab/>
        <w:t>(b</w:t>
      </w:r>
      <w:r w:rsidR="004754F5" w:rsidRPr="002E66CD">
        <w:t>)</w:t>
      </w:r>
      <w:r w:rsidR="004754F5" w:rsidRPr="002E66CD">
        <w:tab/>
        <w:t>if the landscape gardening is subject to a condition in a development approval in relation to the land—the condition has been complied with; and</w:t>
      </w:r>
    </w:p>
    <w:p w:rsidR="00AB1BB3" w:rsidRDefault="00357E85">
      <w:pPr>
        <w:pStyle w:val="SchApara"/>
      </w:pPr>
      <w:r>
        <w:tab/>
        <w:t>(c</w:t>
      </w:r>
      <w:r w:rsidR="00AB1BB3">
        <w:t>)</w:t>
      </w:r>
      <w:r w:rsidR="00AB1BB3">
        <w:tab/>
        <w:t>if the landscape gardening affects an existing public pedestrian access way, footpath or bicycle path—the landscape gardening maintains the existing public access to the access way, footpath or bicycle path; and</w:t>
      </w:r>
    </w:p>
    <w:p w:rsidR="00AB1BB3" w:rsidRDefault="00357E85">
      <w:pPr>
        <w:pStyle w:val="SchApara"/>
        <w:keepNext/>
      </w:pPr>
      <w:r>
        <w:tab/>
        <w:t>(d</w:t>
      </w:r>
      <w:r w:rsidR="00AB1BB3">
        <w:t>)</w:t>
      </w:r>
      <w:r w:rsidR="00AB1BB3">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357E85">
      <w:pPr>
        <w:pStyle w:val="SchAmain"/>
      </w:pPr>
      <w:r>
        <w:tab/>
        <w:t>(2)</w:t>
      </w:r>
      <w:r>
        <w:tab/>
        <w:t>For subsection (1) (d</w:t>
      </w:r>
      <w:r w:rsidR="00AB1BB3">
        <w:t>),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4754F5" w:rsidRPr="002E66CD" w:rsidRDefault="004754F5" w:rsidP="004754F5">
      <w:pPr>
        <w:pStyle w:val="aDef"/>
      </w:pPr>
      <w:r w:rsidRPr="005E532F">
        <w:rPr>
          <w:rStyle w:val="charBoldItals"/>
        </w:rPr>
        <w:t>residential use</w:t>
      </w:r>
      <w:r w:rsidRPr="002E66CD">
        <w:t>—see the Territory Plan, 13 (Definitions).</w:t>
      </w:r>
    </w:p>
    <w:p w:rsidR="00AB1BB3" w:rsidRDefault="00AB1BB3">
      <w:pPr>
        <w:pStyle w:val="Schclauseheading"/>
      </w:pPr>
      <w:bookmarkStart w:id="263" w:name="_Toc310851221"/>
      <w:r w:rsidRPr="0064422D">
        <w:rPr>
          <w:rStyle w:val="CharSectNo"/>
        </w:rPr>
        <w:t>1.105</w:t>
      </w:r>
      <w:r>
        <w:tab/>
        <w:t>Works under Water Resources Act by non-territory entities</w:t>
      </w:r>
      <w:bookmarkEnd w:id="263"/>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64" w:name="_Toc310851222"/>
      <w:r w:rsidRPr="0064422D">
        <w:rPr>
          <w:rStyle w:val="CharSectNo"/>
        </w:rPr>
        <w:t>1.108</w:t>
      </w:r>
      <w:r>
        <w:tab/>
        <w:t>Home businesses conducted from residential leases</w:t>
      </w:r>
      <w:bookmarkEnd w:id="264"/>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65" w:name="_Toc310851223"/>
      <w:r w:rsidRPr="0064422D">
        <w:rPr>
          <w:rStyle w:val="CharSectNo"/>
        </w:rPr>
        <w:t>1.109</w:t>
      </w:r>
      <w:r>
        <w:tab/>
        <w:t>Designated areas—developments not involving lease variations</w:t>
      </w:r>
      <w:bookmarkEnd w:id="265"/>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66" w:name="_Toc310851224"/>
      <w:r w:rsidRPr="0064422D">
        <w:rPr>
          <w:rStyle w:val="CharSectNo"/>
        </w:rPr>
        <w:t>1.110</w:t>
      </w:r>
      <w:r w:rsidRPr="0000258B">
        <w:rPr>
          <w:lang w:eastAsia="en-AU"/>
        </w:rPr>
        <w:tab/>
        <w:t>Rebuilding damaged buildings and structures</w:t>
      </w:r>
      <w:bookmarkEnd w:id="266"/>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9C385F">
      <w:pPr>
        <w:pStyle w:val="Asubpara"/>
        <w:keepNext/>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C03FAC">
      <w:pPr>
        <w:pStyle w:val="aDef"/>
        <w:keepNext/>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232A03" w:rsidP="00C03FAC">
      <w:pPr>
        <w:pStyle w:val="aDefpara"/>
      </w:pPr>
      <w:r>
        <w:tab/>
        <w:t>(c)</w:t>
      </w:r>
      <w:r>
        <w:tab/>
        <w:t>the</w:t>
      </w:r>
      <w:r w:rsidR="00C03FAC" w:rsidRPr="0000258B">
        <w:t xml:space="preserve">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67" w:name="_Toc310851225"/>
      <w:r w:rsidRPr="0064422D">
        <w:rPr>
          <w:rStyle w:val="CharSectNo"/>
        </w:rPr>
        <w:t>1.111</w:t>
      </w:r>
      <w:r w:rsidRPr="0000258B">
        <w:rPr>
          <w:lang w:eastAsia="en-AU"/>
        </w:rPr>
        <w:tab/>
        <w:t>Bores</w:t>
      </w:r>
      <w:bookmarkEnd w:id="267"/>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3764A4" w:rsidRPr="00D953D4" w:rsidRDefault="003764A4" w:rsidP="003764A4">
      <w:pPr>
        <w:pStyle w:val="AH5Sec"/>
      </w:pPr>
      <w:bookmarkStart w:id="268" w:name="_Toc310851226"/>
      <w:r w:rsidRPr="0064422D">
        <w:rPr>
          <w:rStyle w:val="CharSectNo"/>
        </w:rPr>
        <w:t>1.112</w:t>
      </w:r>
      <w:r w:rsidRPr="00D953D4">
        <w:tab/>
        <w:t>Subdivisions—Unit Titles Act</w:t>
      </w:r>
      <w:bookmarkEnd w:id="268"/>
      <w:r w:rsidRPr="00D953D4">
        <w:t xml:space="preserve"> </w:t>
      </w:r>
    </w:p>
    <w:p w:rsidR="003764A4" w:rsidRPr="00D953D4" w:rsidRDefault="003764A4" w:rsidP="003764A4">
      <w:pPr>
        <w:pStyle w:val="Amainreturn"/>
      </w:pPr>
      <w:r w:rsidRPr="00D953D4">
        <w:t xml:space="preserve">The subdivision of land under a unit title application under the </w:t>
      </w:r>
      <w:r w:rsidRPr="00CF3F3C">
        <w:rPr>
          <w:rStyle w:val="charItals"/>
        </w:rPr>
        <w:t>Unit Titles Act 2001</w:t>
      </w:r>
      <w:r w:rsidRPr="00D953D4">
        <w:t>.</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64422D" w:rsidRDefault="00AB1BB3">
      <w:pPr>
        <w:pStyle w:val="Sched-Part"/>
      </w:pPr>
      <w:bookmarkStart w:id="269" w:name="_Toc310851227"/>
      <w:r w:rsidRPr="0064422D">
        <w:rPr>
          <w:rStyle w:val="CharPartNo"/>
        </w:rPr>
        <w:t>Part 1.4</w:t>
      </w:r>
      <w:r>
        <w:tab/>
      </w:r>
      <w:r w:rsidRPr="0064422D">
        <w:rPr>
          <w:rStyle w:val="CharPartText"/>
        </w:rPr>
        <w:t>Permitted open space boundary fence colours</w:t>
      </w:r>
      <w:bookmarkEnd w:id="269"/>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64422D" w:rsidRDefault="00AB1BB3">
      <w:pPr>
        <w:pStyle w:val="Sched-Part"/>
      </w:pPr>
      <w:bookmarkStart w:id="270" w:name="_Toc310851228"/>
      <w:r w:rsidRPr="0064422D">
        <w:rPr>
          <w:rStyle w:val="CharPartNo"/>
        </w:rPr>
        <w:t>Part 1.5</w:t>
      </w:r>
      <w:r>
        <w:tab/>
      </w:r>
      <w:r w:rsidRPr="0064422D">
        <w:rPr>
          <w:rStyle w:val="CharPartText"/>
        </w:rPr>
        <w:t>Tables of exempt signs</w:t>
      </w:r>
      <w:bookmarkEnd w:id="270"/>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64422D" w:rsidRDefault="00AB1BB3">
      <w:pPr>
        <w:pStyle w:val="Sched-heading"/>
      </w:pPr>
      <w:bookmarkStart w:id="271" w:name="_Toc310851229"/>
      <w:r w:rsidRPr="0064422D">
        <w:rPr>
          <w:rStyle w:val="CharChapNo"/>
        </w:rPr>
        <w:t>Schedule 1A</w:t>
      </w:r>
      <w:r>
        <w:tab/>
      </w:r>
      <w:r w:rsidRPr="0064422D">
        <w:rPr>
          <w:rStyle w:val="CharChapText"/>
        </w:rPr>
        <w:t>Permitted variations to approved and exempt developments</w:t>
      </w:r>
      <w:bookmarkEnd w:id="271"/>
    </w:p>
    <w:p w:rsidR="00AB1BB3" w:rsidRDefault="00AB1BB3">
      <w:pPr>
        <w:pStyle w:val="Apara"/>
        <w:rPr>
          <w:lang w:val="en-US"/>
        </w:rPr>
      </w:pPr>
      <w:r>
        <w:rPr>
          <w:sz w:val="18"/>
          <w:szCs w:val="18"/>
          <w:lang w:val="en-US"/>
        </w:rPr>
        <w:t>(see s 20 (2) and s 35)</w:t>
      </w:r>
    </w:p>
    <w:p w:rsidR="00AB1BB3" w:rsidRPr="0064422D" w:rsidRDefault="00AB1BB3">
      <w:pPr>
        <w:pStyle w:val="Sched-Part"/>
      </w:pPr>
      <w:bookmarkStart w:id="272" w:name="_Toc310851230"/>
      <w:r w:rsidRPr="0064422D">
        <w:rPr>
          <w:rStyle w:val="CharPartNo"/>
        </w:rPr>
        <w:t>Part 1A.1</w:t>
      </w:r>
      <w:r>
        <w:tab/>
      </w:r>
      <w:r w:rsidRPr="0064422D">
        <w:rPr>
          <w:rStyle w:val="CharPartText"/>
        </w:rPr>
        <w:t>Preliminary</w:t>
      </w:r>
      <w:bookmarkEnd w:id="272"/>
    </w:p>
    <w:p w:rsidR="00AB1BB3" w:rsidRDefault="00AB1BB3">
      <w:pPr>
        <w:pStyle w:val="Schclauseheading"/>
        <w:rPr>
          <w:lang w:val="en-US"/>
        </w:rPr>
      </w:pPr>
      <w:bookmarkStart w:id="273" w:name="_Toc310851231"/>
      <w:r w:rsidRPr="0064422D">
        <w:rPr>
          <w:rStyle w:val="CharSectNo"/>
        </w:rPr>
        <w:t>1A.1</w:t>
      </w:r>
      <w:r>
        <w:rPr>
          <w:lang w:val="en-US"/>
        </w:rPr>
        <w:tab/>
        <w:t>Definitions—sch 1A</w:t>
      </w:r>
      <w:bookmarkEnd w:id="273"/>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64422D" w:rsidRDefault="00AB1BB3">
      <w:pPr>
        <w:pStyle w:val="Sched-Part"/>
      </w:pPr>
      <w:bookmarkStart w:id="274" w:name="_Toc310851232"/>
      <w:r w:rsidRPr="0064422D">
        <w:rPr>
          <w:rStyle w:val="CharPartNo"/>
        </w:rPr>
        <w:t>Part 1A.2</w:t>
      </w:r>
      <w:r>
        <w:tab/>
      </w:r>
      <w:r w:rsidRPr="0064422D">
        <w:rPr>
          <w:rStyle w:val="CharPartText"/>
        </w:rPr>
        <w:t>Permitted construction tolerances</w:t>
      </w:r>
      <w:bookmarkEnd w:id="274"/>
    </w:p>
    <w:p w:rsidR="00AB1BB3" w:rsidRDefault="00AB1BB3">
      <w:pPr>
        <w:pStyle w:val="Schclauseheading"/>
      </w:pPr>
      <w:bookmarkStart w:id="275" w:name="_Toc310851233"/>
      <w:r w:rsidRPr="0064422D">
        <w:rPr>
          <w:rStyle w:val="CharSectNo"/>
        </w:rPr>
        <w:t>1A.10</w:t>
      </w:r>
      <w:r>
        <w:tab/>
      </w:r>
      <w:r>
        <w:rPr>
          <w:lang w:val="en-US"/>
        </w:rPr>
        <w:t>Permitted variations—</w:t>
      </w:r>
      <w:r>
        <w:t>horizontal siting tolerances for buildings and structures</w:t>
      </w:r>
      <w:bookmarkEnd w:id="275"/>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76" w:name="_Toc310851234"/>
      <w:r w:rsidRPr="0064422D">
        <w:rPr>
          <w:rStyle w:val="CharSectNo"/>
        </w:rPr>
        <w:t>1A.11</w:t>
      </w:r>
      <w:r>
        <w:tab/>
      </w:r>
      <w:r>
        <w:rPr>
          <w:lang w:val="en-US"/>
        </w:rPr>
        <w:t>Permitted variations—h</w:t>
      </w:r>
      <w:r>
        <w:t>eight tolerances for buildings and structures</w:t>
      </w:r>
      <w:bookmarkEnd w:id="276"/>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Pr="0064422D" w:rsidRDefault="00AB1BB3" w:rsidP="003A51EA">
      <w:pPr>
        <w:pStyle w:val="Sched-heading"/>
      </w:pPr>
      <w:bookmarkStart w:id="277" w:name="_Toc310851235"/>
      <w:r w:rsidRPr="0064422D">
        <w:rPr>
          <w:rStyle w:val="CharChapNo"/>
        </w:rPr>
        <w:t>Schedule 2</w:t>
      </w:r>
      <w:r>
        <w:tab/>
      </w:r>
      <w:r w:rsidRPr="0064422D">
        <w:rPr>
          <w:rStyle w:val="CharChapText"/>
        </w:rPr>
        <w:t>Limited public notification of certain merit track development applications</w:t>
      </w:r>
      <w:bookmarkEnd w:id="277"/>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 </w:t>
            </w:r>
            <w:r w:rsidRPr="00FD36D8">
              <w:t>(Cwlth)</w:t>
            </w:r>
            <w:r w:rsidRPr="002A494A">
              <w:t>; and</w:t>
            </w:r>
          </w:p>
          <w:p w:rsidR="00562BEB" w:rsidRDefault="00562BEB" w:rsidP="008E254C">
            <w:pPr>
              <w:pStyle w:val="TableText"/>
              <w:ind w:left="492" w:hanging="492"/>
            </w:pPr>
            <w:r>
              <w:t>(c)</w:t>
            </w:r>
            <w:r>
              <w:tab/>
              <w:t xml:space="preserve">the dwelling is </w:t>
            </w:r>
            <w:r w:rsidRPr="00FD36D8">
              <w:t xml:space="preserve">to provide housing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64422D" w:rsidRDefault="00AB1BB3" w:rsidP="006F2376">
      <w:pPr>
        <w:pStyle w:val="Sched-heading"/>
      </w:pPr>
      <w:bookmarkStart w:id="278" w:name="_Toc310851236"/>
      <w:r w:rsidRPr="0064422D">
        <w:rPr>
          <w:rStyle w:val="CharChapNo"/>
        </w:rPr>
        <w:t>Schedule 3</w:t>
      </w:r>
      <w:r>
        <w:tab/>
      </w:r>
      <w:r w:rsidRPr="0064422D">
        <w:rPr>
          <w:rStyle w:val="CharChapText"/>
        </w:rPr>
        <w:t>Matters exempt from third</w:t>
      </w:r>
      <w:r w:rsidRPr="0064422D">
        <w:rPr>
          <w:rStyle w:val="CharChapText"/>
        </w:rPr>
        <w:noBreakHyphen/>
        <w:t>party A</w:t>
      </w:r>
      <w:r w:rsidR="006F2376" w:rsidRPr="0064422D">
        <w:rPr>
          <w:rStyle w:val="CharChapText"/>
        </w:rPr>
        <w:t>C</w:t>
      </w:r>
      <w:r w:rsidRPr="0064422D">
        <w:rPr>
          <w:rStyle w:val="CharChapText"/>
        </w:rPr>
        <w:t>AT review</w:t>
      </w:r>
      <w:bookmarkEnd w:id="278"/>
    </w:p>
    <w:p w:rsidR="00AB1BB3" w:rsidRDefault="00AB1BB3">
      <w:pPr>
        <w:pStyle w:val="ref"/>
      </w:pPr>
      <w:r>
        <w:t>(see s 350 and s 351)</w:t>
      </w:r>
    </w:p>
    <w:p w:rsidR="00AB1BB3" w:rsidRPr="0064422D" w:rsidRDefault="00AB1BB3">
      <w:pPr>
        <w:pStyle w:val="Sched-Part"/>
      </w:pPr>
      <w:bookmarkStart w:id="279" w:name="_Toc310851237"/>
      <w:r w:rsidRPr="0064422D">
        <w:rPr>
          <w:rStyle w:val="CharPartNo"/>
        </w:rPr>
        <w:t>Part 3.1</w:t>
      </w:r>
      <w:r>
        <w:tab/>
      </w:r>
      <w:r w:rsidRPr="0064422D">
        <w:rPr>
          <w:rStyle w:val="CharPartText"/>
        </w:rPr>
        <w:t>Definitions</w:t>
      </w:r>
      <w:bookmarkEnd w:id="279"/>
    </w:p>
    <w:p w:rsidR="00AB1BB3" w:rsidRDefault="00AB1BB3">
      <w:pPr>
        <w:pStyle w:val="Schclauseheading"/>
      </w:pPr>
      <w:bookmarkStart w:id="280" w:name="_Toc310851238"/>
      <w:r w:rsidRPr="0064422D">
        <w:rPr>
          <w:rStyle w:val="CharSectNo"/>
        </w:rPr>
        <w:t>3.1</w:t>
      </w:r>
      <w:r>
        <w:tab/>
        <w:t>Definitions—sch 3</w:t>
      </w:r>
      <w:bookmarkEnd w:id="280"/>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F04561" w:rsidRPr="009E1EBC" w:rsidRDefault="00F04561" w:rsidP="00F04561">
      <w:pPr>
        <w:pStyle w:val="aDef"/>
      </w:pPr>
      <w:r w:rsidRPr="009E1EBC">
        <w:rPr>
          <w:b/>
          <w:i/>
        </w:rPr>
        <w:t>Kingston Foreshore</w:t>
      </w:r>
      <w:r w:rsidRPr="009E1EBC">
        <w:t xml:space="preserve"> means the area outlined in bold on the plan in this schedule, division 3.4.6.</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64422D" w:rsidRDefault="00AB1BB3" w:rsidP="006F2376">
      <w:pPr>
        <w:pStyle w:val="Sched-Part"/>
      </w:pPr>
      <w:bookmarkStart w:id="281" w:name="_Toc310851239"/>
      <w:r w:rsidRPr="0064422D">
        <w:rPr>
          <w:rStyle w:val="CharPartNo"/>
        </w:rPr>
        <w:t>Part 3.2</w:t>
      </w:r>
      <w:r>
        <w:tab/>
      </w:r>
      <w:r w:rsidRPr="0064422D">
        <w:rPr>
          <w:rStyle w:val="CharPartText"/>
        </w:rPr>
        <w:t>Merit track matters exempt from third-party A</w:t>
      </w:r>
      <w:r w:rsidR="006F2376" w:rsidRPr="0064422D">
        <w:rPr>
          <w:rStyle w:val="CharPartText"/>
        </w:rPr>
        <w:t>C</w:t>
      </w:r>
      <w:r w:rsidRPr="0064422D">
        <w:rPr>
          <w:rStyle w:val="CharPartText"/>
        </w:rPr>
        <w:t>AT review</w:t>
      </w:r>
      <w:bookmarkEnd w:id="281"/>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pPr>
            <w:r>
              <w:t>(c)</w:t>
            </w:r>
            <w:r>
              <w:tab/>
              <w:t>an industrial zone</w:t>
            </w:r>
            <w:r w:rsidR="00ED14DA">
              <w:t>; or</w:t>
            </w:r>
          </w:p>
          <w:p w:rsidR="00F04561" w:rsidRDefault="00F04561">
            <w:pPr>
              <w:pStyle w:val="tablepara"/>
              <w:tabs>
                <w:tab w:val="clear" w:pos="800"/>
                <w:tab w:val="clear" w:pos="1100"/>
              </w:tabs>
              <w:ind w:left="630" w:hanging="627"/>
              <w:rPr>
                <w:rStyle w:val="CharSectNo"/>
              </w:rPr>
            </w:pPr>
            <w:r w:rsidRPr="009E1EBC">
              <w:t>(d)</w:t>
            </w:r>
            <w:r w:rsidRPr="009E1EBC">
              <w:tab/>
              <w:t>the Kingston Foreshore.</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 xml:space="preserve">A development on land in a commercial zone, other than land in the </w:t>
            </w:r>
            <w:r w:rsidR="00ED14DA"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w:t>
            </w:r>
            <w:r w:rsidR="00E356BB"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precinct) precinct in the territory plan, other than land in the </w:t>
            </w:r>
            <w:r w:rsidR="00E356BB" w:rsidRPr="009E1EBC">
              <w:t>city centre, a town centre or the Kingston Foreshore</w:t>
            </w:r>
            <w:r>
              <w:t>,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64422D" w:rsidRDefault="00AB1BB3" w:rsidP="006F2376">
      <w:pPr>
        <w:pStyle w:val="Sched-Part"/>
      </w:pPr>
      <w:bookmarkStart w:id="282" w:name="_Toc310851240"/>
      <w:r w:rsidRPr="0064422D">
        <w:rPr>
          <w:rStyle w:val="CharPartNo"/>
        </w:rPr>
        <w:t>Part 3.3</w:t>
      </w:r>
      <w:r>
        <w:tab/>
      </w:r>
      <w:r w:rsidRPr="0064422D">
        <w:rPr>
          <w:rStyle w:val="CharPartText"/>
        </w:rPr>
        <w:t>Impact track matters exempt from third-party A</w:t>
      </w:r>
      <w:r w:rsidR="006F2376" w:rsidRPr="0064422D">
        <w:rPr>
          <w:rStyle w:val="CharPartText"/>
        </w:rPr>
        <w:t>C</w:t>
      </w:r>
      <w:r w:rsidRPr="0064422D">
        <w:rPr>
          <w:rStyle w:val="CharPartText"/>
        </w:rPr>
        <w:t>AT review</w:t>
      </w:r>
      <w:bookmarkEnd w:id="282"/>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64422D" w:rsidRDefault="00AB1BB3">
      <w:pPr>
        <w:pStyle w:val="Sched-Part"/>
      </w:pPr>
      <w:bookmarkStart w:id="283" w:name="_Toc310851241"/>
      <w:r w:rsidRPr="0064422D">
        <w:rPr>
          <w:rStyle w:val="CharPartNo"/>
        </w:rPr>
        <w:t>Part 3.4</w:t>
      </w:r>
      <w:r>
        <w:tab/>
      </w:r>
      <w:r w:rsidRPr="0064422D">
        <w:rPr>
          <w:rStyle w:val="CharPartText"/>
        </w:rPr>
        <w:t>City centre and town centres maps</w:t>
      </w:r>
      <w:bookmarkEnd w:id="283"/>
    </w:p>
    <w:p w:rsidR="00AB1BB3" w:rsidRPr="0064422D" w:rsidRDefault="00AB1BB3">
      <w:pPr>
        <w:pStyle w:val="Sched-Form"/>
      </w:pPr>
      <w:bookmarkStart w:id="284" w:name="_Toc310851242"/>
      <w:r w:rsidRPr="0064422D">
        <w:rPr>
          <w:rStyle w:val="CharDivNo"/>
        </w:rPr>
        <w:t>Division 3.4.1</w:t>
      </w:r>
      <w:r>
        <w:tab/>
      </w:r>
      <w:r w:rsidRPr="0064422D">
        <w:rPr>
          <w:rStyle w:val="CharDivText"/>
        </w:rPr>
        <w:t>City centre</w:t>
      </w:r>
      <w:bookmarkEnd w:id="284"/>
      <w:r w:rsidRPr="0064422D">
        <w:rPr>
          <w:rStyle w:val="CharDivText"/>
        </w:rPr>
        <w:t xml:space="preserve"> </w:t>
      </w:r>
    </w:p>
    <w:p w:rsidR="00AB1BB3" w:rsidRDefault="00AB1BB3"/>
    <w:p w:rsidR="00AB1BB3" w:rsidRDefault="00682A78">
      <w:pPr>
        <w:pStyle w:val="01Contents"/>
      </w:pPr>
      <w:r>
        <w:rPr>
          <w:noProof/>
          <w:lang w:eastAsia="en-AU"/>
        </w:rPr>
        <w:drawing>
          <wp:inline distT="0" distB="0" distL="0" distR="0">
            <wp:extent cx="3543300" cy="4562475"/>
            <wp:effectExtent l="1905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srcRect/>
                    <a:stretch>
                      <a:fillRect/>
                    </a:stretch>
                  </pic:blipFill>
                  <pic:spPr bwMode="auto">
                    <a:xfrm>
                      <a:off x="0" y="0"/>
                      <a:ext cx="3543300" cy="4562475"/>
                    </a:xfrm>
                    <a:prstGeom prst="rect">
                      <a:avLst/>
                    </a:prstGeom>
                    <a:noFill/>
                    <a:ln w="9525">
                      <a:noFill/>
                      <a:miter lim="800000"/>
                      <a:headEnd/>
                      <a:tailEnd/>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64422D" w:rsidRDefault="00AB1BB3">
      <w:pPr>
        <w:pStyle w:val="Sched-Form"/>
      </w:pPr>
      <w:bookmarkStart w:id="285" w:name="_Toc310851243"/>
      <w:r w:rsidRPr="0064422D">
        <w:rPr>
          <w:rStyle w:val="CharDivNo"/>
        </w:rPr>
        <w:t>Division 3.4.2</w:t>
      </w:r>
      <w:r>
        <w:tab/>
      </w:r>
      <w:r w:rsidRPr="0064422D">
        <w:rPr>
          <w:rStyle w:val="CharDivText"/>
        </w:rPr>
        <w:t>Belconnen town centre</w:t>
      </w:r>
      <w:bookmarkEnd w:id="285"/>
      <w:r w:rsidRPr="0064422D">
        <w:rPr>
          <w:rStyle w:val="CharDivText"/>
        </w:rPr>
        <w:t xml:space="preserve"> </w:t>
      </w:r>
    </w:p>
    <w:p w:rsidR="00AB1BB3" w:rsidRDefault="00AB1BB3"/>
    <w:p w:rsidR="00AB1BB3" w:rsidRDefault="00682A78">
      <w:r>
        <w:rPr>
          <w:noProof/>
          <w:lang w:eastAsia="en-AU"/>
        </w:rPr>
        <w:drawing>
          <wp:inline distT="0" distB="0" distL="0" distR="0">
            <wp:extent cx="4819650" cy="4333875"/>
            <wp:effectExtent l="1905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srcRect/>
                    <a:stretch>
                      <a:fillRect/>
                    </a:stretch>
                  </pic:blipFill>
                  <pic:spPr bwMode="auto">
                    <a:xfrm>
                      <a:off x="0" y="0"/>
                      <a:ext cx="4819650" cy="43338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64422D" w:rsidRDefault="00AB1BB3">
      <w:pPr>
        <w:pStyle w:val="Sched-Form"/>
      </w:pPr>
      <w:bookmarkStart w:id="286" w:name="_Toc310851244"/>
      <w:r w:rsidRPr="0064422D">
        <w:rPr>
          <w:rStyle w:val="CharDivNo"/>
        </w:rPr>
        <w:t>Division 3.4.3</w:t>
      </w:r>
      <w:r>
        <w:tab/>
      </w:r>
      <w:r w:rsidRPr="0064422D">
        <w:rPr>
          <w:rStyle w:val="CharDivText"/>
        </w:rPr>
        <w:t>Gungahlin town centre</w:t>
      </w:r>
      <w:bookmarkEnd w:id="286"/>
      <w:r w:rsidRPr="0064422D">
        <w:rPr>
          <w:rStyle w:val="CharDivText"/>
        </w:rPr>
        <w:t xml:space="preserve"> </w:t>
      </w:r>
    </w:p>
    <w:p w:rsidR="00AB1BB3" w:rsidRDefault="00AB1BB3"/>
    <w:p w:rsidR="00AB1BB3" w:rsidRDefault="00682A78">
      <w:pPr>
        <w:ind w:left="-57"/>
      </w:pPr>
      <w:r>
        <w:rPr>
          <w:noProof/>
          <w:lang w:eastAsia="en-AU"/>
        </w:rPr>
        <w:drawing>
          <wp:inline distT="0" distB="0" distL="0" distR="0">
            <wp:extent cx="5267325" cy="3762375"/>
            <wp:effectExtent l="19050" t="0" r="9525"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srcRect/>
                    <a:stretch>
                      <a:fillRect/>
                    </a:stretch>
                  </pic:blipFill>
                  <pic:spPr bwMode="auto">
                    <a:xfrm>
                      <a:off x="0" y="0"/>
                      <a:ext cx="5267325" cy="3762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64422D" w:rsidRDefault="00AB1BB3">
      <w:pPr>
        <w:pStyle w:val="Sched-Form"/>
      </w:pPr>
      <w:bookmarkStart w:id="287" w:name="_Toc310851245"/>
      <w:r w:rsidRPr="0064422D">
        <w:rPr>
          <w:rStyle w:val="CharDivNo"/>
        </w:rPr>
        <w:t>Division 3.4.4</w:t>
      </w:r>
      <w:r>
        <w:tab/>
      </w:r>
      <w:r w:rsidRPr="0064422D">
        <w:rPr>
          <w:rStyle w:val="CharDivText"/>
        </w:rPr>
        <w:t>Tuggeranong town centre</w:t>
      </w:r>
      <w:bookmarkEnd w:id="287"/>
      <w:r w:rsidRPr="0064422D">
        <w:rPr>
          <w:rStyle w:val="CharDivText"/>
        </w:rPr>
        <w:t xml:space="preserve"> </w:t>
      </w:r>
    </w:p>
    <w:p w:rsidR="00AB1BB3" w:rsidRDefault="00AB1BB3"/>
    <w:p w:rsidR="00AB1BB3" w:rsidRDefault="00682A78">
      <w:r>
        <w:rPr>
          <w:noProof/>
          <w:lang w:eastAsia="en-AU"/>
        </w:rPr>
        <w:drawing>
          <wp:inline distT="0" distB="0" distL="0" distR="0">
            <wp:extent cx="4200525" cy="4524375"/>
            <wp:effectExtent l="19050" t="0" r="9525"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srcRect/>
                    <a:stretch>
                      <a:fillRect/>
                    </a:stretch>
                  </pic:blipFill>
                  <pic:spPr bwMode="auto">
                    <a:xfrm>
                      <a:off x="0" y="0"/>
                      <a:ext cx="4200525" cy="4524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64422D" w:rsidRDefault="00AB1BB3">
      <w:pPr>
        <w:pStyle w:val="Sched-Form"/>
      </w:pPr>
      <w:bookmarkStart w:id="288" w:name="_Toc310851246"/>
      <w:r w:rsidRPr="0064422D">
        <w:rPr>
          <w:rStyle w:val="CharDivNo"/>
        </w:rPr>
        <w:t>Division 3.4.5</w:t>
      </w:r>
      <w:r>
        <w:tab/>
      </w:r>
      <w:r w:rsidRPr="0064422D">
        <w:rPr>
          <w:rStyle w:val="CharDivText"/>
        </w:rPr>
        <w:t>Woden town centre</w:t>
      </w:r>
      <w:bookmarkEnd w:id="288"/>
      <w:r w:rsidRPr="0064422D">
        <w:rPr>
          <w:rStyle w:val="CharDivText"/>
        </w:rPr>
        <w:t xml:space="preserve"> </w:t>
      </w:r>
    </w:p>
    <w:p w:rsidR="00AB1BB3" w:rsidRDefault="00AB1BB3"/>
    <w:p w:rsidR="00AB1BB3" w:rsidRDefault="00682A78">
      <w:r>
        <w:rPr>
          <w:noProof/>
          <w:lang w:eastAsia="en-AU"/>
        </w:rPr>
        <w:drawing>
          <wp:inline distT="0" distB="0" distL="0" distR="0">
            <wp:extent cx="3171825" cy="4572000"/>
            <wp:effectExtent l="19050" t="0" r="9525"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srcRect/>
                    <a:stretch>
                      <a:fillRect/>
                    </a:stretch>
                  </pic:blipFill>
                  <pic:spPr bwMode="auto">
                    <a:xfrm>
                      <a:off x="0" y="0"/>
                      <a:ext cx="3171825" cy="4572000"/>
                    </a:xfrm>
                    <a:prstGeom prst="rect">
                      <a:avLst/>
                    </a:prstGeom>
                    <a:noFill/>
                    <a:ln w="9525">
                      <a:noFill/>
                      <a:miter lim="800000"/>
                      <a:headEnd/>
                      <a:tailEnd/>
                    </a:ln>
                  </pic:spPr>
                </pic:pic>
              </a:graphicData>
            </a:graphic>
          </wp:inline>
        </w:drawing>
      </w:r>
    </w:p>
    <w:p w:rsidR="00A25F0F" w:rsidRDefault="00A25F0F" w:rsidP="00A25F0F">
      <w:pPr>
        <w:pStyle w:val="03Schedule"/>
        <w:sectPr w:rsidR="00A25F0F">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25F0F" w:rsidRDefault="00A25F0F" w:rsidP="00A25F0F">
      <w:pPr>
        <w:pStyle w:val="PageBreak"/>
      </w:pPr>
      <w:r>
        <w:br w:type="page"/>
      </w:r>
    </w:p>
    <w:p w:rsidR="00E356BB" w:rsidRPr="0064422D" w:rsidRDefault="00E356BB" w:rsidP="00E356BB">
      <w:pPr>
        <w:pStyle w:val="AH3Div"/>
      </w:pPr>
      <w:bookmarkStart w:id="289" w:name="_Toc310851247"/>
      <w:r w:rsidRPr="0064422D">
        <w:rPr>
          <w:rStyle w:val="CharDivNo"/>
        </w:rPr>
        <w:t>Division 3.4.6</w:t>
      </w:r>
      <w:r w:rsidRPr="009E1EBC">
        <w:tab/>
      </w:r>
      <w:r w:rsidRPr="0064422D">
        <w:rPr>
          <w:rStyle w:val="CharDivText"/>
        </w:rPr>
        <w:t>Kingston Foreshore</w:t>
      </w:r>
      <w:bookmarkEnd w:id="289"/>
    </w:p>
    <w:p w:rsidR="00E356BB" w:rsidRPr="00E356BB" w:rsidRDefault="00E356BB" w:rsidP="00E356BB"/>
    <w:p w:rsidR="00E356BB" w:rsidRPr="00A25F0F" w:rsidRDefault="00E356BB" w:rsidP="00A25F0F">
      <w:r w:rsidRPr="009E1EBC">
        <w:rPr>
          <w:noProof/>
          <w:lang w:eastAsia="en-AU"/>
        </w:rPr>
        <w:drawing>
          <wp:inline distT="0" distB="0" distL="0" distR="0">
            <wp:extent cx="4892040" cy="5332615"/>
            <wp:effectExtent l="19050" t="0" r="3810" b="0"/>
            <wp:docPr id="1" name="Picture 0" descr="Exempt from 3rd party appeal Kingston Foresho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Exempt from 3rd party appeal Kingston Foreshore.jpg"/>
                    <pic:cNvPicPr>
                      <a:picLocks noChangeAspect="1" noChangeArrowheads="1"/>
                    </pic:cNvPicPr>
                  </pic:nvPicPr>
                  <pic:blipFill>
                    <a:blip r:embed="rId96" cstate="print"/>
                    <a:stretch>
                      <a:fillRect/>
                    </a:stretch>
                  </pic:blipFill>
                  <pic:spPr bwMode="auto">
                    <a:xfrm>
                      <a:off x="0" y="0"/>
                      <a:ext cx="4892040" cy="5332615"/>
                    </a:xfrm>
                    <a:prstGeom prst="rect">
                      <a:avLst/>
                    </a:prstGeom>
                    <a:noFill/>
                    <a:ln>
                      <a:noFill/>
                    </a:ln>
                  </pic:spPr>
                </pic:pic>
              </a:graphicData>
            </a:graphic>
          </wp:inline>
        </w:drawing>
      </w:r>
    </w:p>
    <w:p w:rsidR="00AB1BB3" w:rsidRDefault="00AB1BB3">
      <w:pPr>
        <w:pStyle w:val="03Schedule"/>
        <w:sectPr w:rsidR="00AB1BB3">
          <w:headerReference w:type="even" r:id="rId97"/>
          <w:headerReference w:type="default" r:id="rId98"/>
          <w:footerReference w:type="even" r:id="rId99"/>
          <w:footerReference w:type="default" r:id="rId100"/>
          <w:type w:val="continuous"/>
          <w:pgSz w:w="11907" w:h="16839" w:code="9"/>
          <w:pgMar w:top="3880" w:right="1900" w:bottom="3100" w:left="2300" w:header="1920" w:footer="1760" w:gutter="0"/>
          <w:cols w:space="720"/>
          <w:docGrid w:linePitch="254"/>
        </w:sectPr>
      </w:pPr>
    </w:p>
    <w:p w:rsidR="00AB1BB3" w:rsidRPr="0064422D" w:rsidRDefault="00AB1BB3">
      <w:pPr>
        <w:pStyle w:val="Sched-heading"/>
      </w:pPr>
      <w:bookmarkStart w:id="290" w:name="_Toc310851248"/>
      <w:r w:rsidRPr="0064422D">
        <w:rPr>
          <w:rStyle w:val="CharChapNo"/>
        </w:rPr>
        <w:t>Schedule 4</w:t>
      </w:r>
      <w:r>
        <w:tab/>
      </w:r>
      <w:r w:rsidRPr="0064422D">
        <w:rPr>
          <w:rStyle w:val="CharChapText"/>
        </w:rPr>
        <w:t>Prescribed territory plan instruments</w:t>
      </w:r>
      <w:bookmarkEnd w:id="290"/>
    </w:p>
    <w:p w:rsidR="00AB1BB3" w:rsidRDefault="00AB1BB3">
      <w:pPr>
        <w:pStyle w:val="ref"/>
        <w:spacing w:after="120"/>
      </w:pPr>
      <w:r>
        <w:t>(see s 401)</w:t>
      </w:r>
    </w:p>
    <w:p w:rsidR="00AB1BB3" w:rsidRPr="0064422D" w:rsidRDefault="00AB1BB3">
      <w:pPr>
        <w:pStyle w:val="Sched-Part"/>
      </w:pPr>
      <w:bookmarkStart w:id="291" w:name="_Toc310851249"/>
      <w:r w:rsidRPr="0064422D">
        <w:rPr>
          <w:rStyle w:val="CharPartNo"/>
        </w:rPr>
        <w:t>Part 4.1</w:t>
      </w:r>
      <w:r>
        <w:tab/>
      </w:r>
      <w:r w:rsidRPr="0064422D">
        <w:rPr>
          <w:rStyle w:val="CharPartText"/>
        </w:rPr>
        <w:t>Australian standards</w:t>
      </w:r>
      <w:bookmarkEnd w:id="291"/>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64422D" w:rsidRDefault="00AB1BB3">
      <w:pPr>
        <w:pStyle w:val="Sched-Part"/>
      </w:pPr>
      <w:bookmarkStart w:id="292" w:name="_Toc310851250"/>
      <w:r w:rsidRPr="0064422D">
        <w:rPr>
          <w:rStyle w:val="CharPartNo"/>
        </w:rPr>
        <w:t>Part 4.2</w:t>
      </w:r>
      <w:r>
        <w:tab/>
      </w:r>
      <w:r w:rsidRPr="0064422D">
        <w:rPr>
          <w:rStyle w:val="CharPartText"/>
        </w:rPr>
        <w:t>Computer modelling software</w:t>
      </w:r>
      <w:bookmarkEnd w:id="292"/>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64422D" w:rsidRDefault="00AB1BB3">
      <w:pPr>
        <w:pStyle w:val="Sched-Part"/>
      </w:pPr>
      <w:bookmarkStart w:id="293" w:name="_Toc310851251"/>
      <w:r w:rsidRPr="0064422D">
        <w:rPr>
          <w:rStyle w:val="CharPartNo"/>
        </w:rPr>
        <w:t>Part 4.3</w:t>
      </w:r>
      <w:r>
        <w:tab/>
      </w:r>
      <w:r w:rsidRPr="0064422D">
        <w:rPr>
          <w:rStyle w:val="CharPartText"/>
        </w:rPr>
        <w:t>Other instruments</w:t>
      </w:r>
      <w:bookmarkEnd w:id="293"/>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smartTag w:uri="urn:schemas-microsoft-com:office:smarttags" w:element="country-region">
        <w:r>
          <w:rPr>
            <w:i/>
            <w:iCs/>
          </w:rPr>
          <w:t>Australia</w:t>
        </w:r>
      </w:smartTag>
      <w:r>
        <w:rPr>
          <w:i/>
          <w:iCs/>
        </w:rPr>
        <w:t xml:space="preserve"> Post Terms and Conditions, Appendix 2: Street Mail Service</w:t>
      </w:r>
      <w:r>
        <w:rPr>
          <w:i/>
          <w:iCs/>
          <w:lang w:val="en-US"/>
        </w:rPr>
        <w:t xml:space="preserve"> - </w:t>
      </w:r>
      <w:r>
        <w:rPr>
          <w:i/>
          <w:iCs/>
        </w:rPr>
        <w:t>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101"/>
          <w:headerReference w:type="default" r:id="rId102"/>
          <w:footerReference w:type="even" r:id="rId103"/>
          <w:footerReference w:type="default" r:id="rId104"/>
          <w:pgSz w:w="11907" w:h="16839" w:code="9"/>
          <w:pgMar w:top="3880" w:right="1900" w:bottom="3100" w:left="2300" w:header="2280" w:footer="1760" w:gutter="0"/>
          <w:cols w:space="720"/>
        </w:sectPr>
      </w:pPr>
    </w:p>
    <w:p w:rsidR="00D90748" w:rsidRPr="00D90748" w:rsidRDefault="00D90748" w:rsidP="00D90748">
      <w:pPr>
        <w:pStyle w:val="PageBreak"/>
      </w:pPr>
      <w:r w:rsidRPr="00D90748">
        <w:br w:type="page"/>
      </w:r>
    </w:p>
    <w:p w:rsidR="00D90748" w:rsidRPr="0064422D" w:rsidRDefault="00D90748" w:rsidP="00D90748">
      <w:pPr>
        <w:pStyle w:val="Sched-heading"/>
      </w:pPr>
      <w:bookmarkStart w:id="294" w:name="_Toc310851252"/>
      <w:r w:rsidRPr="0064422D">
        <w:rPr>
          <w:rStyle w:val="CharChapNo"/>
        </w:rPr>
        <w:t>Schedule 21</w:t>
      </w:r>
      <w:r w:rsidRPr="00ED15B0">
        <w:tab/>
      </w:r>
      <w:r w:rsidRPr="0064422D">
        <w:rPr>
          <w:rStyle w:val="CharChapText"/>
        </w:rPr>
        <w:t>Modification of Act</w:t>
      </w:r>
      <w:bookmarkEnd w:id="294"/>
    </w:p>
    <w:p w:rsidR="00067940" w:rsidRDefault="00067940" w:rsidP="00067940">
      <w:pPr>
        <w:pStyle w:val="Placeholder"/>
        <w:suppressLineNumbers/>
      </w:pPr>
      <w:r>
        <w:rPr>
          <w:rStyle w:val="CharPartNo"/>
        </w:rPr>
        <w:t xml:space="preserve">  </w:t>
      </w:r>
      <w:r>
        <w:rPr>
          <w:rStyle w:val="CharPartText"/>
        </w:rPr>
        <w:t xml:space="preserve">  </w:t>
      </w:r>
    </w:p>
    <w:p w:rsidR="00D90748" w:rsidRPr="00ED15B0" w:rsidRDefault="00D90748" w:rsidP="00D90748">
      <w:pPr>
        <w:pStyle w:val="ref"/>
      </w:pPr>
      <w:r w:rsidRPr="00ED15B0">
        <w:t>(see s 411)</w:t>
      </w:r>
    </w:p>
    <w:p w:rsidR="00D90748" w:rsidRPr="00ED15B0" w:rsidRDefault="00D90748" w:rsidP="00551DA1">
      <w:pPr>
        <w:pStyle w:val="IshadedH5Sec"/>
      </w:pPr>
      <w:r w:rsidRPr="00966EE3">
        <w:rPr>
          <w:rStyle w:val="CharSectNo"/>
        </w:rPr>
        <w:t>[21.1]</w:t>
      </w:r>
      <w:r w:rsidRPr="00ED15B0">
        <w:tab/>
        <w:t>Section 431</w:t>
      </w:r>
    </w:p>
    <w:p w:rsidR="00D90748" w:rsidRPr="00ED15B0" w:rsidRDefault="00D90748" w:rsidP="00D90748">
      <w:pPr>
        <w:pStyle w:val="direction"/>
        <w:keepNext/>
      </w:pPr>
      <w:r w:rsidRPr="00ED15B0">
        <w:t>omit</w:t>
      </w:r>
    </w:p>
    <w:p w:rsidR="00D90748" w:rsidRPr="00ED15B0" w:rsidRDefault="00D90748" w:rsidP="00D90748">
      <w:pPr>
        <w:pStyle w:val="Amainreturn"/>
        <w:keepNext/>
      </w:pPr>
      <w:r w:rsidRPr="00ED15B0">
        <w:t>and section 467</w:t>
      </w:r>
    </w:p>
    <w:p w:rsidR="00D90748" w:rsidRPr="00ED15B0" w:rsidRDefault="00D90748" w:rsidP="00D90748">
      <w:pPr>
        <w:pStyle w:val="direction"/>
      </w:pPr>
      <w:r w:rsidRPr="00ED15B0">
        <w:t>substitute</w:t>
      </w:r>
    </w:p>
    <w:p w:rsidR="00D90748" w:rsidRPr="00ED15B0" w:rsidRDefault="00D90748" w:rsidP="00D90748">
      <w:pPr>
        <w:pStyle w:val="Amainreturn"/>
      </w:pPr>
      <w:r w:rsidRPr="00ED15B0">
        <w:t>, section 467 and section 46</w:t>
      </w:r>
      <w:r w:rsidR="005C3B2C">
        <w:t>7A</w:t>
      </w:r>
    </w:p>
    <w:p w:rsidR="00D90748" w:rsidRPr="00ED15B0" w:rsidRDefault="00D90748" w:rsidP="00551DA1">
      <w:pPr>
        <w:pStyle w:val="IshadedH5Sec"/>
      </w:pPr>
      <w:r w:rsidRPr="00966EE3">
        <w:rPr>
          <w:rStyle w:val="CharSectNo"/>
        </w:rPr>
        <w:t>[21.2]</w:t>
      </w:r>
      <w:r w:rsidRPr="00ED15B0">
        <w:tab/>
        <w:t>Section 467 (4)</w:t>
      </w:r>
    </w:p>
    <w:p w:rsidR="00D90748" w:rsidRPr="00ED15B0" w:rsidRDefault="00D90748" w:rsidP="00D90748">
      <w:pPr>
        <w:pStyle w:val="direction"/>
      </w:pPr>
      <w:r w:rsidRPr="00ED15B0">
        <w:t>omit</w:t>
      </w:r>
    </w:p>
    <w:p w:rsidR="00D90748" w:rsidRPr="00ED15B0" w:rsidRDefault="00D90748" w:rsidP="00551DA1">
      <w:pPr>
        <w:pStyle w:val="IshadedH5Sec"/>
      </w:pPr>
      <w:r w:rsidRPr="00966EE3">
        <w:rPr>
          <w:rStyle w:val="CharSectNo"/>
        </w:rPr>
        <w:t>[21.3]</w:t>
      </w:r>
      <w:r w:rsidRPr="00ED15B0">
        <w:tab/>
        <w:t>New section 46</w:t>
      </w:r>
      <w:r w:rsidR="005C3B2C">
        <w:t>7A</w:t>
      </w:r>
      <w:r w:rsidRPr="00ED15B0">
        <w:t xml:space="preserve"> </w:t>
      </w:r>
    </w:p>
    <w:p w:rsidR="00D90748" w:rsidRPr="00ED15B0" w:rsidRDefault="00D90748" w:rsidP="00D90748">
      <w:pPr>
        <w:pStyle w:val="direction"/>
      </w:pPr>
      <w:r w:rsidRPr="00ED15B0">
        <w:t>insert</w:t>
      </w:r>
    </w:p>
    <w:p w:rsidR="00D90748" w:rsidRPr="00ED15B0" w:rsidRDefault="005C3B2C" w:rsidP="00D90748">
      <w:pPr>
        <w:pStyle w:val="IH5Sec"/>
      </w:pPr>
      <w:r>
        <w:t>467A</w:t>
      </w:r>
      <w:r w:rsidR="00D90748" w:rsidRPr="00ED15B0">
        <w:tab/>
        <w:t>Transitional—draft plans of management</w:t>
      </w:r>
    </w:p>
    <w:p w:rsidR="00D90748" w:rsidRPr="00ED15B0" w:rsidRDefault="00D90748" w:rsidP="00D90748">
      <w:pPr>
        <w:pStyle w:val="IMain"/>
      </w:pPr>
      <w:r w:rsidRPr="00ED15B0">
        <w:tab/>
        <w:t>(1)</w:t>
      </w:r>
      <w:r w:rsidRPr="00ED15B0">
        <w:tab/>
        <w:t>This section—</w:t>
      </w:r>
    </w:p>
    <w:p w:rsidR="00D90748" w:rsidRPr="00ED15B0" w:rsidRDefault="00D90748" w:rsidP="00D90748">
      <w:pPr>
        <w:pStyle w:val="Ipara"/>
      </w:pPr>
      <w:r w:rsidRPr="00ED15B0">
        <w:tab/>
        <w:t>(a)</w:t>
      </w:r>
      <w:r w:rsidRPr="00ED15B0">
        <w:tab/>
        <w:t>applies if—</w:t>
      </w:r>
    </w:p>
    <w:p w:rsidR="00D90748" w:rsidRPr="00ED15B0" w:rsidRDefault="00D90748" w:rsidP="00D90748">
      <w:pPr>
        <w:pStyle w:val="Isubpara"/>
      </w:pPr>
      <w:r w:rsidRPr="00ED15B0">
        <w:tab/>
        <w:t>(i)</w:t>
      </w:r>
      <w:r w:rsidRPr="00ED15B0">
        <w:tab/>
        <w:t>a draft plan of management was prepared under the repealed Act; and</w:t>
      </w:r>
    </w:p>
    <w:p w:rsidR="00D90748" w:rsidRPr="00ED15B0" w:rsidRDefault="00D90748" w:rsidP="00D90748">
      <w:pPr>
        <w:pStyle w:val="Isubpara"/>
      </w:pPr>
      <w:r w:rsidRPr="00ED15B0">
        <w:tab/>
        <w:t>(ii)</w:t>
      </w:r>
      <w:r w:rsidRPr="00ED15B0">
        <w:tab/>
        <w:t>immediately before commencement day the Minister had not approved the draft plan under the repealed Act, section 204 (1) (a) (Minister’s powers); but</w:t>
      </w:r>
    </w:p>
    <w:p w:rsidR="00D90748" w:rsidRPr="00ED15B0" w:rsidRDefault="00D90748" w:rsidP="00D90748">
      <w:pPr>
        <w:pStyle w:val="Ipara"/>
      </w:pPr>
      <w:r w:rsidRPr="00ED15B0">
        <w:tab/>
        <w:t>(b)</w:t>
      </w:r>
      <w:r w:rsidRPr="00ED15B0">
        <w:tab/>
        <w:t>does not apply if the draft plan was withdrawn under the repealed Act, section 204 (2) (b).</w:t>
      </w:r>
    </w:p>
    <w:p w:rsidR="00D90748" w:rsidRPr="00ED15B0" w:rsidRDefault="00D90748" w:rsidP="00D90748">
      <w:pPr>
        <w:pStyle w:val="IMain"/>
      </w:pPr>
      <w:r w:rsidRPr="00ED15B0">
        <w:tab/>
        <w:t>(2)</w:t>
      </w:r>
      <w:r w:rsidRPr="00ED15B0">
        <w:tab/>
        <w:t>The draft plan of management is taken to have been prepared under this Act.</w:t>
      </w:r>
    </w:p>
    <w:p w:rsidR="00D90748" w:rsidRPr="00ED15B0" w:rsidRDefault="00D90748" w:rsidP="00D90748">
      <w:pPr>
        <w:pStyle w:val="IMain"/>
      </w:pPr>
      <w:r w:rsidRPr="00ED15B0">
        <w:tab/>
        <w:t>(3)</w:t>
      </w:r>
      <w:r w:rsidRPr="00ED15B0">
        <w:tab/>
        <w:t>If, in preparing the draft plan of management—</w:t>
      </w:r>
    </w:p>
    <w:p w:rsidR="00D90748" w:rsidRPr="00ED15B0" w:rsidRDefault="00D90748" w:rsidP="00D90748">
      <w:pPr>
        <w:pStyle w:val="Ipara"/>
      </w:pPr>
      <w:r w:rsidRPr="00ED15B0">
        <w:tab/>
        <w:t>(a)</w:t>
      </w:r>
      <w:r w:rsidRPr="00ED15B0">
        <w:tab/>
        <w:t>the draft plan complied with the repealed Act, section 196 (Content), the plan is taken to have complied with this Act, section 319 (Content of plans of management); and</w:t>
      </w:r>
    </w:p>
    <w:p w:rsidR="00D90748" w:rsidRPr="00ED15B0" w:rsidRDefault="00D90748" w:rsidP="00D90748">
      <w:pPr>
        <w:pStyle w:val="Ipara"/>
      </w:pPr>
      <w:r w:rsidRPr="00ED15B0">
        <w:tab/>
        <w:t>(b)</w:t>
      </w:r>
      <w:r w:rsidRPr="00ED15B0">
        <w:tab/>
        <w:t>the conservator of flora and fauna complied with the repealed Act, section 197 (Preparation), the proponent of the draft plan is taken to have complied with this Act, section 320 (Preparation of plans of management); and</w:t>
      </w:r>
    </w:p>
    <w:p w:rsidR="00D90748" w:rsidRPr="00ED15B0" w:rsidRDefault="00D90748" w:rsidP="00D90748">
      <w:pPr>
        <w:pStyle w:val="Ipara"/>
      </w:pPr>
      <w:r w:rsidRPr="00ED15B0">
        <w:tab/>
        <w:t>(c)</w:t>
      </w:r>
      <w:r w:rsidRPr="00ED15B0">
        <w:tab/>
        <w:t>an environmental assessment was done or a report of an inquiry was made under the repealed Act, section 199 (Environmental assessments and inquiries), the assessment or report is taken to be a strategic environmental assessment or a planning report under this Act, section 322 (Planning reports and SEAs—draft plans of management); and</w:t>
      </w:r>
    </w:p>
    <w:p w:rsidR="00D90748" w:rsidRPr="00ED15B0" w:rsidRDefault="00D90748" w:rsidP="00D90748">
      <w:pPr>
        <w:pStyle w:val="Ipara"/>
      </w:pPr>
      <w:r w:rsidRPr="00ED15B0">
        <w:tab/>
        <w:t>(d)</w:t>
      </w:r>
      <w:r w:rsidRPr="00ED15B0">
        <w:tab/>
        <w:t>the conservator of flora and fauna complied with the repealed Act, section 199 (Environmental assessments and inquiries), the proponent of the draft plan is taken to have complied with this Act, section 322 (Planning reports and SEAs—draft plans of management); and</w:t>
      </w:r>
    </w:p>
    <w:p w:rsidR="00D90748" w:rsidRPr="00ED15B0" w:rsidRDefault="00D90748" w:rsidP="00D90748">
      <w:pPr>
        <w:pStyle w:val="Ipara"/>
      </w:pPr>
      <w:r w:rsidRPr="00ED15B0">
        <w:tab/>
        <w:t>(e)</w:t>
      </w:r>
      <w:r w:rsidRPr="00ED15B0">
        <w:tab/>
        <w:t>the conservator of flora and fauna complied with the repealed Act, section 200 (Public consultation), the proponent of the draft plan is taken to have complied with this Act, section 323 (Public consultation about draft plans of management); and</w:t>
      </w:r>
    </w:p>
    <w:p w:rsidR="00D90748" w:rsidRPr="00ED15B0" w:rsidRDefault="00D90748" w:rsidP="00D90748">
      <w:pPr>
        <w:pStyle w:val="Ipara"/>
      </w:pPr>
      <w:r w:rsidRPr="00ED15B0">
        <w:tab/>
        <w:t>(f)</w:t>
      </w:r>
      <w:r w:rsidRPr="00ED15B0">
        <w:tab/>
        <w:t>the draft plan was revised under the repealed Act, section 201 (Revision), the plan is taken to have been revised under this Act, section 324 (Revision of draft plans of management); and</w:t>
      </w:r>
    </w:p>
    <w:p w:rsidR="00D90748" w:rsidRPr="00ED15B0" w:rsidRDefault="00D90748" w:rsidP="00D90748">
      <w:pPr>
        <w:pStyle w:val="Ipara"/>
      </w:pPr>
      <w:r w:rsidRPr="00ED15B0">
        <w:tab/>
        <w:t>(g)</w:t>
      </w:r>
      <w:r w:rsidRPr="00ED15B0">
        <w:tab/>
        <w:t>the conservator of flora and fauna complied with the repealed Act, section 202 (Submission to Minister), the proponent of the draft plan is taken to have complied with this Act, section 325 (Giving draft plans of management to Minister); and</w:t>
      </w:r>
    </w:p>
    <w:p w:rsidR="00D90748" w:rsidRPr="00ED15B0" w:rsidRDefault="00D90748" w:rsidP="00D90748">
      <w:pPr>
        <w:pStyle w:val="Ipara"/>
        <w:keepLines/>
      </w:pPr>
      <w:r w:rsidRPr="00ED15B0">
        <w:tab/>
        <w:t>(h)</w:t>
      </w:r>
      <w:r w:rsidRPr="00ED15B0">
        <w:tab/>
        <w:t>the draft plan was given to and considered by a Legislative Assembly committee under the repealed Act, section 203 (Consideration of plan of management by Legislative Assembly committee), the plan is taken to have been given to and considered by a Legislative Assembly committee under this Act, section 326 (Consideration of draft plans of management by Legislative Assembly committee); and</w:t>
      </w:r>
    </w:p>
    <w:p w:rsidR="00D90748" w:rsidRPr="00ED15B0" w:rsidRDefault="00D90748" w:rsidP="00D90748">
      <w:pPr>
        <w:pStyle w:val="Ipara"/>
      </w:pPr>
      <w:r w:rsidRPr="00ED15B0">
        <w:tab/>
        <w:t>(i)</w:t>
      </w:r>
      <w:r w:rsidRPr="00ED15B0">
        <w:tab/>
        <w:t>the Legislative Assembly committee made a recommendation under the repealed Act, section 203 (Consideration of plan of management by Legislative Assembly committee), the recommendation is taken to have been made by the committee, under this Act, section 326 (Consideration of draft plans of management by Legislative Assembly committee); and</w:t>
      </w:r>
    </w:p>
    <w:p w:rsidR="00D90748" w:rsidRPr="00ED15B0" w:rsidRDefault="00D90748" w:rsidP="00D90748">
      <w:pPr>
        <w:pStyle w:val="Ipara"/>
      </w:pPr>
      <w:r w:rsidRPr="00ED15B0">
        <w:tab/>
        <w:t>(j)</w:t>
      </w:r>
      <w:r w:rsidRPr="00ED15B0">
        <w:tab/>
        <w:t>the Minister considered the recommendation made by the Legislative Assembly committee under the repealed Act, section 204 (Minister’s powers), the Minister is taken to have considered the recommendation under this Act, section 327 (2) (Minister’s powers on receiving draft plans of management); and</w:t>
      </w:r>
    </w:p>
    <w:p w:rsidR="00D90748" w:rsidRPr="00ED15B0" w:rsidRDefault="00D90748" w:rsidP="00D90748">
      <w:pPr>
        <w:pStyle w:val="Ipara"/>
      </w:pPr>
      <w:r w:rsidRPr="00ED15B0">
        <w:tab/>
        <w:t>(k)</w:t>
      </w:r>
      <w:r w:rsidRPr="00ED15B0">
        <w:tab/>
        <w:t>the Minister referred the draft plan to the conservator of flora and fauna under the repealed Act, section 204 (1) (b) (Minister’s powers), the draft plan is taken to have been referred to the proponent of the draft plan under this Act, section 327 (3) (b) (Minister’s powers on receiving draft plans of management); and</w:t>
      </w:r>
    </w:p>
    <w:p w:rsidR="00D90748" w:rsidRPr="00ED15B0" w:rsidRDefault="00D90748" w:rsidP="00D90748">
      <w:pPr>
        <w:pStyle w:val="Ipara"/>
      </w:pPr>
      <w:r w:rsidRPr="00ED15B0">
        <w:tab/>
        <w:t>(l)</w:t>
      </w:r>
      <w:r w:rsidRPr="00ED15B0">
        <w:tab/>
        <w:t>a deferral was notified under the repealed Act, section 204 (2) (Minister’s powers), the deferral is taken to have been notified under this Act, section 327 (4) (Minister’s powers on receiving draft plans of management); and</w:t>
      </w:r>
    </w:p>
    <w:p w:rsidR="00D90748" w:rsidRPr="00ED15B0" w:rsidRDefault="00D90748" w:rsidP="00D90748">
      <w:pPr>
        <w:pStyle w:val="Ipara"/>
        <w:keepLines/>
      </w:pPr>
      <w:r w:rsidRPr="00ED15B0">
        <w:tab/>
        <w:t>(m)</w:t>
      </w:r>
      <w:r w:rsidRPr="00ED15B0">
        <w:tab/>
        <w:t>the conservator of flora and fauna complied with the repealed Act, section 205 (Referral back to conservator), the proponent of the draft plan is taken to have complied with this Act, section 328 (Referral of draft plans of management to proponent); and</w:t>
      </w:r>
    </w:p>
    <w:p w:rsidR="00D90748" w:rsidRPr="00ED15B0" w:rsidRDefault="00D90748" w:rsidP="00D90748">
      <w:pPr>
        <w:pStyle w:val="Ipara"/>
      </w:pPr>
      <w:r w:rsidRPr="00ED15B0">
        <w:tab/>
        <w:t>(n)</w:t>
      </w:r>
      <w:r w:rsidRPr="00ED15B0">
        <w:tab/>
        <w:t>the draft plan was deferred and revived under the repealed Act, section 206 (Notice of revival of deferred draft plan of management), the draft plan is taken to have been revived under this Act, section 329 (Notice of revival of deferred draft plans of management).</w:t>
      </w:r>
    </w:p>
    <w:p w:rsidR="00D90748" w:rsidRPr="00ED15B0" w:rsidRDefault="00D90748" w:rsidP="00D90748">
      <w:pPr>
        <w:pStyle w:val="IMain"/>
      </w:pPr>
      <w:r w:rsidRPr="00ED15B0">
        <w:tab/>
        <w:t>(4)</w:t>
      </w:r>
      <w:r w:rsidRPr="00ED15B0">
        <w:tab/>
        <w:t>This Act applies in relation to the draft plan of management—</w:t>
      </w:r>
    </w:p>
    <w:p w:rsidR="00D90748" w:rsidRPr="00ED15B0" w:rsidRDefault="00D90748" w:rsidP="00D90748">
      <w:pPr>
        <w:pStyle w:val="Ipara"/>
      </w:pPr>
      <w:r w:rsidRPr="00ED15B0">
        <w:tab/>
        <w:t>(a)</w:t>
      </w:r>
      <w:r w:rsidRPr="00ED15B0">
        <w:tab/>
        <w:t xml:space="preserve">as if a reference in the draft plan to the </w:t>
      </w:r>
      <w:r w:rsidRPr="004E0B0A">
        <w:rPr>
          <w:rStyle w:val="charItals"/>
        </w:rPr>
        <w:t xml:space="preserve">Land (Planning and Environment) Act 1991 </w:t>
      </w:r>
      <w:r w:rsidRPr="00ED15B0">
        <w:t>or the Land Act were a reference to this Act; and</w:t>
      </w:r>
    </w:p>
    <w:p w:rsidR="00D90748" w:rsidRPr="00ED15B0" w:rsidRDefault="00D90748" w:rsidP="00D90748">
      <w:pPr>
        <w:pStyle w:val="Ipara"/>
      </w:pPr>
      <w:r w:rsidRPr="00ED15B0">
        <w:tab/>
        <w:t>(b)</w:t>
      </w:r>
      <w:r w:rsidRPr="00ED15B0">
        <w:tab/>
        <w:t xml:space="preserve">as if a reference to schedule 1 of the </w:t>
      </w:r>
      <w:r w:rsidRPr="004E0B0A">
        <w:rPr>
          <w:rStyle w:val="charItals"/>
        </w:rPr>
        <w:t xml:space="preserve">Land (Planning and Environment) Act 1991 </w:t>
      </w:r>
      <w:r w:rsidRPr="00ED15B0">
        <w:t>or the Land Act were a reference to this Act, schedule 3; and</w:t>
      </w:r>
    </w:p>
    <w:p w:rsidR="00D90748" w:rsidRPr="00ED15B0" w:rsidRDefault="00D90748" w:rsidP="00D90748">
      <w:pPr>
        <w:pStyle w:val="Ipara"/>
      </w:pPr>
      <w:r w:rsidRPr="00ED15B0">
        <w:tab/>
        <w:t>(c)</w:t>
      </w:r>
      <w:r w:rsidRPr="00ED15B0">
        <w:tab/>
        <w:t xml:space="preserve">as if a reference to section 197 of the </w:t>
      </w:r>
      <w:r w:rsidRPr="004E0B0A">
        <w:rPr>
          <w:rStyle w:val="charItals"/>
        </w:rPr>
        <w:t>Land (Planning and Environment) Act 1991</w:t>
      </w:r>
      <w:r w:rsidRPr="00ED15B0">
        <w:t xml:space="preserve"> or the Land Act</w:t>
      </w:r>
      <w:r w:rsidRPr="004E0B0A">
        <w:rPr>
          <w:rStyle w:val="charItals"/>
        </w:rPr>
        <w:t xml:space="preserve"> </w:t>
      </w:r>
      <w:r w:rsidRPr="00ED15B0">
        <w:t>were a reference to this Act, section 320 (Preparation of plans of management); and</w:t>
      </w:r>
    </w:p>
    <w:p w:rsidR="00D90748" w:rsidRPr="00ED15B0" w:rsidRDefault="00D90748" w:rsidP="00D90748">
      <w:pPr>
        <w:pStyle w:val="Ipara"/>
      </w:pPr>
      <w:r w:rsidRPr="00ED15B0">
        <w:tab/>
        <w:t>(d)</w:t>
      </w:r>
      <w:r w:rsidRPr="00ED15B0">
        <w:tab/>
        <w:t>as if a reference to part 4 of the</w:t>
      </w:r>
      <w:r w:rsidRPr="004E0B0A">
        <w:rPr>
          <w:rStyle w:val="charItals"/>
        </w:rPr>
        <w:t xml:space="preserve"> Land (Planning and Environment) Act 1991 </w:t>
      </w:r>
      <w:r w:rsidRPr="00ED15B0">
        <w:t>or the Land Act were a reference to this Act, chapter 8 (Environmental impact statements and inquiries); and</w:t>
      </w:r>
    </w:p>
    <w:p w:rsidR="00D90748" w:rsidRPr="00ED15B0" w:rsidRDefault="00D90748" w:rsidP="00D90748">
      <w:pPr>
        <w:pStyle w:val="Ipara"/>
      </w:pPr>
      <w:r w:rsidRPr="00ED15B0">
        <w:tab/>
        <w:t>(e)</w:t>
      </w:r>
      <w:r w:rsidRPr="00ED15B0">
        <w:tab/>
        <w:t>with any necessary change and any change prescribed by regulation.</w:t>
      </w:r>
    </w:p>
    <w:p w:rsidR="00D90748" w:rsidRPr="00ED15B0" w:rsidRDefault="00D90748" w:rsidP="00D90748">
      <w:pPr>
        <w:pStyle w:val="IMain"/>
        <w:keepNext/>
      </w:pPr>
      <w:r w:rsidRPr="00ED15B0">
        <w:tab/>
        <w:t>(5)</w:t>
      </w:r>
      <w:r w:rsidRPr="00ED15B0">
        <w:tab/>
        <w:t>In this section:</w:t>
      </w:r>
    </w:p>
    <w:p w:rsidR="00D90748" w:rsidRPr="00ED15B0" w:rsidRDefault="00D90748" w:rsidP="00D90748">
      <w:pPr>
        <w:pStyle w:val="aDef"/>
      </w:pPr>
      <w:r w:rsidRPr="004E0B0A">
        <w:rPr>
          <w:rStyle w:val="charBoldItals"/>
        </w:rPr>
        <w:t>draft plan of management</w:t>
      </w:r>
      <w:r w:rsidRPr="00ED15B0">
        <w:t xml:space="preserve"> includes a draft variation of a plan of management.</w:t>
      </w:r>
    </w:p>
    <w:p w:rsidR="00D90748" w:rsidRDefault="00D90748">
      <w:pPr>
        <w:pStyle w:val="03Schedule"/>
        <w:sectPr w:rsidR="00D90748">
          <w:headerReference w:type="even" r:id="rId105"/>
          <w:headerReference w:type="default" r:id="rId106"/>
          <w:footerReference w:type="even" r:id="rId107"/>
          <w:footerReference w:type="default" r:id="rId108"/>
          <w:type w:val="continuous"/>
          <w:pgSz w:w="11907" w:h="16839" w:code="9"/>
          <w:pgMar w:top="3880" w:right="1900" w:bottom="3100" w:left="2300" w:header="2280" w:footer="1760" w:gutter="0"/>
          <w:cols w:space="720"/>
        </w:sectPr>
      </w:pPr>
    </w:p>
    <w:p w:rsidR="00AB1BB3" w:rsidRDefault="00AB1BB3" w:rsidP="00E42248">
      <w:pPr>
        <w:pStyle w:val="Dict-Heading"/>
      </w:pPr>
      <w:bookmarkStart w:id="295" w:name="_Toc310851253"/>
      <w:r>
        <w:t>Dictionary</w:t>
      </w:r>
      <w:bookmarkEnd w:id="295"/>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chargeable variation (see s 276)</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community organisation</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concessional lease (see s 235A)</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276E chargeable variation (see s 276A)</w:t>
      </w:r>
    </w:p>
    <w:p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277 chargeable variation (see s 276A)</w:t>
      </w:r>
    </w:p>
    <w:p w:rsidR="00AB1BB3" w:rsidRDefault="00AB1BB3">
      <w:pPr>
        <w:pStyle w:val="aNoteBulletss"/>
        <w:tabs>
          <w:tab w:val="left" w:pos="2300"/>
        </w:tabs>
      </w:pPr>
      <w:r>
        <w:rPr>
          <w:rFonts w:ascii="Symbol" w:hAnsi="Symbol"/>
        </w:rPr>
        <w:t></w:t>
      </w:r>
      <w:r>
        <w:rPr>
          <w:rFonts w:ascii="Symbol" w:hAnsi="Symbol"/>
        </w:rPr>
        <w:tab/>
      </w:r>
      <w:r>
        <w:t>structure</w:t>
      </w:r>
    </w:p>
    <w:p w:rsidR="00FC3B73" w:rsidRPr="004A6C4E" w:rsidRDefault="00FC3B73" w:rsidP="00210814">
      <w:pPr>
        <w:pStyle w:val="aNoteBulletss"/>
        <w:keepNext/>
        <w:tabs>
          <w:tab w:val="left" w:pos="2300"/>
        </w:tabs>
      </w:pPr>
      <w:r w:rsidRPr="004A6C4E">
        <w:rPr>
          <w:rFonts w:ascii="Symbol" w:hAnsi="Symbol"/>
        </w:rPr>
        <w:t></w:t>
      </w:r>
      <w:r w:rsidRPr="004A6C4E">
        <w:rPr>
          <w:rFonts w:ascii="Symbol" w:hAnsi="Symbol"/>
        </w:rPr>
        <w:tab/>
      </w:r>
      <w:r w:rsidRPr="004A6C4E">
        <w:t>territory entity</w:t>
      </w:r>
    </w:p>
    <w:p w:rsidR="00AB1BB3" w:rsidRDefault="00AB1BB3" w:rsidP="00210814">
      <w:pPr>
        <w:pStyle w:val="aNoteBulletss"/>
        <w:keepNext/>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841149" w:rsidRPr="00D6187F" w:rsidRDefault="00841149" w:rsidP="00841149">
      <w:pPr>
        <w:pStyle w:val="aDef"/>
      </w:pPr>
      <w:r w:rsidRPr="00D6187F">
        <w:rPr>
          <w:b/>
          <w:i/>
        </w:rPr>
        <w:t>added value</w:t>
      </w:r>
      <w:r w:rsidRPr="00D6187F">
        <w:t>, for the variation of a nominal rent lease, for division 5.5.3 (Increase of lease variation charge)—see section 179.</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smartTag w:uri="urn:schemas-microsoft-com:office:smarttags" w:element="place">
        <w:smartTag w:uri="urn:schemas-microsoft-com:office:smarttags" w:element="PlaceName">
          <w:r>
            <w:rPr>
              <w:b/>
              <w:i/>
            </w:rPr>
            <w:t>Australian</w:t>
          </w:r>
        </w:smartTag>
        <w:r>
          <w:rPr>
            <w:b/>
            <w:i/>
          </w:rPr>
          <w:t xml:space="preserve"> </w:t>
        </w:r>
        <w:smartTag w:uri="urn:schemas-microsoft-com:office:smarttags" w:element="PlaceName">
          <w:r>
            <w:rPr>
              <w:b/>
              <w:i/>
            </w:rPr>
            <w:t>National</w:t>
          </w:r>
        </w:smartTag>
        <w:r>
          <w:rPr>
            <w:b/>
            <w:i/>
          </w:rPr>
          <w:t xml:space="preserve"> </w:t>
        </w:r>
        <w:smartTag w:uri="urn:schemas-microsoft-com:office:smarttags" w:element="PlaceType">
          <w:r>
            <w:rPr>
              <w:b/>
              <w:i/>
            </w:rPr>
            <w:t>University</w:t>
          </w:r>
        </w:smartTag>
      </w:smartTag>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t>designated area</w:t>
      </w:r>
      <w:r>
        <w:t xml:space="preserve">—see the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232A03" w:rsidRPr="00821736" w:rsidRDefault="00232A03" w:rsidP="00232A03">
      <w:pPr>
        <w:pStyle w:val="aDef"/>
      </w:pPr>
      <w:r w:rsidRPr="00821736">
        <w:rPr>
          <w:b/>
          <w:bCs/>
          <w:i/>
          <w:iCs/>
          <w:lang w:eastAsia="en-AU"/>
        </w:rPr>
        <w:t>existing school</w:t>
      </w:r>
      <w:r w:rsidRPr="00821736">
        <w:rPr>
          <w:lang w:eastAsia="en-AU"/>
        </w:rPr>
        <w:t xml:space="preserve">, for schedule 1, division 1.3.6A (Exempt </w:t>
      </w:r>
      <w:r w:rsidRPr="00821736">
        <w:rPr>
          <w:szCs w:val="24"/>
          <w:lang w:eastAsia="en-AU"/>
        </w:rPr>
        <w:t>developments—schools)—see schedule 1, section 1.96A.</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44183F" w:rsidRPr="009E1EBC" w:rsidRDefault="0044183F" w:rsidP="0044183F">
      <w:pPr>
        <w:pStyle w:val="aDef"/>
      </w:pPr>
      <w:r w:rsidRPr="009E1EBC">
        <w:rPr>
          <w:rStyle w:val="charBoldItals"/>
        </w:rPr>
        <w:t>Kingston Foreshore</w:t>
      </w:r>
      <w:r w:rsidRPr="009E1EBC">
        <w:t>, for schedule 3 (Matters exempt from third</w:t>
      </w:r>
      <w:r w:rsidRPr="009E1EBC">
        <w:noBreakHyphen/>
        <w:t>party ACAT review)—see schedule 3, section 3.1.</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xml:space="preserve">, for division 5.5.3 (Increase of </w:t>
      </w:r>
      <w:r w:rsidR="00E806D1" w:rsidRPr="00B817A3">
        <w:t>lease variation</w:t>
      </w:r>
      <w:r>
        <w:t xml:space="preserve"> charge)—see section 180.</w:t>
      </w:r>
    </w:p>
    <w:p w:rsidR="00AB1BB3" w:rsidRDefault="00AB1BB3">
      <w:pPr>
        <w:pStyle w:val="aDef"/>
      </w:pPr>
      <w:r>
        <w:rPr>
          <w:b/>
          <w:i/>
        </w:rPr>
        <w:t>residential lease</w:t>
      </w:r>
      <w:r>
        <w:t>—see the Act, section 234.</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9"/>
          <w:headerReference w:type="default" r:id="rId110"/>
          <w:footerReference w:type="even" r:id="rId111"/>
          <w:footerReference w:type="default" r:id="rId112"/>
          <w:pgSz w:w="11907" w:h="16839" w:code="9"/>
          <w:pgMar w:top="3000" w:right="1900" w:bottom="2500" w:left="2300" w:header="2480" w:footer="2100" w:gutter="0"/>
          <w:cols w:space="720"/>
          <w:docGrid w:linePitch="254"/>
        </w:sectPr>
      </w:pPr>
    </w:p>
    <w:p w:rsidR="00ED4522" w:rsidRDefault="00ED4522">
      <w:pPr>
        <w:pStyle w:val="Endnote1"/>
      </w:pPr>
      <w:bookmarkStart w:id="296" w:name="_Toc310851254"/>
      <w:r>
        <w:t>Endnotes</w:t>
      </w:r>
      <w:bookmarkEnd w:id="296"/>
    </w:p>
    <w:p w:rsidR="00ED4522" w:rsidRPr="0064422D" w:rsidRDefault="00ED4522">
      <w:pPr>
        <w:pStyle w:val="Endnote20"/>
      </w:pPr>
      <w:bookmarkStart w:id="297" w:name="_Toc310851255"/>
      <w:r w:rsidRPr="0064422D">
        <w:rPr>
          <w:rStyle w:val="charTableNo"/>
        </w:rPr>
        <w:t>1</w:t>
      </w:r>
      <w:r>
        <w:tab/>
      </w:r>
      <w:r w:rsidRPr="0064422D">
        <w:rPr>
          <w:rStyle w:val="charTableText"/>
        </w:rPr>
        <w:t>About the endnotes</w:t>
      </w:r>
      <w:bookmarkEnd w:id="297"/>
    </w:p>
    <w:p w:rsidR="00ED4522" w:rsidRDefault="00ED4522">
      <w:pPr>
        <w:pStyle w:val="EndNoteTextPub"/>
      </w:pPr>
      <w:r>
        <w:t>Amending and modifying laws are annotated in the legislation history and the amendment history.  Current modifications are not included in the republished law but are set out in the endnotes.</w:t>
      </w:r>
    </w:p>
    <w:p w:rsidR="00ED4522" w:rsidRDefault="00ED4522">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ED4522" w:rsidRDefault="00ED4522" w:rsidP="00ED452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D4522" w:rsidRDefault="00ED4522">
      <w:pPr>
        <w:pStyle w:val="EndNoteTextPub"/>
      </w:pPr>
      <w:r>
        <w:t xml:space="preserve">If all the provisions of the law have been renumbered, a table of renumbered provisions gives details of previous and current numbering.  </w:t>
      </w:r>
    </w:p>
    <w:p w:rsidR="00ED4522" w:rsidRDefault="00ED4522">
      <w:pPr>
        <w:pStyle w:val="EndNoteTextPub"/>
      </w:pPr>
      <w:r>
        <w:t>The endnotes also include a table of earlier republications.</w:t>
      </w:r>
    </w:p>
    <w:p w:rsidR="00ED4522" w:rsidRPr="0064422D" w:rsidRDefault="00ED4522">
      <w:pPr>
        <w:pStyle w:val="Endnote20"/>
      </w:pPr>
      <w:bookmarkStart w:id="298" w:name="_Toc310851256"/>
      <w:r w:rsidRPr="0064422D">
        <w:rPr>
          <w:rStyle w:val="charTableNo"/>
        </w:rPr>
        <w:t>2</w:t>
      </w:r>
      <w:r>
        <w:tab/>
      </w:r>
      <w:r w:rsidRPr="0064422D">
        <w:rPr>
          <w:rStyle w:val="charTableText"/>
        </w:rPr>
        <w:t>Abbreviation key</w:t>
      </w:r>
      <w:bookmarkEnd w:id="298"/>
    </w:p>
    <w:p w:rsidR="00ED4522" w:rsidRDefault="00ED4522">
      <w:pPr>
        <w:rPr>
          <w:sz w:val="4"/>
        </w:rPr>
      </w:pPr>
    </w:p>
    <w:tbl>
      <w:tblPr>
        <w:tblW w:w="7372" w:type="dxa"/>
        <w:tblInd w:w="1100" w:type="dxa"/>
        <w:tblLayout w:type="fixed"/>
        <w:tblLook w:val="0000" w:firstRow="0" w:lastRow="0" w:firstColumn="0" w:lastColumn="0" w:noHBand="0" w:noVBand="0"/>
      </w:tblPr>
      <w:tblGrid>
        <w:gridCol w:w="3720"/>
        <w:gridCol w:w="3652"/>
      </w:tblGrid>
      <w:tr w:rsidR="00ED4522" w:rsidTr="00ED4522">
        <w:tc>
          <w:tcPr>
            <w:tcW w:w="3720" w:type="dxa"/>
          </w:tcPr>
          <w:p w:rsidR="00ED4522" w:rsidRDefault="00ED4522">
            <w:pPr>
              <w:pStyle w:val="EndnotesAbbrev"/>
            </w:pPr>
            <w:r>
              <w:t>A = Act</w:t>
            </w:r>
          </w:p>
        </w:tc>
        <w:tc>
          <w:tcPr>
            <w:tcW w:w="3652" w:type="dxa"/>
          </w:tcPr>
          <w:p w:rsidR="00ED4522" w:rsidRDefault="00ED4522" w:rsidP="00ED4522">
            <w:pPr>
              <w:pStyle w:val="EndnotesAbbrev"/>
            </w:pPr>
            <w:r>
              <w:t>NI = Notifiable instrument</w:t>
            </w:r>
          </w:p>
        </w:tc>
      </w:tr>
      <w:tr w:rsidR="00ED4522" w:rsidTr="00ED4522">
        <w:tc>
          <w:tcPr>
            <w:tcW w:w="3720" w:type="dxa"/>
          </w:tcPr>
          <w:p w:rsidR="00ED4522" w:rsidRDefault="00ED4522" w:rsidP="00ED4522">
            <w:pPr>
              <w:pStyle w:val="EndnotesAbbrev"/>
            </w:pPr>
            <w:r>
              <w:t>AF = Approved form</w:t>
            </w:r>
          </w:p>
        </w:tc>
        <w:tc>
          <w:tcPr>
            <w:tcW w:w="3652" w:type="dxa"/>
          </w:tcPr>
          <w:p w:rsidR="00ED4522" w:rsidRDefault="00ED4522" w:rsidP="00ED4522">
            <w:pPr>
              <w:pStyle w:val="EndnotesAbbrev"/>
            </w:pPr>
            <w:r>
              <w:t>o = order</w:t>
            </w:r>
          </w:p>
        </w:tc>
      </w:tr>
      <w:tr w:rsidR="00ED4522" w:rsidTr="00ED4522">
        <w:tc>
          <w:tcPr>
            <w:tcW w:w="3720" w:type="dxa"/>
          </w:tcPr>
          <w:p w:rsidR="00ED4522" w:rsidRDefault="00ED4522">
            <w:pPr>
              <w:pStyle w:val="EndnotesAbbrev"/>
            </w:pPr>
            <w:r>
              <w:t>am = amended</w:t>
            </w:r>
          </w:p>
        </w:tc>
        <w:tc>
          <w:tcPr>
            <w:tcW w:w="3652" w:type="dxa"/>
          </w:tcPr>
          <w:p w:rsidR="00ED4522" w:rsidRDefault="00ED4522" w:rsidP="00ED4522">
            <w:pPr>
              <w:pStyle w:val="EndnotesAbbrev"/>
            </w:pPr>
            <w:r>
              <w:t>om = omitted/repealed</w:t>
            </w:r>
          </w:p>
        </w:tc>
      </w:tr>
      <w:tr w:rsidR="00ED4522" w:rsidTr="00ED4522">
        <w:tc>
          <w:tcPr>
            <w:tcW w:w="3720" w:type="dxa"/>
          </w:tcPr>
          <w:p w:rsidR="00ED4522" w:rsidRDefault="00ED4522">
            <w:pPr>
              <w:pStyle w:val="EndnotesAbbrev"/>
            </w:pPr>
            <w:r>
              <w:t>amdt = amendment</w:t>
            </w:r>
          </w:p>
        </w:tc>
        <w:tc>
          <w:tcPr>
            <w:tcW w:w="3652" w:type="dxa"/>
          </w:tcPr>
          <w:p w:rsidR="00ED4522" w:rsidRDefault="00ED4522" w:rsidP="00ED4522">
            <w:pPr>
              <w:pStyle w:val="EndnotesAbbrev"/>
            </w:pPr>
            <w:r>
              <w:t>ord = ordinance</w:t>
            </w:r>
          </w:p>
        </w:tc>
      </w:tr>
      <w:tr w:rsidR="00ED4522" w:rsidTr="00ED4522">
        <w:tc>
          <w:tcPr>
            <w:tcW w:w="3720" w:type="dxa"/>
          </w:tcPr>
          <w:p w:rsidR="00ED4522" w:rsidRDefault="00ED4522">
            <w:pPr>
              <w:pStyle w:val="EndnotesAbbrev"/>
            </w:pPr>
            <w:r>
              <w:t>AR = Assembly resolution</w:t>
            </w:r>
          </w:p>
        </w:tc>
        <w:tc>
          <w:tcPr>
            <w:tcW w:w="3652" w:type="dxa"/>
          </w:tcPr>
          <w:p w:rsidR="00ED4522" w:rsidRDefault="00ED4522" w:rsidP="00ED4522">
            <w:pPr>
              <w:pStyle w:val="EndnotesAbbrev"/>
            </w:pPr>
            <w:r>
              <w:t>orig = original</w:t>
            </w:r>
          </w:p>
        </w:tc>
      </w:tr>
      <w:tr w:rsidR="00ED4522" w:rsidTr="00ED4522">
        <w:tc>
          <w:tcPr>
            <w:tcW w:w="3720" w:type="dxa"/>
          </w:tcPr>
          <w:p w:rsidR="00ED4522" w:rsidRDefault="00ED4522">
            <w:pPr>
              <w:pStyle w:val="EndnotesAbbrev"/>
            </w:pPr>
            <w:r>
              <w:t>ch = chapter</w:t>
            </w:r>
          </w:p>
        </w:tc>
        <w:tc>
          <w:tcPr>
            <w:tcW w:w="3652" w:type="dxa"/>
          </w:tcPr>
          <w:p w:rsidR="00ED4522" w:rsidRDefault="00ED4522" w:rsidP="00ED4522">
            <w:pPr>
              <w:pStyle w:val="EndnotesAbbrev"/>
            </w:pPr>
            <w:r>
              <w:t>par = paragraph/subparagraph</w:t>
            </w:r>
          </w:p>
        </w:tc>
      </w:tr>
      <w:tr w:rsidR="00ED4522" w:rsidTr="00ED4522">
        <w:tc>
          <w:tcPr>
            <w:tcW w:w="3720" w:type="dxa"/>
          </w:tcPr>
          <w:p w:rsidR="00ED4522" w:rsidRDefault="00ED4522">
            <w:pPr>
              <w:pStyle w:val="EndnotesAbbrev"/>
            </w:pPr>
            <w:r>
              <w:t>CN = Commencement notice</w:t>
            </w:r>
          </w:p>
        </w:tc>
        <w:tc>
          <w:tcPr>
            <w:tcW w:w="3652" w:type="dxa"/>
          </w:tcPr>
          <w:p w:rsidR="00ED4522" w:rsidRDefault="00ED4522" w:rsidP="00ED4522">
            <w:pPr>
              <w:pStyle w:val="EndnotesAbbrev"/>
            </w:pPr>
            <w:r>
              <w:t>pres = present</w:t>
            </w:r>
          </w:p>
        </w:tc>
      </w:tr>
      <w:tr w:rsidR="00ED4522" w:rsidTr="00ED4522">
        <w:tc>
          <w:tcPr>
            <w:tcW w:w="3720" w:type="dxa"/>
          </w:tcPr>
          <w:p w:rsidR="00ED4522" w:rsidRDefault="00ED4522">
            <w:pPr>
              <w:pStyle w:val="EndnotesAbbrev"/>
            </w:pPr>
            <w:r>
              <w:t>def = definition</w:t>
            </w:r>
          </w:p>
        </w:tc>
        <w:tc>
          <w:tcPr>
            <w:tcW w:w="3652" w:type="dxa"/>
          </w:tcPr>
          <w:p w:rsidR="00ED4522" w:rsidRDefault="00ED4522" w:rsidP="00ED4522">
            <w:pPr>
              <w:pStyle w:val="EndnotesAbbrev"/>
            </w:pPr>
            <w:r>
              <w:t>prev = previous</w:t>
            </w:r>
          </w:p>
        </w:tc>
      </w:tr>
      <w:tr w:rsidR="00ED4522" w:rsidTr="00ED4522">
        <w:tc>
          <w:tcPr>
            <w:tcW w:w="3720" w:type="dxa"/>
          </w:tcPr>
          <w:p w:rsidR="00ED4522" w:rsidRDefault="00ED4522">
            <w:pPr>
              <w:pStyle w:val="EndnotesAbbrev"/>
            </w:pPr>
            <w:r>
              <w:t>DI = Disallowable instrument</w:t>
            </w:r>
          </w:p>
        </w:tc>
        <w:tc>
          <w:tcPr>
            <w:tcW w:w="3652" w:type="dxa"/>
          </w:tcPr>
          <w:p w:rsidR="00ED4522" w:rsidRDefault="00ED4522" w:rsidP="00ED4522">
            <w:pPr>
              <w:pStyle w:val="EndnotesAbbrev"/>
            </w:pPr>
            <w:r>
              <w:t>(prev...) = previously</w:t>
            </w:r>
          </w:p>
        </w:tc>
      </w:tr>
      <w:tr w:rsidR="00ED4522" w:rsidTr="00ED4522">
        <w:tc>
          <w:tcPr>
            <w:tcW w:w="3720" w:type="dxa"/>
          </w:tcPr>
          <w:p w:rsidR="00ED4522" w:rsidRDefault="00ED4522">
            <w:pPr>
              <w:pStyle w:val="EndnotesAbbrev"/>
            </w:pPr>
            <w:r>
              <w:t>dict = dictionary</w:t>
            </w:r>
          </w:p>
        </w:tc>
        <w:tc>
          <w:tcPr>
            <w:tcW w:w="3652" w:type="dxa"/>
          </w:tcPr>
          <w:p w:rsidR="00ED4522" w:rsidRDefault="00ED4522" w:rsidP="00ED4522">
            <w:pPr>
              <w:pStyle w:val="EndnotesAbbrev"/>
            </w:pPr>
            <w:r>
              <w:t>pt = part</w:t>
            </w:r>
          </w:p>
        </w:tc>
      </w:tr>
      <w:tr w:rsidR="00ED4522" w:rsidTr="00ED4522">
        <w:tc>
          <w:tcPr>
            <w:tcW w:w="3720" w:type="dxa"/>
          </w:tcPr>
          <w:p w:rsidR="00ED4522" w:rsidRDefault="00ED4522">
            <w:pPr>
              <w:pStyle w:val="EndnotesAbbrev"/>
            </w:pPr>
            <w:r>
              <w:t xml:space="preserve">disallowed = disallowed by the Legislative </w:t>
            </w:r>
          </w:p>
        </w:tc>
        <w:tc>
          <w:tcPr>
            <w:tcW w:w="3652" w:type="dxa"/>
          </w:tcPr>
          <w:p w:rsidR="00ED4522" w:rsidRDefault="00ED4522" w:rsidP="00ED4522">
            <w:pPr>
              <w:pStyle w:val="EndnotesAbbrev"/>
            </w:pPr>
            <w:r>
              <w:t>r = rule/subrule</w:t>
            </w:r>
          </w:p>
        </w:tc>
      </w:tr>
      <w:tr w:rsidR="00ED4522" w:rsidTr="00ED4522">
        <w:tc>
          <w:tcPr>
            <w:tcW w:w="3720" w:type="dxa"/>
          </w:tcPr>
          <w:p w:rsidR="00ED4522" w:rsidRDefault="00ED4522">
            <w:pPr>
              <w:pStyle w:val="EndnotesAbbrev"/>
              <w:ind w:left="972"/>
            </w:pPr>
            <w:r>
              <w:t>Assembly</w:t>
            </w:r>
          </w:p>
        </w:tc>
        <w:tc>
          <w:tcPr>
            <w:tcW w:w="3652" w:type="dxa"/>
          </w:tcPr>
          <w:p w:rsidR="00ED4522" w:rsidRDefault="00ED4522" w:rsidP="00ED4522">
            <w:pPr>
              <w:pStyle w:val="EndnotesAbbrev"/>
            </w:pPr>
            <w:r>
              <w:t>reloc = relocated</w:t>
            </w:r>
          </w:p>
        </w:tc>
      </w:tr>
      <w:tr w:rsidR="00ED4522" w:rsidTr="00ED4522">
        <w:tc>
          <w:tcPr>
            <w:tcW w:w="3720" w:type="dxa"/>
          </w:tcPr>
          <w:p w:rsidR="00ED4522" w:rsidRDefault="00ED4522">
            <w:pPr>
              <w:pStyle w:val="EndnotesAbbrev"/>
            </w:pPr>
            <w:r>
              <w:t>div = division</w:t>
            </w:r>
          </w:p>
        </w:tc>
        <w:tc>
          <w:tcPr>
            <w:tcW w:w="3652" w:type="dxa"/>
          </w:tcPr>
          <w:p w:rsidR="00ED4522" w:rsidRDefault="00ED4522" w:rsidP="00ED4522">
            <w:pPr>
              <w:pStyle w:val="EndnotesAbbrev"/>
            </w:pPr>
            <w:r>
              <w:t>renum = renumbered</w:t>
            </w:r>
          </w:p>
        </w:tc>
      </w:tr>
      <w:tr w:rsidR="00ED4522" w:rsidTr="00ED4522">
        <w:tc>
          <w:tcPr>
            <w:tcW w:w="3720" w:type="dxa"/>
          </w:tcPr>
          <w:p w:rsidR="00ED4522" w:rsidRDefault="00ED4522">
            <w:pPr>
              <w:pStyle w:val="EndnotesAbbrev"/>
            </w:pPr>
            <w:r>
              <w:t>exp = expires/expired</w:t>
            </w:r>
          </w:p>
        </w:tc>
        <w:tc>
          <w:tcPr>
            <w:tcW w:w="3652" w:type="dxa"/>
          </w:tcPr>
          <w:p w:rsidR="00ED4522" w:rsidRDefault="00ED4522" w:rsidP="00ED4522">
            <w:pPr>
              <w:pStyle w:val="EndnotesAbbrev"/>
            </w:pPr>
            <w:r>
              <w:t>R[X] = Republication No</w:t>
            </w:r>
          </w:p>
        </w:tc>
      </w:tr>
      <w:tr w:rsidR="00ED4522" w:rsidTr="00ED4522">
        <w:tc>
          <w:tcPr>
            <w:tcW w:w="3720" w:type="dxa"/>
          </w:tcPr>
          <w:p w:rsidR="00ED4522" w:rsidRDefault="00ED4522">
            <w:pPr>
              <w:pStyle w:val="EndnotesAbbrev"/>
            </w:pPr>
            <w:r>
              <w:t>Gaz = gazette</w:t>
            </w:r>
          </w:p>
        </w:tc>
        <w:tc>
          <w:tcPr>
            <w:tcW w:w="3652" w:type="dxa"/>
          </w:tcPr>
          <w:p w:rsidR="00ED4522" w:rsidRDefault="00ED4522" w:rsidP="00ED4522">
            <w:pPr>
              <w:pStyle w:val="EndnotesAbbrev"/>
            </w:pPr>
            <w:r>
              <w:t>RI = reissue</w:t>
            </w:r>
          </w:p>
        </w:tc>
      </w:tr>
      <w:tr w:rsidR="00ED4522" w:rsidTr="00ED4522">
        <w:tc>
          <w:tcPr>
            <w:tcW w:w="3720" w:type="dxa"/>
          </w:tcPr>
          <w:p w:rsidR="00ED4522" w:rsidRDefault="00ED4522">
            <w:pPr>
              <w:pStyle w:val="EndnotesAbbrev"/>
            </w:pPr>
            <w:r>
              <w:t>hdg = heading</w:t>
            </w:r>
          </w:p>
        </w:tc>
        <w:tc>
          <w:tcPr>
            <w:tcW w:w="3652" w:type="dxa"/>
          </w:tcPr>
          <w:p w:rsidR="00ED4522" w:rsidRDefault="00ED4522" w:rsidP="00ED4522">
            <w:pPr>
              <w:pStyle w:val="EndnotesAbbrev"/>
            </w:pPr>
            <w:r>
              <w:t>s = section/subsection</w:t>
            </w:r>
          </w:p>
        </w:tc>
      </w:tr>
      <w:tr w:rsidR="00ED4522" w:rsidTr="00ED4522">
        <w:tc>
          <w:tcPr>
            <w:tcW w:w="3720" w:type="dxa"/>
          </w:tcPr>
          <w:p w:rsidR="00ED4522" w:rsidRDefault="00ED4522">
            <w:pPr>
              <w:pStyle w:val="EndnotesAbbrev"/>
            </w:pPr>
            <w:r>
              <w:t>IA = Interpretation Act 1967</w:t>
            </w:r>
          </w:p>
        </w:tc>
        <w:tc>
          <w:tcPr>
            <w:tcW w:w="3652" w:type="dxa"/>
          </w:tcPr>
          <w:p w:rsidR="00ED4522" w:rsidRDefault="00ED4522" w:rsidP="00ED4522">
            <w:pPr>
              <w:pStyle w:val="EndnotesAbbrev"/>
            </w:pPr>
            <w:r>
              <w:t>sch = schedule</w:t>
            </w:r>
          </w:p>
        </w:tc>
      </w:tr>
      <w:tr w:rsidR="00ED4522" w:rsidTr="00ED4522">
        <w:tc>
          <w:tcPr>
            <w:tcW w:w="3720" w:type="dxa"/>
          </w:tcPr>
          <w:p w:rsidR="00ED4522" w:rsidRDefault="00ED4522">
            <w:pPr>
              <w:pStyle w:val="EndnotesAbbrev"/>
            </w:pPr>
            <w:r>
              <w:t>ins = inserted/added</w:t>
            </w:r>
          </w:p>
        </w:tc>
        <w:tc>
          <w:tcPr>
            <w:tcW w:w="3652" w:type="dxa"/>
          </w:tcPr>
          <w:p w:rsidR="00ED4522" w:rsidRDefault="00ED4522" w:rsidP="00ED4522">
            <w:pPr>
              <w:pStyle w:val="EndnotesAbbrev"/>
            </w:pPr>
            <w:r>
              <w:t>sdiv = subdivision</w:t>
            </w:r>
          </w:p>
        </w:tc>
      </w:tr>
      <w:tr w:rsidR="00ED4522" w:rsidTr="00ED4522">
        <w:tc>
          <w:tcPr>
            <w:tcW w:w="3720" w:type="dxa"/>
          </w:tcPr>
          <w:p w:rsidR="00ED4522" w:rsidRDefault="00ED4522">
            <w:pPr>
              <w:pStyle w:val="EndnotesAbbrev"/>
            </w:pPr>
            <w:r>
              <w:t>LA = Legislation Act 2001</w:t>
            </w:r>
          </w:p>
        </w:tc>
        <w:tc>
          <w:tcPr>
            <w:tcW w:w="3652" w:type="dxa"/>
          </w:tcPr>
          <w:p w:rsidR="00ED4522" w:rsidRDefault="00ED4522" w:rsidP="00ED4522">
            <w:pPr>
              <w:pStyle w:val="EndnotesAbbrev"/>
            </w:pPr>
            <w:r>
              <w:t>SL = Subordinate law</w:t>
            </w:r>
          </w:p>
        </w:tc>
      </w:tr>
      <w:tr w:rsidR="00ED4522" w:rsidTr="00ED4522">
        <w:tc>
          <w:tcPr>
            <w:tcW w:w="3720" w:type="dxa"/>
          </w:tcPr>
          <w:p w:rsidR="00ED4522" w:rsidRDefault="00ED4522">
            <w:pPr>
              <w:pStyle w:val="EndnotesAbbrev"/>
            </w:pPr>
            <w:r>
              <w:t>LR = legislation register</w:t>
            </w:r>
          </w:p>
        </w:tc>
        <w:tc>
          <w:tcPr>
            <w:tcW w:w="3652" w:type="dxa"/>
          </w:tcPr>
          <w:p w:rsidR="00ED4522" w:rsidRDefault="00ED4522" w:rsidP="00ED4522">
            <w:pPr>
              <w:pStyle w:val="EndnotesAbbrev"/>
            </w:pPr>
            <w:r>
              <w:t>sub = substituted</w:t>
            </w:r>
          </w:p>
        </w:tc>
      </w:tr>
      <w:tr w:rsidR="00ED4522" w:rsidTr="00ED4522">
        <w:tc>
          <w:tcPr>
            <w:tcW w:w="3720" w:type="dxa"/>
          </w:tcPr>
          <w:p w:rsidR="00ED4522" w:rsidRDefault="00ED4522">
            <w:pPr>
              <w:pStyle w:val="EndnotesAbbrev"/>
            </w:pPr>
            <w:r>
              <w:t>LRA = Legislation (Republication) Act 1996</w:t>
            </w:r>
          </w:p>
        </w:tc>
        <w:tc>
          <w:tcPr>
            <w:tcW w:w="3652" w:type="dxa"/>
          </w:tcPr>
          <w:p w:rsidR="00ED4522" w:rsidRDefault="00ED4522" w:rsidP="00ED4522">
            <w:pPr>
              <w:pStyle w:val="EndnotesAbbrev"/>
            </w:pPr>
            <w:r>
              <w:rPr>
                <w:u w:val="single"/>
              </w:rPr>
              <w:t>underlining</w:t>
            </w:r>
            <w:r>
              <w:t xml:space="preserve"> = whole or part not commenced</w:t>
            </w:r>
          </w:p>
        </w:tc>
      </w:tr>
      <w:tr w:rsidR="00ED4522" w:rsidTr="00ED4522">
        <w:tc>
          <w:tcPr>
            <w:tcW w:w="3720" w:type="dxa"/>
          </w:tcPr>
          <w:p w:rsidR="00ED4522" w:rsidRDefault="00ED4522">
            <w:pPr>
              <w:pStyle w:val="EndnotesAbbrev"/>
            </w:pPr>
            <w:r>
              <w:t>mod = modified/modification</w:t>
            </w:r>
          </w:p>
        </w:tc>
        <w:tc>
          <w:tcPr>
            <w:tcW w:w="3652" w:type="dxa"/>
          </w:tcPr>
          <w:p w:rsidR="00ED4522" w:rsidRDefault="00ED4522" w:rsidP="00ED4522">
            <w:pPr>
              <w:pStyle w:val="EndnotesAbbrev"/>
              <w:ind w:left="1073"/>
            </w:pPr>
            <w:r>
              <w:t>or to be expired</w:t>
            </w:r>
          </w:p>
        </w:tc>
      </w:tr>
    </w:tbl>
    <w:p w:rsidR="00ED4522" w:rsidRPr="00BB6F39" w:rsidRDefault="00ED4522" w:rsidP="00ED4522"/>
    <w:p w:rsidR="00AB1BB3" w:rsidRPr="0064422D" w:rsidRDefault="00AB1BB3">
      <w:pPr>
        <w:pStyle w:val="Endnote20"/>
      </w:pPr>
      <w:bookmarkStart w:id="299" w:name="_Toc310851257"/>
      <w:r w:rsidRPr="0064422D">
        <w:rPr>
          <w:rStyle w:val="charTableNo"/>
        </w:rPr>
        <w:t>3</w:t>
      </w:r>
      <w:r>
        <w:tab/>
      </w:r>
      <w:r w:rsidRPr="0064422D">
        <w:rPr>
          <w:rStyle w:val="charTableText"/>
        </w:rPr>
        <w:t>Legislation history</w:t>
      </w:r>
      <w:bookmarkEnd w:id="299"/>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D4522">
      <w:pPr>
        <w:pStyle w:val="Actdetails"/>
        <w:keepNext/>
      </w:pPr>
      <w:r>
        <w:t>notified LR 24 April 2009</w:t>
      </w:r>
    </w:p>
    <w:p w:rsidR="00E670E5" w:rsidRDefault="00E670E5" w:rsidP="00ED4522">
      <w:pPr>
        <w:pStyle w:val="Actdetails"/>
        <w:keepNext/>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D4522">
      <w:pPr>
        <w:pStyle w:val="Actdetails"/>
        <w:keepNext/>
      </w:pPr>
      <w:r>
        <w:t>notified LR 5</w:t>
      </w:r>
      <w:r w:rsidR="00EB4A91">
        <w:t xml:space="preserve"> August 2009</w:t>
      </w:r>
    </w:p>
    <w:p w:rsidR="00EB4A91" w:rsidRDefault="00EA46E9" w:rsidP="00ED4522">
      <w:pPr>
        <w:pStyle w:val="Actdetails"/>
        <w:keepNext/>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4788B" w:rsidP="0004788B">
      <w:pPr>
        <w:pStyle w:val="NewAct"/>
      </w:pPr>
      <w:r>
        <w:t>Planning and Development Amendment Act 2010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r w:rsidR="006F4E85">
        <w:t xml:space="preserve"> (LA s 75 (1))</w:t>
      </w:r>
    </w:p>
    <w:p w:rsidR="0004788B" w:rsidRDefault="0004788B" w:rsidP="0004788B">
      <w:pPr>
        <w:pStyle w:val="Actdetails"/>
      </w:pPr>
      <w:r>
        <w:t>pt 3 commenced 26</w:t>
      </w:r>
      <w:r w:rsidR="00BD58F4">
        <w:t xml:space="preserve"> February 2010 (s 2 and CN2010-1</w:t>
      </w:r>
      <w:r>
        <w:t>)</w:t>
      </w:r>
    </w:p>
    <w:p w:rsidR="006F4E85" w:rsidRDefault="006F4E85" w:rsidP="006F4E85">
      <w:pPr>
        <w:pStyle w:val="NewAct"/>
      </w:pPr>
      <w:r>
        <w:t xml:space="preserve">Planning and Development Amendment Regulation 2010 </w:t>
      </w:r>
      <w:r w:rsidR="007371D1">
        <w:t xml:space="preserve">(No 1) </w:t>
      </w:r>
      <w:r>
        <w:t>SL2010-8</w:t>
      </w:r>
    </w:p>
    <w:p w:rsidR="006F4E85" w:rsidRDefault="006F4E85" w:rsidP="006F4E85">
      <w:pPr>
        <w:pStyle w:val="Actdetails"/>
      </w:pPr>
      <w:r>
        <w:t>notified LR 12 March 2010</w:t>
      </w:r>
    </w:p>
    <w:p w:rsidR="006F4E85" w:rsidRDefault="006F4E85" w:rsidP="006F4E85">
      <w:pPr>
        <w:pStyle w:val="Actdetails"/>
      </w:pPr>
      <w:r>
        <w:t>s 1, s 2 commenced 12 March 2010 (LA s 75 (1))</w:t>
      </w:r>
    </w:p>
    <w:p w:rsidR="006F4E85" w:rsidRDefault="008D1E04" w:rsidP="006F4E85">
      <w:pPr>
        <w:pStyle w:val="Actdetails"/>
      </w:pPr>
      <w:r>
        <w:t xml:space="preserve">remainder </w:t>
      </w:r>
      <w:r w:rsidR="006F4E85">
        <w:t>commenced 13 March 2010 (s 2)</w:t>
      </w:r>
    </w:p>
    <w:p w:rsidR="004E54B1" w:rsidRDefault="004E54B1" w:rsidP="004E54B1">
      <w:pPr>
        <w:pStyle w:val="NewAct"/>
      </w:pPr>
      <w:r>
        <w:t xml:space="preserve">Planning and Development Amendment </w:t>
      </w:r>
      <w:r w:rsidR="001424D1">
        <w:t>Regulation 2010 (No 2) SL2010-11</w:t>
      </w:r>
    </w:p>
    <w:p w:rsidR="004E54B1" w:rsidRDefault="001424D1" w:rsidP="004E54B1">
      <w:pPr>
        <w:pStyle w:val="Actdetails"/>
      </w:pPr>
      <w:r>
        <w:t>notified LR 29</w:t>
      </w:r>
      <w:r w:rsidR="004E54B1">
        <w:t xml:space="preserve"> March 2010</w:t>
      </w:r>
    </w:p>
    <w:p w:rsidR="004E54B1" w:rsidRDefault="001424D1" w:rsidP="004E54B1">
      <w:pPr>
        <w:pStyle w:val="Actdetails"/>
      </w:pPr>
      <w:r>
        <w:t>s 1, s 2 commenced 29</w:t>
      </w:r>
      <w:r w:rsidR="004E54B1">
        <w:t xml:space="preserve"> March 2010 (LA s 75 (1))</w:t>
      </w:r>
    </w:p>
    <w:p w:rsidR="004E54B1" w:rsidRDefault="008D1E04" w:rsidP="004E54B1">
      <w:pPr>
        <w:pStyle w:val="Actdetails"/>
      </w:pPr>
      <w:r>
        <w:t xml:space="preserve">remainder </w:t>
      </w:r>
      <w:r w:rsidR="001424D1">
        <w:t>commenced 30</w:t>
      </w:r>
      <w:r w:rsidR="004E54B1">
        <w:t xml:space="preserve"> March 2010 (s 2)</w:t>
      </w:r>
    </w:p>
    <w:p w:rsidR="003B79B3" w:rsidRDefault="003B79B3" w:rsidP="003B79B3">
      <w:pPr>
        <w:pStyle w:val="NewAct"/>
      </w:pPr>
      <w:r>
        <w:t>Planning and Development Amendment Regulation 2010 (No 3) SL2010-14</w:t>
      </w:r>
    </w:p>
    <w:p w:rsidR="003B79B3" w:rsidRDefault="003B79B3" w:rsidP="003B79B3">
      <w:pPr>
        <w:pStyle w:val="Actdetails"/>
      </w:pPr>
      <w:r>
        <w:t>notified LR 6 May 2010</w:t>
      </w:r>
    </w:p>
    <w:p w:rsidR="003B79B3" w:rsidRDefault="003B79B3" w:rsidP="003B79B3">
      <w:pPr>
        <w:pStyle w:val="Actdetails"/>
      </w:pPr>
      <w:r>
        <w:t>s 1, s 2 commenced 6 May 2010 (LA s 75 (1))</w:t>
      </w:r>
    </w:p>
    <w:p w:rsidR="003B79B3" w:rsidRDefault="008D1E04" w:rsidP="003B79B3">
      <w:pPr>
        <w:pStyle w:val="Actdetails"/>
      </w:pPr>
      <w:r>
        <w:t xml:space="preserve">remainder </w:t>
      </w:r>
      <w:r w:rsidR="003B79B3">
        <w:t>commenced 7 May 2010 (s 2)</w:t>
      </w:r>
    </w:p>
    <w:p w:rsidR="001F43A1" w:rsidRDefault="001F43A1" w:rsidP="001F43A1">
      <w:pPr>
        <w:pStyle w:val="NewAct"/>
      </w:pPr>
      <w:r>
        <w:t>Planning and Development Amendment Regulation 2010 (No 4) SL2010-22</w:t>
      </w:r>
    </w:p>
    <w:p w:rsidR="001F43A1" w:rsidRDefault="001F43A1" w:rsidP="001F43A1">
      <w:pPr>
        <w:pStyle w:val="Actdetails"/>
      </w:pPr>
      <w:r>
        <w:t>notified LR 21 June 2010</w:t>
      </w:r>
    </w:p>
    <w:p w:rsidR="001F43A1" w:rsidRDefault="001F43A1" w:rsidP="001F43A1">
      <w:pPr>
        <w:pStyle w:val="Actdetails"/>
      </w:pPr>
      <w:r>
        <w:t>s 1, s 2 commenced 21 June 2010 (LA s 75 (1))</w:t>
      </w:r>
    </w:p>
    <w:p w:rsidR="001F43A1" w:rsidRDefault="008D1E04" w:rsidP="001F43A1">
      <w:pPr>
        <w:pStyle w:val="Actdetails"/>
      </w:pPr>
      <w:r>
        <w:t xml:space="preserve">remainder </w:t>
      </w:r>
      <w:r w:rsidR="001F43A1">
        <w:t>commenced 22 June 2010 (s 2)</w:t>
      </w:r>
    </w:p>
    <w:p w:rsidR="00693A03" w:rsidRDefault="00693A03" w:rsidP="006242D4">
      <w:pPr>
        <w:pStyle w:val="NewAct"/>
      </w:pPr>
      <w:r>
        <w:t xml:space="preserve">Planning and Development (Transitional) Amendment </w:t>
      </w:r>
      <w:r w:rsidR="003C5AE0">
        <w:t>Regulation</w:t>
      </w:r>
      <w:r w:rsidR="0078061F">
        <w:t> </w:t>
      </w:r>
      <w:r w:rsidR="003C5AE0">
        <w:t>2010 (No 1</w:t>
      </w:r>
      <w:r w:rsidR="00E56550">
        <w:t>) SL2010-34</w:t>
      </w:r>
    </w:p>
    <w:p w:rsidR="00693A03" w:rsidRDefault="00693A03" w:rsidP="006242D4">
      <w:pPr>
        <w:pStyle w:val="Actdetails"/>
        <w:keepNext/>
      </w:pPr>
      <w:r>
        <w:t xml:space="preserve">notified LR </w:t>
      </w:r>
      <w:r w:rsidR="00E56550">
        <w:t>12</w:t>
      </w:r>
      <w:r>
        <w:t xml:space="preserve"> August 2010</w:t>
      </w:r>
    </w:p>
    <w:p w:rsidR="00693A03" w:rsidRDefault="00693A03" w:rsidP="006242D4">
      <w:pPr>
        <w:pStyle w:val="Actdetails"/>
        <w:keepNext/>
      </w:pPr>
      <w:r>
        <w:t xml:space="preserve">s 1, s 2 commenced </w:t>
      </w:r>
      <w:r w:rsidR="00E56550">
        <w:t>12</w:t>
      </w:r>
      <w:r>
        <w:t xml:space="preserve"> August 2010 (LA s 75 (1))</w:t>
      </w:r>
    </w:p>
    <w:p w:rsidR="00693A03" w:rsidRDefault="00693A03" w:rsidP="00693A03">
      <w:pPr>
        <w:pStyle w:val="Actdetails"/>
      </w:pPr>
      <w:r>
        <w:t>remainder commenced</w:t>
      </w:r>
      <w:r w:rsidR="00E56550">
        <w:t xml:space="preserve"> 13</w:t>
      </w:r>
      <w:r>
        <w:t xml:space="preserve"> August 2010 (s 2)</w:t>
      </w:r>
    </w:p>
    <w:p w:rsidR="006242D4" w:rsidRDefault="006242D4" w:rsidP="006242D4">
      <w:pPr>
        <w:pStyle w:val="NewReg"/>
      </w:pPr>
      <w:r>
        <w:t>Unit Titles Amendment</w:t>
      </w:r>
      <w:r w:rsidR="00787365">
        <w:t xml:space="preserve"> Regulation 2010 (No 1) SL2010-37</w:t>
      </w:r>
      <w:r>
        <w:t xml:space="preserve"> ss 9-11</w:t>
      </w:r>
    </w:p>
    <w:p w:rsidR="006242D4" w:rsidRDefault="00787365" w:rsidP="006242D4">
      <w:pPr>
        <w:pStyle w:val="Actdetails"/>
        <w:keepNext/>
      </w:pPr>
      <w:r>
        <w:t>notified LR 7</w:t>
      </w:r>
      <w:r w:rsidR="006242D4">
        <w:t xml:space="preserve"> September 2010</w:t>
      </w:r>
    </w:p>
    <w:p w:rsidR="006242D4" w:rsidRDefault="006242D4" w:rsidP="006242D4">
      <w:pPr>
        <w:pStyle w:val="Actdetails"/>
        <w:keepNext/>
      </w:pPr>
      <w:r>
        <w:t>s 1, s 2 commen</w:t>
      </w:r>
      <w:r w:rsidR="00787365">
        <w:t>ced 7</w:t>
      </w:r>
      <w:r>
        <w:t xml:space="preserve"> September 2010 (LA s 75 (1))</w:t>
      </w:r>
    </w:p>
    <w:p w:rsidR="006242D4" w:rsidRPr="006242D4" w:rsidRDefault="006242D4" w:rsidP="006242D4">
      <w:pPr>
        <w:pStyle w:val="Actdetails"/>
      </w:pPr>
      <w:r>
        <w:t>ss 9-11</w:t>
      </w:r>
      <w:r w:rsidR="00787365">
        <w:t xml:space="preserve"> commenced 8</w:t>
      </w:r>
      <w:r w:rsidRPr="006242D4">
        <w:t xml:space="preserve"> September 2010 (s 2)</w:t>
      </w:r>
    </w:p>
    <w:p w:rsidR="009F6C17" w:rsidRDefault="009F6C17" w:rsidP="009F6C17">
      <w:pPr>
        <w:pStyle w:val="NewAct"/>
      </w:pPr>
      <w:r>
        <w:t>Planning and Development (Concessional Leases) Amendment Act</w:t>
      </w:r>
      <w:r w:rsidR="004C6CF9">
        <w:t> </w:t>
      </w:r>
      <w:r>
        <w:t>2010 A2010-37</w:t>
      </w:r>
      <w:r w:rsidR="009B3CAE">
        <w:t xml:space="preserve"> pt 3</w:t>
      </w:r>
    </w:p>
    <w:p w:rsidR="009F6C17" w:rsidRDefault="009F6C17" w:rsidP="009F6C17">
      <w:pPr>
        <w:pStyle w:val="Actdetails"/>
        <w:keepNext/>
      </w:pPr>
      <w:r>
        <w:t xml:space="preserve">notified LR </w:t>
      </w:r>
      <w:r w:rsidR="004C6CF9">
        <w:t>30</w:t>
      </w:r>
      <w:r>
        <w:t xml:space="preserve"> </w:t>
      </w:r>
      <w:r w:rsidR="004C6CF9">
        <w:t>September</w:t>
      </w:r>
      <w:r>
        <w:t xml:space="preserve"> 2010</w:t>
      </w:r>
    </w:p>
    <w:p w:rsidR="009F6C17" w:rsidRDefault="009F6C17" w:rsidP="009F6C17">
      <w:pPr>
        <w:pStyle w:val="Actdetails"/>
        <w:keepNext/>
      </w:pPr>
      <w:r>
        <w:t xml:space="preserve">s 1, s 2 commenced </w:t>
      </w:r>
      <w:r w:rsidR="001C6A2E">
        <w:t xml:space="preserve">30 September </w:t>
      </w:r>
      <w:r>
        <w:t>2010 (LA s 75 (1))</w:t>
      </w:r>
    </w:p>
    <w:p w:rsidR="009F6C17" w:rsidRDefault="009B3CAE" w:rsidP="009F6C17">
      <w:pPr>
        <w:pStyle w:val="Actdetails"/>
      </w:pPr>
      <w:r>
        <w:t>pt 3</w:t>
      </w:r>
      <w:r w:rsidR="009F6C17">
        <w:t xml:space="preserve"> commenced</w:t>
      </w:r>
      <w:r w:rsidR="001C6A2E">
        <w:t xml:space="preserve"> 7</w:t>
      </w:r>
      <w:r w:rsidR="009F6C17">
        <w:t xml:space="preserve"> </w:t>
      </w:r>
      <w:r w:rsidR="001C6A2E">
        <w:t>October</w:t>
      </w:r>
      <w:r w:rsidR="009F6C17">
        <w:t xml:space="preserve"> 2010 (s 2)</w:t>
      </w:r>
    </w:p>
    <w:p w:rsidR="0006584A" w:rsidRDefault="0006584A" w:rsidP="0006584A">
      <w:pPr>
        <w:pStyle w:val="NewAct"/>
      </w:pPr>
      <w:r>
        <w:t>Planning and Development (Environmental Impact Statements) Amendment Act 2010 A2010-56 s 34</w:t>
      </w:r>
    </w:p>
    <w:p w:rsidR="0006584A" w:rsidRDefault="0006584A" w:rsidP="0006584A">
      <w:pPr>
        <w:pStyle w:val="Actdetails"/>
        <w:keepNext/>
      </w:pPr>
      <w:r>
        <w:t>notified LR 21 December 2010</w:t>
      </w:r>
    </w:p>
    <w:p w:rsidR="0006584A" w:rsidRDefault="0006584A" w:rsidP="0006584A">
      <w:pPr>
        <w:pStyle w:val="Actdetails"/>
        <w:keepNext/>
      </w:pPr>
      <w:r>
        <w:t>s 1, s 2 commenced 21 December 2010 (LA s 75 (1))</w:t>
      </w:r>
    </w:p>
    <w:p w:rsidR="0006584A" w:rsidRDefault="0006584A" w:rsidP="0006584A">
      <w:pPr>
        <w:pStyle w:val="Actdetails"/>
      </w:pPr>
      <w:r>
        <w:t>s 34 commenced</w:t>
      </w:r>
      <w:r w:rsidR="00896C7C">
        <w:t xml:space="preserve"> 1 February 2011 (s 2 and CN2011-1</w:t>
      </w:r>
      <w:r>
        <w:t>)</w:t>
      </w:r>
    </w:p>
    <w:p w:rsidR="00950869" w:rsidRDefault="00950869" w:rsidP="00950869">
      <w:pPr>
        <w:pStyle w:val="NewAct"/>
      </w:pPr>
      <w:r>
        <w:t>Planning and Development (Direct Sales) Amendment Regulation 2011 (No 1) SL2011-5</w:t>
      </w:r>
    </w:p>
    <w:p w:rsidR="00950869" w:rsidRDefault="00950869" w:rsidP="00950869">
      <w:pPr>
        <w:pStyle w:val="Actdetails"/>
        <w:keepNext/>
      </w:pPr>
      <w:r>
        <w:t>notified LR 21 February 2011</w:t>
      </w:r>
    </w:p>
    <w:p w:rsidR="00950869" w:rsidRDefault="00950869" w:rsidP="00950869">
      <w:pPr>
        <w:pStyle w:val="Actdetails"/>
        <w:keepNext/>
      </w:pPr>
      <w:r>
        <w:t>s 1, s 2 commenced 21 February 2011 (LA s 75 (1))</w:t>
      </w:r>
    </w:p>
    <w:p w:rsidR="00950869" w:rsidRDefault="00950869" w:rsidP="00950869">
      <w:pPr>
        <w:pStyle w:val="Actdetails"/>
      </w:pPr>
      <w:r>
        <w:t>remainder commenced 22 February 2011 (s 2)</w:t>
      </w:r>
    </w:p>
    <w:p w:rsidR="00E056BA" w:rsidRDefault="00E056BA" w:rsidP="00E056BA">
      <w:pPr>
        <w:pStyle w:val="NewAct"/>
      </w:pPr>
      <w:r>
        <w:t>Planning and Development (Lease Variation Charges) Amendment Act 2011 A2011-19 pt 3</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Default="00E056BA" w:rsidP="00E056BA">
      <w:pPr>
        <w:pStyle w:val="Actdetails"/>
      </w:pPr>
      <w:r>
        <w:t>pt 3 commenced 1 July 2011 (s 2)</w:t>
      </w:r>
    </w:p>
    <w:p w:rsidR="00E056BA" w:rsidRDefault="00E056BA" w:rsidP="00E056BA">
      <w:pPr>
        <w:pStyle w:val="NewAct"/>
      </w:pPr>
      <w:r>
        <w:t>Administrative (One ACT Public Service Miscellaneous Amendments) Act 2011 A2011-22 sch 1 pt 1.121</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Pr="00CB0D40" w:rsidRDefault="00E056BA" w:rsidP="00E056BA">
      <w:pPr>
        <w:pStyle w:val="Actdetails"/>
      </w:pPr>
      <w:r>
        <w:t>sch 1 pt 1.121</w:t>
      </w:r>
      <w:r w:rsidRPr="00CB0D40">
        <w:t xml:space="preserve"> commenced </w:t>
      </w:r>
      <w:r>
        <w:t>1 July 2011 (s 2 (1</w:t>
      </w:r>
      <w:r w:rsidRPr="00CB0D40">
        <w:t>)</w:t>
      </w:r>
      <w:r>
        <w:t>)</w:t>
      </w:r>
    </w:p>
    <w:p w:rsidR="00965F69" w:rsidRDefault="00965F69" w:rsidP="00965F69">
      <w:pPr>
        <w:pStyle w:val="NewAct"/>
      </w:pPr>
      <w:r>
        <w:t>Planning and Building Legislation Amendment Act 2011 A2011-23 pt</w:t>
      </w:r>
      <w:r w:rsidR="00883696">
        <w:t> </w:t>
      </w:r>
      <w:r>
        <w:t>8</w:t>
      </w:r>
    </w:p>
    <w:p w:rsidR="00965F69" w:rsidRDefault="00965F69" w:rsidP="00965F69">
      <w:pPr>
        <w:pStyle w:val="Actdetails"/>
        <w:keepNext/>
      </w:pPr>
      <w:r>
        <w:t>notified LR 6 July 2011</w:t>
      </w:r>
    </w:p>
    <w:p w:rsidR="00965F69" w:rsidRDefault="00965F69" w:rsidP="00965F69">
      <w:pPr>
        <w:pStyle w:val="Actdetails"/>
        <w:keepNext/>
      </w:pPr>
      <w:r>
        <w:t>pt 1 commenced 6 July 2011 (s 2 (1))</w:t>
      </w:r>
    </w:p>
    <w:p w:rsidR="00965F69" w:rsidRPr="00CB0D40" w:rsidRDefault="00965F69" w:rsidP="00965F69">
      <w:pPr>
        <w:pStyle w:val="Actdetails"/>
      </w:pPr>
      <w:r>
        <w:t>pt 8</w:t>
      </w:r>
      <w:r w:rsidRPr="00CB0D40">
        <w:t xml:space="preserve"> commenced </w:t>
      </w:r>
      <w:r>
        <w:t>7 July 2011 (s 2 (5</w:t>
      </w:r>
      <w:r w:rsidRPr="00CB0D40">
        <w:t>)</w:t>
      </w:r>
      <w:r>
        <w:t>)</w:t>
      </w:r>
    </w:p>
    <w:p w:rsidR="00C75792" w:rsidRDefault="00C75792" w:rsidP="00C75792">
      <w:pPr>
        <w:pStyle w:val="NewAct"/>
      </w:pPr>
      <w:r w:rsidRPr="004A0557">
        <w:t>Constructions Occupations Legislation (Exemption Assessment) Amendment Regulation 2011 (No 1)</w:t>
      </w:r>
      <w:r>
        <w:t xml:space="preserve"> SL2011-21 pt 3</w:t>
      </w:r>
    </w:p>
    <w:p w:rsidR="00C75792" w:rsidRDefault="00C75792" w:rsidP="00C75792">
      <w:pPr>
        <w:pStyle w:val="Actdetails"/>
      </w:pPr>
      <w:r>
        <w:t>notified LR 7 July 2011</w:t>
      </w:r>
    </w:p>
    <w:p w:rsidR="00C75792" w:rsidRDefault="00C75792" w:rsidP="00C75792">
      <w:pPr>
        <w:pStyle w:val="Actdetails"/>
      </w:pPr>
      <w:r>
        <w:t>s 1, s 2 commenced 7 July 2011 (LA s 75 (1))</w:t>
      </w:r>
    </w:p>
    <w:p w:rsidR="00C75792" w:rsidRPr="004A0557" w:rsidRDefault="00C75792" w:rsidP="00C75792">
      <w:pPr>
        <w:pStyle w:val="Actdetails"/>
      </w:pPr>
      <w:r>
        <w:t xml:space="preserve">pt 3 commenced 8 July 2011 (s 2 and see </w:t>
      </w:r>
      <w:r w:rsidRPr="004A0557">
        <w:t>Construction Occupations Legislation (Exemption Assessment) Amendment Act 2010</w:t>
      </w:r>
      <w:r>
        <w:t xml:space="preserve"> A2010-24, s 2)</w:t>
      </w:r>
    </w:p>
    <w:p w:rsidR="007A0648" w:rsidRDefault="007A0648" w:rsidP="007A0648">
      <w:pPr>
        <w:pStyle w:val="NewAct"/>
      </w:pPr>
      <w:r>
        <w:t xml:space="preserve">Planning and Development (Lease Variation Charges) Amendment Regulation </w:t>
      </w:r>
      <w:r w:rsidR="00C42482">
        <w:t xml:space="preserve">2011 (No 1) </w:t>
      </w:r>
      <w:r>
        <w:t>SL2011-22</w:t>
      </w:r>
    </w:p>
    <w:p w:rsidR="007A0648" w:rsidRDefault="007A0648" w:rsidP="007A0648">
      <w:pPr>
        <w:pStyle w:val="Actdetails"/>
        <w:keepNext/>
      </w:pPr>
      <w:r>
        <w:t xml:space="preserve">notified LR </w:t>
      </w:r>
      <w:r w:rsidR="00A90B8F">
        <w:t>15</w:t>
      </w:r>
      <w:r>
        <w:t xml:space="preserve"> July 2011</w:t>
      </w:r>
    </w:p>
    <w:p w:rsidR="007A0648" w:rsidRDefault="007A0648" w:rsidP="007A0648">
      <w:pPr>
        <w:pStyle w:val="Actdetails"/>
        <w:keepNext/>
      </w:pPr>
      <w:r>
        <w:t xml:space="preserve">s 1, s 2 commenced </w:t>
      </w:r>
      <w:r w:rsidR="00A90B8F">
        <w:t>15</w:t>
      </w:r>
      <w:r>
        <w:t xml:space="preserve"> July 2011 (LA s 75 (1))</w:t>
      </w:r>
    </w:p>
    <w:p w:rsidR="007A0648" w:rsidRDefault="007A0648" w:rsidP="007A0648">
      <w:pPr>
        <w:pStyle w:val="Actdetails"/>
      </w:pPr>
      <w:r>
        <w:t xml:space="preserve">commenced </w:t>
      </w:r>
      <w:r w:rsidR="00A90B8F">
        <w:t>16</w:t>
      </w:r>
      <w:r>
        <w:t xml:space="preserve"> July 2011 (s 2)</w:t>
      </w:r>
    </w:p>
    <w:p w:rsidR="00A918E4" w:rsidRDefault="00A918E4" w:rsidP="00A918E4">
      <w:pPr>
        <w:pStyle w:val="NewAct"/>
      </w:pPr>
      <w:r>
        <w:t>Unit Titles (Management) Act 2011 A2011-41 sch 5 pt 5.9</w:t>
      </w:r>
    </w:p>
    <w:p w:rsidR="00A918E4" w:rsidRDefault="00A918E4" w:rsidP="00DA651A">
      <w:pPr>
        <w:pStyle w:val="Actdetails"/>
      </w:pPr>
      <w:r>
        <w:t>notified LR 3 November 2011</w:t>
      </w:r>
    </w:p>
    <w:p w:rsidR="00A918E4" w:rsidRDefault="00A918E4" w:rsidP="00DA651A">
      <w:pPr>
        <w:pStyle w:val="Actdetails"/>
      </w:pPr>
      <w:r>
        <w:t>s 1, s 2 commenced 3 November 2011 (LA s 75 (1))</w:t>
      </w:r>
    </w:p>
    <w:p w:rsidR="00A918E4" w:rsidRDefault="00A918E4" w:rsidP="00DA651A">
      <w:pPr>
        <w:pStyle w:val="Actdetails"/>
      </w:pPr>
      <w:r>
        <w:rPr>
          <w:u w:val="single"/>
        </w:rPr>
        <w:t>sch 5 pt 5.9</w:t>
      </w:r>
      <w:r w:rsidRPr="005B0D8B">
        <w:rPr>
          <w:u w:val="single"/>
        </w:rPr>
        <w:t xml:space="preserve"> </w:t>
      </w:r>
      <w:r>
        <w:rPr>
          <w:u w:val="single"/>
        </w:rPr>
        <w:t xml:space="preserve">awaiting </w:t>
      </w:r>
      <w:r w:rsidRPr="005B0D8B">
        <w:rPr>
          <w:u w:val="single"/>
        </w:rPr>
        <w:t>commence</w:t>
      </w:r>
      <w:r>
        <w:rPr>
          <w:u w:val="single"/>
        </w:rPr>
        <w:t xml:space="preserve">ment </w:t>
      </w:r>
      <w:r w:rsidRPr="005B0D8B">
        <w:rPr>
          <w:u w:val="single"/>
        </w:rPr>
        <w:t>(s 2)</w:t>
      </w:r>
    </w:p>
    <w:p w:rsidR="00A918E4" w:rsidRDefault="00A918E4" w:rsidP="00A918E4">
      <w:pPr>
        <w:pStyle w:val="LegHistNote"/>
      </w:pPr>
      <w:r>
        <w:rPr>
          <w:i/>
        </w:rPr>
        <w:t>Note</w:t>
      </w:r>
      <w:r>
        <w:tab/>
        <w:t>default commencement under LA s 79:  3 May 2012</w:t>
      </w:r>
    </w:p>
    <w:p w:rsidR="00DA651A" w:rsidRDefault="00DA651A" w:rsidP="00DA651A">
      <w:pPr>
        <w:pStyle w:val="NewAct"/>
      </w:pPr>
      <w:r>
        <w:t>Planning and Development Regulation 2011 (No 1) SL2011-30</w:t>
      </w:r>
    </w:p>
    <w:p w:rsidR="00DA651A" w:rsidRDefault="00DA651A" w:rsidP="00DA651A">
      <w:pPr>
        <w:pStyle w:val="Actdetails"/>
        <w:keepNext/>
      </w:pPr>
      <w:r>
        <w:t>notified LR 14 November 2011</w:t>
      </w:r>
    </w:p>
    <w:p w:rsidR="00DA651A" w:rsidRDefault="00DA651A" w:rsidP="00DA651A">
      <w:pPr>
        <w:pStyle w:val="Actdetails"/>
        <w:keepNext/>
      </w:pPr>
      <w:r>
        <w:t>s 1, s 2 commenced 14 November 2011 (LA s 75 (1))</w:t>
      </w:r>
    </w:p>
    <w:p w:rsidR="00DA651A" w:rsidRDefault="00A20BF9" w:rsidP="00DA651A">
      <w:pPr>
        <w:pStyle w:val="Actdetails"/>
      </w:pPr>
      <w:r>
        <w:t xml:space="preserve">remainder </w:t>
      </w:r>
      <w:r w:rsidR="00DA651A">
        <w:t>commenced 15 November 2011 (s 2)</w:t>
      </w:r>
    </w:p>
    <w:p w:rsidR="0082667D" w:rsidRDefault="0082667D" w:rsidP="0082667D">
      <w:pPr>
        <w:pStyle w:val="NewAct"/>
      </w:pPr>
      <w:r>
        <w:t>Statute Law Amendment Act 2011 (No 3) A2011-52 sch 3 pt 3.42</w:t>
      </w:r>
    </w:p>
    <w:p w:rsidR="0082667D" w:rsidRDefault="0082667D" w:rsidP="0082667D">
      <w:pPr>
        <w:pStyle w:val="Actdetails"/>
        <w:keepNext/>
      </w:pPr>
      <w:r>
        <w:t>notified LR 28 November 2011</w:t>
      </w:r>
    </w:p>
    <w:p w:rsidR="0082667D" w:rsidRDefault="0082667D" w:rsidP="0082667D">
      <w:pPr>
        <w:pStyle w:val="Actdetails"/>
        <w:keepNext/>
      </w:pPr>
      <w:r>
        <w:t>s 1, s 2 commenced 28 November 2011 (LA s 75 (1))</w:t>
      </w:r>
    </w:p>
    <w:p w:rsidR="0082667D" w:rsidRDefault="0082667D" w:rsidP="0082667D">
      <w:pPr>
        <w:pStyle w:val="Actdetails"/>
      </w:pPr>
      <w:r w:rsidRPr="00D6142D">
        <w:t xml:space="preserve">sch </w:t>
      </w:r>
      <w:r>
        <w:t>3 pt 3.42</w:t>
      </w:r>
      <w:r w:rsidRPr="00D6142D">
        <w:t xml:space="preserve"> </w:t>
      </w:r>
      <w:r>
        <w:t>commenced 12 December 2011</w:t>
      </w:r>
      <w:r w:rsidRPr="00D6142D">
        <w:t xml:space="preserve"> (s 2</w:t>
      </w:r>
      <w:r>
        <w:t>)</w:t>
      </w:r>
    </w:p>
    <w:p w:rsidR="00ED4522" w:rsidRPr="00ED4522" w:rsidRDefault="00ED4522" w:rsidP="00ED4522">
      <w:pPr>
        <w:pStyle w:val="PageBreak"/>
      </w:pPr>
      <w:r w:rsidRPr="00ED4522">
        <w:br w:type="page"/>
      </w:r>
    </w:p>
    <w:p w:rsidR="00AB1BB3" w:rsidRPr="0064422D" w:rsidRDefault="00AB1BB3">
      <w:pPr>
        <w:pStyle w:val="Endnote20"/>
      </w:pPr>
      <w:bookmarkStart w:id="300" w:name="_Toc310851258"/>
      <w:r w:rsidRPr="0064422D">
        <w:rPr>
          <w:rStyle w:val="charTableNo"/>
        </w:rPr>
        <w:t>4</w:t>
      </w:r>
      <w:r>
        <w:tab/>
      </w:r>
      <w:r w:rsidRPr="0064422D">
        <w:rPr>
          <w:rStyle w:val="charTableText"/>
        </w:rPr>
        <w:t>Amendment history</w:t>
      </w:r>
      <w:bookmarkEnd w:id="300"/>
    </w:p>
    <w:p w:rsidR="00AB1BB3" w:rsidRDefault="00AB1BB3">
      <w:pPr>
        <w:pStyle w:val="AmdtsEntryHd"/>
      </w:pPr>
      <w:r>
        <w:t>Commencement</w:t>
      </w:r>
    </w:p>
    <w:p w:rsidR="00AB1BB3" w:rsidRDefault="00AB1BB3" w:rsidP="00F86CE8">
      <w:pPr>
        <w:pStyle w:val="AmdtsEntries"/>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rsidP="00F86CE8">
      <w:pPr>
        <w:pStyle w:val="AmdtsEntries"/>
        <w:keepNext/>
      </w:pPr>
      <w:r>
        <w:t>s 20</w:t>
      </w:r>
      <w:r>
        <w:tab/>
        <w:t>am SL2008-8 s 4</w:t>
      </w:r>
    </w:p>
    <w:p w:rsidR="00AB1BB3" w:rsidRDefault="00AB1BB3" w:rsidP="00F86CE8">
      <w:pPr>
        <w:pStyle w:val="AmdtsEntries"/>
        <w:keepNext/>
      </w:pPr>
      <w:r>
        <w:tab/>
        <w:t>sub SL2008-33 s 4</w:t>
      </w:r>
    </w:p>
    <w:p w:rsidR="008C7EC9" w:rsidRDefault="008C7EC9">
      <w:pPr>
        <w:pStyle w:val="AmdtsEntries"/>
      </w:pPr>
      <w:r>
        <w:tab/>
        <w:t>am SL</w:t>
      </w:r>
      <w:r w:rsidR="00BC7D6A">
        <w:t>2009-3</w:t>
      </w:r>
      <w:r>
        <w:t xml:space="preserve"> s 4</w:t>
      </w:r>
      <w:r w:rsidR="005843D3">
        <w:t>; SL2009-15 s 4</w:t>
      </w:r>
    </w:p>
    <w:p w:rsidR="00141008" w:rsidRDefault="00141008" w:rsidP="00EA74B0">
      <w:pPr>
        <w:pStyle w:val="AmdtsEntryHd"/>
      </w:pPr>
      <w:r w:rsidRPr="00187D13">
        <w:t>Exemption assessment matters</w:t>
      </w:r>
    </w:p>
    <w:p w:rsidR="00141008" w:rsidRPr="00141008" w:rsidRDefault="00141008" w:rsidP="00141008">
      <w:pPr>
        <w:pStyle w:val="AmdtsEntries"/>
      </w:pPr>
      <w:r>
        <w:t>pt 3.1A hdg</w:t>
      </w:r>
      <w:r>
        <w:tab/>
        <w:t>ins SL2011-21 s 6</w:t>
      </w:r>
    </w:p>
    <w:p w:rsidR="008E7A19" w:rsidRDefault="008E7A19" w:rsidP="008E7A19">
      <w:pPr>
        <w:pStyle w:val="AmdtsEntryHd"/>
      </w:pPr>
      <w:r w:rsidRPr="00187D13">
        <w:t xml:space="preserve">Number of copies </w:t>
      </w:r>
      <w:r w:rsidR="009254D4">
        <w:t>of plans—Act, s 138B (2) (a) (ii</w:t>
      </w:r>
      <w:r w:rsidRPr="00187D13">
        <w:t>)</w:t>
      </w:r>
    </w:p>
    <w:p w:rsidR="008E7A19" w:rsidRPr="00141008" w:rsidRDefault="008E7A19" w:rsidP="008E7A19">
      <w:pPr>
        <w:pStyle w:val="AmdtsEntries"/>
      </w:pPr>
      <w:r>
        <w:t>s 21</w:t>
      </w:r>
      <w:r>
        <w:tab/>
        <w:t>ins SL2011-21 s 6</w:t>
      </w:r>
    </w:p>
    <w:p w:rsidR="008E7A19" w:rsidRDefault="00C86678" w:rsidP="008E7A19">
      <w:pPr>
        <w:pStyle w:val="AmdtsEntryHd"/>
      </w:pPr>
      <w:r w:rsidRPr="00187D13">
        <w:t>Details to be included in exemption assessment application—Act, s</w:t>
      </w:r>
      <w:r>
        <w:t> </w:t>
      </w:r>
      <w:r w:rsidRPr="00187D13">
        <w:t>138B</w:t>
      </w:r>
      <w:r>
        <w:t> </w:t>
      </w:r>
      <w:r w:rsidRPr="00187D13">
        <w:t>(2)</w:t>
      </w:r>
      <w:r>
        <w:t> </w:t>
      </w:r>
      <w:r w:rsidRPr="00187D13">
        <w:t>(a) (ii</w:t>
      </w:r>
      <w:r w:rsidR="009254D4">
        <w:t>i</w:t>
      </w:r>
      <w:r w:rsidRPr="00187D13">
        <w:t>)</w:t>
      </w:r>
    </w:p>
    <w:p w:rsidR="008E7A19" w:rsidRPr="00141008" w:rsidRDefault="008E7A19" w:rsidP="008E7A19">
      <w:pPr>
        <w:pStyle w:val="AmdtsEntries"/>
      </w:pPr>
      <w:r>
        <w:t>s 22</w:t>
      </w:r>
      <w:r>
        <w:tab/>
        <w:t>ins SL2011-21 s 6</w:t>
      </w:r>
    </w:p>
    <w:p w:rsidR="00327807" w:rsidRDefault="00327807" w:rsidP="00327807">
      <w:pPr>
        <w:pStyle w:val="AmdtsEntryHd"/>
      </w:pPr>
      <w:r w:rsidRPr="00187D13">
        <w:t>Requirements for exemption assessment D notice</w:t>
      </w:r>
    </w:p>
    <w:p w:rsidR="00327807" w:rsidRPr="00141008" w:rsidRDefault="00327807" w:rsidP="00327807">
      <w:pPr>
        <w:pStyle w:val="AmdtsEntries"/>
      </w:pPr>
      <w:r>
        <w:t>s 23</w:t>
      </w:r>
      <w:r>
        <w:tab/>
        <w:t>ins SL2011-21 s 6</w:t>
      </w:r>
    </w:p>
    <w:p w:rsidR="00EA74B0" w:rsidRDefault="00EA74B0" w:rsidP="00EA74B0">
      <w:pPr>
        <w:pStyle w:val="AmdtsEntryHd"/>
      </w:pPr>
      <w:r>
        <w:t>When survey certificate not required for development applications—Act, s</w:t>
      </w:r>
      <w:r w:rsidR="00781A2E">
        <w:t> </w:t>
      </w:r>
      <w:r w:rsidR="004B51FB">
        <w:t>139 (2) (i</w:t>
      </w:r>
      <w:r>
        <w:t>)</w:t>
      </w:r>
    </w:p>
    <w:p w:rsidR="00EA74B0" w:rsidRPr="00EA74B0" w:rsidRDefault="00EA74B0" w:rsidP="00EA74B0">
      <w:pPr>
        <w:pStyle w:val="AmdtsEntries"/>
      </w:pPr>
      <w:r>
        <w:t>s 25</w:t>
      </w:r>
      <w:r>
        <w:tab/>
        <w:t>am SL2009-40 s 4</w:t>
      </w:r>
    </w:p>
    <w:p w:rsidR="004203C0" w:rsidRDefault="004203C0">
      <w:pPr>
        <w:pStyle w:val="AmdtsEntryHd"/>
      </w:pPr>
      <w:r>
        <w:t>Referral of certain development applications—Act, s 148 (1)</w:t>
      </w:r>
    </w:p>
    <w:p w:rsidR="004203C0" w:rsidRPr="004203C0" w:rsidRDefault="004203C0" w:rsidP="004203C0">
      <w:pPr>
        <w:pStyle w:val="AmdtsEntries"/>
      </w:pPr>
      <w:r>
        <w:t>s 26</w:t>
      </w:r>
      <w:r>
        <w:tab/>
        <w:t>am A2011-</w:t>
      </w:r>
      <w:r w:rsidR="00E056BA">
        <w:t>22</w:t>
      </w:r>
      <w:r>
        <w:t xml:space="preserve"> amdt </w:t>
      </w:r>
      <w:r w:rsidR="00661B9D">
        <w:t>1.352</w:t>
      </w:r>
    </w:p>
    <w:p w:rsidR="00AB1BB3" w:rsidRDefault="00AB1BB3">
      <w:pPr>
        <w:pStyle w:val="AmdtsEntryHd"/>
      </w:pPr>
      <w:r>
        <w:t>Public notification of merit track development applications—Act, s 152 (1) (a) and (2)</w:t>
      </w:r>
    </w:p>
    <w:p w:rsidR="00AB1BB3" w:rsidRDefault="00AB1BB3" w:rsidP="00AB0022">
      <w:pPr>
        <w:pStyle w:val="AmdtsEntries"/>
        <w:keepNext/>
      </w:pPr>
      <w:r>
        <w:t>s 27</w:t>
      </w:r>
      <w:r>
        <w:tab/>
        <w:t>sub SL2008-8 s 5</w:t>
      </w:r>
    </w:p>
    <w:p w:rsidR="009A549F" w:rsidRDefault="009A549F" w:rsidP="00AB0022">
      <w:pPr>
        <w:pStyle w:val="AmdtsEntries"/>
        <w:keepNext/>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t xml:space="preserve">Public </w:t>
      </w:r>
      <w:r w:rsidR="00860D75">
        <w:t>notification</w:t>
      </w:r>
      <w:r>
        <w:t xml:space="preserve"> period—Act, s 157, def </w:t>
      </w:r>
      <w:r>
        <w:rPr>
          <w:rStyle w:val="charItals"/>
        </w:rPr>
        <w:t xml:space="preserve">public </w:t>
      </w:r>
      <w:r w:rsidR="00860D75">
        <w:rPr>
          <w:rStyle w:val="charItals"/>
        </w:rPr>
        <w:t>notification</w:t>
      </w:r>
      <w:r>
        <w:rPr>
          <w:rStyle w:val="charItals"/>
        </w:rPr>
        <w:t xml:space="preserve"> period</w:t>
      </w:r>
      <w:r>
        <w:t>, par (a)</w:t>
      </w:r>
    </w:p>
    <w:p w:rsidR="00860D75" w:rsidRPr="00860D75" w:rsidRDefault="00860D75" w:rsidP="00860D75">
      <w:pPr>
        <w:pStyle w:val="AmdtsEntries"/>
      </w:pPr>
      <w:r>
        <w:t>s 28 hdg</w:t>
      </w:r>
      <w:r>
        <w:tab/>
        <w:t>am A2011-23 s 38</w:t>
      </w:r>
    </w:p>
    <w:p w:rsidR="00AB1BB3" w:rsidRDefault="00AB1BB3" w:rsidP="00E458D9">
      <w:pPr>
        <w:pStyle w:val="AmdtsEntries"/>
        <w:keepNext/>
      </w:pPr>
      <w:r>
        <w:t>s 28</w:t>
      </w:r>
      <w:r>
        <w:tab/>
        <w:t>sub SL2008-8 s 5</w:t>
      </w:r>
    </w:p>
    <w:p w:rsidR="009A549F" w:rsidRDefault="009A549F" w:rsidP="00E458D9">
      <w:pPr>
        <w:pStyle w:val="AmdtsEntries"/>
        <w:keepNext/>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yHd"/>
      </w:pPr>
      <w:r>
        <w:t xml:space="preserve">When development approvals do not </w:t>
      </w:r>
      <w:r w:rsidR="004E54B1">
        <w:t>require amendment—Act, s 198C (3</w:t>
      </w:r>
      <w:r>
        <w:t>)</w:t>
      </w:r>
    </w:p>
    <w:p w:rsidR="004E54B1" w:rsidRPr="004E54B1" w:rsidRDefault="001424D1" w:rsidP="0060408B">
      <w:pPr>
        <w:pStyle w:val="AmdtsEntries"/>
        <w:keepNext/>
      </w:pPr>
      <w:r>
        <w:t>s 35 hdg</w:t>
      </w:r>
      <w:r>
        <w:tab/>
        <w:t>sub SL2010-11</w:t>
      </w:r>
      <w:r w:rsidR="004E54B1">
        <w:t xml:space="preserve"> s 4</w:t>
      </w:r>
    </w:p>
    <w:p w:rsidR="00AB1BB3" w:rsidRDefault="00AB1BB3" w:rsidP="008B021E">
      <w:pPr>
        <w:pStyle w:val="AmdtsEntries"/>
        <w:keepNext/>
      </w:pPr>
      <w:r>
        <w:t>s 35</w:t>
      </w:r>
      <w:r>
        <w:tab/>
        <w:t>ins SL2008-33 s 5</w:t>
      </w:r>
    </w:p>
    <w:p w:rsidR="008C7EC9" w:rsidRDefault="008C7EC9" w:rsidP="0060408B">
      <w:pPr>
        <w:pStyle w:val="AmdtsEntries"/>
      </w:pPr>
      <w:r>
        <w:tab/>
        <w:t>am SL</w:t>
      </w:r>
      <w:r w:rsidR="00BC7D6A">
        <w:t>2009-3</w:t>
      </w:r>
      <w:r>
        <w:t xml:space="preserve"> s 5</w:t>
      </w:r>
      <w:r w:rsidR="005843D3">
        <w:t>; am SL2009-15 s 5</w:t>
      </w:r>
    </w:p>
    <w:p w:rsidR="00AB1BB3" w:rsidRDefault="00AB1BB3">
      <w:pPr>
        <w:pStyle w:val="AmdtsEntryHd"/>
      </w:pPr>
      <w:r>
        <w:t>Expiry—pt 3.3</w:t>
      </w:r>
    </w:p>
    <w:p w:rsidR="00AB1BB3" w:rsidRDefault="00AB1BB3" w:rsidP="00AE7A9A">
      <w:pPr>
        <w:pStyle w:val="AmdtsEntries"/>
        <w:keepNext/>
      </w:pPr>
      <w:r>
        <w:t>s 36</w:t>
      </w:r>
      <w:r>
        <w:tab/>
        <w:t>ins SL2008-33 s 5</w:t>
      </w:r>
    </w:p>
    <w:p w:rsidR="004E54B1" w:rsidRDefault="001424D1">
      <w:pPr>
        <w:pStyle w:val="AmdtsEntries"/>
      </w:pPr>
      <w:r>
        <w:tab/>
        <w:t>om SL2010-11</w:t>
      </w:r>
      <w:r w:rsidR="004E54B1">
        <w:t xml:space="preserve"> s 5</w:t>
      </w:r>
    </w:p>
    <w:p w:rsidR="004203C0" w:rsidRDefault="004203C0">
      <w:pPr>
        <w:pStyle w:val="AmdtsEntryHd"/>
      </w:pPr>
      <w:r>
        <w:t>Entities relevant for preparation of scoping documents—Act, s 212 (3)</w:t>
      </w:r>
    </w:p>
    <w:p w:rsidR="004203C0" w:rsidRPr="004203C0" w:rsidRDefault="004203C0" w:rsidP="004203C0">
      <w:pPr>
        <w:pStyle w:val="AmdtsEntries"/>
      </w:pPr>
      <w:r>
        <w:t>s 51</w:t>
      </w:r>
      <w:r>
        <w:tab/>
        <w:t>am A2011-</w:t>
      </w:r>
      <w:r w:rsidR="00E056BA">
        <w:t>22</w:t>
      </w:r>
      <w:r>
        <w:t xml:space="preserve"> amdt </w:t>
      </w:r>
      <w:r w:rsidR="00661B9D">
        <w:t>1.352</w:t>
      </w:r>
    </w:p>
    <w:p w:rsidR="0006584A" w:rsidRDefault="0006584A">
      <w:pPr>
        <w:pStyle w:val="AmdtsEntryHd"/>
      </w:pPr>
      <w:r>
        <w:t>Content of scoping documents—Act, s 213 (1)</w:t>
      </w:r>
    </w:p>
    <w:p w:rsidR="0006584A" w:rsidRPr="0006584A" w:rsidRDefault="0006584A" w:rsidP="0006584A">
      <w:pPr>
        <w:pStyle w:val="AmdtsEntries"/>
      </w:pPr>
      <w:r>
        <w:t>s 54</w:t>
      </w:r>
      <w:r>
        <w:tab/>
        <w:t>am A2010-56 s 34</w:t>
      </w:r>
      <w:r w:rsidR="00BC2F56">
        <w:t>; pars renum R28 LA</w:t>
      </w:r>
      <w:r w:rsidR="00D74F0C">
        <w:t>; A2011-23 s 39</w:t>
      </w:r>
      <w:r w:rsidR="00226274">
        <w:t>; ss</w:t>
      </w:r>
      <w:r w:rsidR="00BA12DF">
        <w:t> </w:t>
      </w:r>
      <w:r w:rsidR="00226274">
        <w:t>renum R31 LA</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9345B1" w:rsidRDefault="009345B1" w:rsidP="002C4E1C">
      <w:pPr>
        <w:pStyle w:val="AmdtsEntries"/>
      </w:pPr>
      <w:r>
        <w:tab/>
        <w:t>om A2010-37 s 42</w:t>
      </w:r>
    </w:p>
    <w:p w:rsidR="00EB4A91" w:rsidRDefault="00EB4A91" w:rsidP="00EB4A91">
      <w:pPr>
        <w:pStyle w:val="AmdtsEntryHd"/>
      </w:pPr>
      <w:r>
        <w:t xml:space="preserve">Concessional lease exclusions—Act, s 235 (1), def </w:t>
      </w:r>
      <w:r>
        <w:rPr>
          <w:i/>
          <w:iCs/>
        </w:rPr>
        <w:t>concessional lease</w:t>
      </w:r>
      <w:r>
        <w:t>, par (c) (v)</w:t>
      </w:r>
    </w:p>
    <w:p w:rsidR="00EB4A91" w:rsidRDefault="00EB4A91" w:rsidP="00F86CE8">
      <w:pPr>
        <w:pStyle w:val="AmdtsEntries"/>
        <w:keepNext/>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9345B1" w:rsidRDefault="009345B1" w:rsidP="009345B1">
      <w:pPr>
        <w:pStyle w:val="AmdtsEntries"/>
      </w:pPr>
      <w:r>
        <w:tab/>
        <w:t>om A2010-37 s 42</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smartTag w:uri="urn:schemas-microsoft-com:office:smarttags" w:element="place">
        <w:smartTag w:uri="urn:schemas-microsoft-com:office:smarttags" w:element="PlaceName">
          <w:r>
            <w:rPr>
              <w:rStyle w:val="charUnderline"/>
              <w:b/>
              <w:bCs/>
              <w:i/>
              <w:iCs/>
            </w:rPr>
            <w:t>Australian</w:t>
          </w:r>
        </w:smartTag>
        <w:r>
          <w:rPr>
            <w:rStyle w:val="charUnderline"/>
            <w:b/>
            <w:bCs/>
            <w:i/>
            <w:iCs/>
          </w:rPr>
          <w:t xml:space="preserve"> </w:t>
        </w:r>
        <w:smartTag w:uri="urn:schemas-microsoft-com:office:smarttags" w:element="PlaceName">
          <w:r>
            <w:rPr>
              <w:rStyle w:val="charUnderline"/>
              <w:b/>
              <w:bCs/>
              <w:i/>
              <w:iCs/>
            </w:rPr>
            <w:t>National</w:t>
          </w:r>
        </w:smartTag>
        <w:r>
          <w:rPr>
            <w:rStyle w:val="charUnderline"/>
            <w:b/>
            <w:bCs/>
            <w:i/>
            <w:iCs/>
          </w:rPr>
          <w:t xml:space="preserve"> </w:t>
        </w:r>
        <w:smartTag w:uri="urn:schemas-microsoft-com:office:smarttags" w:element="PlaceType">
          <w:r>
            <w:rPr>
              <w:rStyle w:val="charUnderline"/>
              <w:b/>
              <w:bCs/>
              <w:i/>
              <w:iCs/>
            </w:rPr>
            <w:t>University</w:t>
          </w:r>
        </w:smartTag>
      </w:smartTag>
      <w:r>
        <w:rPr>
          <w:rStyle w:val="charUnderline"/>
          <w:b/>
          <w:bCs/>
          <w:i/>
          <w:iCs/>
        </w:rPr>
        <w:t xml:space="preserve">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9345B1" w:rsidRPr="009345B1" w:rsidRDefault="009345B1">
      <w:pPr>
        <w:pStyle w:val="AmdtsEntries"/>
      </w:pPr>
      <w:r>
        <w:tab/>
        <w:t xml:space="preserve">def </w:t>
      </w:r>
      <w:r>
        <w:rPr>
          <w:rStyle w:val="charBoldItals"/>
        </w:rPr>
        <w:t xml:space="preserve">Commonwealth entity </w:t>
      </w:r>
      <w:r>
        <w:t>om A2010-37 s 43</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9345B1" w:rsidRDefault="009345B1" w:rsidP="009345B1">
      <w:pPr>
        <w:pStyle w:val="AmdtsEntriesDefL2"/>
        <w:rPr>
          <w:rStyle w:val="charUnderline"/>
          <w:u w:val="none"/>
        </w:rPr>
      </w:pPr>
      <w:r>
        <w:rPr>
          <w:rStyle w:val="charUnderline"/>
          <w:u w:val="none"/>
        </w:rPr>
        <w:tab/>
        <w:t>sub A2010-37 s 44</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rsidP="00C346FA">
      <w:pPr>
        <w:pStyle w:val="AmdtsEntries"/>
        <w:keepNext/>
      </w:pPr>
      <w:r>
        <w:t>s 105</w:t>
      </w:r>
      <w:r>
        <w:tab/>
      </w:r>
      <w:r w:rsidR="00EA2735">
        <w:t>am SL2009-38 s 4</w:t>
      </w:r>
      <w:r w:rsidR="009345B1">
        <w:t>; A2010-37 ss 45-47</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r w:rsidR="009345B1">
        <w:t>; A2010-37 s 48</w:t>
      </w:r>
    </w:p>
    <w:p w:rsidR="00AB1BB3" w:rsidRDefault="00AB1BB3">
      <w:pPr>
        <w:pStyle w:val="AmdtsEntryHd"/>
      </w:pPr>
      <w:r>
        <w:t>Direct sale criteria for Commonwealth entities—Act, s 240 (1) (a) (i)</w:t>
      </w:r>
    </w:p>
    <w:p w:rsidR="00700767" w:rsidRDefault="00AB1BB3" w:rsidP="00AE7A9A">
      <w:pPr>
        <w:pStyle w:val="AmdtsEntries"/>
        <w:keepNext/>
      </w:pPr>
      <w:r>
        <w:t>s 107</w:t>
      </w:r>
      <w:r>
        <w:tab/>
      </w:r>
      <w:r w:rsidR="00700767">
        <w:t>am SL2009-38 s 6</w:t>
      </w:r>
      <w:r w:rsidR="009345B1">
        <w:t>; A2010-37 s 49</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6F67D8" w:rsidRDefault="00AB1BB3" w:rsidP="0060408B">
      <w:pPr>
        <w:pStyle w:val="AmdtsEntries"/>
        <w:keepNext/>
      </w:pPr>
      <w:r>
        <w:t>s 108</w:t>
      </w:r>
      <w:r w:rsidR="006F67D8">
        <w:tab/>
        <w:t>am SL2011-5 s 4, s 5</w:t>
      </w:r>
    </w:p>
    <w:p w:rsidR="00AB1BB3" w:rsidRDefault="00AB1BB3">
      <w:pPr>
        <w:pStyle w:val="AmdtsEntries"/>
        <w:rPr>
          <w:rStyle w:val="charUnderline"/>
        </w:rPr>
      </w:pPr>
      <w:r>
        <w:tab/>
      </w:r>
      <w:r>
        <w:rPr>
          <w:rStyle w:val="charUnderline"/>
        </w:rPr>
        <w:t>(4) exp 5 April 2015 (s 402 (e))</w:t>
      </w:r>
    </w:p>
    <w:p w:rsidR="006F4E85" w:rsidRDefault="001151A3" w:rsidP="005C5A77">
      <w:pPr>
        <w:pStyle w:val="AmdtsEntryHd"/>
        <w:keepLines/>
      </w:pPr>
      <w:r>
        <w:t>Direct sale criteria for leases of contiguous unleased land that is public land—Act, s 240 (1) (a) (i)</w:t>
      </w:r>
    </w:p>
    <w:p w:rsidR="001151A3" w:rsidRPr="001151A3" w:rsidRDefault="001151A3" w:rsidP="001151A3">
      <w:pPr>
        <w:pStyle w:val="AmdtsEntries"/>
      </w:pPr>
      <w:r>
        <w:t>s 110</w:t>
      </w:r>
      <w:r>
        <w:tab/>
        <w:t>am SL2010-8 s 4; pars renum R20 LA</w:t>
      </w:r>
      <w:r w:rsidR="00E43DDD">
        <w:t>; SL2011-5 s 6</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6D7649" w:rsidRDefault="006D7649" w:rsidP="00700767">
      <w:pPr>
        <w:pStyle w:val="AmdtsEntries"/>
      </w:pPr>
      <w:r>
        <w:tab/>
        <w:t>am A2010-37 s 50</w:t>
      </w:r>
      <w:r w:rsidR="00E43DDD">
        <w:t>; SL2011-5 s 7, s 8</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r w:rsidR="006D7649">
        <w:t>; A2010-37 s 51</w:t>
      </w:r>
      <w:r w:rsidR="000B4F87">
        <w:t>; SL2011-5 s 9, s 10</w:t>
      </w:r>
    </w:p>
    <w:p w:rsidR="000B4F87" w:rsidRDefault="000B4F87">
      <w:pPr>
        <w:pStyle w:val="AmdtsEntryHd"/>
      </w:pPr>
      <w:r>
        <w:t>Direct sale criteria for rural leases—Act, s 240 (1) (a) (i)</w:t>
      </w:r>
    </w:p>
    <w:p w:rsidR="000B4F87" w:rsidRPr="000B4F87" w:rsidRDefault="000B4F87" w:rsidP="000B4F87">
      <w:pPr>
        <w:pStyle w:val="AmdtsEntries"/>
      </w:pPr>
      <w:r>
        <w:t>s 114</w:t>
      </w:r>
      <w:r>
        <w:tab/>
        <w:t>am SL2011-5 s 10</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0B4F87" w:rsidRDefault="000B4F87">
      <w:pPr>
        <w:pStyle w:val="AmdtsEntryHd"/>
      </w:pPr>
      <w:r>
        <w:t>Direct sale criteria for Territory—Act, s 240 (1) (b) (i)</w:t>
      </w:r>
    </w:p>
    <w:p w:rsidR="000B4F87" w:rsidRPr="000B4F87" w:rsidRDefault="000B4F87" w:rsidP="000B4F87">
      <w:pPr>
        <w:pStyle w:val="AmdtsEntries"/>
      </w:pPr>
      <w:r>
        <w:t>s 121</w:t>
      </w:r>
      <w:r>
        <w:tab/>
        <w:t>am SL2011-5 s 11</w:t>
      </w:r>
    </w:p>
    <w:p w:rsidR="001151A3" w:rsidRDefault="001151A3">
      <w:pPr>
        <w:pStyle w:val="AmdtsEntryHd"/>
      </w:pPr>
      <w:r>
        <w:t>Direct sale criteria for leases of contiguous unleased land other than public land—Act, s 240 (1) (b) (i)</w:t>
      </w:r>
    </w:p>
    <w:p w:rsidR="001151A3" w:rsidRPr="001151A3" w:rsidRDefault="001151A3" w:rsidP="001151A3">
      <w:pPr>
        <w:pStyle w:val="AmdtsEntries"/>
      </w:pPr>
      <w:r>
        <w:t>s</w:t>
      </w:r>
      <w:r w:rsidR="002E0257">
        <w:t xml:space="preserve"> 122</w:t>
      </w:r>
      <w:r w:rsidR="002E0257">
        <w:tab/>
        <w:t>am SL2010-8 s 5; pars renu</w:t>
      </w:r>
      <w:r>
        <w:t>m R20 LA</w:t>
      </w:r>
      <w:r w:rsidR="000B4F87">
        <w:t>; SL2011-5 s 11</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0B4F87" w:rsidRDefault="000B4F87">
      <w:pPr>
        <w:pStyle w:val="AmdtsEntries"/>
      </w:pPr>
      <w:r>
        <w:tab/>
        <w:t>am SL2011-5 s 12,s 13; pars renum R29 LA</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FA2DBF">
      <w:pPr>
        <w:pStyle w:val="AmdtsEntryHd"/>
      </w:pPr>
      <w:r w:rsidRPr="004A6C4E">
        <w:t>Exemptions from restrictions on dealings with certain leases—Act, s 251 (5)</w:t>
      </w:r>
    </w:p>
    <w:p w:rsidR="00FA2DBF" w:rsidRPr="00FA2DBF" w:rsidRDefault="00FA2DBF" w:rsidP="00FA2DBF">
      <w:pPr>
        <w:pStyle w:val="AmdtsEntries"/>
      </w:pPr>
      <w:r>
        <w:t>s 142 hdg</w:t>
      </w:r>
      <w:r>
        <w:tab/>
        <w:t>sub A2010-37 s 52</w:t>
      </w:r>
    </w:p>
    <w:p w:rsidR="00AB1BB3" w:rsidRDefault="00AB1BB3">
      <w:pPr>
        <w:pStyle w:val="AmdtsEntries"/>
      </w:pPr>
      <w:r>
        <w:t>s 142</w:t>
      </w:r>
      <w:r>
        <w:tab/>
        <w:t>ins SL2008-8 s 11</w:t>
      </w:r>
    </w:p>
    <w:p w:rsidR="006C6464" w:rsidRDefault="006C6464">
      <w:pPr>
        <w:pStyle w:val="AmdtsEntries"/>
      </w:pPr>
      <w:r>
        <w:tab/>
        <w:t>am SL2009-38 s 8</w:t>
      </w:r>
      <w:r w:rsidR="00DC72F7">
        <w:t>; A2010-4 s 96, s 97; ss renum R19 LA</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355A24" w:rsidRDefault="00355A24">
      <w:pPr>
        <w:pStyle w:val="AmdtsEntryHd"/>
      </w:pPr>
      <w:r w:rsidRPr="00B817A3">
        <w:t>Lease variation charges</w:t>
      </w:r>
    </w:p>
    <w:p w:rsidR="00355A24" w:rsidRPr="00355A24" w:rsidRDefault="00355A24" w:rsidP="00355A24">
      <w:pPr>
        <w:pStyle w:val="AmdtsEntries"/>
      </w:pPr>
      <w:r>
        <w:t>pt 5.5 hdg</w:t>
      </w:r>
      <w:r>
        <w:tab/>
        <w:t>sub A2011-19 s 20</w:t>
      </w:r>
    </w:p>
    <w:p w:rsidR="0065473E" w:rsidRDefault="0065473E">
      <w:pPr>
        <w:pStyle w:val="AmdtsEntryHd"/>
      </w:pPr>
      <w:r w:rsidRPr="00D6187F">
        <w:t>Chargeable variations</w:t>
      </w:r>
    </w:p>
    <w:p w:rsidR="0065473E" w:rsidRPr="0065473E" w:rsidRDefault="0065473E" w:rsidP="0065473E">
      <w:pPr>
        <w:pStyle w:val="AmdtsEntries"/>
      </w:pPr>
      <w:r>
        <w:t>div 5.5.1 hdg</w:t>
      </w:r>
      <w:r>
        <w:tab/>
        <w:t>sub SL2011-22 s 4</w:t>
      </w:r>
    </w:p>
    <w:p w:rsidR="0065473E" w:rsidRDefault="0065473E" w:rsidP="0065473E">
      <w:pPr>
        <w:pStyle w:val="AmdtsEntryHd"/>
      </w:pPr>
      <w:r w:rsidRPr="00D6187F">
        <w:t xml:space="preserve">Exempt variations—Act, s 276, def </w:t>
      </w:r>
      <w:r w:rsidRPr="00D6187F">
        <w:rPr>
          <w:i/>
        </w:rPr>
        <w:t>chargeable variation</w:t>
      </w:r>
      <w:r w:rsidRPr="00D6187F">
        <w:t>, par (c)</w:t>
      </w:r>
    </w:p>
    <w:p w:rsidR="0065473E" w:rsidRPr="0065473E" w:rsidRDefault="0065473E" w:rsidP="0065473E">
      <w:pPr>
        <w:pStyle w:val="AmdtsEntries"/>
      </w:pPr>
      <w:r>
        <w:t>s 170</w:t>
      </w:r>
      <w:r>
        <w:tab/>
        <w:t>sub SL2011-22 s 4</w:t>
      </w:r>
    </w:p>
    <w:p w:rsidR="0065473E" w:rsidRDefault="0065473E" w:rsidP="0065473E">
      <w:pPr>
        <w:pStyle w:val="AmdtsEntryHd"/>
      </w:pPr>
      <w:r w:rsidRPr="00D6187F">
        <w:t xml:space="preserve">S 276E chargeable variations—Act, s 276A (1), def </w:t>
      </w:r>
      <w:r w:rsidRPr="00D6187F">
        <w:rPr>
          <w:i/>
        </w:rPr>
        <w:t>s 276E chargeable variation</w:t>
      </w:r>
      <w:r w:rsidRPr="00D6187F">
        <w:t>, par (h)</w:t>
      </w:r>
    </w:p>
    <w:p w:rsidR="0065473E" w:rsidRPr="0065473E" w:rsidRDefault="0065473E" w:rsidP="0065473E">
      <w:pPr>
        <w:pStyle w:val="AmdtsEntries"/>
      </w:pPr>
      <w:r>
        <w:t>s 170A</w:t>
      </w:r>
      <w:r>
        <w:tab/>
        <w:t>ins SL2011-22 s 4</w:t>
      </w:r>
    </w:p>
    <w:p w:rsidR="0065473E" w:rsidRDefault="0065473E" w:rsidP="0065473E">
      <w:pPr>
        <w:pStyle w:val="AmdtsEntryHd"/>
      </w:pPr>
      <w:r w:rsidRPr="00D6187F">
        <w:t>Lease variation charge—working out charge for combination of s 276E and s 277 chargeable variations—Act, s 276C (2) (c)</w:t>
      </w:r>
    </w:p>
    <w:p w:rsidR="0065473E" w:rsidRPr="0065473E" w:rsidRDefault="0065473E" w:rsidP="0065473E">
      <w:pPr>
        <w:pStyle w:val="AmdtsEntries"/>
      </w:pPr>
      <w:r>
        <w:t>s 170B</w:t>
      </w:r>
      <w:r>
        <w:tab/>
        <w:t>ins SL2011-22 s 4</w:t>
      </w:r>
    </w:p>
    <w:p w:rsidR="0065473E" w:rsidRDefault="0065473E" w:rsidP="0065473E">
      <w:pPr>
        <w:pStyle w:val="AmdtsEntryHd"/>
      </w:pPr>
      <w:r w:rsidRPr="00D6187F">
        <w:t>Lease variation charge—when charge taken to be worked out for transitional applications—Act, s 276D (2) (b)</w:t>
      </w:r>
    </w:p>
    <w:p w:rsidR="0065473E" w:rsidRDefault="0065473E" w:rsidP="0065473E">
      <w:pPr>
        <w:pStyle w:val="AmdtsEntries"/>
      </w:pPr>
      <w:r>
        <w:t>s 170C</w:t>
      </w:r>
      <w:r>
        <w:tab/>
        <w:t>ins SL2011-22 s 4</w:t>
      </w:r>
    </w:p>
    <w:p w:rsidR="009C0709" w:rsidRPr="009C0709" w:rsidRDefault="009C0709" w:rsidP="0065473E">
      <w:pPr>
        <w:pStyle w:val="AmdtsEntries"/>
        <w:rPr>
          <w:u w:val="single"/>
        </w:rPr>
      </w:pPr>
      <w:r>
        <w:tab/>
      </w:r>
      <w:r>
        <w:rPr>
          <w:u w:val="single"/>
        </w:rPr>
        <w:t xml:space="preserve">exp 1 July 2012 </w:t>
      </w:r>
      <w:r w:rsidR="00633444">
        <w:rPr>
          <w:u w:val="single"/>
        </w:rPr>
        <w:t>(</w:t>
      </w:r>
      <w:r>
        <w:rPr>
          <w:u w:val="single"/>
        </w:rPr>
        <w:t>s 170C (3)</w:t>
      </w:r>
      <w:r w:rsidR="00633444">
        <w:rPr>
          <w:u w:val="single"/>
        </w:rPr>
        <w:t>)</w:t>
      </w:r>
    </w:p>
    <w:p w:rsidR="00355A24" w:rsidRDefault="00355A24">
      <w:pPr>
        <w:pStyle w:val="AmdtsEntryHd"/>
      </w:pPr>
      <w:r w:rsidRPr="00B817A3">
        <w:t>Independent valuation of s 277 lease variation charge</w:t>
      </w:r>
    </w:p>
    <w:p w:rsidR="00355A24" w:rsidRPr="00355A24" w:rsidRDefault="00355A24" w:rsidP="00355A24">
      <w:pPr>
        <w:pStyle w:val="AmdtsEntries"/>
      </w:pPr>
      <w:r>
        <w:t>div 5.5.2 hdg</w:t>
      </w:r>
      <w:r>
        <w:tab/>
        <w:t>sub A2011-19 s 21</w:t>
      </w:r>
    </w:p>
    <w:p w:rsidR="00DF522C" w:rsidRDefault="00DF522C">
      <w:pPr>
        <w:pStyle w:val="AmdtsEntryHd"/>
      </w:pPr>
      <w:r w:rsidRPr="00B817A3">
        <w:t>Appointment of independent valuer—Act, s 277D (4) (b) (ii)</w:t>
      </w:r>
    </w:p>
    <w:p w:rsidR="00DF522C" w:rsidRPr="00DF522C" w:rsidRDefault="00DF522C" w:rsidP="00DF522C">
      <w:pPr>
        <w:pStyle w:val="AmdtsEntries"/>
      </w:pPr>
      <w:r>
        <w:t>s 171</w:t>
      </w:r>
      <w:r>
        <w:tab/>
        <w:t>ins A2011-19 s 21</w:t>
      </w:r>
    </w:p>
    <w:p w:rsidR="00DF522C" w:rsidRDefault="00DF522C" w:rsidP="00DF522C">
      <w:pPr>
        <w:pStyle w:val="AmdtsEntryHd"/>
      </w:pPr>
      <w:r w:rsidRPr="00B817A3">
        <w:t>Requirements for independent valuer—Act, s 277D (4) (c)</w:t>
      </w:r>
    </w:p>
    <w:p w:rsidR="00DF522C" w:rsidRPr="00DF522C" w:rsidRDefault="00DF522C" w:rsidP="00DF522C">
      <w:pPr>
        <w:pStyle w:val="AmdtsEntries"/>
      </w:pPr>
      <w:r>
        <w:t>s 172</w:t>
      </w:r>
      <w:r>
        <w:tab/>
        <w:t>ins A2011-19 s 21</w:t>
      </w:r>
    </w:p>
    <w:p w:rsidR="00AB1BB3" w:rsidRDefault="00AB1BB3">
      <w:pPr>
        <w:pStyle w:val="AmdtsEntryHd"/>
      </w:pPr>
      <w:r>
        <w:rPr>
          <w:noProof/>
        </w:rPr>
        <w:t>Remission of change of use charges generally—Act, s 278 (1) and (2)</w:t>
      </w:r>
    </w:p>
    <w:p w:rsidR="002D0C88" w:rsidRDefault="00AB1BB3" w:rsidP="00150760">
      <w:pPr>
        <w:pStyle w:val="AmdtsEntries"/>
        <w:keepNext/>
      </w:pPr>
      <w:r>
        <w:t>s 175</w:t>
      </w:r>
      <w:r>
        <w:tab/>
      </w:r>
      <w:r w:rsidR="002D0C88">
        <w:t>am SL2009-35 ss 4-8</w:t>
      </w:r>
    </w:p>
    <w:p w:rsidR="004D4ED0" w:rsidRDefault="004D4ED0" w:rsidP="00E458D9">
      <w:pPr>
        <w:pStyle w:val="AmdtsEntries"/>
        <w:keepNext/>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1151A3" w:rsidRPr="00AC58AA" w:rsidRDefault="001151A3" w:rsidP="00E458D9">
      <w:pPr>
        <w:pStyle w:val="AmdtsEntries"/>
        <w:keepNext/>
        <w:rPr>
          <w:rStyle w:val="charUnderline"/>
          <w:u w:val="none"/>
        </w:rPr>
      </w:pPr>
      <w:r>
        <w:rPr>
          <w:rStyle w:val="charUnderline"/>
          <w:u w:val="none"/>
        </w:rPr>
        <w:tab/>
        <w:t>am SL2010-8 s 6</w:t>
      </w:r>
    </w:p>
    <w:p w:rsidR="00AC58AA" w:rsidRDefault="00AC58AA" w:rsidP="00AC58AA">
      <w:pPr>
        <w:pStyle w:val="AmdtsEntries"/>
        <w:keepNext/>
      </w:pPr>
      <w:r w:rsidRPr="000D096B">
        <w:tab/>
        <w:t>(1) (a) (vii), (3), (5) exp 1 December 2010 (s 175 (5))</w:t>
      </w:r>
    </w:p>
    <w:p w:rsidR="003A2BEB" w:rsidRDefault="003A2BEB" w:rsidP="00AC58AA">
      <w:pPr>
        <w:pStyle w:val="AmdtsEntries"/>
        <w:keepNext/>
      </w:pPr>
      <w:r>
        <w:tab/>
        <w:t>ss renum R27 LA</w:t>
      </w:r>
    </w:p>
    <w:p w:rsidR="00DF522C" w:rsidRPr="000D096B" w:rsidRDefault="00DF522C" w:rsidP="00F86CE8">
      <w:pPr>
        <w:pStyle w:val="AmdtsEntries"/>
      </w:pPr>
      <w:r>
        <w:tab/>
        <w:t>om A2011-19 s 21</w:t>
      </w:r>
    </w:p>
    <w:p w:rsidR="00DF522C" w:rsidRDefault="00DF522C" w:rsidP="004A4C05">
      <w:pPr>
        <w:pStyle w:val="AmdtsEntryHd"/>
      </w:pPr>
      <w:r>
        <w:t>Remission of change of use charges for housing commissioner—Act, s 278 (1) and (2)</w:t>
      </w:r>
    </w:p>
    <w:p w:rsidR="00DF522C" w:rsidRPr="00DF522C" w:rsidRDefault="00DF522C" w:rsidP="00DF522C">
      <w:pPr>
        <w:pStyle w:val="AmdtsEntries"/>
      </w:pPr>
      <w:r>
        <w:t>s 176</w:t>
      </w:r>
      <w:r>
        <w:tab/>
        <w:t>om A2011-19 s 21</w:t>
      </w:r>
    </w:p>
    <w:p w:rsidR="00DF522C" w:rsidRDefault="00DF522C" w:rsidP="00DF522C">
      <w:pPr>
        <w:pStyle w:val="AmdtsEntryHd"/>
      </w:pPr>
      <w:r>
        <w:t>Policy directions about remission of change of use charges—Act, s 278 (1) and (2)</w:t>
      </w:r>
    </w:p>
    <w:p w:rsidR="00DF522C" w:rsidRPr="00DF522C" w:rsidRDefault="00DF522C" w:rsidP="00DF522C">
      <w:pPr>
        <w:pStyle w:val="AmdtsEntries"/>
      </w:pPr>
      <w:r>
        <w:t>s 177</w:t>
      </w:r>
      <w:r>
        <w:tab/>
        <w:t>om A2011-19 s 21</w:t>
      </w:r>
    </w:p>
    <w:p w:rsidR="00DF522C" w:rsidRDefault="00DF522C" w:rsidP="004A4C05">
      <w:pPr>
        <w:pStyle w:val="AmdtsEntryHd"/>
      </w:pPr>
      <w:r>
        <w:t xml:space="preserve">Increase of </w:t>
      </w:r>
      <w:r w:rsidRPr="00B817A3">
        <w:rPr>
          <w:rFonts w:cs="Arial"/>
          <w:lang w:eastAsia="en-AU"/>
        </w:rPr>
        <w:t>lease variation</w:t>
      </w:r>
      <w:r>
        <w:t xml:space="preserve"> charge</w:t>
      </w:r>
    </w:p>
    <w:p w:rsidR="00DF522C" w:rsidRPr="00DF522C" w:rsidRDefault="00DF522C" w:rsidP="00DF522C">
      <w:pPr>
        <w:pStyle w:val="AmdtsEntries"/>
      </w:pPr>
      <w:r>
        <w:t>div 5.5.3 hdg</w:t>
      </w:r>
      <w:r>
        <w:tab/>
        <w:t>am A2011-19 s 22</w:t>
      </w:r>
    </w:p>
    <w:p w:rsidR="009C0709" w:rsidRDefault="009C0709" w:rsidP="004A4C05">
      <w:pPr>
        <w:pStyle w:val="AmdtsEntryHd"/>
      </w:pPr>
      <w:r w:rsidRPr="00D6187F">
        <w:t xml:space="preserve">Meaning of </w:t>
      </w:r>
      <w:r w:rsidRPr="00D6187F">
        <w:rPr>
          <w:i/>
          <w:iCs/>
        </w:rPr>
        <w:t>added value</w:t>
      </w:r>
      <w:r w:rsidRPr="00D6187F">
        <w:t>—div 5.5.3</w:t>
      </w:r>
    </w:p>
    <w:p w:rsidR="009C0709" w:rsidRPr="009C0709" w:rsidRDefault="009C0709" w:rsidP="009C0709">
      <w:pPr>
        <w:pStyle w:val="AmdtsEntries"/>
      </w:pPr>
      <w:r>
        <w:t>s 179</w:t>
      </w:r>
      <w:r>
        <w:tab/>
        <w:t>ins SL2011-22 s 5</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concessional leases—Act, s 279 (1) and (2)</w:t>
      </w:r>
    </w:p>
    <w:p w:rsidR="00DF522C" w:rsidRDefault="00DF522C" w:rsidP="004A4C05">
      <w:pPr>
        <w:pStyle w:val="AmdtsEntries"/>
      </w:pPr>
      <w:r>
        <w:t>s 181 hdg</w:t>
      </w:r>
      <w:r>
        <w:tab/>
        <w:t>am A2011-19 s 23</w:t>
      </w:r>
    </w:p>
    <w:p w:rsidR="004A4C05" w:rsidRPr="004A4C05" w:rsidRDefault="004A4C05" w:rsidP="004A4C05">
      <w:pPr>
        <w:pStyle w:val="AmdtsEntries"/>
      </w:pPr>
      <w:r>
        <w:t>s 181</w:t>
      </w:r>
      <w:r>
        <w:tab/>
        <w:t>am A2010-37 s 53</w:t>
      </w:r>
      <w:r w:rsidR="00DF522C">
        <w:t>; A2011-19 s 23</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recently commenced leases—Act,</w:t>
      </w:r>
      <w:r w:rsidR="00377897">
        <w:rPr>
          <w:noProof/>
        </w:rPr>
        <w:t xml:space="preserve"> </w:t>
      </w:r>
      <w:r>
        <w:rPr>
          <w:noProof/>
        </w:rPr>
        <w:t>s 279 (1) and (2)</w:t>
      </w:r>
    </w:p>
    <w:p w:rsidR="00DF522C" w:rsidRDefault="00DF522C" w:rsidP="00DF522C">
      <w:pPr>
        <w:pStyle w:val="AmdtsEntries"/>
      </w:pPr>
      <w:r>
        <w:t>s 182 hdg</w:t>
      </w:r>
      <w:r>
        <w:tab/>
        <w:t>am A2011-19 s 23</w:t>
      </w:r>
    </w:p>
    <w:p w:rsidR="004A4C05" w:rsidRPr="004A4C05" w:rsidRDefault="004A4C05" w:rsidP="004A4C05">
      <w:pPr>
        <w:pStyle w:val="AmdtsEntries"/>
      </w:pPr>
      <w:r>
        <w:t>s 182</w:t>
      </w:r>
      <w:r>
        <w:tab/>
        <w:t>am A2010-37 s 54</w:t>
      </w:r>
      <w:r w:rsidR="00DF522C">
        <w:t>; A2011-19 s 23</w:t>
      </w:r>
    </w:p>
    <w:p w:rsidR="001F43A1" w:rsidRDefault="00E7613C" w:rsidP="001F43A1">
      <w:pPr>
        <w:pStyle w:val="AmdtsEntryHd"/>
      </w:pPr>
      <w:r>
        <w:t>Discharge amount for rural leases other than special Pialligo leases—Act, s</w:t>
      </w:r>
      <w:r w:rsidR="00C05E33">
        <w:t> </w:t>
      </w:r>
      <w:r>
        <w:t xml:space="preserve">282, def </w:t>
      </w:r>
      <w:r w:rsidRPr="00345C3F">
        <w:rPr>
          <w:i/>
          <w:iCs/>
        </w:rPr>
        <w:t>discharge amount</w:t>
      </w:r>
    </w:p>
    <w:p w:rsidR="001F43A1" w:rsidRPr="001F43A1" w:rsidRDefault="001F43A1" w:rsidP="001F43A1">
      <w:pPr>
        <w:pStyle w:val="AmdtsEntries"/>
      </w:pPr>
      <w:r>
        <w:t>s 191</w:t>
      </w:r>
      <w:r>
        <w:tab/>
        <w:t>am SL2010-22 ss 4-7</w:t>
      </w:r>
      <w:r w:rsidR="00F734D3">
        <w:t>; ss renum R23 LA</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784FC2">
      <w:pPr>
        <w:pStyle w:val="AmdtsEntryHd"/>
      </w:pPr>
      <w:r w:rsidRPr="00D90804">
        <w:t>Application for extension of time—earlier extension—Act, s 298C (2) (a) (ii)</w:t>
      </w:r>
    </w:p>
    <w:p w:rsidR="00DC72F7" w:rsidRPr="00225D74" w:rsidRDefault="00DC72F7" w:rsidP="007B5476">
      <w:pPr>
        <w:pStyle w:val="AmdtsEntries"/>
        <w:keepNext/>
      </w:pPr>
      <w:r>
        <w:t>s 202 hdg</w:t>
      </w:r>
      <w:r>
        <w:tab/>
        <w:t>sub SL2010-4 s 98</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AB0022">
      <w:pPr>
        <w:pStyle w:val="AmdtsEntries"/>
        <w:keepNext/>
      </w:pPr>
      <w:r>
        <w:t>s 203 hdg</w:t>
      </w:r>
      <w:r>
        <w:tab/>
        <w:t>sub SL2009-35 s 10</w:t>
      </w:r>
      <w:r w:rsidR="00784FC2">
        <w:t>; A2010-4 s 99</w:t>
      </w:r>
    </w:p>
    <w:p w:rsidR="00AB1BB3" w:rsidRDefault="00AB1BB3" w:rsidP="00AB0022">
      <w:pPr>
        <w:pStyle w:val="AmdtsEntries"/>
        <w:keepNext/>
      </w:pPr>
      <w:r>
        <w:t>s 203</w:t>
      </w:r>
      <w:r>
        <w:tab/>
        <w:t>ins SL2008-8 s 14</w:t>
      </w:r>
    </w:p>
    <w:p w:rsidR="00AB1BB3" w:rsidRDefault="00AB1BB3" w:rsidP="00AB0022">
      <w:pPr>
        <w:pStyle w:val="AmdtsEntries"/>
        <w:keepNext/>
      </w:pPr>
      <w:r>
        <w:tab/>
        <w:t>sub SL2008-41 s 5</w:t>
      </w:r>
    </w:p>
    <w:p w:rsidR="00FC086E" w:rsidRDefault="00FC086E">
      <w:pPr>
        <w:pStyle w:val="AmdtsEntries"/>
      </w:pPr>
      <w:r>
        <w:tab/>
        <w:t>am SL2009-35 s 11</w:t>
      </w:r>
      <w:r w:rsidR="00784FC2">
        <w:t>; A2010-4 s 100</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sub SL2009-35 s 12</w:t>
      </w:r>
      <w:r w:rsidR="00784FC2">
        <w:t>; A2010-4 s 101</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r w:rsidR="00784FC2">
        <w:t>; A2010-4 s 102</w:t>
      </w:r>
    </w:p>
    <w:p w:rsidR="00AB1BB3" w:rsidRDefault="00784FC2">
      <w:pPr>
        <w:pStyle w:val="AmdtsEntryHd"/>
      </w:pPr>
      <w:r w:rsidRPr="00D90804">
        <w:t xml:space="preserve">Application for extension of time—external reason—Act, s 298C (3), def </w:t>
      </w:r>
      <w:r w:rsidRPr="00D90804">
        <w:rPr>
          <w:rStyle w:val="charItals"/>
        </w:rPr>
        <w:t>A</w:t>
      </w:r>
      <w:r>
        <w:rPr>
          <w:i/>
          <w:iCs/>
        </w:rPr>
        <w:t xml:space="preserve"> </w:t>
      </w:r>
      <w:r w:rsidR="00AB1BB3">
        <w:rPr>
          <w:i/>
          <w:iCs/>
        </w:rPr>
        <w:t>A</w:t>
      </w:r>
    </w:p>
    <w:p w:rsidR="0095724E" w:rsidRPr="00225D74" w:rsidRDefault="0095724E" w:rsidP="0095724E">
      <w:pPr>
        <w:pStyle w:val="AmdtsEntries"/>
      </w:pPr>
      <w:r>
        <w:t>s 205 hdg</w:t>
      </w:r>
      <w:r>
        <w:tab/>
        <w:t>sub SL2009-35 s 15</w:t>
      </w:r>
      <w:r w:rsidR="00784FC2">
        <w:t>; A2010-4 s 103</w:t>
      </w:r>
    </w:p>
    <w:p w:rsidR="00AB1BB3" w:rsidRDefault="00AB1BB3">
      <w:pPr>
        <w:pStyle w:val="AmdtsEntries"/>
      </w:pPr>
      <w:r>
        <w:t>s 205</w:t>
      </w:r>
      <w:r>
        <w:tab/>
        <w:t>ins SL2008-41 s 5</w:t>
      </w:r>
    </w:p>
    <w:p w:rsidR="0095724E" w:rsidRDefault="0095724E" w:rsidP="0095724E">
      <w:pPr>
        <w:pStyle w:val="AmdtsEntries"/>
      </w:pPr>
      <w:r>
        <w:tab/>
        <w:t>am SL2009-35 s 16</w:t>
      </w:r>
    </w:p>
    <w:p w:rsidR="00AB1BB3" w:rsidRDefault="00784FC2">
      <w:pPr>
        <w:pStyle w:val="AmdtsEntryHd"/>
      </w:pPr>
      <w:r w:rsidRPr="00D90804">
        <w:t>Application for extension of time—lease transferred or assigned in special circumstances—Act, s 298C (3), def </w:t>
      </w:r>
      <w:r w:rsidRPr="00D90804">
        <w:rPr>
          <w:rStyle w:val="charItals"/>
        </w:rPr>
        <w:t>A</w:t>
      </w:r>
    </w:p>
    <w:p w:rsidR="0095724E" w:rsidRPr="00225D74" w:rsidRDefault="0095724E" w:rsidP="00655395">
      <w:pPr>
        <w:pStyle w:val="AmdtsEntries"/>
        <w:keepNext/>
      </w:pPr>
      <w:r>
        <w:t>s 206 hdg</w:t>
      </w:r>
      <w:r>
        <w:tab/>
        <w:t>sub SL2009-35 s 17</w:t>
      </w:r>
      <w:r w:rsidR="00784FC2">
        <w:t>; A2010-4 s 104</w:t>
      </w:r>
    </w:p>
    <w:p w:rsidR="00AB1BB3" w:rsidRDefault="00AB1BB3" w:rsidP="00655395">
      <w:pPr>
        <w:pStyle w:val="AmdtsEntries"/>
        <w:keepNext/>
      </w:pPr>
      <w:r>
        <w:t>s 206</w:t>
      </w:r>
      <w:r>
        <w:tab/>
        <w:t>ins SL2008-41 s 5</w:t>
      </w:r>
    </w:p>
    <w:p w:rsidR="0095724E" w:rsidRDefault="0095724E" w:rsidP="0095724E">
      <w:pPr>
        <w:pStyle w:val="AmdtsEntries"/>
      </w:pPr>
      <w:r>
        <w:tab/>
        <w:t>am SL2009-35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F734D3">
      <w:pPr>
        <w:pStyle w:val="AmdtsEntries"/>
        <w:keepNext/>
      </w:pPr>
      <w:r>
        <w:t>s 207 hdg</w:t>
      </w:r>
      <w:r>
        <w:tab/>
        <w:t>sub SL2009-35 s 19</w:t>
      </w:r>
      <w:r w:rsidR="00784FC2">
        <w:t>; A2010-4 s 105</w:t>
      </w:r>
    </w:p>
    <w:p w:rsidR="00AB1BB3" w:rsidRDefault="00AB1BB3" w:rsidP="00F734D3">
      <w:pPr>
        <w:pStyle w:val="AmdtsEntries"/>
        <w:keepNext/>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r w:rsidR="00377897">
        <w:t>; A2010-37 s 55</w:t>
      </w:r>
    </w:p>
    <w:p w:rsidR="00AB1BB3" w:rsidRPr="00AE7A9A" w:rsidRDefault="00AB1BB3">
      <w:pPr>
        <w:pStyle w:val="AmdtsEntries"/>
      </w:pPr>
      <w:r w:rsidRPr="00AE7A9A">
        <w:tab/>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1151A3" w:rsidRDefault="00273929">
      <w:pPr>
        <w:pStyle w:val="AmdtsEntryHd"/>
      </w:pPr>
      <w:r>
        <w:t>Period for deemed refusal of application for contr</w:t>
      </w:r>
      <w:r w:rsidR="007B5476">
        <w:t>olled activity order—Act, s </w:t>
      </w:r>
      <w:r>
        <w:t>351 (4)</w:t>
      </w:r>
    </w:p>
    <w:p w:rsidR="00E150B5" w:rsidRPr="00E150B5" w:rsidRDefault="00E150B5" w:rsidP="00E150B5">
      <w:pPr>
        <w:pStyle w:val="AmdtsEntries"/>
      </w:pPr>
      <w:r>
        <w:t>s 300</w:t>
      </w:r>
      <w:r>
        <w:tab/>
        <w:t>sub SL2010-8 s 7</w:t>
      </w:r>
    </w:p>
    <w:p w:rsidR="00E150B5" w:rsidRDefault="00273929" w:rsidP="00E150B5">
      <w:pPr>
        <w:pStyle w:val="AmdtsEntryHd"/>
      </w:pPr>
      <w:r>
        <w:t>Time for deemed decision not to make c</w:t>
      </w:r>
      <w:r w:rsidR="007B5476">
        <w:t>ontrolled activity order—Act, s </w:t>
      </w:r>
      <w:r>
        <w:t>354 (1)</w:t>
      </w:r>
      <w:r w:rsidR="00AE7A9A">
        <w:t> </w:t>
      </w:r>
      <w:r>
        <w:t>(b)</w:t>
      </w:r>
    </w:p>
    <w:p w:rsidR="00E150B5" w:rsidRPr="00E150B5" w:rsidRDefault="00E150B5" w:rsidP="00E150B5">
      <w:pPr>
        <w:pStyle w:val="AmdtsEntries"/>
      </w:pPr>
      <w:r>
        <w:t>s 301</w:t>
      </w:r>
      <w:r>
        <w:tab/>
        <w:t>sub SL2010-8 s 7</w:t>
      </w:r>
    </w:p>
    <w:p w:rsidR="00E150B5" w:rsidRDefault="00E150B5" w:rsidP="00E150B5">
      <w:pPr>
        <w:pStyle w:val="AmdtsEntryHd"/>
      </w:pPr>
      <w:r w:rsidRPr="00D953D4">
        <w:t>Period for deemed refusal of application for controlled activity order if development application refused—Act, s 351 (4)</w:t>
      </w:r>
    </w:p>
    <w:p w:rsidR="00E150B5" w:rsidRPr="00E150B5" w:rsidRDefault="00E150B5" w:rsidP="00E150B5">
      <w:pPr>
        <w:pStyle w:val="AmdtsEntries"/>
      </w:pPr>
      <w:r>
        <w:t>s 302</w:t>
      </w:r>
      <w:r>
        <w:tab/>
        <w:t>ins SL2010-8 s 7</w:t>
      </w:r>
    </w:p>
    <w:p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rsidR="00E150B5" w:rsidRPr="00E150B5" w:rsidRDefault="00E150B5" w:rsidP="00E150B5">
      <w:pPr>
        <w:pStyle w:val="AmdtsEntries"/>
      </w:pPr>
      <w:r>
        <w:t>s 303</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rsidR="00E150B5" w:rsidRPr="00E150B5" w:rsidRDefault="00E150B5" w:rsidP="00E150B5">
      <w:pPr>
        <w:pStyle w:val="AmdtsEntries"/>
      </w:pPr>
      <w:r>
        <w:t>s 304</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rsidR="00E150B5" w:rsidRPr="00E150B5" w:rsidRDefault="00E150B5" w:rsidP="00E150B5">
      <w:pPr>
        <w:pStyle w:val="AmdtsEntries"/>
      </w:pPr>
      <w:r>
        <w:t>s 305</w:t>
      </w:r>
      <w:r>
        <w:tab/>
        <w:t>ins SL2010-8 s 7</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rsidP="00C346FA">
      <w:pPr>
        <w:pStyle w:val="AmdtsEntries"/>
        <w:keepNext/>
      </w:pPr>
      <w:r>
        <w:t>s 400 hdg</w:t>
      </w:r>
      <w:r>
        <w:tab/>
        <w:t>sub SL2008-8 s 15</w:t>
      </w:r>
    </w:p>
    <w:p w:rsidR="008115AD" w:rsidRDefault="00AB1BB3" w:rsidP="00C346FA">
      <w:pPr>
        <w:pStyle w:val="AmdtsEntries"/>
        <w:keepNext/>
      </w:pPr>
      <w:r>
        <w:t>s 400</w:t>
      </w:r>
      <w:r w:rsidR="008115AD">
        <w:tab/>
        <w:t>am SL2010-8 s 8, s 9</w:t>
      </w:r>
    </w:p>
    <w:p w:rsidR="00AB1BB3" w:rsidRDefault="00AB1BB3">
      <w:pPr>
        <w:pStyle w:val="AmdtsEntries"/>
        <w:rPr>
          <w:rStyle w:val="charUnderline"/>
        </w:rPr>
      </w:pP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784FC2" w:rsidRDefault="00784FC2">
      <w:pPr>
        <w:pStyle w:val="AmdtsEntries"/>
      </w:pPr>
      <w:r>
        <w:tab/>
        <w:t>om A2010-4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AE4FAF">
      <w:pPr>
        <w:pStyle w:val="AmdtsEntries"/>
        <w:keepNext/>
      </w:pPr>
      <w:r>
        <w:t>s 407</w:t>
      </w:r>
      <w:r w:rsidRPr="0076726C">
        <w:tab/>
        <w:t xml:space="preserve">ins </w:t>
      </w:r>
      <w:r>
        <w:t>SL2009-14 s 4</w:t>
      </w:r>
    </w:p>
    <w:p w:rsidR="00552BB9" w:rsidRDefault="00452D69" w:rsidP="00AE4FAF">
      <w:pPr>
        <w:pStyle w:val="AmdtsEntries"/>
        <w:keepNext/>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rsidP="00F734D3">
      <w:pPr>
        <w:pStyle w:val="AmdtsEntries"/>
        <w:keepNext/>
      </w:pPr>
      <w:r>
        <w:t>s 410</w:t>
      </w:r>
      <w:r>
        <w:tab/>
        <w:t>ins SL2008-8 s 20</w:t>
      </w:r>
    </w:p>
    <w:p w:rsidR="00AB1BB3" w:rsidRDefault="00AB1BB3">
      <w:pPr>
        <w:pStyle w:val="AmdtsEntries"/>
      </w:pPr>
      <w:r>
        <w:tab/>
        <w:t>am SL2008-33 s 7</w:t>
      </w:r>
    </w:p>
    <w:p w:rsidR="00AC58AA" w:rsidRDefault="00AC58AA">
      <w:pPr>
        <w:pStyle w:val="AmdtsEntries"/>
      </w:pPr>
      <w:r>
        <w:tab/>
        <w:t>om A2009-30 s 35</w:t>
      </w:r>
    </w:p>
    <w:p w:rsidR="00693A03" w:rsidRDefault="00693A03">
      <w:pPr>
        <w:pStyle w:val="AmdtsEntryHd"/>
      </w:pPr>
      <w:r w:rsidRPr="00ED15B0">
        <w:t>Modification of Act, ch 15—Act, s 429</w:t>
      </w:r>
    </w:p>
    <w:p w:rsidR="00693A03" w:rsidRDefault="00E56550" w:rsidP="00693A03">
      <w:pPr>
        <w:pStyle w:val="AmdtsEntries"/>
      </w:pPr>
      <w:r>
        <w:t>s 411</w:t>
      </w:r>
      <w:r>
        <w:tab/>
        <w:t>ins SL2010-34</w:t>
      </w:r>
      <w:r w:rsidR="00693A03">
        <w:t xml:space="preserve"> s 4</w:t>
      </w:r>
    </w:p>
    <w:p w:rsidR="00693A03" w:rsidRPr="00772AD8" w:rsidRDefault="00693A03" w:rsidP="00693A03">
      <w:pPr>
        <w:pStyle w:val="AmdtsEntries"/>
        <w:rPr>
          <w:u w:val="single"/>
        </w:rPr>
      </w:pPr>
      <w:r>
        <w:tab/>
      </w:r>
      <w:r w:rsidR="00772AD8">
        <w:rPr>
          <w:u w:val="single"/>
        </w:rPr>
        <w:t>exp 31 March 2013 (s 411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8115AD" w:rsidRDefault="008115AD">
      <w:pPr>
        <w:pStyle w:val="AmdtsEntryHd"/>
      </w:pPr>
      <w:r>
        <w:t>Exemption does not affect other territory laws</w:t>
      </w:r>
    </w:p>
    <w:p w:rsidR="008115AD" w:rsidRPr="008115AD" w:rsidRDefault="008115AD" w:rsidP="008115AD">
      <w:pPr>
        <w:pStyle w:val="AmdtsEntries"/>
      </w:pPr>
      <w:r>
        <w:t>sch 1 s 1.4</w:t>
      </w:r>
      <w:r>
        <w:tab/>
        <w:t>am SL2010-8 s 10</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r w:rsidR="00171C82">
        <w:t>; SL2010-8 s 11</w:t>
      </w:r>
    </w:p>
    <w:p w:rsidR="00171C82" w:rsidRDefault="00171C82">
      <w:pPr>
        <w:pStyle w:val="AmdtsEntryHd"/>
        <w:rPr>
          <w:szCs w:val="24"/>
        </w:rPr>
      </w:pPr>
      <w:r>
        <w:rPr>
          <w:szCs w:val="24"/>
        </w:rPr>
        <w:t>Criterion 1—easement and other access clearances</w:t>
      </w:r>
    </w:p>
    <w:p w:rsidR="00171C82" w:rsidRPr="00171C82" w:rsidRDefault="00171C82" w:rsidP="00171C82">
      <w:pPr>
        <w:pStyle w:val="AmdtsEntries"/>
      </w:pPr>
      <w:r>
        <w:t>sch 1 s 1.11</w:t>
      </w:r>
      <w:r>
        <w:tab/>
        <w:t>am SL2010-8 ss 12-14; ss renum R20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171C82" w:rsidRDefault="00171C82">
      <w:pPr>
        <w:pStyle w:val="AmdtsEntryHd"/>
        <w:rPr>
          <w:szCs w:val="24"/>
        </w:rPr>
      </w:pPr>
      <w:r>
        <w:t>Criterion 4—h</w:t>
      </w:r>
      <w:r>
        <w:rPr>
          <w:szCs w:val="24"/>
        </w:rPr>
        <w:t>eritage and tree protection</w:t>
      </w:r>
    </w:p>
    <w:p w:rsidR="00171C82" w:rsidRPr="00171C82" w:rsidRDefault="00171C82" w:rsidP="00171C82">
      <w:pPr>
        <w:pStyle w:val="AmdtsEntries"/>
      </w:pPr>
      <w:r>
        <w:t>sch 1 s 1.14</w:t>
      </w:r>
      <w:r>
        <w:tab/>
        <w:t>am SL2010-8 s 15</w:t>
      </w:r>
    </w:p>
    <w:p w:rsidR="00AB1BB3" w:rsidRDefault="003B79B3">
      <w:pPr>
        <w:pStyle w:val="AmdtsEntryHd"/>
      </w:pPr>
      <w:r>
        <w:rPr>
          <w:lang w:eastAsia="en-AU"/>
        </w:rPr>
        <w:t>Criterion 5—compliance with lease and agreement collateral to lease</w:t>
      </w:r>
    </w:p>
    <w:p w:rsidR="00171C82" w:rsidRDefault="00171C82" w:rsidP="00AE4FAF">
      <w:pPr>
        <w:pStyle w:val="AmdtsEntries"/>
        <w:keepNext/>
      </w:pPr>
      <w:r>
        <w:t>sch 1 s 1.15 hdg</w:t>
      </w:r>
      <w:r>
        <w:tab/>
        <w:t>sub SL2010-8 s 16</w:t>
      </w:r>
    </w:p>
    <w:p w:rsidR="00AB1BB3" w:rsidRDefault="00AB1BB3">
      <w:pPr>
        <w:pStyle w:val="AmdtsEntries"/>
      </w:pPr>
      <w:r>
        <w:t>sch 1 s 1.15</w:t>
      </w:r>
      <w:r>
        <w:tab/>
        <w:t>am SL2008-33 s 12</w:t>
      </w:r>
      <w:r w:rsidR="00696E50">
        <w:t>; SL</w:t>
      </w:r>
      <w:r w:rsidR="00BC7D6A">
        <w:t>2009-3</w:t>
      </w:r>
      <w:r w:rsidR="00696E50">
        <w:t xml:space="preserve"> s 8</w:t>
      </w:r>
      <w:r w:rsidR="00784FC2">
        <w:t>; A2010-4 s 107, s 108</w:t>
      </w:r>
      <w:r w:rsidR="00936570">
        <w:t>; ss and pars renum R19 LA</w:t>
      </w:r>
      <w:r w:rsidR="008C0FAD">
        <w:t>; SL2010-8 s 17</w:t>
      </w:r>
    </w:p>
    <w:p w:rsidR="003B79B3" w:rsidRDefault="003B79B3">
      <w:pPr>
        <w:pStyle w:val="AmdtsEntries"/>
      </w:pPr>
      <w:r>
        <w:tab/>
        <w:t>sub SL2010-14 s 4</w:t>
      </w:r>
    </w:p>
    <w:p w:rsidR="00AB1BB3" w:rsidRDefault="00AB1BB3">
      <w:pPr>
        <w:pStyle w:val="AmdtsEntryHd"/>
      </w:pPr>
      <w:r>
        <w:t>Criterion 6—development approval not otherwise required</w:t>
      </w:r>
    </w:p>
    <w:p w:rsidR="00AB1BB3" w:rsidRDefault="00AB1BB3" w:rsidP="0060408B">
      <w:pPr>
        <w:pStyle w:val="AmdtsEntries"/>
        <w:keepNext/>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8C0FAD" w:rsidRDefault="008C0FAD" w:rsidP="00781A2E">
      <w:pPr>
        <w:pStyle w:val="AmdtsEntryHd"/>
      </w:pPr>
      <w:r>
        <w:t>Maintenance of buildings and structures</w:t>
      </w:r>
    </w:p>
    <w:p w:rsidR="008C0FAD" w:rsidRPr="008C0FAD" w:rsidRDefault="008C0FAD" w:rsidP="008C0FAD">
      <w:pPr>
        <w:pStyle w:val="AmdtsEntries"/>
      </w:pPr>
      <w:r>
        <w:t>sch 1 s 1.23</w:t>
      </w:r>
      <w:r>
        <w:tab/>
        <w:t>am SL2010-8 ss 18-21</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8C0FAD" w:rsidRDefault="008C0FAD" w:rsidP="001C102C">
      <w:pPr>
        <w:pStyle w:val="AmdtsEntryHd"/>
        <w:rPr>
          <w:szCs w:val="24"/>
        </w:rPr>
      </w:pPr>
      <w:r>
        <w:rPr>
          <w:szCs w:val="24"/>
        </w:rPr>
        <w:t>Residential leases—driveway crossings of road verges</w:t>
      </w:r>
    </w:p>
    <w:p w:rsidR="008C0FAD" w:rsidRPr="008C0FAD" w:rsidRDefault="008C0FAD" w:rsidP="008C0FAD">
      <w:pPr>
        <w:pStyle w:val="AmdtsEntries"/>
      </w:pPr>
      <w:r>
        <w:t>sch 1 s 1.30</w:t>
      </w:r>
      <w:r>
        <w:tab/>
        <w:t>am SL2010-8 s 22</w:t>
      </w:r>
      <w:r w:rsidR="004203C0">
        <w:t>; A2011-</w:t>
      </w:r>
      <w:r w:rsidR="00E056BA">
        <w:t>22</w:t>
      </w:r>
      <w:r w:rsidR="004203C0">
        <w:t xml:space="preserve"> amdt </w:t>
      </w:r>
      <w:r w:rsidR="00661B9D">
        <w:t>1.352</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7B5476" w:rsidRPr="001F6831" w:rsidRDefault="00AB1BB3" w:rsidP="00AE7A9A">
      <w:pPr>
        <w:pStyle w:val="AmdtsEntries"/>
        <w:keepNext/>
        <w:rPr>
          <w:rFonts w:ascii="Arial" w:hAnsi="Arial" w:cs="Arial"/>
          <w:b/>
        </w:rPr>
      </w:pPr>
      <w:r w:rsidRPr="007B5476">
        <w:rPr>
          <w:rFonts w:ascii="Arial" w:hAnsi="Arial" w:cs="Arial"/>
        </w:rPr>
        <w:t>sch 1 s 1.55</w:t>
      </w:r>
      <w:r w:rsidRPr="007B5476">
        <w:rPr>
          <w:rFonts w:ascii="Arial" w:hAnsi="Arial" w:cs="Arial"/>
        </w:rPr>
        <w:tab/>
      </w:r>
      <w:r w:rsidR="007B5476" w:rsidRPr="001F6831">
        <w:rPr>
          <w:rStyle w:val="RenumProvEntriesChar"/>
          <w:b/>
        </w:rPr>
        <w:t>orig sch 1 s 1.55</w:t>
      </w:r>
    </w:p>
    <w:p w:rsidR="007B5476" w:rsidRPr="007B5476" w:rsidRDefault="007B5476" w:rsidP="00AE7A9A">
      <w:pPr>
        <w:pStyle w:val="AmdtsEntries"/>
        <w:keepNext/>
        <w:rPr>
          <w:rFonts w:ascii="Arial" w:hAnsi="Arial" w:cs="Arial"/>
        </w:rPr>
      </w:pPr>
      <w:r w:rsidRPr="007B5476">
        <w:rPr>
          <w:rFonts w:ascii="Arial" w:hAnsi="Arial" w:cs="Arial"/>
        </w:rPr>
        <w:tab/>
        <w:t>om SL2008-8 s 30</w:t>
      </w:r>
    </w:p>
    <w:p w:rsidR="007B5476" w:rsidRPr="001F6831" w:rsidRDefault="007B5476" w:rsidP="00AE7A9A">
      <w:pPr>
        <w:pStyle w:val="AmdtsEntries"/>
        <w:keepNext/>
        <w:rPr>
          <w:rFonts w:ascii="Arial" w:hAnsi="Arial" w:cs="Arial"/>
          <w:b/>
        </w:rPr>
      </w:pPr>
      <w:r w:rsidRPr="007B5476">
        <w:rPr>
          <w:rFonts w:ascii="Arial" w:hAnsi="Arial" w:cs="Arial"/>
        </w:rPr>
        <w:tab/>
      </w:r>
      <w:r w:rsidRPr="001F6831">
        <w:rPr>
          <w:rFonts w:ascii="Arial" w:hAnsi="Arial" w:cs="Arial"/>
          <w:b/>
        </w:rPr>
        <w:t>prev sch 1 s 1.55</w:t>
      </w:r>
    </w:p>
    <w:p w:rsidR="00C733E0" w:rsidRPr="007B5476" w:rsidRDefault="007B5476">
      <w:pPr>
        <w:pStyle w:val="AmdtsEntries"/>
        <w:rPr>
          <w:rFonts w:ascii="Arial" w:hAnsi="Arial" w:cs="Arial"/>
        </w:rPr>
      </w:pPr>
      <w:r w:rsidRPr="007B5476">
        <w:rPr>
          <w:rFonts w:ascii="Arial" w:hAnsi="Arial" w:cs="Arial"/>
        </w:rPr>
        <w:tab/>
      </w:r>
      <w:r w:rsidR="00952E41" w:rsidRPr="007B5476">
        <w:rPr>
          <w:rFonts w:ascii="Arial" w:hAnsi="Arial" w:cs="Arial"/>
        </w:rPr>
        <w:t>reloc and renum as sch 1 s 1.62</w:t>
      </w:r>
    </w:p>
    <w:p w:rsidR="00AB1BB3" w:rsidRPr="007B5476" w:rsidRDefault="00AB1BB3">
      <w:pPr>
        <w:pStyle w:val="AmdtsEntryHd"/>
        <w:rPr>
          <w:rFonts w:cs="Arial"/>
        </w:rPr>
      </w:pPr>
      <w:r w:rsidRPr="007B5476">
        <w:rPr>
          <w:rFonts w:cs="Arial"/>
        </w:rPr>
        <w:t>External ponds</w:t>
      </w:r>
    </w:p>
    <w:p w:rsidR="001F6831" w:rsidRPr="001F6831" w:rsidRDefault="00AB1BB3" w:rsidP="00AD782F">
      <w:pPr>
        <w:pStyle w:val="AmdtsEntries"/>
        <w:keepNext/>
        <w:rPr>
          <w:rFonts w:ascii="Arial" w:hAnsi="Arial" w:cs="Arial"/>
          <w:b/>
        </w:rPr>
      </w:pPr>
      <w:r w:rsidRPr="007B5476">
        <w:rPr>
          <w:rFonts w:ascii="Arial" w:hAnsi="Arial" w:cs="Arial"/>
        </w:rPr>
        <w:t>sch 1 s 1.56</w:t>
      </w:r>
      <w:r w:rsidRPr="007B5476">
        <w:rPr>
          <w:rFonts w:ascii="Arial" w:hAnsi="Arial" w:cs="Arial"/>
        </w:rPr>
        <w:tab/>
      </w:r>
      <w:r w:rsidR="001F6831" w:rsidRPr="001F6831">
        <w:rPr>
          <w:rStyle w:val="RenumProvEntriesChar"/>
          <w:b/>
        </w:rPr>
        <w:t>orig sch 1 s 1.5</w:t>
      </w:r>
      <w:r w:rsidR="001F6831">
        <w:rPr>
          <w:rStyle w:val="RenumProvEntriesChar"/>
          <w:b/>
        </w:rPr>
        <w:t>6</w:t>
      </w:r>
    </w:p>
    <w:p w:rsidR="001F6831" w:rsidRDefault="001F6831" w:rsidP="00AD782F">
      <w:pPr>
        <w:pStyle w:val="AmdtsEntries"/>
        <w:keepNext/>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1.56</w:t>
      </w:r>
    </w:p>
    <w:p w:rsidR="00220CA0"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1.63</w:t>
      </w:r>
    </w:p>
    <w:p w:rsidR="00AB1BB3" w:rsidRPr="007B5476" w:rsidRDefault="00AB1BB3">
      <w:pPr>
        <w:pStyle w:val="AmdtsEntryHd"/>
        <w:rPr>
          <w:rFonts w:cs="Arial"/>
        </w:rPr>
      </w:pPr>
      <w:r w:rsidRPr="007B5476">
        <w:rPr>
          <w:rFonts w:cs="Arial"/>
        </w:rPr>
        <w:t>Animal enclosures</w:t>
      </w:r>
    </w:p>
    <w:p w:rsidR="001F6831" w:rsidRPr="001F6831" w:rsidRDefault="00AB1BB3" w:rsidP="00C346FA">
      <w:pPr>
        <w:pStyle w:val="AmdtsEntries"/>
        <w:keepNext/>
        <w:rPr>
          <w:rFonts w:ascii="Arial" w:hAnsi="Arial" w:cs="Arial"/>
          <w:b/>
        </w:rPr>
      </w:pPr>
      <w:r w:rsidRPr="007B5476">
        <w:rPr>
          <w:rFonts w:ascii="Arial" w:hAnsi="Arial" w:cs="Arial"/>
        </w:rPr>
        <w:t>sch 1 s 1.57</w:t>
      </w:r>
      <w:r w:rsidRPr="007B5476">
        <w:rPr>
          <w:rFonts w:ascii="Arial" w:hAnsi="Arial" w:cs="Arial"/>
        </w:rPr>
        <w:tab/>
      </w:r>
      <w:r w:rsidR="001F6831" w:rsidRPr="001F6831">
        <w:rPr>
          <w:rStyle w:val="RenumProvEntriesChar"/>
          <w:b/>
        </w:rPr>
        <w:t>orig sch 1 s 1.5</w:t>
      </w:r>
      <w:r w:rsidR="001F6831">
        <w:rPr>
          <w:rStyle w:val="RenumProvEntriesChar"/>
          <w:b/>
        </w:rPr>
        <w:t>7</w:t>
      </w:r>
    </w:p>
    <w:p w:rsidR="001F6831" w:rsidRDefault="001F6831" w:rsidP="00C346FA">
      <w:pPr>
        <w:pStyle w:val="AmdtsEntries"/>
        <w:keepNext/>
        <w:rPr>
          <w:rFonts w:ascii="Arial" w:hAnsi="Arial" w:cs="Arial"/>
        </w:rPr>
      </w:pPr>
      <w:r>
        <w:tab/>
        <w:t>om SL2008-8 s 30</w:t>
      </w:r>
    </w:p>
    <w:p w:rsidR="001F6831" w:rsidRPr="001F6831" w:rsidRDefault="001F6831" w:rsidP="00C346FA">
      <w:pPr>
        <w:pStyle w:val="AmdtsEntries"/>
        <w:keepNext/>
        <w:rPr>
          <w:rFonts w:ascii="Arial" w:hAnsi="Arial" w:cs="Arial"/>
          <w:b/>
        </w:rPr>
      </w:pPr>
      <w:r w:rsidRPr="007B5476">
        <w:rPr>
          <w:rFonts w:ascii="Arial" w:hAnsi="Arial" w:cs="Arial"/>
        </w:rPr>
        <w:tab/>
      </w:r>
      <w:r>
        <w:rPr>
          <w:rFonts w:ascii="Arial" w:hAnsi="Arial" w:cs="Arial"/>
          <w:b/>
        </w:rPr>
        <w:t>prev sch 1 s 1.57</w:t>
      </w:r>
    </w:p>
    <w:p w:rsidR="008C0FAD"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1.64</w:t>
      </w:r>
    </w:p>
    <w:p w:rsidR="00AB1BB3" w:rsidRPr="007B5476" w:rsidRDefault="00AB1BB3">
      <w:pPr>
        <w:pStyle w:val="AmdtsEntryHd"/>
        <w:rPr>
          <w:rFonts w:cs="Arial"/>
        </w:rPr>
      </w:pPr>
      <w:r w:rsidRPr="007B5476">
        <w:rPr>
          <w:rFonts w:cs="Arial"/>
        </w:rPr>
        <w:t>Clothes lines</w:t>
      </w:r>
    </w:p>
    <w:p w:rsidR="001F6831" w:rsidRPr="001F6831" w:rsidRDefault="00AB1BB3" w:rsidP="001F6831">
      <w:pPr>
        <w:pStyle w:val="AmdtsEntries"/>
        <w:rPr>
          <w:rFonts w:ascii="Arial" w:hAnsi="Arial" w:cs="Arial"/>
          <w:b/>
        </w:rPr>
      </w:pPr>
      <w:r w:rsidRPr="007B5476">
        <w:rPr>
          <w:rFonts w:ascii="Arial" w:hAnsi="Arial" w:cs="Arial"/>
        </w:rPr>
        <w:t>sch 1 s 1.58</w:t>
      </w:r>
      <w:r w:rsidRPr="007B5476">
        <w:rPr>
          <w:rFonts w:ascii="Arial" w:hAnsi="Arial" w:cs="Arial"/>
        </w:rPr>
        <w:tab/>
      </w:r>
      <w:r w:rsidR="001F6831" w:rsidRPr="001F6831">
        <w:rPr>
          <w:rStyle w:val="RenumProvEntriesChar"/>
          <w:b/>
        </w:rPr>
        <w:t>orig sch 1 s 1.5</w:t>
      </w:r>
      <w:r w:rsidR="001F6831">
        <w:rPr>
          <w:rStyle w:val="RenumProvEntriesChar"/>
          <w:b/>
        </w:rPr>
        <w:t>8</w:t>
      </w:r>
    </w:p>
    <w:p w:rsidR="001F6831" w:rsidRDefault="001F6831" w:rsidP="0033665E">
      <w:pPr>
        <w:pStyle w:val="AmdtsEntries"/>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1.58</w:t>
      </w:r>
    </w:p>
    <w:p w:rsidR="0033665E" w:rsidRPr="007B5476" w:rsidRDefault="001F6831" w:rsidP="0033665E">
      <w:pPr>
        <w:pStyle w:val="AmdtsEntries"/>
        <w:rPr>
          <w:rFonts w:ascii="Arial" w:hAnsi="Arial" w:cs="Arial"/>
        </w:rPr>
      </w:pPr>
      <w:r>
        <w:rPr>
          <w:rFonts w:ascii="Arial" w:hAnsi="Arial" w:cs="Arial"/>
        </w:rPr>
        <w:tab/>
      </w:r>
      <w:r w:rsidR="00952E41" w:rsidRPr="007B5476">
        <w:rPr>
          <w:rFonts w:ascii="Arial" w:hAnsi="Arial" w:cs="Arial"/>
        </w:rPr>
        <w:t>reloc and renum as sch 1 s 1.64A</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33665E" w:rsidRDefault="0033665E">
      <w:pPr>
        <w:pStyle w:val="AmdtsEntryHd"/>
      </w:pPr>
      <w:r w:rsidRPr="00D953D4">
        <w:t>Other structures</w:t>
      </w:r>
    </w:p>
    <w:p w:rsidR="00024AC3" w:rsidRDefault="00024AC3" w:rsidP="0033665E">
      <w:pPr>
        <w:pStyle w:val="AmdtsEntries"/>
      </w:pPr>
      <w:r>
        <w:t>sch 1</w:t>
      </w:r>
    </w:p>
    <w:p w:rsidR="0033665E" w:rsidRPr="0033665E" w:rsidRDefault="0033665E" w:rsidP="00024AC3">
      <w:pPr>
        <w:pStyle w:val="AmdtsEntries"/>
      </w:pPr>
      <w:r>
        <w:t>subdiv 1.3.2.4</w:t>
      </w:r>
      <w:r w:rsidR="00024AC3">
        <w:t xml:space="preserve"> </w:t>
      </w:r>
      <w:r>
        <w:t>hdg</w:t>
      </w:r>
      <w:r>
        <w:tab/>
        <w:t>ins SL2010-8 s 27</w:t>
      </w:r>
    </w:p>
    <w:p w:rsidR="00952E41" w:rsidRDefault="00952E41" w:rsidP="00952E41">
      <w:pPr>
        <w:pStyle w:val="AmdtsEntryHd"/>
      </w:pPr>
      <w:r>
        <w:t>Water tanks</w:t>
      </w:r>
    </w:p>
    <w:p w:rsidR="00952E41" w:rsidRDefault="007B5476" w:rsidP="00952E41">
      <w:pPr>
        <w:pStyle w:val="AmdtsEntries"/>
      </w:pPr>
      <w:r>
        <w:t>sch 1 s 1.62</w:t>
      </w:r>
      <w:r>
        <w:tab/>
        <w:t>(prev</w:t>
      </w:r>
      <w:r w:rsidR="00952E41">
        <w:t xml:space="preserve"> sch 1 s 1.55)</w:t>
      </w:r>
      <w:r w:rsidR="001F6831">
        <w:t xml:space="preserve"> </w:t>
      </w:r>
      <w:r w:rsidR="00952E41">
        <w:t>ins SL2008-8 s 29</w:t>
      </w:r>
    </w:p>
    <w:p w:rsidR="00952E41" w:rsidRDefault="00952E41" w:rsidP="00952E41">
      <w:pPr>
        <w:pStyle w:val="AmdtsEntries"/>
      </w:pPr>
      <w:r>
        <w:tab/>
        <w:t>am SL2009-40 ss 22-24; SL2010-8 s 23</w:t>
      </w:r>
      <w:r w:rsidR="005E134F">
        <w:t>; pars renum R20 LA</w:t>
      </w:r>
    </w:p>
    <w:p w:rsidR="000E074A" w:rsidRDefault="000E074A" w:rsidP="00952E41">
      <w:pPr>
        <w:pStyle w:val="AmdtsEntries"/>
      </w:pPr>
      <w:r>
        <w:tab/>
        <w:t>reloc and renum as sch 1 s 1.62 SL2010-8 s 26</w:t>
      </w:r>
    </w:p>
    <w:p w:rsidR="00952E41" w:rsidRDefault="00952E41" w:rsidP="00952E41">
      <w:pPr>
        <w:pStyle w:val="AmdtsEntryHd"/>
      </w:pPr>
      <w:r>
        <w:t>External ponds</w:t>
      </w:r>
    </w:p>
    <w:p w:rsidR="00952E41" w:rsidRDefault="000E074A" w:rsidP="007B5476">
      <w:pPr>
        <w:pStyle w:val="AmdtsEntries"/>
        <w:keepNext/>
      </w:pPr>
      <w:r>
        <w:t>sch 1 s 1.63</w:t>
      </w:r>
      <w:r w:rsidR="00952E41">
        <w:tab/>
      </w:r>
      <w:r>
        <w:t>(prev sch 1 s 1.56)</w:t>
      </w:r>
      <w:r w:rsidR="00AF5FDC">
        <w:t xml:space="preserve"> </w:t>
      </w:r>
      <w:r w:rsidR="00952E41">
        <w:t>ins SL2008-8 s 29</w:t>
      </w:r>
    </w:p>
    <w:p w:rsidR="00952E41" w:rsidRDefault="00952E41" w:rsidP="007B5476">
      <w:pPr>
        <w:pStyle w:val="AmdtsEntries"/>
        <w:keepNext/>
      </w:pPr>
      <w:r>
        <w:tab/>
        <w:t>am SL2009-40 s 25; pars renum R16 LA</w:t>
      </w:r>
    </w:p>
    <w:p w:rsidR="000E074A" w:rsidRDefault="000E074A" w:rsidP="000E074A">
      <w:pPr>
        <w:pStyle w:val="AmdtsEntries"/>
      </w:pPr>
      <w:r>
        <w:tab/>
        <w:t>reloc and renum as sch 1 s 1.63 SL2010-8 s 26</w:t>
      </w:r>
    </w:p>
    <w:p w:rsidR="00952E41" w:rsidRDefault="00952E41" w:rsidP="00952E41">
      <w:pPr>
        <w:pStyle w:val="AmdtsEntryHd"/>
      </w:pPr>
      <w:r>
        <w:t>Animal enclosures</w:t>
      </w:r>
    </w:p>
    <w:p w:rsidR="00952E41" w:rsidRDefault="000E074A" w:rsidP="00AE7A9A">
      <w:pPr>
        <w:pStyle w:val="AmdtsEntries"/>
        <w:keepNext/>
      </w:pPr>
      <w:r>
        <w:t>sch 1 s 1.64</w:t>
      </w:r>
      <w:r w:rsidR="00952E41">
        <w:tab/>
      </w:r>
      <w:r>
        <w:t>(prev sch 1 s 1.57)</w:t>
      </w:r>
      <w:r w:rsidR="00AF5FDC">
        <w:t xml:space="preserve"> </w:t>
      </w:r>
      <w:r w:rsidR="00952E41">
        <w:t>ins SL2008-8 s 29</w:t>
      </w:r>
    </w:p>
    <w:p w:rsidR="00952E41" w:rsidRDefault="00952E41" w:rsidP="00AE7A9A">
      <w:pPr>
        <w:pStyle w:val="AmdtsEntries"/>
        <w:keepNext/>
      </w:pPr>
      <w:r>
        <w:tab/>
        <w:t>am SL2010-8 s 24</w:t>
      </w:r>
      <w:r w:rsidR="00CA68F6">
        <w:t>; pars renum R20 LA</w:t>
      </w:r>
    </w:p>
    <w:p w:rsidR="000E074A" w:rsidRDefault="000E074A" w:rsidP="000E074A">
      <w:pPr>
        <w:pStyle w:val="AmdtsEntries"/>
      </w:pPr>
      <w:r>
        <w:tab/>
        <w:t>reloc and renum as sch 1 s 1.64 SL2010-8 s 26</w:t>
      </w:r>
    </w:p>
    <w:p w:rsidR="00952E41" w:rsidRDefault="00952E41" w:rsidP="00952E41">
      <w:pPr>
        <w:pStyle w:val="AmdtsEntryHd"/>
      </w:pPr>
      <w:r>
        <w:t>Clothes lines</w:t>
      </w:r>
    </w:p>
    <w:p w:rsidR="00952E41" w:rsidRDefault="000E074A" w:rsidP="00AE7A9A">
      <w:pPr>
        <w:pStyle w:val="AmdtsEntries"/>
        <w:keepNext/>
      </w:pPr>
      <w:r>
        <w:t>sch 1 s 1.64A</w:t>
      </w:r>
      <w:r w:rsidR="00952E41">
        <w:tab/>
      </w:r>
      <w:r>
        <w:t xml:space="preserve">(prev sch 1 s 1.58) </w:t>
      </w:r>
      <w:r w:rsidR="00952E41">
        <w:t>ins SL2008-8 s 29</w:t>
      </w:r>
    </w:p>
    <w:p w:rsidR="00952E41" w:rsidRDefault="00952E41" w:rsidP="00AE7A9A">
      <w:pPr>
        <w:pStyle w:val="AmdtsEntries"/>
        <w:keepNext/>
      </w:pPr>
      <w:r>
        <w:tab/>
        <w:t>am SL2010-8 s 25</w:t>
      </w:r>
      <w:r w:rsidR="00DB4640">
        <w:t>; pars renum R20 LA</w:t>
      </w:r>
    </w:p>
    <w:p w:rsidR="000E074A" w:rsidRDefault="000E074A" w:rsidP="000E074A">
      <w:pPr>
        <w:pStyle w:val="AmdtsEntries"/>
      </w:pPr>
      <w:r>
        <w:tab/>
        <w:t>reloc and renum as sch 1 s 1.64A SL2010-8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0E074A">
      <w:pPr>
        <w:pStyle w:val="AmdtsEntryHd"/>
      </w:pPr>
      <w:r w:rsidRPr="00D953D4">
        <w:rPr>
          <w:bCs/>
        </w:rPr>
        <w:t>Public works signs excluded—div 1.3.3</w:t>
      </w:r>
    </w:p>
    <w:p w:rsidR="00AB1BB3" w:rsidRDefault="00AB1BB3">
      <w:pPr>
        <w:pStyle w:val="AmdtsEntries"/>
      </w:pPr>
      <w:r>
        <w:t>sch 1 s 1.65</w:t>
      </w:r>
      <w:r>
        <w:tab/>
        <w:t>ins SL2008-8 s 30</w:t>
      </w:r>
    </w:p>
    <w:p w:rsidR="000E074A" w:rsidRDefault="000E074A">
      <w:pPr>
        <w:pStyle w:val="AmdtsEntries"/>
      </w:pPr>
      <w:r>
        <w:tab/>
        <w:t>sub SL2010-8 s 28</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436857" w:rsidRDefault="00436857" w:rsidP="00417A35">
      <w:pPr>
        <w:pStyle w:val="AmdtsEntries"/>
      </w:pPr>
      <w:r>
        <w:tab/>
        <w:t>om SL2010-8 s 29</w:t>
      </w:r>
    </w:p>
    <w:p w:rsidR="00AB1BB3" w:rsidRDefault="00436857">
      <w:pPr>
        <w:pStyle w:val="AmdtsEntryHd"/>
      </w:pPr>
      <w:r w:rsidRPr="00D953D4">
        <w:rPr>
          <w:rFonts w:cs="Arial"/>
          <w:bCs/>
          <w:szCs w:val="24"/>
          <w:lang w:eastAsia="en-AU"/>
        </w:rPr>
        <w:t>Lease variations—subdivisions</w:t>
      </w:r>
    </w:p>
    <w:p w:rsidR="00AB1BB3" w:rsidRDefault="00AB1BB3" w:rsidP="00AE7A9A">
      <w:pPr>
        <w:pStyle w:val="AmdtsEntries"/>
        <w:keepNext/>
      </w:pPr>
      <w:r>
        <w:t>sch 1 s 1.78</w:t>
      </w:r>
      <w:r>
        <w:tab/>
        <w:t>(prev s 1.73) renum as s 1.78 SL2008-8 s 31</w:t>
      </w:r>
    </w:p>
    <w:p w:rsidR="00AB1BB3" w:rsidRDefault="00AB1BB3" w:rsidP="00AE7A9A">
      <w:pPr>
        <w:pStyle w:val="AmdtsEntries"/>
        <w:keepNext/>
      </w:pPr>
      <w:r>
        <w:tab/>
        <w:t>am SL2008-33 s 17</w:t>
      </w:r>
    </w:p>
    <w:p w:rsidR="00417A35" w:rsidRDefault="00417A35" w:rsidP="00AE7A9A">
      <w:pPr>
        <w:pStyle w:val="AmdtsEntries"/>
        <w:keepNext/>
      </w:pPr>
      <w:r>
        <w:tab/>
        <w:t>sub SL2009-40 s 28</w:t>
      </w:r>
    </w:p>
    <w:p w:rsidR="00436857" w:rsidRDefault="00436857" w:rsidP="00417A35">
      <w:pPr>
        <w:pStyle w:val="AmdtsEntries"/>
      </w:pPr>
      <w:r>
        <w:tab/>
        <w:t>am SL2010-8 s 30</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436857">
      <w:pPr>
        <w:pStyle w:val="AmdtsEntryHd"/>
      </w:pPr>
      <w:r w:rsidRPr="00D953D4">
        <w:t>Public works</w:t>
      </w:r>
    </w:p>
    <w:p w:rsidR="00AB1BB3" w:rsidRDefault="00AB1BB3">
      <w:pPr>
        <w:pStyle w:val="AmdtsEntries"/>
      </w:pPr>
      <w:r>
        <w:t>sch 1 s 1.90</w:t>
      </w:r>
      <w:r>
        <w:tab/>
        <w:t>am SL2008-8 s 34, s 35</w:t>
      </w:r>
    </w:p>
    <w:p w:rsidR="00436857" w:rsidRDefault="00436857">
      <w:pPr>
        <w:pStyle w:val="AmdtsEntries"/>
      </w:pPr>
      <w:r>
        <w:tab/>
        <w:t>sub SL2010-8 s 31</w:t>
      </w:r>
    </w:p>
    <w:p w:rsidR="00A95CC9" w:rsidRDefault="00A95CC9">
      <w:pPr>
        <w:pStyle w:val="AmdtsEntryHd"/>
      </w:pPr>
      <w:r w:rsidRPr="00D953D4">
        <w:t>Public artworks</w:t>
      </w:r>
    </w:p>
    <w:p w:rsidR="00A95CC9" w:rsidRDefault="00A95CC9" w:rsidP="00A95CC9">
      <w:pPr>
        <w:pStyle w:val="AmdtsEntries"/>
      </w:pPr>
      <w:r>
        <w:t>sch 1 s 1.90A</w:t>
      </w:r>
      <w:r>
        <w:tab/>
        <w:t>ins SL2010-8 s 31</w:t>
      </w:r>
    </w:p>
    <w:p w:rsidR="004203C0" w:rsidRPr="00A95CC9" w:rsidRDefault="004203C0" w:rsidP="00A95CC9">
      <w:pPr>
        <w:pStyle w:val="AmdtsEntries"/>
      </w:pPr>
      <w:r>
        <w:tab/>
        <w:t>am A2011-</w:t>
      </w:r>
      <w:r w:rsidR="00E056BA">
        <w:t>22</w:t>
      </w:r>
      <w:r>
        <w:t xml:space="preserve"> amdt </w:t>
      </w:r>
      <w:r w:rsidR="00661B9D">
        <w:t>1.352</w:t>
      </w:r>
    </w:p>
    <w:p w:rsidR="00436857" w:rsidRDefault="00436857">
      <w:pPr>
        <w:pStyle w:val="AmdtsEntryHd"/>
      </w:pPr>
      <w:r>
        <w:t>Landscape works</w:t>
      </w:r>
    </w:p>
    <w:p w:rsidR="00436857" w:rsidRPr="00436857" w:rsidRDefault="00436857" w:rsidP="00436857">
      <w:pPr>
        <w:pStyle w:val="AmdtsEntries"/>
      </w:pPr>
      <w:r>
        <w:t>sch 1 s 1.91</w:t>
      </w:r>
      <w:r>
        <w:tab/>
        <w:t>om SL2010-8 s 32</w:t>
      </w:r>
    </w:p>
    <w:p w:rsidR="004203C0" w:rsidRDefault="004203C0">
      <w:pPr>
        <w:pStyle w:val="AmdtsEntryHd"/>
      </w:pPr>
      <w:r>
        <w:t>Waterway protection work</w:t>
      </w:r>
    </w:p>
    <w:p w:rsidR="004203C0" w:rsidRPr="004203C0" w:rsidRDefault="004203C0" w:rsidP="004203C0">
      <w:pPr>
        <w:pStyle w:val="AmdtsEntries"/>
      </w:pPr>
      <w:r>
        <w:t>sch 1 pt 1.93</w:t>
      </w:r>
      <w:r>
        <w:tab/>
        <w:t>am A2011-</w:t>
      </w:r>
      <w:r w:rsidR="00E056BA">
        <w:t>22</w:t>
      </w:r>
      <w:r>
        <w:t xml:space="preserve"> amdt </w:t>
      </w:r>
      <w:r w:rsidR="00661B9D">
        <w:t>1.352</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AE7A9A">
      <w:pPr>
        <w:pStyle w:val="AmdtsEntries"/>
        <w:keepNext/>
      </w:pPr>
      <w:r>
        <w:t xml:space="preserve">sch 1 </w:t>
      </w:r>
      <w:r w:rsidR="008E1F40">
        <w:t>s 1</w:t>
      </w:r>
      <w:r>
        <w:t>.</w:t>
      </w:r>
      <w:r w:rsidR="008E1F40">
        <w:t>96</w:t>
      </w:r>
      <w:r w:rsidR="008E1F40">
        <w:tab/>
      </w:r>
      <w:r w:rsidR="00CD07C6">
        <w:t>ins SL2009-8 s 4</w:t>
      </w:r>
    </w:p>
    <w:p w:rsidR="008E1F40" w:rsidRDefault="00CD07C6" w:rsidP="00AE7A9A">
      <w:pPr>
        <w:pStyle w:val="AmdtsEntries"/>
        <w:keepNext/>
      </w:pPr>
      <w:r>
        <w:tab/>
      </w:r>
      <w:r w:rsidR="008E1F40">
        <w:t xml:space="preserve">def </w:t>
      </w:r>
      <w:r w:rsidR="008E1F40">
        <w:rPr>
          <w:rStyle w:val="charBoldItals"/>
        </w:rPr>
        <w:t xml:space="preserve">commencement day </w:t>
      </w:r>
      <w:r w:rsidR="008E1F40">
        <w:t>ins SL2009-8 s 4</w:t>
      </w:r>
    </w:p>
    <w:p w:rsidR="008E1F40" w:rsidRPr="008E1F40" w:rsidRDefault="008E1F40" w:rsidP="00AE7A9A">
      <w:pPr>
        <w:pStyle w:val="AmdtsEntries"/>
        <w:keepNext/>
      </w:pPr>
      <w:r>
        <w:tab/>
        <w:t xml:space="preserve">def </w:t>
      </w:r>
      <w:r>
        <w:rPr>
          <w:rStyle w:val="charBoldItals"/>
        </w:rPr>
        <w:t xml:space="preserve">existing ground level </w:t>
      </w:r>
      <w:r>
        <w:t>ins SL2009-8 s 4</w:t>
      </w:r>
    </w:p>
    <w:p w:rsidR="008E1F40" w:rsidRDefault="008E1F40" w:rsidP="00AE7A9A">
      <w:pPr>
        <w:pStyle w:val="AmdtsEntries"/>
        <w:keepNext/>
      </w:pPr>
      <w:r>
        <w:tab/>
        <w:t xml:space="preserve">def </w:t>
      </w:r>
      <w:r>
        <w:rPr>
          <w:rStyle w:val="charBoldItals"/>
        </w:rPr>
        <w:t xml:space="preserve">existing school </w:t>
      </w:r>
      <w:r>
        <w:t>ins SL2009-8 s 4</w:t>
      </w:r>
    </w:p>
    <w:p w:rsidR="00D4195D" w:rsidRPr="008E1F40" w:rsidRDefault="00D4195D" w:rsidP="00AE7A9A">
      <w:pPr>
        <w:pStyle w:val="AmdtsEntriesDefL2"/>
        <w:keepNext/>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458D9">
      <w:pPr>
        <w:pStyle w:val="AmdtsEntries"/>
        <w:keepNext/>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AE4FAF">
      <w:pPr>
        <w:pStyle w:val="AmdtsEntries"/>
        <w:keepNext/>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04003E" w:rsidRDefault="0004003E" w:rsidP="00E31698">
      <w:pPr>
        <w:pStyle w:val="AmdtsEntries"/>
      </w:pPr>
      <w:r>
        <w:tab/>
        <w:t>am SL2010-8 s 33</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AB0022">
      <w:pPr>
        <w:pStyle w:val="AmdtsEntries"/>
        <w:keepNext/>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class 10b structures</w:t>
      </w:r>
    </w:p>
    <w:p w:rsidR="00E31698" w:rsidRDefault="00E31698" w:rsidP="00DD6D1F">
      <w:pPr>
        <w:pStyle w:val="AmdtsEntries"/>
        <w:keepNext/>
      </w:pPr>
      <w:r>
        <w:t>sch 1 s 1.99V</w:t>
      </w:r>
      <w:r>
        <w:tab/>
        <w:t>ins SL2009-8 s 4</w:t>
      </w:r>
    </w:p>
    <w:p w:rsidR="006C6464" w:rsidRDefault="006C6464" w:rsidP="006C6464">
      <w:pPr>
        <w:pStyle w:val="AmdtsEntries"/>
      </w:pPr>
      <w:r>
        <w:tab/>
        <w:t>am SL2009-38 s 12</w:t>
      </w:r>
    </w:p>
    <w:p w:rsidR="00AB1BB3" w:rsidRDefault="00696E50">
      <w:pPr>
        <w:pStyle w:val="AmdtsEntryHd"/>
      </w:pPr>
      <w:r w:rsidRPr="000D42A2">
        <w:t>Compliant single dwellings</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6F4EA1">
      <w:pPr>
        <w:pStyle w:val="AmdtsEntries"/>
      </w:pPr>
      <w:r>
        <w:t>sch 1 s 1.100B</w:t>
      </w:r>
      <w:r w:rsidR="006F4EA1">
        <w:tab/>
      </w:r>
      <w:r>
        <w:t xml:space="preserve">ins </w:t>
      </w:r>
      <w:r w:rsidR="006F4EA1">
        <w:t>SL2009-15 s10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r w:rsidR="00EA3894">
        <w:t>; SL2010-</w:t>
      </w:r>
      <w:r w:rsidR="001126FF">
        <w:t>37</w:t>
      </w:r>
      <w:r w:rsidR="00EA3894">
        <w:t xml:space="preserve"> ss 9-11; pars renum R25 LA</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rsidP="00C346FA">
      <w:pPr>
        <w:pStyle w:val="AmdtsEntries"/>
        <w:keepNext/>
        <w:keepLin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4558D7" w:rsidRDefault="004558D7" w:rsidP="00C41D8D">
      <w:pPr>
        <w:pStyle w:val="AmdtsEntries"/>
      </w:pPr>
      <w:r>
        <w:tab/>
        <w:t>am A2011-52 amdt 3.159</w:t>
      </w:r>
    </w:p>
    <w:p w:rsidR="00C41D8D" w:rsidRDefault="00C41D8D" w:rsidP="00C41D8D">
      <w:pPr>
        <w:pStyle w:val="AmdtsEntryHd"/>
      </w:pPr>
      <w:r>
        <w:t>Bores</w:t>
      </w:r>
    </w:p>
    <w:p w:rsidR="00C41D8D" w:rsidRDefault="00C41D8D" w:rsidP="00C41D8D">
      <w:pPr>
        <w:pStyle w:val="AmdtsEntries"/>
      </w:pPr>
      <w:r>
        <w:t>sch 1 s 1.111</w:t>
      </w:r>
      <w:r>
        <w:tab/>
        <w:t>ins SL2009-40 s 34</w:t>
      </w:r>
    </w:p>
    <w:p w:rsidR="000C4859" w:rsidRDefault="000C4859">
      <w:pPr>
        <w:pStyle w:val="AmdtsEntryHd"/>
      </w:pPr>
      <w:r w:rsidRPr="00D953D4">
        <w:t>Subdivisions—Unit Titles Act</w:t>
      </w:r>
    </w:p>
    <w:p w:rsidR="000C4859" w:rsidRPr="000C4859" w:rsidRDefault="000C4859" w:rsidP="000C4859">
      <w:pPr>
        <w:pStyle w:val="AmdtsEntries"/>
      </w:pPr>
      <w:r>
        <w:t>sch 1 s 1.112</w:t>
      </w:r>
      <w:r>
        <w:tab/>
        <w:t>ins SL2010-8 s 34</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rsidP="00C346FA">
      <w:pPr>
        <w:pStyle w:val="AmdtsEntryHd"/>
      </w:pPr>
      <w:r>
        <w:rPr>
          <w:lang w:val="en-US"/>
        </w:rPr>
        <w:t>Other permitted variations to approved developments and exempt developments</w:t>
      </w:r>
    </w:p>
    <w:p w:rsidR="00AB1BB3" w:rsidRDefault="00AB1BB3" w:rsidP="00C346FA">
      <w:pPr>
        <w:pStyle w:val="AmdtsEntries"/>
        <w:keepNext/>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22280C">
      <w:pPr>
        <w:pStyle w:val="AmdtsEntries"/>
        <w:keepNext/>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r w:rsidR="00C006D9">
        <w:t>; SL2011-30 ss 4-9</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w:t>
      </w:r>
      <w:r w:rsidR="00AE7A9A">
        <w:t> </w:t>
      </w:r>
      <w:r w:rsidR="0095724E">
        <w:t>21</w:t>
      </w:r>
      <w:r w:rsidR="006C6464">
        <w:t>; SL2009-38 s 13</w:t>
      </w:r>
    </w:p>
    <w:p w:rsidR="00AC58AA" w:rsidRDefault="00AC58AA" w:rsidP="00AE4FAF">
      <w:pPr>
        <w:pStyle w:val="AmdtsEntries"/>
      </w:pPr>
      <w:r>
        <w:tab/>
        <w:t>om A2009-30 s 36</w:t>
      </w:r>
    </w:p>
    <w:p w:rsidR="00772AD8" w:rsidRDefault="00772AD8">
      <w:pPr>
        <w:pStyle w:val="AmdtsEntryHd"/>
      </w:pPr>
      <w:r w:rsidRPr="00ED15B0">
        <w:t>Modification of Act</w:t>
      </w:r>
    </w:p>
    <w:p w:rsidR="00C30B9D" w:rsidRDefault="00772AD8" w:rsidP="00AE4FAF">
      <w:pPr>
        <w:pStyle w:val="AmdtsEntries"/>
        <w:keepNext/>
      </w:pPr>
      <w:r>
        <w:t>sch 21</w:t>
      </w:r>
      <w:r>
        <w:tab/>
        <w:t>ins SL2010-</w:t>
      </w:r>
      <w:r w:rsidR="00E56550">
        <w:t>34</w:t>
      </w:r>
      <w:r>
        <w:t xml:space="preserve"> s 5</w:t>
      </w:r>
    </w:p>
    <w:p w:rsidR="004F3D1E" w:rsidRPr="00C30B9D" w:rsidRDefault="004F3D1E" w:rsidP="00AE4FAF">
      <w:pPr>
        <w:pStyle w:val="AmdtsEntries"/>
        <w:keepNext/>
      </w:pPr>
      <w:r>
        <w:t>sch 21 mod 21.3</w:t>
      </w:r>
      <w:r>
        <w:tab/>
        <w:t>s 468 renum as s 467A R24 LA</w:t>
      </w:r>
    </w:p>
    <w:p w:rsidR="00772AD8" w:rsidRPr="00772AD8" w:rsidRDefault="00772AD8" w:rsidP="00772AD8">
      <w:pPr>
        <w:pStyle w:val="AmdtsEntries"/>
        <w:rPr>
          <w:u w:val="single"/>
        </w:rPr>
      </w:pPr>
      <w:r>
        <w:tab/>
      </w:r>
      <w:r>
        <w:rPr>
          <w:u w:val="single"/>
        </w:rPr>
        <w:t>exp 31 March 2013 (s 411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r w:rsidR="00377897">
        <w:t>; A2010-37 s 56</w:t>
      </w:r>
      <w:r w:rsidR="00D46666">
        <w:t>; A2011-19 s 24</w:t>
      </w:r>
      <w:r w:rsidR="009C0709">
        <w:t>; SL2011-22 s 6</w:t>
      </w:r>
    </w:p>
    <w:p w:rsidR="00D46666" w:rsidRDefault="00D46666">
      <w:pPr>
        <w:pStyle w:val="AmdtsEntries"/>
      </w:pPr>
      <w:r>
        <w:tab/>
        <w:t xml:space="preserve">def </w:t>
      </w:r>
      <w:r>
        <w:rPr>
          <w:b/>
          <w:i/>
        </w:rPr>
        <w:t xml:space="preserve">added value </w:t>
      </w:r>
      <w:r>
        <w:t>ins A2011-19 s 25</w:t>
      </w:r>
    </w:p>
    <w:p w:rsidR="009C0709" w:rsidRPr="00D46666" w:rsidRDefault="009C0709" w:rsidP="009C0709">
      <w:pPr>
        <w:pStyle w:val="AmdtsEntriesDefL2"/>
      </w:pPr>
      <w:r>
        <w:tab/>
        <w:t>sub SL2011-22 s 7</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Default="00D2167F">
      <w:pPr>
        <w:pStyle w:val="AmdtsEntries"/>
      </w:pPr>
      <w:r>
        <w:tab/>
        <w:t xml:space="preserve">def </w:t>
      </w:r>
      <w:r>
        <w:rPr>
          <w:rStyle w:val="charBoldItals"/>
        </w:rPr>
        <w:t xml:space="preserve">commencement day </w:t>
      </w:r>
      <w:r>
        <w:t>ins SL2009-8 s 6</w:t>
      </w:r>
    </w:p>
    <w:p w:rsidR="004500BC" w:rsidRPr="004500BC" w:rsidRDefault="004500BC">
      <w:pPr>
        <w:pStyle w:val="AmdtsEntries"/>
      </w:pPr>
      <w:r>
        <w:tab/>
        <w:t xml:space="preserve">def </w:t>
      </w:r>
      <w:r>
        <w:rPr>
          <w:rStyle w:val="charBoldItals"/>
        </w:rPr>
        <w:t xml:space="preserve">Commonwealth entity </w:t>
      </w:r>
      <w:r>
        <w:t>om A2010-37 s 57</w:t>
      </w:r>
    </w:p>
    <w:p w:rsidR="004500BC" w:rsidRPr="004500BC" w:rsidRDefault="004500BC" w:rsidP="004500BC">
      <w:pPr>
        <w:pStyle w:val="AmdtsEntries"/>
      </w:pPr>
      <w:r>
        <w:tab/>
        <w:t xml:space="preserve">def </w:t>
      </w:r>
      <w:r>
        <w:rPr>
          <w:rStyle w:val="charBoldItals"/>
        </w:rPr>
        <w:t xml:space="preserve">community organisation </w:t>
      </w:r>
      <w:r>
        <w:t>om A2010-37 s 57</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Default="00D017EF" w:rsidP="00D017EF">
      <w:pPr>
        <w:pStyle w:val="AmdtsEntries"/>
      </w:pPr>
      <w:r>
        <w:tab/>
        <w:t xml:space="preserve">def </w:t>
      </w:r>
      <w:r>
        <w:rPr>
          <w:rStyle w:val="charBoldItals"/>
        </w:rPr>
        <w:t xml:space="preserve">existing school </w:t>
      </w:r>
      <w:r>
        <w:t>ins SL2009-8 s 6</w:t>
      </w:r>
    </w:p>
    <w:p w:rsidR="004558D7" w:rsidRPr="00D2167F" w:rsidRDefault="004558D7" w:rsidP="004558D7">
      <w:pPr>
        <w:pStyle w:val="AmdtsEntriesDefL2"/>
      </w:pPr>
      <w:r>
        <w:tab/>
        <w:t>sub A2011-52 amdt 3.160</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C006D9" w:rsidRPr="00C006D9" w:rsidRDefault="00C006D9" w:rsidP="00E458D9">
      <w:pPr>
        <w:pStyle w:val="AmdtsEntries"/>
        <w:keepNext/>
      </w:pPr>
      <w:r>
        <w:tab/>
        <w:t xml:space="preserve">def </w:t>
      </w:r>
      <w:r>
        <w:rPr>
          <w:b/>
          <w:i/>
        </w:rPr>
        <w:t xml:space="preserve">Kingston Foreshore </w:t>
      </w:r>
      <w:r>
        <w:t>ins SL2011-30 s 10</w:t>
      </w:r>
    </w:p>
    <w:p w:rsidR="00A46498" w:rsidRPr="00A46498" w:rsidRDefault="00C939DA" w:rsidP="00E458D9">
      <w:pPr>
        <w:pStyle w:val="AmdtsEntries"/>
        <w:keepNext/>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D46666" w:rsidRPr="00D46666" w:rsidRDefault="00D46666">
      <w:pPr>
        <w:pStyle w:val="AmdtsEntries"/>
      </w:pPr>
      <w:r>
        <w:tab/>
        <w:t xml:space="preserve">def </w:t>
      </w:r>
      <w:r>
        <w:rPr>
          <w:b/>
          <w:i/>
        </w:rPr>
        <w:t xml:space="preserve">recently commenced lease </w:t>
      </w:r>
      <w:r>
        <w:t>am A2011-19 s 26</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4500BC" w:rsidRPr="004500BC" w:rsidRDefault="004500BC" w:rsidP="004500BC">
      <w:pPr>
        <w:pStyle w:val="AmdtsEntries"/>
      </w:pPr>
      <w:r>
        <w:tab/>
        <w:t xml:space="preserve">def </w:t>
      </w:r>
      <w:r>
        <w:rPr>
          <w:rStyle w:val="charBoldItals"/>
        </w:rPr>
        <w:t xml:space="preserve">territory entity </w:t>
      </w:r>
      <w:r>
        <w:t>om A2010-37 s 57</w:t>
      </w:r>
    </w:p>
    <w:p w:rsidR="00AB1BB3" w:rsidRPr="0016458F" w:rsidRDefault="00AB1BB3" w:rsidP="00F072E9">
      <w:pPr>
        <w:pStyle w:val="AmdtsEntries"/>
        <w:keepNext/>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rsidP="00AE7A9A">
      <w:pPr>
        <w:pStyle w:val="AmdtsEntries"/>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AE7A9A" w:rsidRPr="00AE7A9A" w:rsidRDefault="00AE7A9A" w:rsidP="00AE7A9A">
      <w:pPr>
        <w:pStyle w:val="PageBreak"/>
      </w:pPr>
      <w:r w:rsidRPr="00AE7A9A">
        <w:br w:type="page"/>
      </w:r>
    </w:p>
    <w:p w:rsidR="00AB1BB3" w:rsidRPr="0064422D" w:rsidRDefault="00AB1BB3" w:rsidP="008B021E">
      <w:pPr>
        <w:pStyle w:val="Endnote20"/>
      </w:pPr>
      <w:bookmarkStart w:id="301" w:name="_Toc310851259"/>
      <w:r w:rsidRPr="0064422D">
        <w:rPr>
          <w:rStyle w:val="charTableNo"/>
        </w:rPr>
        <w:t>5</w:t>
      </w:r>
      <w:r>
        <w:tab/>
      </w:r>
      <w:r w:rsidRPr="0064422D">
        <w:rPr>
          <w:rStyle w:val="charTableText"/>
        </w:rPr>
        <w:t>Earlier republications</w:t>
      </w:r>
      <w:bookmarkEnd w:id="301"/>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887209">
            <w:pPr>
              <w:pStyle w:val="EarlierRepubEntries"/>
            </w:pPr>
            <w:r>
              <w:t>A2009-30</w:t>
            </w:r>
          </w:p>
        </w:tc>
        <w:tc>
          <w:tcPr>
            <w:tcW w:w="1783" w:type="dxa"/>
            <w:tcBorders>
              <w:top w:val="single" w:sz="4" w:space="0" w:color="auto"/>
              <w:bottom w:val="single" w:sz="4" w:space="0" w:color="auto"/>
            </w:tcBorders>
          </w:tcPr>
          <w:p w:rsidR="00887209" w:rsidRDefault="00887209">
            <w:pPr>
              <w:pStyle w:val="EarlierRepubEntries"/>
            </w:pPr>
            <w:r>
              <w:t>commenced expiry and amendments by A2009-30</w:t>
            </w:r>
          </w:p>
        </w:tc>
      </w:tr>
      <w:tr w:rsidR="000C4859">
        <w:trPr>
          <w:cantSplit/>
        </w:trPr>
        <w:tc>
          <w:tcPr>
            <w:tcW w:w="1576" w:type="dxa"/>
            <w:tcBorders>
              <w:top w:val="single" w:sz="4" w:space="0" w:color="auto"/>
              <w:bottom w:val="single" w:sz="4" w:space="0" w:color="auto"/>
            </w:tcBorders>
          </w:tcPr>
          <w:p w:rsidR="000C4859" w:rsidRDefault="000C4859">
            <w:pPr>
              <w:pStyle w:val="EarlierRepubEntries"/>
            </w:pPr>
            <w:r>
              <w:t>R19</w:t>
            </w:r>
            <w:r>
              <w:br/>
              <w:t>26 Feb 2010</w:t>
            </w:r>
          </w:p>
        </w:tc>
        <w:tc>
          <w:tcPr>
            <w:tcW w:w="1681" w:type="dxa"/>
            <w:tcBorders>
              <w:top w:val="single" w:sz="4" w:space="0" w:color="auto"/>
              <w:bottom w:val="single" w:sz="4" w:space="0" w:color="auto"/>
            </w:tcBorders>
          </w:tcPr>
          <w:p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rsidR="000C4859" w:rsidRDefault="000C4859">
            <w:pPr>
              <w:pStyle w:val="EarlierRepubEntries"/>
            </w:pPr>
            <w:r>
              <w:t>A2010-4</w:t>
            </w:r>
          </w:p>
        </w:tc>
        <w:tc>
          <w:tcPr>
            <w:tcW w:w="1783" w:type="dxa"/>
            <w:tcBorders>
              <w:top w:val="single" w:sz="4" w:space="0" w:color="auto"/>
              <w:bottom w:val="single" w:sz="4" w:space="0" w:color="auto"/>
            </w:tcBorders>
          </w:tcPr>
          <w:p w:rsidR="000C4859" w:rsidRDefault="000C4859">
            <w:pPr>
              <w:pStyle w:val="EarlierRepubEntries"/>
            </w:pPr>
            <w:r>
              <w:t>amendments by A2010-4</w:t>
            </w:r>
          </w:p>
        </w:tc>
      </w:tr>
      <w:tr w:rsidR="004E54B1">
        <w:trPr>
          <w:cantSplit/>
        </w:trPr>
        <w:tc>
          <w:tcPr>
            <w:tcW w:w="1576" w:type="dxa"/>
            <w:tcBorders>
              <w:top w:val="single" w:sz="4" w:space="0" w:color="auto"/>
              <w:bottom w:val="single" w:sz="4" w:space="0" w:color="auto"/>
            </w:tcBorders>
          </w:tcPr>
          <w:p w:rsidR="004E54B1" w:rsidRDefault="004E54B1">
            <w:pPr>
              <w:pStyle w:val="EarlierRepubEntries"/>
            </w:pPr>
            <w:r>
              <w:t>R20</w:t>
            </w:r>
            <w:r>
              <w:br/>
              <w:t>13 Mar 2010</w:t>
            </w:r>
          </w:p>
        </w:tc>
        <w:tc>
          <w:tcPr>
            <w:tcW w:w="1681" w:type="dxa"/>
            <w:tcBorders>
              <w:top w:val="single" w:sz="4" w:space="0" w:color="auto"/>
              <w:bottom w:val="single" w:sz="4" w:space="0" w:color="auto"/>
            </w:tcBorders>
          </w:tcPr>
          <w:p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rsidR="004E54B1" w:rsidRDefault="004E54B1">
            <w:pPr>
              <w:pStyle w:val="EarlierRepubEntries"/>
            </w:pPr>
            <w:r>
              <w:t>SL2010-8</w:t>
            </w:r>
          </w:p>
        </w:tc>
        <w:tc>
          <w:tcPr>
            <w:tcW w:w="1783" w:type="dxa"/>
            <w:tcBorders>
              <w:top w:val="single" w:sz="4" w:space="0" w:color="auto"/>
              <w:bottom w:val="single" w:sz="4" w:space="0" w:color="auto"/>
            </w:tcBorders>
          </w:tcPr>
          <w:p w:rsidR="004E54B1" w:rsidRDefault="004E54B1">
            <w:pPr>
              <w:pStyle w:val="EarlierRepubEntries"/>
            </w:pPr>
            <w:r>
              <w:t>amendments by SL2010-8</w:t>
            </w:r>
          </w:p>
        </w:tc>
      </w:tr>
      <w:tr w:rsidR="00C94D7C">
        <w:trPr>
          <w:cantSplit/>
        </w:trPr>
        <w:tc>
          <w:tcPr>
            <w:tcW w:w="1576" w:type="dxa"/>
            <w:tcBorders>
              <w:top w:val="single" w:sz="4" w:space="0" w:color="auto"/>
              <w:bottom w:val="single" w:sz="4" w:space="0" w:color="auto"/>
            </w:tcBorders>
          </w:tcPr>
          <w:p w:rsidR="00C94D7C" w:rsidRDefault="00C94D7C">
            <w:pPr>
              <w:pStyle w:val="EarlierRepubEntries"/>
            </w:pPr>
            <w:r>
              <w:t>R21</w:t>
            </w:r>
            <w:r>
              <w:br/>
              <w:t>30 Mar 2010</w:t>
            </w:r>
          </w:p>
        </w:tc>
        <w:tc>
          <w:tcPr>
            <w:tcW w:w="1681" w:type="dxa"/>
            <w:tcBorders>
              <w:top w:val="single" w:sz="4" w:space="0" w:color="auto"/>
              <w:bottom w:val="single" w:sz="4" w:space="0" w:color="auto"/>
            </w:tcBorders>
          </w:tcPr>
          <w:p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rsidR="00C94D7C" w:rsidRDefault="00C94D7C">
            <w:pPr>
              <w:pStyle w:val="EarlierRepubEntries"/>
            </w:pPr>
            <w:r>
              <w:t>SL2010-11</w:t>
            </w:r>
          </w:p>
        </w:tc>
        <w:tc>
          <w:tcPr>
            <w:tcW w:w="1783" w:type="dxa"/>
            <w:tcBorders>
              <w:top w:val="single" w:sz="4" w:space="0" w:color="auto"/>
              <w:bottom w:val="single" w:sz="4" w:space="0" w:color="auto"/>
            </w:tcBorders>
          </w:tcPr>
          <w:p w:rsidR="00C94D7C" w:rsidRDefault="00C94D7C">
            <w:pPr>
              <w:pStyle w:val="EarlierRepubEntries"/>
            </w:pPr>
            <w:r>
              <w:t>amendments by SL2010-11</w:t>
            </w:r>
          </w:p>
        </w:tc>
      </w:tr>
      <w:tr w:rsidR="001F43A1">
        <w:trPr>
          <w:cantSplit/>
        </w:trPr>
        <w:tc>
          <w:tcPr>
            <w:tcW w:w="1576" w:type="dxa"/>
            <w:tcBorders>
              <w:top w:val="single" w:sz="4" w:space="0" w:color="auto"/>
              <w:bottom w:val="single" w:sz="4" w:space="0" w:color="auto"/>
            </w:tcBorders>
          </w:tcPr>
          <w:p w:rsidR="001F43A1" w:rsidRDefault="001F43A1">
            <w:pPr>
              <w:pStyle w:val="EarlierRepubEntries"/>
            </w:pPr>
            <w:r>
              <w:t>R22</w:t>
            </w:r>
            <w:r>
              <w:br/>
              <w:t>7 May 2010</w:t>
            </w:r>
          </w:p>
        </w:tc>
        <w:tc>
          <w:tcPr>
            <w:tcW w:w="1681" w:type="dxa"/>
            <w:tcBorders>
              <w:top w:val="single" w:sz="4" w:space="0" w:color="auto"/>
              <w:bottom w:val="single" w:sz="4" w:space="0" w:color="auto"/>
            </w:tcBorders>
          </w:tcPr>
          <w:p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rsidR="001F43A1" w:rsidRDefault="001F43A1">
            <w:pPr>
              <w:pStyle w:val="EarlierRepubEntries"/>
            </w:pPr>
            <w:r>
              <w:t>SL2010-14</w:t>
            </w:r>
          </w:p>
        </w:tc>
        <w:tc>
          <w:tcPr>
            <w:tcW w:w="1783" w:type="dxa"/>
            <w:tcBorders>
              <w:top w:val="single" w:sz="4" w:space="0" w:color="auto"/>
              <w:bottom w:val="single" w:sz="4" w:space="0" w:color="auto"/>
            </w:tcBorders>
          </w:tcPr>
          <w:p w:rsidR="001F43A1" w:rsidRDefault="001F43A1">
            <w:pPr>
              <w:pStyle w:val="EarlierRepubEntries"/>
            </w:pPr>
            <w:r>
              <w:t>amendments by A2010-14</w:t>
            </w:r>
          </w:p>
        </w:tc>
      </w:tr>
      <w:tr w:rsidR="00772AD8">
        <w:trPr>
          <w:cantSplit/>
        </w:trPr>
        <w:tc>
          <w:tcPr>
            <w:tcW w:w="1576" w:type="dxa"/>
            <w:tcBorders>
              <w:top w:val="single" w:sz="4" w:space="0" w:color="auto"/>
              <w:bottom w:val="single" w:sz="4" w:space="0" w:color="auto"/>
            </w:tcBorders>
          </w:tcPr>
          <w:p w:rsidR="00772AD8" w:rsidRDefault="00772AD8">
            <w:pPr>
              <w:pStyle w:val="EarlierRepubEntries"/>
            </w:pPr>
            <w:r>
              <w:t>R23</w:t>
            </w:r>
            <w:r>
              <w:br/>
              <w:t>22 June 2010</w:t>
            </w:r>
          </w:p>
        </w:tc>
        <w:tc>
          <w:tcPr>
            <w:tcW w:w="1681" w:type="dxa"/>
            <w:tcBorders>
              <w:top w:val="single" w:sz="4" w:space="0" w:color="auto"/>
              <w:bottom w:val="single" w:sz="4" w:space="0" w:color="auto"/>
            </w:tcBorders>
          </w:tcPr>
          <w:p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rsidR="00772AD8" w:rsidRDefault="00772AD8">
            <w:pPr>
              <w:pStyle w:val="EarlierRepubEntries"/>
            </w:pPr>
            <w:r>
              <w:t>SL2010-22</w:t>
            </w:r>
          </w:p>
        </w:tc>
        <w:tc>
          <w:tcPr>
            <w:tcW w:w="1783" w:type="dxa"/>
            <w:tcBorders>
              <w:top w:val="single" w:sz="4" w:space="0" w:color="auto"/>
              <w:bottom w:val="single" w:sz="4" w:space="0" w:color="auto"/>
            </w:tcBorders>
          </w:tcPr>
          <w:p w:rsidR="00772AD8" w:rsidRDefault="00772AD8">
            <w:pPr>
              <w:pStyle w:val="EarlierRepubEntries"/>
            </w:pPr>
            <w:r>
              <w:t>amendments by SL2010-22</w:t>
            </w:r>
          </w:p>
        </w:tc>
      </w:tr>
      <w:tr w:rsidR="00AB1830">
        <w:trPr>
          <w:cantSplit/>
        </w:trPr>
        <w:tc>
          <w:tcPr>
            <w:tcW w:w="1576" w:type="dxa"/>
            <w:tcBorders>
              <w:top w:val="single" w:sz="4" w:space="0" w:color="auto"/>
              <w:bottom w:val="single" w:sz="4" w:space="0" w:color="auto"/>
            </w:tcBorders>
          </w:tcPr>
          <w:p w:rsidR="00AB1830" w:rsidRDefault="00AB1830">
            <w:pPr>
              <w:pStyle w:val="EarlierRepubEntries"/>
            </w:pPr>
            <w:r>
              <w:t>R24</w:t>
            </w:r>
            <w:r>
              <w:br/>
              <w:t>13 Aug 2010</w:t>
            </w:r>
          </w:p>
        </w:tc>
        <w:tc>
          <w:tcPr>
            <w:tcW w:w="1681" w:type="dxa"/>
            <w:tcBorders>
              <w:top w:val="single" w:sz="4" w:space="0" w:color="auto"/>
              <w:bottom w:val="single" w:sz="4" w:space="0" w:color="auto"/>
            </w:tcBorders>
          </w:tcPr>
          <w:p w:rsidR="00AB1830" w:rsidRDefault="00AB1830" w:rsidP="00E56550">
            <w:pPr>
              <w:pStyle w:val="EarlierRepubEntries"/>
            </w:pPr>
            <w:r>
              <w:t>13 Aug 2010–</w:t>
            </w:r>
            <w:r>
              <w:br/>
            </w:r>
            <w:r w:rsidR="00787365">
              <w:t>7 Sept 2010</w:t>
            </w:r>
          </w:p>
        </w:tc>
        <w:tc>
          <w:tcPr>
            <w:tcW w:w="1783" w:type="dxa"/>
            <w:tcBorders>
              <w:top w:val="single" w:sz="4" w:space="0" w:color="auto"/>
              <w:bottom w:val="single" w:sz="4" w:space="0" w:color="auto"/>
            </w:tcBorders>
          </w:tcPr>
          <w:p w:rsidR="00AB1830" w:rsidRDefault="00AB1830">
            <w:pPr>
              <w:pStyle w:val="EarlierRepubEntries"/>
            </w:pPr>
            <w:r>
              <w:t>SL2010-34</w:t>
            </w:r>
          </w:p>
        </w:tc>
        <w:tc>
          <w:tcPr>
            <w:tcW w:w="1783" w:type="dxa"/>
            <w:tcBorders>
              <w:top w:val="single" w:sz="4" w:space="0" w:color="auto"/>
              <w:bottom w:val="single" w:sz="4" w:space="0" w:color="auto"/>
            </w:tcBorders>
          </w:tcPr>
          <w:p w:rsidR="00AB1830" w:rsidRDefault="00AB1830">
            <w:pPr>
              <w:pStyle w:val="EarlierRepubEntries"/>
            </w:pPr>
            <w:r>
              <w:t>amendments by SL2010-34</w:t>
            </w:r>
          </w:p>
        </w:tc>
      </w:tr>
      <w:tr w:rsidR="002E5C97">
        <w:trPr>
          <w:cantSplit/>
        </w:trPr>
        <w:tc>
          <w:tcPr>
            <w:tcW w:w="1576" w:type="dxa"/>
            <w:tcBorders>
              <w:top w:val="single" w:sz="4" w:space="0" w:color="auto"/>
              <w:bottom w:val="single" w:sz="4" w:space="0" w:color="auto"/>
            </w:tcBorders>
          </w:tcPr>
          <w:p w:rsidR="002E5C97" w:rsidRDefault="002E5C97">
            <w:pPr>
              <w:pStyle w:val="EarlierRepubEntries"/>
            </w:pPr>
            <w:r>
              <w:t>R25</w:t>
            </w:r>
            <w:r>
              <w:br/>
              <w:t>8 Sept 2010</w:t>
            </w:r>
          </w:p>
        </w:tc>
        <w:tc>
          <w:tcPr>
            <w:tcW w:w="1681" w:type="dxa"/>
            <w:tcBorders>
              <w:top w:val="single" w:sz="4" w:space="0" w:color="auto"/>
              <w:bottom w:val="single" w:sz="4" w:space="0" w:color="auto"/>
            </w:tcBorders>
          </w:tcPr>
          <w:p w:rsidR="002E5C97" w:rsidRDefault="002E5C97" w:rsidP="00E56550">
            <w:pPr>
              <w:pStyle w:val="EarlierRepubEntries"/>
            </w:pPr>
            <w:r>
              <w:t>8 Sept 2010–</w:t>
            </w:r>
            <w:r>
              <w:br/>
              <w:t>6 Oct 2010</w:t>
            </w:r>
          </w:p>
        </w:tc>
        <w:tc>
          <w:tcPr>
            <w:tcW w:w="1783" w:type="dxa"/>
            <w:tcBorders>
              <w:top w:val="single" w:sz="4" w:space="0" w:color="auto"/>
              <w:bottom w:val="single" w:sz="4" w:space="0" w:color="auto"/>
            </w:tcBorders>
          </w:tcPr>
          <w:p w:rsidR="002E5C97" w:rsidRDefault="002E5C97">
            <w:pPr>
              <w:pStyle w:val="EarlierRepubEntries"/>
            </w:pPr>
            <w:r>
              <w:t>SL2010-37</w:t>
            </w:r>
          </w:p>
        </w:tc>
        <w:tc>
          <w:tcPr>
            <w:tcW w:w="1783" w:type="dxa"/>
            <w:tcBorders>
              <w:top w:val="single" w:sz="4" w:space="0" w:color="auto"/>
              <w:bottom w:val="single" w:sz="4" w:space="0" w:color="auto"/>
            </w:tcBorders>
          </w:tcPr>
          <w:p w:rsidR="002E5C97" w:rsidRDefault="002E5C97">
            <w:pPr>
              <w:pStyle w:val="EarlierRepubEntries"/>
            </w:pPr>
            <w:r>
              <w:t>amendments by SL2010-37</w:t>
            </w:r>
          </w:p>
        </w:tc>
      </w:tr>
      <w:tr w:rsidR="007F5DB9">
        <w:trPr>
          <w:cantSplit/>
        </w:trPr>
        <w:tc>
          <w:tcPr>
            <w:tcW w:w="1576" w:type="dxa"/>
            <w:tcBorders>
              <w:top w:val="single" w:sz="4" w:space="0" w:color="auto"/>
              <w:bottom w:val="single" w:sz="4" w:space="0" w:color="auto"/>
            </w:tcBorders>
          </w:tcPr>
          <w:p w:rsidR="007F5DB9" w:rsidRDefault="007F5DB9">
            <w:pPr>
              <w:pStyle w:val="EarlierRepubEntries"/>
            </w:pPr>
            <w:r>
              <w:t>R26</w:t>
            </w:r>
            <w:r>
              <w:br/>
              <w:t>7 Oct 2010</w:t>
            </w:r>
          </w:p>
        </w:tc>
        <w:tc>
          <w:tcPr>
            <w:tcW w:w="1681" w:type="dxa"/>
            <w:tcBorders>
              <w:top w:val="single" w:sz="4" w:space="0" w:color="auto"/>
              <w:bottom w:val="single" w:sz="4" w:space="0" w:color="auto"/>
            </w:tcBorders>
          </w:tcPr>
          <w:p w:rsidR="007F5DB9" w:rsidRDefault="007F5DB9" w:rsidP="00E56550">
            <w:pPr>
              <w:pStyle w:val="EarlierRepubEntries"/>
            </w:pPr>
            <w:r>
              <w:t xml:space="preserve">7 Oct </w:t>
            </w:r>
            <w:r w:rsidR="00D91137">
              <w:t>2010–</w:t>
            </w:r>
            <w:r w:rsidR="00D91137">
              <w:br/>
              <w:t>1 Dec</w:t>
            </w:r>
            <w:r>
              <w:t xml:space="preserve"> 2010</w:t>
            </w:r>
          </w:p>
        </w:tc>
        <w:tc>
          <w:tcPr>
            <w:tcW w:w="1783" w:type="dxa"/>
            <w:tcBorders>
              <w:top w:val="single" w:sz="4" w:space="0" w:color="auto"/>
              <w:bottom w:val="single" w:sz="4" w:space="0" w:color="auto"/>
            </w:tcBorders>
          </w:tcPr>
          <w:p w:rsidR="007F5DB9" w:rsidRDefault="007F5DB9">
            <w:pPr>
              <w:pStyle w:val="EarlierRepubEntries"/>
            </w:pPr>
            <w:r>
              <w:t>A2010-37</w:t>
            </w:r>
          </w:p>
        </w:tc>
        <w:tc>
          <w:tcPr>
            <w:tcW w:w="1783" w:type="dxa"/>
            <w:tcBorders>
              <w:top w:val="single" w:sz="4" w:space="0" w:color="auto"/>
              <w:bottom w:val="single" w:sz="4" w:space="0" w:color="auto"/>
            </w:tcBorders>
          </w:tcPr>
          <w:p w:rsidR="007F5DB9" w:rsidRDefault="007F5DB9">
            <w:pPr>
              <w:pStyle w:val="EarlierRepubEntries"/>
            </w:pPr>
            <w:r>
              <w:t>amendments by A2010-37</w:t>
            </w:r>
          </w:p>
        </w:tc>
      </w:tr>
      <w:tr w:rsidR="0006584A">
        <w:trPr>
          <w:cantSplit/>
        </w:trPr>
        <w:tc>
          <w:tcPr>
            <w:tcW w:w="1576" w:type="dxa"/>
            <w:tcBorders>
              <w:top w:val="single" w:sz="4" w:space="0" w:color="auto"/>
              <w:bottom w:val="single" w:sz="4" w:space="0" w:color="auto"/>
            </w:tcBorders>
          </w:tcPr>
          <w:p w:rsidR="0006584A" w:rsidRDefault="0006584A">
            <w:pPr>
              <w:pStyle w:val="EarlierRepubEntries"/>
            </w:pPr>
            <w:r>
              <w:t>R27</w:t>
            </w:r>
            <w:r>
              <w:br/>
              <w:t>2 Dec 2010</w:t>
            </w:r>
          </w:p>
        </w:tc>
        <w:tc>
          <w:tcPr>
            <w:tcW w:w="1681" w:type="dxa"/>
            <w:tcBorders>
              <w:top w:val="single" w:sz="4" w:space="0" w:color="auto"/>
              <w:bottom w:val="single" w:sz="4" w:space="0" w:color="auto"/>
            </w:tcBorders>
          </w:tcPr>
          <w:p w:rsidR="0006584A" w:rsidRDefault="0006584A" w:rsidP="00E56550">
            <w:pPr>
              <w:pStyle w:val="EarlierRepubEntries"/>
            </w:pPr>
            <w:r>
              <w:t>2 Dec 2010–</w:t>
            </w:r>
            <w:r>
              <w:br/>
              <w:t>31 Jan 2011</w:t>
            </w:r>
          </w:p>
        </w:tc>
        <w:tc>
          <w:tcPr>
            <w:tcW w:w="1783" w:type="dxa"/>
            <w:tcBorders>
              <w:top w:val="single" w:sz="4" w:space="0" w:color="auto"/>
              <w:bottom w:val="single" w:sz="4" w:space="0" w:color="auto"/>
            </w:tcBorders>
          </w:tcPr>
          <w:p w:rsidR="0006584A" w:rsidRDefault="0006584A">
            <w:pPr>
              <w:pStyle w:val="EarlierRepubEntries"/>
            </w:pPr>
            <w:r>
              <w:t>A2010-37</w:t>
            </w:r>
          </w:p>
        </w:tc>
        <w:tc>
          <w:tcPr>
            <w:tcW w:w="1783" w:type="dxa"/>
            <w:tcBorders>
              <w:top w:val="single" w:sz="4" w:space="0" w:color="auto"/>
              <w:bottom w:val="single" w:sz="4" w:space="0" w:color="auto"/>
            </w:tcBorders>
          </w:tcPr>
          <w:p w:rsidR="0006584A" w:rsidRDefault="0006584A">
            <w:pPr>
              <w:pStyle w:val="EarlierRepubEntries"/>
            </w:pPr>
            <w:r>
              <w:t>commenced expiry</w:t>
            </w:r>
          </w:p>
        </w:tc>
      </w:tr>
      <w:tr w:rsidR="00D4443F">
        <w:trPr>
          <w:cantSplit/>
        </w:trPr>
        <w:tc>
          <w:tcPr>
            <w:tcW w:w="1576" w:type="dxa"/>
            <w:tcBorders>
              <w:top w:val="single" w:sz="4" w:space="0" w:color="auto"/>
              <w:bottom w:val="single" w:sz="4" w:space="0" w:color="auto"/>
            </w:tcBorders>
          </w:tcPr>
          <w:p w:rsidR="00D4443F" w:rsidRDefault="00D4443F">
            <w:pPr>
              <w:pStyle w:val="EarlierRepubEntries"/>
            </w:pPr>
            <w:r>
              <w:t>R28</w:t>
            </w:r>
            <w:r>
              <w:br/>
              <w:t>1 Feb 2011</w:t>
            </w:r>
          </w:p>
        </w:tc>
        <w:tc>
          <w:tcPr>
            <w:tcW w:w="1681" w:type="dxa"/>
            <w:tcBorders>
              <w:top w:val="single" w:sz="4" w:space="0" w:color="auto"/>
              <w:bottom w:val="single" w:sz="4" w:space="0" w:color="auto"/>
            </w:tcBorders>
          </w:tcPr>
          <w:p w:rsidR="00D4443F" w:rsidRDefault="00D4443F" w:rsidP="00E56550">
            <w:pPr>
              <w:pStyle w:val="EarlierRepubEntries"/>
            </w:pPr>
            <w:r>
              <w:t>1 Feb 2011–</w:t>
            </w:r>
            <w:r>
              <w:br/>
              <w:t>21 Feb 2011</w:t>
            </w:r>
          </w:p>
        </w:tc>
        <w:tc>
          <w:tcPr>
            <w:tcW w:w="1783" w:type="dxa"/>
            <w:tcBorders>
              <w:top w:val="single" w:sz="4" w:space="0" w:color="auto"/>
              <w:bottom w:val="single" w:sz="4" w:space="0" w:color="auto"/>
            </w:tcBorders>
          </w:tcPr>
          <w:p w:rsidR="00D4443F" w:rsidRDefault="00D4443F">
            <w:pPr>
              <w:pStyle w:val="EarlierRepubEntries"/>
            </w:pPr>
            <w:r>
              <w:t>A2010-56</w:t>
            </w:r>
          </w:p>
        </w:tc>
        <w:tc>
          <w:tcPr>
            <w:tcW w:w="1783" w:type="dxa"/>
            <w:tcBorders>
              <w:top w:val="single" w:sz="4" w:space="0" w:color="auto"/>
              <w:bottom w:val="single" w:sz="4" w:space="0" w:color="auto"/>
            </w:tcBorders>
          </w:tcPr>
          <w:p w:rsidR="00D4443F" w:rsidRDefault="00D4443F">
            <w:pPr>
              <w:pStyle w:val="EarlierRepubEntries"/>
            </w:pPr>
            <w:r>
              <w:t>amendments by A2010-56</w:t>
            </w:r>
          </w:p>
        </w:tc>
      </w:tr>
      <w:tr w:rsidR="004203C0">
        <w:trPr>
          <w:cantSplit/>
        </w:trPr>
        <w:tc>
          <w:tcPr>
            <w:tcW w:w="1576" w:type="dxa"/>
            <w:tcBorders>
              <w:top w:val="single" w:sz="4" w:space="0" w:color="auto"/>
              <w:bottom w:val="single" w:sz="4" w:space="0" w:color="auto"/>
            </w:tcBorders>
          </w:tcPr>
          <w:p w:rsidR="004203C0" w:rsidRDefault="004203C0">
            <w:pPr>
              <w:pStyle w:val="EarlierRepubEntries"/>
            </w:pPr>
            <w:r>
              <w:t>R29</w:t>
            </w:r>
            <w:r>
              <w:br/>
              <w:t>22 Feb 2011</w:t>
            </w:r>
          </w:p>
        </w:tc>
        <w:tc>
          <w:tcPr>
            <w:tcW w:w="1681" w:type="dxa"/>
            <w:tcBorders>
              <w:top w:val="single" w:sz="4" w:space="0" w:color="auto"/>
              <w:bottom w:val="single" w:sz="4" w:space="0" w:color="auto"/>
            </w:tcBorders>
          </w:tcPr>
          <w:p w:rsidR="004203C0" w:rsidRDefault="004203C0" w:rsidP="00E56550">
            <w:pPr>
              <w:pStyle w:val="EarlierRepubEntries"/>
            </w:pPr>
            <w:r>
              <w:t>22 Feb 2011–</w:t>
            </w:r>
            <w:r>
              <w:br/>
              <w:t>30 June 2011</w:t>
            </w:r>
          </w:p>
        </w:tc>
        <w:tc>
          <w:tcPr>
            <w:tcW w:w="1783" w:type="dxa"/>
            <w:tcBorders>
              <w:top w:val="single" w:sz="4" w:space="0" w:color="auto"/>
              <w:bottom w:val="single" w:sz="4" w:space="0" w:color="auto"/>
            </w:tcBorders>
          </w:tcPr>
          <w:p w:rsidR="004203C0" w:rsidRDefault="004203C0">
            <w:pPr>
              <w:pStyle w:val="EarlierRepubEntries"/>
            </w:pPr>
            <w:r>
              <w:t>SL2011-5</w:t>
            </w:r>
          </w:p>
        </w:tc>
        <w:tc>
          <w:tcPr>
            <w:tcW w:w="1783" w:type="dxa"/>
            <w:tcBorders>
              <w:top w:val="single" w:sz="4" w:space="0" w:color="auto"/>
              <w:bottom w:val="single" w:sz="4" w:space="0" w:color="auto"/>
            </w:tcBorders>
          </w:tcPr>
          <w:p w:rsidR="004203C0" w:rsidRDefault="004203C0">
            <w:pPr>
              <w:pStyle w:val="EarlierRepubEntries"/>
            </w:pPr>
            <w:r>
              <w:t>amendments by SL2011-5</w:t>
            </w:r>
          </w:p>
        </w:tc>
      </w:tr>
      <w:tr w:rsidR="00965F69">
        <w:trPr>
          <w:cantSplit/>
        </w:trPr>
        <w:tc>
          <w:tcPr>
            <w:tcW w:w="1576" w:type="dxa"/>
            <w:tcBorders>
              <w:top w:val="single" w:sz="4" w:space="0" w:color="auto"/>
              <w:bottom w:val="single" w:sz="4" w:space="0" w:color="auto"/>
            </w:tcBorders>
          </w:tcPr>
          <w:p w:rsidR="00965F69" w:rsidRDefault="00965F69">
            <w:pPr>
              <w:pStyle w:val="EarlierRepubEntries"/>
            </w:pPr>
            <w:r>
              <w:t>R30</w:t>
            </w:r>
            <w:r>
              <w:br/>
              <w:t>1 July 2011</w:t>
            </w:r>
          </w:p>
        </w:tc>
        <w:tc>
          <w:tcPr>
            <w:tcW w:w="1681" w:type="dxa"/>
            <w:tcBorders>
              <w:top w:val="single" w:sz="4" w:space="0" w:color="auto"/>
              <w:bottom w:val="single" w:sz="4" w:space="0" w:color="auto"/>
            </w:tcBorders>
          </w:tcPr>
          <w:p w:rsidR="00965F69" w:rsidRDefault="00965F69" w:rsidP="00E56550">
            <w:pPr>
              <w:pStyle w:val="EarlierRepubEntries"/>
            </w:pPr>
            <w:r>
              <w:t>1 July 2011–</w:t>
            </w:r>
            <w:r>
              <w:br/>
              <w:t>6 July 2011</w:t>
            </w:r>
          </w:p>
        </w:tc>
        <w:tc>
          <w:tcPr>
            <w:tcW w:w="1783" w:type="dxa"/>
            <w:tcBorders>
              <w:top w:val="single" w:sz="4" w:space="0" w:color="auto"/>
              <w:bottom w:val="single" w:sz="4" w:space="0" w:color="auto"/>
            </w:tcBorders>
          </w:tcPr>
          <w:p w:rsidR="00965F69" w:rsidRDefault="00965F69">
            <w:pPr>
              <w:pStyle w:val="EarlierRepubEntries"/>
            </w:pPr>
            <w:r>
              <w:t>A2011-22</w:t>
            </w:r>
          </w:p>
        </w:tc>
        <w:tc>
          <w:tcPr>
            <w:tcW w:w="1783" w:type="dxa"/>
            <w:tcBorders>
              <w:top w:val="single" w:sz="4" w:space="0" w:color="auto"/>
              <w:bottom w:val="single" w:sz="4" w:space="0" w:color="auto"/>
            </w:tcBorders>
          </w:tcPr>
          <w:p w:rsidR="00965F69" w:rsidRDefault="00965F69">
            <w:pPr>
              <w:pStyle w:val="EarlierRepubEntries"/>
            </w:pPr>
            <w:r>
              <w:t>amendments by A2011-22</w:t>
            </w:r>
          </w:p>
        </w:tc>
      </w:tr>
      <w:tr w:rsidR="00327807">
        <w:trPr>
          <w:cantSplit/>
        </w:trPr>
        <w:tc>
          <w:tcPr>
            <w:tcW w:w="1576" w:type="dxa"/>
            <w:tcBorders>
              <w:top w:val="single" w:sz="4" w:space="0" w:color="auto"/>
              <w:bottom w:val="single" w:sz="4" w:space="0" w:color="auto"/>
            </w:tcBorders>
          </w:tcPr>
          <w:p w:rsidR="00327807" w:rsidRDefault="00327807">
            <w:pPr>
              <w:pStyle w:val="EarlierRepubEntries"/>
            </w:pPr>
            <w:r>
              <w:t>R31</w:t>
            </w:r>
            <w:r>
              <w:br/>
            </w:r>
            <w:r w:rsidR="001E71DB">
              <w:t>7 July 2011</w:t>
            </w:r>
          </w:p>
        </w:tc>
        <w:tc>
          <w:tcPr>
            <w:tcW w:w="1681" w:type="dxa"/>
            <w:tcBorders>
              <w:top w:val="single" w:sz="4" w:space="0" w:color="auto"/>
              <w:bottom w:val="single" w:sz="4" w:space="0" w:color="auto"/>
            </w:tcBorders>
          </w:tcPr>
          <w:p w:rsidR="00327807" w:rsidRDefault="001E71DB" w:rsidP="00E56550">
            <w:pPr>
              <w:pStyle w:val="EarlierRepubEntries"/>
            </w:pPr>
            <w:r>
              <w:t>7 July 2011–</w:t>
            </w:r>
            <w:r>
              <w:br/>
              <w:t>7 July 2011</w:t>
            </w:r>
          </w:p>
        </w:tc>
        <w:tc>
          <w:tcPr>
            <w:tcW w:w="1783" w:type="dxa"/>
            <w:tcBorders>
              <w:top w:val="single" w:sz="4" w:space="0" w:color="auto"/>
              <w:bottom w:val="single" w:sz="4" w:space="0" w:color="auto"/>
            </w:tcBorders>
          </w:tcPr>
          <w:p w:rsidR="00327807" w:rsidRDefault="001E71DB">
            <w:pPr>
              <w:pStyle w:val="EarlierRepubEntries"/>
            </w:pPr>
            <w:r>
              <w:t>A2011-23</w:t>
            </w:r>
          </w:p>
        </w:tc>
        <w:tc>
          <w:tcPr>
            <w:tcW w:w="1783" w:type="dxa"/>
            <w:tcBorders>
              <w:top w:val="single" w:sz="4" w:space="0" w:color="auto"/>
              <w:bottom w:val="single" w:sz="4" w:space="0" w:color="auto"/>
            </w:tcBorders>
          </w:tcPr>
          <w:p w:rsidR="00327807" w:rsidRDefault="001E71DB">
            <w:pPr>
              <w:pStyle w:val="EarlierRepubEntries"/>
            </w:pPr>
            <w:r>
              <w:t>amendments by A2011-23</w:t>
            </w:r>
          </w:p>
        </w:tc>
      </w:tr>
      <w:tr w:rsidR="009C0709">
        <w:trPr>
          <w:cantSplit/>
        </w:trPr>
        <w:tc>
          <w:tcPr>
            <w:tcW w:w="1576" w:type="dxa"/>
            <w:tcBorders>
              <w:top w:val="single" w:sz="4" w:space="0" w:color="auto"/>
              <w:bottom w:val="single" w:sz="4" w:space="0" w:color="auto"/>
            </w:tcBorders>
          </w:tcPr>
          <w:p w:rsidR="009C0709" w:rsidRDefault="009C0709">
            <w:pPr>
              <w:pStyle w:val="EarlierRepubEntries"/>
            </w:pPr>
            <w:r>
              <w:t>R32</w:t>
            </w:r>
            <w:r>
              <w:br/>
            </w:r>
            <w:r w:rsidR="00BB2CF6">
              <w:t>8 July 2011</w:t>
            </w:r>
          </w:p>
        </w:tc>
        <w:tc>
          <w:tcPr>
            <w:tcW w:w="1681" w:type="dxa"/>
            <w:tcBorders>
              <w:top w:val="single" w:sz="4" w:space="0" w:color="auto"/>
              <w:bottom w:val="single" w:sz="4" w:space="0" w:color="auto"/>
            </w:tcBorders>
          </w:tcPr>
          <w:p w:rsidR="009C0709" w:rsidRDefault="00AB0022" w:rsidP="00A90B8F">
            <w:pPr>
              <w:pStyle w:val="EarlierRepubEntries"/>
            </w:pPr>
            <w:r>
              <w:t>8 July 2011–</w:t>
            </w:r>
            <w:r>
              <w:br/>
            </w:r>
            <w:r w:rsidR="00A90B8F">
              <w:t>15</w:t>
            </w:r>
            <w:r w:rsidR="00BB2CF6">
              <w:t xml:space="preserve"> July 2011</w:t>
            </w:r>
          </w:p>
        </w:tc>
        <w:tc>
          <w:tcPr>
            <w:tcW w:w="1783" w:type="dxa"/>
            <w:tcBorders>
              <w:top w:val="single" w:sz="4" w:space="0" w:color="auto"/>
              <w:bottom w:val="single" w:sz="4" w:space="0" w:color="auto"/>
            </w:tcBorders>
          </w:tcPr>
          <w:p w:rsidR="009C0709" w:rsidRDefault="00BB2CF6">
            <w:pPr>
              <w:pStyle w:val="EarlierRepubEntries"/>
            </w:pPr>
            <w:r>
              <w:t>SL2011-21</w:t>
            </w:r>
          </w:p>
        </w:tc>
        <w:tc>
          <w:tcPr>
            <w:tcW w:w="1783" w:type="dxa"/>
            <w:tcBorders>
              <w:top w:val="single" w:sz="4" w:space="0" w:color="auto"/>
              <w:bottom w:val="single" w:sz="4" w:space="0" w:color="auto"/>
            </w:tcBorders>
          </w:tcPr>
          <w:p w:rsidR="009C0709" w:rsidRDefault="00BB2CF6">
            <w:pPr>
              <w:pStyle w:val="EarlierRepubEntries"/>
            </w:pPr>
            <w:r>
              <w:t>amendments by SL2011-21</w:t>
            </w:r>
          </w:p>
        </w:tc>
      </w:tr>
      <w:tr w:rsidR="00ED4522">
        <w:trPr>
          <w:cantSplit/>
        </w:trPr>
        <w:tc>
          <w:tcPr>
            <w:tcW w:w="1576" w:type="dxa"/>
            <w:tcBorders>
              <w:top w:val="single" w:sz="4" w:space="0" w:color="auto"/>
              <w:bottom w:val="single" w:sz="4" w:space="0" w:color="auto"/>
            </w:tcBorders>
          </w:tcPr>
          <w:p w:rsidR="00ED4522" w:rsidRDefault="00ED4522">
            <w:pPr>
              <w:pStyle w:val="EarlierRepubEntries"/>
            </w:pPr>
            <w:r>
              <w:t>R33</w:t>
            </w:r>
            <w:r>
              <w:br/>
              <w:t>16 July 2011</w:t>
            </w:r>
          </w:p>
        </w:tc>
        <w:tc>
          <w:tcPr>
            <w:tcW w:w="1681" w:type="dxa"/>
            <w:tcBorders>
              <w:top w:val="single" w:sz="4" w:space="0" w:color="auto"/>
              <w:bottom w:val="single" w:sz="4" w:space="0" w:color="auto"/>
            </w:tcBorders>
          </w:tcPr>
          <w:p w:rsidR="00ED4522" w:rsidRDefault="00ED4522" w:rsidP="00A90B8F">
            <w:pPr>
              <w:pStyle w:val="EarlierRepubEntries"/>
            </w:pPr>
            <w:r>
              <w:t>16 July 2011–</w:t>
            </w:r>
            <w:r>
              <w:br/>
              <w:t>1 Nov 2011</w:t>
            </w:r>
          </w:p>
        </w:tc>
        <w:tc>
          <w:tcPr>
            <w:tcW w:w="1783" w:type="dxa"/>
            <w:tcBorders>
              <w:top w:val="single" w:sz="4" w:space="0" w:color="auto"/>
              <w:bottom w:val="single" w:sz="4" w:space="0" w:color="auto"/>
            </w:tcBorders>
          </w:tcPr>
          <w:p w:rsidR="00ED4522" w:rsidRDefault="00ED4522">
            <w:pPr>
              <w:pStyle w:val="EarlierRepubEntries"/>
            </w:pPr>
            <w:r>
              <w:t>SL2011-22</w:t>
            </w:r>
          </w:p>
        </w:tc>
        <w:tc>
          <w:tcPr>
            <w:tcW w:w="1783" w:type="dxa"/>
            <w:tcBorders>
              <w:top w:val="single" w:sz="4" w:space="0" w:color="auto"/>
              <w:bottom w:val="single" w:sz="4" w:space="0" w:color="auto"/>
            </w:tcBorders>
          </w:tcPr>
          <w:p w:rsidR="00ED4522" w:rsidRDefault="00ED4522">
            <w:pPr>
              <w:pStyle w:val="EarlierRepubEntries"/>
            </w:pPr>
            <w:r>
              <w:t>amendments by SL2011-22</w:t>
            </w:r>
          </w:p>
        </w:tc>
      </w:tr>
      <w:tr w:rsidR="00C66703">
        <w:trPr>
          <w:cantSplit/>
        </w:trPr>
        <w:tc>
          <w:tcPr>
            <w:tcW w:w="1576" w:type="dxa"/>
            <w:tcBorders>
              <w:top w:val="single" w:sz="4" w:space="0" w:color="auto"/>
              <w:bottom w:val="single" w:sz="4" w:space="0" w:color="auto"/>
            </w:tcBorders>
          </w:tcPr>
          <w:p w:rsidR="00C66703" w:rsidRDefault="00C66703">
            <w:pPr>
              <w:pStyle w:val="EarlierRepubEntries"/>
            </w:pPr>
            <w:r>
              <w:t>R34</w:t>
            </w:r>
            <w:r>
              <w:br/>
              <w:t>2 Nov 2011</w:t>
            </w:r>
          </w:p>
        </w:tc>
        <w:tc>
          <w:tcPr>
            <w:tcW w:w="1681" w:type="dxa"/>
            <w:tcBorders>
              <w:top w:val="single" w:sz="4" w:space="0" w:color="auto"/>
              <w:bottom w:val="single" w:sz="4" w:space="0" w:color="auto"/>
            </w:tcBorders>
          </w:tcPr>
          <w:p w:rsidR="00C66703" w:rsidRDefault="00C66703" w:rsidP="00A90B8F">
            <w:pPr>
              <w:pStyle w:val="EarlierRepubEntries"/>
            </w:pPr>
            <w:r>
              <w:t>2 Nov 2011–</w:t>
            </w:r>
            <w:r>
              <w:br/>
              <w:t>14 Nov 2011</w:t>
            </w:r>
          </w:p>
        </w:tc>
        <w:tc>
          <w:tcPr>
            <w:tcW w:w="1783" w:type="dxa"/>
            <w:tcBorders>
              <w:top w:val="single" w:sz="4" w:space="0" w:color="auto"/>
              <w:bottom w:val="single" w:sz="4" w:space="0" w:color="auto"/>
            </w:tcBorders>
          </w:tcPr>
          <w:p w:rsidR="00C66703" w:rsidRDefault="00C66703">
            <w:pPr>
              <w:pStyle w:val="EarlierRepubEntries"/>
            </w:pPr>
            <w:r>
              <w:t>SL2011-22</w:t>
            </w:r>
          </w:p>
        </w:tc>
        <w:tc>
          <w:tcPr>
            <w:tcW w:w="1783" w:type="dxa"/>
            <w:tcBorders>
              <w:top w:val="single" w:sz="4" w:space="0" w:color="auto"/>
              <w:bottom w:val="single" w:sz="4" w:space="0" w:color="auto"/>
            </w:tcBorders>
          </w:tcPr>
          <w:p w:rsidR="00C66703" w:rsidRDefault="00C66703">
            <w:pPr>
              <w:pStyle w:val="EarlierRepubEntries"/>
            </w:pPr>
            <w:r>
              <w:t>expiry of provision (s 210 (3), (4))</w:t>
            </w:r>
          </w:p>
        </w:tc>
      </w:tr>
      <w:tr w:rsidR="004558D7">
        <w:trPr>
          <w:cantSplit/>
        </w:trPr>
        <w:tc>
          <w:tcPr>
            <w:tcW w:w="1576" w:type="dxa"/>
            <w:tcBorders>
              <w:top w:val="single" w:sz="4" w:space="0" w:color="auto"/>
              <w:bottom w:val="single" w:sz="4" w:space="0" w:color="auto"/>
            </w:tcBorders>
          </w:tcPr>
          <w:p w:rsidR="004558D7" w:rsidRDefault="004558D7">
            <w:pPr>
              <w:pStyle w:val="EarlierRepubEntries"/>
            </w:pPr>
            <w:r>
              <w:t>R35</w:t>
            </w:r>
            <w:r>
              <w:br/>
              <w:t>15 Nov 2011</w:t>
            </w:r>
          </w:p>
        </w:tc>
        <w:tc>
          <w:tcPr>
            <w:tcW w:w="1681" w:type="dxa"/>
            <w:tcBorders>
              <w:top w:val="single" w:sz="4" w:space="0" w:color="auto"/>
              <w:bottom w:val="single" w:sz="4" w:space="0" w:color="auto"/>
            </w:tcBorders>
          </w:tcPr>
          <w:p w:rsidR="004558D7" w:rsidRDefault="004558D7" w:rsidP="00A90B8F">
            <w:pPr>
              <w:pStyle w:val="EarlierRepubEntries"/>
            </w:pPr>
            <w:r>
              <w:t>15 Nov 2011–</w:t>
            </w:r>
            <w:r>
              <w:br/>
              <w:t>11 Dec 2011</w:t>
            </w:r>
          </w:p>
        </w:tc>
        <w:tc>
          <w:tcPr>
            <w:tcW w:w="1783" w:type="dxa"/>
            <w:tcBorders>
              <w:top w:val="single" w:sz="4" w:space="0" w:color="auto"/>
              <w:bottom w:val="single" w:sz="4" w:space="0" w:color="auto"/>
            </w:tcBorders>
          </w:tcPr>
          <w:p w:rsidR="004558D7" w:rsidRDefault="004558D7">
            <w:pPr>
              <w:pStyle w:val="EarlierRepubEntries"/>
            </w:pPr>
            <w:r>
              <w:t>SL2011-30</w:t>
            </w:r>
          </w:p>
        </w:tc>
        <w:tc>
          <w:tcPr>
            <w:tcW w:w="1783" w:type="dxa"/>
            <w:tcBorders>
              <w:top w:val="single" w:sz="4" w:space="0" w:color="auto"/>
              <w:bottom w:val="single" w:sz="4" w:space="0" w:color="auto"/>
            </w:tcBorders>
          </w:tcPr>
          <w:p w:rsidR="004558D7" w:rsidRDefault="004558D7">
            <w:pPr>
              <w:pStyle w:val="EarlierRepubEntries"/>
            </w:pPr>
            <w:r>
              <w:t>amendments by SL2011-30</w:t>
            </w:r>
          </w:p>
        </w:tc>
      </w:tr>
    </w:tbl>
    <w:p w:rsidR="00AB1BB3" w:rsidRDefault="00AB1BB3">
      <w:pPr>
        <w:pStyle w:val="05EndNote"/>
        <w:sectPr w:rsidR="00AB1BB3">
          <w:headerReference w:type="even" r:id="rId113"/>
          <w:headerReference w:type="default" r:id="rId114"/>
          <w:footerReference w:type="even" r:id="rId115"/>
          <w:footerReference w:type="default" r:id="rId116"/>
          <w:pgSz w:w="11907" w:h="16839" w:code="9"/>
          <w:pgMar w:top="3000" w:right="1900" w:bottom="2500" w:left="2300" w:header="2480" w:footer="2100" w:gutter="0"/>
          <w:cols w:space="720"/>
          <w:docGrid w:linePitch="254"/>
        </w:sectPr>
      </w:pPr>
    </w:p>
    <w:p w:rsidR="001279AF" w:rsidRDefault="001279AF">
      <w:pPr>
        <w:rPr>
          <w:color w:val="000000"/>
          <w:sz w:val="22"/>
        </w:rPr>
      </w:pPr>
    </w:p>
    <w:p w:rsidR="00422877" w:rsidRDefault="00422877">
      <w:pPr>
        <w:rPr>
          <w:color w:val="000000"/>
          <w:sz w:val="22"/>
        </w:rPr>
      </w:pPr>
    </w:p>
    <w:p w:rsidR="0060408B" w:rsidRDefault="0060408B">
      <w:pPr>
        <w:rPr>
          <w:color w:val="000000"/>
          <w:sz w:val="22"/>
        </w:rPr>
      </w:pPr>
    </w:p>
    <w:p w:rsidR="0060408B" w:rsidRDefault="0060408B">
      <w:pPr>
        <w:rPr>
          <w:color w:val="000000"/>
          <w:sz w:val="22"/>
        </w:rPr>
      </w:pPr>
    </w:p>
    <w:p w:rsidR="0060408B" w:rsidRDefault="0060408B">
      <w:pPr>
        <w:rPr>
          <w:color w:val="000000"/>
          <w:sz w:val="22"/>
        </w:rPr>
      </w:pPr>
    </w:p>
    <w:p w:rsidR="001279AF" w:rsidRDefault="001279AF">
      <w:pPr>
        <w:rPr>
          <w:color w:val="000000"/>
          <w:sz w:val="22"/>
        </w:rPr>
      </w:pPr>
    </w:p>
    <w:p w:rsidR="00AB1BB3" w:rsidRPr="00E458D9" w:rsidRDefault="00AB1BB3">
      <w:pPr>
        <w:rPr>
          <w:color w:val="000000"/>
          <w:sz w:val="22"/>
        </w:rPr>
      </w:pPr>
      <w:r>
        <w:rPr>
          <w:color w:val="000000"/>
          <w:sz w:val="22"/>
        </w:rPr>
        <w:t xml:space="preserve">©  Australian Capital Territory </w:t>
      </w:r>
      <w:r w:rsidR="0006584A">
        <w:rPr>
          <w:noProof/>
          <w:color w:val="000000"/>
          <w:sz w:val="22"/>
        </w:rPr>
        <w:t>2011</w:t>
      </w:r>
    </w:p>
    <w:p w:rsidR="00AB1BB3" w:rsidRDefault="00AB1BB3">
      <w:pPr>
        <w:pStyle w:val="06Copyright"/>
        <w:sectPr w:rsidR="00AB1BB3">
          <w:headerReference w:type="even" r:id="rId117"/>
          <w:headerReference w:type="default" r:id="rId118"/>
          <w:footerReference w:type="even" r:id="rId119"/>
          <w:footerReference w:type="default" r:id="rId120"/>
          <w:headerReference w:type="first" r:id="rId121"/>
          <w:footerReference w:type="first" r:id="rId122"/>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rsidSect="00C94675">
      <w:headerReference w:type="first" r:id="rId123"/>
      <w:footerReference w:type="first" r:id="rId12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C385F" w:rsidRDefault="009C385F" w:rsidP="00AB1BB3">
      <w:pPr>
        <w:pStyle w:val="05Endnote0"/>
      </w:pPr>
      <w:r>
        <w:separator/>
      </w:r>
    </w:p>
  </w:endnote>
  <w:endnote w:type="continuationSeparator" w:id="0">
    <w:p w:rsidR="009C385F" w:rsidRDefault="009C385F"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Pr="003A5C9F" w:rsidRDefault="00CC4BF3" w:rsidP="003A5C9F">
    <w:pPr>
      <w:pStyle w:val="Footer"/>
      <w:jc w:val="center"/>
      <w:rPr>
        <w:rFonts w:cs="Arial"/>
        <w:sz w:val="14"/>
      </w:rPr>
    </w:pPr>
    <w:r w:rsidRPr="003A5C9F">
      <w:rPr>
        <w:rFonts w:cs="Arial"/>
        <w:sz w:val="14"/>
      </w:rPr>
      <w:fldChar w:fldCharType="begin"/>
    </w:r>
    <w:r w:rsidR="009C385F" w:rsidRPr="003A5C9F">
      <w:rPr>
        <w:rFonts w:cs="Arial"/>
        <w:sz w:val="14"/>
      </w:rPr>
      <w:instrText xml:space="preserve"> DOCPROPERTY "Status" </w:instrText>
    </w:r>
    <w:r w:rsidRPr="003A5C9F">
      <w:rPr>
        <w:rFonts w:cs="Arial"/>
        <w:sz w:val="14"/>
      </w:rPr>
      <w:fldChar w:fldCharType="separate"/>
    </w:r>
    <w:r w:rsidR="00F50A13" w:rsidRPr="003A5C9F">
      <w:rPr>
        <w:rFonts w:cs="Arial"/>
        <w:sz w:val="14"/>
      </w:rPr>
      <w:t xml:space="preserve"> </w:t>
    </w:r>
    <w:r w:rsidRPr="003A5C9F">
      <w:rPr>
        <w:rFonts w:cs="Arial"/>
        <w:sz w:val="14"/>
      </w:rPr>
      <w:fldChar w:fldCharType="end"/>
    </w:r>
    <w:r w:rsidR="003A5C9F" w:rsidRPr="003A5C9F">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Pr="003A5C9F" w:rsidRDefault="00CC4BF3" w:rsidP="003A5C9F">
    <w:pPr>
      <w:pStyle w:val="Footer"/>
      <w:jc w:val="center"/>
      <w:rPr>
        <w:rFonts w:cs="Arial"/>
        <w:sz w:val="14"/>
      </w:rPr>
    </w:pPr>
    <w:r w:rsidRPr="003A5C9F">
      <w:rPr>
        <w:rFonts w:cs="Arial"/>
        <w:sz w:val="14"/>
      </w:rPr>
      <w:fldChar w:fldCharType="begin"/>
    </w:r>
    <w:r w:rsidR="009C385F" w:rsidRPr="003A5C9F">
      <w:rPr>
        <w:rFonts w:cs="Arial"/>
        <w:sz w:val="14"/>
      </w:rPr>
      <w:instrText xml:space="preserve"> DOCPROPERTY "Status" </w:instrText>
    </w:r>
    <w:r w:rsidRPr="003A5C9F">
      <w:rPr>
        <w:rFonts w:cs="Arial"/>
        <w:sz w:val="14"/>
      </w:rPr>
      <w:fldChar w:fldCharType="separate"/>
    </w:r>
    <w:r w:rsidR="00F50A13" w:rsidRPr="003A5C9F">
      <w:rPr>
        <w:rFonts w:cs="Arial"/>
        <w:sz w:val="14"/>
      </w:rPr>
      <w:t xml:space="preserve"> </w:t>
    </w:r>
    <w:r w:rsidRPr="003A5C9F">
      <w:rPr>
        <w:rFonts w:cs="Arial"/>
        <w:sz w:val="14"/>
      </w:rPr>
      <w:fldChar w:fldCharType="end"/>
    </w:r>
    <w:r w:rsidRPr="003A5C9F">
      <w:rPr>
        <w:rFonts w:cs="Arial"/>
        <w:sz w:val="14"/>
      </w:rPr>
      <w:fldChar w:fldCharType="begin"/>
    </w:r>
    <w:r w:rsidR="009C385F" w:rsidRPr="003A5C9F">
      <w:rPr>
        <w:rFonts w:cs="Arial"/>
        <w:sz w:val="14"/>
      </w:rPr>
      <w:instrText xml:space="preserve"> COMMENTS  \* MERGEFORMAT </w:instrText>
    </w:r>
    <w:r w:rsidRPr="003A5C9F">
      <w:rPr>
        <w:rFonts w:cs="Arial"/>
        <w:sz w:val="14"/>
      </w:rPr>
      <w:fldChar w:fldCharType="end"/>
    </w:r>
    <w:r w:rsidR="003A5C9F" w:rsidRPr="003A5C9F">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F6C" w:rsidRPr="003A5C9F" w:rsidRDefault="003A5C9F" w:rsidP="003A5C9F">
    <w:pPr>
      <w:pStyle w:val="Footer"/>
      <w:jc w:val="center"/>
      <w:rPr>
        <w:rFonts w:cs="Arial"/>
        <w:sz w:val="14"/>
      </w:rPr>
    </w:pPr>
    <w:r w:rsidRPr="003A5C9F">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C385F">
      <w:tc>
        <w:tcPr>
          <w:tcW w:w="846" w:type="pct"/>
        </w:tcPr>
        <w:p w:rsidR="009C385F" w:rsidRDefault="009C385F">
          <w:pPr>
            <w:pStyle w:val="Footer"/>
          </w:pPr>
          <w:r>
            <w:t xml:space="preserve">contents </w:t>
          </w:r>
          <w:r w:rsidR="00CC4BF3">
            <w:rPr>
              <w:rStyle w:val="PageNumber"/>
            </w:rPr>
            <w:fldChar w:fldCharType="begin"/>
          </w:r>
          <w:r>
            <w:rPr>
              <w:rStyle w:val="PageNumber"/>
            </w:rPr>
            <w:instrText xml:space="preserve"> PAGE </w:instrText>
          </w:r>
          <w:r w:rsidR="00CC4BF3">
            <w:rPr>
              <w:rStyle w:val="PageNumber"/>
            </w:rPr>
            <w:fldChar w:fldCharType="separate"/>
          </w:r>
          <w:r w:rsidR="003A5C9F">
            <w:rPr>
              <w:rStyle w:val="PageNumber"/>
              <w:noProof/>
            </w:rPr>
            <w:t>2</w:t>
          </w:r>
          <w:r w:rsidR="00CC4BF3">
            <w:rPr>
              <w:rStyle w:val="PageNumber"/>
            </w:rPr>
            <w:fldChar w:fldCharType="end"/>
          </w:r>
        </w:p>
      </w:tc>
      <w:tc>
        <w:tcPr>
          <w:tcW w:w="3093"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w:instrText>
          </w:r>
          <w:r>
            <w:fldChar w:fldCharType="separate"/>
          </w:r>
          <w:r w:rsidR="00F50A13">
            <w:t xml:space="preserve">Effective:  </w:t>
          </w:r>
          <w:r>
            <w:fldChar w:fldCharType="end"/>
          </w:r>
          <w:r>
            <w:fldChar w:fldCharType="begin"/>
          </w:r>
          <w:r>
            <w:instrText xml:space="preserve"> DOCPROPERTY "StartDt"   </w:instrText>
          </w:r>
          <w:r>
            <w:fldChar w:fldCharType="separate"/>
          </w:r>
          <w:r w:rsidR="00F50A13">
            <w:t>12/12/11</w:t>
          </w:r>
          <w:r>
            <w:fldChar w:fldCharType="end"/>
          </w:r>
          <w:r>
            <w:fldChar w:fldCharType="begin"/>
          </w:r>
          <w:r>
            <w:instrText xml:space="preserve"> DOCPROPERTY "EndDt"  </w:instrText>
          </w:r>
          <w:r>
            <w:fldChar w:fldCharType="separate"/>
          </w:r>
          <w:r w:rsidR="00F50A13">
            <w:t>-16/12/11</w:t>
          </w:r>
          <w:r>
            <w:fldChar w:fldCharType="end"/>
          </w:r>
        </w:p>
      </w:tc>
      <w:tc>
        <w:tcPr>
          <w:tcW w:w="1061" w:type="pct"/>
        </w:tcPr>
        <w:p w:rsidR="009C385F" w:rsidRDefault="00E10E1C">
          <w:pPr>
            <w:pStyle w:val="Footer"/>
            <w:jc w:val="right"/>
          </w:pPr>
          <w:r>
            <w:fldChar w:fldCharType="begin"/>
          </w:r>
          <w:r>
            <w:instrText xml:space="preserve"> DOCPROPERTY "Category"  </w:instrText>
          </w:r>
          <w:r>
            <w:fldChar w:fldCharType="separate"/>
          </w:r>
          <w:r w:rsidR="00F50A13">
            <w:t>R36</w:t>
          </w:r>
          <w:r>
            <w:fldChar w:fldCharType="end"/>
          </w:r>
          <w:r w:rsidR="009C385F">
            <w:br/>
          </w:r>
          <w:r>
            <w:fldChar w:fldCharType="begin"/>
          </w:r>
          <w:r>
            <w:instrText xml:space="preserve"> DOCPROPERTY "RepubDt"  </w:instrText>
          </w:r>
          <w:r>
            <w:fldChar w:fldCharType="separate"/>
          </w:r>
          <w:r w:rsidR="00F50A13">
            <w:t>12/12/11</w:t>
          </w:r>
          <w: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C385F">
      <w:tc>
        <w:tcPr>
          <w:tcW w:w="1061" w:type="pct"/>
        </w:tcPr>
        <w:p w:rsidR="009C385F" w:rsidRDefault="00E10E1C">
          <w:pPr>
            <w:pStyle w:val="Footer"/>
          </w:pPr>
          <w:r>
            <w:fldChar w:fldCharType="begin"/>
          </w:r>
          <w:r>
            <w:instrText xml:space="preserve"> DOCPROPERTY "Category"  </w:instrText>
          </w:r>
          <w:r>
            <w:fldChar w:fldCharType="separate"/>
          </w:r>
          <w:r w:rsidR="00F50A13">
            <w:t>R36</w:t>
          </w:r>
          <w:r>
            <w:fldChar w:fldCharType="end"/>
          </w:r>
          <w:r w:rsidR="009C385F">
            <w:br/>
          </w:r>
          <w:r>
            <w:fldChar w:fldCharType="begin"/>
          </w:r>
          <w:r>
            <w:instrText xml:space="preserve"> DOCPROPERTY "RepubDt"  </w:instrText>
          </w:r>
          <w:r>
            <w:fldChar w:fldCharType="separate"/>
          </w:r>
          <w:r w:rsidR="00F50A13">
            <w:t>12/12/11</w:t>
          </w:r>
          <w:r>
            <w:fldChar w:fldCharType="end"/>
          </w:r>
        </w:p>
      </w:tc>
      <w:tc>
        <w:tcPr>
          <w:tcW w:w="3093" w:type="pct"/>
        </w:tcPr>
        <w:p w:rsidR="009C385F" w:rsidRDefault="00E10E1C">
          <w:pPr>
            <w:pStyle w:val="Footer"/>
            <w:jc w:val="center"/>
          </w:pPr>
          <w:r>
            <w:fldChar w:fldCharType="begin"/>
          </w:r>
          <w:r>
            <w:instrText xml:space="preserve"> REF </w:instrText>
          </w:r>
          <w:r>
            <w:instrText xml:space="preserve">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w:instrText>
          </w:r>
          <w:r>
            <w:fldChar w:fldCharType="separate"/>
          </w:r>
          <w:r w:rsidR="00F50A13">
            <w:t xml:space="preserve">Effective:  </w:t>
          </w:r>
          <w:r>
            <w:fldChar w:fldCharType="end"/>
          </w:r>
          <w:r>
            <w:fldChar w:fldCharType="begin"/>
          </w:r>
          <w:r>
            <w:instrText xml:space="preserve"> DOCPROPERTY "StartDt"  </w:instrText>
          </w:r>
          <w:r>
            <w:fldChar w:fldCharType="separate"/>
          </w:r>
          <w:r w:rsidR="00F50A13">
            <w:t>12/12/11</w:t>
          </w:r>
          <w:r>
            <w:fldChar w:fldCharType="end"/>
          </w:r>
          <w:r>
            <w:fldChar w:fldCharType="begin"/>
          </w:r>
          <w:r>
            <w:instrText xml:space="preserve"> DOCPROPERTY "EndDt"  </w:instrText>
          </w:r>
          <w:r>
            <w:fldChar w:fldCharType="separate"/>
          </w:r>
          <w:r w:rsidR="00F50A13">
            <w:t>-16/12/11</w:t>
          </w:r>
          <w:r>
            <w:fldChar w:fldCharType="end"/>
          </w:r>
        </w:p>
      </w:tc>
      <w:tc>
        <w:tcPr>
          <w:tcW w:w="846" w:type="pct"/>
        </w:tcPr>
        <w:p w:rsidR="009C385F" w:rsidRDefault="009C385F">
          <w:pPr>
            <w:pStyle w:val="Footer"/>
            <w:jc w:val="right"/>
          </w:pPr>
          <w:r>
            <w:t xml:space="preserve">contents </w:t>
          </w:r>
          <w:r w:rsidR="00CC4BF3">
            <w:rPr>
              <w:rStyle w:val="PageNumber"/>
            </w:rPr>
            <w:fldChar w:fldCharType="begin"/>
          </w:r>
          <w:r>
            <w:rPr>
              <w:rStyle w:val="PageNumber"/>
            </w:rPr>
            <w:instrText xml:space="preserve"> PAGE </w:instrText>
          </w:r>
          <w:r w:rsidR="00CC4BF3">
            <w:rPr>
              <w:rStyle w:val="PageNumber"/>
            </w:rPr>
            <w:fldChar w:fldCharType="separate"/>
          </w:r>
          <w:r w:rsidR="003A5C9F">
            <w:rPr>
              <w:rStyle w:val="PageNumber"/>
              <w:noProof/>
            </w:rPr>
            <w:t>3</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C385F">
      <w:tc>
        <w:tcPr>
          <w:tcW w:w="1061" w:type="pct"/>
        </w:tcPr>
        <w:p w:rsidR="009C385F" w:rsidRDefault="00E10E1C">
          <w:pPr>
            <w:pStyle w:val="Footer"/>
          </w:pPr>
          <w:r>
            <w:fldChar w:fldCharType="begin"/>
          </w:r>
          <w:r>
            <w:instrText xml:space="preserve"> DOCPROPERTY "Category"  </w:instrText>
          </w:r>
          <w:r>
            <w:fldChar w:fldCharType="separate"/>
          </w:r>
          <w:r w:rsidR="00F50A13">
            <w:t>R36</w:t>
          </w:r>
          <w:r>
            <w:fldChar w:fldCharType="end"/>
          </w:r>
          <w:r w:rsidR="009C385F">
            <w:br/>
          </w:r>
          <w:r>
            <w:fldChar w:fldCharType="begin"/>
          </w:r>
          <w:r>
            <w:instrText xml:space="preserve"> DOCPROPERTY "RepubDt"  </w:instrText>
          </w:r>
          <w:r>
            <w:fldChar w:fldCharType="separate"/>
          </w:r>
          <w:r w:rsidR="00F50A13">
            <w:t>12/12/11</w:t>
          </w:r>
          <w:r>
            <w:fldChar w:fldCharType="end"/>
          </w:r>
        </w:p>
      </w:tc>
      <w:tc>
        <w:tcPr>
          <w:tcW w:w="3093"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w:instrText>
          </w:r>
          <w:r>
            <w:fldChar w:fldCharType="separate"/>
          </w:r>
          <w:r w:rsidR="00F50A13">
            <w:t xml:space="preserve">Effective:  </w:t>
          </w:r>
          <w:r>
            <w:fldChar w:fldCharType="end"/>
          </w:r>
          <w:r>
            <w:fldChar w:fldCharType="begin"/>
          </w:r>
          <w:r>
            <w:instrText xml:space="preserve"> DOCPROPERTY "StartDt"   </w:instrText>
          </w:r>
          <w:r>
            <w:fldChar w:fldCharType="separate"/>
          </w:r>
          <w:r w:rsidR="00F50A13">
            <w:t>12/12/11</w:t>
          </w:r>
          <w:r>
            <w:fldChar w:fldCharType="end"/>
          </w:r>
          <w:r>
            <w:fldChar w:fldCharType="begin"/>
          </w:r>
          <w:r>
            <w:instrText xml:space="preserve"> DOCPROPERTY "EndDt"  </w:instrText>
          </w:r>
          <w:r>
            <w:fldChar w:fldCharType="separate"/>
          </w:r>
          <w:r w:rsidR="00F50A13">
            <w:t>-16/12/11</w:t>
          </w:r>
          <w:r>
            <w:fldChar w:fldCharType="end"/>
          </w:r>
        </w:p>
      </w:tc>
      <w:tc>
        <w:tcPr>
          <w:tcW w:w="846" w:type="pct"/>
        </w:tcPr>
        <w:p w:rsidR="009C385F" w:rsidRDefault="009C385F">
          <w:pPr>
            <w:pStyle w:val="Footer"/>
            <w:jc w:val="right"/>
          </w:pPr>
          <w:r>
            <w:t xml:space="preserve">contents </w:t>
          </w:r>
          <w:r w:rsidR="00CC4BF3">
            <w:rPr>
              <w:rStyle w:val="PageNumber"/>
            </w:rPr>
            <w:fldChar w:fldCharType="begin"/>
          </w:r>
          <w:r>
            <w:rPr>
              <w:rStyle w:val="PageNumber"/>
            </w:rPr>
            <w:instrText xml:space="preserve"> PAGE </w:instrText>
          </w:r>
          <w:r w:rsidR="00CC4BF3">
            <w:rPr>
              <w:rStyle w:val="PageNumber"/>
            </w:rPr>
            <w:fldChar w:fldCharType="separate"/>
          </w:r>
          <w:r w:rsidR="003A5C9F">
            <w:rPr>
              <w:rStyle w:val="PageNumber"/>
              <w:noProof/>
            </w:rPr>
            <w:t>1</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385F">
      <w:tc>
        <w:tcPr>
          <w:tcW w:w="847" w:type="pct"/>
        </w:tcPr>
        <w:p w:rsidR="009C385F" w:rsidRDefault="009C385F">
          <w:pPr>
            <w:pStyle w:val="Footer"/>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72</w:t>
          </w:r>
          <w:r w:rsidR="00CC4BF3">
            <w:rPr>
              <w:rStyle w:val="PageNumber"/>
            </w:rP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1061" w:type="pct"/>
        </w:tcPr>
        <w:p w:rsidR="009C385F" w:rsidRDefault="00E10E1C">
          <w:pPr>
            <w:pStyle w:val="Footer"/>
            <w:jc w:val="right"/>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385F">
      <w:tc>
        <w:tcPr>
          <w:tcW w:w="1061" w:type="pct"/>
        </w:tcPr>
        <w:p w:rsidR="009C385F" w:rsidRDefault="00E10E1C">
          <w:pPr>
            <w:pStyle w:val="Footer"/>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w:instrText>
          </w:r>
          <w:r>
            <w:instrText xml:space="preserve">"StartDt"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847" w:type="pct"/>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71</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C385F">
      <w:tc>
        <w:tcPr>
          <w:tcW w:w="1061" w:type="pct"/>
        </w:tcPr>
        <w:p w:rsidR="009C385F" w:rsidRDefault="00E10E1C">
          <w:pPr>
            <w:pStyle w:val="Footer"/>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847" w:type="pct"/>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1</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385F">
      <w:tc>
        <w:tcPr>
          <w:tcW w:w="847" w:type="pct"/>
        </w:tcPr>
        <w:p w:rsidR="009C385F" w:rsidRDefault="009C385F">
          <w:pPr>
            <w:pStyle w:val="Footer"/>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78</w:t>
          </w:r>
          <w:r w:rsidR="00CC4BF3">
            <w:rPr>
              <w:rStyle w:val="PageNumber"/>
            </w:rP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1061" w:type="pct"/>
        </w:tcPr>
        <w:p w:rsidR="009C385F" w:rsidRDefault="00E10E1C">
          <w:pPr>
            <w:pStyle w:val="Footer"/>
            <w:jc w:val="right"/>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385F">
      <w:tc>
        <w:tcPr>
          <w:tcW w:w="1061" w:type="pct"/>
        </w:tcPr>
        <w:p w:rsidR="009C385F" w:rsidRDefault="00E10E1C">
          <w:pPr>
            <w:pStyle w:val="Footer"/>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w:instrText>
          </w:r>
          <w:r>
            <w:instrText xml:space="preserve">"StartDt"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847" w:type="pct"/>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79</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9C385F">
      <w:tc>
        <w:tcPr>
          <w:tcW w:w="1061" w:type="pct"/>
        </w:tcPr>
        <w:p w:rsidR="009C385F" w:rsidRDefault="00E10E1C">
          <w:pPr>
            <w:pStyle w:val="Footer"/>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847" w:type="pct"/>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F50A13">
            <w:rPr>
              <w:rStyle w:val="PageNumber"/>
              <w:noProof/>
            </w:rPr>
            <w:t>79</w:t>
          </w:r>
          <w:r w:rsidR="00CC4BF3">
            <w:rPr>
              <w:rStyle w:val="PageNumber"/>
            </w:rPr>
            <w:fldChar w:fldCharType="end"/>
          </w:r>
        </w:p>
      </w:tc>
    </w:tr>
  </w:tbl>
  <w:p w:rsidR="009C385F" w:rsidRDefault="00E10E1C">
    <w:pPr>
      <w:pStyle w:val="Status"/>
    </w:pPr>
    <w:r>
      <w:fldChar w:fldCharType="begin"/>
    </w:r>
    <w:r>
      <w:instrText xml:space="preserve"> DOCPROPERTY "Status" </w:instrText>
    </w:r>
    <w:r>
      <w:fldChar w:fldCharType="separate"/>
    </w:r>
    <w:r w:rsidR="00F50A13">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385F">
      <w:tc>
        <w:tcPr>
          <w:tcW w:w="847" w:type="pct"/>
        </w:tcPr>
        <w:p w:rsidR="009C385F" w:rsidRDefault="009C385F">
          <w:pPr>
            <w:pStyle w:val="Footer"/>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96</w:t>
          </w:r>
          <w:r w:rsidR="00CC4BF3">
            <w:rPr>
              <w:rStyle w:val="PageNumber"/>
            </w:rP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1061" w:type="pct"/>
        </w:tcPr>
        <w:p w:rsidR="009C385F" w:rsidRDefault="00E10E1C">
          <w:pPr>
            <w:pStyle w:val="Footer"/>
            <w:jc w:val="right"/>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w:instrText>
    </w:r>
    <w:r w:rsidRPr="003A5C9F">
      <w:rPr>
        <w:rFonts w:cs="Arial"/>
      </w:rPr>
      <w:instrText xml:space="preserve">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385F">
      <w:tc>
        <w:tcPr>
          <w:tcW w:w="1061" w:type="pct"/>
        </w:tcPr>
        <w:p w:rsidR="009C385F" w:rsidRDefault="00E10E1C">
          <w:pPr>
            <w:pStyle w:val="Footer"/>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w:instrText>
          </w:r>
          <w:r>
            <w:instrText xml:space="preserve">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847" w:type="pct"/>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97</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9C385F">
      <w:tc>
        <w:tcPr>
          <w:tcW w:w="1061" w:type="pct"/>
        </w:tcPr>
        <w:p w:rsidR="009C385F" w:rsidRDefault="00E10E1C">
          <w:pPr>
            <w:pStyle w:val="Footer"/>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847" w:type="pct"/>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F50A13">
            <w:rPr>
              <w:rStyle w:val="PageNumber"/>
              <w:noProof/>
            </w:rPr>
            <w:t>262</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9C385F" w:rsidTr="007D6776">
      <w:trPr>
        <w:jc w:val="center"/>
      </w:trPr>
      <w:tc>
        <w:tcPr>
          <w:tcW w:w="1678" w:type="dxa"/>
        </w:tcPr>
        <w:p w:rsidR="009C385F" w:rsidRDefault="009C385F">
          <w:pPr>
            <w:pStyle w:val="Footer"/>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178</w:t>
          </w:r>
          <w:r w:rsidR="00CC4BF3">
            <w:rPr>
              <w:rStyle w:val="PageNumber"/>
            </w:rPr>
            <w:fldChar w:fldCharType="end"/>
          </w:r>
        </w:p>
      </w:tc>
      <w:tc>
        <w:tcPr>
          <w:tcW w:w="4527" w:type="dxa"/>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r w:rsidR="009C385F">
            <w:br/>
          </w:r>
          <w:r>
            <w:fldChar w:fldCharType="begin"/>
          </w:r>
          <w:r>
            <w:instrText xml:space="preserve"> DOCPROPERTY "Eff"  </w:instrText>
          </w:r>
          <w:r>
            <w:fldChar w:fldCharType="separate"/>
          </w:r>
          <w:r w:rsidR="00F50A13">
            <w:t xml:space="preserve">Effective:  </w:t>
          </w:r>
          <w:r>
            <w:fldChar w:fldCharType="end"/>
          </w:r>
          <w:r>
            <w:fldChar w:fldCharType="begin"/>
          </w:r>
          <w:r>
            <w:instrText xml:space="preserve"> DOCPROPERTY "StartDt"   </w:instrText>
          </w:r>
          <w:r>
            <w:fldChar w:fldCharType="separate"/>
          </w:r>
          <w:r w:rsidR="00F50A13">
            <w:t>12/12/11</w:t>
          </w:r>
          <w:r>
            <w:fldChar w:fldCharType="end"/>
          </w:r>
          <w:r>
            <w:fldChar w:fldCharType="begin"/>
          </w:r>
          <w:r>
            <w:instrText xml:space="preserve"> DOCPROPERTY "EndDt"  </w:instrText>
          </w:r>
          <w:r>
            <w:fldChar w:fldCharType="separate"/>
          </w:r>
          <w:r w:rsidR="00F50A13">
            <w:t>-16/12/11</w:t>
          </w:r>
          <w:r>
            <w:fldChar w:fldCharType="end"/>
          </w:r>
        </w:p>
      </w:tc>
      <w:tc>
        <w:tcPr>
          <w:tcW w:w="1553" w:type="dxa"/>
        </w:tcPr>
        <w:p w:rsidR="009C385F" w:rsidRDefault="00E10E1C">
          <w:pPr>
            <w:pStyle w:val="Footer"/>
            <w:jc w:val="right"/>
          </w:pPr>
          <w:r>
            <w:fldChar w:fldCharType="begin"/>
          </w:r>
          <w:r>
            <w:instrText xml:space="preserve"> DOCPROPERTY "Category"  </w:instrText>
          </w:r>
          <w:r>
            <w:fldChar w:fldCharType="separate"/>
          </w:r>
          <w:r w:rsidR="00F50A13">
            <w:t>R36</w:t>
          </w:r>
          <w:r>
            <w:fldChar w:fldCharType="end"/>
          </w:r>
          <w:r w:rsidR="009C385F">
            <w:br/>
          </w:r>
          <w:r>
            <w:fldChar w:fldCharType="begin"/>
          </w:r>
          <w:r>
            <w:instrText xml:space="preserve"> DOCPROPERTY "RepubDt"  </w:instrText>
          </w:r>
          <w:r>
            <w:fldChar w:fldCharType="separate"/>
          </w:r>
          <w:r w:rsidR="00F50A13">
            <w:t>12/12/11</w:t>
          </w:r>
          <w: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9C385F">
      <w:trPr>
        <w:jc w:val="center"/>
      </w:trPr>
      <w:tc>
        <w:tcPr>
          <w:tcW w:w="1963" w:type="dxa"/>
        </w:tcPr>
        <w:p w:rsidR="009C385F" w:rsidRDefault="00E10E1C">
          <w:pPr>
            <w:pStyle w:val="Footer"/>
          </w:pPr>
          <w:r>
            <w:fldChar w:fldCharType="begin"/>
          </w:r>
          <w:r>
            <w:instrText xml:space="preserve"> DOCPROPERTY "Category"  </w:instrText>
          </w:r>
          <w:r>
            <w:fldChar w:fldCharType="separate"/>
          </w:r>
          <w:r w:rsidR="00F50A13">
            <w:t>R36</w:t>
          </w:r>
          <w:r>
            <w:fldChar w:fldCharType="end"/>
          </w:r>
          <w:r w:rsidR="009C385F">
            <w:br/>
          </w:r>
          <w:r>
            <w:fldChar w:fldCharType="begin"/>
          </w:r>
          <w:r>
            <w:instrText xml:space="preserve"> DOCPROPERTY "RepubDt"  </w:instrText>
          </w:r>
          <w:r>
            <w:fldChar w:fldCharType="separate"/>
          </w:r>
          <w:r w:rsidR="00F50A13">
            <w:t>12/12/11</w:t>
          </w:r>
          <w:r>
            <w:fldChar w:fldCharType="end"/>
          </w:r>
        </w:p>
      </w:tc>
      <w:tc>
        <w:tcPr>
          <w:tcW w:w="4527" w:type="dxa"/>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r w:rsidR="009C385F">
            <w:br/>
          </w:r>
          <w:r>
            <w:fldChar w:fldCharType="begin"/>
          </w:r>
          <w:r>
            <w:instrText xml:space="preserve"> DOCPROPERTY "Eff"  </w:instrText>
          </w:r>
          <w:r>
            <w:fldChar w:fldCharType="separate"/>
          </w:r>
          <w:r w:rsidR="00F50A13">
            <w:t xml:space="preserve">Effective:  </w:t>
          </w:r>
          <w:r>
            <w:fldChar w:fldCharType="end"/>
          </w:r>
          <w:r>
            <w:fldChar w:fldCharType="begin"/>
          </w:r>
          <w:r>
            <w:instrText xml:space="preserve"> DOCPROPERTY "StartDt"   </w:instrText>
          </w:r>
          <w:r>
            <w:fldChar w:fldCharType="separate"/>
          </w:r>
          <w:r w:rsidR="00F50A13">
            <w:t>12/12/11</w:t>
          </w:r>
          <w:r>
            <w:fldChar w:fldCharType="end"/>
          </w:r>
          <w:r>
            <w:fldChar w:fldCharType="begin"/>
          </w:r>
          <w:r>
            <w:instrText xml:space="preserve"> DOCPROPERTY "EndDt"  </w:instrText>
          </w:r>
          <w:r>
            <w:fldChar w:fldCharType="separate"/>
          </w:r>
          <w:r w:rsidR="00F50A13">
            <w:t>-16/12/11</w:t>
          </w:r>
          <w:r>
            <w:fldChar w:fldCharType="end"/>
          </w:r>
        </w:p>
      </w:tc>
      <w:tc>
        <w:tcPr>
          <w:tcW w:w="1240" w:type="dxa"/>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179</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385F">
      <w:tc>
        <w:tcPr>
          <w:tcW w:w="847" w:type="pct"/>
        </w:tcPr>
        <w:p w:rsidR="009C385F" w:rsidRDefault="009C385F">
          <w:pPr>
            <w:pStyle w:val="Footer"/>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184</w:t>
          </w:r>
          <w:r w:rsidR="00CC4BF3">
            <w:rPr>
              <w:rStyle w:val="PageNumber"/>
            </w:rP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1061" w:type="pct"/>
        </w:tcPr>
        <w:p w:rsidR="009C385F" w:rsidRDefault="00E10E1C">
          <w:pPr>
            <w:pStyle w:val="Footer"/>
            <w:jc w:val="right"/>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385F">
      <w:tc>
        <w:tcPr>
          <w:tcW w:w="1061" w:type="pct"/>
        </w:tcPr>
        <w:p w:rsidR="009C385F" w:rsidRDefault="00E10E1C">
          <w:pPr>
            <w:pStyle w:val="Footer"/>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instrText xml:space="preserve"> </w:instrText>
          </w:r>
          <w:r>
            <w:fldChar w:fldCharType="separate"/>
          </w:r>
          <w:r w:rsidR="00F50A13">
            <w:t>12/12/11</w:t>
          </w:r>
          <w: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847" w:type="pct"/>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183</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9C385F">
      <w:tc>
        <w:tcPr>
          <w:tcW w:w="1240" w:type="dxa"/>
        </w:tcPr>
        <w:p w:rsidR="009C385F" w:rsidRDefault="009C385F">
          <w:pPr>
            <w:pStyle w:val="Footer"/>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186</w:t>
          </w:r>
          <w:r w:rsidR="00CC4BF3">
            <w:rPr>
              <w:rStyle w:val="PageNumber"/>
            </w:rPr>
            <w:fldChar w:fldCharType="end"/>
          </w:r>
        </w:p>
      </w:tc>
      <w:tc>
        <w:tcPr>
          <w:tcW w:w="8580" w:type="dxa"/>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
            <w:jc w:val="center"/>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1553" w:type="dxa"/>
        </w:tcPr>
        <w:p w:rsidR="009C385F" w:rsidRDefault="00E10E1C">
          <w:pPr>
            <w:pStyle w:val="Footer"/>
            <w:jc w:val="right"/>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9C385F">
      <w:tc>
        <w:tcPr>
          <w:tcW w:w="1553" w:type="dxa"/>
        </w:tcPr>
        <w:p w:rsidR="009C385F" w:rsidRDefault="00E10E1C">
          <w:pPr>
            <w:pStyle w:val="Footer"/>
          </w:pPr>
          <w:r>
            <w:fldChar w:fldCharType="begin"/>
          </w:r>
          <w:r>
            <w:instrText xml:space="preserve"> DOCPROPERTY "Category"  *\charform</w:instrText>
          </w:r>
          <w:r>
            <w:instrText xml:space="preserve">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c>
        <w:tcPr>
          <w:tcW w:w="8580" w:type="dxa"/>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
            <w:jc w:val="center"/>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w:instrText>
          </w:r>
          <w:r>
            <w:instrText xml:space="preserve">format </w:instrText>
          </w:r>
          <w:r>
            <w:fldChar w:fldCharType="separate"/>
          </w:r>
          <w:r w:rsidR="00F50A13">
            <w:t>-16/12/11</w:t>
          </w:r>
          <w:r>
            <w:fldChar w:fldCharType="end"/>
          </w:r>
        </w:p>
      </w:tc>
      <w:tc>
        <w:tcPr>
          <w:tcW w:w="1240" w:type="dxa"/>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187</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385F">
      <w:tc>
        <w:tcPr>
          <w:tcW w:w="847" w:type="pct"/>
        </w:tcPr>
        <w:p w:rsidR="009C385F" w:rsidRDefault="009C385F">
          <w:pPr>
            <w:pStyle w:val="Footer"/>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192</w:t>
          </w:r>
          <w:r w:rsidR="00CC4BF3">
            <w:rPr>
              <w:rStyle w:val="PageNumber"/>
            </w:rP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1061" w:type="pct"/>
        </w:tcPr>
        <w:p w:rsidR="009C385F" w:rsidRDefault="00E10E1C">
          <w:pPr>
            <w:pStyle w:val="Footer"/>
            <w:jc w:val="right"/>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385F">
      <w:tc>
        <w:tcPr>
          <w:tcW w:w="1061" w:type="pct"/>
        </w:tcPr>
        <w:p w:rsidR="009C385F" w:rsidRDefault="00E10E1C">
          <w:pPr>
            <w:pStyle w:val="Footer"/>
          </w:pPr>
          <w:r>
            <w:fldChar w:fldCharType="begin"/>
          </w:r>
          <w:r>
            <w:instrText xml:space="preserve"> DOCPROPERTY "Category"  *\charform</w:instrText>
          </w:r>
          <w:r>
            <w:instrText xml:space="preserve">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847" w:type="pct"/>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193</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385F">
      <w:tc>
        <w:tcPr>
          <w:tcW w:w="847" w:type="pct"/>
        </w:tcPr>
        <w:p w:rsidR="009C385F" w:rsidRDefault="009C385F">
          <w:pPr>
            <w:pStyle w:val="Footer"/>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200</w:t>
          </w:r>
          <w:r w:rsidR="00CC4BF3">
            <w:rPr>
              <w:rStyle w:val="PageNumber"/>
            </w:rP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1061" w:type="pct"/>
        </w:tcPr>
        <w:p w:rsidR="009C385F" w:rsidRDefault="00E10E1C">
          <w:pPr>
            <w:pStyle w:val="Footer"/>
            <w:jc w:val="right"/>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385F">
      <w:tc>
        <w:tcPr>
          <w:tcW w:w="1061" w:type="pct"/>
        </w:tcPr>
        <w:p w:rsidR="009C385F" w:rsidRDefault="00E10E1C">
          <w:pPr>
            <w:pStyle w:val="Footer"/>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847" w:type="pct"/>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199</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9C385F">
      <w:tc>
        <w:tcPr>
          <w:tcW w:w="847" w:type="pct"/>
        </w:tcPr>
        <w:p w:rsidR="009C385F" w:rsidRDefault="009C385F">
          <w:pPr>
            <w:pStyle w:val="Footer"/>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F50A13">
            <w:rPr>
              <w:rStyle w:val="PageNumber"/>
              <w:noProof/>
            </w:rPr>
            <w:t>201</w:t>
          </w:r>
          <w:r w:rsidR="00CC4BF3">
            <w:rPr>
              <w:rStyle w:val="PageNumber"/>
            </w:rP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1061" w:type="pct"/>
        </w:tcPr>
        <w:p w:rsidR="009C385F" w:rsidRDefault="00E10E1C">
          <w:pPr>
            <w:pStyle w:val="Footer"/>
            <w:jc w:val="right"/>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385F">
      <w:tc>
        <w:tcPr>
          <w:tcW w:w="1061" w:type="pct"/>
        </w:tcPr>
        <w:p w:rsidR="009C385F" w:rsidRDefault="00E10E1C">
          <w:pPr>
            <w:pStyle w:val="Footer"/>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w:instrText>
          </w:r>
          <w:r>
            <w:instrText xml:space="preserve">"StartDt"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847" w:type="pct"/>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201</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385F">
      <w:tc>
        <w:tcPr>
          <w:tcW w:w="847" w:type="pct"/>
        </w:tcPr>
        <w:p w:rsidR="009C385F" w:rsidRDefault="009C385F">
          <w:pPr>
            <w:pStyle w:val="Footer"/>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210</w:t>
          </w:r>
          <w:r w:rsidR="00CC4BF3">
            <w:rPr>
              <w:rStyle w:val="PageNumber"/>
            </w:rP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w:instrText>
          </w:r>
          <w:r>
            <w:instrText xml:space="preserve">t"  *\charformat </w:instrText>
          </w:r>
          <w:r>
            <w:fldChar w:fldCharType="separate"/>
          </w:r>
          <w:r w:rsidR="00F50A13">
            <w:t>-16/12/11</w:t>
          </w:r>
          <w:r>
            <w:fldChar w:fldCharType="end"/>
          </w:r>
        </w:p>
      </w:tc>
      <w:tc>
        <w:tcPr>
          <w:tcW w:w="1061" w:type="pct"/>
        </w:tcPr>
        <w:p w:rsidR="009C385F" w:rsidRDefault="00E10E1C">
          <w:pPr>
            <w:pStyle w:val="Footer"/>
            <w:jc w:val="right"/>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385F">
      <w:tc>
        <w:tcPr>
          <w:tcW w:w="1061" w:type="pct"/>
        </w:tcPr>
        <w:p w:rsidR="009C385F" w:rsidRDefault="00E10E1C">
          <w:pPr>
            <w:pStyle w:val="Footer"/>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847" w:type="pct"/>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211</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385F">
      <w:tc>
        <w:tcPr>
          <w:tcW w:w="847" w:type="pct"/>
        </w:tcPr>
        <w:p w:rsidR="009C385F" w:rsidRDefault="009C385F">
          <w:pPr>
            <w:pStyle w:val="Footer"/>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212</w:t>
          </w:r>
          <w:r w:rsidR="00CC4BF3">
            <w:rPr>
              <w:rStyle w:val="PageNumber"/>
            </w:rP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1061" w:type="pct"/>
        </w:tcPr>
        <w:p w:rsidR="009C385F" w:rsidRDefault="00E10E1C">
          <w:pPr>
            <w:pStyle w:val="Footer"/>
            <w:jc w:val="right"/>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C385F">
      <w:tc>
        <w:tcPr>
          <w:tcW w:w="1061" w:type="pct"/>
        </w:tcPr>
        <w:p w:rsidR="009C385F" w:rsidRDefault="00E10E1C">
          <w:pPr>
            <w:pStyle w:val="Footer"/>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847" w:type="pct"/>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F50A13">
            <w:rPr>
              <w:rStyle w:val="PageNumber"/>
              <w:noProof/>
            </w:rPr>
            <w:t>212</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9C385F">
      <w:tc>
        <w:tcPr>
          <w:tcW w:w="847" w:type="pct"/>
        </w:tcPr>
        <w:p w:rsidR="009C385F" w:rsidRDefault="009C385F">
          <w:pPr>
            <w:pStyle w:val="Footer"/>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F50A13">
            <w:rPr>
              <w:rStyle w:val="PageNumber"/>
              <w:noProof/>
            </w:rPr>
            <w:t>213</w:t>
          </w:r>
          <w:r w:rsidR="00CC4BF3">
            <w:rPr>
              <w:rStyle w:val="PageNumber"/>
            </w:rP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1061" w:type="pct"/>
        </w:tcPr>
        <w:p w:rsidR="009C385F" w:rsidRDefault="00E10E1C">
          <w:pPr>
            <w:pStyle w:val="Footer"/>
            <w:jc w:val="right"/>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385F">
      <w:tc>
        <w:tcPr>
          <w:tcW w:w="1061" w:type="pct"/>
        </w:tcPr>
        <w:p w:rsidR="009C385F" w:rsidRDefault="00E10E1C">
          <w:pPr>
            <w:pStyle w:val="Footer"/>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847" w:type="pct"/>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213</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385F">
      <w:tc>
        <w:tcPr>
          <w:tcW w:w="847" w:type="pct"/>
        </w:tcPr>
        <w:p w:rsidR="009C385F" w:rsidRDefault="009C385F">
          <w:pPr>
            <w:pStyle w:val="Footer"/>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214</w:t>
          </w:r>
          <w:r w:rsidR="00CC4BF3">
            <w:rPr>
              <w:rStyle w:val="PageNumber"/>
            </w:rP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1061" w:type="pct"/>
        </w:tcPr>
        <w:p w:rsidR="009C385F" w:rsidRDefault="00E10E1C">
          <w:pPr>
            <w:pStyle w:val="Footer"/>
            <w:jc w:val="right"/>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w:instrText>
    </w:r>
    <w:r w:rsidRPr="003A5C9F">
      <w:rPr>
        <w:rFonts w:cs="Arial"/>
      </w:rPr>
      <w:instrText xml:space="preserve">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C385F">
      <w:tc>
        <w:tcPr>
          <w:tcW w:w="1061" w:type="pct"/>
        </w:tcPr>
        <w:p w:rsidR="009C385F" w:rsidRDefault="00E10E1C">
          <w:pPr>
            <w:pStyle w:val="Footer"/>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847" w:type="pct"/>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F50A13">
            <w:rPr>
              <w:rStyle w:val="PageNumber"/>
              <w:noProof/>
            </w:rPr>
            <w:t>214</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9C385F">
      <w:tc>
        <w:tcPr>
          <w:tcW w:w="847" w:type="pct"/>
        </w:tcPr>
        <w:p w:rsidR="009C385F" w:rsidRDefault="009C385F">
          <w:pPr>
            <w:pStyle w:val="Footer"/>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F50A13">
            <w:rPr>
              <w:rStyle w:val="PageNumber"/>
              <w:noProof/>
            </w:rPr>
            <w:t>215</w:t>
          </w:r>
          <w:r w:rsidR="00CC4BF3">
            <w:rPr>
              <w:rStyle w:val="PageNumber"/>
            </w:rP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1061" w:type="pct"/>
        </w:tcPr>
        <w:p w:rsidR="009C385F" w:rsidRDefault="00E10E1C">
          <w:pPr>
            <w:pStyle w:val="Footer"/>
            <w:jc w:val="right"/>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385F">
      <w:tc>
        <w:tcPr>
          <w:tcW w:w="1061" w:type="pct"/>
        </w:tcPr>
        <w:p w:rsidR="009C385F" w:rsidRDefault="00E10E1C">
          <w:pPr>
            <w:pStyle w:val="Footer"/>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w:instrText>
          </w:r>
          <w:r>
            <w:instrText xml:space="preserve">"StartDt"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847" w:type="pct"/>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215</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385F">
      <w:tc>
        <w:tcPr>
          <w:tcW w:w="847" w:type="pct"/>
        </w:tcPr>
        <w:p w:rsidR="009C385F" w:rsidRDefault="009C385F">
          <w:pPr>
            <w:pStyle w:val="Footer"/>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216</w:t>
          </w:r>
          <w:r w:rsidR="00CC4BF3">
            <w:rPr>
              <w:rStyle w:val="PageNumber"/>
            </w:rP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1061" w:type="pct"/>
        </w:tcPr>
        <w:p w:rsidR="009C385F" w:rsidRDefault="00E10E1C">
          <w:pPr>
            <w:pStyle w:val="Footer"/>
            <w:jc w:val="right"/>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C385F">
      <w:tc>
        <w:tcPr>
          <w:tcW w:w="1061" w:type="pct"/>
        </w:tcPr>
        <w:p w:rsidR="009C385F" w:rsidRDefault="00E10E1C">
          <w:pPr>
            <w:pStyle w:val="Footer"/>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847" w:type="pct"/>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F50A13">
            <w:rPr>
              <w:rStyle w:val="PageNumber"/>
              <w:noProof/>
            </w:rPr>
            <w:t>216</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9C385F">
      <w:tc>
        <w:tcPr>
          <w:tcW w:w="847" w:type="pct"/>
        </w:tcPr>
        <w:p w:rsidR="009C385F" w:rsidRDefault="009C385F">
          <w:pPr>
            <w:pStyle w:val="Footer"/>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F50A13">
            <w:rPr>
              <w:rStyle w:val="PageNumber"/>
              <w:noProof/>
            </w:rPr>
            <w:t>217</w:t>
          </w:r>
          <w:r w:rsidR="00CC4BF3">
            <w:rPr>
              <w:rStyle w:val="PageNumber"/>
            </w:rP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1061" w:type="pct"/>
        </w:tcPr>
        <w:p w:rsidR="009C385F" w:rsidRDefault="00E10E1C">
          <w:pPr>
            <w:pStyle w:val="Footer"/>
            <w:jc w:val="right"/>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385F">
      <w:tc>
        <w:tcPr>
          <w:tcW w:w="1061" w:type="pct"/>
        </w:tcPr>
        <w:p w:rsidR="009C385F" w:rsidRDefault="00E10E1C">
          <w:pPr>
            <w:pStyle w:val="Footer"/>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w:instrText>
          </w:r>
          <w:r>
            <w:instrText xml:space="preserve">"StartDt"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847" w:type="pct"/>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217</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385F">
      <w:tc>
        <w:tcPr>
          <w:tcW w:w="847" w:type="pct"/>
        </w:tcPr>
        <w:p w:rsidR="009C385F" w:rsidRDefault="009C385F">
          <w:pPr>
            <w:pStyle w:val="Footer"/>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218</w:t>
          </w:r>
          <w:r w:rsidR="00CC4BF3">
            <w:rPr>
              <w:rStyle w:val="PageNumber"/>
            </w:rP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1061" w:type="pct"/>
        </w:tcPr>
        <w:p w:rsidR="009C385F" w:rsidRDefault="00E10E1C">
          <w:pPr>
            <w:pStyle w:val="Footer"/>
            <w:jc w:val="right"/>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9C385F">
      <w:tc>
        <w:tcPr>
          <w:tcW w:w="1061" w:type="pct"/>
        </w:tcPr>
        <w:p w:rsidR="009C385F" w:rsidRDefault="00E10E1C">
          <w:pPr>
            <w:pStyle w:val="Footer"/>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w:instrText>
          </w:r>
          <w:r>
            <w:instrText xml:space="preserve">"StartDt"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847" w:type="pct"/>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F50A13">
            <w:rPr>
              <w:rStyle w:val="PageNumber"/>
              <w:noProof/>
            </w:rPr>
            <w:t>218</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385F">
      <w:tc>
        <w:tcPr>
          <w:tcW w:w="847" w:type="pct"/>
        </w:tcPr>
        <w:p w:rsidR="009C385F" w:rsidRDefault="009C385F">
          <w:pPr>
            <w:pStyle w:val="Footer"/>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222</w:t>
          </w:r>
          <w:r w:rsidR="00CC4BF3">
            <w:rPr>
              <w:rStyle w:val="PageNumber"/>
            </w:rP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w:instrText>
          </w:r>
          <w:r>
            <w:instrText xml:space="preserve">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1061" w:type="pct"/>
        </w:tcPr>
        <w:p w:rsidR="009C385F" w:rsidRDefault="00E10E1C">
          <w:pPr>
            <w:pStyle w:val="Footer"/>
            <w:jc w:val="right"/>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385F">
      <w:tc>
        <w:tcPr>
          <w:tcW w:w="1061" w:type="pct"/>
        </w:tcPr>
        <w:p w:rsidR="009C385F" w:rsidRDefault="00E10E1C">
          <w:pPr>
            <w:pStyle w:val="Footer"/>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847" w:type="pct"/>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221</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385F" w:rsidRPr="00CB3D59">
      <w:tc>
        <w:tcPr>
          <w:tcW w:w="847" w:type="pct"/>
        </w:tcPr>
        <w:p w:rsidR="009C385F" w:rsidRPr="00A752AE" w:rsidRDefault="009C385F" w:rsidP="00D90748">
          <w:pPr>
            <w:pStyle w:val="Footer"/>
            <w:spacing w:line="240" w:lineRule="auto"/>
            <w:rPr>
              <w:rFonts w:cs="Arial"/>
              <w:szCs w:val="18"/>
            </w:rPr>
          </w:pPr>
          <w:r w:rsidRPr="00A752AE">
            <w:rPr>
              <w:rFonts w:cs="Arial"/>
              <w:szCs w:val="18"/>
            </w:rPr>
            <w:t xml:space="preserve">page </w:t>
          </w:r>
          <w:r w:rsidR="00CC4BF3" w:rsidRPr="00A752AE">
            <w:rPr>
              <w:rStyle w:val="PageNumber"/>
              <w:rFonts w:cs="Arial"/>
              <w:szCs w:val="18"/>
            </w:rPr>
            <w:fldChar w:fldCharType="begin"/>
          </w:r>
          <w:r w:rsidRPr="00A752AE">
            <w:rPr>
              <w:rStyle w:val="PageNumber"/>
              <w:rFonts w:cs="Arial"/>
              <w:szCs w:val="18"/>
            </w:rPr>
            <w:instrText xml:space="preserve"> PAGE </w:instrText>
          </w:r>
          <w:r w:rsidR="00CC4BF3" w:rsidRPr="00A752AE">
            <w:rPr>
              <w:rStyle w:val="PageNumber"/>
              <w:rFonts w:cs="Arial"/>
              <w:szCs w:val="18"/>
            </w:rPr>
            <w:fldChar w:fldCharType="separate"/>
          </w:r>
          <w:r w:rsidR="00C013EE">
            <w:rPr>
              <w:rStyle w:val="PageNumber"/>
              <w:rFonts w:cs="Arial"/>
              <w:noProof/>
              <w:szCs w:val="18"/>
            </w:rPr>
            <w:t>226</w:t>
          </w:r>
          <w:r w:rsidR="00CC4BF3" w:rsidRPr="00A752AE">
            <w:rPr>
              <w:rStyle w:val="PageNumber"/>
              <w:rFonts w:cs="Arial"/>
              <w:szCs w:val="18"/>
            </w:rPr>
            <w:fldChar w:fldCharType="end"/>
          </w:r>
        </w:p>
      </w:tc>
      <w:tc>
        <w:tcPr>
          <w:tcW w:w="3092" w:type="pct"/>
        </w:tcPr>
        <w:p w:rsidR="009C385F" w:rsidRPr="00A752AE" w:rsidRDefault="00E10E1C" w:rsidP="00D9074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F50A13" w:rsidRPr="00F50A13">
            <w:rPr>
              <w:rFonts w:cs="Arial"/>
              <w:szCs w:val="18"/>
            </w:rPr>
            <w:t>Planning and Development Regulation</w:t>
          </w:r>
          <w:r w:rsidR="00F50A13">
            <w:t xml:space="preserve"> 2008</w:t>
          </w:r>
          <w:r>
            <w:fldChar w:fldCharType="end"/>
          </w:r>
        </w:p>
        <w:p w:rsidR="009C385F" w:rsidRPr="00A752AE" w:rsidRDefault="00CC4BF3" w:rsidP="00D90748">
          <w:pPr>
            <w:pStyle w:val="FooterInfoCentre"/>
            <w:tabs>
              <w:tab w:val="clear" w:pos="7707"/>
            </w:tabs>
            <w:rPr>
              <w:rFonts w:cs="Arial"/>
              <w:szCs w:val="18"/>
            </w:rPr>
          </w:pPr>
          <w:r w:rsidRPr="00A752AE">
            <w:rPr>
              <w:rFonts w:cs="Arial"/>
              <w:szCs w:val="18"/>
            </w:rPr>
            <w:fldChar w:fldCharType="begin"/>
          </w:r>
          <w:r w:rsidR="009C385F" w:rsidRPr="00A752AE">
            <w:rPr>
              <w:rFonts w:cs="Arial"/>
              <w:szCs w:val="18"/>
            </w:rPr>
            <w:instrText xml:space="preserve"> DOCPROPERTY "Eff"  *\charformat </w:instrText>
          </w:r>
          <w:r w:rsidRPr="00A752AE">
            <w:rPr>
              <w:rFonts w:cs="Arial"/>
              <w:szCs w:val="18"/>
            </w:rPr>
            <w:fldChar w:fldCharType="separate"/>
          </w:r>
          <w:r w:rsidR="00F50A13">
            <w:rPr>
              <w:rFonts w:cs="Arial"/>
              <w:szCs w:val="18"/>
            </w:rPr>
            <w:t xml:space="preserve">Effective:  </w:t>
          </w:r>
          <w:r w:rsidRPr="00A752AE">
            <w:rPr>
              <w:rFonts w:cs="Arial"/>
              <w:szCs w:val="18"/>
            </w:rPr>
            <w:fldChar w:fldCharType="end"/>
          </w:r>
          <w:r w:rsidRPr="00A752AE">
            <w:rPr>
              <w:rFonts w:cs="Arial"/>
              <w:szCs w:val="18"/>
            </w:rPr>
            <w:fldChar w:fldCharType="begin"/>
          </w:r>
          <w:r w:rsidR="009C385F" w:rsidRPr="00A752AE">
            <w:rPr>
              <w:rFonts w:cs="Arial"/>
              <w:szCs w:val="18"/>
            </w:rPr>
            <w:instrText xml:space="preserve"> DOCPROPERTY "StartDt"  *\charformat </w:instrText>
          </w:r>
          <w:r w:rsidRPr="00A752AE">
            <w:rPr>
              <w:rFonts w:cs="Arial"/>
              <w:szCs w:val="18"/>
            </w:rPr>
            <w:fldChar w:fldCharType="separate"/>
          </w:r>
          <w:r w:rsidR="00F50A13">
            <w:rPr>
              <w:rFonts w:cs="Arial"/>
              <w:szCs w:val="18"/>
            </w:rPr>
            <w:t>12/12/11</w:t>
          </w:r>
          <w:r w:rsidRPr="00A752AE">
            <w:rPr>
              <w:rFonts w:cs="Arial"/>
              <w:szCs w:val="18"/>
            </w:rPr>
            <w:fldChar w:fldCharType="end"/>
          </w:r>
          <w:r w:rsidRPr="00A752AE">
            <w:rPr>
              <w:rFonts w:cs="Arial"/>
              <w:szCs w:val="18"/>
            </w:rPr>
            <w:fldChar w:fldCharType="begin"/>
          </w:r>
          <w:r w:rsidR="009C385F" w:rsidRPr="00A752AE">
            <w:rPr>
              <w:rFonts w:cs="Arial"/>
              <w:szCs w:val="18"/>
            </w:rPr>
            <w:instrText xml:space="preserve"> DOCPROPERTY "EndDt"  *\charformat </w:instrText>
          </w:r>
          <w:r w:rsidRPr="00A752AE">
            <w:rPr>
              <w:rFonts w:cs="Arial"/>
              <w:szCs w:val="18"/>
            </w:rPr>
            <w:fldChar w:fldCharType="separate"/>
          </w:r>
          <w:r w:rsidR="00F50A13">
            <w:rPr>
              <w:rFonts w:cs="Arial"/>
              <w:szCs w:val="18"/>
            </w:rPr>
            <w:t>-16/12/11</w:t>
          </w:r>
          <w:r w:rsidRPr="00A752AE">
            <w:rPr>
              <w:rFonts w:cs="Arial"/>
              <w:szCs w:val="18"/>
            </w:rPr>
            <w:fldChar w:fldCharType="end"/>
          </w:r>
        </w:p>
      </w:tc>
      <w:tc>
        <w:tcPr>
          <w:tcW w:w="1061" w:type="pct"/>
        </w:tcPr>
        <w:p w:rsidR="009C385F" w:rsidRPr="00A752AE" w:rsidRDefault="00CC4BF3" w:rsidP="00D90748">
          <w:pPr>
            <w:pStyle w:val="Footer"/>
            <w:spacing w:line="240" w:lineRule="auto"/>
            <w:jc w:val="right"/>
            <w:rPr>
              <w:rFonts w:cs="Arial"/>
              <w:szCs w:val="18"/>
            </w:rPr>
          </w:pPr>
          <w:r w:rsidRPr="00A752AE">
            <w:rPr>
              <w:rFonts w:cs="Arial"/>
              <w:szCs w:val="18"/>
            </w:rPr>
            <w:fldChar w:fldCharType="begin"/>
          </w:r>
          <w:r w:rsidR="009C385F" w:rsidRPr="00A752AE">
            <w:rPr>
              <w:rFonts w:cs="Arial"/>
              <w:szCs w:val="18"/>
            </w:rPr>
            <w:instrText xml:space="preserve"> DOCPROPERTY "Category"  *\charformat  </w:instrText>
          </w:r>
          <w:r w:rsidRPr="00A752AE">
            <w:rPr>
              <w:rFonts w:cs="Arial"/>
              <w:szCs w:val="18"/>
            </w:rPr>
            <w:fldChar w:fldCharType="separate"/>
          </w:r>
          <w:r w:rsidR="00F50A13">
            <w:rPr>
              <w:rFonts w:cs="Arial"/>
              <w:szCs w:val="18"/>
            </w:rPr>
            <w:t>R36</w:t>
          </w:r>
          <w:r w:rsidRPr="00A752AE">
            <w:rPr>
              <w:rFonts w:cs="Arial"/>
              <w:szCs w:val="18"/>
            </w:rPr>
            <w:fldChar w:fldCharType="end"/>
          </w:r>
          <w:r w:rsidR="009C385F" w:rsidRPr="00A752AE">
            <w:rPr>
              <w:rFonts w:cs="Arial"/>
              <w:szCs w:val="18"/>
            </w:rPr>
            <w:br/>
          </w:r>
          <w:r w:rsidRPr="00A752AE">
            <w:rPr>
              <w:rFonts w:cs="Arial"/>
              <w:szCs w:val="18"/>
            </w:rPr>
            <w:fldChar w:fldCharType="begin"/>
          </w:r>
          <w:r w:rsidR="009C385F" w:rsidRPr="00A752AE">
            <w:rPr>
              <w:rFonts w:cs="Arial"/>
              <w:szCs w:val="18"/>
            </w:rPr>
            <w:instrText xml:space="preserve"> DOCPROPERTY "RepubDt"  *\charformat  </w:instrText>
          </w:r>
          <w:r w:rsidRPr="00A752AE">
            <w:rPr>
              <w:rFonts w:cs="Arial"/>
              <w:szCs w:val="18"/>
            </w:rPr>
            <w:fldChar w:fldCharType="separate"/>
          </w:r>
          <w:r w:rsidR="00F50A13">
            <w:rPr>
              <w:rFonts w:cs="Arial"/>
              <w:szCs w:val="18"/>
            </w:rPr>
            <w:t>12/12/11</w:t>
          </w:r>
          <w:r w:rsidRPr="00A752AE">
            <w:rPr>
              <w:rFonts w:cs="Arial"/>
              <w:szCs w:val="18"/>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385F" w:rsidRPr="00CB3D59">
      <w:tc>
        <w:tcPr>
          <w:tcW w:w="1061" w:type="pct"/>
        </w:tcPr>
        <w:p w:rsidR="009C385F" w:rsidRPr="00A752AE" w:rsidRDefault="00CC4BF3" w:rsidP="00D90748">
          <w:pPr>
            <w:pStyle w:val="Footer"/>
            <w:spacing w:line="240" w:lineRule="auto"/>
            <w:rPr>
              <w:rFonts w:cs="Arial"/>
              <w:szCs w:val="18"/>
            </w:rPr>
          </w:pPr>
          <w:r w:rsidRPr="00A752AE">
            <w:rPr>
              <w:rFonts w:cs="Arial"/>
              <w:szCs w:val="18"/>
            </w:rPr>
            <w:fldChar w:fldCharType="begin"/>
          </w:r>
          <w:r w:rsidR="009C385F" w:rsidRPr="00A752AE">
            <w:rPr>
              <w:rFonts w:cs="Arial"/>
              <w:szCs w:val="18"/>
            </w:rPr>
            <w:instrText xml:space="preserve"> DOCPROPERTY "Category"  *\charformat  </w:instrText>
          </w:r>
          <w:r w:rsidRPr="00A752AE">
            <w:rPr>
              <w:rFonts w:cs="Arial"/>
              <w:szCs w:val="18"/>
            </w:rPr>
            <w:fldChar w:fldCharType="separate"/>
          </w:r>
          <w:r w:rsidR="00F50A13">
            <w:rPr>
              <w:rFonts w:cs="Arial"/>
              <w:szCs w:val="18"/>
            </w:rPr>
            <w:t>R36</w:t>
          </w:r>
          <w:r w:rsidRPr="00A752AE">
            <w:rPr>
              <w:rFonts w:cs="Arial"/>
              <w:szCs w:val="18"/>
            </w:rPr>
            <w:fldChar w:fldCharType="end"/>
          </w:r>
          <w:r w:rsidR="009C385F" w:rsidRPr="00A752AE">
            <w:rPr>
              <w:rFonts w:cs="Arial"/>
              <w:szCs w:val="18"/>
            </w:rPr>
            <w:br/>
          </w:r>
          <w:r w:rsidRPr="00A752AE">
            <w:rPr>
              <w:rFonts w:cs="Arial"/>
              <w:szCs w:val="18"/>
            </w:rPr>
            <w:fldChar w:fldCharType="begin"/>
          </w:r>
          <w:r w:rsidR="009C385F" w:rsidRPr="00A752AE">
            <w:rPr>
              <w:rFonts w:cs="Arial"/>
              <w:szCs w:val="18"/>
            </w:rPr>
            <w:instrText xml:space="preserve"> DOCPROPERTY "RepubDt"  *\charformat  </w:instrText>
          </w:r>
          <w:r w:rsidRPr="00A752AE">
            <w:rPr>
              <w:rFonts w:cs="Arial"/>
              <w:szCs w:val="18"/>
            </w:rPr>
            <w:fldChar w:fldCharType="separate"/>
          </w:r>
          <w:r w:rsidR="00F50A13">
            <w:rPr>
              <w:rFonts w:cs="Arial"/>
              <w:szCs w:val="18"/>
            </w:rPr>
            <w:t>12/12/11</w:t>
          </w:r>
          <w:r w:rsidRPr="00A752AE">
            <w:rPr>
              <w:rFonts w:cs="Arial"/>
              <w:szCs w:val="18"/>
            </w:rPr>
            <w:fldChar w:fldCharType="end"/>
          </w:r>
        </w:p>
      </w:tc>
      <w:tc>
        <w:tcPr>
          <w:tcW w:w="3092" w:type="pct"/>
        </w:tcPr>
        <w:p w:rsidR="009C385F" w:rsidRPr="00A752AE" w:rsidRDefault="00E10E1C" w:rsidP="00D90748">
          <w:pPr>
            <w:pStyle w:val="Footer"/>
            <w:spacing w:line="240" w:lineRule="auto"/>
            <w:jc w:val="center"/>
            <w:rPr>
              <w:rFonts w:cs="Arial"/>
              <w:szCs w:val="18"/>
            </w:rPr>
          </w:pPr>
          <w:r>
            <w:fldChar w:fldCharType="begin"/>
          </w:r>
          <w:r>
            <w:instrText xml:space="preserve"> REF Citation *\charformat  \* MERG</w:instrText>
          </w:r>
          <w:r>
            <w:instrText xml:space="preserve">EFORMAT </w:instrText>
          </w:r>
          <w:r>
            <w:fldChar w:fldCharType="separate"/>
          </w:r>
          <w:r w:rsidR="00F50A13" w:rsidRPr="00F50A13">
            <w:rPr>
              <w:rFonts w:cs="Arial"/>
              <w:szCs w:val="18"/>
            </w:rPr>
            <w:t>Planning and Development Regulation</w:t>
          </w:r>
          <w:r w:rsidR="00F50A13">
            <w:t xml:space="preserve"> 2008</w:t>
          </w:r>
          <w:r>
            <w:fldChar w:fldCharType="end"/>
          </w:r>
        </w:p>
        <w:p w:rsidR="009C385F" w:rsidRPr="00A752AE" w:rsidRDefault="00CC4BF3" w:rsidP="00D90748">
          <w:pPr>
            <w:pStyle w:val="FooterInfoCentre"/>
            <w:tabs>
              <w:tab w:val="clear" w:pos="7707"/>
            </w:tabs>
            <w:rPr>
              <w:rFonts w:cs="Arial"/>
              <w:szCs w:val="18"/>
            </w:rPr>
          </w:pPr>
          <w:r w:rsidRPr="00A752AE">
            <w:rPr>
              <w:rFonts w:cs="Arial"/>
              <w:szCs w:val="18"/>
            </w:rPr>
            <w:fldChar w:fldCharType="begin"/>
          </w:r>
          <w:r w:rsidR="009C385F" w:rsidRPr="00A752AE">
            <w:rPr>
              <w:rFonts w:cs="Arial"/>
              <w:szCs w:val="18"/>
            </w:rPr>
            <w:instrText xml:space="preserve"> DOCPROPERTY "Eff"  *\charformat </w:instrText>
          </w:r>
          <w:r w:rsidRPr="00A752AE">
            <w:rPr>
              <w:rFonts w:cs="Arial"/>
              <w:szCs w:val="18"/>
            </w:rPr>
            <w:fldChar w:fldCharType="separate"/>
          </w:r>
          <w:r w:rsidR="00F50A13">
            <w:rPr>
              <w:rFonts w:cs="Arial"/>
              <w:szCs w:val="18"/>
            </w:rPr>
            <w:t xml:space="preserve">Effective:  </w:t>
          </w:r>
          <w:r w:rsidRPr="00A752AE">
            <w:rPr>
              <w:rFonts w:cs="Arial"/>
              <w:szCs w:val="18"/>
            </w:rPr>
            <w:fldChar w:fldCharType="end"/>
          </w:r>
          <w:r w:rsidRPr="00A752AE">
            <w:rPr>
              <w:rFonts w:cs="Arial"/>
              <w:szCs w:val="18"/>
            </w:rPr>
            <w:fldChar w:fldCharType="begin"/>
          </w:r>
          <w:r w:rsidR="009C385F" w:rsidRPr="00A752AE">
            <w:rPr>
              <w:rFonts w:cs="Arial"/>
              <w:szCs w:val="18"/>
            </w:rPr>
            <w:instrText xml:space="preserve"> DOCPROPERTY "StartDt"  *\charformat </w:instrText>
          </w:r>
          <w:r w:rsidRPr="00A752AE">
            <w:rPr>
              <w:rFonts w:cs="Arial"/>
              <w:szCs w:val="18"/>
            </w:rPr>
            <w:fldChar w:fldCharType="separate"/>
          </w:r>
          <w:r w:rsidR="00F50A13">
            <w:rPr>
              <w:rFonts w:cs="Arial"/>
              <w:szCs w:val="18"/>
            </w:rPr>
            <w:t>12/12/11</w:t>
          </w:r>
          <w:r w:rsidRPr="00A752AE">
            <w:rPr>
              <w:rFonts w:cs="Arial"/>
              <w:szCs w:val="18"/>
            </w:rPr>
            <w:fldChar w:fldCharType="end"/>
          </w:r>
          <w:r w:rsidRPr="00A752AE">
            <w:rPr>
              <w:rFonts w:cs="Arial"/>
              <w:szCs w:val="18"/>
            </w:rPr>
            <w:fldChar w:fldCharType="begin"/>
          </w:r>
          <w:r w:rsidR="009C385F" w:rsidRPr="00A752AE">
            <w:rPr>
              <w:rFonts w:cs="Arial"/>
              <w:szCs w:val="18"/>
            </w:rPr>
            <w:instrText xml:space="preserve"> DOCPROPERTY "EndDt"  *\charformat </w:instrText>
          </w:r>
          <w:r w:rsidRPr="00A752AE">
            <w:rPr>
              <w:rFonts w:cs="Arial"/>
              <w:szCs w:val="18"/>
            </w:rPr>
            <w:fldChar w:fldCharType="separate"/>
          </w:r>
          <w:r w:rsidR="00F50A13">
            <w:rPr>
              <w:rFonts w:cs="Arial"/>
              <w:szCs w:val="18"/>
            </w:rPr>
            <w:t>-16/12/11</w:t>
          </w:r>
          <w:r w:rsidRPr="00A752AE">
            <w:rPr>
              <w:rFonts w:cs="Arial"/>
              <w:szCs w:val="18"/>
            </w:rPr>
            <w:fldChar w:fldCharType="end"/>
          </w:r>
        </w:p>
      </w:tc>
      <w:tc>
        <w:tcPr>
          <w:tcW w:w="847" w:type="pct"/>
        </w:tcPr>
        <w:p w:rsidR="009C385F" w:rsidRPr="00A752AE" w:rsidRDefault="009C385F" w:rsidP="00D90748">
          <w:pPr>
            <w:pStyle w:val="Footer"/>
            <w:spacing w:line="240" w:lineRule="auto"/>
            <w:jc w:val="right"/>
            <w:rPr>
              <w:rFonts w:cs="Arial"/>
              <w:szCs w:val="18"/>
            </w:rPr>
          </w:pPr>
          <w:r w:rsidRPr="00A752AE">
            <w:rPr>
              <w:rFonts w:cs="Arial"/>
              <w:szCs w:val="18"/>
            </w:rPr>
            <w:t xml:space="preserve">page </w:t>
          </w:r>
          <w:r w:rsidR="00CC4BF3" w:rsidRPr="00A752AE">
            <w:rPr>
              <w:rStyle w:val="PageNumber"/>
              <w:rFonts w:cs="Arial"/>
              <w:szCs w:val="18"/>
            </w:rPr>
            <w:fldChar w:fldCharType="begin"/>
          </w:r>
          <w:r w:rsidRPr="00A752AE">
            <w:rPr>
              <w:rStyle w:val="PageNumber"/>
              <w:rFonts w:cs="Arial"/>
              <w:szCs w:val="18"/>
            </w:rPr>
            <w:instrText xml:space="preserve"> PAGE </w:instrText>
          </w:r>
          <w:r w:rsidR="00CC4BF3" w:rsidRPr="00A752AE">
            <w:rPr>
              <w:rStyle w:val="PageNumber"/>
              <w:rFonts w:cs="Arial"/>
              <w:szCs w:val="18"/>
            </w:rPr>
            <w:fldChar w:fldCharType="separate"/>
          </w:r>
          <w:r w:rsidR="00C013EE">
            <w:rPr>
              <w:rStyle w:val="PageNumber"/>
              <w:rFonts w:cs="Arial"/>
              <w:noProof/>
              <w:szCs w:val="18"/>
            </w:rPr>
            <w:t>225</w:t>
          </w:r>
          <w:r w:rsidR="00CC4BF3" w:rsidRPr="00A752AE">
            <w:rPr>
              <w:rStyle w:val="PageNumber"/>
              <w:rFonts w:cs="Arial"/>
              <w:szCs w:val="18"/>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385F">
      <w:tc>
        <w:tcPr>
          <w:tcW w:w="847" w:type="pct"/>
        </w:tcPr>
        <w:p w:rsidR="009C385F" w:rsidRDefault="009C385F">
          <w:pPr>
            <w:pStyle w:val="Footer"/>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232</w:t>
          </w:r>
          <w:r w:rsidR="00CC4BF3">
            <w:rPr>
              <w:rStyle w:val="PageNumber"/>
            </w:rP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1061" w:type="pct"/>
        </w:tcPr>
        <w:p w:rsidR="009C385F" w:rsidRDefault="00E10E1C">
          <w:pPr>
            <w:pStyle w:val="Footer"/>
            <w:jc w:val="right"/>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385F">
      <w:tc>
        <w:tcPr>
          <w:tcW w:w="1061" w:type="pct"/>
        </w:tcPr>
        <w:p w:rsidR="009C385F" w:rsidRDefault="00E10E1C">
          <w:pPr>
            <w:pStyle w:val="Footer"/>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847" w:type="pct"/>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233</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C385F">
      <w:tc>
        <w:tcPr>
          <w:tcW w:w="847" w:type="pct"/>
        </w:tcPr>
        <w:p w:rsidR="009C385F" w:rsidRDefault="009C385F">
          <w:pPr>
            <w:pStyle w:val="Footer"/>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262</w:t>
          </w:r>
          <w:r w:rsidR="00CC4BF3">
            <w:rPr>
              <w:rStyle w:val="PageNumber"/>
            </w:rP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1061" w:type="pct"/>
        </w:tcPr>
        <w:p w:rsidR="009C385F" w:rsidRDefault="00E10E1C">
          <w:pPr>
            <w:pStyle w:val="Footer"/>
            <w:jc w:val="right"/>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fldChar w:fldCharType="separate"/>
          </w:r>
          <w:r w:rsidR="00F50A13">
            <w:t>12/12/11</w:t>
          </w:r>
          <w: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C385F">
      <w:tc>
        <w:tcPr>
          <w:tcW w:w="1061" w:type="pct"/>
        </w:tcPr>
        <w:p w:rsidR="009C385F" w:rsidRDefault="00E10E1C">
          <w:pPr>
            <w:pStyle w:val="Footer"/>
          </w:pPr>
          <w:r>
            <w:fldChar w:fldCharType="begin"/>
          </w:r>
          <w:r>
            <w:instrText xml:space="preserve"> DOCPROPERTY "Category"  *\charformat  </w:instrText>
          </w:r>
          <w:r>
            <w:fldChar w:fldCharType="separate"/>
          </w:r>
          <w:r w:rsidR="00F50A13">
            <w:t>R36</w:t>
          </w:r>
          <w:r>
            <w:fldChar w:fldCharType="end"/>
          </w:r>
          <w:r w:rsidR="009C385F">
            <w:br/>
          </w:r>
          <w:r>
            <w:fldChar w:fldCharType="begin"/>
          </w:r>
          <w:r>
            <w:instrText xml:space="preserve"> DOCPROPERTY "RepubDt"  *\charformat </w:instrText>
          </w:r>
          <w:r>
            <w:instrText xml:space="preserve"> </w:instrText>
          </w:r>
          <w:r>
            <w:fldChar w:fldCharType="separate"/>
          </w:r>
          <w:r w:rsidR="00F50A13">
            <w:t>12/12/11</w:t>
          </w:r>
          <w:r>
            <w:fldChar w:fldCharType="end"/>
          </w:r>
        </w:p>
      </w:tc>
      <w:tc>
        <w:tcPr>
          <w:tcW w:w="3092" w:type="pct"/>
        </w:tcPr>
        <w:p w:rsidR="009C385F" w:rsidRDefault="00E10E1C">
          <w:pPr>
            <w:pStyle w:val="Footer"/>
            <w:jc w:val="center"/>
          </w:pPr>
          <w:r>
            <w:fldChar w:fldCharType="begin"/>
          </w:r>
          <w:r>
            <w:instrText xml:space="preserve"> REF Citation *\charformat </w:instrText>
          </w:r>
          <w:r>
            <w:fldChar w:fldCharType="separate"/>
          </w:r>
          <w:r w:rsidR="00F50A13">
            <w:t>Planning and Development Regulation 2008</w:t>
          </w:r>
          <w:r>
            <w:fldChar w:fldCharType="end"/>
          </w:r>
        </w:p>
        <w:p w:rsidR="009C385F" w:rsidRDefault="00E10E1C">
          <w:pPr>
            <w:pStyle w:val="FooterInfoCentre"/>
          </w:pPr>
          <w:r>
            <w:fldChar w:fldCharType="begin"/>
          </w:r>
          <w:r>
            <w:instrText xml:space="preserve"> DOCPROPERTY "Eff"  *\charformat </w:instrText>
          </w:r>
          <w:r>
            <w:fldChar w:fldCharType="separate"/>
          </w:r>
          <w:r w:rsidR="00F50A13">
            <w:t xml:space="preserve">Effective:  </w:t>
          </w:r>
          <w:r>
            <w:fldChar w:fldCharType="end"/>
          </w:r>
          <w:r>
            <w:fldChar w:fldCharType="begin"/>
          </w:r>
          <w:r>
            <w:instrText xml:space="preserve"> DOCPROPERTY "StartDt"  *\charformat </w:instrText>
          </w:r>
          <w:r>
            <w:fldChar w:fldCharType="separate"/>
          </w:r>
          <w:r w:rsidR="00F50A13">
            <w:t>12/12/11</w:t>
          </w:r>
          <w:r>
            <w:fldChar w:fldCharType="end"/>
          </w:r>
          <w:r>
            <w:fldChar w:fldCharType="begin"/>
          </w:r>
          <w:r>
            <w:instrText xml:space="preserve"> DOCPROPERTY "EndDt"  *\charformat </w:instrText>
          </w:r>
          <w:r>
            <w:fldChar w:fldCharType="separate"/>
          </w:r>
          <w:r w:rsidR="00F50A13">
            <w:t>-16/12/11</w:t>
          </w:r>
          <w:r>
            <w:fldChar w:fldCharType="end"/>
          </w:r>
        </w:p>
      </w:tc>
      <w:tc>
        <w:tcPr>
          <w:tcW w:w="847" w:type="pct"/>
        </w:tcPr>
        <w:p w:rsidR="009C385F" w:rsidRDefault="009C385F">
          <w:pPr>
            <w:pStyle w:val="Footer"/>
            <w:jc w:val="right"/>
          </w:pPr>
          <w:r>
            <w:t xml:space="preserve">page </w:t>
          </w:r>
          <w:r w:rsidR="00CC4BF3">
            <w:rPr>
              <w:rStyle w:val="PageNumber"/>
            </w:rPr>
            <w:fldChar w:fldCharType="begin"/>
          </w:r>
          <w:r>
            <w:rPr>
              <w:rStyle w:val="PageNumber"/>
            </w:rPr>
            <w:instrText xml:space="preserve"> PAGE </w:instrText>
          </w:r>
          <w:r w:rsidR="00CC4BF3">
            <w:rPr>
              <w:rStyle w:val="PageNumber"/>
            </w:rPr>
            <w:fldChar w:fldCharType="separate"/>
          </w:r>
          <w:r w:rsidR="00C013EE">
            <w:rPr>
              <w:rStyle w:val="PageNumber"/>
              <w:noProof/>
            </w:rPr>
            <w:t>261</w:t>
          </w:r>
          <w:r w:rsidR="00CC4BF3">
            <w:rPr>
              <w:rStyle w:val="PageNumber"/>
            </w:rPr>
            <w:fldChar w:fldCharType="end"/>
          </w:r>
        </w:p>
      </w:tc>
    </w:tr>
  </w:tbl>
  <w:p w:rsidR="009C385F" w:rsidRPr="003A5C9F" w:rsidRDefault="00E10E1C" w:rsidP="003A5C9F">
    <w:pPr>
      <w:pStyle w:val="Status"/>
      <w:rPr>
        <w:rFonts w:cs="Arial"/>
      </w:rPr>
    </w:pPr>
    <w:r w:rsidRPr="003A5C9F">
      <w:rPr>
        <w:rFonts w:cs="Arial"/>
      </w:rPr>
      <w:fldChar w:fldCharType="begin"/>
    </w:r>
    <w:r w:rsidRPr="003A5C9F">
      <w:rPr>
        <w:rFonts w:cs="Arial"/>
      </w:rPr>
      <w:instrText xml:space="preserve"> DOCPROPERTY "Status" </w:instrText>
    </w:r>
    <w:r w:rsidRPr="003A5C9F">
      <w:rPr>
        <w:rFonts w:cs="Arial"/>
      </w:rPr>
      <w:fldChar w:fldCharType="separate"/>
    </w:r>
    <w:r w:rsidR="00F50A13" w:rsidRPr="003A5C9F">
      <w:rPr>
        <w:rFonts w:cs="Arial"/>
      </w:rPr>
      <w:t xml:space="preserve"> </w:t>
    </w:r>
    <w:r w:rsidRPr="003A5C9F">
      <w:rPr>
        <w:rFonts w:cs="Arial"/>
      </w:rPr>
      <w:fldChar w:fldCharType="end"/>
    </w:r>
    <w:r w:rsidR="003A5C9F" w:rsidRPr="003A5C9F">
      <w:rPr>
        <w:rFonts w:cs="Arial"/>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Pr="003A5C9F" w:rsidRDefault="003A5C9F" w:rsidP="003A5C9F">
    <w:pPr>
      <w:pStyle w:val="Footer"/>
      <w:jc w:val="center"/>
      <w:rPr>
        <w:rFonts w:cs="Arial"/>
        <w:sz w:val="14"/>
      </w:rPr>
    </w:pPr>
    <w:r w:rsidRPr="003A5C9F">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Pr="003A5C9F" w:rsidRDefault="00CC4BF3" w:rsidP="003A5C9F">
    <w:pPr>
      <w:pStyle w:val="Footer"/>
      <w:jc w:val="center"/>
      <w:rPr>
        <w:rFonts w:cs="Arial"/>
        <w:sz w:val="14"/>
      </w:rPr>
    </w:pPr>
    <w:r w:rsidRPr="003A5C9F">
      <w:rPr>
        <w:rFonts w:cs="Arial"/>
        <w:sz w:val="14"/>
      </w:rPr>
      <w:fldChar w:fldCharType="begin"/>
    </w:r>
    <w:r w:rsidR="009C385F" w:rsidRPr="003A5C9F">
      <w:rPr>
        <w:rFonts w:cs="Arial"/>
        <w:sz w:val="14"/>
      </w:rPr>
      <w:instrText xml:space="preserve"> COMMENTS  \* MERGEFORMAT </w:instrText>
    </w:r>
    <w:r w:rsidRPr="003A5C9F">
      <w:rPr>
        <w:rFonts w:cs="Arial"/>
        <w:sz w:val="14"/>
      </w:rPr>
      <w:fldChar w:fldCharType="end"/>
    </w:r>
    <w:r w:rsidR="003A5C9F" w:rsidRPr="003A5C9F">
      <w:rPr>
        <w:rFonts w:cs="Arial"/>
        <w:sz w:val="14"/>
      </w:rPr>
      <w:t>Unauthorised version prepared by ACT Parliamentary Counsel’s Office</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Pr="003A5C9F" w:rsidRDefault="003A5C9F" w:rsidP="003A5C9F">
    <w:pPr>
      <w:pStyle w:val="Footer"/>
      <w:jc w:val="center"/>
      <w:rPr>
        <w:rFonts w:cs="Arial"/>
        <w:sz w:val="14"/>
      </w:rPr>
    </w:pPr>
    <w:r w:rsidRPr="003A5C9F">
      <w:rPr>
        <w:rFonts w:cs="Arial"/>
        <w:sz w:val="14"/>
      </w:rPr>
      <w:t>Unauthorised version prepared by ACT Parliamentary Counsel’s Office</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C385F" w:rsidRDefault="009C385F" w:rsidP="00AB1BB3">
      <w:pPr>
        <w:pStyle w:val="05Endnote0"/>
      </w:pPr>
      <w:r>
        <w:separator/>
      </w:r>
    </w:p>
  </w:footnote>
  <w:footnote w:type="continuationSeparator" w:id="0">
    <w:p w:rsidR="009C385F" w:rsidRDefault="009C385F"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F6C" w:rsidRDefault="00B30F6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F6C" w:rsidRDefault="00B30F6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0F6C" w:rsidRDefault="00B30F6C">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9C385F">
      <w:tc>
        <w:tcPr>
          <w:tcW w:w="900" w:type="pct"/>
        </w:tcPr>
        <w:p w:rsidR="009C385F" w:rsidRDefault="009C385F">
          <w:pPr>
            <w:pStyle w:val="HeaderEven"/>
          </w:pPr>
        </w:p>
      </w:tc>
      <w:tc>
        <w:tcPr>
          <w:tcW w:w="4100" w:type="pct"/>
        </w:tcPr>
        <w:p w:rsidR="009C385F" w:rsidRDefault="009C385F">
          <w:pPr>
            <w:pStyle w:val="HeaderEven"/>
          </w:pPr>
        </w:p>
      </w:tc>
    </w:tr>
    <w:tr w:rsidR="009C385F">
      <w:tc>
        <w:tcPr>
          <w:tcW w:w="4100" w:type="pct"/>
          <w:gridSpan w:val="2"/>
          <w:tcBorders>
            <w:bottom w:val="single" w:sz="4" w:space="0" w:color="auto"/>
          </w:tcBorders>
        </w:tcPr>
        <w:p w:rsidR="009C385F" w:rsidRDefault="00E10E1C">
          <w:pPr>
            <w:pStyle w:val="HeaderEven6"/>
          </w:pPr>
          <w:r>
            <w:fldChar w:fldCharType="begin"/>
          </w:r>
          <w:r>
            <w:instrText xml:space="preserve"> STYLEREF charContents \* MERGEFORMAT </w:instrText>
          </w:r>
          <w:r>
            <w:fldChar w:fldCharType="separate"/>
          </w:r>
          <w:r w:rsidR="003A5C9F">
            <w:rPr>
              <w:noProof/>
            </w:rPr>
            <w:t>Contents</w:t>
          </w:r>
          <w:r>
            <w:rPr>
              <w:noProof/>
            </w:rPr>
            <w:fldChar w:fldCharType="end"/>
          </w:r>
        </w:p>
      </w:tc>
    </w:tr>
  </w:tbl>
  <w:p w:rsidR="009C385F" w:rsidRDefault="009C385F">
    <w:pPr>
      <w:pStyle w:val="N-9pt"/>
    </w:pPr>
    <w:r>
      <w:tab/>
    </w:r>
    <w:r w:rsidR="00E10E1C">
      <w:fldChar w:fldCharType="begin"/>
    </w:r>
    <w:r w:rsidR="00E10E1C">
      <w:instrText xml:space="preserve"> STYLEREF charPage \* MERGEFORMAT </w:instrText>
    </w:r>
    <w:r w:rsidR="00E10E1C">
      <w:fldChar w:fldCharType="separate"/>
    </w:r>
    <w:r w:rsidR="003A5C9F">
      <w:rPr>
        <w:noProof/>
      </w:rPr>
      <w:t>Page</w:t>
    </w:r>
    <w:r w:rsidR="00E10E1C">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9C385F">
      <w:tc>
        <w:tcPr>
          <w:tcW w:w="4100" w:type="pct"/>
        </w:tcPr>
        <w:p w:rsidR="009C385F" w:rsidRDefault="009C385F">
          <w:pPr>
            <w:pStyle w:val="HeaderOdd"/>
          </w:pPr>
        </w:p>
      </w:tc>
      <w:tc>
        <w:tcPr>
          <w:tcW w:w="900" w:type="pct"/>
        </w:tcPr>
        <w:p w:rsidR="009C385F" w:rsidRDefault="009C385F">
          <w:pPr>
            <w:pStyle w:val="HeaderOdd"/>
          </w:pPr>
        </w:p>
      </w:tc>
    </w:tr>
    <w:tr w:rsidR="009C385F">
      <w:tc>
        <w:tcPr>
          <w:tcW w:w="900" w:type="pct"/>
          <w:gridSpan w:val="2"/>
          <w:tcBorders>
            <w:bottom w:val="single" w:sz="4" w:space="0" w:color="auto"/>
          </w:tcBorders>
        </w:tcPr>
        <w:p w:rsidR="009C385F" w:rsidRDefault="00E10E1C">
          <w:pPr>
            <w:pStyle w:val="HeaderOdd6"/>
          </w:pPr>
          <w:r>
            <w:fldChar w:fldCharType="begin"/>
          </w:r>
          <w:r>
            <w:instrText xml:space="preserve"> STYLEREF charContents \* MERGEFORMAT </w:instrText>
          </w:r>
          <w:r>
            <w:fldChar w:fldCharType="separate"/>
          </w:r>
          <w:r w:rsidR="003A5C9F">
            <w:rPr>
              <w:noProof/>
            </w:rPr>
            <w:t>Contents</w:t>
          </w:r>
          <w:r>
            <w:rPr>
              <w:noProof/>
            </w:rPr>
            <w:fldChar w:fldCharType="end"/>
          </w:r>
        </w:p>
      </w:tc>
    </w:tr>
  </w:tbl>
  <w:p w:rsidR="009C385F" w:rsidRDefault="009C385F">
    <w:pPr>
      <w:pStyle w:val="N-9pt"/>
    </w:pPr>
    <w:r>
      <w:tab/>
    </w:r>
    <w:r w:rsidR="00E10E1C">
      <w:fldChar w:fldCharType="begin"/>
    </w:r>
    <w:r w:rsidR="00E10E1C">
      <w:instrText xml:space="preserve"> STYLEREF charPage \* MERGEFORMAT </w:instrText>
    </w:r>
    <w:r w:rsidR="00E10E1C">
      <w:fldChar w:fldCharType="separate"/>
    </w:r>
    <w:r w:rsidR="003A5C9F">
      <w:rPr>
        <w:noProof/>
      </w:rPr>
      <w:t>Page</w:t>
    </w:r>
    <w:r w:rsidR="00E10E1C">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9C385F">
      <w:tc>
        <w:tcPr>
          <w:tcW w:w="900" w:type="pct"/>
        </w:tcPr>
        <w:p w:rsidR="009C385F" w:rsidRDefault="00CC4BF3">
          <w:pPr>
            <w:pStyle w:val="HeaderEven"/>
            <w:rPr>
              <w:b/>
            </w:rPr>
          </w:pPr>
          <w:r>
            <w:rPr>
              <w:b/>
            </w:rPr>
            <w:fldChar w:fldCharType="begin"/>
          </w:r>
          <w:r w:rsidR="009C385F">
            <w:rPr>
              <w:b/>
            </w:rPr>
            <w:instrText xml:space="preserve"> STYLEREF CharChapNo \*charformat  </w:instrText>
          </w:r>
          <w:r>
            <w:rPr>
              <w:b/>
            </w:rPr>
            <w:fldChar w:fldCharType="separate"/>
          </w:r>
          <w:r w:rsidR="00C013EE">
            <w:rPr>
              <w:b/>
              <w:noProof/>
            </w:rPr>
            <w:t>Chapter 5</w:t>
          </w:r>
          <w:r>
            <w:rPr>
              <w:b/>
            </w:rPr>
            <w:fldChar w:fldCharType="end"/>
          </w:r>
        </w:p>
      </w:tc>
      <w:tc>
        <w:tcPr>
          <w:tcW w:w="4100" w:type="pct"/>
        </w:tcPr>
        <w:p w:rsidR="009C385F" w:rsidRDefault="00E10E1C">
          <w:pPr>
            <w:pStyle w:val="HeaderEven"/>
          </w:pPr>
          <w:r>
            <w:fldChar w:fldCharType="begin"/>
          </w:r>
          <w:r>
            <w:instrText xml:space="preserve"> STYLEREF CharChapText \*charformat  </w:instrText>
          </w:r>
          <w:r>
            <w:fldChar w:fldCharType="separate"/>
          </w:r>
          <w:r w:rsidR="00C013EE">
            <w:rPr>
              <w:noProof/>
            </w:rPr>
            <w:t>Leases generally</w:t>
          </w:r>
          <w:r>
            <w:rPr>
              <w:noProof/>
            </w:rPr>
            <w:fldChar w:fldCharType="end"/>
          </w:r>
        </w:p>
      </w:tc>
    </w:tr>
    <w:tr w:rsidR="009C385F">
      <w:tc>
        <w:tcPr>
          <w:tcW w:w="900" w:type="pct"/>
        </w:tcPr>
        <w:p w:rsidR="009C385F" w:rsidRDefault="00CC4BF3">
          <w:pPr>
            <w:pStyle w:val="HeaderEven"/>
            <w:rPr>
              <w:b/>
            </w:rPr>
          </w:pPr>
          <w:r>
            <w:rPr>
              <w:b/>
            </w:rPr>
            <w:fldChar w:fldCharType="begin"/>
          </w:r>
          <w:r w:rsidR="009C385F">
            <w:rPr>
              <w:b/>
            </w:rPr>
            <w:instrText xml:space="preserve"> STYLEREF CharPartNo \*charformat </w:instrText>
          </w:r>
          <w:r>
            <w:rPr>
              <w:b/>
            </w:rPr>
            <w:fldChar w:fldCharType="separate"/>
          </w:r>
          <w:r w:rsidR="00C013EE">
            <w:rPr>
              <w:b/>
              <w:noProof/>
            </w:rPr>
            <w:t>Part 5.6</w:t>
          </w:r>
          <w:r>
            <w:rPr>
              <w:b/>
            </w:rPr>
            <w:fldChar w:fldCharType="end"/>
          </w:r>
        </w:p>
      </w:tc>
      <w:tc>
        <w:tcPr>
          <w:tcW w:w="4100" w:type="pct"/>
        </w:tcPr>
        <w:p w:rsidR="009C385F" w:rsidRDefault="00CC4BF3">
          <w:pPr>
            <w:pStyle w:val="HeaderEven"/>
          </w:pPr>
          <w:r>
            <w:fldChar w:fldCharType="begin"/>
          </w:r>
          <w:r w:rsidR="009C385F">
            <w:instrText xml:space="preserve"> STYLEREF CharPartText \*charformat </w:instrText>
          </w:r>
          <w:r>
            <w:fldChar w:fldCharType="separate"/>
          </w:r>
          <w:r w:rsidR="00C013EE">
            <w:rPr>
              <w:noProof/>
            </w:rPr>
            <w:t>Discharge amounts for rural leases</w:t>
          </w:r>
          <w:r>
            <w:fldChar w:fldCharType="end"/>
          </w:r>
        </w:p>
      </w:tc>
    </w:tr>
    <w:tr w:rsidR="009C385F">
      <w:tc>
        <w:tcPr>
          <w:tcW w:w="900" w:type="pct"/>
        </w:tcPr>
        <w:p w:rsidR="009C385F" w:rsidRDefault="00CC4BF3">
          <w:pPr>
            <w:pStyle w:val="HeaderEven"/>
            <w:rPr>
              <w:b/>
            </w:rPr>
          </w:pPr>
          <w:r>
            <w:rPr>
              <w:b/>
            </w:rPr>
            <w:fldChar w:fldCharType="begin"/>
          </w:r>
          <w:r w:rsidR="009C385F">
            <w:rPr>
              <w:b/>
            </w:rPr>
            <w:instrText xml:space="preserve"> STYLEREF CharDivNo \*charformat </w:instrText>
          </w:r>
          <w:r>
            <w:rPr>
              <w:b/>
            </w:rPr>
            <w:fldChar w:fldCharType="end"/>
          </w:r>
        </w:p>
      </w:tc>
      <w:tc>
        <w:tcPr>
          <w:tcW w:w="3932" w:type="pct"/>
        </w:tcPr>
        <w:p w:rsidR="009C385F" w:rsidRDefault="00CC4BF3">
          <w:pPr>
            <w:pStyle w:val="HeaderEven"/>
          </w:pPr>
          <w:r>
            <w:fldChar w:fldCharType="begin"/>
          </w:r>
          <w:r w:rsidR="009C385F">
            <w:instrText xml:space="preserve"> STYLEREF CharDivText \*charformat </w:instrText>
          </w:r>
          <w:r>
            <w:fldChar w:fldCharType="end"/>
          </w:r>
        </w:p>
      </w:tc>
    </w:tr>
    <w:tr w:rsidR="009C385F">
      <w:trPr>
        <w:cantSplit/>
      </w:trPr>
      <w:tc>
        <w:tcPr>
          <w:tcW w:w="900" w:type="pct"/>
          <w:gridSpan w:val="2"/>
          <w:tcBorders>
            <w:bottom w:val="single" w:sz="4" w:space="0" w:color="auto"/>
          </w:tcBorders>
        </w:tcPr>
        <w:p w:rsidR="009C385F" w:rsidRDefault="00E10E1C">
          <w:pPr>
            <w:pStyle w:val="HeaderEven6"/>
          </w:pPr>
          <w:r>
            <w:fldChar w:fldCharType="begin"/>
          </w:r>
          <w:r>
            <w:instrText xml:space="preserve"> DOCPROPERTY "Company"  \* MERGEFORMAT </w:instrText>
          </w:r>
          <w:r>
            <w:fldChar w:fldCharType="separate"/>
          </w:r>
          <w:r w:rsidR="00F50A13">
            <w:t>Section</w:t>
          </w:r>
          <w:r>
            <w:fldChar w:fldCharType="end"/>
          </w:r>
          <w:r w:rsidR="009C385F">
            <w:t xml:space="preserve"> </w:t>
          </w:r>
          <w:r>
            <w:fldChar w:fldCharType="begin"/>
          </w:r>
          <w:r>
            <w:instrText xml:space="preserve"> STYLEREF CharSectNo \*charformat </w:instrText>
          </w:r>
          <w:r>
            <w:fldChar w:fldCharType="separate"/>
          </w:r>
          <w:r w:rsidR="00C013EE">
            <w:rPr>
              <w:noProof/>
            </w:rPr>
            <w:t>192</w:t>
          </w:r>
          <w:r>
            <w:rPr>
              <w:noProof/>
            </w:rPr>
            <w:fldChar w:fldCharType="end"/>
          </w:r>
        </w:p>
      </w:tc>
    </w:tr>
  </w:tbl>
  <w:p w:rsidR="009C385F" w:rsidRDefault="009C385F">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9C385F">
      <w:tc>
        <w:tcPr>
          <w:tcW w:w="4100" w:type="pct"/>
        </w:tcPr>
        <w:p w:rsidR="009C385F" w:rsidRDefault="00E10E1C">
          <w:pPr>
            <w:pStyle w:val="HeaderEven"/>
            <w:jc w:val="right"/>
          </w:pPr>
          <w:r>
            <w:fldChar w:fldCharType="begin"/>
          </w:r>
          <w:r>
            <w:instrText xml:space="preserve"> STYLEREF CharChapText \*charformat  </w:instrText>
          </w:r>
          <w:r>
            <w:fldChar w:fldCharType="separate"/>
          </w:r>
          <w:r w:rsidR="00C013EE">
            <w:rPr>
              <w:noProof/>
            </w:rPr>
            <w:t>Leases generally</w:t>
          </w:r>
          <w:r>
            <w:rPr>
              <w:noProof/>
            </w:rPr>
            <w:fldChar w:fldCharType="end"/>
          </w:r>
        </w:p>
      </w:tc>
      <w:tc>
        <w:tcPr>
          <w:tcW w:w="900" w:type="pct"/>
        </w:tcPr>
        <w:p w:rsidR="009C385F" w:rsidRDefault="00CC4BF3">
          <w:pPr>
            <w:pStyle w:val="HeaderEven"/>
            <w:jc w:val="right"/>
            <w:rPr>
              <w:b/>
            </w:rPr>
          </w:pPr>
          <w:r>
            <w:rPr>
              <w:b/>
            </w:rPr>
            <w:fldChar w:fldCharType="begin"/>
          </w:r>
          <w:r w:rsidR="009C385F">
            <w:rPr>
              <w:b/>
            </w:rPr>
            <w:instrText xml:space="preserve"> STYLEREF CharChapNo \*charformat  </w:instrText>
          </w:r>
          <w:r>
            <w:rPr>
              <w:b/>
            </w:rPr>
            <w:fldChar w:fldCharType="separate"/>
          </w:r>
          <w:r w:rsidR="00C013EE">
            <w:rPr>
              <w:b/>
              <w:noProof/>
            </w:rPr>
            <w:t>Chapter 5</w:t>
          </w:r>
          <w:r>
            <w:rPr>
              <w:b/>
            </w:rPr>
            <w:fldChar w:fldCharType="end"/>
          </w:r>
        </w:p>
      </w:tc>
    </w:tr>
    <w:tr w:rsidR="009C385F">
      <w:tc>
        <w:tcPr>
          <w:tcW w:w="4100" w:type="pct"/>
        </w:tcPr>
        <w:p w:rsidR="009C385F" w:rsidRDefault="00CC4BF3">
          <w:pPr>
            <w:pStyle w:val="HeaderEven"/>
            <w:jc w:val="right"/>
          </w:pPr>
          <w:r>
            <w:fldChar w:fldCharType="begin"/>
          </w:r>
          <w:r w:rsidR="009C385F">
            <w:instrText xml:space="preserve"> STYLEREF CharPartText \*charformat </w:instrText>
          </w:r>
          <w:r>
            <w:fldChar w:fldCharType="separate"/>
          </w:r>
          <w:r w:rsidR="00C013EE">
            <w:rPr>
              <w:noProof/>
            </w:rPr>
            <w:t>Discharge amounts for rural leases</w:t>
          </w:r>
          <w:r>
            <w:fldChar w:fldCharType="end"/>
          </w:r>
        </w:p>
      </w:tc>
      <w:tc>
        <w:tcPr>
          <w:tcW w:w="900" w:type="pct"/>
        </w:tcPr>
        <w:p w:rsidR="009C385F" w:rsidRDefault="00CC4BF3">
          <w:pPr>
            <w:pStyle w:val="HeaderEven"/>
            <w:jc w:val="right"/>
            <w:rPr>
              <w:b/>
            </w:rPr>
          </w:pPr>
          <w:r>
            <w:rPr>
              <w:b/>
            </w:rPr>
            <w:fldChar w:fldCharType="begin"/>
          </w:r>
          <w:r w:rsidR="009C385F">
            <w:rPr>
              <w:b/>
            </w:rPr>
            <w:instrText xml:space="preserve"> STYLEREF CharPartNo \*charformat </w:instrText>
          </w:r>
          <w:r>
            <w:rPr>
              <w:b/>
            </w:rPr>
            <w:fldChar w:fldCharType="separate"/>
          </w:r>
          <w:r w:rsidR="00C013EE">
            <w:rPr>
              <w:b/>
              <w:noProof/>
            </w:rPr>
            <w:t>Part 5.6</w:t>
          </w:r>
          <w:r>
            <w:rPr>
              <w:b/>
            </w:rPr>
            <w:fldChar w:fldCharType="end"/>
          </w:r>
        </w:p>
      </w:tc>
    </w:tr>
    <w:tr w:rsidR="009C385F">
      <w:tc>
        <w:tcPr>
          <w:tcW w:w="4100" w:type="pct"/>
        </w:tcPr>
        <w:p w:rsidR="009C385F" w:rsidRDefault="00CC4BF3">
          <w:pPr>
            <w:pStyle w:val="HeaderEven"/>
            <w:jc w:val="right"/>
          </w:pPr>
          <w:r>
            <w:fldChar w:fldCharType="begin"/>
          </w:r>
          <w:r w:rsidR="009C385F">
            <w:instrText xml:space="preserve"> STYLEREF CharDivText \*charformat </w:instrText>
          </w:r>
          <w:r>
            <w:fldChar w:fldCharType="end"/>
          </w:r>
        </w:p>
      </w:tc>
      <w:tc>
        <w:tcPr>
          <w:tcW w:w="900" w:type="pct"/>
        </w:tcPr>
        <w:p w:rsidR="009C385F" w:rsidRDefault="00CC4BF3">
          <w:pPr>
            <w:pStyle w:val="HeaderEven"/>
            <w:jc w:val="right"/>
            <w:rPr>
              <w:b/>
            </w:rPr>
          </w:pPr>
          <w:r>
            <w:rPr>
              <w:b/>
            </w:rPr>
            <w:fldChar w:fldCharType="begin"/>
          </w:r>
          <w:r w:rsidR="009C385F">
            <w:rPr>
              <w:b/>
            </w:rPr>
            <w:instrText xml:space="preserve"> STYLEREF CharDivNo \*charformat </w:instrText>
          </w:r>
          <w:r>
            <w:rPr>
              <w:b/>
            </w:rPr>
            <w:fldChar w:fldCharType="end"/>
          </w:r>
        </w:p>
      </w:tc>
    </w:tr>
    <w:tr w:rsidR="009C385F">
      <w:trPr>
        <w:cantSplit/>
      </w:trPr>
      <w:tc>
        <w:tcPr>
          <w:tcW w:w="900" w:type="pct"/>
          <w:gridSpan w:val="2"/>
          <w:tcBorders>
            <w:bottom w:val="single" w:sz="4" w:space="0" w:color="auto"/>
          </w:tcBorders>
        </w:tcPr>
        <w:p w:rsidR="009C385F" w:rsidRDefault="00E10E1C">
          <w:pPr>
            <w:pStyle w:val="HeaderOdd6"/>
          </w:pPr>
          <w:r>
            <w:fldChar w:fldCharType="begin"/>
          </w:r>
          <w:r>
            <w:instrText xml:space="preserve"> DOCPROPERTY "Company"  \* MERGEFORMAT </w:instrText>
          </w:r>
          <w:r>
            <w:fldChar w:fldCharType="separate"/>
          </w:r>
          <w:r w:rsidR="00F50A13">
            <w:t>Section</w:t>
          </w:r>
          <w:r>
            <w:fldChar w:fldCharType="end"/>
          </w:r>
          <w:r w:rsidR="009C385F">
            <w:t xml:space="preserve"> </w:t>
          </w:r>
          <w:r>
            <w:fldChar w:fldCharType="begin"/>
          </w:r>
          <w:r>
            <w:instrText xml:space="preserve"> STYLEREF CharSectNo \*charformat </w:instrText>
          </w:r>
          <w:r>
            <w:fldChar w:fldCharType="separate"/>
          </w:r>
          <w:r w:rsidR="00C013EE">
            <w:rPr>
              <w:noProof/>
            </w:rPr>
            <w:t>192</w:t>
          </w:r>
          <w:r>
            <w:rPr>
              <w:noProof/>
            </w:rPr>
            <w:fldChar w:fldCharType="end"/>
          </w:r>
        </w:p>
      </w:tc>
    </w:tr>
  </w:tbl>
  <w:p w:rsidR="009C385F" w:rsidRDefault="009C385F">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9C385F">
      <w:tc>
        <w:tcPr>
          <w:tcW w:w="900" w:type="pct"/>
        </w:tcPr>
        <w:p w:rsidR="009C385F" w:rsidRDefault="00CC4BF3">
          <w:pPr>
            <w:pStyle w:val="HeaderEven"/>
            <w:rPr>
              <w:b/>
            </w:rPr>
          </w:pPr>
          <w:r>
            <w:rPr>
              <w:b/>
            </w:rPr>
            <w:fldChar w:fldCharType="begin"/>
          </w:r>
          <w:r w:rsidR="009C385F">
            <w:rPr>
              <w:b/>
            </w:rPr>
            <w:instrText xml:space="preserve"> STYLEREF CharChapNo \*charformat  </w:instrText>
          </w:r>
          <w:r>
            <w:rPr>
              <w:b/>
            </w:rPr>
            <w:fldChar w:fldCharType="separate"/>
          </w:r>
          <w:r w:rsidR="00C013EE">
            <w:rPr>
              <w:b/>
              <w:noProof/>
            </w:rPr>
            <w:t>Chapter 5</w:t>
          </w:r>
          <w:r>
            <w:rPr>
              <w:b/>
            </w:rPr>
            <w:fldChar w:fldCharType="end"/>
          </w:r>
        </w:p>
      </w:tc>
      <w:tc>
        <w:tcPr>
          <w:tcW w:w="4100" w:type="pct"/>
        </w:tcPr>
        <w:p w:rsidR="009C385F" w:rsidRDefault="00E10E1C">
          <w:pPr>
            <w:pStyle w:val="HeaderEven"/>
          </w:pPr>
          <w:r>
            <w:fldChar w:fldCharType="begin"/>
          </w:r>
          <w:r>
            <w:instrText xml:space="preserve"> STYLEREF CharChapText \*charformat  </w:instrText>
          </w:r>
          <w:r>
            <w:fldChar w:fldCharType="separate"/>
          </w:r>
          <w:r w:rsidR="00C013EE">
            <w:rPr>
              <w:noProof/>
            </w:rPr>
            <w:t>Leases generally</w:t>
          </w:r>
          <w:r>
            <w:rPr>
              <w:noProof/>
            </w:rPr>
            <w:fldChar w:fldCharType="end"/>
          </w:r>
        </w:p>
      </w:tc>
    </w:tr>
    <w:tr w:rsidR="009C385F">
      <w:tc>
        <w:tcPr>
          <w:tcW w:w="900" w:type="pct"/>
        </w:tcPr>
        <w:p w:rsidR="009C385F" w:rsidRDefault="00CC4BF3">
          <w:pPr>
            <w:pStyle w:val="HeaderEven"/>
            <w:rPr>
              <w:b/>
            </w:rPr>
          </w:pPr>
          <w:r>
            <w:rPr>
              <w:b/>
            </w:rPr>
            <w:fldChar w:fldCharType="begin"/>
          </w:r>
          <w:r w:rsidR="009C385F">
            <w:rPr>
              <w:b/>
            </w:rPr>
            <w:instrText xml:space="preserve"> STYLEREF CharPartNo \*charformat </w:instrText>
          </w:r>
          <w:r>
            <w:rPr>
              <w:b/>
            </w:rPr>
            <w:fldChar w:fldCharType="separate"/>
          </w:r>
          <w:r w:rsidR="00C013EE">
            <w:rPr>
              <w:b/>
              <w:noProof/>
            </w:rPr>
            <w:t>Part 5.7</w:t>
          </w:r>
          <w:r>
            <w:rPr>
              <w:b/>
            </w:rPr>
            <w:fldChar w:fldCharType="end"/>
          </w:r>
        </w:p>
      </w:tc>
      <w:tc>
        <w:tcPr>
          <w:tcW w:w="4100" w:type="pct"/>
        </w:tcPr>
        <w:p w:rsidR="009C385F" w:rsidRDefault="00E10E1C">
          <w:pPr>
            <w:pStyle w:val="HeaderEven"/>
          </w:pPr>
          <w:r>
            <w:fldChar w:fldCharType="begin"/>
          </w:r>
          <w:r>
            <w:instrText xml:space="preserve"> STYLEREF CharPartText \*charformat </w:instrText>
          </w:r>
          <w:r>
            <w:fldChar w:fldCharType="separate"/>
          </w:r>
          <w:r w:rsidR="00C013EE">
            <w:rPr>
              <w:noProof/>
            </w:rPr>
            <w:t>Transfer or assignment of leases subject to building and development provision</w:t>
          </w:r>
          <w:r>
            <w:rPr>
              <w:noProof/>
            </w:rPr>
            <w:fldChar w:fldCharType="end"/>
          </w:r>
        </w:p>
      </w:tc>
    </w:tr>
    <w:tr w:rsidR="009C385F">
      <w:tc>
        <w:tcPr>
          <w:tcW w:w="900" w:type="pct"/>
        </w:tcPr>
        <w:p w:rsidR="009C385F" w:rsidRDefault="00CC4BF3">
          <w:pPr>
            <w:pStyle w:val="HeaderEven"/>
            <w:rPr>
              <w:b/>
            </w:rPr>
          </w:pPr>
          <w:r>
            <w:rPr>
              <w:b/>
            </w:rPr>
            <w:fldChar w:fldCharType="begin"/>
          </w:r>
          <w:r w:rsidR="009C385F">
            <w:rPr>
              <w:b/>
            </w:rPr>
            <w:instrText xml:space="preserve"> STYLEREF CharDivNo \*charformat </w:instrText>
          </w:r>
          <w:r>
            <w:rPr>
              <w:b/>
            </w:rPr>
            <w:fldChar w:fldCharType="separate"/>
          </w:r>
          <w:r w:rsidR="00C013EE">
            <w:rPr>
              <w:b/>
              <w:noProof/>
            </w:rPr>
            <w:t>Division 5.7.2</w:t>
          </w:r>
          <w:r>
            <w:rPr>
              <w:b/>
            </w:rPr>
            <w:fldChar w:fldCharType="end"/>
          </w:r>
        </w:p>
      </w:tc>
      <w:tc>
        <w:tcPr>
          <w:tcW w:w="3932" w:type="pct"/>
        </w:tcPr>
        <w:p w:rsidR="009C385F" w:rsidRDefault="00E10E1C">
          <w:pPr>
            <w:pStyle w:val="HeaderEven"/>
          </w:pPr>
          <w:r>
            <w:rPr>
              <w:noProof/>
            </w:rPr>
            <w:fldChar w:fldCharType="begin"/>
          </w:r>
          <w:r>
            <w:rPr>
              <w:noProof/>
            </w:rPr>
            <w:instrText xml:space="preserve"> STYLEREF CharDivText \*charformat </w:instrText>
          </w:r>
          <w:r>
            <w:rPr>
              <w:noProof/>
            </w:rPr>
            <w:fldChar w:fldCharType="separate"/>
          </w:r>
          <w:r w:rsidR="00C013EE">
            <w:rPr>
              <w:noProof/>
            </w:rPr>
            <w:t>Applications for extension of time to commence or complete required works</w:t>
          </w:r>
          <w:r>
            <w:rPr>
              <w:noProof/>
            </w:rPr>
            <w:fldChar w:fldCharType="end"/>
          </w:r>
        </w:p>
      </w:tc>
    </w:tr>
    <w:tr w:rsidR="009C385F">
      <w:trPr>
        <w:cantSplit/>
      </w:trPr>
      <w:tc>
        <w:tcPr>
          <w:tcW w:w="900" w:type="pct"/>
          <w:gridSpan w:val="2"/>
          <w:tcBorders>
            <w:bottom w:val="single" w:sz="4" w:space="0" w:color="auto"/>
          </w:tcBorders>
        </w:tcPr>
        <w:p w:rsidR="009C385F" w:rsidRDefault="00E10E1C">
          <w:pPr>
            <w:pStyle w:val="HeaderEven6"/>
          </w:pPr>
          <w:r>
            <w:fldChar w:fldCharType="begin"/>
          </w:r>
          <w:r>
            <w:instrText xml:space="preserve"> DOCPROPERTY "Company"  \* MERGEFORMAT </w:instrText>
          </w:r>
          <w:r>
            <w:fldChar w:fldCharType="separate"/>
          </w:r>
          <w:r w:rsidR="00F50A13">
            <w:t>Section</w:t>
          </w:r>
          <w:r>
            <w:fldChar w:fldCharType="end"/>
          </w:r>
          <w:r w:rsidR="009C385F">
            <w:t xml:space="preserve"> </w:t>
          </w:r>
          <w:r>
            <w:fldChar w:fldCharType="begin"/>
          </w:r>
          <w:r>
            <w:instrText xml:space="preserve"> STYLEREF CharSectNo \*charformat </w:instrText>
          </w:r>
          <w:r>
            <w:fldChar w:fldCharType="separate"/>
          </w:r>
          <w:r w:rsidR="00C013EE">
            <w:rPr>
              <w:noProof/>
            </w:rPr>
            <w:t>206</w:t>
          </w:r>
          <w:r>
            <w:rPr>
              <w:noProof/>
            </w:rPr>
            <w:fldChar w:fldCharType="end"/>
          </w:r>
        </w:p>
      </w:tc>
    </w:tr>
  </w:tbl>
  <w:p w:rsidR="009C385F" w:rsidRDefault="009C385F">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9C385F">
      <w:tc>
        <w:tcPr>
          <w:tcW w:w="4100" w:type="pct"/>
        </w:tcPr>
        <w:p w:rsidR="009C385F" w:rsidRDefault="00E10E1C">
          <w:pPr>
            <w:pStyle w:val="HeaderEven"/>
            <w:jc w:val="right"/>
          </w:pPr>
          <w:r>
            <w:fldChar w:fldCharType="begin"/>
          </w:r>
          <w:r>
            <w:instrText xml:space="preserve"> STYLEREF CharChapText \*charformat  </w:instrText>
          </w:r>
          <w:r>
            <w:fldChar w:fldCharType="separate"/>
          </w:r>
          <w:r w:rsidR="00C013EE">
            <w:rPr>
              <w:noProof/>
            </w:rPr>
            <w:t>Leases generally</w:t>
          </w:r>
          <w:r>
            <w:rPr>
              <w:noProof/>
            </w:rPr>
            <w:fldChar w:fldCharType="end"/>
          </w:r>
        </w:p>
      </w:tc>
      <w:tc>
        <w:tcPr>
          <w:tcW w:w="900" w:type="pct"/>
        </w:tcPr>
        <w:p w:rsidR="009C385F" w:rsidRDefault="00CC4BF3">
          <w:pPr>
            <w:pStyle w:val="HeaderEven"/>
            <w:jc w:val="right"/>
            <w:rPr>
              <w:b/>
            </w:rPr>
          </w:pPr>
          <w:r>
            <w:rPr>
              <w:b/>
            </w:rPr>
            <w:fldChar w:fldCharType="begin"/>
          </w:r>
          <w:r w:rsidR="009C385F">
            <w:rPr>
              <w:b/>
            </w:rPr>
            <w:instrText xml:space="preserve"> STYLEREF CharChapNo \*charformat  </w:instrText>
          </w:r>
          <w:r>
            <w:rPr>
              <w:b/>
            </w:rPr>
            <w:fldChar w:fldCharType="separate"/>
          </w:r>
          <w:r w:rsidR="00C013EE">
            <w:rPr>
              <w:b/>
              <w:noProof/>
            </w:rPr>
            <w:t>Chapter 5</w:t>
          </w:r>
          <w:r>
            <w:rPr>
              <w:b/>
            </w:rPr>
            <w:fldChar w:fldCharType="end"/>
          </w:r>
        </w:p>
      </w:tc>
    </w:tr>
    <w:tr w:rsidR="009C385F">
      <w:tc>
        <w:tcPr>
          <w:tcW w:w="4100" w:type="pct"/>
        </w:tcPr>
        <w:p w:rsidR="009C385F" w:rsidRDefault="00E10E1C">
          <w:pPr>
            <w:pStyle w:val="HeaderEven"/>
            <w:jc w:val="right"/>
          </w:pPr>
          <w:r>
            <w:fldChar w:fldCharType="begin"/>
          </w:r>
          <w:r>
            <w:instrText xml:space="preserve"> STYLEREF CharPartTe</w:instrText>
          </w:r>
          <w:r>
            <w:instrText xml:space="preserve">xt \*charformat </w:instrText>
          </w:r>
          <w:r>
            <w:fldChar w:fldCharType="separate"/>
          </w:r>
          <w:r w:rsidR="00C013EE">
            <w:rPr>
              <w:noProof/>
            </w:rPr>
            <w:t>Transfer or assignment of leases subject to building and development provision</w:t>
          </w:r>
          <w:r>
            <w:rPr>
              <w:noProof/>
            </w:rPr>
            <w:fldChar w:fldCharType="end"/>
          </w:r>
        </w:p>
      </w:tc>
      <w:tc>
        <w:tcPr>
          <w:tcW w:w="900" w:type="pct"/>
        </w:tcPr>
        <w:p w:rsidR="009C385F" w:rsidRDefault="00CC4BF3">
          <w:pPr>
            <w:pStyle w:val="HeaderEven"/>
            <w:jc w:val="right"/>
            <w:rPr>
              <w:b/>
            </w:rPr>
          </w:pPr>
          <w:r>
            <w:rPr>
              <w:b/>
            </w:rPr>
            <w:fldChar w:fldCharType="begin"/>
          </w:r>
          <w:r w:rsidR="009C385F">
            <w:rPr>
              <w:b/>
            </w:rPr>
            <w:instrText xml:space="preserve"> STYLEREF CharPartNo \*charformat </w:instrText>
          </w:r>
          <w:r>
            <w:rPr>
              <w:b/>
            </w:rPr>
            <w:fldChar w:fldCharType="separate"/>
          </w:r>
          <w:r w:rsidR="00C013EE">
            <w:rPr>
              <w:b/>
              <w:noProof/>
            </w:rPr>
            <w:t>Part 5.7</w:t>
          </w:r>
          <w:r>
            <w:rPr>
              <w:b/>
            </w:rPr>
            <w:fldChar w:fldCharType="end"/>
          </w:r>
        </w:p>
      </w:tc>
    </w:tr>
    <w:tr w:rsidR="009C385F">
      <w:tc>
        <w:tcPr>
          <w:tcW w:w="4100" w:type="pct"/>
        </w:tcPr>
        <w:p w:rsidR="009C385F" w:rsidRDefault="00E10E1C">
          <w:pPr>
            <w:pStyle w:val="HeaderEven"/>
            <w:jc w:val="right"/>
          </w:pPr>
          <w:r>
            <w:rPr>
              <w:noProof/>
            </w:rPr>
            <w:fldChar w:fldCharType="begin"/>
          </w:r>
          <w:r>
            <w:rPr>
              <w:noProof/>
            </w:rPr>
            <w:instrText xml:space="preserve"> STYLEREF CharDivText \*charformat </w:instrText>
          </w:r>
          <w:r>
            <w:rPr>
              <w:noProof/>
            </w:rPr>
            <w:fldChar w:fldCharType="separate"/>
          </w:r>
          <w:r w:rsidR="00C013EE">
            <w:rPr>
              <w:noProof/>
            </w:rPr>
            <w:t>Applications for extension of time to commence or complete required works</w:t>
          </w:r>
          <w:r>
            <w:rPr>
              <w:noProof/>
            </w:rPr>
            <w:fldChar w:fldCharType="end"/>
          </w:r>
        </w:p>
      </w:tc>
      <w:tc>
        <w:tcPr>
          <w:tcW w:w="900" w:type="pct"/>
        </w:tcPr>
        <w:p w:rsidR="009C385F" w:rsidRDefault="00CC4BF3">
          <w:pPr>
            <w:pStyle w:val="HeaderEven"/>
            <w:jc w:val="right"/>
            <w:rPr>
              <w:b/>
            </w:rPr>
          </w:pPr>
          <w:r>
            <w:rPr>
              <w:b/>
            </w:rPr>
            <w:fldChar w:fldCharType="begin"/>
          </w:r>
          <w:r w:rsidR="009C385F">
            <w:rPr>
              <w:b/>
            </w:rPr>
            <w:instrText xml:space="preserve"> STYLEREF CharDivNo \*charformat </w:instrText>
          </w:r>
          <w:r>
            <w:rPr>
              <w:b/>
            </w:rPr>
            <w:fldChar w:fldCharType="separate"/>
          </w:r>
          <w:r w:rsidR="00C013EE">
            <w:rPr>
              <w:b/>
              <w:noProof/>
            </w:rPr>
            <w:t>Division 5.7.2</w:t>
          </w:r>
          <w:r>
            <w:rPr>
              <w:b/>
            </w:rPr>
            <w:fldChar w:fldCharType="end"/>
          </w:r>
        </w:p>
      </w:tc>
    </w:tr>
    <w:tr w:rsidR="009C385F">
      <w:trPr>
        <w:cantSplit/>
      </w:trPr>
      <w:tc>
        <w:tcPr>
          <w:tcW w:w="900" w:type="pct"/>
          <w:gridSpan w:val="2"/>
          <w:tcBorders>
            <w:bottom w:val="single" w:sz="4" w:space="0" w:color="auto"/>
          </w:tcBorders>
        </w:tcPr>
        <w:p w:rsidR="009C385F" w:rsidRDefault="00E10E1C">
          <w:pPr>
            <w:pStyle w:val="HeaderOdd6"/>
          </w:pPr>
          <w:r>
            <w:fldChar w:fldCharType="begin"/>
          </w:r>
          <w:r>
            <w:instrText xml:space="preserve"> DOCPROPERTY "Company"  \* MERGEFORMAT </w:instrText>
          </w:r>
          <w:r>
            <w:fldChar w:fldCharType="separate"/>
          </w:r>
          <w:r w:rsidR="00F50A13">
            <w:t>Section</w:t>
          </w:r>
          <w:r>
            <w:fldChar w:fldCharType="end"/>
          </w:r>
          <w:r w:rsidR="009C385F">
            <w:t xml:space="preserve"> </w:t>
          </w:r>
          <w:r>
            <w:fldChar w:fldCharType="begin"/>
          </w:r>
          <w:r>
            <w:instrText xml:space="preserve"> STYLEREF CharSectNo \*charformat </w:instrText>
          </w:r>
          <w:r>
            <w:fldChar w:fldCharType="separate"/>
          </w:r>
          <w:r w:rsidR="00C013EE">
            <w:rPr>
              <w:noProof/>
            </w:rPr>
            <w:t>207</w:t>
          </w:r>
          <w:r>
            <w:rPr>
              <w:noProof/>
            </w:rPr>
            <w:fldChar w:fldCharType="end"/>
          </w:r>
        </w:p>
      </w:tc>
    </w:tr>
  </w:tbl>
  <w:p w:rsidR="009C385F" w:rsidRDefault="009C385F">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9C385F">
      <w:tc>
        <w:tcPr>
          <w:tcW w:w="900" w:type="pct"/>
        </w:tcPr>
        <w:p w:rsidR="009C385F" w:rsidRDefault="00CC4BF3">
          <w:pPr>
            <w:pStyle w:val="HeaderEven"/>
            <w:rPr>
              <w:b/>
            </w:rPr>
          </w:pPr>
          <w:r>
            <w:rPr>
              <w:b/>
            </w:rPr>
            <w:fldChar w:fldCharType="begin"/>
          </w:r>
          <w:r w:rsidR="009C385F">
            <w:rPr>
              <w:b/>
            </w:rPr>
            <w:instrText xml:space="preserve"> STYLEREF CharChapNo \*charformat  </w:instrText>
          </w:r>
          <w:r>
            <w:rPr>
              <w:b/>
            </w:rPr>
            <w:fldChar w:fldCharType="separate"/>
          </w:r>
          <w:r w:rsidR="00C013EE">
            <w:rPr>
              <w:b/>
              <w:noProof/>
            </w:rPr>
            <w:t>Chapter 10</w:t>
          </w:r>
          <w:r>
            <w:rPr>
              <w:b/>
            </w:rPr>
            <w:fldChar w:fldCharType="end"/>
          </w:r>
        </w:p>
      </w:tc>
      <w:tc>
        <w:tcPr>
          <w:tcW w:w="4100" w:type="pct"/>
        </w:tcPr>
        <w:p w:rsidR="009C385F" w:rsidRDefault="00E10E1C">
          <w:pPr>
            <w:pStyle w:val="HeaderEven"/>
          </w:pPr>
          <w:r>
            <w:fldChar w:fldCharType="begin"/>
          </w:r>
          <w:r>
            <w:instrText xml:space="preserve"> STYLEREF CharChapText \*charformat  </w:instrText>
          </w:r>
          <w:r>
            <w:fldChar w:fldCharType="separate"/>
          </w:r>
          <w:r w:rsidR="00C013EE">
            <w:rPr>
              <w:noProof/>
            </w:rPr>
            <w:t>Miscellaneous</w:t>
          </w:r>
          <w:r>
            <w:rPr>
              <w:noProof/>
            </w:rPr>
            <w:fldChar w:fldCharType="end"/>
          </w:r>
        </w:p>
      </w:tc>
    </w:tr>
    <w:tr w:rsidR="009C385F">
      <w:tc>
        <w:tcPr>
          <w:tcW w:w="900" w:type="pct"/>
        </w:tcPr>
        <w:p w:rsidR="009C385F" w:rsidRDefault="00CC4BF3">
          <w:pPr>
            <w:pStyle w:val="HeaderEven"/>
            <w:rPr>
              <w:b/>
            </w:rPr>
          </w:pPr>
          <w:r>
            <w:rPr>
              <w:b/>
            </w:rPr>
            <w:fldChar w:fldCharType="begin"/>
          </w:r>
          <w:r w:rsidR="009C385F">
            <w:rPr>
              <w:b/>
            </w:rPr>
            <w:instrText xml:space="preserve"> STYLEREF CharPartNo \*charformat </w:instrText>
          </w:r>
          <w:r>
            <w:rPr>
              <w:b/>
            </w:rPr>
            <w:fldChar w:fldCharType="end"/>
          </w:r>
        </w:p>
      </w:tc>
      <w:tc>
        <w:tcPr>
          <w:tcW w:w="4100" w:type="pct"/>
        </w:tcPr>
        <w:p w:rsidR="009C385F" w:rsidRDefault="00CC4BF3">
          <w:pPr>
            <w:pStyle w:val="HeaderEven"/>
          </w:pPr>
          <w:r>
            <w:fldChar w:fldCharType="begin"/>
          </w:r>
          <w:r w:rsidR="009C385F">
            <w:instrText xml:space="preserve"> STYLEREF CharPartText \*charformat </w:instrText>
          </w:r>
          <w:r>
            <w:fldChar w:fldCharType="end"/>
          </w:r>
        </w:p>
      </w:tc>
    </w:tr>
    <w:tr w:rsidR="009C385F">
      <w:tc>
        <w:tcPr>
          <w:tcW w:w="900" w:type="pct"/>
        </w:tcPr>
        <w:p w:rsidR="009C385F" w:rsidRDefault="00CC4BF3">
          <w:pPr>
            <w:pStyle w:val="HeaderEven"/>
            <w:rPr>
              <w:b/>
            </w:rPr>
          </w:pPr>
          <w:r>
            <w:rPr>
              <w:b/>
            </w:rPr>
            <w:fldChar w:fldCharType="begin"/>
          </w:r>
          <w:r w:rsidR="009C385F">
            <w:rPr>
              <w:b/>
            </w:rPr>
            <w:instrText xml:space="preserve"> STYLEREF CharDivNo \*charformat </w:instrText>
          </w:r>
          <w:r>
            <w:rPr>
              <w:b/>
            </w:rPr>
            <w:fldChar w:fldCharType="end"/>
          </w:r>
        </w:p>
      </w:tc>
      <w:tc>
        <w:tcPr>
          <w:tcW w:w="3932" w:type="pct"/>
        </w:tcPr>
        <w:p w:rsidR="009C385F" w:rsidRDefault="00CC4BF3">
          <w:pPr>
            <w:pStyle w:val="HeaderEven"/>
          </w:pPr>
          <w:r>
            <w:fldChar w:fldCharType="begin"/>
          </w:r>
          <w:r w:rsidR="009C385F">
            <w:instrText xml:space="preserve"> STYLEREF CharDivText \*charformat </w:instrText>
          </w:r>
          <w:r>
            <w:fldChar w:fldCharType="end"/>
          </w:r>
        </w:p>
      </w:tc>
    </w:tr>
    <w:tr w:rsidR="009C385F">
      <w:trPr>
        <w:cantSplit/>
      </w:trPr>
      <w:tc>
        <w:tcPr>
          <w:tcW w:w="900" w:type="pct"/>
          <w:gridSpan w:val="2"/>
          <w:tcBorders>
            <w:bottom w:val="single" w:sz="4" w:space="0" w:color="auto"/>
          </w:tcBorders>
        </w:tcPr>
        <w:p w:rsidR="009C385F" w:rsidRDefault="00E10E1C">
          <w:pPr>
            <w:pStyle w:val="HeaderEven6"/>
          </w:pPr>
          <w:r>
            <w:fldChar w:fldCharType="begin"/>
          </w:r>
          <w:r>
            <w:instrText xml:space="preserve"> DOCPROPERTY "Company"  \* MERGEFORMAT </w:instrText>
          </w:r>
          <w:r>
            <w:fldChar w:fldCharType="separate"/>
          </w:r>
          <w:r w:rsidR="00F50A13">
            <w:t>Section</w:t>
          </w:r>
          <w:r>
            <w:fldChar w:fldCharType="end"/>
          </w:r>
          <w:r w:rsidR="009C385F">
            <w:t xml:space="preserve"> </w:t>
          </w:r>
          <w:r>
            <w:fldChar w:fldCharType="begin"/>
          </w:r>
          <w:r>
            <w:instrText xml:space="preserve"> STYLEREF CharSectNo \*charformat </w:instrText>
          </w:r>
          <w:r>
            <w:fldChar w:fldCharType="separate"/>
          </w:r>
          <w:r w:rsidR="00C013EE">
            <w:rPr>
              <w:noProof/>
            </w:rPr>
            <w:t>405</w:t>
          </w:r>
          <w:r>
            <w:rPr>
              <w:noProof/>
            </w:rPr>
            <w:fldChar w:fldCharType="end"/>
          </w:r>
        </w:p>
      </w:tc>
    </w:tr>
  </w:tbl>
  <w:p w:rsidR="009C385F" w:rsidRDefault="009C385F">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9C385F">
      <w:tc>
        <w:tcPr>
          <w:tcW w:w="4100" w:type="pct"/>
        </w:tcPr>
        <w:p w:rsidR="009C385F" w:rsidRDefault="00E10E1C">
          <w:pPr>
            <w:pStyle w:val="HeaderEven"/>
            <w:jc w:val="right"/>
          </w:pPr>
          <w:r>
            <w:fldChar w:fldCharType="begin"/>
          </w:r>
          <w:r>
            <w:instrText xml:space="preserve"> STYLEREF CharChapText \*charformat  </w:instrText>
          </w:r>
          <w:r>
            <w:fldChar w:fldCharType="separate"/>
          </w:r>
          <w:r w:rsidR="00C013EE">
            <w:rPr>
              <w:noProof/>
            </w:rPr>
            <w:t>Miscellaneous</w:t>
          </w:r>
          <w:r>
            <w:rPr>
              <w:noProof/>
            </w:rPr>
            <w:fldChar w:fldCharType="end"/>
          </w:r>
        </w:p>
      </w:tc>
      <w:tc>
        <w:tcPr>
          <w:tcW w:w="900" w:type="pct"/>
        </w:tcPr>
        <w:p w:rsidR="009C385F" w:rsidRDefault="00CC4BF3">
          <w:pPr>
            <w:pStyle w:val="HeaderEven"/>
            <w:jc w:val="right"/>
            <w:rPr>
              <w:b/>
            </w:rPr>
          </w:pPr>
          <w:r>
            <w:rPr>
              <w:b/>
            </w:rPr>
            <w:fldChar w:fldCharType="begin"/>
          </w:r>
          <w:r w:rsidR="009C385F">
            <w:rPr>
              <w:b/>
            </w:rPr>
            <w:instrText xml:space="preserve"> STYLEREF CharChapNo \*charformat  </w:instrText>
          </w:r>
          <w:r>
            <w:rPr>
              <w:b/>
            </w:rPr>
            <w:fldChar w:fldCharType="separate"/>
          </w:r>
          <w:r w:rsidR="00C013EE">
            <w:rPr>
              <w:b/>
              <w:noProof/>
            </w:rPr>
            <w:t>Chapter 10</w:t>
          </w:r>
          <w:r>
            <w:rPr>
              <w:b/>
            </w:rPr>
            <w:fldChar w:fldCharType="end"/>
          </w:r>
        </w:p>
      </w:tc>
    </w:tr>
    <w:tr w:rsidR="009C385F">
      <w:tc>
        <w:tcPr>
          <w:tcW w:w="4100" w:type="pct"/>
        </w:tcPr>
        <w:p w:rsidR="009C385F" w:rsidRDefault="00CC4BF3">
          <w:pPr>
            <w:pStyle w:val="HeaderEven"/>
            <w:jc w:val="right"/>
          </w:pPr>
          <w:r>
            <w:fldChar w:fldCharType="begin"/>
          </w:r>
          <w:r w:rsidR="009C385F">
            <w:instrText xml:space="preserve"> STYLEREF CharPartText \*charformat </w:instrText>
          </w:r>
          <w:r>
            <w:fldChar w:fldCharType="end"/>
          </w:r>
        </w:p>
      </w:tc>
      <w:tc>
        <w:tcPr>
          <w:tcW w:w="900" w:type="pct"/>
        </w:tcPr>
        <w:p w:rsidR="009C385F" w:rsidRDefault="00CC4BF3">
          <w:pPr>
            <w:pStyle w:val="HeaderEven"/>
            <w:jc w:val="right"/>
            <w:rPr>
              <w:b/>
            </w:rPr>
          </w:pPr>
          <w:r>
            <w:rPr>
              <w:b/>
            </w:rPr>
            <w:fldChar w:fldCharType="begin"/>
          </w:r>
          <w:r w:rsidR="009C385F">
            <w:rPr>
              <w:b/>
            </w:rPr>
            <w:instrText xml:space="preserve"> STYLEREF CharPartNo \*charformat </w:instrText>
          </w:r>
          <w:r>
            <w:rPr>
              <w:b/>
            </w:rPr>
            <w:fldChar w:fldCharType="end"/>
          </w:r>
        </w:p>
      </w:tc>
    </w:tr>
    <w:tr w:rsidR="009C385F">
      <w:tc>
        <w:tcPr>
          <w:tcW w:w="4100" w:type="pct"/>
        </w:tcPr>
        <w:p w:rsidR="009C385F" w:rsidRDefault="00CC4BF3">
          <w:pPr>
            <w:pStyle w:val="HeaderEven"/>
            <w:jc w:val="right"/>
          </w:pPr>
          <w:r>
            <w:fldChar w:fldCharType="begin"/>
          </w:r>
          <w:r w:rsidR="009C385F">
            <w:instrText xml:space="preserve"> STYLEREF CharDivText \*charformat </w:instrText>
          </w:r>
          <w:r>
            <w:fldChar w:fldCharType="end"/>
          </w:r>
        </w:p>
      </w:tc>
      <w:tc>
        <w:tcPr>
          <w:tcW w:w="900" w:type="pct"/>
        </w:tcPr>
        <w:p w:rsidR="009C385F" w:rsidRDefault="00CC4BF3">
          <w:pPr>
            <w:pStyle w:val="HeaderEven"/>
            <w:jc w:val="right"/>
            <w:rPr>
              <w:b/>
            </w:rPr>
          </w:pPr>
          <w:r>
            <w:rPr>
              <w:b/>
            </w:rPr>
            <w:fldChar w:fldCharType="begin"/>
          </w:r>
          <w:r w:rsidR="009C385F">
            <w:rPr>
              <w:b/>
            </w:rPr>
            <w:instrText xml:space="preserve"> STYLEREF CharDivNo \*charformat </w:instrText>
          </w:r>
          <w:r>
            <w:rPr>
              <w:b/>
            </w:rPr>
            <w:fldChar w:fldCharType="end"/>
          </w:r>
        </w:p>
      </w:tc>
    </w:tr>
    <w:tr w:rsidR="009C385F">
      <w:trPr>
        <w:cantSplit/>
      </w:trPr>
      <w:tc>
        <w:tcPr>
          <w:tcW w:w="900" w:type="pct"/>
          <w:gridSpan w:val="2"/>
          <w:tcBorders>
            <w:bottom w:val="single" w:sz="4" w:space="0" w:color="auto"/>
          </w:tcBorders>
        </w:tcPr>
        <w:p w:rsidR="009C385F" w:rsidRDefault="00E10E1C">
          <w:pPr>
            <w:pStyle w:val="HeaderOdd6"/>
          </w:pPr>
          <w:r>
            <w:fldChar w:fldCharType="begin"/>
          </w:r>
          <w:r>
            <w:instrText xml:space="preserve"> DOCPROPERTY "Company"  \* MERGEFORMAT </w:instrText>
          </w:r>
          <w:r>
            <w:fldChar w:fldCharType="separate"/>
          </w:r>
          <w:r w:rsidR="00F50A13">
            <w:t>Section</w:t>
          </w:r>
          <w:r>
            <w:fldChar w:fldCharType="end"/>
          </w:r>
          <w:r w:rsidR="009C385F">
            <w:t xml:space="preserve"> </w:t>
          </w:r>
          <w:r>
            <w:fldChar w:fldCharType="begin"/>
          </w:r>
          <w:r>
            <w:instrText xml:space="preserve"> STYLEREF CharSectNo \*charformat </w:instrText>
          </w:r>
          <w:r>
            <w:fldChar w:fldCharType="separate"/>
          </w:r>
          <w:r w:rsidR="00C013EE">
            <w:rPr>
              <w:noProof/>
            </w:rPr>
            <w:t>411</w:t>
          </w:r>
          <w:r>
            <w:rPr>
              <w:noProof/>
            </w:rPr>
            <w:fldChar w:fldCharType="end"/>
          </w:r>
        </w:p>
      </w:tc>
    </w:tr>
  </w:tbl>
  <w:p w:rsidR="009C385F" w:rsidRDefault="009C385F">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9C385F" w:rsidTr="007D6776">
      <w:trPr>
        <w:jc w:val="center"/>
      </w:trPr>
      <w:tc>
        <w:tcPr>
          <w:tcW w:w="2012" w:type="dxa"/>
        </w:tcPr>
        <w:p w:rsidR="009C385F" w:rsidRDefault="00CC4BF3">
          <w:pPr>
            <w:pStyle w:val="HeaderEven"/>
            <w:rPr>
              <w:b/>
            </w:rPr>
          </w:pPr>
          <w:r>
            <w:rPr>
              <w:b/>
            </w:rPr>
            <w:fldChar w:fldCharType="begin"/>
          </w:r>
          <w:r w:rsidR="009C385F">
            <w:rPr>
              <w:b/>
            </w:rPr>
            <w:instrText xml:space="preserve"> STYLEREF CharChapNo \*charformat  </w:instrText>
          </w:r>
          <w:r>
            <w:rPr>
              <w:b/>
            </w:rPr>
            <w:fldChar w:fldCharType="separate"/>
          </w:r>
          <w:r w:rsidR="00C013EE">
            <w:rPr>
              <w:b/>
              <w:noProof/>
            </w:rPr>
            <w:t>Schedule 1</w:t>
          </w:r>
          <w:r>
            <w:rPr>
              <w:b/>
            </w:rPr>
            <w:fldChar w:fldCharType="end"/>
          </w:r>
        </w:p>
      </w:tc>
      <w:tc>
        <w:tcPr>
          <w:tcW w:w="5741" w:type="dxa"/>
        </w:tcPr>
        <w:p w:rsidR="009C385F" w:rsidRDefault="00E10E1C">
          <w:pPr>
            <w:pStyle w:val="HeaderEven"/>
          </w:pPr>
          <w:r>
            <w:fldChar w:fldCharType="begin"/>
          </w:r>
          <w:r>
            <w:instrText xml:space="preserve"> STYLEREF CharChapText \*charformat  </w:instrText>
          </w:r>
          <w:r>
            <w:fldChar w:fldCharType="separate"/>
          </w:r>
          <w:r w:rsidR="00C013EE">
            <w:rPr>
              <w:noProof/>
            </w:rPr>
            <w:t>Exemptions from requirement for development approval</w:t>
          </w:r>
          <w:r>
            <w:rPr>
              <w:noProof/>
            </w:rPr>
            <w:fldChar w:fldCharType="end"/>
          </w:r>
        </w:p>
      </w:tc>
    </w:tr>
    <w:tr w:rsidR="009C385F" w:rsidTr="007D6776">
      <w:trPr>
        <w:jc w:val="center"/>
      </w:trPr>
      <w:tc>
        <w:tcPr>
          <w:tcW w:w="2012" w:type="dxa"/>
        </w:tcPr>
        <w:p w:rsidR="009C385F" w:rsidRDefault="00CC4BF3">
          <w:pPr>
            <w:pStyle w:val="HeaderEven"/>
            <w:rPr>
              <w:b/>
            </w:rPr>
          </w:pPr>
          <w:r>
            <w:rPr>
              <w:b/>
            </w:rPr>
            <w:fldChar w:fldCharType="begin"/>
          </w:r>
          <w:r w:rsidR="009C385F">
            <w:rPr>
              <w:b/>
            </w:rPr>
            <w:instrText xml:space="preserve"> STYLEREF CharPartNo \*charformat </w:instrText>
          </w:r>
          <w:r>
            <w:rPr>
              <w:b/>
            </w:rPr>
            <w:fldChar w:fldCharType="separate"/>
          </w:r>
          <w:r w:rsidR="00C013EE">
            <w:rPr>
              <w:b/>
              <w:noProof/>
            </w:rPr>
            <w:t>Part 1.3</w:t>
          </w:r>
          <w:r>
            <w:rPr>
              <w:b/>
            </w:rPr>
            <w:fldChar w:fldCharType="end"/>
          </w:r>
        </w:p>
      </w:tc>
      <w:tc>
        <w:tcPr>
          <w:tcW w:w="5741" w:type="dxa"/>
        </w:tcPr>
        <w:p w:rsidR="009C385F" w:rsidRDefault="00E10E1C">
          <w:pPr>
            <w:pStyle w:val="HeaderEven"/>
          </w:pPr>
          <w:r>
            <w:rPr>
              <w:noProof/>
            </w:rPr>
            <w:fldChar w:fldCharType="begin"/>
          </w:r>
          <w:r>
            <w:rPr>
              <w:noProof/>
            </w:rPr>
            <w:instrText xml:space="preserve"> STYLEREF CharPartText \*charformat </w:instrText>
          </w:r>
          <w:r>
            <w:rPr>
              <w:noProof/>
            </w:rPr>
            <w:fldChar w:fldCharType="separate"/>
          </w:r>
          <w:r w:rsidR="00C013EE">
            <w:rPr>
              <w:noProof/>
            </w:rPr>
            <w:t>Exempt developments</w:t>
          </w:r>
          <w:r>
            <w:rPr>
              <w:noProof/>
            </w:rPr>
            <w:fldChar w:fldCharType="end"/>
          </w:r>
        </w:p>
      </w:tc>
    </w:tr>
    <w:tr w:rsidR="009C385F" w:rsidTr="007D6776">
      <w:trPr>
        <w:jc w:val="center"/>
      </w:trPr>
      <w:tc>
        <w:tcPr>
          <w:tcW w:w="2012" w:type="dxa"/>
        </w:tcPr>
        <w:p w:rsidR="009C385F" w:rsidRDefault="00CC4BF3">
          <w:pPr>
            <w:pStyle w:val="HeaderEven"/>
            <w:rPr>
              <w:b/>
            </w:rPr>
          </w:pPr>
          <w:r>
            <w:rPr>
              <w:b/>
            </w:rPr>
            <w:fldChar w:fldCharType="begin"/>
          </w:r>
          <w:r w:rsidR="009C385F">
            <w:rPr>
              <w:b/>
            </w:rPr>
            <w:instrText xml:space="preserve"> STYLEREF CharDivNo \*charformat </w:instrText>
          </w:r>
          <w:r>
            <w:rPr>
              <w:b/>
            </w:rPr>
            <w:fldChar w:fldCharType="separate"/>
          </w:r>
          <w:r w:rsidR="00C013EE">
            <w:rPr>
              <w:b/>
              <w:noProof/>
            </w:rPr>
            <w:t>Division 1.3.7</w:t>
          </w:r>
          <w:r>
            <w:rPr>
              <w:b/>
            </w:rPr>
            <w:fldChar w:fldCharType="end"/>
          </w:r>
        </w:p>
      </w:tc>
      <w:tc>
        <w:tcPr>
          <w:tcW w:w="5741" w:type="dxa"/>
        </w:tcPr>
        <w:p w:rsidR="009C385F" w:rsidRDefault="00E10E1C">
          <w:pPr>
            <w:pStyle w:val="HeaderEven"/>
          </w:pPr>
          <w:r>
            <w:rPr>
              <w:noProof/>
            </w:rPr>
            <w:fldChar w:fldCharType="begin"/>
          </w:r>
          <w:r>
            <w:rPr>
              <w:noProof/>
            </w:rPr>
            <w:instrText xml:space="preserve"> STYLEREF CharDivText \*charformat </w:instrText>
          </w:r>
          <w:r>
            <w:rPr>
              <w:noProof/>
            </w:rPr>
            <w:fldChar w:fldCharType="separate"/>
          </w:r>
          <w:r w:rsidR="00C013EE">
            <w:rPr>
              <w:noProof/>
            </w:rPr>
            <w:t>Exempt developments—other exemptions</w:t>
          </w:r>
          <w:r>
            <w:rPr>
              <w:noProof/>
            </w:rPr>
            <w:fldChar w:fldCharType="end"/>
          </w:r>
        </w:p>
      </w:tc>
    </w:tr>
    <w:tr w:rsidR="009C385F" w:rsidTr="007D6776">
      <w:trPr>
        <w:cantSplit/>
        <w:jc w:val="center"/>
      </w:trPr>
      <w:tc>
        <w:tcPr>
          <w:tcW w:w="7753" w:type="dxa"/>
          <w:gridSpan w:val="2"/>
          <w:tcBorders>
            <w:bottom w:val="single" w:sz="4" w:space="0" w:color="auto"/>
          </w:tcBorders>
        </w:tcPr>
        <w:p w:rsidR="009C385F" w:rsidRDefault="009C385F">
          <w:pPr>
            <w:pStyle w:val="HeaderEven6"/>
          </w:pPr>
          <w:r>
            <w:t xml:space="preserve">Section </w:t>
          </w:r>
          <w:r w:rsidR="00E10E1C">
            <w:fldChar w:fldCharType="begin"/>
          </w:r>
          <w:r w:rsidR="00E10E1C">
            <w:instrText xml:space="preserve"> STYLEREF CharSectNo \*charformat </w:instrText>
          </w:r>
          <w:r w:rsidR="00E10E1C">
            <w:fldChar w:fldCharType="separate"/>
          </w:r>
          <w:r w:rsidR="00C013EE">
            <w:rPr>
              <w:noProof/>
            </w:rPr>
            <w:t>1.111</w:t>
          </w:r>
          <w:r w:rsidR="00E10E1C">
            <w:rPr>
              <w:noProof/>
            </w:rPr>
            <w:fldChar w:fldCharType="end"/>
          </w:r>
        </w:p>
      </w:tc>
    </w:tr>
  </w:tbl>
  <w:p w:rsidR="009C385F" w:rsidRDefault="009C385F">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9C385F">
      <w:trPr>
        <w:jc w:val="center"/>
      </w:trPr>
      <w:tc>
        <w:tcPr>
          <w:tcW w:w="6165" w:type="dxa"/>
        </w:tcPr>
        <w:p w:rsidR="009C385F" w:rsidRDefault="00E10E1C">
          <w:pPr>
            <w:pStyle w:val="HeaderEven"/>
            <w:jc w:val="right"/>
          </w:pPr>
          <w:r>
            <w:fldChar w:fldCharType="begin"/>
          </w:r>
          <w:r>
            <w:instrText xml:space="preserve"> STYLEREF CharChapText \*charformat  </w:instrText>
          </w:r>
          <w:r>
            <w:fldChar w:fldCharType="separate"/>
          </w:r>
          <w:r w:rsidR="00C013EE">
            <w:rPr>
              <w:noProof/>
            </w:rPr>
            <w:t>Exemptions from requirement for development approval</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CharChapNo \*charformat  </w:instrText>
          </w:r>
          <w:r>
            <w:rPr>
              <w:b/>
            </w:rPr>
            <w:fldChar w:fldCharType="separate"/>
          </w:r>
          <w:r w:rsidR="00C013EE">
            <w:rPr>
              <w:b/>
              <w:noProof/>
            </w:rPr>
            <w:t>Schedule 1</w:t>
          </w:r>
          <w:r>
            <w:rPr>
              <w:b/>
            </w:rPr>
            <w:fldChar w:fldCharType="end"/>
          </w:r>
        </w:p>
      </w:tc>
    </w:tr>
    <w:tr w:rsidR="009C385F">
      <w:trPr>
        <w:jc w:val="center"/>
      </w:trPr>
      <w:tc>
        <w:tcPr>
          <w:tcW w:w="6165" w:type="dxa"/>
        </w:tcPr>
        <w:p w:rsidR="009C385F" w:rsidRDefault="00E10E1C">
          <w:pPr>
            <w:pStyle w:val="HeaderEven"/>
            <w:jc w:val="right"/>
          </w:pPr>
          <w:r>
            <w:rPr>
              <w:noProof/>
            </w:rPr>
            <w:fldChar w:fldCharType="begin"/>
          </w:r>
          <w:r>
            <w:rPr>
              <w:noProof/>
            </w:rPr>
            <w:instrText xml:space="preserve"> STYLEREF CharPartText \*charformat </w:instrText>
          </w:r>
          <w:r>
            <w:rPr>
              <w:noProof/>
            </w:rPr>
            <w:fldChar w:fldCharType="separate"/>
          </w:r>
          <w:r w:rsidR="00C013EE">
            <w:rPr>
              <w:noProof/>
            </w:rPr>
            <w:t>Exempt developments</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CharPartNo \*charformat </w:instrText>
          </w:r>
          <w:r>
            <w:rPr>
              <w:b/>
            </w:rPr>
            <w:fldChar w:fldCharType="separate"/>
          </w:r>
          <w:r w:rsidR="00C013EE">
            <w:rPr>
              <w:b/>
              <w:noProof/>
            </w:rPr>
            <w:t>Part 1.3</w:t>
          </w:r>
          <w:r>
            <w:rPr>
              <w:b/>
            </w:rPr>
            <w:fldChar w:fldCharType="end"/>
          </w:r>
        </w:p>
      </w:tc>
    </w:tr>
    <w:tr w:rsidR="009C385F">
      <w:trPr>
        <w:jc w:val="center"/>
      </w:trPr>
      <w:tc>
        <w:tcPr>
          <w:tcW w:w="6165" w:type="dxa"/>
        </w:tcPr>
        <w:p w:rsidR="009C385F" w:rsidRDefault="00E10E1C">
          <w:pPr>
            <w:pStyle w:val="HeaderEven"/>
            <w:jc w:val="right"/>
          </w:pPr>
          <w:r>
            <w:rPr>
              <w:noProof/>
            </w:rPr>
            <w:fldChar w:fldCharType="begin"/>
          </w:r>
          <w:r>
            <w:rPr>
              <w:noProof/>
            </w:rPr>
            <w:instrText xml:space="preserve"> STYLEREF CharDivText \*charformat </w:instrText>
          </w:r>
          <w:r>
            <w:rPr>
              <w:noProof/>
            </w:rPr>
            <w:fldChar w:fldCharType="separate"/>
          </w:r>
          <w:r w:rsidR="00C013EE">
            <w:rPr>
              <w:noProof/>
            </w:rPr>
            <w:t>Exempt developments—other exemptions</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CharDivNo \*charformat </w:instrText>
          </w:r>
          <w:r>
            <w:rPr>
              <w:b/>
            </w:rPr>
            <w:fldChar w:fldCharType="separate"/>
          </w:r>
          <w:r w:rsidR="00C013EE">
            <w:rPr>
              <w:b/>
              <w:noProof/>
            </w:rPr>
            <w:t>Division 1.3.7</w:t>
          </w:r>
          <w:r>
            <w:rPr>
              <w:b/>
            </w:rPr>
            <w:fldChar w:fldCharType="end"/>
          </w:r>
        </w:p>
      </w:tc>
    </w:tr>
    <w:tr w:rsidR="009C385F">
      <w:trPr>
        <w:cantSplit/>
        <w:jc w:val="center"/>
      </w:trPr>
      <w:tc>
        <w:tcPr>
          <w:tcW w:w="7725" w:type="dxa"/>
          <w:gridSpan w:val="2"/>
          <w:tcBorders>
            <w:bottom w:val="single" w:sz="4" w:space="0" w:color="auto"/>
          </w:tcBorders>
        </w:tcPr>
        <w:p w:rsidR="009C385F" w:rsidRDefault="009C385F">
          <w:pPr>
            <w:pStyle w:val="HeaderOdd6"/>
          </w:pPr>
          <w:r>
            <w:t xml:space="preserve">Section </w:t>
          </w:r>
          <w:r w:rsidR="00E10E1C">
            <w:fldChar w:fldCharType="begin"/>
          </w:r>
          <w:r w:rsidR="00E10E1C">
            <w:instrText xml:space="preserve"> STYLEREF CharSec</w:instrText>
          </w:r>
          <w:r w:rsidR="00E10E1C">
            <w:instrText xml:space="preserve">tNo \*charformat </w:instrText>
          </w:r>
          <w:r w:rsidR="00E10E1C">
            <w:fldChar w:fldCharType="separate"/>
          </w:r>
          <w:r w:rsidR="00C013EE">
            <w:rPr>
              <w:noProof/>
            </w:rPr>
            <w:t>1.112</w:t>
          </w:r>
          <w:r w:rsidR="00E10E1C">
            <w:rPr>
              <w:noProof/>
            </w:rPr>
            <w:fldChar w:fldCharType="end"/>
          </w:r>
        </w:p>
      </w:tc>
    </w:tr>
  </w:tbl>
  <w:p w:rsidR="009C385F" w:rsidRDefault="009C385F">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CharChapNo \*charformat </w:instrText>
          </w:r>
          <w:r>
            <w:rPr>
              <w:b/>
            </w:rPr>
            <w:fldChar w:fldCharType="separate"/>
          </w:r>
          <w:r w:rsidR="00C013EE">
            <w:rPr>
              <w:b/>
              <w:noProof/>
            </w:rPr>
            <w:t>Schedule 1</w:t>
          </w:r>
          <w:r>
            <w:rPr>
              <w:b/>
            </w:rPr>
            <w:fldChar w:fldCharType="end"/>
          </w:r>
        </w:p>
      </w:tc>
      <w:tc>
        <w:tcPr>
          <w:tcW w:w="5741" w:type="dxa"/>
        </w:tcPr>
        <w:p w:rsidR="009C385F" w:rsidRDefault="00E10E1C">
          <w:pPr>
            <w:pStyle w:val="HeaderEven"/>
          </w:pPr>
          <w:r>
            <w:fldChar w:fldCharType="begin"/>
          </w:r>
          <w:r>
            <w:instrText xml:space="preserve"> STYLEREF CharChapText \*charformat </w:instrText>
          </w:r>
          <w:r>
            <w:fldChar w:fldCharType="separate"/>
          </w:r>
          <w:r w:rsidR="00C013EE">
            <w:rPr>
              <w:noProof/>
            </w:rPr>
            <w:t>Exemptions from requirement for development approval</w:t>
          </w:r>
          <w:r>
            <w:rPr>
              <w:noProof/>
            </w:rPr>
            <w:fldChar w:fldCharType="end"/>
          </w:r>
        </w:p>
      </w:tc>
    </w:tr>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CharPartNo \*charformat </w:instrText>
          </w:r>
          <w:r>
            <w:rPr>
              <w:b/>
            </w:rPr>
            <w:fldChar w:fldCharType="separate"/>
          </w:r>
          <w:r w:rsidR="00C013EE">
            <w:rPr>
              <w:b/>
              <w:noProof/>
            </w:rPr>
            <w:t>Part 1.5</w:t>
          </w:r>
          <w:r>
            <w:rPr>
              <w:b/>
            </w:rPr>
            <w:fldChar w:fldCharType="end"/>
          </w:r>
        </w:p>
      </w:tc>
      <w:tc>
        <w:tcPr>
          <w:tcW w:w="5741" w:type="dxa"/>
        </w:tcPr>
        <w:p w:rsidR="009C385F" w:rsidRDefault="00E10E1C">
          <w:pPr>
            <w:pStyle w:val="HeaderEven"/>
          </w:pPr>
          <w:r>
            <w:fldChar w:fldCharType="begin"/>
          </w:r>
          <w:r>
            <w:instrText xml:space="preserve"> STYLEREF CharPartText \*charformat </w:instrText>
          </w:r>
          <w:r>
            <w:fldChar w:fldCharType="separate"/>
          </w:r>
          <w:r w:rsidR="00C013EE">
            <w:rPr>
              <w:noProof/>
            </w:rPr>
            <w:t>Tables of exempt signs</w:t>
          </w:r>
          <w:r>
            <w:rPr>
              <w:noProof/>
            </w:rPr>
            <w:fldChar w:fldCharType="end"/>
          </w:r>
        </w:p>
      </w:tc>
    </w:tr>
    <w:tr w:rsidR="009C385F">
      <w:trPr>
        <w:jc w:val="center"/>
      </w:trPr>
      <w:tc>
        <w:tcPr>
          <w:tcW w:w="7296" w:type="dxa"/>
          <w:gridSpan w:val="2"/>
          <w:tcBorders>
            <w:bottom w:val="single" w:sz="4" w:space="0" w:color="auto"/>
          </w:tcBorders>
        </w:tcPr>
        <w:p w:rsidR="009C385F" w:rsidRDefault="009C385F">
          <w:pPr>
            <w:pStyle w:val="HeaderEven6"/>
          </w:pPr>
        </w:p>
      </w:tc>
    </w:tr>
  </w:tbl>
  <w:p w:rsidR="009C385F" w:rsidRDefault="009C385F">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C385F">
      <w:trPr>
        <w:jc w:val="center"/>
      </w:trPr>
      <w:tc>
        <w:tcPr>
          <w:tcW w:w="5741" w:type="dxa"/>
        </w:tcPr>
        <w:p w:rsidR="009C385F" w:rsidRDefault="00E10E1C">
          <w:pPr>
            <w:pStyle w:val="HeaderEven"/>
            <w:jc w:val="right"/>
          </w:pPr>
          <w:r>
            <w:fldChar w:fldCharType="begin"/>
          </w:r>
          <w:r>
            <w:instrText xml:space="preserve"> STYLEREF CharChapText \*charformat </w:instrText>
          </w:r>
          <w:r>
            <w:fldChar w:fldCharType="separate"/>
          </w:r>
          <w:r w:rsidR="00C013EE">
            <w:rPr>
              <w:noProof/>
            </w:rPr>
            <w:t>Exemptions from requirement for development approval</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CharChapNo \*charformat </w:instrText>
          </w:r>
          <w:r>
            <w:rPr>
              <w:b/>
            </w:rPr>
            <w:fldChar w:fldCharType="separate"/>
          </w:r>
          <w:r w:rsidR="00C013EE">
            <w:rPr>
              <w:b/>
              <w:noProof/>
            </w:rPr>
            <w:t>Schedule 1</w:t>
          </w:r>
          <w:r>
            <w:rPr>
              <w:b/>
            </w:rPr>
            <w:fldChar w:fldCharType="end"/>
          </w:r>
        </w:p>
      </w:tc>
    </w:tr>
    <w:tr w:rsidR="009C385F">
      <w:trPr>
        <w:jc w:val="center"/>
      </w:trPr>
      <w:tc>
        <w:tcPr>
          <w:tcW w:w="5741" w:type="dxa"/>
        </w:tcPr>
        <w:p w:rsidR="009C385F" w:rsidRDefault="00E10E1C">
          <w:pPr>
            <w:pStyle w:val="HeaderEven"/>
            <w:jc w:val="right"/>
          </w:pPr>
          <w:r>
            <w:fldChar w:fldCharType="begin"/>
          </w:r>
          <w:r>
            <w:instrText xml:space="preserve"> STYLEREF CharPartText \*charformat </w:instrText>
          </w:r>
          <w:r>
            <w:fldChar w:fldCharType="separate"/>
          </w:r>
          <w:r w:rsidR="00C013EE">
            <w:rPr>
              <w:noProof/>
            </w:rPr>
            <w:t>Tables of exempt signs</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CharPartNo \*charformat </w:instrText>
          </w:r>
          <w:r>
            <w:rPr>
              <w:b/>
            </w:rPr>
            <w:fldChar w:fldCharType="separate"/>
          </w:r>
          <w:r w:rsidR="00C013EE">
            <w:rPr>
              <w:b/>
              <w:noProof/>
            </w:rPr>
            <w:t>Part 1.5</w:t>
          </w:r>
          <w:r>
            <w:rPr>
              <w:b/>
            </w:rPr>
            <w:fldChar w:fldCharType="end"/>
          </w:r>
        </w:p>
      </w:tc>
    </w:tr>
    <w:tr w:rsidR="009C385F">
      <w:trPr>
        <w:jc w:val="center"/>
      </w:trPr>
      <w:tc>
        <w:tcPr>
          <w:tcW w:w="7296" w:type="dxa"/>
          <w:gridSpan w:val="2"/>
          <w:tcBorders>
            <w:bottom w:val="single" w:sz="4" w:space="0" w:color="auto"/>
          </w:tcBorders>
        </w:tcPr>
        <w:p w:rsidR="009C385F" w:rsidRDefault="009C385F">
          <w:pPr>
            <w:pStyle w:val="HeaderOdd6"/>
          </w:pPr>
        </w:p>
      </w:tc>
    </w:tr>
  </w:tbl>
  <w:p w:rsidR="009C385F" w:rsidRDefault="009C385F">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9C385F">
      <w:tc>
        <w:tcPr>
          <w:tcW w:w="1560" w:type="dxa"/>
        </w:tcPr>
        <w:p w:rsidR="009C385F" w:rsidRDefault="00CC4BF3">
          <w:pPr>
            <w:pStyle w:val="HeaderEven"/>
          </w:pPr>
          <w:r>
            <w:rPr>
              <w:b/>
            </w:rPr>
            <w:fldChar w:fldCharType="begin"/>
          </w:r>
          <w:r w:rsidR="009C385F">
            <w:rPr>
              <w:b/>
            </w:rPr>
            <w:instrText xml:space="preserve"> STYLEREF CharChapNo \*charformat  </w:instrText>
          </w:r>
          <w:r>
            <w:rPr>
              <w:b/>
            </w:rPr>
            <w:fldChar w:fldCharType="separate"/>
          </w:r>
          <w:r w:rsidR="00C013EE">
            <w:rPr>
              <w:b/>
              <w:noProof/>
            </w:rPr>
            <w:t>Schedule 1</w:t>
          </w:r>
          <w:r>
            <w:rPr>
              <w:b/>
            </w:rPr>
            <w:fldChar w:fldCharType="end"/>
          </w:r>
        </w:p>
      </w:tc>
      <w:tc>
        <w:tcPr>
          <w:tcW w:w="9840" w:type="dxa"/>
        </w:tcPr>
        <w:p w:rsidR="009C385F" w:rsidRDefault="00E10E1C">
          <w:pPr>
            <w:pStyle w:val="HeaderEven"/>
          </w:pPr>
          <w:r>
            <w:fldChar w:fldCharType="begin"/>
          </w:r>
          <w:r>
            <w:instrText xml:space="preserve"> STYLEREF CharChapText \*charformat  </w:instrText>
          </w:r>
          <w:r>
            <w:fldChar w:fldCharType="separate"/>
          </w:r>
          <w:r w:rsidR="00C013EE">
            <w:rPr>
              <w:noProof/>
            </w:rPr>
            <w:t>Exemptions from requirement for development approval</w:t>
          </w:r>
          <w:r>
            <w:rPr>
              <w:noProof/>
            </w:rPr>
            <w:fldChar w:fldCharType="end"/>
          </w:r>
        </w:p>
      </w:tc>
    </w:tr>
    <w:tr w:rsidR="009C385F">
      <w:tc>
        <w:tcPr>
          <w:tcW w:w="1560" w:type="dxa"/>
        </w:tcPr>
        <w:p w:rsidR="009C385F" w:rsidRDefault="00CC4BF3">
          <w:pPr>
            <w:pStyle w:val="HeaderEven"/>
          </w:pPr>
          <w:r>
            <w:rPr>
              <w:b/>
            </w:rPr>
            <w:fldChar w:fldCharType="begin"/>
          </w:r>
          <w:r w:rsidR="009C385F">
            <w:rPr>
              <w:b/>
            </w:rPr>
            <w:instrText xml:space="preserve"> STYLEREF CharPartNo \*charformat </w:instrText>
          </w:r>
          <w:r>
            <w:rPr>
              <w:b/>
            </w:rPr>
            <w:fldChar w:fldCharType="separate"/>
          </w:r>
          <w:r w:rsidR="00C013EE">
            <w:rPr>
              <w:b/>
              <w:noProof/>
            </w:rPr>
            <w:t>Part 1.5</w:t>
          </w:r>
          <w:r>
            <w:rPr>
              <w:b/>
            </w:rPr>
            <w:fldChar w:fldCharType="end"/>
          </w:r>
        </w:p>
      </w:tc>
      <w:tc>
        <w:tcPr>
          <w:tcW w:w="9840" w:type="dxa"/>
        </w:tcPr>
        <w:p w:rsidR="009C385F" w:rsidRDefault="00E10E1C">
          <w:pPr>
            <w:pStyle w:val="HeaderEven"/>
          </w:pPr>
          <w:r>
            <w:fldChar w:fldCharType="begin"/>
          </w:r>
          <w:r>
            <w:instrText xml:space="preserve"> STYLEREF CharPartText \*charformat </w:instrText>
          </w:r>
          <w:r>
            <w:fldChar w:fldCharType="separate"/>
          </w:r>
          <w:r w:rsidR="00C013EE">
            <w:rPr>
              <w:noProof/>
            </w:rPr>
            <w:t>Tables of exempt signs</w:t>
          </w:r>
          <w:r>
            <w:rPr>
              <w:noProof/>
            </w:rPr>
            <w:fldChar w:fldCharType="end"/>
          </w:r>
        </w:p>
      </w:tc>
    </w:tr>
    <w:tr w:rsidR="009C385F">
      <w:trPr>
        <w:cantSplit/>
      </w:trPr>
      <w:tc>
        <w:tcPr>
          <w:tcW w:w="11400" w:type="dxa"/>
          <w:gridSpan w:val="2"/>
          <w:tcBorders>
            <w:bottom w:val="single" w:sz="4" w:space="0" w:color="auto"/>
          </w:tcBorders>
        </w:tcPr>
        <w:p w:rsidR="009C385F" w:rsidRDefault="009C385F">
          <w:pPr>
            <w:pStyle w:val="HeaderEven6"/>
          </w:pPr>
        </w:p>
      </w:tc>
    </w:tr>
  </w:tbl>
  <w:p w:rsidR="009C385F" w:rsidRDefault="009C385F">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9C385F">
      <w:tc>
        <w:tcPr>
          <w:tcW w:w="9840" w:type="dxa"/>
        </w:tcPr>
        <w:p w:rsidR="009C385F" w:rsidRDefault="00E10E1C">
          <w:pPr>
            <w:pStyle w:val="HeaderOdd"/>
          </w:pPr>
          <w:r>
            <w:fldChar w:fldCharType="begin"/>
          </w:r>
          <w:r>
            <w:instrText xml:space="preserve"> STYLEREF CharChapText \*charformat  </w:instrText>
          </w:r>
          <w:r>
            <w:fldChar w:fldCharType="separate"/>
          </w:r>
          <w:r w:rsidR="00C013EE">
            <w:rPr>
              <w:noProof/>
            </w:rPr>
            <w:t>Exemptions from requirement for development approval</w:t>
          </w:r>
          <w:r>
            <w:rPr>
              <w:noProof/>
            </w:rPr>
            <w:fldChar w:fldCharType="end"/>
          </w:r>
        </w:p>
      </w:tc>
      <w:tc>
        <w:tcPr>
          <w:tcW w:w="1560" w:type="dxa"/>
        </w:tcPr>
        <w:p w:rsidR="009C385F" w:rsidRDefault="00CC4BF3">
          <w:pPr>
            <w:pStyle w:val="HeaderOdd"/>
            <w:rPr>
              <w:b/>
            </w:rPr>
          </w:pPr>
          <w:r>
            <w:rPr>
              <w:b/>
            </w:rPr>
            <w:fldChar w:fldCharType="begin"/>
          </w:r>
          <w:r w:rsidR="009C385F">
            <w:rPr>
              <w:b/>
            </w:rPr>
            <w:instrText xml:space="preserve"> STYLEREF CharChapNo \*charformat  </w:instrText>
          </w:r>
          <w:r>
            <w:rPr>
              <w:b/>
            </w:rPr>
            <w:fldChar w:fldCharType="separate"/>
          </w:r>
          <w:r w:rsidR="00C013EE">
            <w:rPr>
              <w:b/>
              <w:noProof/>
            </w:rPr>
            <w:t>Schedule 1</w:t>
          </w:r>
          <w:r>
            <w:rPr>
              <w:b/>
            </w:rPr>
            <w:fldChar w:fldCharType="end"/>
          </w:r>
        </w:p>
      </w:tc>
    </w:tr>
    <w:tr w:rsidR="009C385F">
      <w:tc>
        <w:tcPr>
          <w:tcW w:w="9840" w:type="dxa"/>
        </w:tcPr>
        <w:p w:rsidR="009C385F" w:rsidRDefault="00E10E1C">
          <w:pPr>
            <w:pStyle w:val="HeaderOdd"/>
          </w:pPr>
          <w:r>
            <w:fldChar w:fldCharType="begin"/>
          </w:r>
          <w:r>
            <w:instrText xml:space="preserve"> STYLEREF CharPartText \*charformat </w:instrText>
          </w:r>
          <w:r>
            <w:fldChar w:fldCharType="separate"/>
          </w:r>
          <w:r w:rsidR="00C013EE">
            <w:rPr>
              <w:noProof/>
            </w:rPr>
            <w:t>Tables of exempt signs</w:t>
          </w:r>
          <w:r>
            <w:rPr>
              <w:noProof/>
            </w:rPr>
            <w:fldChar w:fldCharType="end"/>
          </w:r>
        </w:p>
      </w:tc>
      <w:tc>
        <w:tcPr>
          <w:tcW w:w="1560" w:type="dxa"/>
        </w:tcPr>
        <w:p w:rsidR="009C385F" w:rsidRDefault="00CC4BF3">
          <w:pPr>
            <w:pStyle w:val="HeaderOdd"/>
          </w:pPr>
          <w:r>
            <w:rPr>
              <w:b/>
            </w:rPr>
            <w:fldChar w:fldCharType="begin"/>
          </w:r>
          <w:r w:rsidR="009C385F">
            <w:rPr>
              <w:b/>
            </w:rPr>
            <w:instrText xml:space="preserve"> STYLEREF CharPartNo \*charformat </w:instrText>
          </w:r>
          <w:r>
            <w:rPr>
              <w:b/>
            </w:rPr>
            <w:fldChar w:fldCharType="separate"/>
          </w:r>
          <w:r w:rsidR="00C013EE">
            <w:rPr>
              <w:b/>
              <w:noProof/>
            </w:rPr>
            <w:t>Part 1.5</w:t>
          </w:r>
          <w:r>
            <w:rPr>
              <w:b/>
            </w:rPr>
            <w:fldChar w:fldCharType="end"/>
          </w:r>
        </w:p>
      </w:tc>
    </w:tr>
    <w:tr w:rsidR="009C385F">
      <w:trPr>
        <w:cantSplit/>
      </w:trPr>
      <w:tc>
        <w:tcPr>
          <w:tcW w:w="11400" w:type="dxa"/>
          <w:gridSpan w:val="2"/>
          <w:tcBorders>
            <w:bottom w:val="single" w:sz="4" w:space="0" w:color="auto"/>
          </w:tcBorders>
        </w:tcPr>
        <w:p w:rsidR="009C385F" w:rsidRDefault="009C385F">
          <w:pPr>
            <w:pStyle w:val="HeaderOdd6"/>
          </w:pPr>
        </w:p>
      </w:tc>
    </w:tr>
  </w:tbl>
  <w:p w:rsidR="009C385F" w:rsidRDefault="009C385F">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CharChapNo \*charformat </w:instrText>
          </w:r>
          <w:r>
            <w:rPr>
              <w:b/>
            </w:rPr>
            <w:fldChar w:fldCharType="separate"/>
          </w:r>
          <w:r w:rsidR="00C013EE">
            <w:rPr>
              <w:b/>
              <w:noProof/>
            </w:rPr>
            <w:t>Schedule 1A</w:t>
          </w:r>
          <w:r>
            <w:rPr>
              <w:b/>
            </w:rPr>
            <w:fldChar w:fldCharType="end"/>
          </w:r>
        </w:p>
      </w:tc>
      <w:tc>
        <w:tcPr>
          <w:tcW w:w="5741" w:type="dxa"/>
        </w:tcPr>
        <w:p w:rsidR="009C385F" w:rsidRDefault="00E10E1C">
          <w:pPr>
            <w:pStyle w:val="HeaderEven"/>
          </w:pPr>
          <w:r>
            <w:fldChar w:fldCharType="begin"/>
          </w:r>
          <w:r>
            <w:instrText xml:space="preserve"> STYLEREF CharChapText \*charformat </w:instrText>
          </w:r>
          <w:r>
            <w:fldChar w:fldCharType="separate"/>
          </w:r>
          <w:r w:rsidR="00C013EE">
            <w:rPr>
              <w:noProof/>
            </w:rPr>
            <w:t>Permitted variations to approved and exempt developments</w:t>
          </w:r>
          <w:r>
            <w:rPr>
              <w:noProof/>
            </w:rPr>
            <w:fldChar w:fldCharType="end"/>
          </w:r>
        </w:p>
      </w:tc>
    </w:tr>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CharPartNo \*charformat </w:instrText>
          </w:r>
          <w:r>
            <w:rPr>
              <w:b/>
            </w:rPr>
            <w:fldChar w:fldCharType="separate"/>
          </w:r>
          <w:r w:rsidR="00C013EE">
            <w:rPr>
              <w:b/>
              <w:noProof/>
            </w:rPr>
            <w:t>Part 1A.2</w:t>
          </w:r>
          <w:r>
            <w:rPr>
              <w:b/>
            </w:rPr>
            <w:fldChar w:fldCharType="end"/>
          </w:r>
        </w:p>
      </w:tc>
      <w:tc>
        <w:tcPr>
          <w:tcW w:w="5741" w:type="dxa"/>
        </w:tcPr>
        <w:p w:rsidR="009C385F" w:rsidRDefault="00E10E1C">
          <w:pPr>
            <w:pStyle w:val="HeaderEven"/>
          </w:pPr>
          <w:r>
            <w:fldChar w:fldCharType="begin"/>
          </w:r>
          <w:r>
            <w:instrText xml:space="preserve"> STYLEREF CharPartText \*charformat </w:instrText>
          </w:r>
          <w:r>
            <w:fldChar w:fldCharType="separate"/>
          </w:r>
          <w:r w:rsidR="00C013EE">
            <w:rPr>
              <w:noProof/>
            </w:rPr>
            <w:t>Permitted construction tolerances</w:t>
          </w:r>
          <w:r>
            <w:rPr>
              <w:noProof/>
            </w:rPr>
            <w:fldChar w:fldCharType="end"/>
          </w:r>
        </w:p>
      </w:tc>
    </w:tr>
    <w:tr w:rsidR="009C385F">
      <w:trPr>
        <w:jc w:val="center"/>
      </w:trPr>
      <w:tc>
        <w:tcPr>
          <w:tcW w:w="7296" w:type="dxa"/>
          <w:gridSpan w:val="2"/>
          <w:tcBorders>
            <w:bottom w:val="single" w:sz="4" w:space="0" w:color="auto"/>
          </w:tcBorders>
        </w:tcPr>
        <w:p w:rsidR="009C385F" w:rsidRDefault="009C385F">
          <w:pPr>
            <w:pStyle w:val="HeaderEven6"/>
          </w:pPr>
          <w:r>
            <w:t xml:space="preserve">Section </w:t>
          </w:r>
          <w:r w:rsidR="00E10E1C">
            <w:fldChar w:fldCharType="begin"/>
          </w:r>
          <w:r w:rsidR="00E10E1C">
            <w:instrText xml:space="preserve"> STYL</w:instrText>
          </w:r>
          <w:r w:rsidR="00E10E1C">
            <w:instrText xml:space="preserve">EREF CharSectNo \*charformat </w:instrText>
          </w:r>
          <w:r w:rsidR="00E10E1C">
            <w:fldChar w:fldCharType="separate"/>
          </w:r>
          <w:r w:rsidR="00C013EE">
            <w:rPr>
              <w:noProof/>
            </w:rPr>
            <w:t>1A.11</w:t>
          </w:r>
          <w:r w:rsidR="00E10E1C">
            <w:rPr>
              <w:noProof/>
            </w:rPr>
            <w:fldChar w:fldCharType="end"/>
          </w:r>
        </w:p>
      </w:tc>
    </w:tr>
  </w:tbl>
  <w:p w:rsidR="009C385F" w:rsidRDefault="009C385F">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C385F">
      <w:trPr>
        <w:jc w:val="center"/>
      </w:trPr>
      <w:tc>
        <w:tcPr>
          <w:tcW w:w="5741" w:type="dxa"/>
        </w:tcPr>
        <w:p w:rsidR="009C385F" w:rsidRDefault="00E10E1C">
          <w:pPr>
            <w:pStyle w:val="HeaderEven"/>
            <w:jc w:val="right"/>
          </w:pPr>
          <w:r>
            <w:fldChar w:fldCharType="begin"/>
          </w:r>
          <w:r>
            <w:instrText xml:space="preserve"> STYLEREF CharChapText \*charformat </w:instrText>
          </w:r>
          <w:r>
            <w:fldChar w:fldCharType="separate"/>
          </w:r>
          <w:r w:rsidR="00C013EE">
            <w:rPr>
              <w:noProof/>
            </w:rPr>
            <w:t>Permitted variations to approved and exempt developments</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CharChapNo \*charformat </w:instrText>
          </w:r>
          <w:r>
            <w:rPr>
              <w:b/>
            </w:rPr>
            <w:fldChar w:fldCharType="separate"/>
          </w:r>
          <w:r w:rsidR="00C013EE">
            <w:rPr>
              <w:b/>
              <w:noProof/>
            </w:rPr>
            <w:t>Schedule 1A</w:t>
          </w:r>
          <w:r>
            <w:rPr>
              <w:b/>
            </w:rPr>
            <w:fldChar w:fldCharType="end"/>
          </w:r>
        </w:p>
      </w:tc>
    </w:tr>
    <w:tr w:rsidR="009C385F">
      <w:trPr>
        <w:jc w:val="center"/>
      </w:trPr>
      <w:tc>
        <w:tcPr>
          <w:tcW w:w="5741" w:type="dxa"/>
        </w:tcPr>
        <w:p w:rsidR="009C385F" w:rsidRDefault="00E10E1C">
          <w:pPr>
            <w:pStyle w:val="HeaderEven"/>
            <w:jc w:val="right"/>
          </w:pPr>
          <w:r>
            <w:fldChar w:fldCharType="begin"/>
          </w:r>
          <w:r>
            <w:instrText xml:space="preserve"> STYLEREF CharPartText \*charformat </w:instrText>
          </w:r>
          <w:r>
            <w:fldChar w:fldCharType="separate"/>
          </w:r>
          <w:r w:rsidR="00C013EE">
            <w:rPr>
              <w:noProof/>
            </w:rPr>
            <w:t>Permitted construction tolerances</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CharPartNo \*charformat </w:instrText>
          </w:r>
          <w:r>
            <w:rPr>
              <w:b/>
            </w:rPr>
            <w:fldChar w:fldCharType="separate"/>
          </w:r>
          <w:r w:rsidR="00C013EE">
            <w:rPr>
              <w:b/>
              <w:noProof/>
            </w:rPr>
            <w:t>Part 1A.2</w:t>
          </w:r>
          <w:r>
            <w:rPr>
              <w:b/>
            </w:rPr>
            <w:fldChar w:fldCharType="end"/>
          </w:r>
        </w:p>
      </w:tc>
    </w:tr>
    <w:tr w:rsidR="009C385F">
      <w:trPr>
        <w:jc w:val="center"/>
      </w:trPr>
      <w:tc>
        <w:tcPr>
          <w:tcW w:w="7296" w:type="dxa"/>
          <w:gridSpan w:val="2"/>
          <w:tcBorders>
            <w:bottom w:val="single" w:sz="4" w:space="0" w:color="auto"/>
          </w:tcBorders>
        </w:tcPr>
        <w:p w:rsidR="009C385F" w:rsidRDefault="009C385F">
          <w:pPr>
            <w:pStyle w:val="HeaderOdd6"/>
          </w:pPr>
          <w:r>
            <w:t xml:space="preserve">Section </w:t>
          </w:r>
          <w:r w:rsidR="00E10E1C">
            <w:fldChar w:fldCharType="begin"/>
          </w:r>
          <w:r w:rsidR="00E10E1C">
            <w:instrText xml:space="preserve"> STYLEREF CharSectNo \*charformat </w:instrText>
          </w:r>
          <w:r w:rsidR="00E10E1C">
            <w:fldChar w:fldCharType="separate"/>
          </w:r>
          <w:r w:rsidR="00C013EE">
            <w:rPr>
              <w:noProof/>
            </w:rPr>
            <w:t>1A.11</w:t>
          </w:r>
          <w:r w:rsidR="00E10E1C">
            <w:rPr>
              <w:noProof/>
            </w:rPr>
            <w:fldChar w:fldCharType="end"/>
          </w:r>
        </w:p>
      </w:tc>
    </w:tr>
  </w:tbl>
  <w:p w:rsidR="009C385F" w:rsidRDefault="009C385F">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CharChapNo \*charformat </w:instrText>
          </w:r>
          <w:r>
            <w:rPr>
              <w:b/>
            </w:rPr>
            <w:fldChar w:fldCharType="separate"/>
          </w:r>
          <w:r w:rsidR="00C013EE">
            <w:rPr>
              <w:b/>
              <w:noProof/>
            </w:rPr>
            <w:t>Schedule 2</w:t>
          </w:r>
          <w:r>
            <w:rPr>
              <w:b/>
            </w:rPr>
            <w:fldChar w:fldCharType="end"/>
          </w:r>
        </w:p>
      </w:tc>
      <w:tc>
        <w:tcPr>
          <w:tcW w:w="5741" w:type="dxa"/>
        </w:tcPr>
        <w:p w:rsidR="009C385F" w:rsidRDefault="00E10E1C">
          <w:pPr>
            <w:pStyle w:val="HeaderEven"/>
          </w:pPr>
          <w:r>
            <w:fldChar w:fldCharType="begin"/>
          </w:r>
          <w:r>
            <w:instrText xml:space="preserve"> STYLEREF CharChapText \*charformat </w:instrText>
          </w:r>
          <w:r>
            <w:fldChar w:fldCharType="separate"/>
          </w:r>
          <w:r w:rsidR="00C013EE">
            <w:rPr>
              <w:noProof/>
            </w:rPr>
            <w:t>Limited public notification of certain merit track development applications</w:t>
          </w:r>
          <w:r>
            <w:rPr>
              <w:noProof/>
            </w:rPr>
            <w:fldChar w:fldCharType="end"/>
          </w:r>
        </w:p>
      </w:tc>
    </w:tr>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CharPartNo \*charformat </w:instrText>
          </w:r>
          <w:r>
            <w:rPr>
              <w:b/>
            </w:rPr>
            <w:fldChar w:fldCharType="end"/>
          </w:r>
        </w:p>
      </w:tc>
      <w:tc>
        <w:tcPr>
          <w:tcW w:w="5741" w:type="dxa"/>
        </w:tcPr>
        <w:p w:rsidR="009C385F" w:rsidRDefault="00CC4BF3">
          <w:pPr>
            <w:pStyle w:val="HeaderEven"/>
          </w:pPr>
          <w:r>
            <w:fldChar w:fldCharType="begin"/>
          </w:r>
          <w:r w:rsidR="009C385F">
            <w:instrText xml:space="preserve"> STYLEREF CharPartText \*charformat </w:instrText>
          </w:r>
          <w:r>
            <w:fldChar w:fldCharType="end"/>
          </w:r>
        </w:p>
      </w:tc>
    </w:tr>
    <w:tr w:rsidR="009C385F">
      <w:trPr>
        <w:jc w:val="center"/>
      </w:trPr>
      <w:tc>
        <w:tcPr>
          <w:tcW w:w="7296" w:type="dxa"/>
          <w:gridSpan w:val="2"/>
          <w:tcBorders>
            <w:bottom w:val="single" w:sz="4" w:space="0" w:color="auto"/>
          </w:tcBorders>
        </w:tcPr>
        <w:p w:rsidR="009C385F" w:rsidRDefault="009C385F">
          <w:pPr>
            <w:pStyle w:val="HeaderEven6"/>
          </w:pPr>
        </w:p>
      </w:tc>
    </w:tr>
  </w:tbl>
  <w:p w:rsidR="009C385F" w:rsidRDefault="009C385F">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C385F">
      <w:trPr>
        <w:jc w:val="center"/>
      </w:trPr>
      <w:tc>
        <w:tcPr>
          <w:tcW w:w="5741" w:type="dxa"/>
        </w:tcPr>
        <w:p w:rsidR="009C385F" w:rsidRDefault="00E10E1C">
          <w:pPr>
            <w:pStyle w:val="HeaderEven"/>
            <w:jc w:val="right"/>
          </w:pPr>
          <w:r>
            <w:fldChar w:fldCharType="begin"/>
          </w:r>
          <w:r>
            <w:instrText xml:space="preserve"> STYLEREF CharChapText \*charformat </w:instrText>
          </w:r>
          <w:r>
            <w:fldChar w:fldCharType="separate"/>
          </w:r>
          <w:r w:rsidR="00C013EE">
            <w:rPr>
              <w:noProof/>
            </w:rPr>
            <w:t>Limited public notification of certain merit track development applications</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CharChapNo \*charformat </w:instrText>
          </w:r>
          <w:r>
            <w:rPr>
              <w:b/>
            </w:rPr>
            <w:fldChar w:fldCharType="separate"/>
          </w:r>
          <w:r w:rsidR="00C013EE">
            <w:rPr>
              <w:b/>
              <w:noProof/>
            </w:rPr>
            <w:t>Schedule 2</w:t>
          </w:r>
          <w:r>
            <w:rPr>
              <w:b/>
            </w:rPr>
            <w:fldChar w:fldCharType="end"/>
          </w:r>
        </w:p>
      </w:tc>
    </w:tr>
    <w:tr w:rsidR="009C385F">
      <w:trPr>
        <w:jc w:val="center"/>
      </w:trPr>
      <w:tc>
        <w:tcPr>
          <w:tcW w:w="5741" w:type="dxa"/>
        </w:tcPr>
        <w:p w:rsidR="009C385F" w:rsidRDefault="00CC4BF3">
          <w:pPr>
            <w:pStyle w:val="HeaderEven"/>
            <w:jc w:val="right"/>
          </w:pPr>
          <w:r>
            <w:fldChar w:fldCharType="begin"/>
          </w:r>
          <w:r w:rsidR="009C385F">
            <w:instrText xml:space="preserve"> STYLEREF CharPartText \*charformat </w:instrText>
          </w:r>
          <w: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CharPartNo \*charformat </w:instrText>
          </w:r>
          <w:r>
            <w:rPr>
              <w:b/>
            </w:rPr>
            <w:fldChar w:fldCharType="end"/>
          </w:r>
        </w:p>
      </w:tc>
    </w:tr>
    <w:tr w:rsidR="009C385F">
      <w:trPr>
        <w:jc w:val="center"/>
      </w:trPr>
      <w:tc>
        <w:tcPr>
          <w:tcW w:w="7296" w:type="dxa"/>
          <w:gridSpan w:val="2"/>
          <w:tcBorders>
            <w:bottom w:val="single" w:sz="4" w:space="0" w:color="auto"/>
          </w:tcBorders>
        </w:tcPr>
        <w:p w:rsidR="009C385F" w:rsidRDefault="009C385F">
          <w:pPr>
            <w:pStyle w:val="HeaderOdd6"/>
          </w:pPr>
        </w:p>
      </w:tc>
    </w:tr>
  </w:tbl>
  <w:p w:rsidR="009C385F" w:rsidRDefault="009C385F">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CharChapNo \*charformat </w:instrText>
          </w:r>
          <w:r>
            <w:rPr>
              <w:b/>
            </w:rPr>
            <w:fldChar w:fldCharType="separate"/>
          </w:r>
          <w:r w:rsidR="00F50A13">
            <w:rPr>
              <w:b/>
              <w:noProof/>
            </w:rPr>
            <w:t>Schedule 2</w:t>
          </w:r>
          <w:r>
            <w:rPr>
              <w:b/>
            </w:rPr>
            <w:fldChar w:fldCharType="end"/>
          </w:r>
        </w:p>
      </w:tc>
      <w:tc>
        <w:tcPr>
          <w:tcW w:w="5741" w:type="dxa"/>
        </w:tcPr>
        <w:p w:rsidR="009C385F" w:rsidRDefault="00E10E1C">
          <w:pPr>
            <w:pStyle w:val="HeaderEven"/>
          </w:pPr>
          <w:r>
            <w:fldChar w:fldCharType="begin"/>
          </w:r>
          <w:r>
            <w:instrText xml:space="preserve"> STYLEREF CharChapText \*charformat </w:instrText>
          </w:r>
          <w:r>
            <w:fldChar w:fldCharType="separate"/>
          </w:r>
          <w:r w:rsidR="00F50A13">
            <w:rPr>
              <w:noProof/>
            </w:rPr>
            <w:t>Limited public notification of certain merit track development applications</w:t>
          </w:r>
          <w:r>
            <w:rPr>
              <w:noProof/>
            </w:rPr>
            <w:fldChar w:fldCharType="end"/>
          </w:r>
        </w:p>
      </w:tc>
    </w:tr>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CharPartNo \*charformat </w:instrText>
          </w:r>
          <w:r>
            <w:rPr>
              <w:b/>
            </w:rPr>
            <w:fldChar w:fldCharType="end"/>
          </w:r>
        </w:p>
      </w:tc>
      <w:tc>
        <w:tcPr>
          <w:tcW w:w="5741" w:type="dxa"/>
        </w:tcPr>
        <w:p w:rsidR="009C385F" w:rsidRDefault="00CC4BF3">
          <w:pPr>
            <w:pStyle w:val="HeaderEven"/>
          </w:pPr>
          <w:r>
            <w:fldChar w:fldCharType="begin"/>
          </w:r>
          <w:r>
            <w:instrText xml:space="preserve"> STYLEREF CharPartText \*charformat </w:instrText>
          </w:r>
          <w:r>
            <w:fldChar w:fldCharType="end"/>
          </w:r>
        </w:p>
      </w:tc>
    </w:tr>
    <w:tr w:rsidR="009C385F">
      <w:trPr>
        <w:jc w:val="center"/>
      </w:trPr>
      <w:tc>
        <w:tcPr>
          <w:tcW w:w="7296" w:type="dxa"/>
          <w:gridSpan w:val="2"/>
          <w:tcBorders>
            <w:bottom w:val="single" w:sz="4" w:space="0" w:color="auto"/>
          </w:tcBorders>
        </w:tcPr>
        <w:p w:rsidR="009C385F" w:rsidRDefault="009C385F">
          <w:pPr>
            <w:pStyle w:val="HeaderEven6"/>
          </w:pPr>
          <w:r>
            <w:t xml:space="preserve">Section </w:t>
          </w:r>
          <w:r w:rsidR="00E10E1C">
            <w:fldChar w:fldCharType="begin"/>
          </w:r>
          <w:r w:rsidR="00E10E1C">
            <w:instrText xml:space="preserve"> STYLEREF CharSectNo \*charformat </w:instrText>
          </w:r>
          <w:r w:rsidR="00E10E1C">
            <w:fldChar w:fldCharType="separate"/>
          </w:r>
          <w:r w:rsidR="00F50A13">
            <w:rPr>
              <w:noProof/>
            </w:rPr>
            <w:t>1A.11</w:t>
          </w:r>
          <w:r w:rsidR="00E10E1C">
            <w:rPr>
              <w:noProof/>
            </w:rPr>
            <w:fldChar w:fldCharType="end"/>
          </w:r>
        </w:p>
      </w:tc>
    </w:tr>
  </w:tbl>
  <w:p w:rsidR="009C385F" w:rsidRDefault="009C385F">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C385F">
      <w:trPr>
        <w:jc w:val="center"/>
      </w:trPr>
      <w:tc>
        <w:tcPr>
          <w:tcW w:w="5741" w:type="dxa"/>
        </w:tcPr>
        <w:p w:rsidR="009C385F" w:rsidRDefault="00E10E1C">
          <w:pPr>
            <w:pStyle w:val="HeaderEven"/>
            <w:jc w:val="right"/>
          </w:pPr>
          <w:r>
            <w:fldChar w:fldCharType="begin"/>
          </w:r>
          <w:r>
            <w:instrText xml:space="preserve"> STYLEREF CharChapText \*charformat </w:instrText>
          </w:r>
          <w:r>
            <w:fldChar w:fldCharType="separate"/>
          </w:r>
          <w:r w:rsidR="00C013EE">
            <w:rPr>
              <w:noProof/>
            </w:rPr>
            <w:t>Matters exempt from third-party ACAT review</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CharChapNo \*charformat </w:instrText>
          </w:r>
          <w:r>
            <w:rPr>
              <w:b/>
            </w:rPr>
            <w:fldChar w:fldCharType="separate"/>
          </w:r>
          <w:r w:rsidR="00C013EE">
            <w:rPr>
              <w:b/>
              <w:noProof/>
            </w:rPr>
            <w:t>Schedule 3</w:t>
          </w:r>
          <w:r>
            <w:rPr>
              <w:b/>
            </w:rPr>
            <w:fldChar w:fldCharType="end"/>
          </w:r>
        </w:p>
      </w:tc>
    </w:tr>
    <w:tr w:rsidR="009C385F">
      <w:trPr>
        <w:jc w:val="center"/>
      </w:trPr>
      <w:tc>
        <w:tcPr>
          <w:tcW w:w="5741" w:type="dxa"/>
        </w:tcPr>
        <w:p w:rsidR="009C385F" w:rsidRDefault="00CC4BF3">
          <w:pPr>
            <w:pStyle w:val="HeaderEven"/>
            <w:jc w:val="right"/>
          </w:pPr>
          <w:r>
            <w:fldChar w:fldCharType="begin"/>
          </w:r>
          <w:r w:rsidR="009C385F">
            <w:instrText xml:space="preserve"> STYLEREF CharPartText \*charformat </w:instrText>
          </w:r>
          <w:r>
            <w:fldChar w:fldCharType="separate"/>
          </w:r>
          <w:r w:rsidR="00C013EE">
            <w:rPr>
              <w:noProof/>
            </w:rPr>
            <w:t>Definitions</w:t>
          </w:r>
          <w: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CharPartNo \*charformat </w:instrText>
          </w:r>
          <w:r>
            <w:rPr>
              <w:b/>
            </w:rPr>
            <w:fldChar w:fldCharType="separate"/>
          </w:r>
          <w:r w:rsidR="00C013EE">
            <w:rPr>
              <w:b/>
              <w:noProof/>
            </w:rPr>
            <w:t>Part 3.1</w:t>
          </w:r>
          <w:r>
            <w:rPr>
              <w:b/>
            </w:rPr>
            <w:fldChar w:fldCharType="end"/>
          </w:r>
        </w:p>
      </w:tc>
    </w:tr>
    <w:tr w:rsidR="009C385F">
      <w:trPr>
        <w:jc w:val="center"/>
      </w:trPr>
      <w:tc>
        <w:tcPr>
          <w:tcW w:w="7296" w:type="dxa"/>
          <w:gridSpan w:val="2"/>
          <w:tcBorders>
            <w:bottom w:val="single" w:sz="4" w:space="0" w:color="auto"/>
          </w:tcBorders>
        </w:tcPr>
        <w:p w:rsidR="009C385F" w:rsidRDefault="009C385F">
          <w:pPr>
            <w:pStyle w:val="HeaderOdd6"/>
          </w:pPr>
          <w:r>
            <w:t xml:space="preserve">Section </w:t>
          </w:r>
          <w:r w:rsidR="00E10E1C">
            <w:fldChar w:fldCharType="begin"/>
          </w:r>
          <w:r w:rsidR="00E10E1C">
            <w:instrText xml:space="preserve"> STYLEREF CharSectNo \*charformat </w:instrText>
          </w:r>
          <w:r w:rsidR="00E10E1C">
            <w:fldChar w:fldCharType="separate"/>
          </w:r>
          <w:r w:rsidR="00C013EE">
            <w:rPr>
              <w:noProof/>
            </w:rPr>
            <w:t>3.1</w:t>
          </w:r>
          <w:r w:rsidR="00E10E1C">
            <w:rPr>
              <w:noProof/>
            </w:rPr>
            <w:fldChar w:fldCharType="end"/>
          </w:r>
        </w:p>
      </w:tc>
    </w:tr>
  </w:tbl>
  <w:p w:rsidR="009C385F" w:rsidRDefault="009C385F">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CharChapNo \*charformat </w:instrText>
          </w:r>
          <w:r>
            <w:rPr>
              <w:b/>
            </w:rPr>
            <w:fldChar w:fldCharType="separate"/>
          </w:r>
          <w:r w:rsidR="00C013EE">
            <w:rPr>
              <w:b/>
              <w:noProof/>
            </w:rPr>
            <w:t>Schedule 3</w:t>
          </w:r>
          <w:r>
            <w:rPr>
              <w:b/>
            </w:rPr>
            <w:fldChar w:fldCharType="end"/>
          </w:r>
        </w:p>
      </w:tc>
      <w:tc>
        <w:tcPr>
          <w:tcW w:w="5741" w:type="dxa"/>
        </w:tcPr>
        <w:p w:rsidR="009C385F" w:rsidRDefault="00E10E1C">
          <w:pPr>
            <w:pStyle w:val="HeaderEven"/>
          </w:pPr>
          <w:r>
            <w:fldChar w:fldCharType="begin"/>
          </w:r>
          <w:r>
            <w:instrText xml:space="preserve"> STYLEREF CharChapText \*charformat </w:instrText>
          </w:r>
          <w:r>
            <w:fldChar w:fldCharType="separate"/>
          </w:r>
          <w:r w:rsidR="00C013EE">
            <w:rPr>
              <w:noProof/>
            </w:rPr>
            <w:t>Matters exempt from third-party ACAT review</w:t>
          </w:r>
          <w:r>
            <w:rPr>
              <w:noProof/>
            </w:rPr>
            <w:fldChar w:fldCharType="end"/>
          </w:r>
        </w:p>
      </w:tc>
    </w:tr>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CharPartNo \*charformat </w:instrText>
          </w:r>
          <w:r>
            <w:rPr>
              <w:b/>
            </w:rPr>
            <w:fldChar w:fldCharType="separate"/>
          </w:r>
          <w:r w:rsidR="00C013EE">
            <w:rPr>
              <w:b/>
              <w:noProof/>
            </w:rPr>
            <w:t>Part 3.2</w:t>
          </w:r>
          <w:r>
            <w:rPr>
              <w:b/>
            </w:rPr>
            <w:fldChar w:fldCharType="end"/>
          </w:r>
        </w:p>
      </w:tc>
      <w:tc>
        <w:tcPr>
          <w:tcW w:w="5741" w:type="dxa"/>
        </w:tcPr>
        <w:p w:rsidR="009C385F" w:rsidRDefault="00E10E1C">
          <w:pPr>
            <w:pStyle w:val="HeaderEven"/>
          </w:pPr>
          <w:r>
            <w:fldChar w:fldCharType="begin"/>
          </w:r>
          <w:r>
            <w:instrText xml:space="preserve"> STYLEREF CharPartText \*charformat </w:instrText>
          </w:r>
          <w:r>
            <w:fldChar w:fldCharType="separate"/>
          </w:r>
          <w:r w:rsidR="00C013EE">
            <w:rPr>
              <w:noProof/>
            </w:rPr>
            <w:t>Merit track matters exempt from third-party ACAT review</w:t>
          </w:r>
          <w:r>
            <w:rPr>
              <w:noProof/>
            </w:rPr>
            <w:fldChar w:fldCharType="end"/>
          </w:r>
        </w:p>
      </w:tc>
    </w:tr>
    <w:tr w:rsidR="009C385F">
      <w:trPr>
        <w:jc w:val="center"/>
      </w:trPr>
      <w:tc>
        <w:tcPr>
          <w:tcW w:w="7296" w:type="dxa"/>
          <w:gridSpan w:val="2"/>
          <w:tcBorders>
            <w:bottom w:val="single" w:sz="4" w:space="0" w:color="auto"/>
          </w:tcBorders>
        </w:tcPr>
        <w:p w:rsidR="009C385F" w:rsidRDefault="009C385F">
          <w:pPr>
            <w:pStyle w:val="HeaderEven6"/>
          </w:pPr>
        </w:p>
      </w:tc>
    </w:tr>
  </w:tbl>
  <w:p w:rsidR="009C385F" w:rsidRDefault="009C385F">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C385F">
      <w:trPr>
        <w:jc w:val="center"/>
      </w:trPr>
      <w:tc>
        <w:tcPr>
          <w:tcW w:w="5741" w:type="dxa"/>
        </w:tcPr>
        <w:p w:rsidR="009C385F" w:rsidRDefault="00E10E1C">
          <w:pPr>
            <w:pStyle w:val="HeaderEven"/>
            <w:jc w:val="right"/>
          </w:pPr>
          <w:r>
            <w:fldChar w:fldCharType="begin"/>
          </w:r>
          <w:r>
            <w:instrText xml:space="preserve"> STYLEREF CharChapText \*charformat </w:instrText>
          </w:r>
          <w:r>
            <w:fldChar w:fldCharType="separate"/>
          </w:r>
          <w:r w:rsidR="00C013EE">
            <w:rPr>
              <w:noProof/>
            </w:rPr>
            <w:t>Matters exempt from third-party ACAT review</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CharChapNo \*charformat </w:instrText>
          </w:r>
          <w:r>
            <w:rPr>
              <w:b/>
            </w:rPr>
            <w:fldChar w:fldCharType="separate"/>
          </w:r>
          <w:r w:rsidR="00C013EE">
            <w:rPr>
              <w:b/>
              <w:noProof/>
            </w:rPr>
            <w:t>Schedule 3</w:t>
          </w:r>
          <w:r>
            <w:rPr>
              <w:b/>
            </w:rPr>
            <w:fldChar w:fldCharType="end"/>
          </w:r>
        </w:p>
      </w:tc>
    </w:tr>
    <w:tr w:rsidR="009C385F">
      <w:trPr>
        <w:jc w:val="center"/>
      </w:trPr>
      <w:tc>
        <w:tcPr>
          <w:tcW w:w="5741" w:type="dxa"/>
        </w:tcPr>
        <w:p w:rsidR="009C385F" w:rsidRDefault="00E10E1C">
          <w:pPr>
            <w:pStyle w:val="HeaderEven"/>
            <w:jc w:val="right"/>
          </w:pPr>
          <w:r>
            <w:fldChar w:fldCharType="begin"/>
          </w:r>
          <w:r>
            <w:instrText xml:space="preserve"> STYLEREF CharPartText \*charformat </w:instrText>
          </w:r>
          <w:r>
            <w:fldChar w:fldCharType="separate"/>
          </w:r>
          <w:r w:rsidR="00C013EE">
            <w:rPr>
              <w:noProof/>
            </w:rPr>
            <w:t>Merit track matters exempt from third-party ACAT review</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CharPartNo \*charformat </w:instrText>
          </w:r>
          <w:r>
            <w:rPr>
              <w:b/>
            </w:rPr>
            <w:fldChar w:fldCharType="separate"/>
          </w:r>
          <w:r w:rsidR="00C013EE">
            <w:rPr>
              <w:b/>
              <w:noProof/>
            </w:rPr>
            <w:t>Part 3.2</w:t>
          </w:r>
          <w:r>
            <w:rPr>
              <w:b/>
            </w:rPr>
            <w:fldChar w:fldCharType="end"/>
          </w:r>
        </w:p>
      </w:tc>
    </w:tr>
    <w:tr w:rsidR="009C385F">
      <w:trPr>
        <w:jc w:val="center"/>
      </w:trPr>
      <w:tc>
        <w:tcPr>
          <w:tcW w:w="7296" w:type="dxa"/>
          <w:gridSpan w:val="2"/>
          <w:tcBorders>
            <w:bottom w:val="single" w:sz="4" w:space="0" w:color="auto"/>
          </w:tcBorders>
        </w:tcPr>
        <w:p w:rsidR="009C385F" w:rsidRDefault="009C385F">
          <w:pPr>
            <w:pStyle w:val="HeaderOdd6"/>
          </w:pPr>
        </w:p>
      </w:tc>
    </w:tr>
  </w:tbl>
  <w:p w:rsidR="009C385F" w:rsidRDefault="009C385F">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CharChapNo \*charformat </w:instrText>
          </w:r>
          <w:r>
            <w:rPr>
              <w:b/>
            </w:rPr>
            <w:fldChar w:fldCharType="separate"/>
          </w:r>
          <w:r w:rsidR="00C013EE">
            <w:rPr>
              <w:b/>
              <w:noProof/>
            </w:rPr>
            <w:t>Schedule 3</w:t>
          </w:r>
          <w:r>
            <w:rPr>
              <w:b/>
            </w:rPr>
            <w:fldChar w:fldCharType="end"/>
          </w:r>
        </w:p>
      </w:tc>
      <w:tc>
        <w:tcPr>
          <w:tcW w:w="5741" w:type="dxa"/>
        </w:tcPr>
        <w:p w:rsidR="009C385F" w:rsidRDefault="00E10E1C">
          <w:pPr>
            <w:pStyle w:val="HeaderEven"/>
          </w:pPr>
          <w:r>
            <w:fldChar w:fldCharType="begin"/>
          </w:r>
          <w:r>
            <w:instrText xml:space="preserve"> STYLEREF CharChapText \*charformat </w:instrText>
          </w:r>
          <w:r>
            <w:fldChar w:fldCharType="separate"/>
          </w:r>
          <w:r w:rsidR="00C013EE">
            <w:rPr>
              <w:noProof/>
            </w:rPr>
            <w:t>Matters exempt from third-party ACAT review</w:t>
          </w:r>
          <w:r>
            <w:rPr>
              <w:noProof/>
            </w:rPr>
            <w:fldChar w:fldCharType="end"/>
          </w:r>
        </w:p>
      </w:tc>
    </w:tr>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CharPartNo \*charformat </w:instrText>
          </w:r>
          <w:r>
            <w:rPr>
              <w:b/>
            </w:rPr>
            <w:fldChar w:fldCharType="separate"/>
          </w:r>
          <w:r w:rsidR="00C013EE">
            <w:rPr>
              <w:b/>
              <w:noProof/>
            </w:rPr>
            <w:t>Part 3.3</w:t>
          </w:r>
          <w:r>
            <w:rPr>
              <w:b/>
            </w:rPr>
            <w:fldChar w:fldCharType="end"/>
          </w:r>
        </w:p>
      </w:tc>
      <w:tc>
        <w:tcPr>
          <w:tcW w:w="5741" w:type="dxa"/>
        </w:tcPr>
        <w:p w:rsidR="009C385F" w:rsidRDefault="00E10E1C">
          <w:pPr>
            <w:pStyle w:val="HeaderEven"/>
          </w:pPr>
          <w:r>
            <w:fldChar w:fldCharType="begin"/>
          </w:r>
          <w:r>
            <w:instrText xml:space="preserve"> STYLEREF CharPartText \*charformat </w:instrText>
          </w:r>
          <w:r>
            <w:fldChar w:fldCharType="separate"/>
          </w:r>
          <w:r w:rsidR="00C013EE">
            <w:rPr>
              <w:noProof/>
            </w:rPr>
            <w:t>Impact track matters exempt from third-party ACAT review</w:t>
          </w:r>
          <w:r>
            <w:rPr>
              <w:noProof/>
            </w:rPr>
            <w:fldChar w:fldCharType="end"/>
          </w:r>
        </w:p>
      </w:tc>
    </w:tr>
    <w:tr w:rsidR="009C385F">
      <w:trPr>
        <w:jc w:val="center"/>
      </w:trPr>
      <w:tc>
        <w:tcPr>
          <w:tcW w:w="7296" w:type="dxa"/>
          <w:gridSpan w:val="2"/>
          <w:tcBorders>
            <w:bottom w:val="single" w:sz="4" w:space="0" w:color="auto"/>
          </w:tcBorders>
        </w:tcPr>
        <w:p w:rsidR="009C385F" w:rsidRDefault="009C385F">
          <w:pPr>
            <w:pStyle w:val="HeaderEven6"/>
          </w:pPr>
        </w:p>
      </w:tc>
    </w:tr>
  </w:tbl>
  <w:p w:rsidR="009C385F" w:rsidRDefault="009C385F">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C385F">
      <w:trPr>
        <w:jc w:val="center"/>
      </w:trPr>
      <w:tc>
        <w:tcPr>
          <w:tcW w:w="5741" w:type="dxa"/>
        </w:tcPr>
        <w:p w:rsidR="009C385F" w:rsidRDefault="00E10E1C">
          <w:pPr>
            <w:pStyle w:val="HeaderEven"/>
            <w:jc w:val="right"/>
          </w:pPr>
          <w:r>
            <w:fldChar w:fldCharType="begin"/>
          </w:r>
          <w:r>
            <w:instrText xml:space="preserve"> STYLEREF CharChapText \*charformat </w:instrText>
          </w:r>
          <w:r>
            <w:fldChar w:fldCharType="separate"/>
          </w:r>
          <w:r w:rsidR="00F50A13">
            <w:rPr>
              <w:noProof/>
            </w:rPr>
            <w:t>Matters exempt from third-party ACAT review</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CharChapNo \*charformat </w:instrText>
          </w:r>
          <w:r>
            <w:rPr>
              <w:b/>
            </w:rPr>
            <w:fldChar w:fldCharType="separate"/>
          </w:r>
          <w:r w:rsidR="00F50A13">
            <w:rPr>
              <w:b/>
              <w:noProof/>
            </w:rPr>
            <w:t>Schedule 3</w:t>
          </w:r>
          <w:r>
            <w:rPr>
              <w:b/>
            </w:rPr>
            <w:fldChar w:fldCharType="end"/>
          </w:r>
        </w:p>
      </w:tc>
    </w:tr>
    <w:tr w:rsidR="009C385F">
      <w:trPr>
        <w:jc w:val="center"/>
      </w:trPr>
      <w:tc>
        <w:tcPr>
          <w:tcW w:w="5741" w:type="dxa"/>
        </w:tcPr>
        <w:p w:rsidR="009C385F" w:rsidRDefault="00E10E1C">
          <w:pPr>
            <w:pStyle w:val="HeaderEven"/>
            <w:jc w:val="right"/>
          </w:pPr>
          <w:r>
            <w:fldChar w:fldCharType="begin"/>
          </w:r>
          <w:r>
            <w:instrText xml:space="preserve"> STYLEREF CharPartText \*charformat </w:instrText>
          </w:r>
          <w:r>
            <w:fldChar w:fldCharType="separate"/>
          </w:r>
          <w:r w:rsidR="00F50A13">
            <w:rPr>
              <w:noProof/>
            </w:rPr>
            <w:t>Merit track matters exempt from third-party ACAT review</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CharPartNo \*charformat </w:instrText>
          </w:r>
          <w:r>
            <w:rPr>
              <w:b/>
            </w:rPr>
            <w:fldChar w:fldCharType="separate"/>
          </w:r>
          <w:r w:rsidR="00F50A13">
            <w:rPr>
              <w:b/>
              <w:noProof/>
            </w:rPr>
            <w:t>Part 3.2</w:t>
          </w:r>
          <w:r>
            <w:rPr>
              <w:b/>
            </w:rPr>
            <w:fldChar w:fldCharType="end"/>
          </w:r>
        </w:p>
      </w:tc>
    </w:tr>
    <w:tr w:rsidR="009C385F">
      <w:trPr>
        <w:jc w:val="center"/>
      </w:trPr>
      <w:tc>
        <w:tcPr>
          <w:tcW w:w="7296" w:type="dxa"/>
          <w:gridSpan w:val="2"/>
          <w:tcBorders>
            <w:bottom w:val="single" w:sz="4" w:space="0" w:color="auto"/>
          </w:tcBorders>
        </w:tcPr>
        <w:p w:rsidR="009C385F" w:rsidRDefault="009C385F">
          <w:pPr>
            <w:pStyle w:val="HeaderOdd6"/>
          </w:pPr>
        </w:p>
      </w:tc>
    </w:tr>
  </w:tbl>
  <w:p w:rsidR="009C385F" w:rsidRDefault="009C385F">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CharChapNo \*charformat  </w:instrText>
          </w:r>
          <w:r>
            <w:rPr>
              <w:b/>
            </w:rPr>
            <w:fldChar w:fldCharType="separate"/>
          </w:r>
          <w:r w:rsidR="00F50A13">
            <w:rPr>
              <w:b/>
              <w:noProof/>
            </w:rPr>
            <w:t>Schedule 3</w:t>
          </w:r>
          <w:r>
            <w:rPr>
              <w:b/>
            </w:rPr>
            <w:fldChar w:fldCharType="end"/>
          </w:r>
        </w:p>
      </w:tc>
      <w:tc>
        <w:tcPr>
          <w:tcW w:w="5741" w:type="dxa"/>
        </w:tcPr>
        <w:p w:rsidR="009C385F" w:rsidRDefault="00E10E1C">
          <w:pPr>
            <w:pStyle w:val="HeaderEven"/>
          </w:pPr>
          <w:r>
            <w:fldChar w:fldCharType="begin"/>
          </w:r>
          <w:r>
            <w:instrText xml:space="preserve"> STYLEREF CharChapText \*charformat  </w:instrText>
          </w:r>
          <w:r>
            <w:fldChar w:fldCharType="separate"/>
          </w:r>
          <w:r w:rsidR="00F50A13">
            <w:rPr>
              <w:noProof/>
            </w:rPr>
            <w:t>Matters exempt from third-party ACAT review</w:t>
          </w:r>
          <w:r>
            <w:rPr>
              <w:noProof/>
            </w:rPr>
            <w:fldChar w:fldCharType="end"/>
          </w:r>
        </w:p>
      </w:tc>
    </w:tr>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CharPartNo \*charformat </w:instrText>
          </w:r>
          <w:r>
            <w:rPr>
              <w:b/>
            </w:rPr>
            <w:fldChar w:fldCharType="separate"/>
          </w:r>
          <w:r w:rsidR="00F50A13">
            <w:rPr>
              <w:b/>
              <w:noProof/>
            </w:rPr>
            <w:t>Part 3.3</w:t>
          </w:r>
          <w:r>
            <w:rPr>
              <w:b/>
            </w:rPr>
            <w:fldChar w:fldCharType="end"/>
          </w:r>
        </w:p>
      </w:tc>
      <w:tc>
        <w:tcPr>
          <w:tcW w:w="5741" w:type="dxa"/>
        </w:tcPr>
        <w:p w:rsidR="009C385F" w:rsidRDefault="00E10E1C">
          <w:pPr>
            <w:pStyle w:val="HeaderEven"/>
          </w:pPr>
          <w:r>
            <w:fldChar w:fldCharType="begin"/>
          </w:r>
          <w:r>
            <w:instrText xml:space="preserve"> STYLEREF CharPartText \*charformat </w:instrText>
          </w:r>
          <w:r>
            <w:fldChar w:fldCharType="separate"/>
          </w:r>
          <w:r w:rsidR="00F50A13">
            <w:rPr>
              <w:noProof/>
            </w:rPr>
            <w:t>Impact track matters exempt from third-party ACAT review</w:t>
          </w:r>
          <w:r>
            <w:rPr>
              <w:noProof/>
            </w:rPr>
            <w:fldChar w:fldCharType="end"/>
          </w:r>
        </w:p>
      </w:tc>
    </w:tr>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CharDivNo \*charformat </w:instrText>
          </w:r>
          <w:r>
            <w:rPr>
              <w:b/>
            </w:rPr>
            <w:fldChar w:fldCharType="end"/>
          </w:r>
        </w:p>
      </w:tc>
      <w:tc>
        <w:tcPr>
          <w:tcW w:w="5741" w:type="dxa"/>
        </w:tcPr>
        <w:p w:rsidR="009C385F" w:rsidRDefault="00CC4BF3">
          <w:pPr>
            <w:pStyle w:val="HeaderEven"/>
          </w:pPr>
          <w:r>
            <w:fldChar w:fldCharType="begin"/>
          </w:r>
          <w:r>
            <w:instrText xml:space="preserve"> STYLEREF CharDivText \*charformat </w:instrText>
          </w:r>
          <w:r>
            <w:fldChar w:fldCharType="end"/>
          </w:r>
        </w:p>
      </w:tc>
    </w:tr>
    <w:tr w:rsidR="009C385F">
      <w:trPr>
        <w:cantSplit/>
        <w:jc w:val="center"/>
      </w:trPr>
      <w:tc>
        <w:tcPr>
          <w:tcW w:w="7296" w:type="dxa"/>
          <w:gridSpan w:val="2"/>
          <w:tcBorders>
            <w:bottom w:val="single" w:sz="4" w:space="0" w:color="auto"/>
          </w:tcBorders>
        </w:tcPr>
        <w:p w:rsidR="009C385F" w:rsidRDefault="009C385F">
          <w:pPr>
            <w:pStyle w:val="HeaderEven6"/>
          </w:pPr>
        </w:p>
      </w:tc>
    </w:tr>
  </w:tbl>
  <w:p w:rsidR="009C385F" w:rsidRDefault="009C385F">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C385F">
      <w:trPr>
        <w:jc w:val="center"/>
      </w:trPr>
      <w:tc>
        <w:tcPr>
          <w:tcW w:w="5741" w:type="dxa"/>
        </w:tcPr>
        <w:p w:rsidR="009C385F" w:rsidRDefault="00E10E1C">
          <w:pPr>
            <w:pStyle w:val="HeaderEven"/>
            <w:jc w:val="right"/>
          </w:pPr>
          <w:r>
            <w:fldChar w:fldCharType="begin"/>
          </w:r>
          <w:r>
            <w:instrText xml:space="preserve"> STYLEREF CharChapText \*charformat  </w:instrText>
          </w:r>
          <w:r>
            <w:fldChar w:fldCharType="separate"/>
          </w:r>
          <w:r w:rsidR="00C013EE">
            <w:rPr>
              <w:noProof/>
            </w:rPr>
            <w:t>Matters exempt from third-party ACAT review</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CharChapNo \*charformat  </w:instrText>
          </w:r>
          <w:r>
            <w:rPr>
              <w:b/>
            </w:rPr>
            <w:fldChar w:fldCharType="separate"/>
          </w:r>
          <w:r w:rsidR="00C013EE">
            <w:rPr>
              <w:b/>
              <w:noProof/>
            </w:rPr>
            <w:t>Schedule 3</w:t>
          </w:r>
          <w:r>
            <w:rPr>
              <w:b/>
            </w:rPr>
            <w:fldChar w:fldCharType="end"/>
          </w:r>
        </w:p>
      </w:tc>
    </w:tr>
    <w:tr w:rsidR="009C385F">
      <w:trPr>
        <w:jc w:val="center"/>
      </w:trPr>
      <w:tc>
        <w:tcPr>
          <w:tcW w:w="5741" w:type="dxa"/>
        </w:tcPr>
        <w:p w:rsidR="009C385F" w:rsidRDefault="00E10E1C">
          <w:pPr>
            <w:pStyle w:val="HeaderEven"/>
            <w:jc w:val="right"/>
          </w:pPr>
          <w:r>
            <w:fldChar w:fldCharType="begin"/>
          </w:r>
          <w:r>
            <w:instrText xml:space="preserve"> STYLEREF CharPartText \*charformat </w:instrText>
          </w:r>
          <w:r>
            <w:fldChar w:fldCharType="separate"/>
          </w:r>
          <w:r w:rsidR="00C013EE">
            <w:rPr>
              <w:noProof/>
            </w:rPr>
            <w:t>City centre and town centres maps</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CharPartNo \*charformat </w:instrText>
          </w:r>
          <w:r>
            <w:rPr>
              <w:b/>
            </w:rPr>
            <w:fldChar w:fldCharType="separate"/>
          </w:r>
          <w:r w:rsidR="00C013EE">
            <w:rPr>
              <w:b/>
              <w:noProof/>
            </w:rPr>
            <w:t>Part 3.4</w:t>
          </w:r>
          <w:r>
            <w:rPr>
              <w:b/>
            </w:rPr>
            <w:fldChar w:fldCharType="end"/>
          </w:r>
        </w:p>
      </w:tc>
    </w:tr>
    <w:tr w:rsidR="009C385F">
      <w:trPr>
        <w:jc w:val="center"/>
      </w:trPr>
      <w:tc>
        <w:tcPr>
          <w:tcW w:w="5741" w:type="dxa"/>
        </w:tcPr>
        <w:p w:rsidR="009C385F" w:rsidRDefault="00CC4BF3">
          <w:pPr>
            <w:pStyle w:val="HeaderEven"/>
            <w:jc w:val="right"/>
          </w:pPr>
          <w:r>
            <w:fldChar w:fldCharType="begin"/>
          </w:r>
          <w:r w:rsidR="009C385F">
            <w:instrText xml:space="preserve"> STYLEREF CharDivText \*charformat </w:instrText>
          </w:r>
          <w:r>
            <w:fldChar w:fldCharType="separate"/>
          </w:r>
          <w:r w:rsidR="00C013EE">
            <w:rPr>
              <w:noProof/>
            </w:rPr>
            <w:t>City centre</w:t>
          </w:r>
          <w: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CharDivNo \*charformat </w:instrText>
          </w:r>
          <w:r>
            <w:rPr>
              <w:b/>
            </w:rPr>
            <w:fldChar w:fldCharType="separate"/>
          </w:r>
          <w:r w:rsidR="00C013EE">
            <w:rPr>
              <w:b/>
              <w:noProof/>
            </w:rPr>
            <w:t>Division 3.4.1</w:t>
          </w:r>
          <w:r>
            <w:rPr>
              <w:b/>
            </w:rPr>
            <w:fldChar w:fldCharType="end"/>
          </w:r>
        </w:p>
      </w:tc>
    </w:tr>
    <w:tr w:rsidR="009C385F">
      <w:trPr>
        <w:jc w:val="center"/>
      </w:trPr>
      <w:tc>
        <w:tcPr>
          <w:tcW w:w="7296" w:type="dxa"/>
          <w:gridSpan w:val="2"/>
          <w:tcBorders>
            <w:bottom w:val="single" w:sz="4" w:space="0" w:color="auto"/>
          </w:tcBorders>
        </w:tcPr>
        <w:p w:rsidR="009C385F" w:rsidRDefault="009C385F">
          <w:pPr>
            <w:pStyle w:val="HeaderOdd6"/>
          </w:pPr>
        </w:p>
      </w:tc>
    </w:tr>
  </w:tbl>
  <w:p w:rsidR="009C385F" w:rsidRDefault="009C385F">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CharChapNo \*charformat  </w:instrText>
          </w:r>
          <w:r>
            <w:rPr>
              <w:b/>
            </w:rPr>
            <w:fldChar w:fldCharType="separate"/>
          </w:r>
          <w:r w:rsidR="00C013EE">
            <w:rPr>
              <w:b/>
              <w:noProof/>
            </w:rPr>
            <w:t>Schedule 3</w:t>
          </w:r>
          <w:r>
            <w:rPr>
              <w:b/>
            </w:rPr>
            <w:fldChar w:fldCharType="end"/>
          </w:r>
        </w:p>
      </w:tc>
      <w:tc>
        <w:tcPr>
          <w:tcW w:w="5741" w:type="dxa"/>
        </w:tcPr>
        <w:p w:rsidR="009C385F" w:rsidRDefault="00E10E1C">
          <w:pPr>
            <w:pStyle w:val="HeaderEven"/>
          </w:pPr>
          <w:r>
            <w:fldChar w:fldCharType="begin"/>
          </w:r>
          <w:r>
            <w:instrText xml:space="preserve"> STYLEREF CharChapText \*charformat  </w:instrText>
          </w:r>
          <w:r>
            <w:fldChar w:fldCharType="separate"/>
          </w:r>
          <w:r w:rsidR="00C013EE">
            <w:rPr>
              <w:noProof/>
            </w:rPr>
            <w:t>Matters exempt from third-party ACAT review</w:t>
          </w:r>
          <w:r>
            <w:rPr>
              <w:noProof/>
            </w:rPr>
            <w:fldChar w:fldCharType="end"/>
          </w:r>
        </w:p>
      </w:tc>
    </w:tr>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CharPartNo \*charformat </w:instrText>
          </w:r>
          <w:r>
            <w:rPr>
              <w:b/>
            </w:rPr>
            <w:fldChar w:fldCharType="separate"/>
          </w:r>
          <w:r w:rsidR="00C013EE">
            <w:rPr>
              <w:b/>
              <w:noProof/>
            </w:rPr>
            <w:t>Part 3.4</w:t>
          </w:r>
          <w:r>
            <w:rPr>
              <w:b/>
            </w:rPr>
            <w:fldChar w:fldCharType="end"/>
          </w:r>
        </w:p>
      </w:tc>
      <w:tc>
        <w:tcPr>
          <w:tcW w:w="5741" w:type="dxa"/>
        </w:tcPr>
        <w:p w:rsidR="009C385F" w:rsidRDefault="00E10E1C">
          <w:pPr>
            <w:pStyle w:val="HeaderEven"/>
          </w:pPr>
          <w:r>
            <w:fldChar w:fldCharType="begin"/>
          </w:r>
          <w:r>
            <w:instrText xml:space="preserve"> STYLEREF CharPartText \*charformat </w:instrText>
          </w:r>
          <w:r>
            <w:fldChar w:fldCharType="separate"/>
          </w:r>
          <w:r w:rsidR="00C013EE">
            <w:rPr>
              <w:noProof/>
            </w:rPr>
            <w:t>City centre and town centres maps</w:t>
          </w:r>
          <w:r>
            <w:rPr>
              <w:noProof/>
            </w:rPr>
            <w:fldChar w:fldCharType="end"/>
          </w:r>
        </w:p>
      </w:tc>
    </w:tr>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CharDivNo \*charformat </w:instrText>
          </w:r>
          <w:r>
            <w:rPr>
              <w:b/>
            </w:rPr>
            <w:fldChar w:fldCharType="separate"/>
          </w:r>
          <w:r w:rsidR="00C013EE">
            <w:rPr>
              <w:b/>
              <w:noProof/>
            </w:rPr>
            <w:t>Division 3.4.2</w:t>
          </w:r>
          <w:r>
            <w:rPr>
              <w:b/>
            </w:rPr>
            <w:fldChar w:fldCharType="end"/>
          </w:r>
        </w:p>
      </w:tc>
      <w:tc>
        <w:tcPr>
          <w:tcW w:w="5741" w:type="dxa"/>
        </w:tcPr>
        <w:p w:rsidR="009C385F" w:rsidRDefault="00E10E1C">
          <w:pPr>
            <w:pStyle w:val="HeaderEven"/>
          </w:pPr>
          <w:r>
            <w:fldChar w:fldCharType="begin"/>
          </w:r>
          <w:r>
            <w:instrText xml:space="preserve"> STYLEREF CharDivText \*charformat </w:instrText>
          </w:r>
          <w:r>
            <w:fldChar w:fldCharType="separate"/>
          </w:r>
          <w:r w:rsidR="00C013EE">
            <w:rPr>
              <w:noProof/>
            </w:rPr>
            <w:t>Belconnen town centre</w:t>
          </w:r>
          <w:r>
            <w:rPr>
              <w:noProof/>
            </w:rPr>
            <w:fldChar w:fldCharType="end"/>
          </w:r>
        </w:p>
      </w:tc>
    </w:tr>
    <w:tr w:rsidR="009C385F">
      <w:trPr>
        <w:cantSplit/>
        <w:jc w:val="center"/>
      </w:trPr>
      <w:tc>
        <w:tcPr>
          <w:tcW w:w="7296" w:type="dxa"/>
          <w:gridSpan w:val="2"/>
          <w:tcBorders>
            <w:bottom w:val="single" w:sz="4" w:space="0" w:color="auto"/>
          </w:tcBorders>
        </w:tcPr>
        <w:p w:rsidR="009C385F" w:rsidRDefault="009C385F">
          <w:pPr>
            <w:pStyle w:val="HeaderEven6"/>
          </w:pPr>
        </w:p>
      </w:tc>
    </w:tr>
  </w:tbl>
  <w:p w:rsidR="009C385F" w:rsidRDefault="009C385F">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C385F">
      <w:trPr>
        <w:jc w:val="center"/>
      </w:trPr>
      <w:tc>
        <w:tcPr>
          <w:tcW w:w="5741" w:type="dxa"/>
        </w:tcPr>
        <w:p w:rsidR="009C385F" w:rsidRDefault="00E10E1C">
          <w:pPr>
            <w:pStyle w:val="HeaderEven"/>
            <w:jc w:val="right"/>
          </w:pPr>
          <w:r>
            <w:fldChar w:fldCharType="begin"/>
          </w:r>
          <w:r>
            <w:instrText xml:space="preserve"> STYLEREF CharChapText \*charformat  </w:instrText>
          </w:r>
          <w:r>
            <w:fldChar w:fldCharType="separate"/>
          </w:r>
          <w:r w:rsidR="00F50A13">
            <w:rPr>
              <w:noProof/>
            </w:rPr>
            <w:t>Matters exempt from third-party ACAT review</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CharChapNo \*charformat  </w:instrText>
          </w:r>
          <w:r>
            <w:rPr>
              <w:b/>
            </w:rPr>
            <w:fldChar w:fldCharType="separate"/>
          </w:r>
          <w:r w:rsidR="00F50A13">
            <w:rPr>
              <w:b/>
              <w:noProof/>
            </w:rPr>
            <w:t>Schedule 3</w:t>
          </w:r>
          <w:r>
            <w:rPr>
              <w:b/>
            </w:rPr>
            <w:fldChar w:fldCharType="end"/>
          </w:r>
        </w:p>
      </w:tc>
    </w:tr>
    <w:tr w:rsidR="009C385F">
      <w:trPr>
        <w:jc w:val="center"/>
      </w:trPr>
      <w:tc>
        <w:tcPr>
          <w:tcW w:w="5741" w:type="dxa"/>
        </w:tcPr>
        <w:p w:rsidR="009C385F" w:rsidRDefault="00E10E1C">
          <w:pPr>
            <w:pStyle w:val="HeaderEven"/>
            <w:jc w:val="right"/>
          </w:pPr>
          <w:r>
            <w:fldChar w:fldCharType="begin"/>
          </w:r>
          <w:r>
            <w:instrText xml:space="preserve"> STYLEREF CharPartText \*charformat </w:instrText>
          </w:r>
          <w:r>
            <w:fldChar w:fldCharType="separate"/>
          </w:r>
          <w:r w:rsidR="00F50A13">
            <w:rPr>
              <w:noProof/>
            </w:rPr>
            <w:t>City centre and town centres maps</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CharPartNo \*charformat </w:instrText>
          </w:r>
          <w:r>
            <w:rPr>
              <w:b/>
            </w:rPr>
            <w:fldChar w:fldCharType="separate"/>
          </w:r>
          <w:r w:rsidR="00F50A13">
            <w:rPr>
              <w:b/>
              <w:noProof/>
            </w:rPr>
            <w:t>Part 3.4</w:t>
          </w:r>
          <w:r>
            <w:rPr>
              <w:b/>
            </w:rPr>
            <w:fldChar w:fldCharType="end"/>
          </w:r>
        </w:p>
      </w:tc>
    </w:tr>
    <w:tr w:rsidR="009C385F">
      <w:trPr>
        <w:jc w:val="center"/>
      </w:trPr>
      <w:tc>
        <w:tcPr>
          <w:tcW w:w="5741" w:type="dxa"/>
        </w:tcPr>
        <w:p w:rsidR="009C385F" w:rsidRDefault="00E10E1C">
          <w:pPr>
            <w:pStyle w:val="HeaderEven"/>
            <w:jc w:val="right"/>
          </w:pPr>
          <w:r>
            <w:fldChar w:fldCharType="begin"/>
          </w:r>
          <w:r>
            <w:instrText xml:space="preserve"> STYLEREF CharDivText \*charformat </w:instrText>
          </w:r>
          <w:r>
            <w:fldChar w:fldCharType="separate"/>
          </w:r>
          <w:r w:rsidR="00F50A13">
            <w:rPr>
              <w:noProof/>
            </w:rPr>
            <w:t>City centre</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CharDivNo \*charformat </w:instrText>
          </w:r>
          <w:r>
            <w:rPr>
              <w:b/>
            </w:rPr>
            <w:fldChar w:fldCharType="separate"/>
          </w:r>
          <w:r w:rsidR="00F50A13">
            <w:rPr>
              <w:b/>
              <w:noProof/>
            </w:rPr>
            <w:t>Division 3.4.1</w:t>
          </w:r>
          <w:r>
            <w:rPr>
              <w:b/>
            </w:rPr>
            <w:fldChar w:fldCharType="end"/>
          </w:r>
        </w:p>
      </w:tc>
    </w:tr>
    <w:tr w:rsidR="009C385F">
      <w:trPr>
        <w:jc w:val="center"/>
      </w:trPr>
      <w:tc>
        <w:tcPr>
          <w:tcW w:w="7296" w:type="dxa"/>
          <w:gridSpan w:val="2"/>
          <w:tcBorders>
            <w:bottom w:val="single" w:sz="4" w:space="0" w:color="auto"/>
          </w:tcBorders>
        </w:tcPr>
        <w:p w:rsidR="009C385F" w:rsidRDefault="009C385F">
          <w:pPr>
            <w:pStyle w:val="HeaderOdd6"/>
          </w:pPr>
        </w:p>
      </w:tc>
    </w:tr>
  </w:tbl>
  <w:p w:rsidR="009C385F" w:rsidRDefault="009C385F">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CharChapNo \*charformat  </w:instrText>
          </w:r>
          <w:r>
            <w:rPr>
              <w:b/>
            </w:rPr>
            <w:fldChar w:fldCharType="separate"/>
          </w:r>
          <w:r w:rsidR="00F50A13">
            <w:rPr>
              <w:b/>
              <w:noProof/>
            </w:rPr>
            <w:t>Schedule 3</w:t>
          </w:r>
          <w:r>
            <w:rPr>
              <w:b/>
            </w:rPr>
            <w:fldChar w:fldCharType="end"/>
          </w:r>
        </w:p>
      </w:tc>
      <w:tc>
        <w:tcPr>
          <w:tcW w:w="5741" w:type="dxa"/>
        </w:tcPr>
        <w:p w:rsidR="009C385F" w:rsidRDefault="00E10E1C">
          <w:pPr>
            <w:pStyle w:val="HeaderEven"/>
          </w:pPr>
          <w:r>
            <w:fldChar w:fldCharType="begin"/>
          </w:r>
          <w:r>
            <w:instrText xml:space="preserve"> STYLEREF CharChapText \*charformat  </w:instrText>
          </w:r>
          <w:r>
            <w:fldChar w:fldCharType="separate"/>
          </w:r>
          <w:r w:rsidR="00F50A13">
            <w:rPr>
              <w:noProof/>
            </w:rPr>
            <w:t>Matters exempt from third-party ACAT review</w:t>
          </w:r>
          <w:r>
            <w:rPr>
              <w:noProof/>
            </w:rPr>
            <w:fldChar w:fldCharType="end"/>
          </w:r>
        </w:p>
      </w:tc>
    </w:tr>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CharPartNo \*charformat </w:instrText>
          </w:r>
          <w:r>
            <w:rPr>
              <w:b/>
            </w:rPr>
            <w:fldChar w:fldCharType="separate"/>
          </w:r>
          <w:r w:rsidR="00F50A13">
            <w:rPr>
              <w:b/>
              <w:noProof/>
            </w:rPr>
            <w:t>Part 3.4</w:t>
          </w:r>
          <w:r>
            <w:rPr>
              <w:b/>
            </w:rPr>
            <w:fldChar w:fldCharType="end"/>
          </w:r>
        </w:p>
      </w:tc>
      <w:tc>
        <w:tcPr>
          <w:tcW w:w="5741" w:type="dxa"/>
        </w:tcPr>
        <w:p w:rsidR="009C385F" w:rsidRDefault="00E10E1C">
          <w:pPr>
            <w:pStyle w:val="HeaderEven"/>
          </w:pPr>
          <w:r>
            <w:fldChar w:fldCharType="begin"/>
          </w:r>
          <w:r>
            <w:instrText xml:space="preserve"> STYLEREF CharPartText \*charformat </w:instrText>
          </w:r>
          <w:r>
            <w:fldChar w:fldCharType="separate"/>
          </w:r>
          <w:r w:rsidR="00F50A13">
            <w:rPr>
              <w:noProof/>
            </w:rPr>
            <w:t>City centre and town centres maps</w:t>
          </w:r>
          <w:r>
            <w:rPr>
              <w:noProof/>
            </w:rPr>
            <w:fldChar w:fldCharType="end"/>
          </w:r>
        </w:p>
      </w:tc>
    </w:tr>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CharDivNo \*charformat </w:instrText>
          </w:r>
          <w:r>
            <w:rPr>
              <w:b/>
            </w:rPr>
            <w:fldChar w:fldCharType="separate"/>
          </w:r>
          <w:r w:rsidR="00F50A13">
            <w:rPr>
              <w:b/>
              <w:noProof/>
            </w:rPr>
            <w:t>Division 3.4.2</w:t>
          </w:r>
          <w:r>
            <w:rPr>
              <w:b/>
            </w:rPr>
            <w:fldChar w:fldCharType="end"/>
          </w:r>
        </w:p>
      </w:tc>
      <w:tc>
        <w:tcPr>
          <w:tcW w:w="5741" w:type="dxa"/>
        </w:tcPr>
        <w:p w:rsidR="009C385F" w:rsidRDefault="00E10E1C">
          <w:pPr>
            <w:pStyle w:val="HeaderEven"/>
          </w:pPr>
          <w:r>
            <w:fldChar w:fldCharType="begin"/>
          </w:r>
          <w:r>
            <w:instrText xml:space="preserve"> STYLEREF CharDivText \*charformat </w:instrText>
          </w:r>
          <w:r>
            <w:fldChar w:fldCharType="separate"/>
          </w:r>
          <w:r w:rsidR="00F50A13">
            <w:rPr>
              <w:noProof/>
            </w:rPr>
            <w:t>Belconnen town centre</w:t>
          </w:r>
          <w:r>
            <w:rPr>
              <w:noProof/>
            </w:rPr>
            <w:fldChar w:fldCharType="end"/>
          </w:r>
        </w:p>
      </w:tc>
    </w:tr>
    <w:tr w:rsidR="009C385F">
      <w:trPr>
        <w:cantSplit/>
        <w:jc w:val="center"/>
      </w:trPr>
      <w:tc>
        <w:tcPr>
          <w:tcW w:w="7296" w:type="dxa"/>
          <w:gridSpan w:val="2"/>
          <w:tcBorders>
            <w:bottom w:val="single" w:sz="4" w:space="0" w:color="auto"/>
          </w:tcBorders>
        </w:tcPr>
        <w:p w:rsidR="009C385F" w:rsidRDefault="009C385F">
          <w:pPr>
            <w:pStyle w:val="HeaderEven6"/>
          </w:pPr>
        </w:p>
      </w:tc>
    </w:tr>
  </w:tbl>
  <w:p w:rsidR="009C385F" w:rsidRDefault="009C385F">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C385F">
      <w:trPr>
        <w:jc w:val="center"/>
      </w:trPr>
      <w:tc>
        <w:tcPr>
          <w:tcW w:w="5741" w:type="dxa"/>
        </w:tcPr>
        <w:p w:rsidR="009C385F" w:rsidRDefault="00E10E1C">
          <w:pPr>
            <w:pStyle w:val="HeaderEven"/>
            <w:jc w:val="right"/>
          </w:pPr>
          <w:r>
            <w:fldChar w:fldCharType="begin"/>
          </w:r>
          <w:r>
            <w:instrText xml:space="preserve"> STYLEREF CharChapText \*charformat  </w:instrText>
          </w:r>
          <w:r>
            <w:fldChar w:fldCharType="separate"/>
          </w:r>
          <w:r w:rsidR="00C013EE">
            <w:rPr>
              <w:noProof/>
            </w:rPr>
            <w:t>Matters exempt from third-party ACAT review</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CharChapNo \*charformat  </w:instrText>
          </w:r>
          <w:r>
            <w:rPr>
              <w:b/>
            </w:rPr>
            <w:fldChar w:fldCharType="separate"/>
          </w:r>
          <w:r w:rsidR="00C013EE">
            <w:rPr>
              <w:b/>
              <w:noProof/>
            </w:rPr>
            <w:t>Schedule 3</w:t>
          </w:r>
          <w:r>
            <w:rPr>
              <w:b/>
            </w:rPr>
            <w:fldChar w:fldCharType="end"/>
          </w:r>
        </w:p>
      </w:tc>
    </w:tr>
    <w:tr w:rsidR="009C385F">
      <w:trPr>
        <w:jc w:val="center"/>
      </w:trPr>
      <w:tc>
        <w:tcPr>
          <w:tcW w:w="5741" w:type="dxa"/>
        </w:tcPr>
        <w:p w:rsidR="009C385F" w:rsidRDefault="00E10E1C">
          <w:pPr>
            <w:pStyle w:val="HeaderEven"/>
            <w:jc w:val="right"/>
          </w:pPr>
          <w:r>
            <w:fldChar w:fldCharType="begin"/>
          </w:r>
          <w:r>
            <w:instrText xml:space="preserve"> STYLEREF CharPartText \*charformat </w:instrText>
          </w:r>
          <w:r>
            <w:fldChar w:fldCharType="separate"/>
          </w:r>
          <w:r w:rsidR="00C013EE">
            <w:rPr>
              <w:noProof/>
            </w:rPr>
            <w:t>City centre and town centres maps</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CharPartNo \*charformat </w:instrText>
          </w:r>
          <w:r>
            <w:rPr>
              <w:b/>
            </w:rPr>
            <w:fldChar w:fldCharType="separate"/>
          </w:r>
          <w:r w:rsidR="00C013EE">
            <w:rPr>
              <w:b/>
              <w:noProof/>
            </w:rPr>
            <w:t>Part 3.4</w:t>
          </w:r>
          <w:r>
            <w:rPr>
              <w:b/>
            </w:rPr>
            <w:fldChar w:fldCharType="end"/>
          </w:r>
        </w:p>
      </w:tc>
    </w:tr>
    <w:tr w:rsidR="009C385F">
      <w:trPr>
        <w:jc w:val="center"/>
      </w:trPr>
      <w:tc>
        <w:tcPr>
          <w:tcW w:w="5741" w:type="dxa"/>
        </w:tcPr>
        <w:p w:rsidR="009C385F" w:rsidRDefault="00E10E1C">
          <w:pPr>
            <w:pStyle w:val="HeaderEven"/>
            <w:jc w:val="right"/>
          </w:pPr>
          <w:r>
            <w:fldChar w:fldCharType="begin"/>
          </w:r>
          <w:r>
            <w:instrText xml:space="preserve"> STYLEREF CharDivText \*charformat </w:instrText>
          </w:r>
          <w:r>
            <w:fldChar w:fldCharType="separate"/>
          </w:r>
          <w:r w:rsidR="00C013EE">
            <w:rPr>
              <w:noProof/>
            </w:rPr>
            <w:t>Gungahlin town centre</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CharDivNo \*charformat </w:instrText>
          </w:r>
          <w:r>
            <w:rPr>
              <w:b/>
            </w:rPr>
            <w:fldChar w:fldCharType="separate"/>
          </w:r>
          <w:r w:rsidR="00C013EE">
            <w:rPr>
              <w:b/>
              <w:noProof/>
            </w:rPr>
            <w:t>Division 3.4.3</w:t>
          </w:r>
          <w:r>
            <w:rPr>
              <w:b/>
            </w:rPr>
            <w:fldChar w:fldCharType="end"/>
          </w:r>
        </w:p>
      </w:tc>
    </w:tr>
    <w:tr w:rsidR="009C385F">
      <w:trPr>
        <w:jc w:val="center"/>
      </w:trPr>
      <w:tc>
        <w:tcPr>
          <w:tcW w:w="7296" w:type="dxa"/>
          <w:gridSpan w:val="2"/>
          <w:tcBorders>
            <w:bottom w:val="single" w:sz="4" w:space="0" w:color="auto"/>
          </w:tcBorders>
        </w:tcPr>
        <w:p w:rsidR="009C385F" w:rsidRDefault="009C385F">
          <w:pPr>
            <w:pStyle w:val="HeaderOdd6"/>
          </w:pPr>
        </w:p>
      </w:tc>
    </w:tr>
  </w:tbl>
  <w:p w:rsidR="009C385F" w:rsidRDefault="009C385F">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CharChapNo \*charformat  </w:instrText>
          </w:r>
          <w:r>
            <w:rPr>
              <w:b/>
            </w:rPr>
            <w:fldChar w:fldCharType="separate"/>
          </w:r>
          <w:r w:rsidR="00C013EE">
            <w:rPr>
              <w:b/>
              <w:noProof/>
            </w:rPr>
            <w:t>Schedule 3</w:t>
          </w:r>
          <w:r>
            <w:rPr>
              <w:b/>
            </w:rPr>
            <w:fldChar w:fldCharType="end"/>
          </w:r>
        </w:p>
      </w:tc>
      <w:tc>
        <w:tcPr>
          <w:tcW w:w="5741" w:type="dxa"/>
        </w:tcPr>
        <w:p w:rsidR="009C385F" w:rsidRDefault="00E10E1C">
          <w:pPr>
            <w:pStyle w:val="HeaderEven"/>
          </w:pPr>
          <w:r>
            <w:fldChar w:fldCharType="begin"/>
          </w:r>
          <w:r>
            <w:instrText xml:space="preserve"> STYLEREF CharChapText \*charformat  </w:instrText>
          </w:r>
          <w:r>
            <w:fldChar w:fldCharType="separate"/>
          </w:r>
          <w:r w:rsidR="00C013EE">
            <w:rPr>
              <w:noProof/>
            </w:rPr>
            <w:t>Matters exempt from third-party ACAT review</w:t>
          </w:r>
          <w:r>
            <w:rPr>
              <w:noProof/>
            </w:rPr>
            <w:fldChar w:fldCharType="end"/>
          </w:r>
        </w:p>
      </w:tc>
    </w:tr>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CharPartNo \*charformat </w:instrText>
          </w:r>
          <w:r>
            <w:rPr>
              <w:b/>
            </w:rPr>
            <w:fldChar w:fldCharType="separate"/>
          </w:r>
          <w:r w:rsidR="00C013EE">
            <w:rPr>
              <w:b/>
              <w:noProof/>
            </w:rPr>
            <w:t>Part 3.4</w:t>
          </w:r>
          <w:r>
            <w:rPr>
              <w:b/>
            </w:rPr>
            <w:fldChar w:fldCharType="end"/>
          </w:r>
        </w:p>
      </w:tc>
      <w:tc>
        <w:tcPr>
          <w:tcW w:w="5741" w:type="dxa"/>
        </w:tcPr>
        <w:p w:rsidR="009C385F" w:rsidRDefault="00E10E1C">
          <w:pPr>
            <w:pStyle w:val="HeaderEven"/>
          </w:pPr>
          <w:r>
            <w:fldChar w:fldCharType="begin"/>
          </w:r>
          <w:r>
            <w:instrText xml:space="preserve"> STYLEREF CharPartText \*charformat </w:instrText>
          </w:r>
          <w:r>
            <w:fldChar w:fldCharType="separate"/>
          </w:r>
          <w:r w:rsidR="00C013EE">
            <w:rPr>
              <w:noProof/>
            </w:rPr>
            <w:t>City centre and town centres maps</w:t>
          </w:r>
          <w:r>
            <w:rPr>
              <w:noProof/>
            </w:rPr>
            <w:fldChar w:fldCharType="end"/>
          </w:r>
        </w:p>
      </w:tc>
    </w:tr>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CharDivNo \*charformat </w:instrText>
          </w:r>
          <w:r>
            <w:rPr>
              <w:b/>
            </w:rPr>
            <w:fldChar w:fldCharType="separate"/>
          </w:r>
          <w:r w:rsidR="00C013EE">
            <w:rPr>
              <w:b/>
              <w:noProof/>
            </w:rPr>
            <w:t>Division 3.4.4</w:t>
          </w:r>
          <w:r>
            <w:rPr>
              <w:b/>
            </w:rPr>
            <w:fldChar w:fldCharType="end"/>
          </w:r>
        </w:p>
      </w:tc>
      <w:tc>
        <w:tcPr>
          <w:tcW w:w="5741" w:type="dxa"/>
        </w:tcPr>
        <w:p w:rsidR="009C385F" w:rsidRDefault="00E10E1C">
          <w:pPr>
            <w:pStyle w:val="HeaderEven"/>
          </w:pPr>
          <w:r>
            <w:fldChar w:fldCharType="begin"/>
          </w:r>
          <w:r>
            <w:instrText xml:space="preserve"> STYLEREF CharDivText \*charformat </w:instrText>
          </w:r>
          <w:r>
            <w:fldChar w:fldCharType="separate"/>
          </w:r>
          <w:r w:rsidR="00C013EE">
            <w:rPr>
              <w:noProof/>
            </w:rPr>
            <w:t>Tuggeranong town centre</w:t>
          </w:r>
          <w:r>
            <w:rPr>
              <w:noProof/>
            </w:rPr>
            <w:fldChar w:fldCharType="end"/>
          </w:r>
        </w:p>
      </w:tc>
    </w:tr>
    <w:tr w:rsidR="009C385F">
      <w:trPr>
        <w:cantSplit/>
        <w:jc w:val="center"/>
      </w:trPr>
      <w:tc>
        <w:tcPr>
          <w:tcW w:w="7296" w:type="dxa"/>
          <w:gridSpan w:val="2"/>
          <w:tcBorders>
            <w:bottom w:val="single" w:sz="4" w:space="0" w:color="auto"/>
          </w:tcBorders>
        </w:tcPr>
        <w:p w:rsidR="009C385F" w:rsidRDefault="009C385F">
          <w:pPr>
            <w:pStyle w:val="HeaderEven6"/>
          </w:pPr>
        </w:p>
      </w:tc>
    </w:tr>
  </w:tbl>
  <w:p w:rsidR="009C385F" w:rsidRDefault="009C385F">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C385F">
      <w:trPr>
        <w:jc w:val="center"/>
      </w:trPr>
      <w:tc>
        <w:tcPr>
          <w:tcW w:w="5741" w:type="dxa"/>
        </w:tcPr>
        <w:p w:rsidR="009C385F" w:rsidRDefault="00E10E1C">
          <w:pPr>
            <w:pStyle w:val="HeaderEven"/>
            <w:jc w:val="right"/>
          </w:pPr>
          <w:r>
            <w:fldChar w:fldCharType="begin"/>
          </w:r>
          <w:r>
            <w:instrText xml:space="preserve"> STYLEREF CharChapText \*charformat  </w:instrText>
          </w:r>
          <w:r>
            <w:fldChar w:fldCharType="separate"/>
          </w:r>
          <w:r w:rsidR="00F50A13">
            <w:rPr>
              <w:noProof/>
            </w:rPr>
            <w:t>Matters exempt from third-party ACAT review</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CharChapNo \*charformat  </w:instrText>
          </w:r>
          <w:r>
            <w:rPr>
              <w:b/>
            </w:rPr>
            <w:fldChar w:fldCharType="separate"/>
          </w:r>
          <w:r w:rsidR="00F50A13">
            <w:rPr>
              <w:b/>
              <w:noProof/>
            </w:rPr>
            <w:t>Schedule 3</w:t>
          </w:r>
          <w:r>
            <w:rPr>
              <w:b/>
            </w:rPr>
            <w:fldChar w:fldCharType="end"/>
          </w:r>
        </w:p>
      </w:tc>
    </w:tr>
    <w:tr w:rsidR="009C385F">
      <w:trPr>
        <w:jc w:val="center"/>
      </w:trPr>
      <w:tc>
        <w:tcPr>
          <w:tcW w:w="5741" w:type="dxa"/>
        </w:tcPr>
        <w:p w:rsidR="009C385F" w:rsidRDefault="00E10E1C">
          <w:pPr>
            <w:pStyle w:val="HeaderEven"/>
            <w:jc w:val="right"/>
          </w:pPr>
          <w:r>
            <w:fldChar w:fldCharType="begin"/>
          </w:r>
          <w:r>
            <w:instrText xml:space="preserve"> STYLEREF CharPartText \*charformat </w:instrText>
          </w:r>
          <w:r>
            <w:fldChar w:fldCharType="separate"/>
          </w:r>
          <w:r w:rsidR="00F50A13">
            <w:rPr>
              <w:noProof/>
            </w:rPr>
            <w:t>City centre and town centres maps</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CharPartNo \*charformat </w:instrText>
          </w:r>
          <w:r>
            <w:rPr>
              <w:b/>
            </w:rPr>
            <w:fldChar w:fldCharType="separate"/>
          </w:r>
          <w:r w:rsidR="00F50A13">
            <w:rPr>
              <w:b/>
              <w:noProof/>
            </w:rPr>
            <w:t>Part 3.4</w:t>
          </w:r>
          <w:r>
            <w:rPr>
              <w:b/>
            </w:rPr>
            <w:fldChar w:fldCharType="end"/>
          </w:r>
        </w:p>
      </w:tc>
    </w:tr>
    <w:tr w:rsidR="009C385F">
      <w:trPr>
        <w:jc w:val="center"/>
      </w:trPr>
      <w:tc>
        <w:tcPr>
          <w:tcW w:w="5741" w:type="dxa"/>
        </w:tcPr>
        <w:p w:rsidR="009C385F" w:rsidRDefault="00E10E1C">
          <w:pPr>
            <w:pStyle w:val="HeaderEven"/>
            <w:jc w:val="right"/>
          </w:pPr>
          <w:r>
            <w:fldChar w:fldCharType="begin"/>
          </w:r>
          <w:r>
            <w:instrText xml:space="preserve"> STYLEREF CharDivText \*charformat </w:instrText>
          </w:r>
          <w:r>
            <w:fldChar w:fldCharType="separate"/>
          </w:r>
          <w:r w:rsidR="00F50A13">
            <w:rPr>
              <w:noProof/>
            </w:rPr>
            <w:t>Gungahlin town centre</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CharDivNo \*charformat </w:instrText>
          </w:r>
          <w:r>
            <w:rPr>
              <w:b/>
            </w:rPr>
            <w:fldChar w:fldCharType="separate"/>
          </w:r>
          <w:r w:rsidR="00F50A13">
            <w:rPr>
              <w:b/>
              <w:noProof/>
            </w:rPr>
            <w:t>Division 3.4.3</w:t>
          </w:r>
          <w:r>
            <w:rPr>
              <w:b/>
            </w:rPr>
            <w:fldChar w:fldCharType="end"/>
          </w:r>
        </w:p>
      </w:tc>
    </w:tr>
    <w:tr w:rsidR="009C385F">
      <w:trPr>
        <w:jc w:val="center"/>
      </w:trPr>
      <w:tc>
        <w:tcPr>
          <w:tcW w:w="7296" w:type="dxa"/>
          <w:gridSpan w:val="2"/>
          <w:tcBorders>
            <w:bottom w:val="single" w:sz="4" w:space="0" w:color="auto"/>
          </w:tcBorders>
        </w:tcPr>
        <w:p w:rsidR="009C385F" w:rsidRDefault="009C385F">
          <w:pPr>
            <w:pStyle w:val="HeaderOdd6"/>
          </w:pPr>
        </w:p>
      </w:tc>
    </w:tr>
  </w:tbl>
  <w:p w:rsidR="009C385F" w:rsidRDefault="009C385F">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CharChapNo \*charformat  </w:instrText>
          </w:r>
          <w:r>
            <w:rPr>
              <w:b/>
            </w:rPr>
            <w:fldChar w:fldCharType="separate"/>
          </w:r>
          <w:r w:rsidR="00F50A13">
            <w:rPr>
              <w:b/>
              <w:noProof/>
            </w:rPr>
            <w:t>Schedule 3</w:t>
          </w:r>
          <w:r>
            <w:rPr>
              <w:b/>
            </w:rPr>
            <w:fldChar w:fldCharType="end"/>
          </w:r>
        </w:p>
      </w:tc>
      <w:tc>
        <w:tcPr>
          <w:tcW w:w="5741" w:type="dxa"/>
        </w:tcPr>
        <w:p w:rsidR="009C385F" w:rsidRDefault="00E10E1C">
          <w:pPr>
            <w:pStyle w:val="HeaderEven"/>
          </w:pPr>
          <w:r>
            <w:fldChar w:fldCharType="begin"/>
          </w:r>
          <w:r>
            <w:instrText xml:space="preserve"> STYLEREF CharChapText \*charformat  </w:instrText>
          </w:r>
          <w:r>
            <w:fldChar w:fldCharType="separate"/>
          </w:r>
          <w:r w:rsidR="00F50A13">
            <w:rPr>
              <w:noProof/>
            </w:rPr>
            <w:t>Matters exempt from third-party ACAT review</w:t>
          </w:r>
          <w:r>
            <w:rPr>
              <w:noProof/>
            </w:rPr>
            <w:fldChar w:fldCharType="end"/>
          </w:r>
        </w:p>
      </w:tc>
    </w:tr>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CharPartNo \*charformat </w:instrText>
          </w:r>
          <w:r>
            <w:rPr>
              <w:b/>
            </w:rPr>
            <w:fldChar w:fldCharType="separate"/>
          </w:r>
          <w:r w:rsidR="00F50A13">
            <w:rPr>
              <w:b/>
              <w:noProof/>
            </w:rPr>
            <w:t>Part 3.4</w:t>
          </w:r>
          <w:r>
            <w:rPr>
              <w:b/>
            </w:rPr>
            <w:fldChar w:fldCharType="end"/>
          </w:r>
        </w:p>
      </w:tc>
      <w:tc>
        <w:tcPr>
          <w:tcW w:w="5741" w:type="dxa"/>
        </w:tcPr>
        <w:p w:rsidR="009C385F" w:rsidRDefault="00E10E1C">
          <w:pPr>
            <w:pStyle w:val="HeaderEven"/>
          </w:pPr>
          <w:r>
            <w:fldChar w:fldCharType="begin"/>
          </w:r>
          <w:r>
            <w:instrText xml:space="preserve"> STYLEREF CharPartText \*charformat </w:instrText>
          </w:r>
          <w:r>
            <w:fldChar w:fldCharType="separate"/>
          </w:r>
          <w:r w:rsidR="00F50A13">
            <w:rPr>
              <w:noProof/>
            </w:rPr>
            <w:t>City centre and town centres maps</w:t>
          </w:r>
          <w:r>
            <w:rPr>
              <w:noProof/>
            </w:rPr>
            <w:fldChar w:fldCharType="end"/>
          </w:r>
        </w:p>
      </w:tc>
    </w:tr>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CharDivNo \*charformat </w:instrText>
          </w:r>
          <w:r>
            <w:rPr>
              <w:b/>
            </w:rPr>
            <w:fldChar w:fldCharType="separate"/>
          </w:r>
          <w:r w:rsidR="00F50A13">
            <w:rPr>
              <w:b/>
              <w:noProof/>
            </w:rPr>
            <w:t>Division 3.4.4</w:t>
          </w:r>
          <w:r>
            <w:rPr>
              <w:b/>
            </w:rPr>
            <w:fldChar w:fldCharType="end"/>
          </w:r>
        </w:p>
      </w:tc>
      <w:tc>
        <w:tcPr>
          <w:tcW w:w="5741" w:type="dxa"/>
        </w:tcPr>
        <w:p w:rsidR="009C385F" w:rsidRDefault="00E10E1C">
          <w:pPr>
            <w:pStyle w:val="HeaderEven"/>
          </w:pPr>
          <w:r>
            <w:fldChar w:fldCharType="begin"/>
          </w:r>
          <w:r>
            <w:instrText xml:space="preserve"> STYLEREF CharDivText \*charformat </w:instrText>
          </w:r>
          <w:r>
            <w:fldChar w:fldCharType="separate"/>
          </w:r>
          <w:r w:rsidR="00F50A13">
            <w:rPr>
              <w:noProof/>
            </w:rPr>
            <w:t>Tuggeranong town centre</w:t>
          </w:r>
          <w:r>
            <w:rPr>
              <w:noProof/>
            </w:rPr>
            <w:fldChar w:fldCharType="end"/>
          </w:r>
        </w:p>
      </w:tc>
    </w:tr>
    <w:tr w:rsidR="009C385F">
      <w:trPr>
        <w:cantSplit/>
        <w:jc w:val="center"/>
      </w:trPr>
      <w:tc>
        <w:tcPr>
          <w:tcW w:w="7296" w:type="dxa"/>
          <w:gridSpan w:val="2"/>
          <w:tcBorders>
            <w:bottom w:val="single" w:sz="4" w:space="0" w:color="auto"/>
          </w:tcBorders>
        </w:tcPr>
        <w:p w:rsidR="009C385F" w:rsidRDefault="009C385F">
          <w:pPr>
            <w:pStyle w:val="HeaderEven6"/>
          </w:pPr>
        </w:p>
      </w:tc>
    </w:tr>
  </w:tbl>
  <w:p w:rsidR="009C385F" w:rsidRDefault="009C385F">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C385F">
      <w:trPr>
        <w:jc w:val="center"/>
      </w:trPr>
      <w:tc>
        <w:tcPr>
          <w:tcW w:w="5741" w:type="dxa"/>
        </w:tcPr>
        <w:p w:rsidR="009C385F" w:rsidRDefault="00E10E1C">
          <w:pPr>
            <w:pStyle w:val="HeaderEven"/>
            <w:jc w:val="right"/>
          </w:pPr>
          <w:r>
            <w:fldChar w:fldCharType="begin"/>
          </w:r>
          <w:r>
            <w:instrText xml:space="preserve"> STYLEREF CharChapText \*charformat  </w:instrText>
          </w:r>
          <w:r>
            <w:fldChar w:fldCharType="separate"/>
          </w:r>
          <w:r w:rsidR="00C013EE">
            <w:rPr>
              <w:noProof/>
            </w:rPr>
            <w:t>Matters exempt from third-party ACAT review</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CharChapNo \*charformat  </w:instrText>
          </w:r>
          <w:r>
            <w:rPr>
              <w:b/>
            </w:rPr>
            <w:fldChar w:fldCharType="separate"/>
          </w:r>
          <w:r w:rsidR="00C013EE">
            <w:rPr>
              <w:b/>
              <w:noProof/>
            </w:rPr>
            <w:t>Schedule 3</w:t>
          </w:r>
          <w:r>
            <w:rPr>
              <w:b/>
            </w:rPr>
            <w:fldChar w:fldCharType="end"/>
          </w:r>
        </w:p>
      </w:tc>
    </w:tr>
    <w:tr w:rsidR="009C385F">
      <w:trPr>
        <w:jc w:val="center"/>
      </w:trPr>
      <w:tc>
        <w:tcPr>
          <w:tcW w:w="5741" w:type="dxa"/>
        </w:tcPr>
        <w:p w:rsidR="009C385F" w:rsidRDefault="00E10E1C">
          <w:pPr>
            <w:pStyle w:val="HeaderEven"/>
            <w:jc w:val="right"/>
          </w:pPr>
          <w:r>
            <w:fldChar w:fldCharType="begin"/>
          </w:r>
          <w:r>
            <w:instrText xml:space="preserve"> STYLEREF CharPartText \*charformat </w:instrText>
          </w:r>
          <w:r>
            <w:fldChar w:fldCharType="separate"/>
          </w:r>
          <w:r w:rsidR="00C013EE">
            <w:rPr>
              <w:noProof/>
            </w:rPr>
            <w:t>City centre and town centres maps</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CharPartNo \*charformat </w:instrText>
          </w:r>
          <w:r>
            <w:rPr>
              <w:b/>
            </w:rPr>
            <w:fldChar w:fldCharType="separate"/>
          </w:r>
          <w:r w:rsidR="00C013EE">
            <w:rPr>
              <w:b/>
              <w:noProof/>
            </w:rPr>
            <w:t>Part 3.4</w:t>
          </w:r>
          <w:r>
            <w:rPr>
              <w:b/>
            </w:rPr>
            <w:fldChar w:fldCharType="end"/>
          </w:r>
        </w:p>
      </w:tc>
    </w:tr>
    <w:tr w:rsidR="009C385F">
      <w:trPr>
        <w:jc w:val="center"/>
      </w:trPr>
      <w:tc>
        <w:tcPr>
          <w:tcW w:w="5741" w:type="dxa"/>
        </w:tcPr>
        <w:p w:rsidR="009C385F" w:rsidRDefault="00E10E1C">
          <w:pPr>
            <w:pStyle w:val="HeaderEven"/>
            <w:jc w:val="right"/>
          </w:pPr>
          <w:r>
            <w:fldChar w:fldCharType="begin"/>
          </w:r>
          <w:r>
            <w:instrText xml:space="preserve"> STYLEREF CharDivText \*charformat </w:instrText>
          </w:r>
          <w:r>
            <w:fldChar w:fldCharType="separate"/>
          </w:r>
          <w:r w:rsidR="00C013EE">
            <w:rPr>
              <w:noProof/>
            </w:rPr>
            <w:t>Woden town centre</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CharDivNo \*charformat </w:instrText>
          </w:r>
          <w:r>
            <w:rPr>
              <w:b/>
            </w:rPr>
            <w:fldChar w:fldCharType="separate"/>
          </w:r>
          <w:r w:rsidR="00C013EE">
            <w:rPr>
              <w:b/>
              <w:noProof/>
            </w:rPr>
            <w:t>Division 3.4.5</w:t>
          </w:r>
          <w:r>
            <w:rPr>
              <w:b/>
            </w:rPr>
            <w:fldChar w:fldCharType="end"/>
          </w:r>
        </w:p>
      </w:tc>
    </w:tr>
    <w:tr w:rsidR="009C385F">
      <w:trPr>
        <w:jc w:val="center"/>
      </w:trPr>
      <w:tc>
        <w:tcPr>
          <w:tcW w:w="7296" w:type="dxa"/>
          <w:gridSpan w:val="2"/>
          <w:tcBorders>
            <w:bottom w:val="single" w:sz="4" w:space="0" w:color="auto"/>
          </w:tcBorders>
        </w:tcPr>
        <w:p w:rsidR="009C385F" w:rsidRDefault="009C385F">
          <w:pPr>
            <w:pStyle w:val="HeaderOdd6"/>
          </w:pPr>
        </w:p>
      </w:tc>
    </w:tr>
  </w:tbl>
  <w:p w:rsidR="009C385F" w:rsidRDefault="009C385F">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CharChapNo \*charformat  </w:instrText>
          </w:r>
          <w:r>
            <w:rPr>
              <w:b/>
            </w:rPr>
            <w:fldChar w:fldCharType="separate"/>
          </w:r>
          <w:r w:rsidR="00C013EE">
            <w:rPr>
              <w:b/>
              <w:noProof/>
            </w:rPr>
            <w:t>Schedule 3</w:t>
          </w:r>
          <w:r>
            <w:rPr>
              <w:b/>
            </w:rPr>
            <w:fldChar w:fldCharType="end"/>
          </w:r>
        </w:p>
      </w:tc>
      <w:tc>
        <w:tcPr>
          <w:tcW w:w="5741" w:type="dxa"/>
        </w:tcPr>
        <w:p w:rsidR="009C385F" w:rsidRDefault="00E10E1C">
          <w:pPr>
            <w:pStyle w:val="HeaderEven"/>
          </w:pPr>
          <w:r>
            <w:fldChar w:fldCharType="begin"/>
          </w:r>
          <w:r>
            <w:instrText xml:space="preserve"> STYLEREF CharChapText \*charformat  </w:instrText>
          </w:r>
          <w:r>
            <w:fldChar w:fldCharType="separate"/>
          </w:r>
          <w:r w:rsidR="00C013EE">
            <w:rPr>
              <w:noProof/>
            </w:rPr>
            <w:t>Matters exempt from third-party ACAT review</w:t>
          </w:r>
          <w:r>
            <w:rPr>
              <w:noProof/>
            </w:rPr>
            <w:fldChar w:fldCharType="end"/>
          </w:r>
        </w:p>
      </w:tc>
    </w:tr>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CharPartNo \*charformat </w:instrText>
          </w:r>
          <w:r>
            <w:rPr>
              <w:b/>
            </w:rPr>
            <w:fldChar w:fldCharType="separate"/>
          </w:r>
          <w:r w:rsidR="00C013EE">
            <w:rPr>
              <w:b/>
              <w:noProof/>
            </w:rPr>
            <w:t>Part 3.4</w:t>
          </w:r>
          <w:r>
            <w:rPr>
              <w:b/>
            </w:rPr>
            <w:fldChar w:fldCharType="end"/>
          </w:r>
        </w:p>
      </w:tc>
      <w:tc>
        <w:tcPr>
          <w:tcW w:w="5741" w:type="dxa"/>
        </w:tcPr>
        <w:p w:rsidR="009C385F" w:rsidRDefault="00E10E1C">
          <w:pPr>
            <w:pStyle w:val="HeaderEven"/>
          </w:pPr>
          <w:r>
            <w:fldChar w:fldCharType="begin"/>
          </w:r>
          <w:r>
            <w:instrText xml:space="preserve"> STYLEREF CharPartText \*charformat </w:instrText>
          </w:r>
          <w:r>
            <w:fldChar w:fldCharType="separate"/>
          </w:r>
          <w:r w:rsidR="00C013EE">
            <w:rPr>
              <w:noProof/>
            </w:rPr>
            <w:t>City centre and town centres maps</w:t>
          </w:r>
          <w:r>
            <w:rPr>
              <w:noProof/>
            </w:rPr>
            <w:fldChar w:fldCharType="end"/>
          </w:r>
        </w:p>
      </w:tc>
    </w:tr>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CharDivNo \*charformat </w:instrText>
          </w:r>
          <w:r>
            <w:rPr>
              <w:b/>
            </w:rPr>
            <w:fldChar w:fldCharType="separate"/>
          </w:r>
          <w:r w:rsidR="00C013EE">
            <w:rPr>
              <w:b/>
              <w:noProof/>
            </w:rPr>
            <w:t>Division 3.4.6</w:t>
          </w:r>
          <w:r>
            <w:rPr>
              <w:b/>
            </w:rPr>
            <w:fldChar w:fldCharType="end"/>
          </w:r>
        </w:p>
      </w:tc>
      <w:tc>
        <w:tcPr>
          <w:tcW w:w="5741" w:type="dxa"/>
        </w:tcPr>
        <w:p w:rsidR="009C385F" w:rsidRDefault="00E10E1C">
          <w:pPr>
            <w:pStyle w:val="HeaderEven"/>
          </w:pPr>
          <w:r>
            <w:fldChar w:fldCharType="begin"/>
          </w:r>
          <w:r>
            <w:instrText xml:space="preserve"> STYLEREF CharDivText \*charformat </w:instrText>
          </w:r>
          <w:r>
            <w:fldChar w:fldCharType="separate"/>
          </w:r>
          <w:r w:rsidR="00C013EE">
            <w:rPr>
              <w:noProof/>
            </w:rPr>
            <w:t>Kingston Foreshore</w:t>
          </w:r>
          <w:r>
            <w:rPr>
              <w:noProof/>
            </w:rPr>
            <w:fldChar w:fldCharType="end"/>
          </w:r>
        </w:p>
      </w:tc>
    </w:tr>
    <w:tr w:rsidR="009C385F">
      <w:trPr>
        <w:cantSplit/>
        <w:jc w:val="center"/>
      </w:trPr>
      <w:tc>
        <w:tcPr>
          <w:tcW w:w="7296" w:type="dxa"/>
          <w:gridSpan w:val="2"/>
          <w:tcBorders>
            <w:bottom w:val="single" w:sz="4" w:space="0" w:color="auto"/>
          </w:tcBorders>
        </w:tcPr>
        <w:p w:rsidR="009C385F" w:rsidRDefault="009C385F">
          <w:pPr>
            <w:pStyle w:val="HeaderEven6"/>
          </w:pPr>
        </w:p>
      </w:tc>
    </w:tr>
  </w:tbl>
  <w:p w:rsidR="009C385F" w:rsidRDefault="009C385F">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C385F">
      <w:trPr>
        <w:jc w:val="center"/>
      </w:trPr>
      <w:tc>
        <w:tcPr>
          <w:tcW w:w="5741" w:type="dxa"/>
        </w:tcPr>
        <w:p w:rsidR="009C385F" w:rsidRDefault="00E10E1C">
          <w:pPr>
            <w:pStyle w:val="HeaderEven"/>
            <w:jc w:val="right"/>
          </w:pPr>
          <w:r>
            <w:fldChar w:fldCharType="begin"/>
          </w:r>
          <w:r>
            <w:instrText xml:space="preserve"> STYLEREF CharChapText \*charformat  </w:instrText>
          </w:r>
          <w:r>
            <w:fldChar w:fldCharType="separate"/>
          </w:r>
          <w:r w:rsidR="00F50A13">
            <w:rPr>
              <w:noProof/>
            </w:rPr>
            <w:t>Matters exempt from third-party ACAT review</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CharChapNo \*charformat  </w:instrText>
          </w:r>
          <w:r>
            <w:rPr>
              <w:b/>
            </w:rPr>
            <w:fldChar w:fldCharType="separate"/>
          </w:r>
          <w:r w:rsidR="00F50A13">
            <w:rPr>
              <w:b/>
              <w:noProof/>
            </w:rPr>
            <w:t>Schedule 3</w:t>
          </w:r>
          <w:r>
            <w:rPr>
              <w:b/>
            </w:rPr>
            <w:fldChar w:fldCharType="end"/>
          </w:r>
        </w:p>
      </w:tc>
    </w:tr>
    <w:tr w:rsidR="009C385F">
      <w:trPr>
        <w:jc w:val="center"/>
      </w:trPr>
      <w:tc>
        <w:tcPr>
          <w:tcW w:w="5741" w:type="dxa"/>
        </w:tcPr>
        <w:p w:rsidR="009C385F" w:rsidRDefault="00E10E1C">
          <w:pPr>
            <w:pStyle w:val="HeaderEven"/>
            <w:jc w:val="right"/>
          </w:pPr>
          <w:r>
            <w:fldChar w:fldCharType="begin"/>
          </w:r>
          <w:r>
            <w:instrText xml:space="preserve"> STYLEREF CharPartText \*charformat </w:instrText>
          </w:r>
          <w:r>
            <w:fldChar w:fldCharType="separate"/>
          </w:r>
          <w:r w:rsidR="00F50A13">
            <w:rPr>
              <w:noProof/>
            </w:rPr>
            <w:t>City centre and town centres maps</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CharPartNo \*charformat </w:instrText>
          </w:r>
          <w:r>
            <w:rPr>
              <w:b/>
            </w:rPr>
            <w:fldChar w:fldCharType="separate"/>
          </w:r>
          <w:r w:rsidR="00F50A13">
            <w:rPr>
              <w:b/>
              <w:noProof/>
            </w:rPr>
            <w:t>Part 3.4</w:t>
          </w:r>
          <w:r>
            <w:rPr>
              <w:b/>
            </w:rPr>
            <w:fldChar w:fldCharType="end"/>
          </w:r>
        </w:p>
      </w:tc>
    </w:tr>
    <w:tr w:rsidR="009C385F">
      <w:trPr>
        <w:jc w:val="center"/>
      </w:trPr>
      <w:tc>
        <w:tcPr>
          <w:tcW w:w="5741" w:type="dxa"/>
        </w:tcPr>
        <w:p w:rsidR="009C385F" w:rsidRDefault="00E10E1C">
          <w:pPr>
            <w:pStyle w:val="HeaderEven"/>
            <w:jc w:val="right"/>
          </w:pPr>
          <w:r>
            <w:fldChar w:fldCharType="begin"/>
          </w:r>
          <w:r>
            <w:instrText xml:space="preserve"> STYLEREF CharDivText \*charformat </w:instrText>
          </w:r>
          <w:r>
            <w:fldChar w:fldCharType="separate"/>
          </w:r>
          <w:r w:rsidR="00F50A13">
            <w:rPr>
              <w:noProof/>
            </w:rPr>
            <w:t>Woden town centre</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CharDivNo \*charformat </w:instrText>
          </w:r>
          <w:r>
            <w:rPr>
              <w:b/>
            </w:rPr>
            <w:fldChar w:fldCharType="separate"/>
          </w:r>
          <w:r w:rsidR="00F50A13">
            <w:rPr>
              <w:b/>
              <w:noProof/>
            </w:rPr>
            <w:t>Division 3.4.5</w:t>
          </w:r>
          <w:r>
            <w:rPr>
              <w:b/>
            </w:rPr>
            <w:fldChar w:fldCharType="end"/>
          </w:r>
        </w:p>
      </w:tc>
    </w:tr>
    <w:tr w:rsidR="009C385F">
      <w:trPr>
        <w:jc w:val="center"/>
      </w:trPr>
      <w:tc>
        <w:tcPr>
          <w:tcW w:w="7296" w:type="dxa"/>
          <w:gridSpan w:val="2"/>
          <w:tcBorders>
            <w:bottom w:val="single" w:sz="4" w:space="0" w:color="auto"/>
          </w:tcBorders>
        </w:tcPr>
        <w:p w:rsidR="009C385F" w:rsidRDefault="009C385F">
          <w:pPr>
            <w:pStyle w:val="HeaderOdd6"/>
          </w:pPr>
        </w:p>
      </w:tc>
    </w:tr>
  </w:tbl>
  <w:p w:rsidR="009C385F" w:rsidRDefault="009C385F">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CharChapNo \*charformat </w:instrText>
          </w:r>
          <w:r>
            <w:rPr>
              <w:b/>
            </w:rPr>
            <w:fldChar w:fldCharType="separate"/>
          </w:r>
          <w:r w:rsidR="00C013EE">
            <w:rPr>
              <w:b/>
              <w:noProof/>
            </w:rPr>
            <w:t>Schedule 4</w:t>
          </w:r>
          <w:r>
            <w:rPr>
              <w:b/>
            </w:rPr>
            <w:fldChar w:fldCharType="end"/>
          </w:r>
        </w:p>
      </w:tc>
      <w:tc>
        <w:tcPr>
          <w:tcW w:w="5741" w:type="dxa"/>
        </w:tcPr>
        <w:p w:rsidR="009C385F" w:rsidRDefault="00E10E1C">
          <w:pPr>
            <w:pStyle w:val="HeaderEven"/>
          </w:pPr>
          <w:r>
            <w:fldChar w:fldCharType="begin"/>
          </w:r>
          <w:r>
            <w:instrText xml:space="preserve"> STYLEREF CharChapText \*charformat </w:instrText>
          </w:r>
          <w:r>
            <w:fldChar w:fldCharType="separate"/>
          </w:r>
          <w:r w:rsidR="00C013EE">
            <w:rPr>
              <w:noProof/>
            </w:rPr>
            <w:t>Prescribed territory plan instruments</w:t>
          </w:r>
          <w:r>
            <w:rPr>
              <w:noProof/>
            </w:rPr>
            <w:fldChar w:fldCharType="end"/>
          </w:r>
        </w:p>
      </w:tc>
    </w:tr>
    <w:tr w:rsidR="009C385F">
      <w:trPr>
        <w:jc w:val="center"/>
      </w:trPr>
      <w:tc>
        <w:tcPr>
          <w:tcW w:w="1560" w:type="dxa"/>
        </w:tcPr>
        <w:p w:rsidR="009C385F" w:rsidRDefault="00CC4BF3">
          <w:pPr>
            <w:pStyle w:val="HeaderEven"/>
            <w:rPr>
              <w:b/>
            </w:rPr>
          </w:pPr>
          <w:r>
            <w:rPr>
              <w:b/>
            </w:rPr>
            <w:fldChar w:fldCharType="begin"/>
          </w:r>
          <w:r w:rsidR="009C385F">
            <w:rPr>
              <w:b/>
            </w:rPr>
            <w:instrText xml:space="preserve"> STYLEREF CharPartNo \*charformat </w:instrText>
          </w:r>
          <w:r>
            <w:rPr>
              <w:b/>
            </w:rPr>
            <w:fldChar w:fldCharType="separate"/>
          </w:r>
          <w:r w:rsidR="00C013EE">
            <w:rPr>
              <w:b/>
              <w:noProof/>
            </w:rPr>
            <w:t>Part 4.3</w:t>
          </w:r>
          <w:r>
            <w:rPr>
              <w:b/>
            </w:rPr>
            <w:fldChar w:fldCharType="end"/>
          </w:r>
        </w:p>
      </w:tc>
      <w:tc>
        <w:tcPr>
          <w:tcW w:w="5741" w:type="dxa"/>
        </w:tcPr>
        <w:p w:rsidR="009C385F" w:rsidRDefault="00E10E1C">
          <w:pPr>
            <w:pStyle w:val="HeaderEven"/>
          </w:pPr>
          <w:r>
            <w:fldChar w:fldCharType="begin"/>
          </w:r>
          <w:r>
            <w:instrText xml:space="preserve"> STYLEREF CharPartText \*charformat </w:instrText>
          </w:r>
          <w:r>
            <w:fldChar w:fldCharType="separate"/>
          </w:r>
          <w:r w:rsidR="00C013EE">
            <w:rPr>
              <w:noProof/>
            </w:rPr>
            <w:t>Other instruments</w:t>
          </w:r>
          <w:r>
            <w:rPr>
              <w:noProof/>
            </w:rPr>
            <w:fldChar w:fldCharType="end"/>
          </w:r>
        </w:p>
      </w:tc>
    </w:tr>
    <w:tr w:rsidR="009C385F">
      <w:trPr>
        <w:jc w:val="center"/>
      </w:trPr>
      <w:tc>
        <w:tcPr>
          <w:tcW w:w="7296" w:type="dxa"/>
          <w:gridSpan w:val="2"/>
          <w:tcBorders>
            <w:bottom w:val="single" w:sz="4" w:space="0" w:color="auto"/>
          </w:tcBorders>
        </w:tcPr>
        <w:p w:rsidR="009C385F" w:rsidRDefault="009C385F">
          <w:pPr>
            <w:pStyle w:val="HeaderEven6"/>
          </w:pPr>
        </w:p>
      </w:tc>
    </w:tr>
  </w:tbl>
  <w:p w:rsidR="009C385F" w:rsidRDefault="009C385F">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C385F">
      <w:trPr>
        <w:jc w:val="center"/>
      </w:trPr>
      <w:tc>
        <w:tcPr>
          <w:tcW w:w="5741" w:type="dxa"/>
        </w:tcPr>
        <w:p w:rsidR="009C385F" w:rsidRDefault="00E10E1C">
          <w:pPr>
            <w:pStyle w:val="HeaderEven"/>
            <w:jc w:val="right"/>
          </w:pPr>
          <w:r>
            <w:fldChar w:fldCharType="begin"/>
          </w:r>
          <w:r>
            <w:instrText xml:space="preserve"> STYLEREF CharChapText \*charformat </w:instrText>
          </w:r>
          <w:r>
            <w:fldChar w:fldCharType="separate"/>
          </w:r>
          <w:r w:rsidR="00C013EE">
            <w:rPr>
              <w:noProof/>
            </w:rPr>
            <w:t>Prescribed territory plan instruments</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CharChapNo \*charformat </w:instrText>
          </w:r>
          <w:r>
            <w:rPr>
              <w:b/>
            </w:rPr>
            <w:fldChar w:fldCharType="separate"/>
          </w:r>
          <w:r w:rsidR="00C013EE">
            <w:rPr>
              <w:b/>
              <w:noProof/>
            </w:rPr>
            <w:t>Schedule 4</w:t>
          </w:r>
          <w:r>
            <w:rPr>
              <w:b/>
            </w:rPr>
            <w:fldChar w:fldCharType="end"/>
          </w:r>
        </w:p>
      </w:tc>
    </w:tr>
    <w:tr w:rsidR="009C385F">
      <w:trPr>
        <w:jc w:val="center"/>
      </w:trPr>
      <w:tc>
        <w:tcPr>
          <w:tcW w:w="5741" w:type="dxa"/>
        </w:tcPr>
        <w:p w:rsidR="009C385F" w:rsidRDefault="00E10E1C">
          <w:pPr>
            <w:pStyle w:val="HeaderEven"/>
            <w:jc w:val="right"/>
          </w:pPr>
          <w:r>
            <w:fldChar w:fldCharType="begin"/>
          </w:r>
          <w:r>
            <w:instrText xml:space="preserve"> STYLEREF CharPartText \*charformat </w:instrText>
          </w:r>
          <w:r>
            <w:fldChar w:fldCharType="separate"/>
          </w:r>
          <w:r w:rsidR="00C013EE">
            <w:rPr>
              <w:noProof/>
            </w:rPr>
            <w:t>Computer modelling software</w:t>
          </w:r>
          <w:r>
            <w:rPr>
              <w:noProof/>
            </w:rPr>
            <w:fldChar w:fldCharType="end"/>
          </w:r>
        </w:p>
      </w:tc>
      <w:tc>
        <w:tcPr>
          <w:tcW w:w="1560" w:type="dxa"/>
        </w:tcPr>
        <w:p w:rsidR="009C385F" w:rsidRDefault="00CC4BF3">
          <w:pPr>
            <w:pStyle w:val="HeaderEven"/>
            <w:jc w:val="right"/>
            <w:rPr>
              <w:b/>
            </w:rPr>
          </w:pPr>
          <w:r>
            <w:rPr>
              <w:b/>
            </w:rPr>
            <w:fldChar w:fldCharType="begin"/>
          </w:r>
          <w:r w:rsidR="009C385F">
            <w:rPr>
              <w:b/>
            </w:rPr>
            <w:instrText xml:space="preserve"> STYLEREF CharPartNo \*charformat </w:instrText>
          </w:r>
          <w:r>
            <w:rPr>
              <w:b/>
            </w:rPr>
            <w:fldChar w:fldCharType="separate"/>
          </w:r>
          <w:r w:rsidR="00C013EE">
            <w:rPr>
              <w:b/>
              <w:noProof/>
            </w:rPr>
            <w:t>Part 4.2</w:t>
          </w:r>
          <w:r>
            <w:rPr>
              <w:b/>
            </w:rPr>
            <w:fldChar w:fldCharType="end"/>
          </w:r>
        </w:p>
      </w:tc>
    </w:tr>
    <w:tr w:rsidR="009C385F">
      <w:trPr>
        <w:jc w:val="center"/>
      </w:trPr>
      <w:tc>
        <w:tcPr>
          <w:tcW w:w="7296" w:type="dxa"/>
          <w:gridSpan w:val="2"/>
          <w:tcBorders>
            <w:bottom w:val="single" w:sz="4" w:space="0" w:color="auto"/>
          </w:tcBorders>
        </w:tcPr>
        <w:p w:rsidR="009C385F" w:rsidRDefault="009C385F">
          <w:pPr>
            <w:pStyle w:val="HeaderOdd6"/>
          </w:pPr>
        </w:p>
      </w:tc>
    </w:tr>
  </w:tbl>
  <w:p w:rsidR="009C385F" w:rsidRDefault="009C385F">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9C385F" w:rsidRPr="00CB3D59">
      <w:trPr>
        <w:jc w:val="center"/>
      </w:trPr>
      <w:tc>
        <w:tcPr>
          <w:tcW w:w="1560" w:type="dxa"/>
        </w:tcPr>
        <w:p w:rsidR="009C385F" w:rsidRPr="00A752AE" w:rsidRDefault="00CC4BF3">
          <w:pPr>
            <w:pStyle w:val="HeaderEven"/>
            <w:rPr>
              <w:rFonts w:cs="Arial"/>
              <w:b/>
              <w:szCs w:val="18"/>
            </w:rPr>
          </w:pPr>
          <w:r w:rsidRPr="00A752AE">
            <w:rPr>
              <w:rFonts w:cs="Arial"/>
              <w:b/>
              <w:szCs w:val="18"/>
            </w:rPr>
            <w:fldChar w:fldCharType="begin"/>
          </w:r>
          <w:r w:rsidR="009C385F" w:rsidRPr="00A752AE">
            <w:rPr>
              <w:rFonts w:cs="Arial"/>
              <w:b/>
              <w:szCs w:val="18"/>
            </w:rPr>
            <w:instrText xml:space="preserve"> STYLEREF CharChapNo \*charformat </w:instrText>
          </w:r>
          <w:r w:rsidRPr="00A752AE">
            <w:rPr>
              <w:rFonts w:cs="Arial"/>
              <w:b/>
              <w:szCs w:val="18"/>
            </w:rPr>
            <w:fldChar w:fldCharType="separate"/>
          </w:r>
          <w:r w:rsidR="00C013EE">
            <w:rPr>
              <w:rFonts w:cs="Arial"/>
              <w:b/>
              <w:noProof/>
              <w:szCs w:val="18"/>
            </w:rPr>
            <w:t>Schedule 21</w:t>
          </w:r>
          <w:r w:rsidRPr="00A752AE">
            <w:rPr>
              <w:rFonts w:cs="Arial"/>
              <w:b/>
              <w:szCs w:val="18"/>
            </w:rPr>
            <w:fldChar w:fldCharType="end"/>
          </w:r>
        </w:p>
      </w:tc>
      <w:tc>
        <w:tcPr>
          <w:tcW w:w="5741" w:type="dxa"/>
        </w:tcPr>
        <w:p w:rsidR="009C385F" w:rsidRPr="00A752AE" w:rsidRDefault="00CC4BF3">
          <w:pPr>
            <w:pStyle w:val="HeaderEven"/>
            <w:rPr>
              <w:rFonts w:cs="Arial"/>
              <w:szCs w:val="18"/>
            </w:rPr>
          </w:pPr>
          <w:r w:rsidRPr="00A752AE">
            <w:rPr>
              <w:rFonts w:cs="Arial"/>
              <w:szCs w:val="18"/>
            </w:rPr>
            <w:fldChar w:fldCharType="begin"/>
          </w:r>
          <w:r w:rsidR="009C385F" w:rsidRPr="00A752AE">
            <w:rPr>
              <w:rFonts w:cs="Arial"/>
              <w:szCs w:val="18"/>
            </w:rPr>
            <w:instrText xml:space="preserve"> STYLEREF CharChapText \*charformat </w:instrText>
          </w:r>
          <w:r w:rsidRPr="00A752AE">
            <w:rPr>
              <w:rFonts w:cs="Arial"/>
              <w:szCs w:val="18"/>
            </w:rPr>
            <w:fldChar w:fldCharType="separate"/>
          </w:r>
          <w:r w:rsidR="00C013EE">
            <w:rPr>
              <w:rFonts w:cs="Arial"/>
              <w:noProof/>
              <w:szCs w:val="18"/>
            </w:rPr>
            <w:t>Modification of Act</w:t>
          </w:r>
          <w:r w:rsidRPr="00A752AE">
            <w:rPr>
              <w:rFonts w:cs="Arial"/>
              <w:szCs w:val="18"/>
            </w:rPr>
            <w:fldChar w:fldCharType="end"/>
          </w:r>
        </w:p>
      </w:tc>
    </w:tr>
    <w:tr w:rsidR="009C385F" w:rsidRPr="00CB3D59">
      <w:trPr>
        <w:jc w:val="center"/>
      </w:trPr>
      <w:tc>
        <w:tcPr>
          <w:tcW w:w="1560" w:type="dxa"/>
        </w:tcPr>
        <w:p w:rsidR="009C385F" w:rsidRPr="00A752AE" w:rsidRDefault="00CC4BF3">
          <w:pPr>
            <w:pStyle w:val="HeaderEven"/>
            <w:rPr>
              <w:rFonts w:cs="Arial"/>
              <w:b/>
              <w:szCs w:val="18"/>
            </w:rPr>
          </w:pPr>
          <w:r w:rsidRPr="00A752AE">
            <w:rPr>
              <w:rFonts w:cs="Arial"/>
              <w:b/>
              <w:szCs w:val="18"/>
            </w:rPr>
            <w:fldChar w:fldCharType="begin"/>
          </w:r>
          <w:r w:rsidR="009C385F"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9C385F" w:rsidRPr="00A752AE" w:rsidRDefault="00CC4BF3">
          <w:pPr>
            <w:pStyle w:val="HeaderEven"/>
            <w:rPr>
              <w:rFonts w:cs="Arial"/>
              <w:szCs w:val="18"/>
            </w:rPr>
          </w:pPr>
          <w:r w:rsidRPr="00A752AE">
            <w:rPr>
              <w:rFonts w:cs="Arial"/>
              <w:szCs w:val="18"/>
            </w:rPr>
            <w:fldChar w:fldCharType="begin"/>
          </w:r>
          <w:r w:rsidR="009C385F" w:rsidRPr="00A752AE">
            <w:rPr>
              <w:rFonts w:cs="Arial"/>
              <w:szCs w:val="18"/>
            </w:rPr>
            <w:instrText xml:space="preserve"> STYLEREF CharPartText \*charformat </w:instrText>
          </w:r>
          <w:r w:rsidRPr="00A752AE">
            <w:rPr>
              <w:rFonts w:cs="Arial"/>
              <w:szCs w:val="18"/>
            </w:rPr>
            <w:fldChar w:fldCharType="end"/>
          </w:r>
        </w:p>
      </w:tc>
    </w:tr>
    <w:tr w:rsidR="009C385F" w:rsidRPr="00CB3D59">
      <w:trPr>
        <w:jc w:val="center"/>
      </w:trPr>
      <w:tc>
        <w:tcPr>
          <w:tcW w:w="7296" w:type="dxa"/>
          <w:gridSpan w:val="2"/>
          <w:tcBorders>
            <w:bottom w:val="single" w:sz="4" w:space="0" w:color="auto"/>
          </w:tcBorders>
        </w:tcPr>
        <w:p w:rsidR="009C385F" w:rsidRPr="00A752AE" w:rsidRDefault="009C385F" w:rsidP="00D90748">
          <w:pPr>
            <w:pStyle w:val="HeaderEven6"/>
            <w:rPr>
              <w:rFonts w:cs="Arial"/>
              <w:szCs w:val="18"/>
            </w:rPr>
          </w:pPr>
          <w:r>
            <w:rPr>
              <w:rFonts w:cs="Arial"/>
              <w:szCs w:val="18"/>
            </w:rPr>
            <w:t>Modification</w:t>
          </w:r>
          <w:r w:rsidRPr="00A752AE">
            <w:rPr>
              <w:rFonts w:cs="Arial"/>
              <w:szCs w:val="18"/>
            </w:rPr>
            <w:t xml:space="preserve"> </w:t>
          </w:r>
          <w:r w:rsidR="00CC4BF3" w:rsidRPr="00A752AE">
            <w:rPr>
              <w:rFonts w:cs="Arial"/>
              <w:szCs w:val="18"/>
            </w:rPr>
            <w:fldChar w:fldCharType="begin"/>
          </w:r>
          <w:r w:rsidRPr="00A752AE">
            <w:rPr>
              <w:rFonts w:cs="Arial"/>
              <w:szCs w:val="18"/>
            </w:rPr>
            <w:instrText xml:space="preserve"> STYLEREF CharSectNo \*charformat </w:instrText>
          </w:r>
          <w:r w:rsidR="00CC4BF3" w:rsidRPr="00A752AE">
            <w:rPr>
              <w:rFonts w:cs="Arial"/>
              <w:szCs w:val="18"/>
            </w:rPr>
            <w:fldChar w:fldCharType="separate"/>
          </w:r>
          <w:r w:rsidR="00C013EE">
            <w:rPr>
              <w:rFonts w:cs="Arial"/>
              <w:noProof/>
              <w:szCs w:val="18"/>
            </w:rPr>
            <w:t>[21.3]</w:t>
          </w:r>
          <w:r w:rsidR="00CC4BF3" w:rsidRPr="00A752AE">
            <w:rPr>
              <w:rFonts w:cs="Arial"/>
              <w:szCs w:val="18"/>
            </w:rPr>
            <w:fldChar w:fldCharType="end"/>
          </w:r>
        </w:p>
      </w:tc>
    </w:tr>
  </w:tbl>
  <w:p w:rsidR="009C385F" w:rsidRDefault="009C385F">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9C385F" w:rsidRPr="00CB3D59">
      <w:trPr>
        <w:jc w:val="center"/>
      </w:trPr>
      <w:tc>
        <w:tcPr>
          <w:tcW w:w="5741" w:type="dxa"/>
        </w:tcPr>
        <w:p w:rsidR="009C385F" w:rsidRPr="00A752AE" w:rsidRDefault="00CC4BF3">
          <w:pPr>
            <w:pStyle w:val="HeaderEven"/>
            <w:jc w:val="right"/>
            <w:rPr>
              <w:rFonts w:cs="Arial"/>
              <w:szCs w:val="18"/>
            </w:rPr>
          </w:pPr>
          <w:r w:rsidRPr="00A752AE">
            <w:rPr>
              <w:rFonts w:cs="Arial"/>
              <w:szCs w:val="18"/>
            </w:rPr>
            <w:fldChar w:fldCharType="begin"/>
          </w:r>
          <w:r w:rsidR="009C385F" w:rsidRPr="00A752AE">
            <w:rPr>
              <w:rFonts w:cs="Arial"/>
              <w:szCs w:val="18"/>
            </w:rPr>
            <w:instrText xml:space="preserve"> STYLEREF CharChapText \*charformat </w:instrText>
          </w:r>
          <w:r w:rsidRPr="00A752AE">
            <w:rPr>
              <w:rFonts w:cs="Arial"/>
              <w:szCs w:val="18"/>
            </w:rPr>
            <w:fldChar w:fldCharType="separate"/>
          </w:r>
          <w:r w:rsidR="00C013EE">
            <w:rPr>
              <w:rFonts w:cs="Arial"/>
              <w:noProof/>
              <w:szCs w:val="18"/>
            </w:rPr>
            <w:t>Modification of Act</w:t>
          </w:r>
          <w:r w:rsidRPr="00A752AE">
            <w:rPr>
              <w:rFonts w:cs="Arial"/>
              <w:szCs w:val="18"/>
            </w:rPr>
            <w:fldChar w:fldCharType="end"/>
          </w:r>
        </w:p>
      </w:tc>
      <w:tc>
        <w:tcPr>
          <w:tcW w:w="1560" w:type="dxa"/>
        </w:tcPr>
        <w:p w:rsidR="009C385F" w:rsidRPr="00A752AE" w:rsidRDefault="00CC4BF3">
          <w:pPr>
            <w:pStyle w:val="HeaderEven"/>
            <w:jc w:val="right"/>
            <w:rPr>
              <w:rFonts w:cs="Arial"/>
              <w:b/>
              <w:szCs w:val="18"/>
            </w:rPr>
          </w:pPr>
          <w:r w:rsidRPr="00A752AE">
            <w:rPr>
              <w:rFonts w:cs="Arial"/>
              <w:b/>
              <w:szCs w:val="18"/>
            </w:rPr>
            <w:fldChar w:fldCharType="begin"/>
          </w:r>
          <w:r w:rsidR="009C385F" w:rsidRPr="00A752AE">
            <w:rPr>
              <w:rFonts w:cs="Arial"/>
              <w:b/>
              <w:szCs w:val="18"/>
            </w:rPr>
            <w:instrText xml:space="preserve"> STYLEREF CharChapNo \*charformat </w:instrText>
          </w:r>
          <w:r w:rsidRPr="00A752AE">
            <w:rPr>
              <w:rFonts w:cs="Arial"/>
              <w:b/>
              <w:szCs w:val="18"/>
            </w:rPr>
            <w:fldChar w:fldCharType="separate"/>
          </w:r>
          <w:r w:rsidR="00C013EE">
            <w:rPr>
              <w:rFonts w:cs="Arial"/>
              <w:b/>
              <w:noProof/>
              <w:szCs w:val="18"/>
            </w:rPr>
            <w:t>Schedule 21</w:t>
          </w:r>
          <w:r w:rsidRPr="00A752AE">
            <w:rPr>
              <w:rFonts w:cs="Arial"/>
              <w:b/>
              <w:szCs w:val="18"/>
            </w:rPr>
            <w:fldChar w:fldCharType="end"/>
          </w:r>
        </w:p>
      </w:tc>
    </w:tr>
    <w:tr w:rsidR="009C385F" w:rsidRPr="00CB3D59">
      <w:trPr>
        <w:jc w:val="center"/>
      </w:trPr>
      <w:tc>
        <w:tcPr>
          <w:tcW w:w="5741" w:type="dxa"/>
        </w:tcPr>
        <w:p w:rsidR="009C385F" w:rsidRPr="00A752AE" w:rsidRDefault="00CC4BF3">
          <w:pPr>
            <w:pStyle w:val="HeaderEven"/>
            <w:jc w:val="right"/>
            <w:rPr>
              <w:rFonts w:cs="Arial"/>
              <w:szCs w:val="18"/>
            </w:rPr>
          </w:pPr>
          <w:r w:rsidRPr="00A752AE">
            <w:rPr>
              <w:rFonts w:cs="Arial"/>
              <w:szCs w:val="18"/>
            </w:rPr>
            <w:fldChar w:fldCharType="begin"/>
          </w:r>
          <w:r w:rsidR="009C385F" w:rsidRPr="00A752AE">
            <w:rPr>
              <w:rFonts w:cs="Arial"/>
              <w:szCs w:val="18"/>
            </w:rPr>
            <w:instrText xml:space="preserve"> STYLEREF CharPartText \*charformat </w:instrText>
          </w:r>
          <w:r w:rsidRPr="00A752AE">
            <w:rPr>
              <w:rFonts w:cs="Arial"/>
              <w:szCs w:val="18"/>
            </w:rPr>
            <w:fldChar w:fldCharType="end"/>
          </w:r>
        </w:p>
      </w:tc>
      <w:tc>
        <w:tcPr>
          <w:tcW w:w="1560" w:type="dxa"/>
        </w:tcPr>
        <w:p w:rsidR="009C385F" w:rsidRPr="00A752AE" w:rsidRDefault="00CC4BF3">
          <w:pPr>
            <w:pStyle w:val="HeaderEven"/>
            <w:jc w:val="right"/>
            <w:rPr>
              <w:rFonts w:cs="Arial"/>
              <w:b/>
              <w:szCs w:val="18"/>
            </w:rPr>
          </w:pPr>
          <w:r w:rsidRPr="00A752AE">
            <w:rPr>
              <w:rFonts w:cs="Arial"/>
              <w:b/>
              <w:szCs w:val="18"/>
            </w:rPr>
            <w:fldChar w:fldCharType="begin"/>
          </w:r>
          <w:r w:rsidR="009C385F" w:rsidRPr="00A752AE">
            <w:rPr>
              <w:rFonts w:cs="Arial"/>
              <w:b/>
              <w:szCs w:val="18"/>
            </w:rPr>
            <w:instrText xml:space="preserve"> STYLEREF CharPartNo \*charformat </w:instrText>
          </w:r>
          <w:r w:rsidRPr="00A752AE">
            <w:rPr>
              <w:rFonts w:cs="Arial"/>
              <w:b/>
              <w:szCs w:val="18"/>
            </w:rPr>
            <w:fldChar w:fldCharType="end"/>
          </w:r>
        </w:p>
      </w:tc>
    </w:tr>
    <w:tr w:rsidR="009C385F" w:rsidRPr="00CB3D59">
      <w:trPr>
        <w:jc w:val="center"/>
      </w:trPr>
      <w:tc>
        <w:tcPr>
          <w:tcW w:w="7296" w:type="dxa"/>
          <w:gridSpan w:val="2"/>
          <w:tcBorders>
            <w:bottom w:val="single" w:sz="4" w:space="0" w:color="auto"/>
          </w:tcBorders>
        </w:tcPr>
        <w:p w:rsidR="009C385F" w:rsidRPr="00A752AE" w:rsidRDefault="009C385F" w:rsidP="00D90748">
          <w:pPr>
            <w:pStyle w:val="HeaderOdd6"/>
            <w:rPr>
              <w:rFonts w:cs="Arial"/>
              <w:szCs w:val="18"/>
            </w:rPr>
          </w:pPr>
          <w:r>
            <w:rPr>
              <w:rFonts w:cs="Arial"/>
              <w:szCs w:val="18"/>
            </w:rPr>
            <w:t>Modification</w:t>
          </w:r>
          <w:r w:rsidRPr="00A752AE">
            <w:rPr>
              <w:rFonts w:cs="Arial"/>
              <w:szCs w:val="18"/>
            </w:rPr>
            <w:t xml:space="preserve"> </w:t>
          </w:r>
          <w:r w:rsidR="00CC4BF3" w:rsidRPr="00A752AE">
            <w:rPr>
              <w:rFonts w:cs="Arial"/>
              <w:szCs w:val="18"/>
            </w:rPr>
            <w:fldChar w:fldCharType="begin"/>
          </w:r>
          <w:r w:rsidRPr="00A752AE">
            <w:rPr>
              <w:rFonts w:cs="Arial"/>
              <w:szCs w:val="18"/>
            </w:rPr>
            <w:instrText xml:space="preserve"> STYLEREF CharSectNo \*charformat </w:instrText>
          </w:r>
          <w:r w:rsidR="00CC4BF3" w:rsidRPr="00A752AE">
            <w:rPr>
              <w:rFonts w:cs="Arial"/>
              <w:szCs w:val="18"/>
            </w:rPr>
            <w:fldChar w:fldCharType="separate"/>
          </w:r>
          <w:r w:rsidR="00C013EE">
            <w:rPr>
              <w:rFonts w:cs="Arial"/>
              <w:noProof/>
              <w:szCs w:val="18"/>
            </w:rPr>
            <w:t>[21.3]</w:t>
          </w:r>
          <w:r w:rsidR="00CC4BF3" w:rsidRPr="00A752AE">
            <w:rPr>
              <w:rFonts w:cs="Arial"/>
              <w:szCs w:val="18"/>
            </w:rPr>
            <w:fldChar w:fldCharType="end"/>
          </w:r>
        </w:p>
      </w:tc>
    </w:tr>
  </w:tbl>
  <w:p w:rsidR="009C385F" w:rsidRDefault="009C385F">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9C385F">
      <w:trPr>
        <w:jc w:val="center"/>
      </w:trPr>
      <w:tc>
        <w:tcPr>
          <w:tcW w:w="1340" w:type="dxa"/>
        </w:tcPr>
        <w:p w:rsidR="009C385F" w:rsidRDefault="009C385F">
          <w:pPr>
            <w:pStyle w:val="HeaderEven"/>
          </w:pPr>
        </w:p>
      </w:tc>
      <w:tc>
        <w:tcPr>
          <w:tcW w:w="6583" w:type="dxa"/>
        </w:tcPr>
        <w:p w:rsidR="009C385F" w:rsidRDefault="009C385F">
          <w:pPr>
            <w:pStyle w:val="HeaderEven"/>
          </w:pPr>
        </w:p>
      </w:tc>
    </w:tr>
    <w:tr w:rsidR="009C385F">
      <w:trPr>
        <w:jc w:val="center"/>
      </w:trPr>
      <w:tc>
        <w:tcPr>
          <w:tcW w:w="7923" w:type="dxa"/>
          <w:gridSpan w:val="2"/>
          <w:tcBorders>
            <w:bottom w:val="single" w:sz="4" w:space="0" w:color="auto"/>
          </w:tcBorders>
        </w:tcPr>
        <w:p w:rsidR="009C385F" w:rsidRDefault="009C385F">
          <w:pPr>
            <w:pStyle w:val="HeaderEven6"/>
          </w:pPr>
          <w:r>
            <w:t>Dictionary</w:t>
          </w:r>
        </w:p>
      </w:tc>
    </w:tr>
  </w:tbl>
  <w:p w:rsidR="009C385F" w:rsidRDefault="009C385F">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9C385F">
      <w:trPr>
        <w:jc w:val="center"/>
      </w:trPr>
      <w:tc>
        <w:tcPr>
          <w:tcW w:w="6583" w:type="dxa"/>
        </w:tcPr>
        <w:p w:rsidR="009C385F" w:rsidRDefault="009C385F">
          <w:pPr>
            <w:pStyle w:val="HeaderOdd"/>
          </w:pPr>
        </w:p>
      </w:tc>
      <w:tc>
        <w:tcPr>
          <w:tcW w:w="1340" w:type="dxa"/>
        </w:tcPr>
        <w:p w:rsidR="009C385F" w:rsidRDefault="009C385F">
          <w:pPr>
            <w:pStyle w:val="HeaderOdd"/>
          </w:pPr>
        </w:p>
      </w:tc>
    </w:tr>
    <w:tr w:rsidR="009C385F">
      <w:trPr>
        <w:jc w:val="center"/>
      </w:trPr>
      <w:tc>
        <w:tcPr>
          <w:tcW w:w="7923" w:type="dxa"/>
          <w:gridSpan w:val="2"/>
          <w:tcBorders>
            <w:bottom w:val="single" w:sz="4" w:space="0" w:color="auto"/>
          </w:tcBorders>
        </w:tcPr>
        <w:p w:rsidR="009C385F" w:rsidRDefault="009C385F">
          <w:pPr>
            <w:pStyle w:val="HeaderOdd6"/>
          </w:pPr>
          <w:r>
            <w:t>Dictionary</w:t>
          </w:r>
        </w:p>
      </w:tc>
    </w:tr>
  </w:tbl>
  <w:p w:rsidR="009C385F" w:rsidRDefault="009C385F">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9C385F">
      <w:trPr>
        <w:jc w:val="center"/>
      </w:trPr>
      <w:tc>
        <w:tcPr>
          <w:tcW w:w="1234" w:type="dxa"/>
          <w:gridSpan w:val="2"/>
        </w:tcPr>
        <w:p w:rsidR="009C385F" w:rsidRDefault="009C385F">
          <w:pPr>
            <w:pStyle w:val="HeaderEven"/>
            <w:rPr>
              <w:b/>
            </w:rPr>
          </w:pPr>
          <w:r>
            <w:rPr>
              <w:b/>
            </w:rPr>
            <w:t>Endnotes</w:t>
          </w:r>
        </w:p>
      </w:tc>
      <w:tc>
        <w:tcPr>
          <w:tcW w:w="6062" w:type="dxa"/>
        </w:tcPr>
        <w:p w:rsidR="009C385F" w:rsidRDefault="009C385F">
          <w:pPr>
            <w:pStyle w:val="HeaderEven"/>
          </w:pPr>
        </w:p>
      </w:tc>
    </w:tr>
    <w:tr w:rsidR="009C385F">
      <w:trPr>
        <w:cantSplit/>
        <w:jc w:val="center"/>
      </w:trPr>
      <w:tc>
        <w:tcPr>
          <w:tcW w:w="7296" w:type="dxa"/>
          <w:gridSpan w:val="3"/>
        </w:tcPr>
        <w:p w:rsidR="009C385F" w:rsidRDefault="009C385F">
          <w:pPr>
            <w:pStyle w:val="HeaderEven"/>
          </w:pPr>
        </w:p>
      </w:tc>
    </w:tr>
    <w:tr w:rsidR="009C385F">
      <w:trPr>
        <w:cantSplit/>
        <w:jc w:val="center"/>
      </w:trPr>
      <w:tc>
        <w:tcPr>
          <w:tcW w:w="700" w:type="dxa"/>
          <w:tcBorders>
            <w:bottom w:val="single" w:sz="4" w:space="0" w:color="auto"/>
          </w:tcBorders>
        </w:tcPr>
        <w:p w:rsidR="009C385F" w:rsidRDefault="00E10E1C">
          <w:pPr>
            <w:pStyle w:val="HeaderEven6"/>
          </w:pPr>
          <w:r>
            <w:fldChar w:fldCharType="begin"/>
          </w:r>
          <w:r>
            <w:instrText xml:space="preserve"> STYLEREF charTableNo \*charformat </w:instrText>
          </w:r>
          <w:r>
            <w:fldChar w:fldCharType="separate"/>
          </w:r>
          <w:r w:rsidR="00C013EE">
            <w:rPr>
              <w:noProof/>
            </w:rPr>
            <w:t>5</w:t>
          </w:r>
          <w:r>
            <w:rPr>
              <w:noProof/>
            </w:rPr>
            <w:fldChar w:fldCharType="end"/>
          </w:r>
        </w:p>
      </w:tc>
      <w:tc>
        <w:tcPr>
          <w:tcW w:w="6600" w:type="dxa"/>
          <w:gridSpan w:val="2"/>
          <w:tcBorders>
            <w:bottom w:val="single" w:sz="4" w:space="0" w:color="auto"/>
          </w:tcBorders>
        </w:tcPr>
        <w:p w:rsidR="009C385F" w:rsidRDefault="00E10E1C">
          <w:pPr>
            <w:pStyle w:val="HeaderEven6"/>
          </w:pPr>
          <w:r>
            <w:fldChar w:fldCharType="begin"/>
          </w:r>
          <w:r>
            <w:instrText xml:space="preserve"> STYLEREF charTableText \*charformat </w:instrText>
          </w:r>
          <w:r>
            <w:fldChar w:fldCharType="separate"/>
          </w:r>
          <w:r w:rsidR="00C013EE">
            <w:rPr>
              <w:noProof/>
            </w:rPr>
            <w:t>Earlier republications</w:t>
          </w:r>
          <w:r>
            <w:rPr>
              <w:noProof/>
            </w:rPr>
            <w:fldChar w:fldCharType="end"/>
          </w:r>
        </w:p>
      </w:tc>
    </w:tr>
  </w:tbl>
  <w:p w:rsidR="009C385F" w:rsidRDefault="009C385F">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9C385F">
      <w:trPr>
        <w:jc w:val="center"/>
      </w:trPr>
      <w:tc>
        <w:tcPr>
          <w:tcW w:w="5741" w:type="dxa"/>
        </w:tcPr>
        <w:p w:rsidR="009C385F" w:rsidRDefault="009C385F">
          <w:pPr>
            <w:pStyle w:val="HeaderEven"/>
            <w:jc w:val="right"/>
          </w:pPr>
        </w:p>
      </w:tc>
      <w:tc>
        <w:tcPr>
          <w:tcW w:w="1560" w:type="dxa"/>
          <w:gridSpan w:val="2"/>
        </w:tcPr>
        <w:p w:rsidR="009C385F" w:rsidRDefault="009C385F">
          <w:pPr>
            <w:pStyle w:val="HeaderEven"/>
            <w:jc w:val="right"/>
            <w:rPr>
              <w:b/>
            </w:rPr>
          </w:pPr>
          <w:r>
            <w:rPr>
              <w:b/>
            </w:rPr>
            <w:t>Endnotes</w:t>
          </w:r>
        </w:p>
      </w:tc>
    </w:tr>
    <w:tr w:rsidR="009C385F">
      <w:trPr>
        <w:jc w:val="center"/>
      </w:trPr>
      <w:tc>
        <w:tcPr>
          <w:tcW w:w="7301" w:type="dxa"/>
          <w:gridSpan w:val="3"/>
        </w:tcPr>
        <w:p w:rsidR="009C385F" w:rsidRDefault="009C385F">
          <w:pPr>
            <w:pStyle w:val="HeaderEven"/>
            <w:jc w:val="right"/>
            <w:rPr>
              <w:b/>
            </w:rPr>
          </w:pPr>
        </w:p>
      </w:tc>
    </w:tr>
    <w:tr w:rsidR="009C385F">
      <w:trPr>
        <w:jc w:val="center"/>
      </w:trPr>
      <w:tc>
        <w:tcPr>
          <w:tcW w:w="6600" w:type="dxa"/>
          <w:gridSpan w:val="2"/>
          <w:tcBorders>
            <w:bottom w:val="single" w:sz="4" w:space="0" w:color="auto"/>
          </w:tcBorders>
        </w:tcPr>
        <w:p w:rsidR="009C385F" w:rsidRDefault="00E10E1C">
          <w:pPr>
            <w:pStyle w:val="HeaderOdd6"/>
          </w:pPr>
          <w:r>
            <w:fldChar w:fldCharType="begin"/>
          </w:r>
          <w:r>
            <w:instrText xml:space="preserve"> STYLEREF charTableText \*charformat </w:instrText>
          </w:r>
          <w:r>
            <w:fldChar w:fldCharType="separate"/>
          </w:r>
          <w:r w:rsidR="00C013EE">
            <w:rPr>
              <w:noProof/>
            </w:rPr>
            <w:t>Earlier republications</w:t>
          </w:r>
          <w:r>
            <w:rPr>
              <w:noProof/>
            </w:rPr>
            <w:fldChar w:fldCharType="end"/>
          </w:r>
        </w:p>
      </w:tc>
      <w:tc>
        <w:tcPr>
          <w:tcW w:w="700" w:type="dxa"/>
          <w:tcBorders>
            <w:bottom w:val="single" w:sz="4" w:space="0" w:color="auto"/>
          </w:tcBorders>
        </w:tcPr>
        <w:p w:rsidR="009C385F" w:rsidRDefault="00E10E1C">
          <w:pPr>
            <w:pStyle w:val="HeaderOdd6"/>
          </w:pPr>
          <w:r>
            <w:fldChar w:fldCharType="begin"/>
          </w:r>
          <w:r>
            <w:instrText xml:space="preserve"> STYLEREF charTableNo \*charformat </w:instrText>
          </w:r>
          <w:r>
            <w:fldChar w:fldCharType="separate"/>
          </w:r>
          <w:r w:rsidR="00C013EE">
            <w:rPr>
              <w:noProof/>
            </w:rPr>
            <w:t>5</w:t>
          </w:r>
          <w:r>
            <w:rPr>
              <w:noProof/>
            </w:rPr>
            <w:fldChar w:fldCharType="end"/>
          </w:r>
        </w:p>
      </w:tc>
    </w:tr>
  </w:tbl>
  <w:p w:rsidR="009C385F" w:rsidRDefault="009C385F">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pStyle w:val="Header"/>
    </w:pPr>
  </w:p>
</w:hdr>
</file>

<file path=word/header5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pStyle w:val="Header"/>
    </w:pPr>
  </w:p>
</w:hdr>
</file>

<file path=word/header5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385F" w:rsidRDefault="009C385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C8639AD"/>
    <w:multiLevelType w:val="multilevel"/>
    <w:tmpl w:val="87044F96"/>
    <w:name w:val="SchClause"/>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9CB5BD1"/>
    <w:multiLevelType w:val="singleLevel"/>
    <w:tmpl w:val="DCA65E0E"/>
    <w:name w:val="Lower"/>
    <w:lvl w:ilvl="0">
      <w:start w:val="1"/>
      <w:numFmt w:val="bullet"/>
      <w:lvlText w:val=""/>
      <w:lvlJc w:val="left"/>
      <w:pPr>
        <w:tabs>
          <w:tab w:val="num" w:pos="960"/>
        </w:tabs>
        <w:ind w:left="900" w:hanging="300"/>
      </w:pPr>
      <w:rPr>
        <w:rFonts w:ascii="Symbol" w:hAnsi="Symbol" w:hint="default"/>
        <w:sz w:val="18"/>
      </w:r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 w:numId="9">
    <w:abstractNumId w:val="10"/>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7C15"/>
    <w:rsid w:val="00012DC6"/>
    <w:rsid w:val="000150D2"/>
    <w:rsid w:val="00015ED3"/>
    <w:rsid w:val="00024AC3"/>
    <w:rsid w:val="00026F64"/>
    <w:rsid w:val="0003082B"/>
    <w:rsid w:val="00036BDE"/>
    <w:rsid w:val="00037193"/>
    <w:rsid w:val="0004003E"/>
    <w:rsid w:val="00043A9A"/>
    <w:rsid w:val="000444B0"/>
    <w:rsid w:val="0004788B"/>
    <w:rsid w:val="0006584A"/>
    <w:rsid w:val="00067940"/>
    <w:rsid w:val="000723C7"/>
    <w:rsid w:val="000764AF"/>
    <w:rsid w:val="00080805"/>
    <w:rsid w:val="000824B9"/>
    <w:rsid w:val="00082BD9"/>
    <w:rsid w:val="000862E9"/>
    <w:rsid w:val="00086B68"/>
    <w:rsid w:val="00092CEF"/>
    <w:rsid w:val="00094FDF"/>
    <w:rsid w:val="000B49DB"/>
    <w:rsid w:val="000B4C42"/>
    <w:rsid w:val="000B4F87"/>
    <w:rsid w:val="000B65D1"/>
    <w:rsid w:val="000B7C87"/>
    <w:rsid w:val="000C086C"/>
    <w:rsid w:val="000C4859"/>
    <w:rsid w:val="000C5BC2"/>
    <w:rsid w:val="000C5F61"/>
    <w:rsid w:val="000D096B"/>
    <w:rsid w:val="000D520E"/>
    <w:rsid w:val="000D7D17"/>
    <w:rsid w:val="000E074A"/>
    <w:rsid w:val="000E225A"/>
    <w:rsid w:val="000E623B"/>
    <w:rsid w:val="000F1402"/>
    <w:rsid w:val="0010450A"/>
    <w:rsid w:val="0010742C"/>
    <w:rsid w:val="001126FF"/>
    <w:rsid w:val="0011482A"/>
    <w:rsid w:val="001151A3"/>
    <w:rsid w:val="0011595F"/>
    <w:rsid w:val="00122864"/>
    <w:rsid w:val="001279AF"/>
    <w:rsid w:val="00130C04"/>
    <w:rsid w:val="001405A5"/>
    <w:rsid w:val="00141008"/>
    <w:rsid w:val="001424D1"/>
    <w:rsid w:val="00150005"/>
    <w:rsid w:val="00150760"/>
    <w:rsid w:val="00153184"/>
    <w:rsid w:val="0015549B"/>
    <w:rsid w:val="0015550E"/>
    <w:rsid w:val="00161202"/>
    <w:rsid w:val="001628B7"/>
    <w:rsid w:val="0016458F"/>
    <w:rsid w:val="00166E35"/>
    <w:rsid w:val="00167E5C"/>
    <w:rsid w:val="00170425"/>
    <w:rsid w:val="0017110C"/>
    <w:rsid w:val="00171C82"/>
    <w:rsid w:val="00180025"/>
    <w:rsid w:val="001A2196"/>
    <w:rsid w:val="001A66EA"/>
    <w:rsid w:val="001B0598"/>
    <w:rsid w:val="001B3353"/>
    <w:rsid w:val="001B50D8"/>
    <w:rsid w:val="001C102C"/>
    <w:rsid w:val="001C6A2E"/>
    <w:rsid w:val="001D0D9E"/>
    <w:rsid w:val="001D1374"/>
    <w:rsid w:val="001D36A3"/>
    <w:rsid w:val="001E71DB"/>
    <w:rsid w:val="001E7B6B"/>
    <w:rsid w:val="001F0A97"/>
    <w:rsid w:val="001F43A1"/>
    <w:rsid w:val="001F6831"/>
    <w:rsid w:val="001F6A27"/>
    <w:rsid w:val="001F7CB0"/>
    <w:rsid w:val="00202EA5"/>
    <w:rsid w:val="00210814"/>
    <w:rsid w:val="002116D2"/>
    <w:rsid w:val="00220CA0"/>
    <w:rsid w:val="0022280C"/>
    <w:rsid w:val="00225D74"/>
    <w:rsid w:val="00226274"/>
    <w:rsid w:val="00227508"/>
    <w:rsid w:val="002307F8"/>
    <w:rsid w:val="002312E4"/>
    <w:rsid w:val="00232A03"/>
    <w:rsid w:val="00232A5C"/>
    <w:rsid w:val="002369E9"/>
    <w:rsid w:val="00241E84"/>
    <w:rsid w:val="00244EFE"/>
    <w:rsid w:val="00255E04"/>
    <w:rsid w:val="00272737"/>
    <w:rsid w:val="002738CF"/>
    <w:rsid w:val="00273929"/>
    <w:rsid w:val="00274611"/>
    <w:rsid w:val="0029621C"/>
    <w:rsid w:val="002B5709"/>
    <w:rsid w:val="002B6026"/>
    <w:rsid w:val="002C3E72"/>
    <w:rsid w:val="002C411B"/>
    <w:rsid w:val="002C4E1C"/>
    <w:rsid w:val="002D0C88"/>
    <w:rsid w:val="002D6356"/>
    <w:rsid w:val="002D6B0C"/>
    <w:rsid w:val="002D73DA"/>
    <w:rsid w:val="002E0257"/>
    <w:rsid w:val="002E2F1F"/>
    <w:rsid w:val="002E3D83"/>
    <w:rsid w:val="002E54CA"/>
    <w:rsid w:val="002E5C97"/>
    <w:rsid w:val="002F103A"/>
    <w:rsid w:val="002F2992"/>
    <w:rsid w:val="003026F9"/>
    <w:rsid w:val="00303614"/>
    <w:rsid w:val="00314E1E"/>
    <w:rsid w:val="0031527B"/>
    <w:rsid w:val="003173A4"/>
    <w:rsid w:val="003252EA"/>
    <w:rsid w:val="00327807"/>
    <w:rsid w:val="003340CE"/>
    <w:rsid w:val="0033665E"/>
    <w:rsid w:val="0033765F"/>
    <w:rsid w:val="00337EB3"/>
    <w:rsid w:val="003453CF"/>
    <w:rsid w:val="00346292"/>
    <w:rsid w:val="00351296"/>
    <w:rsid w:val="00351E7F"/>
    <w:rsid w:val="003543BF"/>
    <w:rsid w:val="00355A24"/>
    <w:rsid w:val="003564A7"/>
    <w:rsid w:val="00357E85"/>
    <w:rsid w:val="00364846"/>
    <w:rsid w:val="00364EF1"/>
    <w:rsid w:val="003764A4"/>
    <w:rsid w:val="00377897"/>
    <w:rsid w:val="00381AC9"/>
    <w:rsid w:val="003825B4"/>
    <w:rsid w:val="003947AB"/>
    <w:rsid w:val="00397A5D"/>
    <w:rsid w:val="003A2BEB"/>
    <w:rsid w:val="003A4B19"/>
    <w:rsid w:val="003A51EA"/>
    <w:rsid w:val="003A5469"/>
    <w:rsid w:val="003A5A41"/>
    <w:rsid w:val="003A5C9F"/>
    <w:rsid w:val="003B79B3"/>
    <w:rsid w:val="003C2FA5"/>
    <w:rsid w:val="003C5AE0"/>
    <w:rsid w:val="003C67CC"/>
    <w:rsid w:val="003D228C"/>
    <w:rsid w:val="003E02C6"/>
    <w:rsid w:val="003F60B1"/>
    <w:rsid w:val="00400DD7"/>
    <w:rsid w:val="00404B5B"/>
    <w:rsid w:val="00405452"/>
    <w:rsid w:val="00405D55"/>
    <w:rsid w:val="00406F3A"/>
    <w:rsid w:val="00412EB0"/>
    <w:rsid w:val="004164EC"/>
    <w:rsid w:val="00417A35"/>
    <w:rsid w:val="004203C0"/>
    <w:rsid w:val="00422877"/>
    <w:rsid w:val="00423444"/>
    <w:rsid w:val="004235D4"/>
    <w:rsid w:val="0043131D"/>
    <w:rsid w:val="004321C6"/>
    <w:rsid w:val="00435EDA"/>
    <w:rsid w:val="00436857"/>
    <w:rsid w:val="004370E1"/>
    <w:rsid w:val="0044183F"/>
    <w:rsid w:val="00445758"/>
    <w:rsid w:val="00445C23"/>
    <w:rsid w:val="004500BC"/>
    <w:rsid w:val="00452D69"/>
    <w:rsid w:val="004558D7"/>
    <w:rsid w:val="00462AD7"/>
    <w:rsid w:val="00463880"/>
    <w:rsid w:val="004754F5"/>
    <w:rsid w:val="004763D7"/>
    <w:rsid w:val="00485330"/>
    <w:rsid w:val="00486E6D"/>
    <w:rsid w:val="00495FDB"/>
    <w:rsid w:val="0049604B"/>
    <w:rsid w:val="004A260E"/>
    <w:rsid w:val="004A4C05"/>
    <w:rsid w:val="004A7584"/>
    <w:rsid w:val="004B0086"/>
    <w:rsid w:val="004B254A"/>
    <w:rsid w:val="004B2917"/>
    <w:rsid w:val="004B51FB"/>
    <w:rsid w:val="004C072C"/>
    <w:rsid w:val="004C5F7B"/>
    <w:rsid w:val="004C674E"/>
    <w:rsid w:val="004C6CF9"/>
    <w:rsid w:val="004D4ED0"/>
    <w:rsid w:val="004D706D"/>
    <w:rsid w:val="004E0264"/>
    <w:rsid w:val="004E39DE"/>
    <w:rsid w:val="004E5069"/>
    <w:rsid w:val="004E54B1"/>
    <w:rsid w:val="004F15AB"/>
    <w:rsid w:val="004F1B9B"/>
    <w:rsid w:val="004F3D1E"/>
    <w:rsid w:val="004F50F7"/>
    <w:rsid w:val="005020FD"/>
    <w:rsid w:val="00503E22"/>
    <w:rsid w:val="00512D3C"/>
    <w:rsid w:val="0051369B"/>
    <w:rsid w:val="005150CD"/>
    <w:rsid w:val="00520391"/>
    <w:rsid w:val="005377AE"/>
    <w:rsid w:val="00542004"/>
    <w:rsid w:val="00551DA1"/>
    <w:rsid w:val="00552BB9"/>
    <w:rsid w:val="00554FDD"/>
    <w:rsid w:val="005605F4"/>
    <w:rsid w:val="00562BEB"/>
    <w:rsid w:val="00567791"/>
    <w:rsid w:val="005755AB"/>
    <w:rsid w:val="005843D3"/>
    <w:rsid w:val="00587CBC"/>
    <w:rsid w:val="005932D2"/>
    <w:rsid w:val="00596498"/>
    <w:rsid w:val="005A5019"/>
    <w:rsid w:val="005A56C7"/>
    <w:rsid w:val="005B2151"/>
    <w:rsid w:val="005B6B90"/>
    <w:rsid w:val="005C3B2C"/>
    <w:rsid w:val="005C435D"/>
    <w:rsid w:val="005C4CF4"/>
    <w:rsid w:val="005C5A77"/>
    <w:rsid w:val="005D0A9E"/>
    <w:rsid w:val="005E134F"/>
    <w:rsid w:val="005E75C7"/>
    <w:rsid w:val="005F4818"/>
    <w:rsid w:val="005F6226"/>
    <w:rsid w:val="0060408B"/>
    <w:rsid w:val="006120A8"/>
    <w:rsid w:val="00612C6C"/>
    <w:rsid w:val="006130F5"/>
    <w:rsid w:val="00613332"/>
    <w:rsid w:val="00613613"/>
    <w:rsid w:val="006152D7"/>
    <w:rsid w:val="0061564D"/>
    <w:rsid w:val="006242D4"/>
    <w:rsid w:val="0062471C"/>
    <w:rsid w:val="0062653F"/>
    <w:rsid w:val="0062693A"/>
    <w:rsid w:val="00630592"/>
    <w:rsid w:val="00633444"/>
    <w:rsid w:val="00633DCB"/>
    <w:rsid w:val="00636428"/>
    <w:rsid w:val="0064422D"/>
    <w:rsid w:val="00646112"/>
    <w:rsid w:val="006469C5"/>
    <w:rsid w:val="0065473E"/>
    <w:rsid w:val="00655395"/>
    <w:rsid w:val="00661B9D"/>
    <w:rsid w:val="00666046"/>
    <w:rsid w:val="006737ED"/>
    <w:rsid w:val="00681900"/>
    <w:rsid w:val="00682A78"/>
    <w:rsid w:val="00685A8E"/>
    <w:rsid w:val="00686603"/>
    <w:rsid w:val="0069103C"/>
    <w:rsid w:val="006914CB"/>
    <w:rsid w:val="00693A03"/>
    <w:rsid w:val="00696E50"/>
    <w:rsid w:val="006A7D3A"/>
    <w:rsid w:val="006B0427"/>
    <w:rsid w:val="006B2446"/>
    <w:rsid w:val="006B5E76"/>
    <w:rsid w:val="006C1850"/>
    <w:rsid w:val="006C40B5"/>
    <w:rsid w:val="006C6464"/>
    <w:rsid w:val="006D606B"/>
    <w:rsid w:val="006D7649"/>
    <w:rsid w:val="006E340B"/>
    <w:rsid w:val="006F2376"/>
    <w:rsid w:val="006F4E85"/>
    <w:rsid w:val="006F4EA1"/>
    <w:rsid w:val="006F67D8"/>
    <w:rsid w:val="00700767"/>
    <w:rsid w:val="00700C3B"/>
    <w:rsid w:val="00702A95"/>
    <w:rsid w:val="00707E79"/>
    <w:rsid w:val="00712CFB"/>
    <w:rsid w:val="00724E9C"/>
    <w:rsid w:val="00726A2D"/>
    <w:rsid w:val="007371D1"/>
    <w:rsid w:val="00743CEA"/>
    <w:rsid w:val="007441F9"/>
    <w:rsid w:val="0075373D"/>
    <w:rsid w:val="007579AC"/>
    <w:rsid w:val="00765844"/>
    <w:rsid w:val="0076726C"/>
    <w:rsid w:val="00772AD8"/>
    <w:rsid w:val="00776758"/>
    <w:rsid w:val="00777F72"/>
    <w:rsid w:val="0078061F"/>
    <w:rsid w:val="00781A2E"/>
    <w:rsid w:val="00782815"/>
    <w:rsid w:val="00784C2E"/>
    <w:rsid w:val="00784FC2"/>
    <w:rsid w:val="00786E3D"/>
    <w:rsid w:val="00787365"/>
    <w:rsid w:val="00791FFF"/>
    <w:rsid w:val="00793B63"/>
    <w:rsid w:val="0079669C"/>
    <w:rsid w:val="007A0648"/>
    <w:rsid w:val="007A74F0"/>
    <w:rsid w:val="007B5476"/>
    <w:rsid w:val="007C02A2"/>
    <w:rsid w:val="007C5740"/>
    <w:rsid w:val="007C658B"/>
    <w:rsid w:val="007D4B60"/>
    <w:rsid w:val="007D56D6"/>
    <w:rsid w:val="007D6776"/>
    <w:rsid w:val="007D6DA0"/>
    <w:rsid w:val="007E3F28"/>
    <w:rsid w:val="007F371C"/>
    <w:rsid w:val="007F5DB9"/>
    <w:rsid w:val="00800A04"/>
    <w:rsid w:val="008037AD"/>
    <w:rsid w:val="00803B33"/>
    <w:rsid w:val="00804F54"/>
    <w:rsid w:val="008102C3"/>
    <w:rsid w:val="008115AD"/>
    <w:rsid w:val="00823210"/>
    <w:rsid w:val="008242C7"/>
    <w:rsid w:val="0082667D"/>
    <w:rsid w:val="0083252D"/>
    <w:rsid w:val="00832C10"/>
    <w:rsid w:val="00835225"/>
    <w:rsid w:val="00841149"/>
    <w:rsid w:val="0084236A"/>
    <w:rsid w:val="00842500"/>
    <w:rsid w:val="008449F9"/>
    <w:rsid w:val="00854715"/>
    <w:rsid w:val="008556E1"/>
    <w:rsid w:val="00860D75"/>
    <w:rsid w:val="00862B0B"/>
    <w:rsid w:val="0087429D"/>
    <w:rsid w:val="00876598"/>
    <w:rsid w:val="00880290"/>
    <w:rsid w:val="00883696"/>
    <w:rsid w:val="0088414F"/>
    <w:rsid w:val="00887209"/>
    <w:rsid w:val="008932E5"/>
    <w:rsid w:val="00896C7C"/>
    <w:rsid w:val="0089726B"/>
    <w:rsid w:val="008A2D14"/>
    <w:rsid w:val="008A7497"/>
    <w:rsid w:val="008B021E"/>
    <w:rsid w:val="008B1075"/>
    <w:rsid w:val="008B151F"/>
    <w:rsid w:val="008B7499"/>
    <w:rsid w:val="008C0FAD"/>
    <w:rsid w:val="008C3869"/>
    <w:rsid w:val="008C4D70"/>
    <w:rsid w:val="008C7EC9"/>
    <w:rsid w:val="008D1E04"/>
    <w:rsid w:val="008D6A21"/>
    <w:rsid w:val="008E1F40"/>
    <w:rsid w:val="008E254C"/>
    <w:rsid w:val="008E4971"/>
    <w:rsid w:val="008E53AF"/>
    <w:rsid w:val="008E6BFF"/>
    <w:rsid w:val="008E7A19"/>
    <w:rsid w:val="008F306F"/>
    <w:rsid w:val="008F3D50"/>
    <w:rsid w:val="008F534C"/>
    <w:rsid w:val="008F681A"/>
    <w:rsid w:val="00901E77"/>
    <w:rsid w:val="009138C3"/>
    <w:rsid w:val="0091487F"/>
    <w:rsid w:val="00914B24"/>
    <w:rsid w:val="00921C7B"/>
    <w:rsid w:val="009254D4"/>
    <w:rsid w:val="009259CF"/>
    <w:rsid w:val="009308DB"/>
    <w:rsid w:val="00932A3E"/>
    <w:rsid w:val="00932A91"/>
    <w:rsid w:val="009345B1"/>
    <w:rsid w:val="00934E6F"/>
    <w:rsid w:val="00936570"/>
    <w:rsid w:val="00940AF2"/>
    <w:rsid w:val="00940C78"/>
    <w:rsid w:val="009419C7"/>
    <w:rsid w:val="0094296F"/>
    <w:rsid w:val="009471AE"/>
    <w:rsid w:val="00950869"/>
    <w:rsid w:val="00952E41"/>
    <w:rsid w:val="00956E7A"/>
    <w:rsid w:val="0095724E"/>
    <w:rsid w:val="00961D00"/>
    <w:rsid w:val="00965F69"/>
    <w:rsid w:val="00966EE3"/>
    <w:rsid w:val="00972873"/>
    <w:rsid w:val="00973401"/>
    <w:rsid w:val="00974B4D"/>
    <w:rsid w:val="00976188"/>
    <w:rsid w:val="009766E0"/>
    <w:rsid w:val="0098154C"/>
    <w:rsid w:val="00987EA4"/>
    <w:rsid w:val="00987FD0"/>
    <w:rsid w:val="00996483"/>
    <w:rsid w:val="009A549F"/>
    <w:rsid w:val="009B3CAE"/>
    <w:rsid w:val="009B517A"/>
    <w:rsid w:val="009C0709"/>
    <w:rsid w:val="009C324F"/>
    <w:rsid w:val="009C385F"/>
    <w:rsid w:val="009C54C2"/>
    <w:rsid w:val="009C6D69"/>
    <w:rsid w:val="009D3ED4"/>
    <w:rsid w:val="009D5C36"/>
    <w:rsid w:val="009E3DAB"/>
    <w:rsid w:val="009F0594"/>
    <w:rsid w:val="009F172E"/>
    <w:rsid w:val="009F304B"/>
    <w:rsid w:val="009F6C17"/>
    <w:rsid w:val="00A040BD"/>
    <w:rsid w:val="00A06768"/>
    <w:rsid w:val="00A13255"/>
    <w:rsid w:val="00A14053"/>
    <w:rsid w:val="00A20BF9"/>
    <w:rsid w:val="00A215F8"/>
    <w:rsid w:val="00A24485"/>
    <w:rsid w:val="00A25B3D"/>
    <w:rsid w:val="00A25F0F"/>
    <w:rsid w:val="00A4051B"/>
    <w:rsid w:val="00A46498"/>
    <w:rsid w:val="00A465E0"/>
    <w:rsid w:val="00A769F8"/>
    <w:rsid w:val="00A811E0"/>
    <w:rsid w:val="00A90B8F"/>
    <w:rsid w:val="00A918E4"/>
    <w:rsid w:val="00A93221"/>
    <w:rsid w:val="00A9469E"/>
    <w:rsid w:val="00A95CC9"/>
    <w:rsid w:val="00A97C87"/>
    <w:rsid w:val="00AA1587"/>
    <w:rsid w:val="00AA2215"/>
    <w:rsid w:val="00AB0022"/>
    <w:rsid w:val="00AB1830"/>
    <w:rsid w:val="00AB1BB3"/>
    <w:rsid w:val="00AB2B98"/>
    <w:rsid w:val="00AB4719"/>
    <w:rsid w:val="00AB51DA"/>
    <w:rsid w:val="00AB648C"/>
    <w:rsid w:val="00AB7B71"/>
    <w:rsid w:val="00AC03DE"/>
    <w:rsid w:val="00AC03EE"/>
    <w:rsid w:val="00AC2788"/>
    <w:rsid w:val="00AC58AA"/>
    <w:rsid w:val="00AC7A73"/>
    <w:rsid w:val="00AD782F"/>
    <w:rsid w:val="00AE44CE"/>
    <w:rsid w:val="00AE4FAF"/>
    <w:rsid w:val="00AE7A9A"/>
    <w:rsid w:val="00AF16D0"/>
    <w:rsid w:val="00AF5FDC"/>
    <w:rsid w:val="00B00560"/>
    <w:rsid w:val="00B02AAE"/>
    <w:rsid w:val="00B030BE"/>
    <w:rsid w:val="00B128E7"/>
    <w:rsid w:val="00B1714F"/>
    <w:rsid w:val="00B20BEB"/>
    <w:rsid w:val="00B217B1"/>
    <w:rsid w:val="00B23596"/>
    <w:rsid w:val="00B30F6C"/>
    <w:rsid w:val="00B317D6"/>
    <w:rsid w:val="00B36824"/>
    <w:rsid w:val="00B37426"/>
    <w:rsid w:val="00B4031C"/>
    <w:rsid w:val="00B40A16"/>
    <w:rsid w:val="00B450FE"/>
    <w:rsid w:val="00B4744B"/>
    <w:rsid w:val="00B51ECA"/>
    <w:rsid w:val="00B5338C"/>
    <w:rsid w:val="00B53EF2"/>
    <w:rsid w:val="00B600CC"/>
    <w:rsid w:val="00B6261F"/>
    <w:rsid w:val="00B63A36"/>
    <w:rsid w:val="00B6424B"/>
    <w:rsid w:val="00B66856"/>
    <w:rsid w:val="00B67970"/>
    <w:rsid w:val="00B83E2A"/>
    <w:rsid w:val="00B928B4"/>
    <w:rsid w:val="00BA12DF"/>
    <w:rsid w:val="00BA1EBB"/>
    <w:rsid w:val="00BA2FFF"/>
    <w:rsid w:val="00BA7DD6"/>
    <w:rsid w:val="00BB2CF6"/>
    <w:rsid w:val="00BB696B"/>
    <w:rsid w:val="00BB70DF"/>
    <w:rsid w:val="00BC2AF2"/>
    <w:rsid w:val="00BC2F56"/>
    <w:rsid w:val="00BC79B2"/>
    <w:rsid w:val="00BC7D6A"/>
    <w:rsid w:val="00BD1432"/>
    <w:rsid w:val="00BD2410"/>
    <w:rsid w:val="00BD2E7C"/>
    <w:rsid w:val="00BD58F4"/>
    <w:rsid w:val="00BD78EB"/>
    <w:rsid w:val="00BE238F"/>
    <w:rsid w:val="00BE6827"/>
    <w:rsid w:val="00C00184"/>
    <w:rsid w:val="00C006D9"/>
    <w:rsid w:val="00C006E4"/>
    <w:rsid w:val="00C013EE"/>
    <w:rsid w:val="00C03FAC"/>
    <w:rsid w:val="00C05E33"/>
    <w:rsid w:val="00C15553"/>
    <w:rsid w:val="00C16D34"/>
    <w:rsid w:val="00C1748D"/>
    <w:rsid w:val="00C23379"/>
    <w:rsid w:val="00C2412B"/>
    <w:rsid w:val="00C26DFC"/>
    <w:rsid w:val="00C30B9D"/>
    <w:rsid w:val="00C346FA"/>
    <w:rsid w:val="00C363E3"/>
    <w:rsid w:val="00C37A78"/>
    <w:rsid w:val="00C41D8D"/>
    <w:rsid w:val="00C42482"/>
    <w:rsid w:val="00C42C0B"/>
    <w:rsid w:val="00C51F27"/>
    <w:rsid w:val="00C56B85"/>
    <w:rsid w:val="00C64444"/>
    <w:rsid w:val="00C64BE6"/>
    <w:rsid w:val="00C64F8C"/>
    <w:rsid w:val="00C66703"/>
    <w:rsid w:val="00C67774"/>
    <w:rsid w:val="00C733E0"/>
    <w:rsid w:val="00C75792"/>
    <w:rsid w:val="00C83F10"/>
    <w:rsid w:val="00C86678"/>
    <w:rsid w:val="00C939DA"/>
    <w:rsid w:val="00C94675"/>
    <w:rsid w:val="00C94D7C"/>
    <w:rsid w:val="00CA2C87"/>
    <w:rsid w:val="00CA68F6"/>
    <w:rsid w:val="00CB0FAE"/>
    <w:rsid w:val="00CB6706"/>
    <w:rsid w:val="00CB7629"/>
    <w:rsid w:val="00CC4BF3"/>
    <w:rsid w:val="00CD004B"/>
    <w:rsid w:val="00CD07C6"/>
    <w:rsid w:val="00CD0A5E"/>
    <w:rsid w:val="00CD1E15"/>
    <w:rsid w:val="00CD2F78"/>
    <w:rsid w:val="00CD6EB3"/>
    <w:rsid w:val="00CF25C1"/>
    <w:rsid w:val="00D015B0"/>
    <w:rsid w:val="00D017EF"/>
    <w:rsid w:val="00D04FD6"/>
    <w:rsid w:val="00D06B1B"/>
    <w:rsid w:val="00D10CD1"/>
    <w:rsid w:val="00D119AC"/>
    <w:rsid w:val="00D17FB5"/>
    <w:rsid w:val="00D2167F"/>
    <w:rsid w:val="00D228BC"/>
    <w:rsid w:val="00D22BEA"/>
    <w:rsid w:val="00D37277"/>
    <w:rsid w:val="00D416FA"/>
    <w:rsid w:val="00D41879"/>
    <w:rsid w:val="00D4195D"/>
    <w:rsid w:val="00D4443F"/>
    <w:rsid w:val="00D45F77"/>
    <w:rsid w:val="00D4659A"/>
    <w:rsid w:val="00D46666"/>
    <w:rsid w:val="00D476C7"/>
    <w:rsid w:val="00D5063A"/>
    <w:rsid w:val="00D56C6B"/>
    <w:rsid w:val="00D57FFA"/>
    <w:rsid w:val="00D632BF"/>
    <w:rsid w:val="00D63AE9"/>
    <w:rsid w:val="00D6755E"/>
    <w:rsid w:val="00D67B4C"/>
    <w:rsid w:val="00D715B8"/>
    <w:rsid w:val="00D74F0C"/>
    <w:rsid w:val="00D75F4E"/>
    <w:rsid w:val="00D76B7E"/>
    <w:rsid w:val="00D84C3E"/>
    <w:rsid w:val="00D86080"/>
    <w:rsid w:val="00D90748"/>
    <w:rsid w:val="00D91137"/>
    <w:rsid w:val="00D96ACD"/>
    <w:rsid w:val="00D97799"/>
    <w:rsid w:val="00DA0A27"/>
    <w:rsid w:val="00DA182B"/>
    <w:rsid w:val="00DA651A"/>
    <w:rsid w:val="00DB2880"/>
    <w:rsid w:val="00DB2F0E"/>
    <w:rsid w:val="00DB2F8B"/>
    <w:rsid w:val="00DB4640"/>
    <w:rsid w:val="00DC72F7"/>
    <w:rsid w:val="00DD6D1F"/>
    <w:rsid w:val="00DE17D9"/>
    <w:rsid w:val="00DE3E11"/>
    <w:rsid w:val="00DE58D4"/>
    <w:rsid w:val="00DE7653"/>
    <w:rsid w:val="00DE79AA"/>
    <w:rsid w:val="00DF522C"/>
    <w:rsid w:val="00E01B01"/>
    <w:rsid w:val="00E056BA"/>
    <w:rsid w:val="00E0604D"/>
    <w:rsid w:val="00E06BEB"/>
    <w:rsid w:val="00E105B8"/>
    <w:rsid w:val="00E10E1C"/>
    <w:rsid w:val="00E11989"/>
    <w:rsid w:val="00E150B5"/>
    <w:rsid w:val="00E30971"/>
    <w:rsid w:val="00E31698"/>
    <w:rsid w:val="00E32839"/>
    <w:rsid w:val="00E32F92"/>
    <w:rsid w:val="00E3422D"/>
    <w:rsid w:val="00E356BB"/>
    <w:rsid w:val="00E42248"/>
    <w:rsid w:val="00E43DDD"/>
    <w:rsid w:val="00E458D9"/>
    <w:rsid w:val="00E52353"/>
    <w:rsid w:val="00E56550"/>
    <w:rsid w:val="00E569F7"/>
    <w:rsid w:val="00E6020B"/>
    <w:rsid w:val="00E670E5"/>
    <w:rsid w:val="00E72ED2"/>
    <w:rsid w:val="00E7613C"/>
    <w:rsid w:val="00E806D1"/>
    <w:rsid w:val="00E85F0E"/>
    <w:rsid w:val="00EA051B"/>
    <w:rsid w:val="00EA2735"/>
    <w:rsid w:val="00EA3894"/>
    <w:rsid w:val="00EA46E9"/>
    <w:rsid w:val="00EA74B0"/>
    <w:rsid w:val="00EB2003"/>
    <w:rsid w:val="00EB4A91"/>
    <w:rsid w:val="00EC37B4"/>
    <w:rsid w:val="00EC3F2E"/>
    <w:rsid w:val="00EC4A4F"/>
    <w:rsid w:val="00EC545A"/>
    <w:rsid w:val="00ED14DA"/>
    <w:rsid w:val="00ED24EE"/>
    <w:rsid w:val="00ED4522"/>
    <w:rsid w:val="00EE37EB"/>
    <w:rsid w:val="00EE7FAE"/>
    <w:rsid w:val="00EF004F"/>
    <w:rsid w:val="00EF55FF"/>
    <w:rsid w:val="00F029D5"/>
    <w:rsid w:val="00F04561"/>
    <w:rsid w:val="00F072E9"/>
    <w:rsid w:val="00F07F49"/>
    <w:rsid w:val="00F424CC"/>
    <w:rsid w:val="00F42742"/>
    <w:rsid w:val="00F45BDC"/>
    <w:rsid w:val="00F462D0"/>
    <w:rsid w:val="00F50A13"/>
    <w:rsid w:val="00F5620C"/>
    <w:rsid w:val="00F57387"/>
    <w:rsid w:val="00F66077"/>
    <w:rsid w:val="00F71227"/>
    <w:rsid w:val="00F7123E"/>
    <w:rsid w:val="00F716B8"/>
    <w:rsid w:val="00F72C7A"/>
    <w:rsid w:val="00F734D3"/>
    <w:rsid w:val="00F818AA"/>
    <w:rsid w:val="00F8411E"/>
    <w:rsid w:val="00F84EFA"/>
    <w:rsid w:val="00F850E9"/>
    <w:rsid w:val="00F85B59"/>
    <w:rsid w:val="00F86CE8"/>
    <w:rsid w:val="00F87755"/>
    <w:rsid w:val="00F878C6"/>
    <w:rsid w:val="00FA2DBF"/>
    <w:rsid w:val="00FA3417"/>
    <w:rsid w:val="00FC086E"/>
    <w:rsid w:val="00FC241D"/>
    <w:rsid w:val="00FC3B73"/>
    <w:rsid w:val="00FC4680"/>
    <w:rsid w:val="00FD0AAD"/>
    <w:rsid w:val="00FE0674"/>
    <w:rsid w:val="00FE1D6B"/>
    <w:rsid w:val="00FE6470"/>
    <w:rsid w:val="00FE7307"/>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5:docId w15:val="{19E71C87-238C-4CB5-80C4-42DD8106D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rsid w:val="00C94675"/>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rsid w:val="00C94675"/>
    <w:pPr>
      <w:numPr>
        <w:ilvl w:val="4"/>
        <w:numId w:val="1"/>
      </w:numPr>
      <w:spacing w:before="240" w:after="60"/>
      <w:outlineLvl w:val="4"/>
    </w:pPr>
    <w:rPr>
      <w:sz w:val="22"/>
    </w:rPr>
  </w:style>
  <w:style w:type="paragraph" w:styleId="Heading6">
    <w:name w:val="heading 6"/>
    <w:basedOn w:val="Normal"/>
    <w:next w:val="Normal"/>
    <w:qFormat/>
    <w:rsid w:val="00C94675"/>
    <w:pPr>
      <w:numPr>
        <w:ilvl w:val="5"/>
        <w:numId w:val="1"/>
      </w:numPr>
      <w:spacing w:before="240" w:after="60"/>
      <w:outlineLvl w:val="5"/>
    </w:pPr>
    <w:rPr>
      <w:i/>
      <w:sz w:val="22"/>
    </w:rPr>
  </w:style>
  <w:style w:type="paragraph" w:styleId="Heading7">
    <w:name w:val="heading 7"/>
    <w:basedOn w:val="Normal"/>
    <w:next w:val="Normal"/>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rsid w:val="00C94675"/>
  </w:style>
  <w:style w:type="paragraph" w:customStyle="1" w:styleId="BillBasic">
    <w:name w:val="BillBasic"/>
    <w:rsid w:val="004164EC"/>
    <w:pPr>
      <w:spacing w:before="80" w:after="60"/>
      <w:jc w:val="both"/>
    </w:pPr>
    <w:rPr>
      <w:sz w:val="24"/>
      <w:lang w:eastAsia="en-US"/>
    </w:rPr>
  </w:style>
  <w:style w:type="paragraph" w:styleId="Header">
    <w:name w:val="header"/>
    <w:basedOn w:val="Normal"/>
    <w:link w:val="HeaderChar"/>
    <w:rsid w:val="004164EC"/>
    <w:pPr>
      <w:tabs>
        <w:tab w:val="center" w:pos="4153"/>
        <w:tab w:val="right" w:pos="8306"/>
      </w:tabs>
    </w:pPr>
  </w:style>
  <w:style w:type="character" w:customStyle="1" w:styleId="HeaderChar">
    <w:name w:val="Header Char"/>
    <w:basedOn w:val="DefaultParagraphFont"/>
    <w:link w:val="Header"/>
    <w:rsid w:val="00D90748"/>
    <w:rPr>
      <w:sz w:val="24"/>
      <w:lang w:eastAsia="en-US"/>
    </w:rPr>
  </w:style>
  <w:style w:type="paragraph" w:styleId="Footer">
    <w:name w:val="footer"/>
    <w:basedOn w:val="Normal"/>
    <w:link w:val="FooterChar"/>
    <w:rsid w:val="004164EC"/>
    <w:pPr>
      <w:spacing w:before="120" w:after="60" w:line="240" w:lineRule="exact"/>
    </w:pPr>
    <w:rPr>
      <w:rFonts w:ascii="Arial" w:hAnsi="Arial"/>
      <w:sz w:val="18"/>
    </w:rPr>
  </w:style>
  <w:style w:type="character" w:customStyle="1" w:styleId="FooterChar">
    <w:name w:val="Footer Char"/>
    <w:basedOn w:val="DefaultParagraphFont"/>
    <w:link w:val="Footer"/>
    <w:rsid w:val="00D90748"/>
    <w:rPr>
      <w:rFonts w:ascii="Arial" w:hAnsi="Arial"/>
      <w:sz w:val="18"/>
      <w:lang w:eastAsia="en-US"/>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rsid w:val="00C94675"/>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link w:val="AmainreturnChar"/>
    <w:rsid w:val="004164EC"/>
    <w:pPr>
      <w:ind w:left="1100"/>
    </w:pPr>
  </w:style>
  <w:style w:type="character" w:customStyle="1" w:styleId="AmainreturnChar">
    <w:name w:val="A main return Char"/>
    <w:basedOn w:val="DefaultParagraphFont"/>
    <w:link w:val="Amainreturn"/>
    <w:locked/>
    <w:rsid w:val="003D228C"/>
    <w:rPr>
      <w:sz w:val="24"/>
      <w:lang w:eastAsia="en-US"/>
    </w:r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link w:val="aDefChar"/>
    <w:rsid w:val="004164EC"/>
    <w:pPr>
      <w:ind w:left="1100"/>
    </w:pPr>
  </w:style>
  <w:style w:type="character" w:customStyle="1" w:styleId="aDefChar">
    <w:name w:val="aDef Char"/>
    <w:basedOn w:val="DefaultParagraphFont"/>
    <w:link w:val="aDef"/>
    <w:locked/>
    <w:rsid w:val="00E806D1"/>
    <w:rPr>
      <w:sz w:val="24"/>
      <w:lang w:eastAsia="en-US"/>
    </w:r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link w:val="aNoteChar"/>
    <w:rsid w:val="004164EC"/>
    <w:pPr>
      <w:ind w:left="1900" w:hanging="800"/>
    </w:pPr>
    <w:rPr>
      <w:sz w:val="20"/>
    </w:rPr>
  </w:style>
  <w:style w:type="character" w:customStyle="1" w:styleId="aNoteChar">
    <w:name w:val="aNote Char"/>
    <w:basedOn w:val="DefaultParagraphFont"/>
    <w:link w:val="aNote"/>
    <w:locked/>
    <w:rsid w:val="007D6DA0"/>
    <w:rPr>
      <w:lang w:eastAsia="en-US"/>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uiPriority w:val="39"/>
    <w:rsid w:val="004164EC"/>
    <w:pPr>
      <w:keepNext w:val="0"/>
      <w:spacing w:before="120"/>
    </w:pPr>
    <w:rPr>
      <w:sz w:val="20"/>
    </w:rPr>
  </w:style>
  <w:style w:type="paragraph" w:styleId="TOC2">
    <w:name w:val="toc 2"/>
    <w:basedOn w:val="Normal"/>
    <w:next w:val="Normal"/>
    <w:autoRedefine/>
    <w:uiPriority w:val="39"/>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rsid w:val="00C94675"/>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uiPriority w:val="39"/>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uiPriority w:val="39"/>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uiPriority w:val="39"/>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uiPriority w:val="39"/>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uiPriority w:val="39"/>
    <w:rsid w:val="004164EC"/>
  </w:style>
  <w:style w:type="paragraph" w:styleId="Title">
    <w:name w:val="Title"/>
    <w:basedOn w:val="Normal"/>
    <w:qFormat/>
    <w:rsid w:val="00C94675"/>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uiPriority w:val="39"/>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rsid w:val="00C94675"/>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sid w:val="00C94675"/>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rsid w:val="00C94675"/>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uiPriority w:val="39"/>
    <w:rsid w:val="004164EC"/>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rsid w:val="00C94675"/>
    <w:pPr>
      <w:overflowPunct w:val="0"/>
      <w:autoSpaceDE w:val="0"/>
      <w:autoSpaceDN w:val="0"/>
      <w:adjustRightInd w:val="0"/>
      <w:textAlignment w:val="baseline"/>
    </w:pPr>
    <w:rPr>
      <w:szCs w:val="24"/>
    </w:rPr>
  </w:style>
  <w:style w:type="paragraph" w:styleId="BodyTextIndent2">
    <w:name w:val="Body Text Indent 2"/>
    <w:basedOn w:val="Normal"/>
    <w:rsid w:val="00C94675"/>
    <w:pPr>
      <w:ind w:left="884"/>
    </w:pPr>
    <w:rPr>
      <w:rFonts w:ascii="Arial" w:hAnsi="Arial" w:cs="Arial"/>
      <w:sz w:val="20"/>
    </w:rPr>
  </w:style>
  <w:style w:type="paragraph" w:styleId="BodyText">
    <w:name w:val="Body Text"/>
    <w:basedOn w:val="Normal"/>
    <w:rsid w:val="00C94675"/>
    <w:rPr>
      <w:rFonts w:ascii="Arial" w:hAnsi="Arial" w:cs="Arial"/>
      <w:sz w:val="20"/>
    </w:rPr>
  </w:style>
  <w:style w:type="paragraph" w:styleId="BodyTextIndent3">
    <w:name w:val="Body Text Indent 3"/>
    <w:basedOn w:val="Normal"/>
    <w:rsid w:val="00C94675"/>
    <w:pPr>
      <w:ind w:left="459" w:hanging="425"/>
    </w:pPr>
    <w:rPr>
      <w:rFonts w:ascii="Arial" w:hAnsi="Arial" w:cs="Arial"/>
      <w:sz w:val="20"/>
    </w:rPr>
  </w:style>
  <w:style w:type="paragraph" w:styleId="CommentText">
    <w:name w:val="annotation text"/>
    <w:basedOn w:val="Normal"/>
    <w:semiHidden/>
    <w:rsid w:val="00C94675"/>
    <w:rPr>
      <w:sz w:val="20"/>
    </w:rPr>
  </w:style>
  <w:style w:type="character" w:styleId="CommentReference">
    <w:name w:val="annotation reference"/>
    <w:basedOn w:val="DefaultParagraphFont"/>
    <w:semiHidden/>
    <w:rsid w:val="00C94675"/>
    <w:rPr>
      <w:sz w:val="16"/>
      <w:szCs w:val="16"/>
    </w:rPr>
  </w:style>
  <w:style w:type="paragraph" w:styleId="BodyText3">
    <w:name w:val="Body Text 3"/>
    <w:basedOn w:val="Normal"/>
    <w:rsid w:val="00C94675"/>
    <w:rPr>
      <w:rFonts w:ascii="Arial Narrow" w:hAnsi="Arial Narrow"/>
      <w:sz w:val="16"/>
    </w:rPr>
  </w:style>
  <w:style w:type="paragraph" w:customStyle="1" w:styleId="OldAmdtsEntries">
    <w:name w:val="OldAmdtsEntries"/>
    <w:basedOn w:val="BillBasicHeading"/>
    <w:rsid w:val="00C94675"/>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rsid w:val="00C94675"/>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rsid w:val="00C94675"/>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uiPriority w:val="99"/>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link w:val="RenumProvEntriesChar"/>
    <w:rsid w:val="004164EC"/>
    <w:pPr>
      <w:spacing w:before="60"/>
    </w:pPr>
    <w:rPr>
      <w:rFonts w:ascii="Arial" w:hAnsi="Arial"/>
      <w:sz w:val="20"/>
    </w:rPr>
  </w:style>
  <w:style w:type="character" w:customStyle="1" w:styleId="RenumProvEntriesChar">
    <w:name w:val="RenumProvEntries Char"/>
    <w:basedOn w:val="DefaultParagraphFont"/>
    <w:link w:val="RenumProvEntries"/>
    <w:rsid w:val="007B5476"/>
    <w:rPr>
      <w:rFonts w:ascii="Arial" w:hAnsi="Arial"/>
      <w:lang w:val="en-AU" w:eastAsia="en-US" w:bidi="ar-SA"/>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rsid w:val="00C94675"/>
    <w:pPr>
      <w:spacing w:before="20"/>
    </w:pPr>
    <w:rPr>
      <w:rFonts w:ascii="Arial" w:hAnsi="Arial"/>
      <w:sz w:val="18"/>
      <w:lang w:val="en-US"/>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 w:type="paragraph" w:customStyle="1" w:styleId="Actbullet">
    <w:name w:val="Act bullet"/>
    <w:basedOn w:val="Normal"/>
    <w:uiPriority w:val="99"/>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paragraph" w:styleId="BalloonText">
    <w:name w:val="Balloon Text"/>
    <w:basedOn w:val="Normal"/>
    <w:link w:val="BalloonTextChar"/>
    <w:rsid w:val="005B6B90"/>
    <w:rPr>
      <w:rFonts w:ascii="Tahoma" w:hAnsi="Tahoma" w:cs="Tahoma"/>
      <w:sz w:val="16"/>
      <w:szCs w:val="16"/>
    </w:rPr>
  </w:style>
  <w:style w:type="character" w:customStyle="1" w:styleId="BalloonTextChar">
    <w:name w:val="Balloon Text Char"/>
    <w:basedOn w:val="DefaultParagraphFont"/>
    <w:link w:val="BalloonText"/>
    <w:rsid w:val="005B6B90"/>
    <w:rPr>
      <w:rFonts w:ascii="Tahoma" w:hAnsi="Tahoma" w:cs="Tahoma"/>
      <w:sz w:val="16"/>
      <w:szCs w:val="16"/>
      <w:lang w:eastAsia="en-US"/>
    </w:rPr>
  </w:style>
  <w:style w:type="character" w:styleId="Hyperlink">
    <w:name w:val="Hyperlink"/>
    <w:basedOn w:val="DefaultParagraphFont"/>
    <w:uiPriority w:val="99"/>
    <w:unhideWhenUsed/>
    <w:rsid w:val="00AE7A9A"/>
    <w:rPr>
      <w:color w:val="0000FF" w:themeColor="hyperlink"/>
      <w:u w:val="single"/>
    </w:rPr>
  </w:style>
  <w:style w:type="paragraph" w:customStyle="1" w:styleId="Actdetailsnote">
    <w:name w:val="Act details note"/>
    <w:basedOn w:val="Actdetails"/>
    <w:uiPriority w:val="99"/>
    <w:rsid w:val="00DA651A"/>
    <w:pPr>
      <w:ind w:left="1620" w:right="-60" w:hanging="720"/>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header" Target="header48.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footer" Target="footer49.xml"/><Relationship Id="rId16" Type="http://schemas.openxmlformats.org/officeDocument/2006/relationships/footer" Target="footer4.xml"/><Relationship Id="rId107" Type="http://schemas.openxmlformats.org/officeDocument/2006/relationships/footer" Target="footer46.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header" Target="header41.xml"/><Relationship Id="rId123" Type="http://schemas.openxmlformats.org/officeDocument/2006/relationships/header" Target="header51.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footer" Target="footer43.xml"/><Relationship Id="rId105" Type="http://schemas.openxmlformats.org/officeDocument/2006/relationships/header" Target="header42.xml"/><Relationship Id="rId113" Type="http://schemas.openxmlformats.org/officeDocument/2006/relationships/header" Target="header46.xml"/><Relationship Id="rId118" Type="http://schemas.openxmlformats.org/officeDocument/2006/relationships/header" Target="header49.xml"/><Relationship Id="rId12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header" Target="header39.xml"/><Relationship Id="rId121" Type="http://schemas.openxmlformats.org/officeDocument/2006/relationships/header" Target="header50.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4.xml"/><Relationship Id="rId108" Type="http://schemas.openxmlformats.org/officeDocument/2006/relationships/footer" Target="footer47.xml"/><Relationship Id="rId116" Type="http://schemas.openxmlformats.org/officeDocument/2006/relationships/footer" Target="footer51.xml"/><Relationship Id="rId124" Type="http://schemas.openxmlformats.org/officeDocument/2006/relationships/footer" Target="footer55.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image" Target="media/image12.jpeg"/><Relationship Id="rId111" Type="http://schemas.openxmlformats.org/officeDocument/2006/relationships/footer" Target="footer48.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header" Target="header43.xml"/><Relationship Id="rId114" Type="http://schemas.openxmlformats.org/officeDocument/2006/relationships/header" Target="header47.xml"/><Relationship Id="rId119" Type="http://schemas.openxmlformats.org/officeDocument/2006/relationships/footer" Target="footer52.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2.xml"/><Relationship Id="rId101" Type="http://schemas.openxmlformats.org/officeDocument/2006/relationships/header" Target="header40.xml"/><Relationship Id="rId122" Type="http://schemas.openxmlformats.org/officeDocument/2006/relationships/footer" Target="footer54.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4.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8.xml"/><Relationship Id="rId104" Type="http://schemas.openxmlformats.org/officeDocument/2006/relationships/footer" Target="footer45.xml"/><Relationship Id="rId120" Type="http://schemas.openxmlformats.org/officeDocument/2006/relationships/footer" Target="footer53.xml"/><Relationship Id="rId125"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header" Target="header45.xml"/><Relationship Id="rId115" Type="http://schemas.openxmlformats.org/officeDocument/2006/relationships/footer" Target="footer5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55393</Words>
  <Characters>269863</Characters>
  <Application>Microsoft Office Word</Application>
  <DocSecurity>0</DocSecurity>
  <Lines>8020</Lines>
  <Paragraphs>4740</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321724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ACT Government</dc:creator>
  <dc:description/>
  <cp:lastModifiedBy>PCODCS</cp:lastModifiedBy>
  <cp:revision>5</cp:revision>
  <cp:lastPrinted>2011-12-01T00:25:00Z</cp:lastPrinted>
  <dcterms:created xsi:type="dcterms:W3CDTF">2018-09-13T06:11:00Z</dcterms:created>
  <dcterms:modified xsi:type="dcterms:W3CDTF">2018-09-13T06:11:00Z</dcterms:modified>
  <cp:category>R36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-16/12/11</vt:lpwstr>
  </property>
  <property fmtid="{D5CDD505-2E9C-101B-9397-08002B2CF9AE}" pid="5" name="RepubDt">
    <vt:lpwstr>12/12/11</vt:lpwstr>
  </property>
  <property fmtid="{D5CDD505-2E9C-101B-9397-08002B2CF9AE}" pid="6" name="StartDt">
    <vt:lpwstr>12/12/11</vt:lpwstr>
  </property>
  <property fmtid="{D5CDD505-2E9C-101B-9397-08002B2CF9AE}" pid="7" name="DMSID">
    <vt:lpwstr>721332</vt:lpwstr>
  </property>
  <property fmtid="{D5CDD505-2E9C-101B-9397-08002B2CF9AE}" pid="8" name="CHECKEDOUTFROMJMS">
    <vt:lpwstr/>
  </property>
  <property fmtid="{D5CDD505-2E9C-101B-9397-08002B2CF9AE}" pid="9" name="JMSREQUIREDCHECKIN">
    <vt:lpwstr/>
  </property>
</Properties>
</file>