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02F97E" w14:textId="77777777" w:rsidR="00F273FC" w:rsidRDefault="00F273FC" w:rsidP="00F273FC">
      <w:pPr>
        <w:jc w:val="center"/>
      </w:pPr>
      <w:bookmarkStart w:id="0" w:name="_Hlk62045608"/>
      <w:r>
        <w:rPr>
          <w:noProof/>
          <w:lang w:eastAsia="en-AU"/>
        </w:rPr>
        <w:drawing>
          <wp:inline distT="0" distB="0" distL="0" distR="0" wp14:anchorId="4F7993A0" wp14:editId="06214DD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A3DA6" w14:textId="77777777" w:rsidR="00F273FC" w:rsidRDefault="00F273FC" w:rsidP="00F273FC">
      <w:pPr>
        <w:jc w:val="center"/>
        <w:rPr>
          <w:rFonts w:ascii="Arial" w:hAnsi="Arial"/>
        </w:rPr>
      </w:pPr>
      <w:r>
        <w:rPr>
          <w:rFonts w:ascii="Arial" w:hAnsi="Arial"/>
        </w:rPr>
        <w:t>Australian Capital Territory</w:t>
      </w:r>
    </w:p>
    <w:p w14:paraId="518BF234" w14:textId="628EDCE1" w:rsidR="00F273FC" w:rsidRDefault="006D2827" w:rsidP="00F273FC">
      <w:pPr>
        <w:pStyle w:val="Billname1"/>
      </w:pPr>
      <w:r>
        <w:fldChar w:fldCharType="begin"/>
      </w:r>
      <w:r>
        <w:instrText xml:space="preserve"> REF Citation \*charformat </w:instrText>
      </w:r>
      <w:r>
        <w:fldChar w:fldCharType="separate"/>
      </w:r>
      <w:r w:rsidR="00B61AB0">
        <w:t>Magistrates Court (Working with Vulnerable People Infringement Notices) Regulation 2012</w:t>
      </w:r>
      <w:r>
        <w:fldChar w:fldCharType="end"/>
      </w:r>
      <w:r w:rsidR="00F273FC">
        <w:t xml:space="preserve">    </w:t>
      </w:r>
    </w:p>
    <w:p w14:paraId="00D79A1F" w14:textId="4F3E8996" w:rsidR="00F273FC" w:rsidRDefault="00F273FC" w:rsidP="00F273FC">
      <w:pPr>
        <w:pStyle w:val="ActNo"/>
      </w:pPr>
      <w:bookmarkStart w:id="1" w:name="LawNo"/>
      <w:r>
        <w:t>SL2012-3</w:t>
      </w:r>
      <w:bookmarkEnd w:id="1"/>
    </w:p>
    <w:p w14:paraId="6A4059F2" w14:textId="77777777" w:rsidR="00F273FC" w:rsidRDefault="00F273FC" w:rsidP="00F273FC">
      <w:pPr>
        <w:pStyle w:val="CoverInForce"/>
      </w:pPr>
      <w:r>
        <w:t>made under the</w:t>
      </w:r>
    </w:p>
    <w:p w14:paraId="41C78C15" w14:textId="34FFE3E6" w:rsidR="00F273FC" w:rsidRDefault="006D2827" w:rsidP="00F273FC">
      <w:pPr>
        <w:pStyle w:val="CoverActName"/>
      </w:pPr>
      <w:r>
        <w:fldChar w:fldCharType="begin"/>
      </w:r>
      <w:r>
        <w:instrText xml:space="preserve"> REF ActName \*charformat </w:instrText>
      </w:r>
      <w:r>
        <w:fldChar w:fldCharType="separate"/>
      </w:r>
      <w:r w:rsidR="00B61AB0" w:rsidRPr="00B61AB0">
        <w:t>Magistrates Court Act 1930</w:t>
      </w:r>
      <w:r>
        <w:fldChar w:fldCharType="end"/>
      </w:r>
    </w:p>
    <w:p w14:paraId="1F55C78A" w14:textId="4419E701" w:rsidR="00F273FC" w:rsidRDefault="00F273FC" w:rsidP="00F273FC">
      <w:pPr>
        <w:pStyle w:val="RepubNo"/>
      </w:pPr>
      <w:r>
        <w:t xml:space="preserve">Republication No </w:t>
      </w:r>
      <w:bookmarkStart w:id="2" w:name="RepubNo"/>
      <w:r>
        <w:t>4</w:t>
      </w:r>
      <w:bookmarkEnd w:id="2"/>
    </w:p>
    <w:p w14:paraId="38D4BEAB" w14:textId="73C8AF7D" w:rsidR="00F273FC" w:rsidRDefault="00F273FC" w:rsidP="00F273FC">
      <w:pPr>
        <w:pStyle w:val="EffectiveDate"/>
      </w:pPr>
      <w:r>
        <w:t xml:space="preserve">Effective:  </w:t>
      </w:r>
      <w:bookmarkStart w:id="3" w:name="EffectiveDate"/>
      <w:r>
        <w:t>1 February 2021</w:t>
      </w:r>
      <w:bookmarkEnd w:id="3"/>
    </w:p>
    <w:p w14:paraId="54A36F2D" w14:textId="4FF8FFCD" w:rsidR="00F273FC" w:rsidRDefault="00F273FC" w:rsidP="00F273FC">
      <w:pPr>
        <w:pStyle w:val="CoverInForce"/>
      </w:pPr>
      <w:r>
        <w:t xml:space="preserve">Republication date: </w:t>
      </w:r>
      <w:bookmarkStart w:id="4" w:name="InForceDate"/>
      <w:r>
        <w:t>1 February 2021</w:t>
      </w:r>
      <w:bookmarkEnd w:id="4"/>
    </w:p>
    <w:p w14:paraId="1CECEF03" w14:textId="524300DB" w:rsidR="00F273FC" w:rsidRPr="00F273FC" w:rsidRDefault="00F273FC" w:rsidP="00F273FC">
      <w:pPr>
        <w:pStyle w:val="CoverInForce"/>
      </w:pPr>
      <w:r>
        <w:t xml:space="preserve">Last amendment made by </w:t>
      </w:r>
      <w:bookmarkStart w:id="5" w:name="LastAmdt"/>
      <w:r w:rsidRPr="00F273FC">
        <w:rPr>
          <w:rStyle w:val="charCitHyperlinkAbbrev"/>
        </w:rPr>
        <w:fldChar w:fldCharType="begin"/>
      </w:r>
      <w:r>
        <w:rPr>
          <w:rStyle w:val="charCitHyperlinkAbbrev"/>
        </w:rPr>
        <w:instrText>HYPERLINK "http://www.legislation.act.gov.au/a/2020-29/" \o "Working with Vulnerable People (Background Checking) Amendment Act 2020"</w:instrText>
      </w:r>
      <w:r w:rsidRPr="00F273FC">
        <w:rPr>
          <w:rStyle w:val="charCitHyperlinkAbbrev"/>
        </w:rPr>
        <w:fldChar w:fldCharType="separate"/>
      </w:r>
      <w:r>
        <w:rPr>
          <w:rStyle w:val="charCitHyperlinkAbbrev"/>
        </w:rPr>
        <w:t>A2020</w:t>
      </w:r>
      <w:r>
        <w:rPr>
          <w:rStyle w:val="charCitHyperlinkAbbrev"/>
        </w:rPr>
        <w:noBreakHyphen/>
        <w:t>29</w:t>
      </w:r>
      <w:r w:rsidRPr="00F273FC">
        <w:rPr>
          <w:rStyle w:val="charCitHyperlinkAbbrev"/>
        </w:rPr>
        <w:fldChar w:fldCharType="end"/>
      </w:r>
      <w:bookmarkEnd w:id="5"/>
      <w:r w:rsidRPr="00F273FC">
        <w:rPr>
          <w:rStyle w:val="charCitHyperlinkAbbrev"/>
        </w:rPr>
        <w:br/>
      </w:r>
      <w:r w:rsidRPr="00F273FC">
        <w:t xml:space="preserve">(republication for amendments by </w:t>
      </w:r>
      <w:hyperlink r:id="rId9" w:tooltip="Working with Vulnerable People (Background Checking) Amendment Act 2019" w:history="1">
        <w:r w:rsidRPr="00F273FC">
          <w:rPr>
            <w:rStyle w:val="charCitHyperlinkAbbrev"/>
          </w:rPr>
          <w:t>A2019-13</w:t>
        </w:r>
      </w:hyperlink>
      <w:r w:rsidRPr="00F273FC">
        <w:br/>
        <w:t xml:space="preserve">and </w:t>
      </w:r>
      <w:hyperlink r:id="rId10" w:tooltip="Working with Vulnerable People (Background Checking) Amendment Act 2020" w:history="1">
        <w:r>
          <w:rPr>
            <w:rStyle w:val="charCitHyperlinkAbbrev"/>
          </w:rPr>
          <w:t>A2020</w:t>
        </w:r>
        <w:r>
          <w:rPr>
            <w:rStyle w:val="charCitHyperlinkAbbrev"/>
          </w:rPr>
          <w:noBreakHyphen/>
          <w:t>29</w:t>
        </w:r>
      </w:hyperlink>
      <w:r w:rsidRPr="00F273FC">
        <w:t>)</w:t>
      </w:r>
    </w:p>
    <w:p w14:paraId="4899FB83" w14:textId="77777777" w:rsidR="00F273FC" w:rsidRDefault="00F273FC" w:rsidP="00F273FC"/>
    <w:p w14:paraId="5652BDFC" w14:textId="77777777" w:rsidR="00F273FC" w:rsidRDefault="00F273FC" w:rsidP="00F273FC"/>
    <w:p w14:paraId="3F4F4DE1" w14:textId="77777777" w:rsidR="00F273FC" w:rsidRDefault="00F273FC" w:rsidP="00F273FC"/>
    <w:p w14:paraId="606B88B4" w14:textId="77777777" w:rsidR="00F273FC" w:rsidRDefault="00F273FC" w:rsidP="00F273FC"/>
    <w:p w14:paraId="186844AC" w14:textId="77777777" w:rsidR="00F273FC" w:rsidRDefault="00F273FC" w:rsidP="00F273FC">
      <w:pPr>
        <w:spacing w:after="240"/>
        <w:rPr>
          <w:rFonts w:ascii="Arial" w:hAnsi="Arial"/>
        </w:rPr>
      </w:pPr>
    </w:p>
    <w:p w14:paraId="731F47CF" w14:textId="77777777" w:rsidR="00F273FC" w:rsidRPr="00797332" w:rsidRDefault="00F273FC" w:rsidP="00F273FC">
      <w:pPr>
        <w:pStyle w:val="PageBreak"/>
      </w:pPr>
      <w:r w:rsidRPr="00797332">
        <w:br w:type="page"/>
      </w:r>
    </w:p>
    <w:bookmarkEnd w:id="0"/>
    <w:p w14:paraId="1212BB6D" w14:textId="77777777" w:rsidR="00F273FC" w:rsidRDefault="00F273FC" w:rsidP="00F273FC">
      <w:pPr>
        <w:pStyle w:val="CoverHeading"/>
      </w:pPr>
      <w:r>
        <w:lastRenderedPageBreak/>
        <w:t>About this republication</w:t>
      </w:r>
    </w:p>
    <w:p w14:paraId="73ACF560" w14:textId="77777777" w:rsidR="00F273FC" w:rsidRDefault="00F273FC" w:rsidP="00F273FC">
      <w:pPr>
        <w:pStyle w:val="CoverSubHdg"/>
      </w:pPr>
      <w:r>
        <w:t>The republished law</w:t>
      </w:r>
    </w:p>
    <w:p w14:paraId="4D4E473B" w14:textId="11B17028" w:rsidR="00F273FC" w:rsidRDefault="00F273FC" w:rsidP="00F273FC">
      <w:pPr>
        <w:pStyle w:val="CoverText"/>
      </w:pPr>
      <w:r>
        <w:t xml:space="preserve">This is a republication of the </w:t>
      </w:r>
      <w:r w:rsidRPr="00F273FC">
        <w:rPr>
          <w:i/>
        </w:rPr>
        <w:fldChar w:fldCharType="begin"/>
      </w:r>
      <w:r w:rsidRPr="00F273FC">
        <w:rPr>
          <w:i/>
        </w:rPr>
        <w:instrText xml:space="preserve"> REF citation *\charformat  \* MERGEFORMAT </w:instrText>
      </w:r>
      <w:r w:rsidRPr="00F273FC">
        <w:rPr>
          <w:i/>
        </w:rPr>
        <w:fldChar w:fldCharType="separate"/>
      </w:r>
      <w:r w:rsidR="00B61AB0" w:rsidRPr="00B61AB0">
        <w:rPr>
          <w:i/>
        </w:rPr>
        <w:t>Magistrates Court (Working with Vulnerable People Infringement Notices) Regulation 2012</w:t>
      </w:r>
      <w:r w:rsidRPr="00F273FC">
        <w:rPr>
          <w:i/>
        </w:rPr>
        <w:fldChar w:fldCharType="end"/>
      </w:r>
      <w:r>
        <w:rPr>
          <w:iCs/>
        </w:rPr>
        <w:t>,</w:t>
      </w:r>
      <w:r>
        <w:t xml:space="preserve"> made under the </w:t>
      </w:r>
      <w:r w:rsidRPr="00F273FC">
        <w:rPr>
          <w:i/>
        </w:rPr>
        <w:fldChar w:fldCharType="begin"/>
      </w:r>
      <w:r w:rsidRPr="00F273FC">
        <w:rPr>
          <w:i/>
        </w:rPr>
        <w:instrText xml:space="preserve"> REF ActName \*charformat  \* MERGEFORMAT </w:instrText>
      </w:r>
      <w:r w:rsidRPr="00F273FC">
        <w:rPr>
          <w:i/>
        </w:rPr>
        <w:fldChar w:fldCharType="separate"/>
      </w:r>
      <w:r w:rsidR="00B61AB0" w:rsidRPr="00B61AB0">
        <w:rPr>
          <w:i/>
        </w:rPr>
        <w:t>Magistrates Court Act 1930</w:t>
      </w:r>
      <w:r w:rsidRPr="00F273FC">
        <w:rPr>
          <w:i/>
        </w:rPr>
        <w:fldChar w:fldCharType="end"/>
      </w:r>
      <w:r>
        <w:t xml:space="preserve"> (including</w:t>
      </w:r>
      <w:r w:rsidRPr="003D214E">
        <w:t xml:space="preserve"> </w:t>
      </w:r>
      <w:r>
        <w:t xml:space="preserve">any amendment made under the </w:t>
      </w:r>
      <w:hyperlink r:id="rId11" w:tooltip="A2001-14" w:history="1">
        <w:r w:rsidRPr="003D214E">
          <w:rPr>
            <w:rStyle w:val="charCitHyperlinkItal"/>
          </w:rPr>
          <w:t>Legislation Act 2001</w:t>
        </w:r>
      </w:hyperlink>
      <w:r>
        <w:t xml:space="preserve">, part 11.3 (Editorial changes)) as in force on </w:t>
      </w:r>
      <w:r w:rsidR="006D2827">
        <w:fldChar w:fldCharType="begin"/>
      </w:r>
      <w:r w:rsidR="006D2827">
        <w:instrText xml:space="preserve"> REF InForceDate *\charformat </w:instrText>
      </w:r>
      <w:r w:rsidR="006D2827">
        <w:fldChar w:fldCharType="separate"/>
      </w:r>
      <w:r w:rsidR="00B61AB0">
        <w:t>1 February 2021</w:t>
      </w:r>
      <w:r w:rsidR="006D2827">
        <w:fldChar w:fldCharType="end"/>
      </w:r>
      <w:r w:rsidRPr="003D214E">
        <w:rPr>
          <w:rStyle w:val="charItals"/>
        </w:rPr>
        <w:t xml:space="preserve">.  </w:t>
      </w:r>
      <w:r>
        <w:t xml:space="preserve">It also includes any commencement, amendment, repeal or expiry affecting this republished law to </w:t>
      </w:r>
      <w:r w:rsidR="006D2827">
        <w:fldChar w:fldCharType="begin"/>
      </w:r>
      <w:r w:rsidR="006D2827">
        <w:instrText xml:space="preserve"> REF EffectiveDate *\charformat </w:instrText>
      </w:r>
      <w:r w:rsidR="006D2827">
        <w:fldChar w:fldCharType="separate"/>
      </w:r>
      <w:r w:rsidR="00B61AB0">
        <w:t>1 February 2021</w:t>
      </w:r>
      <w:r w:rsidR="006D2827">
        <w:fldChar w:fldCharType="end"/>
      </w:r>
      <w:r>
        <w:t xml:space="preserve">.  </w:t>
      </w:r>
    </w:p>
    <w:p w14:paraId="4F0F76E1" w14:textId="77777777" w:rsidR="00F273FC" w:rsidRDefault="00F273FC" w:rsidP="00F273FC">
      <w:pPr>
        <w:pStyle w:val="CoverText"/>
      </w:pPr>
      <w:r>
        <w:t xml:space="preserve">The legislation history and amendment history of the republished law are set out in endnotes 3 and 4. </w:t>
      </w:r>
    </w:p>
    <w:p w14:paraId="1F50646A" w14:textId="77777777" w:rsidR="00F273FC" w:rsidRDefault="00F273FC" w:rsidP="00F273FC">
      <w:pPr>
        <w:pStyle w:val="CoverSubHdg"/>
      </w:pPr>
      <w:r>
        <w:t>Kinds of republications</w:t>
      </w:r>
    </w:p>
    <w:p w14:paraId="6A2905B4" w14:textId="5F2877CF" w:rsidR="00F273FC" w:rsidRDefault="00F273FC" w:rsidP="00F273FC">
      <w:pPr>
        <w:pStyle w:val="CoverText"/>
        <w:rPr>
          <w:color w:val="000000"/>
        </w:rPr>
      </w:pPr>
      <w:r>
        <w:rPr>
          <w:color w:val="000000"/>
        </w:rPr>
        <w:t xml:space="preserve">The Parliamentary Counsel’s Office prepares 2 kinds of republications of ACT laws (see the ACT legislation register at </w:t>
      </w:r>
      <w:hyperlink r:id="rId12" w:history="1">
        <w:r w:rsidRPr="003D214E">
          <w:rPr>
            <w:rStyle w:val="charCitHyperlinkAbbrev"/>
          </w:rPr>
          <w:t>www.legislation.act.gov.au</w:t>
        </w:r>
      </w:hyperlink>
      <w:r>
        <w:rPr>
          <w:color w:val="000000"/>
        </w:rPr>
        <w:t>):</w:t>
      </w:r>
    </w:p>
    <w:p w14:paraId="42CCCA5E" w14:textId="2E8932C4" w:rsidR="00F273FC" w:rsidRDefault="00F273FC" w:rsidP="00F273FC">
      <w:pPr>
        <w:pStyle w:val="CoverTextBullet"/>
        <w:tabs>
          <w:tab w:val="left" w:pos="0"/>
        </w:tabs>
      </w:pPr>
      <w:r>
        <w:t xml:space="preserve">authorised republications to which the </w:t>
      </w:r>
      <w:hyperlink r:id="rId13" w:tooltip="A2001-14" w:history="1">
        <w:r w:rsidRPr="003D214E">
          <w:rPr>
            <w:rStyle w:val="charCitHyperlinkItal"/>
          </w:rPr>
          <w:t>Legislation Act 2001</w:t>
        </w:r>
      </w:hyperlink>
      <w:r>
        <w:t xml:space="preserve"> applies</w:t>
      </w:r>
    </w:p>
    <w:p w14:paraId="457C5B47" w14:textId="77777777" w:rsidR="00F273FC" w:rsidRDefault="00F273FC" w:rsidP="00F273FC">
      <w:pPr>
        <w:pStyle w:val="CoverTextBullet"/>
        <w:tabs>
          <w:tab w:val="left" w:pos="0"/>
        </w:tabs>
      </w:pPr>
      <w:r>
        <w:t>unauthorised republications.</w:t>
      </w:r>
    </w:p>
    <w:p w14:paraId="4EC6988C" w14:textId="77777777" w:rsidR="00F273FC" w:rsidRDefault="00F273FC" w:rsidP="00F273FC">
      <w:pPr>
        <w:pStyle w:val="CoverText"/>
      </w:pPr>
      <w:r>
        <w:t>The status of this republication appears on the bottom of each page.</w:t>
      </w:r>
    </w:p>
    <w:p w14:paraId="33D6FFF6" w14:textId="77777777" w:rsidR="00F273FC" w:rsidRDefault="00F273FC" w:rsidP="00F273FC">
      <w:pPr>
        <w:pStyle w:val="CoverSubHdg"/>
      </w:pPr>
      <w:r>
        <w:t>Editorial changes</w:t>
      </w:r>
    </w:p>
    <w:p w14:paraId="5A2656AF" w14:textId="5DEDE0A5" w:rsidR="00F273FC" w:rsidRDefault="00F273FC" w:rsidP="00F273FC">
      <w:pPr>
        <w:pStyle w:val="CoverText"/>
      </w:pPr>
      <w:r>
        <w:t xml:space="preserve">The </w:t>
      </w:r>
      <w:hyperlink r:id="rId14"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D85B02" w14:textId="77777777" w:rsidR="00F273FC" w:rsidRDefault="00F273FC" w:rsidP="00F273FC">
      <w:pPr>
        <w:pStyle w:val="CoverText"/>
      </w:pPr>
      <w:r>
        <w:t>This republication includes amendments made under part 11.3 (see endnote 1).</w:t>
      </w:r>
    </w:p>
    <w:p w14:paraId="4A12AD1B" w14:textId="77777777" w:rsidR="00F273FC" w:rsidRDefault="00F273FC" w:rsidP="00F273FC">
      <w:pPr>
        <w:pStyle w:val="CoverSubHdg"/>
      </w:pPr>
      <w:r>
        <w:t>Uncommenced provisions and amendments</w:t>
      </w:r>
    </w:p>
    <w:p w14:paraId="4987BCA0" w14:textId="09CFF0B6" w:rsidR="00F273FC" w:rsidRDefault="00F273FC" w:rsidP="00F273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3D214E">
          <w:rPr>
            <w:rStyle w:val="charCitHyperlinkAbbrev"/>
          </w:rPr>
          <w:t>www.legislation.act.gov.au</w:t>
        </w:r>
      </w:hyperlink>
      <w:r>
        <w:rPr>
          <w:color w:val="000000"/>
        </w:rPr>
        <w:t>). For more information, see the home page for this law on the register.</w:t>
      </w:r>
    </w:p>
    <w:p w14:paraId="775C1B77" w14:textId="77777777" w:rsidR="00F273FC" w:rsidRDefault="00F273FC" w:rsidP="00F273FC">
      <w:pPr>
        <w:pStyle w:val="CoverSubHdg"/>
      </w:pPr>
      <w:r>
        <w:t>Modifications</w:t>
      </w:r>
    </w:p>
    <w:p w14:paraId="2396A02A" w14:textId="095236A2" w:rsidR="00F273FC" w:rsidRDefault="00F273FC" w:rsidP="00F273F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3D214E">
          <w:rPr>
            <w:rStyle w:val="charCitHyperlinkItal"/>
          </w:rPr>
          <w:t>2001</w:t>
        </w:r>
      </w:hyperlink>
      <w:r>
        <w:rPr>
          <w:color w:val="000000"/>
        </w:rPr>
        <w:t>, section 95.</w:t>
      </w:r>
    </w:p>
    <w:p w14:paraId="648B2F84" w14:textId="77777777" w:rsidR="00F273FC" w:rsidRDefault="00F273FC" w:rsidP="00F273FC">
      <w:pPr>
        <w:pStyle w:val="CoverSubHdg"/>
      </w:pPr>
      <w:r>
        <w:t>Penalties</w:t>
      </w:r>
    </w:p>
    <w:p w14:paraId="4AAAC700" w14:textId="3206A764" w:rsidR="00F273FC" w:rsidRPr="003765DF" w:rsidRDefault="00F273FC" w:rsidP="00F273FC">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3D214E">
          <w:rPr>
            <w:rStyle w:val="charCitHyperlinkItal"/>
          </w:rPr>
          <w:t>Legislation Act 2001</w:t>
        </w:r>
      </w:hyperlink>
      <w:r>
        <w:t>, s 133).</w:t>
      </w:r>
    </w:p>
    <w:p w14:paraId="14A121FF" w14:textId="77777777" w:rsidR="00F273FC" w:rsidRDefault="00F273FC" w:rsidP="00F273FC">
      <w:pPr>
        <w:pStyle w:val="00SigningPage"/>
        <w:sectPr w:rsidR="00F273FC" w:rsidSect="00F273FC">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04A1E2B2" w14:textId="77777777" w:rsidR="00F273FC" w:rsidRDefault="00F273FC" w:rsidP="00F273FC">
      <w:pPr>
        <w:jc w:val="center"/>
      </w:pPr>
      <w:r>
        <w:rPr>
          <w:noProof/>
          <w:lang w:eastAsia="en-AU"/>
        </w:rPr>
        <w:lastRenderedPageBreak/>
        <w:drawing>
          <wp:inline distT="0" distB="0" distL="0" distR="0" wp14:anchorId="46B446D0" wp14:editId="0D0D704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827CD6" w14:textId="77777777" w:rsidR="00F273FC" w:rsidRDefault="00F273FC" w:rsidP="00F273FC">
      <w:pPr>
        <w:jc w:val="center"/>
        <w:rPr>
          <w:rFonts w:ascii="Arial" w:hAnsi="Arial"/>
        </w:rPr>
      </w:pPr>
      <w:r>
        <w:rPr>
          <w:rFonts w:ascii="Arial" w:hAnsi="Arial"/>
        </w:rPr>
        <w:t>Australian Capital Territory</w:t>
      </w:r>
    </w:p>
    <w:p w14:paraId="15FC0419" w14:textId="67C99071" w:rsidR="00F273FC" w:rsidRDefault="006D2827" w:rsidP="00F273FC">
      <w:pPr>
        <w:pStyle w:val="Billname"/>
      </w:pPr>
      <w:r>
        <w:fldChar w:fldCharType="begin"/>
      </w:r>
      <w:r>
        <w:instrText xml:space="preserve"> REF Citation \*charformat  \* MERGEFORMAT </w:instrText>
      </w:r>
      <w:r>
        <w:fldChar w:fldCharType="separate"/>
      </w:r>
      <w:r w:rsidR="00B61AB0">
        <w:t>Magistrates Court (Working with Vulnerable People Infringement Notices) Regulation 2012</w:t>
      </w:r>
      <w:r>
        <w:fldChar w:fldCharType="end"/>
      </w:r>
    </w:p>
    <w:p w14:paraId="0035EB35" w14:textId="77777777" w:rsidR="00F273FC" w:rsidRDefault="00F273FC" w:rsidP="00F273FC">
      <w:pPr>
        <w:pStyle w:val="CoverInForce"/>
      </w:pPr>
      <w:r>
        <w:t>made under the</w:t>
      </w:r>
    </w:p>
    <w:p w14:paraId="2F8D059B" w14:textId="69206386" w:rsidR="00F273FC" w:rsidRDefault="006D2827" w:rsidP="00F273FC">
      <w:pPr>
        <w:pStyle w:val="CoverActName"/>
      </w:pPr>
      <w:r>
        <w:fldChar w:fldCharType="begin"/>
      </w:r>
      <w:r>
        <w:instrText xml:space="preserve"> REF ActName \*charformat </w:instrText>
      </w:r>
      <w:r>
        <w:fldChar w:fldCharType="separate"/>
      </w:r>
      <w:r w:rsidR="00B61AB0" w:rsidRPr="00B61AB0">
        <w:t>Magistrates Court Act 1930</w:t>
      </w:r>
      <w:r>
        <w:fldChar w:fldCharType="end"/>
      </w:r>
    </w:p>
    <w:p w14:paraId="501CCB60" w14:textId="77777777" w:rsidR="00F273FC" w:rsidRDefault="00F273FC" w:rsidP="00F273FC">
      <w:pPr>
        <w:pStyle w:val="Placeholder"/>
      </w:pPr>
      <w:r>
        <w:rPr>
          <w:rStyle w:val="charContents"/>
          <w:sz w:val="16"/>
        </w:rPr>
        <w:t xml:space="preserve">  </w:t>
      </w:r>
      <w:r>
        <w:rPr>
          <w:rStyle w:val="charPage"/>
        </w:rPr>
        <w:t xml:space="preserve">  </w:t>
      </w:r>
    </w:p>
    <w:p w14:paraId="7BB2EF59" w14:textId="77777777" w:rsidR="00F273FC" w:rsidRDefault="00F273FC" w:rsidP="00F273FC">
      <w:pPr>
        <w:pStyle w:val="N-TOCheading"/>
      </w:pPr>
      <w:r>
        <w:rPr>
          <w:rStyle w:val="charContents"/>
        </w:rPr>
        <w:t>Contents</w:t>
      </w:r>
    </w:p>
    <w:p w14:paraId="1A95227E" w14:textId="77777777" w:rsidR="00F273FC" w:rsidRDefault="00F273FC" w:rsidP="00F273FC">
      <w:pPr>
        <w:pStyle w:val="N-9pt"/>
      </w:pPr>
      <w:r>
        <w:tab/>
      </w:r>
      <w:r>
        <w:rPr>
          <w:rStyle w:val="charPage"/>
        </w:rPr>
        <w:t>Page</w:t>
      </w:r>
    </w:p>
    <w:p w14:paraId="5877734E" w14:textId="39BE2D76" w:rsidR="00345015" w:rsidRDefault="0034501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2053405" w:history="1">
        <w:r w:rsidRPr="000F2A39">
          <w:t>1</w:t>
        </w:r>
        <w:r>
          <w:rPr>
            <w:rFonts w:asciiTheme="minorHAnsi" w:eastAsiaTheme="minorEastAsia" w:hAnsiTheme="minorHAnsi" w:cstheme="minorBidi"/>
            <w:sz w:val="22"/>
            <w:szCs w:val="22"/>
            <w:lang w:eastAsia="en-AU"/>
          </w:rPr>
          <w:tab/>
        </w:r>
        <w:r w:rsidRPr="000F2A39">
          <w:t>Name of regulation</w:t>
        </w:r>
        <w:r>
          <w:tab/>
        </w:r>
        <w:r>
          <w:fldChar w:fldCharType="begin"/>
        </w:r>
        <w:r>
          <w:instrText xml:space="preserve"> PAGEREF _Toc62053405 \h </w:instrText>
        </w:r>
        <w:r>
          <w:fldChar w:fldCharType="separate"/>
        </w:r>
        <w:r w:rsidR="00B61AB0">
          <w:t>2</w:t>
        </w:r>
        <w:r>
          <w:fldChar w:fldCharType="end"/>
        </w:r>
      </w:hyperlink>
    </w:p>
    <w:p w14:paraId="798F4E2D" w14:textId="04F5A2B8" w:rsidR="00345015" w:rsidRDefault="00345015">
      <w:pPr>
        <w:pStyle w:val="TOC5"/>
        <w:rPr>
          <w:rFonts w:asciiTheme="minorHAnsi" w:eastAsiaTheme="minorEastAsia" w:hAnsiTheme="minorHAnsi" w:cstheme="minorBidi"/>
          <w:sz w:val="22"/>
          <w:szCs w:val="22"/>
          <w:lang w:eastAsia="en-AU"/>
        </w:rPr>
      </w:pPr>
      <w:r>
        <w:tab/>
      </w:r>
      <w:hyperlink w:anchor="_Toc62053406" w:history="1">
        <w:r w:rsidRPr="000F2A39">
          <w:t>3</w:t>
        </w:r>
        <w:r>
          <w:rPr>
            <w:rFonts w:asciiTheme="minorHAnsi" w:eastAsiaTheme="minorEastAsia" w:hAnsiTheme="minorHAnsi" w:cstheme="minorBidi"/>
            <w:sz w:val="22"/>
            <w:szCs w:val="22"/>
            <w:lang w:eastAsia="en-AU"/>
          </w:rPr>
          <w:tab/>
        </w:r>
        <w:r w:rsidRPr="000F2A39">
          <w:t>Dictionary</w:t>
        </w:r>
        <w:r>
          <w:tab/>
        </w:r>
        <w:r>
          <w:fldChar w:fldCharType="begin"/>
        </w:r>
        <w:r>
          <w:instrText xml:space="preserve"> PAGEREF _Toc62053406 \h </w:instrText>
        </w:r>
        <w:r>
          <w:fldChar w:fldCharType="separate"/>
        </w:r>
        <w:r w:rsidR="00B61AB0">
          <w:t>2</w:t>
        </w:r>
        <w:r>
          <w:fldChar w:fldCharType="end"/>
        </w:r>
      </w:hyperlink>
    </w:p>
    <w:p w14:paraId="09B70232" w14:textId="6F7F1EDF" w:rsidR="00345015" w:rsidRDefault="00345015">
      <w:pPr>
        <w:pStyle w:val="TOC5"/>
        <w:rPr>
          <w:rFonts w:asciiTheme="minorHAnsi" w:eastAsiaTheme="minorEastAsia" w:hAnsiTheme="minorHAnsi" w:cstheme="minorBidi"/>
          <w:sz w:val="22"/>
          <w:szCs w:val="22"/>
          <w:lang w:eastAsia="en-AU"/>
        </w:rPr>
      </w:pPr>
      <w:r>
        <w:tab/>
      </w:r>
      <w:hyperlink w:anchor="_Toc62053407" w:history="1">
        <w:r w:rsidRPr="000F2A39">
          <w:t>4</w:t>
        </w:r>
        <w:r>
          <w:rPr>
            <w:rFonts w:asciiTheme="minorHAnsi" w:eastAsiaTheme="minorEastAsia" w:hAnsiTheme="minorHAnsi" w:cstheme="minorBidi"/>
            <w:sz w:val="22"/>
            <w:szCs w:val="22"/>
            <w:lang w:eastAsia="en-AU"/>
          </w:rPr>
          <w:tab/>
        </w:r>
        <w:r w:rsidRPr="000F2A39">
          <w:t>Notes</w:t>
        </w:r>
        <w:r>
          <w:tab/>
        </w:r>
        <w:r>
          <w:fldChar w:fldCharType="begin"/>
        </w:r>
        <w:r>
          <w:instrText xml:space="preserve"> PAGEREF _Toc62053407 \h </w:instrText>
        </w:r>
        <w:r>
          <w:fldChar w:fldCharType="separate"/>
        </w:r>
        <w:r w:rsidR="00B61AB0">
          <w:t>2</w:t>
        </w:r>
        <w:r>
          <w:fldChar w:fldCharType="end"/>
        </w:r>
      </w:hyperlink>
    </w:p>
    <w:p w14:paraId="4CDBF6BB" w14:textId="5659A534" w:rsidR="00345015" w:rsidRDefault="00345015">
      <w:pPr>
        <w:pStyle w:val="TOC5"/>
        <w:rPr>
          <w:rFonts w:asciiTheme="minorHAnsi" w:eastAsiaTheme="minorEastAsia" w:hAnsiTheme="minorHAnsi" w:cstheme="minorBidi"/>
          <w:sz w:val="22"/>
          <w:szCs w:val="22"/>
          <w:lang w:eastAsia="en-AU"/>
        </w:rPr>
      </w:pPr>
      <w:r>
        <w:tab/>
      </w:r>
      <w:hyperlink w:anchor="_Toc62053408" w:history="1">
        <w:r w:rsidRPr="000F2A39">
          <w:t>5</w:t>
        </w:r>
        <w:r>
          <w:rPr>
            <w:rFonts w:asciiTheme="minorHAnsi" w:eastAsiaTheme="minorEastAsia" w:hAnsiTheme="minorHAnsi" w:cstheme="minorBidi"/>
            <w:sz w:val="22"/>
            <w:szCs w:val="22"/>
            <w:lang w:eastAsia="en-AU"/>
          </w:rPr>
          <w:tab/>
        </w:r>
        <w:r w:rsidRPr="000F2A39">
          <w:t>Purpose of regulation</w:t>
        </w:r>
        <w:r>
          <w:tab/>
        </w:r>
        <w:r>
          <w:fldChar w:fldCharType="begin"/>
        </w:r>
        <w:r>
          <w:instrText xml:space="preserve"> PAGEREF _Toc62053408 \h </w:instrText>
        </w:r>
        <w:r>
          <w:fldChar w:fldCharType="separate"/>
        </w:r>
        <w:r w:rsidR="00B61AB0">
          <w:t>2</w:t>
        </w:r>
        <w:r>
          <w:fldChar w:fldCharType="end"/>
        </w:r>
      </w:hyperlink>
    </w:p>
    <w:p w14:paraId="2D95311C" w14:textId="0D40B3DF" w:rsidR="00345015" w:rsidRDefault="00345015">
      <w:pPr>
        <w:pStyle w:val="TOC5"/>
        <w:rPr>
          <w:rFonts w:asciiTheme="minorHAnsi" w:eastAsiaTheme="minorEastAsia" w:hAnsiTheme="minorHAnsi" w:cstheme="minorBidi"/>
          <w:sz w:val="22"/>
          <w:szCs w:val="22"/>
          <w:lang w:eastAsia="en-AU"/>
        </w:rPr>
      </w:pPr>
      <w:r>
        <w:tab/>
      </w:r>
      <w:hyperlink w:anchor="_Toc62053409" w:history="1">
        <w:r w:rsidRPr="000F2A39">
          <w:t>6</w:t>
        </w:r>
        <w:r>
          <w:rPr>
            <w:rFonts w:asciiTheme="minorHAnsi" w:eastAsiaTheme="minorEastAsia" w:hAnsiTheme="minorHAnsi" w:cstheme="minorBidi"/>
            <w:sz w:val="22"/>
            <w:szCs w:val="22"/>
            <w:lang w:eastAsia="en-AU"/>
          </w:rPr>
          <w:tab/>
        </w:r>
        <w:r w:rsidRPr="000F2A39">
          <w:t>Administering authority</w:t>
        </w:r>
        <w:r>
          <w:tab/>
        </w:r>
        <w:r>
          <w:fldChar w:fldCharType="begin"/>
        </w:r>
        <w:r>
          <w:instrText xml:space="preserve"> PAGEREF _Toc62053409 \h </w:instrText>
        </w:r>
        <w:r>
          <w:fldChar w:fldCharType="separate"/>
        </w:r>
        <w:r w:rsidR="00B61AB0">
          <w:t>3</w:t>
        </w:r>
        <w:r>
          <w:fldChar w:fldCharType="end"/>
        </w:r>
      </w:hyperlink>
    </w:p>
    <w:p w14:paraId="4F89DC75" w14:textId="3B3698D4" w:rsidR="00345015" w:rsidRDefault="00345015">
      <w:pPr>
        <w:pStyle w:val="TOC5"/>
        <w:rPr>
          <w:rFonts w:asciiTheme="minorHAnsi" w:eastAsiaTheme="minorEastAsia" w:hAnsiTheme="minorHAnsi" w:cstheme="minorBidi"/>
          <w:sz w:val="22"/>
          <w:szCs w:val="22"/>
          <w:lang w:eastAsia="en-AU"/>
        </w:rPr>
      </w:pPr>
      <w:r>
        <w:tab/>
      </w:r>
      <w:hyperlink w:anchor="_Toc62053410" w:history="1">
        <w:r w:rsidRPr="000F2A39">
          <w:t>7</w:t>
        </w:r>
        <w:r>
          <w:rPr>
            <w:rFonts w:asciiTheme="minorHAnsi" w:eastAsiaTheme="minorEastAsia" w:hAnsiTheme="minorHAnsi" w:cstheme="minorBidi"/>
            <w:sz w:val="22"/>
            <w:szCs w:val="22"/>
            <w:lang w:eastAsia="en-AU"/>
          </w:rPr>
          <w:tab/>
        </w:r>
        <w:r w:rsidRPr="000F2A39">
          <w:t>Infringement notice offences</w:t>
        </w:r>
        <w:r>
          <w:tab/>
        </w:r>
        <w:r>
          <w:fldChar w:fldCharType="begin"/>
        </w:r>
        <w:r>
          <w:instrText xml:space="preserve"> PAGEREF _Toc62053410 \h </w:instrText>
        </w:r>
        <w:r>
          <w:fldChar w:fldCharType="separate"/>
        </w:r>
        <w:r w:rsidR="00B61AB0">
          <w:t>3</w:t>
        </w:r>
        <w:r>
          <w:fldChar w:fldCharType="end"/>
        </w:r>
      </w:hyperlink>
    </w:p>
    <w:p w14:paraId="76DB53CF" w14:textId="2C053BD5" w:rsidR="00345015" w:rsidRDefault="00345015">
      <w:pPr>
        <w:pStyle w:val="TOC5"/>
        <w:rPr>
          <w:rFonts w:asciiTheme="minorHAnsi" w:eastAsiaTheme="minorEastAsia" w:hAnsiTheme="minorHAnsi" w:cstheme="minorBidi"/>
          <w:sz w:val="22"/>
          <w:szCs w:val="22"/>
          <w:lang w:eastAsia="en-AU"/>
        </w:rPr>
      </w:pPr>
      <w:r>
        <w:tab/>
      </w:r>
      <w:hyperlink w:anchor="_Toc62053411" w:history="1">
        <w:r w:rsidRPr="000F2A39">
          <w:t>8</w:t>
        </w:r>
        <w:r>
          <w:rPr>
            <w:rFonts w:asciiTheme="minorHAnsi" w:eastAsiaTheme="minorEastAsia" w:hAnsiTheme="minorHAnsi" w:cstheme="minorBidi"/>
            <w:sz w:val="22"/>
            <w:szCs w:val="22"/>
            <w:lang w:eastAsia="en-AU"/>
          </w:rPr>
          <w:tab/>
        </w:r>
        <w:r w:rsidRPr="000F2A39">
          <w:t>Infringement notice penalties</w:t>
        </w:r>
        <w:r>
          <w:tab/>
        </w:r>
        <w:r>
          <w:fldChar w:fldCharType="begin"/>
        </w:r>
        <w:r>
          <w:instrText xml:space="preserve"> PAGEREF _Toc62053411 \h </w:instrText>
        </w:r>
        <w:r>
          <w:fldChar w:fldCharType="separate"/>
        </w:r>
        <w:r w:rsidR="00B61AB0">
          <w:t>3</w:t>
        </w:r>
        <w:r>
          <w:fldChar w:fldCharType="end"/>
        </w:r>
      </w:hyperlink>
    </w:p>
    <w:p w14:paraId="572B2E33" w14:textId="38E8DDDF" w:rsidR="00345015" w:rsidRDefault="00345015">
      <w:pPr>
        <w:pStyle w:val="TOC5"/>
        <w:rPr>
          <w:rFonts w:asciiTheme="minorHAnsi" w:eastAsiaTheme="minorEastAsia" w:hAnsiTheme="minorHAnsi" w:cstheme="minorBidi"/>
          <w:sz w:val="22"/>
          <w:szCs w:val="22"/>
          <w:lang w:eastAsia="en-AU"/>
        </w:rPr>
      </w:pPr>
      <w:r>
        <w:tab/>
      </w:r>
      <w:hyperlink w:anchor="_Toc62053412" w:history="1">
        <w:r w:rsidRPr="000F2A39">
          <w:t>9</w:t>
        </w:r>
        <w:r>
          <w:rPr>
            <w:rFonts w:asciiTheme="minorHAnsi" w:eastAsiaTheme="minorEastAsia" w:hAnsiTheme="minorHAnsi" w:cstheme="minorBidi"/>
            <w:sz w:val="22"/>
            <w:szCs w:val="22"/>
            <w:lang w:eastAsia="en-AU"/>
          </w:rPr>
          <w:tab/>
        </w:r>
        <w:r w:rsidRPr="000F2A39">
          <w:t>Contents of infringement notices—identifying authorised person</w:t>
        </w:r>
        <w:r>
          <w:tab/>
        </w:r>
        <w:r>
          <w:fldChar w:fldCharType="begin"/>
        </w:r>
        <w:r>
          <w:instrText xml:space="preserve"> PAGEREF _Toc62053412 \h </w:instrText>
        </w:r>
        <w:r>
          <w:fldChar w:fldCharType="separate"/>
        </w:r>
        <w:r w:rsidR="00B61AB0">
          <w:t>3</w:t>
        </w:r>
        <w:r>
          <w:fldChar w:fldCharType="end"/>
        </w:r>
      </w:hyperlink>
    </w:p>
    <w:p w14:paraId="2E983A10" w14:textId="5BC66727" w:rsidR="00345015" w:rsidRDefault="00345015">
      <w:pPr>
        <w:pStyle w:val="TOC5"/>
        <w:rPr>
          <w:rFonts w:asciiTheme="minorHAnsi" w:eastAsiaTheme="minorEastAsia" w:hAnsiTheme="minorHAnsi" w:cstheme="minorBidi"/>
          <w:sz w:val="22"/>
          <w:szCs w:val="22"/>
          <w:lang w:eastAsia="en-AU"/>
        </w:rPr>
      </w:pPr>
      <w:r>
        <w:tab/>
      </w:r>
      <w:hyperlink w:anchor="_Toc62053413" w:history="1">
        <w:r w:rsidRPr="000F2A39">
          <w:t>10</w:t>
        </w:r>
        <w:r>
          <w:rPr>
            <w:rFonts w:asciiTheme="minorHAnsi" w:eastAsiaTheme="minorEastAsia" w:hAnsiTheme="minorHAnsi" w:cstheme="minorBidi"/>
            <w:sz w:val="22"/>
            <w:szCs w:val="22"/>
            <w:lang w:eastAsia="en-AU"/>
          </w:rPr>
          <w:tab/>
        </w:r>
        <w:r w:rsidRPr="000F2A39">
          <w:t>Contents of infringement notices—other information</w:t>
        </w:r>
        <w:r>
          <w:tab/>
        </w:r>
        <w:r>
          <w:fldChar w:fldCharType="begin"/>
        </w:r>
        <w:r>
          <w:instrText xml:space="preserve"> PAGEREF _Toc62053413 \h </w:instrText>
        </w:r>
        <w:r>
          <w:fldChar w:fldCharType="separate"/>
        </w:r>
        <w:r w:rsidR="00B61AB0">
          <w:t>4</w:t>
        </w:r>
        <w:r>
          <w:fldChar w:fldCharType="end"/>
        </w:r>
      </w:hyperlink>
    </w:p>
    <w:p w14:paraId="20F841FE" w14:textId="25F690F2" w:rsidR="00345015" w:rsidRDefault="00345015">
      <w:pPr>
        <w:pStyle w:val="TOC5"/>
        <w:rPr>
          <w:rFonts w:asciiTheme="minorHAnsi" w:eastAsiaTheme="minorEastAsia" w:hAnsiTheme="minorHAnsi" w:cstheme="minorBidi"/>
          <w:sz w:val="22"/>
          <w:szCs w:val="22"/>
          <w:lang w:eastAsia="en-AU"/>
        </w:rPr>
      </w:pPr>
      <w:r>
        <w:lastRenderedPageBreak/>
        <w:tab/>
      </w:r>
      <w:hyperlink w:anchor="_Toc62053414" w:history="1">
        <w:r w:rsidRPr="000F2A39">
          <w:t>11</w:t>
        </w:r>
        <w:r>
          <w:rPr>
            <w:rFonts w:asciiTheme="minorHAnsi" w:eastAsiaTheme="minorEastAsia" w:hAnsiTheme="minorHAnsi" w:cstheme="minorBidi"/>
            <w:sz w:val="22"/>
            <w:szCs w:val="22"/>
            <w:lang w:eastAsia="en-AU"/>
          </w:rPr>
          <w:tab/>
        </w:r>
        <w:r w:rsidRPr="000F2A39">
          <w:t>Contents of reminder notices—identifying authorised person</w:t>
        </w:r>
        <w:r>
          <w:tab/>
        </w:r>
        <w:r>
          <w:fldChar w:fldCharType="begin"/>
        </w:r>
        <w:r>
          <w:instrText xml:space="preserve"> PAGEREF _Toc62053414 \h </w:instrText>
        </w:r>
        <w:r>
          <w:fldChar w:fldCharType="separate"/>
        </w:r>
        <w:r w:rsidR="00B61AB0">
          <w:t>4</w:t>
        </w:r>
        <w:r>
          <w:fldChar w:fldCharType="end"/>
        </w:r>
      </w:hyperlink>
    </w:p>
    <w:p w14:paraId="6F08805E" w14:textId="4807EAED" w:rsidR="00345015" w:rsidRDefault="00345015">
      <w:pPr>
        <w:pStyle w:val="TOC5"/>
        <w:rPr>
          <w:rFonts w:asciiTheme="minorHAnsi" w:eastAsiaTheme="minorEastAsia" w:hAnsiTheme="minorHAnsi" w:cstheme="minorBidi"/>
          <w:sz w:val="22"/>
          <w:szCs w:val="22"/>
          <w:lang w:eastAsia="en-AU"/>
        </w:rPr>
      </w:pPr>
      <w:r>
        <w:tab/>
      </w:r>
      <w:hyperlink w:anchor="_Toc62053415" w:history="1">
        <w:r w:rsidRPr="000F2A39">
          <w:t>12</w:t>
        </w:r>
        <w:r>
          <w:rPr>
            <w:rFonts w:asciiTheme="minorHAnsi" w:eastAsiaTheme="minorEastAsia" w:hAnsiTheme="minorHAnsi" w:cstheme="minorBidi"/>
            <w:sz w:val="22"/>
            <w:szCs w:val="22"/>
            <w:lang w:eastAsia="en-AU"/>
          </w:rPr>
          <w:tab/>
        </w:r>
        <w:r w:rsidRPr="000F2A39">
          <w:t>Authorised people for infringement notice offences</w:t>
        </w:r>
        <w:r>
          <w:tab/>
        </w:r>
        <w:r>
          <w:fldChar w:fldCharType="begin"/>
        </w:r>
        <w:r>
          <w:instrText xml:space="preserve"> PAGEREF _Toc62053415 \h </w:instrText>
        </w:r>
        <w:r>
          <w:fldChar w:fldCharType="separate"/>
        </w:r>
        <w:r w:rsidR="00B61AB0">
          <w:t>4</w:t>
        </w:r>
        <w:r>
          <w:fldChar w:fldCharType="end"/>
        </w:r>
      </w:hyperlink>
    </w:p>
    <w:p w14:paraId="343180D9" w14:textId="1D68496F" w:rsidR="00345015" w:rsidRDefault="006D2827">
      <w:pPr>
        <w:pStyle w:val="TOC6"/>
        <w:rPr>
          <w:rFonts w:asciiTheme="minorHAnsi" w:eastAsiaTheme="minorEastAsia" w:hAnsiTheme="minorHAnsi" w:cstheme="minorBidi"/>
          <w:b w:val="0"/>
          <w:sz w:val="22"/>
          <w:szCs w:val="22"/>
          <w:lang w:eastAsia="en-AU"/>
        </w:rPr>
      </w:pPr>
      <w:hyperlink w:anchor="_Toc62053416" w:history="1">
        <w:r w:rsidR="00345015" w:rsidRPr="000F2A39">
          <w:t>Schedule 1</w:t>
        </w:r>
        <w:r w:rsidR="00345015">
          <w:rPr>
            <w:rFonts w:asciiTheme="minorHAnsi" w:eastAsiaTheme="minorEastAsia" w:hAnsiTheme="minorHAnsi" w:cstheme="minorBidi"/>
            <w:b w:val="0"/>
            <w:sz w:val="22"/>
            <w:szCs w:val="22"/>
            <w:lang w:eastAsia="en-AU"/>
          </w:rPr>
          <w:tab/>
        </w:r>
        <w:r w:rsidR="00345015" w:rsidRPr="000F2A39">
          <w:t>Vulnerable People Act infringement notice offences and penalties</w:t>
        </w:r>
        <w:r w:rsidR="00345015">
          <w:tab/>
        </w:r>
        <w:r w:rsidR="00345015" w:rsidRPr="00345015">
          <w:rPr>
            <w:b w:val="0"/>
            <w:sz w:val="20"/>
          </w:rPr>
          <w:fldChar w:fldCharType="begin"/>
        </w:r>
        <w:r w:rsidR="00345015" w:rsidRPr="00345015">
          <w:rPr>
            <w:b w:val="0"/>
            <w:sz w:val="20"/>
          </w:rPr>
          <w:instrText xml:space="preserve"> PAGEREF _Toc62053416 \h </w:instrText>
        </w:r>
        <w:r w:rsidR="00345015" w:rsidRPr="00345015">
          <w:rPr>
            <w:b w:val="0"/>
            <w:sz w:val="20"/>
          </w:rPr>
        </w:r>
        <w:r w:rsidR="00345015" w:rsidRPr="00345015">
          <w:rPr>
            <w:b w:val="0"/>
            <w:sz w:val="20"/>
          </w:rPr>
          <w:fldChar w:fldCharType="separate"/>
        </w:r>
        <w:r w:rsidR="00B61AB0">
          <w:rPr>
            <w:b w:val="0"/>
            <w:sz w:val="20"/>
          </w:rPr>
          <w:t>5</w:t>
        </w:r>
        <w:r w:rsidR="00345015" w:rsidRPr="00345015">
          <w:rPr>
            <w:b w:val="0"/>
            <w:sz w:val="20"/>
          </w:rPr>
          <w:fldChar w:fldCharType="end"/>
        </w:r>
      </w:hyperlink>
    </w:p>
    <w:p w14:paraId="6A28D17B" w14:textId="5318F0D8" w:rsidR="00345015" w:rsidRDefault="006D2827">
      <w:pPr>
        <w:pStyle w:val="TOC6"/>
        <w:rPr>
          <w:rFonts w:asciiTheme="minorHAnsi" w:eastAsiaTheme="minorEastAsia" w:hAnsiTheme="minorHAnsi" w:cstheme="minorBidi"/>
          <w:b w:val="0"/>
          <w:sz w:val="22"/>
          <w:szCs w:val="22"/>
          <w:lang w:eastAsia="en-AU"/>
        </w:rPr>
      </w:pPr>
      <w:hyperlink w:anchor="_Toc62053417" w:history="1">
        <w:r w:rsidR="00345015" w:rsidRPr="000F2A39">
          <w:t>Dictionary</w:t>
        </w:r>
        <w:r w:rsidR="00345015">
          <w:tab/>
        </w:r>
        <w:r w:rsidR="00345015">
          <w:tab/>
        </w:r>
        <w:r w:rsidR="00345015" w:rsidRPr="00345015">
          <w:rPr>
            <w:b w:val="0"/>
            <w:sz w:val="20"/>
          </w:rPr>
          <w:fldChar w:fldCharType="begin"/>
        </w:r>
        <w:r w:rsidR="00345015" w:rsidRPr="00345015">
          <w:rPr>
            <w:b w:val="0"/>
            <w:sz w:val="20"/>
          </w:rPr>
          <w:instrText xml:space="preserve"> PAGEREF _Toc62053417 \h </w:instrText>
        </w:r>
        <w:r w:rsidR="00345015" w:rsidRPr="00345015">
          <w:rPr>
            <w:b w:val="0"/>
            <w:sz w:val="20"/>
          </w:rPr>
        </w:r>
        <w:r w:rsidR="00345015" w:rsidRPr="00345015">
          <w:rPr>
            <w:b w:val="0"/>
            <w:sz w:val="20"/>
          </w:rPr>
          <w:fldChar w:fldCharType="separate"/>
        </w:r>
        <w:r w:rsidR="00B61AB0">
          <w:rPr>
            <w:b w:val="0"/>
            <w:sz w:val="20"/>
          </w:rPr>
          <w:t>6</w:t>
        </w:r>
        <w:r w:rsidR="00345015" w:rsidRPr="00345015">
          <w:rPr>
            <w:b w:val="0"/>
            <w:sz w:val="20"/>
          </w:rPr>
          <w:fldChar w:fldCharType="end"/>
        </w:r>
      </w:hyperlink>
    </w:p>
    <w:p w14:paraId="3AF954EB" w14:textId="5A63B0EF" w:rsidR="00345015" w:rsidRDefault="006D2827" w:rsidP="00345015">
      <w:pPr>
        <w:pStyle w:val="TOC7"/>
        <w:spacing w:before="480"/>
        <w:rPr>
          <w:rFonts w:asciiTheme="minorHAnsi" w:eastAsiaTheme="minorEastAsia" w:hAnsiTheme="minorHAnsi" w:cstheme="minorBidi"/>
          <w:b w:val="0"/>
          <w:sz w:val="22"/>
          <w:szCs w:val="22"/>
          <w:lang w:eastAsia="en-AU"/>
        </w:rPr>
      </w:pPr>
      <w:hyperlink w:anchor="_Toc62053418" w:history="1">
        <w:r w:rsidR="00345015">
          <w:t>Endnotes</w:t>
        </w:r>
        <w:r w:rsidR="00345015" w:rsidRPr="00345015">
          <w:rPr>
            <w:vanish/>
          </w:rPr>
          <w:tab/>
        </w:r>
        <w:r w:rsidR="00345015">
          <w:rPr>
            <w:vanish/>
          </w:rPr>
          <w:tab/>
        </w:r>
        <w:r w:rsidR="00345015" w:rsidRPr="00345015">
          <w:rPr>
            <w:b w:val="0"/>
            <w:vanish/>
          </w:rPr>
          <w:fldChar w:fldCharType="begin"/>
        </w:r>
        <w:r w:rsidR="00345015" w:rsidRPr="00345015">
          <w:rPr>
            <w:b w:val="0"/>
            <w:vanish/>
          </w:rPr>
          <w:instrText xml:space="preserve"> PAGEREF _Toc62053418 \h </w:instrText>
        </w:r>
        <w:r w:rsidR="00345015" w:rsidRPr="00345015">
          <w:rPr>
            <w:b w:val="0"/>
            <w:vanish/>
          </w:rPr>
        </w:r>
        <w:r w:rsidR="00345015" w:rsidRPr="00345015">
          <w:rPr>
            <w:b w:val="0"/>
            <w:vanish/>
          </w:rPr>
          <w:fldChar w:fldCharType="separate"/>
        </w:r>
        <w:r w:rsidR="00B61AB0">
          <w:rPr>
            <w:b w:val="0"/>
            <w:vanish/>
          </w:rPr>
          <w:t>7</w:t>
        </w:r>
        <w:r w:rsidR="00345015" w:rsidRPr="00345015">
          <w:rPr>
            <w:b w:val="0"/>
            <w:vanish/>
          </w:rPr>
          <w:fldChar w:fldCharType="end"/>
        </w:r>
      </w:hyperlink>
    </w:p>
    <w:p w14:paraId="0A3B912B" w14:textId="5175F878" w:rsidR="00345015" w:rsidRDefault="00345015">
      <w:pPr>
        <w:pStyle w:val="TOC5"/>
        <w:rPr>
          <w:rFonts w:asciiTheme="minorHAnsi" w:eastAsiaTheme="minorEastAsia" w:hAnsiTheme="minorHAnsi" w:cstheme="minorBidi"/>
          <w:sz w:val="22"/>
          <w:szCs w:val="22"/>
          <w:lang w:eastAsia="en-AU"/>
        </w:rPr>
      </w:pPr>
      <w:r>
        <w:tab/>
      </w:r>
      <w:hyperlink w:anchor="_Toc62053419" w:history="1">
        <w:r w:rsidRPr="000F2A39">
          <w:t>1</w:t>
        </w:r>
        <w:r>
          <w:rPr>
            <w:rFonts w:asciiTheme="minorHAnsi" w:eastAsiaTheme="minorEastAsia" w:hAnsiTheme="minorHAnsi" w:cstheme="minorBidi"/>
            <w:sz w:val="22"/>
            <w:szCs w:val="22"/>
            <w:lang w:eastAsia="en-AU"/>
          </w:rPr>
          <w:tab/>
        </w:r>
        <w:r w:rsidRPr="000F2A39">
          <w:t>About the endnotes</w:t>
        </w:r>
        <w:r>
          <w:tab/>
        </w:r>
        <w:r>
          <w:fldChar w:fldCharType="begin"/>
        </w:r>
        <w:r>
          <w:instrText xml:space="preserve"> PAGEREF _Toc62053419 \h </w:instrText>
        </w:r>
        <w:r>
          <w:fldChar w:fldCharType="separate"/>
        </w:r>
        <w:r w:rsidR="00B61AB0">
          <w:t>7</w:t>
        </w:r>
        <w:r>
          <w:fldChar w:fldCharType="end"/>
        </w:r>
      </w:hyperlink>
    </w:p>
    <w:p w14:paraId="2A3CD146" w14:textId="50E3A187" w:rsidR="00345015" w:rsidRDefault="00345015">
      <w:pPr>
        <w:pStyle w:val="TOC5"/>
        <w:rPr>
          <w:rFonts w:asciiTheme="minorHAnsi" w:eastAsiaTheme="minorEastAsia" w:hAnsiTheme="minorHAnsi" w:cstheme="minorBidi"/>
          <w:sz w:val="22"/>
          <w:szCs w:val="22"/>
          <w:lang w:eastAsia="en-AU"/>
        </w:rPr>
      </w:pPr>
      <w:r>
        <w:tab/>
      </w:r>
      <w:hyperlink w:anchor="_Toc62053420" w:history="1">
        <w:r w:rsidRPr="000F2A39">
          <w:t>2</w:t>
        </w:r>
        <w:r>
          <w:rPr>
            <w:rFonts w:asciiTheme="minorHAnsi" w:eastAsiaTheme="minorEastAsia" w:hAnsiTheme="minorHAnsi" w:cstheme="minorBidi"/>
            <w:sz w:val="22"/>
            <w:szCs w:val="22"/>
            <w:lang w:eastAsia="en-AU"/>
          </w:rPr>
          <w:tab/>
        </w:r>
        <w:r w:rsidRPr="000F2A39">
          <w:t>Abbreviation key</w:t>
        </w:r>
        <w:r>
          <w:tab/>
        </w:r>
        <w:r>
          <w:fldChar w:fldCharType="begin"/>
        </w:r>
        <w:r>
          <w:instrText xml:space="preserve"> PAGEREF _Toc62053420 \h </w:instrText>
        </w:r>
        <w:r>
          <w:fldChar w:fldCharType="separate"/>
        </w:r>
        <w:r w:rsidR="00B61AB0">
          <w:t>7</w:t>
        </w:r>
        <w:r>
          <w:fldChar w:fldCharType="end"/>
        </w:r>
      </w:hyperlink>
    </w:p>
    <w:p w14:paraId="7A353C2C" w14:textId="2A755FC9" w:rsidR="00345015" w:rsidRDefault="00345015">
      <w:pPr>
        <w:pStyle w:val="TOC5"/>
        <w:rPr>
          <w:rFonts w:asciiTheme="minorHAnsi" w:eastAsiaTheme="minorEastAsia" w:hAnsiTheme="minorHAnsi" w:cstheme="minorBidi"/>
          <w:sz w:val="22"/>
          <w:szCs w:val="22"/>
          <w:lang w:eastAsia="en-AU"/>
        </w:rPr>
      </w:pPr>
      <w:r>
        <w:tab/>
      </w:r>
      <w:hyperlink w:anchor="_Toc62053421" w:history="1">
        <w:r w:rsidRPr="000F2A39">
          <w:t>3</w:t>
        </w:r>
        <w:r>
          <w:rPr>
            <w:rFonts w:asciiTheme="minorHAnsi" w:eastAsiaTheme="minorEastAsia" w:hAnsiTheme="minorHAnsi" w:cstheme="minorBidi"/>
            <w:sz w:val="22"/>
            <w:szCs w:val="22"/>
            <w:lang w:eastAsia="en-AU"/>
          </w:rPr>
          <w:tab/>
        </w:r>
        <w:r w:rsidRPr="000F2A39">
          <w:t>Legislation history</w:t>
        </w:r>
        <w:r>
          <w:tab/>
        </w:r>
        <w:r>
          <w:fldChar w:fldCharType="begin"/>
        </w:r>
        <w:r>
          <w:instrText xml:space="preserve"> PAGEREF _Toc62053421 \h </w:instrText>
        </w:r>
        <w:r>
          <w:fldChar w:fldCharType="separate"/>
        </w:r>
        <w:r w:rsidR="00B61AB0">
          <w:t>8</w:t>
        </w:r>
        <w:r>
          <w:fldChar w:fldCharType="end"/>
        </w:r>
      </w:hyperlink>
    </w:p>
    <w:p w14:paraId="67526AB4" w14:textId="41CBEBD3" w:rsidR="00345015" w:rsidRDefault="00345015">
      <w:pPr>
        <w:pStyle w:val="TOC5"/>
        <w:rPr>
          <w:rFonts w:asciiTheme="minorHAnsi" w:eastAsiaTheme="minorEastAsia" w:hAnsiTheme="minorHAnsi" w:cstheme="minorBidi"/>
          <w:sz w:val="22"/>
          <w:szCs w:val="22"/>
          <w:lang w:eastAsia="en-AU"/>
        </w:rPr>
      </w:pPr>
      <w:r>
        <w:tab/>
      </w:r>
      <w:hyperlink w:anchor="_Toc62053422" w:history="1">
        <w:r w:rsidRPr="000F2A39">
          <w:t>4</w:t>
        </w:r>
        <w:r>
          <w:rPr>
            <w:rFonts w:asciiTheme="minorHAnsi" w:eastAsiaTheme="minorEastAsia" w:hAnsiTheme="minorHAnsi" w:cstheme="minorBidi"/>
            <w:sz w:val="22"/>
            <w:szCs w:val="22"/>
            <w:lang w:eastAsia="en-AU"/>
          </w:rPr>
          <w:tab/>
        </w:r>
        <w:r w:rsidRPr="000F2A39">
          <w:t>Amendment history</w:t>
        </w:r>
        <w:r>
          <w:tab/>
        </w:r>
        <w:r>
          <w:fldChar w:fldCharType="begin"/>
        </w:r>
        <w:r>
          <w:instrText xml:space="preserve"> PAGEREF _Toc62053422 \h </w:instrText>
        </w:r>
        <w:r>
          <w:fldChar w:fldCharType="separate"/>
        </w:r>
        <w:r w:rsidR="00B61AB0">
          <w:t>10</w:t>
        </w:r>
        <w:r>
          <w:fldChar w:fldCharType="end"/>
        </w:r>
      </w:hyperlink>
    </w:p>
    <w:p w14:paraId="5FD46C02" w14:textId="47B6EFDA" w:rsidR="00345015" w:rsidRDefault="00345015">
      <w:pPr>
        <w:pStyle w:val="TOC5"/>
        <w:rPr>
          <w:rFonts w:asciiTheme="minorHAnsi" w:eastAsiaTheme="minorEastAsia" w:hAnsiTheme="minorHAnsi" w:cstheme="minorBidi"/>
          <w:sz w:val="22"/>
          <w:szCs w:val="22"/>
          <w:lang w:eastAsia="en-AU"/>
        </w:rPr>
      </w:pPr>
      <w:r>
        <w:tab/>
      </w:r>
      <w:hyperlink w:anchor="_Toc62053423" w:history="1">
        <w:r w:rsidRPr="000F2A39">
          <w:t>5</w:t>
        </w:r>
        <w:r>
          <w:rPr>
            <w:rFonts w:asciiTheme="minorHAnsi" w:eastAsiaTheme="minorEastAsia" w:hAnsiTheme="minorHAnsi" w:cstheme="minorBidi"/>
            <w:sz w:val="22"/>
            <w:szCs w:val="22"/>
            <w:lang w:eastAsia="en-AU"/>
          </w:rPr>
          <w:tab/>
        </w:r>
        <w:r w:rsidRPr="000F2A39">
          <w:t>Earlier republications</w:t>
        </w:r>
        <w:r>
          <w:tab/>
        </w:r>
        <w:r>
          <w:fldChar w:fldCharType="begin"/>
        </w:r>
        <w:r>
          <w:instrText xml:space="preserve"> PAGEREF _Toc62053423 \h </w:instrText>
        </w:r>
        <w:r>
          <w:fldChar w:fldCharType="separate"/>
        </w:r>
        <w:r w:rsidR="00B61AB0">
          <w:t>11</w:t>
        </w:r>
        <w:r>
          <w:fldChar w:fldCharType="end"/>
        </w:r>
      </w:hyperlink>
    </w:p>
    <w:p w14:paraId="66590AAC" w14:textId="734062CA" w:rsidR="00F273FC" w:rsidRDefault="00345015" w:rsidP="00F273FC">
      <w:pPr>
        <w:pStyle w:val="BillBasic"/>
      </w:pPr>
      <w:r>
        <w:fldChar w:fldCharType="end"/>
      </w:r>
    </w:p>
    <w:p w14:paraId="00FB4C98" w14:textId="77777777" w:rsidR="00F273FC" w:rsidRDefault="00F273FC" w:rsidP="00F273FC">
      <w:pPr>
        <w:pStyle w:val="01Contents"/>
        <w:sectPr w:rsidR="00F273FC">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43B60A1B" w14:textId="77777777" w:rsidR="00F273FC" w:rsidRDefault="00F273FC" w:rsidP="00F273FC">
      <w:pPr>
        <w:jc w:val="center"/>
      </w:pPr>
      <w:r>
        <w:rPr>
          <w:noProof/>
          <w:lang w:eastAsia="en-AU"/>
        </w:rPr>
        <w:lastRenderedPageBreak/>
        <w:drawing>
          <wp:inline distT="0" distB="0" distL="0" distR="0" wp14:anchorId="57984D85" wp14:editId="08E2D45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AE9211" w14:textId="77777777" w:rsidR="00F273FC" w:rsidRDefault="00F273FC" w:rsidP="00F273FC">
      <w:pPr>
        <w:jc w:val="center"/>
        <w:rPr>
          <w:rFonts w:ascii="Arial" w:hAnsi="Arial"/>
        </w:rPr>
      </w:pPr>
      <w:r>
        <w:rPr>
          <w:rFonts w:ascii="Arial" w:hAnsi="Arial"/>
        </w:rPr>
        <w:t>Australian Capital Territory</w:t>
      </w:r>
    </w:p>
    <w:p w14:paraId="79265676" w14:textId="16093754" w:rsidR="00F273FC" w:rsidRDefault="00F273FC" w:rsidP="00F273FC">
      <w:pPr>
        <w:pStyle w:val="Billname"/>
      </w:pPr>
      <w:bookmarkStart w:id="6" w:name="Citation"/>
      <w:r>
        <w:t>Magistrates Court (Working with Vulnerable People Infringement Notices) Regulation 2012</w:t>
      </w:r>
      <w:bookmarkEnd w:id="6"/>
      <w:r>
        <w:t xml:space="preserve">     </w:t>
      </w:r>
    </w:p>
    <w:p w14:paraId="4ECFE739" w14:textId="77777777" w:rsidR="00F273FC" w:rsidRDefault="00F273FC" w:rsidP="00F273FC">
      <w:pPr>
        <w:spacing w:before="240" w:after="60"/>
        <w:rPr>
          <w:rFonts w:ascii="Arial" w:hAnsi="Arial"/>
        </w:rPr>
      </w:pPr>
    </w:p>
    <w:p w14:paraId="18E66760" w14:textId="77777777" w:rsidR="00F273FC" w:rsidRDefault="00F273FC" w:rsidP="00F273FC">
      <w:pPr>
        <w:pStyle w:val="N-line3"/>
      </w:pPr>
    </w:p>
    <w:p w14:paraId="5A189668" w14:textId="77777777" w:rsidR="00F273FC" w:rsidRDefault="00F273FC" w:rsidP="00F273FC">
      <w:pPr>
        <w:pStyle w:val="CoverInForce"/>
      </w:pPr>
      <w:r>
        <w:t>made under the</w:t>
      </w:r>
    </w:p>
    <w:bookmarkStart w:id="7" w:name="ActName"/>
    <w:p w14:paraId="7C4EE706" w14:textId="57CC355E" w:rsidR="00F273FC" w:rsidRDefault="00F273FC" w:rsidP="00F273FC">
      <w:pPr>
        <w:pStyle w:val="CoverActName"/>
      </w:pPr>
      <w:r w:rsidRPr="00F273FC">
        <w:rPr>
          <w:rStyle w:val="charCitHyperlinkAbbrev"/>
        </w:rPr>
        <w:fldChar w:fldCharType="begin"/>
      </w:r>
      <w:r>
        <w:rPr>
          <w:rStyle w:val="charCitHyperlinkAbbrev"/>
        </w:rPr>
        <w:instrText>HYPERLINK "http://www.legislation.act.gov.au/a/1930-21/default.asp" \o "A1930-21"</w:instrText>
      </w:r>
      <w:r w:rsidRPr="00F273FC">
        <w:rPr>
          <w:rStyle w:val="charCitHyperlinkAbbrev"/>
        </w:rPr>
        <w:fldChar w:fldCharType="separate"/>
      </w:r>
      <w:r>
        <w:rPr>
          <w:rStyle w:val="charCitHyperlinkAbbrev"/>
        </w:rPr>
        <w:t>Magistrates Court Act 1930</w:t>
      </w:r>
      <w:r w:rsidRPr="00F273FC">
        <w:rPr>
          <w:rStyle w:val="charCitHyperlinkAbbrev"/>
        </w:rPr>
        <w:fldChar w:fldCharType="end"/>
      </w:r>
      <w:bookmarkEnd w:id="7"/>
    </w:p>
    <w:p w14:paraId="7A01C9D0" w14:textId="77777777" w:rsidR="00F273FC" w:rsidRDefault="00F273FC" w:rsidP="00F273FC">
      <w:pPr>
        <w:pStyle w:val="N-line3"/>
      </w:pPr>
    </w:p>
    <w:p w14:paraId="31A81B7D" w14:textId="77777777" w:rsidR="00F273FC" w:rsidRDefault="00F273FC" w:rsidP="00F273FC">
      <w:pPr>
        <w:pStyle w:val="Placeholder"/>
      </w:pPr>
      <w:r>
        <w:rPr>
          <w:rStyle w:val="charContents"/>
          <w:sz w:val="16"/>
        </w:rPr>
        <w:t xml:space="preserve">  </w:t>
      </w:r>
      <w:r>
        <w:rPr>
          <w:rStyle w:val="charPage"/>
        </w:rPr>
        <w:t xml:space="preserve">  </w:t>
      </w:r>
    </w:p>
    <w:p w14:paraId="193345AE" w14:textId="77777777" w:rsidR="00F273FC" w:rsidRDefault="00F273FC" w:rsidP="00F273FC">
      <w:pPr>
        <w:pStyle w:val="Placeholder"/>
      </w:pPr>
      <w:r>
        <w:rPr>
          <w:rStyle w:val="CharChapNo"/>
        </w:rPr>
        <w:t xml:space="preserve">  </w:t>
      </w:r>
      <w:r>
        <w:rPr>
          <w:rStyle w:val="CharChapText"/>
        </w:rPr>
        <w:t xml:space="preserve">  </w:t>
      </w:r>
    </w:p>
    <w:p w14:paraId="5F04F1AF" w14:textId="77777777" w:rsidR="00F273FC" w:rsidRDefault="00F273FC" w:rsidP="00F273FC">
      <w:pPr>
        <w:pStyle w:val="Placeholder"/>
      </w:pPr>
      <w:r>
        <w:rPr>
          <w:rStyle w:val="CharPartNo"/>
        </w:rPr>
        <w:t xml:space="preserve">  </w:t>
      </w:r>
      <w:r>
        <w:rPr>
          <w:rStyle w:val="CharPartText"/>
        </w:rPr>
        <w:t xml:space="preserve">  </w:t>
      </w:r>
    </w:p>
    <w:p w14:paraId="5BB8BFBB" w14:textId="77777777" w:rsidR="00F273FC" w:rsidRDefault="00F273FC" w:rsidP="00F273FC">
      <w:pPr>
        <w:pStyle w:val="Placeholder"/>
      </w:pPr>
      <w:r>
        <w:rPr>
          <w:rStyle w:val="CharDivNo"/>
        </w:rPr>
        <w:t xml:space="preserve">  </w:t>
      </w:r>
      <w:r>
        <w:rPr>
          <w:rStyle w:val="CharDivText"/>
        </w:rPr>
        <w:t xml:space="preserve">  </w:t>
      </w:r>
    </w:p>
    <w:p w14:paraId="59A05E1F" w14:textId="77777777" w:rsidR="00F273FC" w:rsidRDefault="00F273FC" w:rsidP="00F273FC">
      <w:pPr>
        <w:pStyle w:val="Placeholder"/>
      </w:pPr>
      <w:r>
        <w:rPr>
          <w:rStyle w:val="CharSectNo"/>
        </w:rPr>
        <w:t xml:space="preserve">  </w:t>
      </w:r>
    </w:p>
    <w:p w14:paraId="7847A865" w14:textId="77777777" w:rsidR="00F273FC" w:rsidRDefault="00F273FC" w:rsidP="00F273FC">
      <w:pPr>
        <w:pStyle w:val="PageBreak"/>
      </w:pPr>
      <w:r>
        <w:br w:type="page"/>
      </w:r>
    </w:p>
    <w:p w14:paraId="1C5435D9" w14:textId="77777777" w:rsidR="003E589F" w:rsidRPr="00E74259" w:rsidRDefault="00806951" w:rsidP="00806951">
      <w:pPr>
        <w:pStyle w:val="AH5Sec"/>
      </w:pPr>
      <w:bookmarkStart w:id="8" w:name="_Toc62053405"/>
      <w:r w:rsidRPr="00C9765B">
        <w:rPr>
          <w:rStyle w:val="CharSectNo"/>
        </w:rPr>
        <w:lastRenderedPageBreak/>
        <w:t>1</w:t>
      </w:r>
      <w:r w:rsidRPr="00E74259">
        <w:tab/>
      </w:r>
      <w:r w:rsidR="003E589F" w:rsidRPr="00E74259">
        <w:t>Name of regulation</w:t>
      </w:r>
      <w:bookmarkEnd w:id="8"/>
    </w:p>
    <w:p w14:paraId="65A291BB" w14:textId="77777777" w:rsidR="003E589F" w:rsidRPr="00E74259" w:rsidRDefault="003E589F" w:rsidP="00D96B53">
      <w:pPr>
        <w:pStyle w:val="Amainreturn"/>
      </w:pPr>
      <w:r w:rsidRPr="00E74259">
        <w:t xml:space="preserve">This regulation is the </w:t>
      </w:r>
      <w:r w:rsidR="00E74259" w:rsidRPr="00010F4B">
        <w:rPr>
          <w:rStyle w:val="charItals"/>
        </w:rPr>
        <w:t>Magistrates Court (Working with Vulnerable People Infringement Notices) Regulation 2012</w:t>
      </w:r>
      <w:r w:rsidRPr="00E74259">
        <w:rPr>
          <w:iCs/>
        </w:rPr>
        <w:t>.</w:t>
      </w:r>
    </w:p>
    <w:p w14:paraId="28BDB336" w14:textId="77777777" w:rsidR="003E589F" w:rsidRPr="00E74259" w:rsidRDefault="00806951" w:rsidP="00806951">
      <w:pPr>
        <w:pStyle w:val="AH5Sec"/>
      </w:pPr>
      <w:bookmarkStart w:id="9" w:name="_Toc62053406"/>
      <w:r w:rsidRPr="00C9765B">
        <w:rPr>
          <w:rStyle w:val="CharSectNo"/>
        </w:rPr>
        <w:t>3</w:t>
      </w:r>
      <w:r w:rsidRPr="00E74259">
        <w:tab/>
      </w:r>
      <w:r w:rsidR="003E589F" w:rsidRPr="00E74259">
        <w:t>Dictionary</w:t>
      </w:r>
      <w:bookmarkEnd w:id="9"/>
    </w:p>
    <w:p w14:paraId="1090F743" w14:textId="77777777" w:rsidR="003E589F" w:rsidRPr="00E74259" w:rsidRDefault="003E589F" w:rsidP="00610009">
      <w:pPr>
        <w:pStyle w:val="Amainreturn"/>
        <w:keepNext/>
      </w:pPr>
      <w:r w:rsidRPr="00E74259">
        <w:t>The dictionary at the end of this regulation is part of this regulation.</w:t>
      </w:r>
    </w:p>
    <w:p w14:paraId="246A743F" w14:textId="77777777" w:rsidR="00237B21" w:rsidRPr="00E74259" w:rsidRDefault="00237B21">
      <w:pPr>
        <w:pStyle w:val="aNote"/>
      </w:pPr>
      <w:r w:rsidRPr="00010F4B">
        <w:rPr>
          <w:rStyle w:val="charItals"/>
        </w:rPr>
        <w:t>Note 1</w:t>
      </w:r>
      <w:r w:rsidRPr="00010F4B">
        <w:rPr>
          <w:rStyle w:val="charItals"/>
        </w:rPr>
        <w:tab/>
      </w:r>
      <w:r w:rsidRPr="00E74259">
        <w:t>The dictionary at the end of this regulation defines certain terms used in this regulation, and includes references (</w:t>
      </w:r>
      <w:r w:rsidRPr="00010F4B">
        <w:rPr>
          <w:rStyle w:val="charBoldItals"/>
        </w:rPr>
        <w:t>signpost definitions</w:t>
      </w:r>
      <w:r w:rsidRPr="00E74259">
        <w:t>) to other terms defined elsewhere.</w:t>
      </w:r>
    </w:p>
    <w:p w14:paraId="22FA637D" w14:textId="512CEE09" w:rsidR="00237B21" w:rsidRPr="00E74259" w:rsidRDefault="00237B21" w:rsidP="00610009">
      <w:pPr>
        <w:pStyle w:val="aNoteTextss"/>
        <w:keepNext/>
      </w:pPr>
      <w:r w:rsidRPr="00E74259">
        <w:t>For example, the signpost definition ‘</w:t>
      </w:r>
      <w:r w:rsidRPr="00010F4B">
        <w:rPr>
          <w:rStyle w:val="charBoldItals"/>
        </w:rPr>
        <w:t>investigator</w:t>
      </w:r>
      <w:r w:rsidRPr="00E74259">
        <w:t xml:space="preserve">—see the </w:t>
      </w:r>
      <w:hyperlink r:id="rId30" w:tooltip="A1992-72" w:history="1">
        <w:r w:rsidR="00010F4B" w:rsidRPr="00010F4B">
          <w:rPr>
            <w:rStyle w:val="charCitHyperlinkItal"/>
          </w:rPr>
          <w:t>Fair Trading (Australian Consumer Law) Act 1992</w:t>
        </w:r>
      </w:hyperlink>
      <w:r w:rsidRPr="00E74259">
        <w:t>, dictionary</w:t>
      </w:r>
      <w:r w:rsidR="00CF0249" w:rsidRPr="00E74259">
        <w:t>.</w:t>
      </w:r>
      <w:r w:rsidRPr="00E74259">
        <w:t>’ means that the term ‘investigator’ is defined in that dictionary and the definition applies to this regulation.</w:t>
      </w:r>
    </w:p>
    <w:p w14:paraId="7AC77AA3" w14:textId="43B4AAAF" w:rsidR="00237B21" w:rsidRPr="00E74259" w:rsidRDefault="00237B21">
      <w:pPr>
        <w:pStyle w:val="aNote"/>
      </w:pPr>
      <w:r w:rsidRPr="00010F4B">
        <w:rPr>
          <w:rStyle w:val="charItals"/>
        </w:rPr>
        <w:t>Note 2</w:t>
      </w:r>
      <w:r w:rsidRPr="00E74259">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010F4B" w:rsidRPr="00010F4B">
          <w:rPr>
            <w:rStyle w:val="charCitHyperlinkAbbrev"/>
          </w:rPr>
          <w:t>Legislation Act</w:t>
        </w:r>
      </w:hyperlink>
      <w:r w:rsidRPr="00E74259">
        <w:t>, s 155 and s 156 (1)).</w:t>
      </w:r>
    </w:p>
    <w:p w14:paraId="51B8C350" w14:textId="77777777" w:rsidR="003E589F" w:rsidRPr="00E74259" w:rsidRDefault="00806951" w:rsidP="00806951">
      <w:pPr>
        <w:pStyle w:val="AH5Sec"/>
      </w:pPr>
      <w:bookmarkStart w:id="10" w:name="_Toc62053407"/>
      <w:r w:rsidRPr="00C9765B">
        <w:rPr>
          <w:rStyle w:val="CharSectNo"/>
        </w:rPr>
        <w:t>4</w:t>
      </w:r>
      <w:r w:rsidRPr="00E74259">
        <w:tab/>
      </w:r>
      <w:r w:rsidR="003E589F" w:rsidRPr="00E74259">
        <w:t>Notes</w:t>
      </w:r>
      <w:bookmarkEnd w:id="10"/>
    </w:p>
    <w:p w14:paraId="3829B6E5" w14:textId="77777777" w:rsidR="003E589F" w:rsidRPr="00E74259" w:rsidRDefault="003E589F" w:rsidP="00610009">
      <w:pPr>
        <w:pStyle w:val="Amainreturn"/>
        <w:keepNext/>
      </w:pPr>
      <w:r w:rsidRPr="00E74259">
        <w:t>A note included in this regulation is explanatory and is not part of this regulation.</w:t>
      </w:r>
    </w:p>
    <w:p w14:paraId="335A3912" w14:textId="0504C622" w:rsidR="003E589F" w:rsidRPr="00E74259" w:rsidRDefault="003E589F" w:rsidP="00D96B53">
      <w:pPr>
        <w:pStyle w:val="aNote"/>
      </w:pPr>
      <w:r w:rsidRPr="00010F4B">
        <w:rPr>
          <w:rStyle w:val="charItals"/>
        </w:rPr>
        <w:t>Note</w:t>
      </w:r>
      <w:r w:rsidRPr="00010F4B">
        <w:rPr>
          <w:rStyle w:val="charItals"/>
        </w:rPr>
        <w:tab/>
      </w:r>
      <w:r w:rsidRPr="00E74259">
        <w:t xml:space="preserve">See the </w:t>
      </w:r>
      <w:hyperlink r:id="rId32" w:tooltip="A2001-14" w:history="1">
        <w:r w:rsidR="00010F4B" w:rsidRPr="00010F4B">
          <w:rPr>
            <w:rStyle w:val="charCitHyperlinkAbbrev"/>
          </w:rPr>
          <w:t>Legislation Act</w:t>
        </w:r>
      </w:hyperlink>
      <w:r w:rsidRPr="00E74259">
        <w:t>, s 127 (1), (4) and (5) for the legal status of notes.</w:t>
      </w:r>
    </w:p>
    <w:p w14:paraId="274C4520" w14:textId="77777777" w:rsidR="003C461E" w:rsidRPr="00E74259" w:rsidRDefault="00806951" w:rsidP="00806951">
      <w:pPr>
        <w:pStyle w:val="AH5Sec"/>
      </w:pPr>
      <w:bookmarkStart w:id="11" w:name="_Toc62053408"/>
      <w:r w:rsidRPr="00C9765B">
        <w:rPr>
          <w:rStyle w:val="CharSectNo"/>
        </w:rPr>
        <w:t>5</w:t>
      </w:r>
      <w:r w:rsidRPr="00E74259">
        <w:tab/>
      </w:r>
      <w:r w:rsidR="003C461E" w:rsidRPr="00E74259">
        <w:t>Purpose of regulation</w:t>
      </w:r>
      <w:bookmarkEnd w:id="11"/>
    </w:p>
    <w:p w14:paraId="3404B172" w14:textId="4428FD68" w:rsidR="003C461E" w:rsidRPr="00E74259" w:rsidRDefault="003C461E" w:rsidP="00610009">
      <w:pPr>
        <w:pStyle w:val="Amainreturn"/>
        <w:keepNext/>
      </w:pPr>
      <w:r w:rsidRPr="00E74259">
        <w:t xml:space="preserve">The purpose of this regulation is to create a system of infringement notices under the </w:t>
      </w:r>
      <w:hyperlink r:id="rId33" w:tooltip="A1930-21" w:history="1">
        <w:r w:rsidR="00010F4B" w:rsidRPr="00010F4B">
          <w:rPr>
            <w:rStyle w:val="charCitHyperlinkItal"/>
          </w:rPr>
          <w:t>Magistrates Court Act 1930</w:t>
        </w:r>
      </w:hyperlink>
      <w:r w:rsidRPr="00E74259">
        <w:t xml:space="preserve">, part 3.8 for certain offences against the </w:t>
      </w:r>
      <w:hyperlink r:id="rId34" w:tooltip="A2011-44" w:history="1">
        <w:r w:rsidR="00095ADD" w:rsidRPr="00533A62">
          <w:rPr>
            <w:rStyle w:val="charCitHyperlinkAbbrev"/>
          </w:rPr>
          <w:t>Vulnerable People Act</w:t>
        </w:r>
      </w:hyperlink>
      <w:r w:rsidR="00190AE3" w:rsidRPr="00E74259">
        <w:t>.</w:t>
      </w:r>
    </w:p>
    <w:p w14:paraId="33182D91" w14:textId="738E4D4E" w:rsidR="003C461E" w:rsidRPr="00E74259" w:rsidRDefault="003C461E" w:rsidP="003C461E">
      <w:pPr>
        <w:pStyle w:val="aNote"/>
      </w:pPr>
      <w:r w:rsidRPr="00010F4B">
        <w:rPr>
          <w:rStyle w:val="charItals"/>
        </w:rPr>
        <w:t>Note</w:t>
      </w:r>
      <w:r w:rsidRPr="00010F4B">
        <w:rPr>
          <w:rStyle w:val="charItals"/>
        </w:rPr>
        <w:tab/>
      </w:r>
      <w:r w:rsidRPr="00E74259">
        <w:t xml:space="preserve">The </w:t>
      </w:r>
      <w:hyperlink r:id="rId35" w:tooltip="A1930-21" w:history="1">
        <w:r w:rsidR="00010F4B" w:rsidRPr="00010F4B">
          <w:rPr>
            <w:rStyle w:val="charCitHyperlinkItal"/>
          </w:rPr>
          <w:t>Magistrates Court Act 1930</w:t>
        </w:r>
      </w:hyperlink>
      <w:r w:rsidRPr="00E74259">
        <w:t>, pt 3.8 provides a system of infringement notices for offences against various Acts. The infringement notice system is intended to provide an alternative to prosecution.</w:t>
      </w:r>
    </w:p>
    <w:p w14:paraId="4198F4A2" w14:textId="77777777" w:rsidR="003E589F" w:rsidRPr="00E74259" w:rsidRDefault="00806951" w:rsidP="00806951">
      <w:pPr>
        <w:pStyle w:val="AH5Sec"/>
      </w:pPr>
      <w:bookmarkStart w:id="12" w:name="_Toc62053409"/>
      <w:r w:rsidRPr="00C9765B">
        <w:rPr>
          <w:rStyle w:val="CharSectNo"/>
        </w:rPr>
        <w:lastRenderedPageBreak/>
        <w:t>6</w:t>
      </w:r>
      <w:r w:rsidRPr="00E74259">
        <w:tab/>
      </w:r>
      <w:r w:rsidR="00190AE3" w:rsidRPr="00E74259">
        <w:t>Administering authority</w:t>
      </w:r>
      <w:bookmarkEnd w:id="12"/>
    </w:p>
    <w:p w14:paraId="23EDC657" w14:textId="353890F6" w:rsidR="003E589F" w:rsidRPr="00E74259" w:rsidRDefault="000D345C" w:rsidP="005F5088">
      <w:pPr>
        <w:pStyle w:val="Amainreturn"/>
      </w:pPr>
      <w:r w:rsidRPr="00E74259">
        <w:t xml:space="preserve">The administering authority for an infringement notice offence against the </w:t>
      </w:r>
      <w:hyperlink r:id="rId36" w:tooltip="A2011-44" w:history="1">
        <w:r w:rsidR="00533A62" w:rsidRPr="00533A62">
          <w:rPr>
            <w:rStyle w:val="charCitHyperlinkAbbrev"/>
          </w:rPr>
          <w:t>Vulnerable People Act</w:t>
        </w:r>
      </w:hyperlink>
      <w:r w:rsidRPr="00E74259">
        <w:t xml:space="preserve"> is the </w:t>
      </w:r>
      <w:r w:rsidR="00986BBF" w:rsidRPr="00E74259">
        <w:t>commissioner for fair trading</w:t>
      </w:r>
      <w:r w:rsidRPr="00E74259">
        <w:t>.</w:t>
      </w:r>
    </w:p>
    <w:p w14:paraId="73DEC920" w14:textId="77777777" w:rsidR="005F5088" w:rsidRPr="00E74259" w:rsidRDefault="00806951" w:rsidP="00806951">
      <w:pPr>
        <w:pStyle w:val="AH5Sec"/>
      </w:pPr>
      <w:bookmarkStart w:id="13" w:name="_Toc62053410"/>
      <w:r w:rsidRPr="00C9765B">
        <w:rPr>
          <w:rStyle w:val="CharSectNo"/>
        </w:rPr>
        <w:t>7</w:t>
      </w:r>
      <w:r w:rsidRPr="00E74259">
        <w:tab/>
      </w:r>
      <w:r w:rsidR="009C4724" w:rsidRPr="00E74259">
        <w:t>Infringement notice offences</w:t>
      </w:r>
      <w:bookmarkEnd w:id="13"/>
    </w:p>
    <w:p w14:paraId="44D6C271" w14:textId="5A3DBFF5" w:rsidR="009C4724" w:rsidRPr="00E74259" w:rsidRDefault="009C4724" w:rsidP="009C4724">
      <w:pPr>
        <w:pStyle w:val="Amainreturn"/>
      </w:pPr>
      <w:r w:rsidRPr="00E74259">
        <w:t xml:space="preserve">The </w:t>
      </w:r>
      <w:hyperlink r:id="rId37" w:tooltip="A1930-21" w:history="1">
        <w:r w:rsidR="00010F4B" w:rsidRPr="00010F4B">
          <w:rPr>
            <w:rStyle w:val="charCitHyperlinkItal"/>
          </w:rPr>
          <w:t>Magistrates Court Act 1930</w:t>
        </w:r>
      </w:hyperlink>
      <w:r w:rsidRPr="00E74259">
        <w:t>, part 3.8 applies to an offence against a provi</w:t>
      </w:r>
      <w:r w:rsidR="0074207B" w:rsidRPr="00E74259">
        <w:t xml:space="preserve">sion of the </w:t>
      </w:r>
      <w:hyperlink r:id="rId38" w:tooltip="A20111-44" w:history="1">
        <w:r w:rsidR="00735522" w:rsidRPr="00735522">
          <w:rPr>
            <w:rStyle w:val="charCitHyperlinkAbbrev"/>
          </w:rPr>
          <w:t>Vulnerable People Act</w:t>
        </w:r>
      </w:hyperlink>
      <w:r w:rsidRPr="00E74259">
        <w:t xml:space="preserve"> mentioned in schedule 1, column 2.</w:t>
      </w:r>
    </w:p>
    <w:p w14:paraId="7DEE3F97" w14:textId="77777777" w:rsidR="009C4724" w:rsidRPr="00E74259" w:rsidRDefault="00806951" w:rsidP="00806951">
      <w:pPr>
        <w:pStyle w:val="AH5Sec"/>
      </w:pPr>
      <w:bookmarkStart w:id="14" w:name="_Toc62053411"/>
      <w:r w:rsidRPr="00C9765B">
        <w:rPr>
          <w:rStyle w:val="CharSectNo"/>
        </w:rPr>
        <w:t>8</w:t>
      </w:r>
      <w:r w:rsidRPr="00E74259">
        <w:tab/>
      </w:r>
      <w:r w:rsidR="009C4724" w:rsidRPr="00E74259">
        <w:t>Infringement notice penalties</w:t>
      </w:r>
      <w:bookmarkEnd w:id="14"/>
    </w:p>
    <w:p w14:paraId="380A7C31" w14:textId="0DFA02AF" w:rsidR="009C4724" w:rsidRPr="00E74259" w:rsidRDefault="00610009" w:rsidP="00610009">
      <w:pPr>
        <w:pStyle w:val="Amain"/>
      </w:pPr>
      <w:r>
        <w:tab/>
      </w:r>
      <w:r w:rsidR="00806951" w:rsidRPr="00E74259">
        <w:t>(1)</w:t>
      </w:r>
      <w:r w:rsidR="00806951" w:rsidRPr="00E74259">
        <w:tab/>
      </w:r>
      <w:r w:rsidR="009C4724" w:rsidRPr="00E74259">
        <w:t xml:space="preserve">The penalty payable </w:t>
      </w:r>
      <w:r w:rsidR="00494223" w:rsidRPr="00E74259">
        <w:t xml:space="preserve">by an individual for an offence against the </w:t>
      </w:r>
      <w:hyperlink r:id="rId39" w:tooltip="A2011-44" w:history="1">
        <w:r w:rsidR="00735522" w:rsidRPr="00533A62">
          <w:rPr>
            <w:rStyle w:val="charCitHyperlinkAbbrev"/>
          </w:rPr>
          <w:t>Vulnerable People Act</w:t>
        </w:r>
      </w:hyperlink>
      <w:r w:rsidR="00494223" w:rsidRPr="00E74259">
        <w:t>, under an infringement notice for the offence, is the amount mentioned in schedule 1, column 4 for the offence.</w:t>
      </w:r>
    </w:p>
    <w:p w14:paraId="054B32DB" w14:textId="4B459D89" w:rsidR="00494223" w:rsidRPr="00E74259" w:rsidRDefault="00610009" w:rsidP="00610009">
      <w:pPr>
        <w:pStyle w:val="Amain"/>
      </w:pPr>
      <w:r>
        <w:tab/>
      </w:r>
      <w:r w:rsidR="00806951" w:rsidRPr="00E74259">
        <w:t>(2)</w:t>
      </w:r>
      <w:r w:rsidR="00806951" w:rsidRPr="00E74259">
        <w:tab/>
      </w:r>
      <w:r w:rsidR="00494223" w:rsidRPr="00E74259">
        <w:t xml:space="preserve">The penalty payable by a corporation for an offence against the </w:t>
      </w:r>
      <w:hyperlink r:id="rId40" w:tooltip="A2011-44" w:history="1">
        <w:r w:rsidR="0023436D" w:rsidRPr="00533A62">
          <w:rPr>
            <w:rStyle w:val="charCitHyperlinkAbbrev"/>
          </w:rPr>
          <w:t>Vulnerable People Act</w:t>
        </w:r>
      </w:hyperlink>
      <w:r w:rsidR="00494223" w:rsidRPr="00E74259">
        <w:t>, under an infringement notice for the offence, is 5 times the amount mentioned in schedule 1, column 4 for the offence.</w:t>
      </w:r>
    </w:p>
    <w:p w14:paraId="30EAA0E0" w14:textId="48B95FD2" w:rsidR="00494223" w:rsidRPr="00E74259" w:rsidRDefault="00610009" w:rsidP="00610009">
      <w:pPr>
        <w:pStyle w:val="Amain"/>
      </w:pPr>
      <w:r>
        <w:tab/>
      </w:r>
      <w:r w:rsidR="00806951" w:rsidRPr="00E74259">
        <w:t>(3)</w:t>
      </w:r>
      <w:r w:rsidR="00806951" w:rsidRPr="00E74259">
        <w:tab/>
      </w:r>
      <w:r w:rsidR="00494223" w:rsidRPr="00E74259">
        <w:t xml:space="preserve">The cost of serving a reminder notice for an infringement offence against the </w:t>
      </w:r>
      <w:hyperlink r:id="rId41" w:tooltip="A2011-44" w:history="1">
        <w:r w:rsidR="0023436D" w:rsidRPr="00533A62">
          <w:rPr>
            <w:rStyle w:val="charCitHyperlinkAbbrev"/>
          </w:rPr>
          <w:t>Vulnerable People Act</w:t>
        </w:r>
      </w:hyperlink>
      <w:r w:rsidR="00494223" w:rsidRPr="00E74259">
        <w:t xml:space="preserve"> is $34.</w:t>
      </w:r>
    </w:p>
    <w:p w14:paraId="342A7663" w14:textId="77777777" w:rsidR="0074207B" w:rsidRPr="00E74259" w:rsidRDefault="00806951" w:rsidP="00806951">
      <w:pPr>
        <w:pStyle w:val="AH5Sec"/>
      </w:pPr>
      <w:bookmarkStart w:id="15" w:name="_Toc62053412"/>
      <w:r w:rsidRPr="00C9765B">
        <w:rPr>
          <w:rStyle w:val="CharSectNo"/>
        </w:rPr>
        <w:t>9</w:t>
      </w:r>
      <w:r w:rsidRPr="00E74259">
        <w:tab/>
      </w:r>
      <w:r w:rsidR="0074207B" w:rsidRPr="00E74259">
        <w:t>Contents of infringement notices—identifying authorised person</w:t>
      </w:r>
      <w:bookmarkEnd w:id="15"/>
    </w:p>
    <w:p w14:paraId="5C0C729A" w14:textId="0A9DC6F8" w:rsidR="0074207B" w:rsidRPr="00E74259" w:rsidRDefault="006A3D3E" w:rsidP="006A3D3E">
      <w:pPr>
        <w:pStyle w:val="Amainreturn"/>
      </w:pPr>
      <w:r w:rsidRPr="00E74259">
        <w:t xml:space="preserve">An infringement notice served on a person by an authorised person for an infringement notice offence against the </w:t>
      </w:r>
      <w:hyperlink r:id="rId42" w:tooltip="A2011-44" w:history="1">
        <w:r w:rsidR="0023436D">
          <w:rPr>
            <w:rStyle w:val="charCitHyperlinkAbbrev"/>
          </w:rPr>
          <w:t>Vulnerable People </w:t>
        </w:r>
        <w:r w:rsidR="0023436D" w:rsidRPr="00533A62">
          <w:rPr>
            <w:rStyle w:val="charCitHyperlinkAbbrev"/>
          </w:rPr>
          <w:t>Act</w:t>
        </w:r>
      </w:hyperlink>
      <w:r w:rsidRPr="00010F4B">
        <w:t xml:space="preserve"> </w:t>
      </w:r>
      <w:r w:rsidRPr="00E74259">
        <w:t>must identify the authorised person by—</w:t>
      </w:r>
    </w:p>
    <w:p w14:paraId="64957873" w14:textId="77777777" w:rsidR="006A3D3E" w:rsidRPr="00E74259" w:rsidRDefault="00610009" w:rsidP="00610009">
      <w:pPr>
        <w:pStyle w:val="Apara"/>
      </w:pPr>
      <w:r>
        <w:tab/>
      </w:r>
      <w:r w:rsidR="00806951" w:rsidRPr="00E74259">
        <w:t>(a)</w:t>
      </w:r>
      <w:r w:rsidR="00806951" w:rsidRPr="00E74259">
        <w:tab/>
      </w:r>
      <w:r w:rsidR="006A3D3E" w:rsidRPr="00E74259">
        <w:t xml:space="preserve">the person’s full name, or surname and initials; </w:t>
      </w:r>
      <w:r w:rsidR="00E77CE7">
        <w:t>or</w:t>
      </w:r>
    </w:p>
    <w:p w14:paraId="553AD34E" w14:textId="77777777" w:rsidR="006A3D3E" w:rsidRPr="00E74259" w:rsidRDefault="00610009" w:rsidP="00610009">
      <w:pPr>
        <w:pStyle w:val="Apara"/>
      </w:pPr>
      <w:r>
        <w:tab/>
      </w:r>
      <w:r w:rsidR="00806951" w:rsidRPr="00E74259">
        <w:t>(b)</w:t>
      </w:r>
      <w:r w:rsidR="00806951" w:rsidRPr="00E74259">
        <w:tab/>
      </w:r>
      <w:r w:rsidR="006A3D3E" w:rsidRPr="00E74259">
        <w:t>any unique number given, for this regulation, to the person by the administering authority.</w:t>
      </w:r>
    </w:p>
    <w:p w14:paraId="4CC93705" w14:textId="77777777" w:rsidR="006A3D3E" w:rsidRPr="00E74259" w:rsidRDefault="00806951" w:rsidP="00806951">
      <w:pPr>
        <w:pStyle w:val="AH5Sec"/>
      </w:pPr>
      <w:bookmarkStart w:id="16" w:name="_Toc62053413"/>
      <w:r w:rsidRPr="00C9765B">
        <w:rPr>
          <w:rStyle w:val="CharSectNo"/>
        </w:rPr>
        <w:lastRenderedPageBreak/>
        <w:t>10</w:t>
      </w:r>
      <w:r w:rsidRPr="00E74259">
        <w:tab/>
      </w:r>
      <w:r w:rsidR="006A3D3E" w:rsidRPr="00E74259">
        <w:t>Contents of infringement notices—other information</w:t>
      </w:r>
      <w:bookmarkEnd w:id="16"/>
    </w:p>
    <w:p w14:paraId="5E5092EE" w14:textId="61E6DD1A" w:rsidR="006A3D3E" w:rsidRPr="00E74259" w:rsidRDefault="00610009" w:rsidP="00610009">
      <w:pPr>
        <w:pStyle w:val="Amain"/>
        <w:keepNext/>
      </w:pPr>
      <w:r>
        <w:tab/>
      </w:r>
      <w:r w:rsidR="00806951" w:rsidRPr="00E74259">
        <w:t>(1)</w:t>
      </w:r>
      <w:r w:rsidR="00806951" w:rsidRPr="00E74259">
        <w:tab/>
      </w:r>
      <w:r w:rsidR="006A3D3E" w:rsidRPr="00E74259">
        <w:t xml:space="preserve">An infringement notice served on a company by an authorised person for an infringement notice offence against the </w:t>
      </w:r>
      <w:hyperlink r:id="rId43" w:tooltip="A2011-44" w:history="1">
        <w:r w:rsidR="0023436D" w:rsidRPr="00533A62">
          <w:rPr>
            <w:rStyle w:val="charCitHyperlinkAbbrev"/>
          </w:rPr>
          <w:t>Vulnerable People Act</w:t>
        </w:r>
      </w:hyperlink>
      <w:r w:rsidR="006A3D3E" w:rsidRPr="00010F4B">
        <w:t xml:space="preserve"> </w:t>
      </w:r>
      <w:r w:rsidR="006A3D3E" w:rsidRPr="00E74259">
        <w:t>must include the company’s ACN.</w:t>
      </w:r>
    </w:p>
    <w:p w14:paraId="5421A5AD" w14:textId="70BD1372" w:rsidR="006A3D3E" w:rsidRPr="00E74259" w:rsidRDefault="006A3D3E" w:rsidP="006A3D3E">
      <w:pPr>
        <w:pStyle w:val="aNote"/>
      </w:pPr>
      <w:r w:rsidRPr="00010F4B">
        <w:rPr>
          <w:rStyle w:val="charItals"/>
        </w:rPr>
        <w:t>Note</w:t>
      </w:r>
      <w:r w:rsidRPr="00010F4B">
        <w:rPr>
          <w:rStyle w:val="charItals"/>
        </w:rPr>
        <w:tab/>
      </w:r>
      <w:r w:rsidRPr="00E74259">
        <w:t xml:space="preserve">The requirement under this section is additional to the requirement under the </w:t>
      </w:r>
      <w:hyperlink r:id="rId44" w:tooltip="A1930-21" w:history="1">
        <w:r w:rsidR="00010F4B" w:rsidRPr="00010F4B">
          <w:rPr>
            <w:rStyle w:val="charCitHyperlinkItal"/>
          </w:rPr>
          <w:t>Magistrates Court Act 1930</w:t>
        </w:r>
      </w:hyperlink>
      <w:r w:rsidRPr="00E74259">
        <w:t>, s 121 (1) (c).</w:t>
      </w:r>
    </w:p>
    <w:p w14:paraId="29DDC94C" w14:textId="77777777" w:rsidR="006A3D3E" w:rsidRPr="00E74259" w:rsidRDefault="00610009" w:rsidP="00610009">
      <w:pPr>
        <w:pStyle w:val="Amain"/>
        <w:keepNext/>
      </w:pPr>
      <w:r>
        <w:tab/>
      </w:r>
      <w:r w:rsidR="00806951" w:rsidRPr="00E74259">
        <w:t>(2)</w:t>
      </w:r>
      <w:r w:rsidR="00806951" w:rsidRPr="00E74259">
        <w:tab/>
      </w:r>
      <w:r w:rsidR="006A3D3E" w:rsidRPr="00E74259">
        <w:t>In this section:</w:t>
      </w:r>
    </w:p>
    <w:p w14:paraId="3C802E38" w14:textId="209FF6ED" w:rsidR="006A3D3E" w:rsidRPr="00E74259" w:rsidRDefault="006A3D3E" w:rsidP="00806951">
      <w:pPr>
        <w:pStyle w:val="aDef"/>
      </w:pPr>
      <w:r w:rsidRPr="00E74259">
        <w:rPr>
          <w:rStyle w:val="charBoldItals"/>
        </w:rPr>
        <w:t>company</w:t>
      </w:r>
      <w:r w:rsidRPr="00E74259">
        <w:t xml:space="preserve"> means a company registered under the </w:t>
      </w:r>
      <w:hyperlink r:id="rId45" w:tooltip="Act 2001 No 50 (Cwlth)" w:history="1">
        <w:r w:rsidR="00044A3B" w:rsidRPr="00044A3B">
          <w:rPr>
            <w:rStyle w:val="charCitHyperlinkAbbrev"/>
          </w:rPr>
          <w:t>Corporations Act</w:t>
        </w:r>
      </w:hyperlink>
      <w:r w:rsidRPr="00E74259">
        <w:t>.</w:t>
      </w:r>
    </w:p>
    <w:p w14:paraId="1C79EA5F" w14:textId="77777777" w:rsidR="006A3D3E" w:rsidRPr="00E74259" w:rsidRDefault="00806951" w:rsidP="00806951">
      <w:pPr>
        <w:pStyle w:val="AH5Sec"/>
      </w:pPr>
      <w:bookmarkStart w:id="17" w:name="_Toc62053414"/>
      <w:r w:rsidRPr="00C9765B">
        <w:rPr>
          <w:rStyle w:val="CharSectNo"/>
        </w:rPr>
        <w:t>11</w:t>
      </w:r>
      <w:r w:rsidRPr="00E74259">
        <w:tab/>
      </w:r>
      <w:r w:rsidR="006A3D3E" w:rsidRPr="00E74259">
        <w:t>Contents of reminder notices—identifying authorised person</w:t>
      </w:r>
      <w:bookmarkEnd w:id="17"/>
    </w:p>
    <w:p w14:paraId="0C20F1B1" w14:textId="33D094FA" w:rsidR="006A3D3E" w:rsidRPr="00E74259" w:rsidRDefault="006A3D3E" w:rsidP="006A3D3E">
      <w:pPr>
        <w:pStyle w:val="Amainreturn"/>
      </w:pPr>
      <w:r w:rsidRPr="00E74259">
        <w:t xml:space="preserve">A reminder notice served on a person by an authorised person for an infringement notice offence against the </w:t>
      </w:r>
      <w:hyperlink r:id="rId46" w:tooltip="A2011-44" w:history="1">
        <w:r w:rsidR="0023436D" w:rsidRPr="00533A62">
          <w:rPr>
            <w:rStyle w:val="charCitHyperlinkAbbrev"/>
          </w:rPr>
          <w:t>Vulnerable People Act</w:t>
        </w:r>
      </w:hyperlink>
      <w:r w:rsidR="002D4563" w:rsidRPr="00E74259">
        <w:t xml:space="preserve"> </w:t>
      </w:r>
      <w:r w:rsidRPr="00E74259">
        <w:t>must identify the authorised person by—</w:t>
      </w:r>
    </w:p>
    <w:p w14:paraId="66E4C919" w14:textId="77777777" w:rsidR="00FB624A" w:rsidRPr="00E74259" w:rsidRDefault="00610009" w:rsidP="00610009">
      <w:pPr>
        <w:pStyle w:val="Apara"/>
      </w:pPr>
      <w:r>
        <w:tab/>
      </w:r>
      <w:r w:rsidR="00806951" w:rsidRPr="00E74259">
        <w:t>(a)</w:t>
      </w:r>
      <w:r w:rsidR="00806951" w:rsidRPr="00E74259">
        <w:tab/>
      </w:r>
      <w:r w:rsidR="00FB624A" w:rsidRPr="00E74259">
        <w:t>the person’s full na</w:t>
      </w:r>
      <w:r w:rsidR="00E77CE7">
        <w:t>me, or surname and initials; or</w:t>
      </w:r>
    </w:p>
    <w:p w14:paraId="7203ADF4" w14:textId="77777777" w:rsidR="00FB624A" w:rsidRPr="00E74259" w:rsidRDefault="00610009" w:rsidP="00610009">
      <w:pPr>
        <w:pStyle w:val="Apara"/>
      </w:pPr>
      <w:r>
        <w:tab/>
      </w:r>
      <w:r w:rsidR="00806951" w:rsidRPr="00E74259">
        <w:t>(b)</w:t>
      </w:r>
      <w:r w:rsidR="00806951" w:rsidRPr="00E74259">
        <w:tab/>
      </w:r>
      <w:r w:rsidR="00FB624A" w:rsidRPr="00E74259">
        <w:t>any unique number given, for this regulation, to the person by the administering authority.</w:t>
      </w:r>
    </w:p>
    <w:p w14:paraId="12355CBC" w14:textId="77777777" w:rsidR="006A3D3E" w:rsidRPr="00E74259" w:rsidRDefault="00806951" w:rsidP="00806951">
      <w:pPr>
        <w:pStyle w:val="AH5Sec"/>
      </w:pPr>
      <w:bookmarkStart w:id="18" w:name="_Toc62053415"/>
      <w:r w:rsidRPr="00C9765B">
        <w:rPr>
          <w:rStyle w:val="CharSectNo"/>
        </w:rPr>
        <w:t>12</w:t>
      </w:r>
      <w:r w:rsidRPr="00E74259">
        <w:tab/>
      </w:r>
      <w:r w:rsidR="002D4563" w:rsidRPr="00E74259">
        <w:t>Authorised people for infringement notice offences</w:t>
      </w:r>
      <w:bookmarkEnd w:id="18"/>
    </w:p>
    <w:p w14:paraId="24334BC6" w14:textId="77777777" w:rsidR="002D4563" w:rsidRPr="00E74259" w:rsidRDefault="00FB624A" w:rsidP="00F021A5">
      <w:pPr>
        <w:pStyle w:val="Amainreturn"/>
        <w:keepNext/>
      </w:pPr>
      <w:r w:rsidRPr="00E74259">
        <w:t>An</w:t>
      </w:r>
      <w:r w:rsidR="00996FB6" w:rsidRPr="00E74259">
        <w:t xml:space="preserve"> </w:t>
      </w:r>
      <w:r w:rsidR="00BF0B25" w:rsidRPr="00E74259">
        <w:t xml:space="preserve">investigator </w:t>
      </w:r>
      <w:r w:rsidR="00920FE3">
        <w:t>may serve the following:</w:t>
      </w:r>
    </w:p>
    <w:p w14:paraId="5EEEBC9A" w14:textId="63EFFB1B" w:rsidR="002D4563" w:rsidRPr="00E74259" w:rsidRDefault="00610009" w:rsidP="00610009">
      <w:pPr>
        <w:pStyle w:val="Apara"/>
      </w:pPr>
      <w:r>
        <w:tab/>
      </w:r>
      <w:r w:rsidR="00806951" w:rsidRPr="00E74259">
        <w:t>(a)</w:t>
      </w:r>
      <w:r w:rsidR="00806951" w:rsidRPr="00E74259">
        <w:tab/>
      </w:r>
      <w:r w:rsidR="002D4563" w:rsidRPr="00E74259">
        <w:t xml:space="preserve">an infringement notice for an infringement notice offence against the </w:t>
      </w:r>
      <w:hyperlink r:id="rId47" w:tooltip="A2011-44" w:history="1">
        <w:r w:rsidR="0023436D" w:rsidRPr="00533A62">
          <w:rPr>
            <w:rStyle w:val="charCitHyperlinkAbbrev"/>
          </w:rPr>
          <w:t>Vulnerable People Act</w:t>
        </w:r>
      </w:hyperlink>
      <w:r w:rsidR="002D4563" w:rsidRPr="00E74259">
        <w:t>;</w:t>
      </w:r>
    </w:p>
    <w:p w14:paraId="07C63957" w14:textId="0881352C" w:rsidR="002D4563" w:rsidRPr="00E74259" w:rsidRDefault="00610009" w:rsidP="00610009">
      <w:pPr>
        <w:pStyle w:val="Apara"/>
      </w:pPr>
      <w:r>
        <w:tab/>
      </w:r>
      <w:r w:rsidR="00806951" w:rsidRPr="00E74259">
        <w:t>(b)</w:t>
      </w:r>
      <w:r w:rsidR="00806951" w:rsidRPr="00E74259">
        <w:tab/>
      </w:r>
      <w:r w:rsidR="002D4563" w:rsidRPr="00E74259">
        <w:t xml:space="preserve">a reminder notice for an infringement notice offence against the </w:t>
      </w:r>
      <w:hyperlink r:id="rId48" w:tooltip="A2011-44" w:history="1">
        <w:r w:rsidR="0023436D" w:rsidRPr="00533A62">
          <w:rPr>
            <w:rStyle w:val="charCitHyperlinkAbbrev"/>
          </w:rPr>
          <w:t>Vulnerable People Act</w:t>
        </w:r>
      </w:hyperlink>
      <w:r w:rsidR="002D4563" w:rsidRPr="00E74259">
        <w:t>.</w:t>
      </w:r>
    </w:p>
    <w:p w14:paraId="5A926677" w14:textId="77777777" w:rsidR="00B62B16" w:rsidRDefault="00B62B16" w:rsidP="00B62B16">
      <w:pPr>
        <w:pStyle w:val="02Text"/>
        <w:sectPr w:rsidR="00B62B16">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3D71D559" w14:textId="77777777" w:rsidR="003E589F" w:rsidRPr="00E74259" w:rsidRDefault="003E589F" w:rsidP="00D96B53">
      <w:pPr>
        <w:pStyle w:val="PageBreak"/>
      </w:pPr>
      <w:r w:rsidRPr="00E74259">
        <w:br w:type="page"/>
      </w:r>
    </w:p>
    <w:p w14:paraId="5312834F" w14:textId="77777777" w:rsidR="003E589F" w:rsidRPr="00C9765B" w:rsidRDefault="00806951" w:rsidP="00806951">
      <w:pPr>
        <w:pStyle w:val="Sched-heading"/>
      </w:pPr>
      <w:bookmarkStart w:id="19" w:name="_Toc62053416"/>
      <w:r w:rsidRPr="00C9765B">
        <w:rPr>
          <w:rStyle w:val="CharChapNo"/>
        </w:rPr>
        <w:lastRenderedPageBreak/>
        <w:t>Schedule 1</w:t>
      </w:r>
      <w:r w:rsidRPr="00E74259">
        <w:tab/>
      </w:r>
      <w:r w:rsidR="002D4563" w:rsidRPr="00C9765B">
        <w:rPr>
          <w:rStyle w:val="CharChapText"/>
        </w:rPr>
        <w:t>Vulnerable People Act infringement notice offences and penalties</w:t>
      </w:r>
      <w:bookmarkEnd w:id="19"/>
    </w:p>
    <w:p w14:paraId="08444E96" w14:textId="77777777" w:rsidR="003E589F" w:rsidRPr="00E74259" w:rsidRDefault="003E589F" w:rsidP="00D96B53">
      <w:pPr>
        <w:pStyle w:val="ref"/>
      </w:pPr>
      <w:r w:rsidRPr="00E74259">
        <w:t>(see s</w:t>
      </w:r>
      <w:r w:rsidR="00087556" w:rsidRPr="00E74259">
        <w:t xml:space="preserve"> </w:t>
      </w:r>
      <w:r w:rsidR="002D4563" w:rsidRPr="00E74259">
        <w:t xml:space="preserve">7 and s </w:t>
      </w:r>
      <w:r w:rsidR="00804B7F" w:rsidRPr="00E74259">
        <w:t>8)</w:t>
      </w:r>
    </w:p>
    <w:tbl>
      <w:tblPr>
        <w:tblW w:w="71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1701"/>
        <w:gridCol w:w="1559"/>
      </w:tblGrid>
      <w:tr w:rsidR="002D4563" w:rsidRPr="00E74259" w14:paraId="6AFF6F64" w14:textId="77777777" w:rsidTr="002D4563">
        <w:trPr>
          <w:cantSplit/>
          <w:tblHeader/>
        </w:trPr>
        <w:tc>
          <w:tcPr>
            <w:tcW w:w="1200" w:type="dxa"/>
            <w:tcBorders>
              <w:left w:val="single" w:sz="4" w:space="0" w:color="BFBFBF" w:themeColor="background1" w:themeShade="BF"/>
              <w:bottom w:val="single" w:sz="4" w:space="0" w:color="auto"/>
            </w:tcBorders>
          </w:tcPr>
          <w:p w14:paraId="3F877EA6" w14:textId="77777777" w:rsidR="002D4563" w:rsidRPr="00E74259" w:rsidRDefault="002D4563" w:rsidP="002D4563">
            <w:pPr>
              <w:pStyle w:val="TableColHd"/>
              <w:rPr>
                <w:szCs w:val="18"/>
              </w:rPr>
            </w:pPr>
            <w:r w:rsidRPr="00E74259">
              <w:rPr>
                <w:szCs w:val="18"/>
              </w:rPr>
              <w:t>column 1</w:t>
            </w:r>
          </w:p>
          <w:p w14:paraId="4C127BF3" w14:textId="77777777" w:rsidR="002D4563" w:rsidRPr="00E74259" w:rsidRDefault="002D4563" w:rsidP="002D4563">
            <w:pPr>
              <w:pStyle w:val="TableColHd"/>
              <w:rPr>
                <w:szCs w:val="18"/>
              </w:rPr>
            </w:pPr>
            <w:r w:rsidRPr="00E74259">
              <w:rPr>
                <w:szCs w:val="18"/>
              </w:rPr>
              <w:t>item</w:t>
            </w:r>
          </w:p>
        </w:tc>
        <w:tc>
          <w:tcPr>
            <w:tcW w:w="2736" w:type="dxa"/>
            <w:tcBorders>
              <w:bottom w:val="single" w:sz="4" w:space="0" w:color="auto"/>
            </w:tcBorders>
          </w:tcPr>
          <w:p w14:paraId="7C29E45A" w14:textId="77777777" w:rsidR="002D4563" w:rsidRPr="00E74259" w:rsidRDefault="002D4563" w:rsidP="002D4563">
            <w:pPr>
              <w:pStyle w:val="TableColHd"/>
              <w:rPr>
                <w:szCs w:val="18"/>
              </w:rPr>
            </w:pPr>
            <w:r w:rsidRPr="00E74259">
              <w:rPr>
                <w:szCs w:val="18"/>
              </w:rPr>
              <w:t>column 2</w:t>
            </w:r>
          </w:p>
          <w:p w14:paraId="6E2A510C" w14:textId="77777777" w:rsidR="002D4563" w:rsidRPr="00E74259" w:rsidRDefault="002D4563" w:rsidP="002D4563">
            <w:pPr>
              <w:pStyle w:val="TableColHd"/>
              <w:rPr>
                <w:szCs w:val="18"/>
              </w:rPr>
            </w:pPr>
            <w:r w:rsidRPr="00E74259">
              <w:rPr>
                <w:szCs w:val="18"/>
              </w:rPr>
              <w:t>offence provision</w:t>
            </w:r>
          </w:p>
        </w:tc>
        <w:tc>
          <w:tcPr>
            <w:tcW w:w="1701" w:type="dxa"/>
            <w:tcBorders>
              <w:bottom w:val="single" w:sz="4" w:space="0" w:color="auto"/>
            </w:tcBorders>
          </w:tcPr>
          <w:p w14:paraId="6874190A" w14:textId="77777777" w:rsidR="002D4563" w:rsidRPr="00E74259" w:rsidRDefault="002D4563" w:rsidP="002D4563">
            <w:pPr>
              <w:pStyle w:val="TableColHd"/>
              <w:rPr>
                <w:szCs w:val="18"/>
              </w:rPr>
            </w:pPr>
            <w:r w:rsidRPr="00E74259">
              <w:rPr>
                <w:szCs w:val="18"/>
              </w:rPr>
              <w:t>column 3</w:t>
            </w:r>
          </w:p>
          <w:p w14:paraId="48F19330" w14:textId="77777777" w:rsidR="002D4563" w:rsidRPr="00E74259" w:rsidRDefault="002D4563" w:rsidP="002D4563">
            <w:pPr>
              <w:pStyle w:val="TableColHd"/>
              <w:rPr>
                <w:szCs w:val="18"/>
              </w:rPr>
            </w:pPr>
            <w:r w:rsidRPr="00E74259">
              <w:rPr>
                <w:szCs w:val="18"/>
              </w:rPr>
              <w:t>offence penalty (penalty units)</w:t>
            </w:r>
          </w:p>
        </w:tc>
        <w:tc>
          <w:tcPr>
            <w:tcW w:w="1559" w:type="dxa"/>
            <w:tcBorders>
              <w:bottom w:val="single" w:sz="4" w:space="0" w:color="auto"/>
            </w:tcBorders>
          </w:tcPr>
          <w:p w14:paraId="76A86A42" w14:textId="77777777" w:rsidR="002D4563" w:rsidRPr="00E74259" w:rsidRDefault="002D4563" w:rsidP="002D4563">
            <w:pPr>
              <w:pStyle w:val="TableColHd"/>
              <w:rPr>
                <w:szCs w:val="18"/>
              </w:rPr>
            </w:pPr>
            <w:r w:rsidRPr="00E74259">
              <w:rPr>
                <w:szCs w:val="18"/>
              </w:rPr>
              <w:t>column 4</w:t>
            </w:r>
          </w:p>
          <w:p w14:paraId="36014D4E" w14:textId="77777777" w:rsidR="002D4563" w:rsidRPr="00E74259" w:rsidRDefault="002D4563" w:rsidP="002D4563">
            <w:pPr>
              <w:pStyle w:val="TableColHd"/>
              <w:rPr>
                <w:szCs w:val="18"/>
              </w:rPr>
            </w:pPr>
            <w:r w:rsidRPr="00E74259">
              <w:rPr>
                <w:szCs w:val="18"/>
              </w:rPr>
              <w:t>infringement penalty ($)</w:t>
            </w:r>
          </w:p>
        </w:tc>
      </w:tr>
      <w:tr w:rsidR="002D4563" w:rsidRPr="00E74259" w14:paraId="02F729C7" w14:textId="77777777" w:rsidTr="002D4563">
        <w:trPr>
          <w:cantSplit/>
        </w:trPr>
        <w:tc>
          <w:tcPr>
            <w:tcW w:w="1200" w:type="dxa"/>
            <w:tcBorders>
              <w:left w:val="single" w:sz="4" w:space="0" w:color="BFBFBF" w:themeColor="background1" w:themeShade="BF"/>
            </w:tcBorders>
          </w:tcPr>
          <w:p w14:paraId="64614929" w14:textId="77777777" w:rsidR="002D4563" w:rsidRPr="00E74259" w:rsidRDefault="002D4563" w:rsidP="002D4563">
            <w:pPr>
              <w:pStyle w:val="TableText10"/>
            </w:pPr>
            <w:r w:rsidRPr="00E74259">
              <w:t>1</w:t>
            </w:r>
          </w:p>
        </w:tc>
        <w:tc>
          <w:tcPr>
            <w:tcW w:w="2736" w:type="dxa"/>
          </w:tcPr>
          <w:p w14:paraId="0340913A" w14:textId="77777777" w:rsidR="002D4563" w:rsidRPr="00E74259" w:rsidRDefault="00A650E7" w:rsidP="002D4563">
            <w:pPr>
              <w:pStyle w:val="TableText10"/>
            </w:pPr>
            <w:r w:rsidRPr="00E74259">
              <w:t>13</w:t>
            </w:r>
            <w:r w:rsidR="002D4563" w:rsidRPr="00E74259">
              <w:t xml:space="preserve"> (1)</w:t>
            </w:r>
          </w:p>
        </w:tc>
        <w:tc>
          <w:tcPr>
            <w:tcW w:w="1701" w:type="dxa"/>
          </w:tcPr>
          <w:p w14:paraId="5F0FFDB0" w14:textId="77777777" w:rsidR="002D4563" w:rsidRPr="00E74259" w:rsidRDefault="002D4563" w:rsidP="002D4563">
            <w:pPr>
              <w:pStyle w:val="TableText10"/>
            </w:pPr>
            <w:r w:rsidRPr="00E74259">
              <w:t>5</w:t>
            </w:r>
            <w:r w:rsidR="00A52C71" w:rsidRPr="00E74259">
              <w:t>0</w:t>
            </w:r>
          </w:p>
        </w:tc>
        <w:tc>
          <w:tcPr>
            <w:tcW w:w="1559" w:type="dxa"/>
          </w:tcPr>
          <w:p w14:paraId="03843BCF" w14:textId="77777777" w:rsidR="002D4563" w:rsidRPr="00E74259" w:rsidRDefault="00A52C71" w:rsidP="002D4563">
            <w:pPr>
              <w:pStyle w:val="TableText10"/>
            </w:pPr>
            <w:r w:rsidRPr="00E74259">
              <w:t>500</w:t>
            </w:r>
          </w:p>
        </w:tc>
      </w:tr>
      <w:tr w:rsidR="002D4563" w:rsidRPr="00E74259" w14:paraId="2B8509FB" w14:textId="77777777" w:rsidTr="002D4563">
        <w:trPr>
          <w:cantSplit/>
        </w:trPr>
        <w:tc>
          <w:tcPr>
            <w:tcW w:w="1200" w:type="dxa"/>
            <w:tcBorders>
              <w:left w:val="single" w:sz="4" w:space="0" w:color="BFBFBF" w:themeColor="background1" w:themeShade="BF"/>
            </w:tcBorders>
          </w:tcPr>
          <w:p w14:paraId="5F0A65E6" w14:textId="77777777" w:rsidR="002D4563" w:rsidRPr="00E74259" w:rsidRDefault="002D4563" w:rsidP="002D4563">
            <w:pPr>
              <w:pStyle w:val="TableText10"/>
            </w:pPr>
            <w:r w:rsidRPr="00E74259">
              <w:t>2</w:t>
            </w:r>
          </w:p>
        </w:tc>
        <w:tc>
          <w:tcPr>
            <w:tcW w:w="2736" w:type="dxa"/>
          </w:tcPr>
          <w:p w14:paraId="2CF401A6" w14:textId="77777777" w:rsidR="002D4563" w:rsidRPr="00E74259" w:rsidRDefault="00A52C71" w:rsidP="00A650E7">
            <w:pPr>
              <w:pStyle w:val="TableText10"/>
            </w:pPr>
            <w:r w:rsidRPr="00E74259">
              <w:t>1</w:t>
            </w:r>
            <w:r w:rsidR="00A650E7" w:rsidRPr="00E74259">
              <w:t>4</w:t>
            </w:r>
            <w:r w:rsidRPr="00E74259">
              <w:t xml:space="preserve"> (1)</w:t>
            </w:r>
          </w:p>
        </w:tc>
        <w:tc>
          <w:tcPr>
            <w:tcW w:w="1701" w:type="dxa"/>
          </w:tcPr>
          <w:p w14:paraId="27F006A9" w14:textId="77777777" w:rsidR="002D4563" w:rsidRPr="00E74259" w:rsidRDefault="00A52C71" w:rsidP="002D4563">
            <w:pPr>
              <w:pStyle w:val="TableText10"/>
            </w:pPr>
            <w:r w:rsidRPr="00E74259">
              <w:t>50</w:t>
            </w:r>
          </w:p>
        </w:tc>
        <w:tc>
          <w:tcPr>
            <w:tcW w:w="1559" w:type="dxa"/>
          </w:tcPr>
          <w:p w14:paraId="3E3C5491" w14:textId="77777777" w:rsidR="002D4563" w:rsidRPr="00E74259" w:rsidRDefault="00A52C71" w:rsidP="002D4563">
            <w:pPr>
              <w:pStyle w:val="TableText10"/>
            </w:pPr>
            <w:r w:rsidRPr="00E74259">
              <w:t>500</w:t>
            </w:r>
          </w:p>
        </w:tc>
      </w:tr>
      <w:tr w:rsidR="002D4563" w:rsidRPr="00E74259" w14:paraId="35CDE35C" w14:textId="77777777" w:rsidTr="002D4563">
        <w:trPr>
          <w:cantSplit/>
        </w:trPr>
        <w:tc>
          <w:tcPr>
            <w:tcW w:w="1200" w:type="dxa"/>
            <w:tcBorders>
              <w:left w:val="single" w:sz="4" w:space="0" w:color="BFBFBF" w:themeColor="background1" w:themeShade="BF"/>
            </w:tcBorders>
          </w:tcPr>
          <w:p w14:paraId="29DCAAB7" w14:textId="77777777" w:rsidR="002D4563" w:rsidRPr="00E74259" w:rsidRDefault="002D4563" w:rsidP="002D4563">
            <w:pPr>
              <w:pStyle w:val="TableText10"/>
            </w:pPr>
            <w:r w:rsidRPr="00E74259">
              <w:t>3</w:t>
            </w:r>
          </w:p>
        </w:tc>
        <w:tc>
          <w:tcPr>
            <w:tcW w:w="2736" w:type="dxa"/>
          </w:tcPr>
          <w:p w14:paraId="118E01BB" w14:textId="77777777" w:rsidR="002D4563" w:rsidRPr="00E74259" w:rsidRDefault="00A650E7" w:rsidP="002D4563">
            <w:pPr>
              <w:pStyle w:val="TableText10"/>
            </w:pPr>
            <w:r w:rsidRPr="00E74259">
              <w:t>21</w:t>
            </w:r>
            <w:r w:rsidR="00A2034F" w:rsidRPr="00E74259">
              <w:t xml:space="preserve"> (1)</w:t>
            </w:r>
          </w:p>
        </w:tc>
        <w:tc>
          <w:tcPr>
            <w:tcW w:w="1701" w:type="dxa"/>
          </w:tcPr>
          <w:p w14:paraId="0FE50ED8" w14:textId="77777777" w:rsidR="002D4563" w:rsidRPr="00E74259" w:rsidRDefault="00A2034F" w:rsidP="002D4563">
            <w:pPr>
              <w:pStyle w:val="TableText10"/>
            </w:pPr>
            <w:r w:rsidRPr="00E74259">
              <w:t>50</w:t>
            </w:r>
          </w:p>
        </w:tc>
        <w:tc>
          <w:tcPr>
            <w:tcW w:w="1559" w:type="dxa"/>
          </w:tcPr>
          <w:p w14:paraId="617738E0" w14:textId="77777777" w:rsidR="002D4563" w:rsidRPr="00E74259" w:rsidRDefault="00A2034F" w:rsidP="002D4563">
            <w:pPr>
              <w:pStyle w:val="TableText10"/>
            </w:pPr>
            <w:r w:rsidRPr="00E74259">
              <w:t>500</w:t>
            </w:r>
          </w:p>
        </w:tc>
      </w:tr>
      <w:tr w:rsidR="002D4563" w:rsidRPr="00E74259" w14:paraId="41F648CA" w14:textId="77777777" w:rsidTr="002D4563">
        <w:trPr>
          <w:cantSplit/>
        </w:trPr>
        <w:tc>
          <w:tcPr>
            <w:tcW w:w="1200" w:type="dxa"/>
            <w:tcBorders>
              <w:left w:val="single" w:sz="4" w:space="0" w:color="BFBFBF" w:themeColor="background1" w:themeShade="BF"/>
            </w:tcBorders>
          </w:tcPr>
          <w:p w14:paraId="36980F2C" w14:textId="77777777" w:rsidR="002D4563" w:rsidRPr="00E74259" w:rsidRDefault="002D4563" w:rsidP="002D4563">
            <w:pPr>
              <w:pStyle w:val="TableText10"/>
            </w:pPr>
            <w:r w:rsidRPr="00E74259">
              <w:t>4</w:t>
            </w:r>
          </w:p>
        </w:tc>
        <w:tc>
          <w:tcPr>
            <w:tcW w:w="2736" w:type="dxa"/>
          </w:tcPr>
          <w:p w14:paraId="028AE128" w14:textId="77777777" w:rsidR="002D4563" w:rsidRPr="00E74259" w:rsidRDefault="00A650E7" w:rsidP="002D4563">
            <w:pPr>
              <w:pStyle w:val="TableText10"/>
            </w:pPr>
            <w:r w:rsidRPr="00E74259">
              <w:t>21</w:t>
            </w:r>
            <w:r w:rsidR="00A2034F" w:rsidRPr="00E74259">
              <w:t xml:space="preserve"> (2)</w:t>
            </w:r>
          </w:p>
        </w:tc>
        <w:tc>
          <w:tcPr>
            <w:tcW w:w="1701" w:type="dxa"/>
          </w:tcPr>
          <w:p w14:paraId="24EC6AAA" w14:textId="77777777" w:rsidR="002D4563" w:rsidRPr="00E74259" w:rsidRDefault="00A2034F" w:rsidP="002D4563">
            <w:pPr>
              <w:pStyle w:val="TableText10"/>
            </w:pPr>
            <w:r w:rsidRPr="00E74259">
              <w:t>50</w:t>
            </w:r>
          </w:p>
        </w:tc>
        <w:tc>
          <w:tcPr>
            <w:tcW w:w="1559" w:type="dxa"/>
          </w:tcPr>
          <w:p w14:paraId="1CC4B8E7" w14:textId="77777777" w:rsidR="002D4563" w:rsidRPr="00E74259" w:rsidRDefault="00A2034F" w:rsidP="002D4563">
            <w:pPr>
              <w:pStyle w:val="TableText10"/>
            </w:pPr>
            <w:r w:rsidRPr="00E74259">
              <w:t>500</w:t>
            </w:r>
          </w:p>
        </w:tc>
      </w:tr>
      <w:tr w:rsidR="00A76737" w:rsidRPr="00E74259" w14:paraId="023DE2F4" w14:textId="77777777" w:rsidTr="002D4563">
        <w:trPr>
          <w:cantSplit/>
        </w:trPr>
        <w:tc>
          <w:tcPr>
            <w:tcW w:w="1200" w:type="dxa"/>
            <w:tcBorders>
              <w:left w:val="single" w:sz="4" w:space="0" w:color="BFBFBF" w:themeColor="background1" w:themeShade="BF"/>
            </w:tcBorders>
          </w:tcPr>
          <w:p w14:paraId="7430A55D" w14:textId="4530893F" w:rsidR="00A76737" w:rsidRPr="00E74259" w:rsidRDefault="008C2504" w:rsidP="00A76737">
            <w:pPr>
              <w:pStyle w:val="TableText10"/>
            </w:pPr>
            <w:r>
              <w:t>5</w:t>
            </w:r>
          </w:p>
        </w:tc>
        <w:tc>
          <w:tcPr>
            <w:tcW w:w="2736" w:type="dxa"/>
          </w:tcPr>
          <w:p w14:paraId="0944C39F" w14:textId="7E8266DC" w:rsidR="00A76737" w:rsidRPr="00E74259" w:rsidRDefault="00A76737" w:rsidP="00A76737">
            <w:pPr>
              <w:pStyle w:val="TableText10"/>
            </w:pPr>
            <w:r w:rsidRPr="0036731D">
              <w:t>33 (</w:t>
            </w:r>
            <w:r w:rsidR="008C2504">
              <w:t>4</w:t>
            </w:r>
            <w:r w:rsidRPr="0036731D">
              <w:t>)</w:t>
            </w:r>
          </w:p>
        </w:tc>
        <w:tc>
          <w:tcPr>
            <w:tcW w:w="1701" w:type="dxa"/>
          </w:tcPr>
          <w:p w14:paraId="2E114E5B" w14:textId="6C3E35C4" w:rsidR="00A76737" w:rsidRPr="00E74259" w:rsidRDefault="00A76737" w:rsidP="00A76737">
            <w:pPr>
              <w:pStyle w:val="TableText10"/>
            </w:pPr>
            <w:r w:rsidRPr="0036731D">
              <w:t>50</w:t>
            </w:r>
          </w:p>
        </w:tc>
        <w:tc>
          <w:tcPr>
            <w:tcW w:w="1559" w:type="dxa"/>
          </w:tcPr>
          <w:p w14:paraId="68F7B73F" w14:textId="29A1A008" w:rsidR="00A76737" w:rsidRPr="00E74259" w:rsidRDefault="00A76737" w:rsidP="00A76737">
            <w:pPr>
              <w:pStyle w:val="TableText10"/>
            </w:pPr>
            <w:r w:rsidRPr="0036731D">
              <w:t>500</w:t>
            </w:r>
          </w:p>
        </w:tc>
      </w:tr>
      <w:tr w:rsidR="002D4563" w:rsidRPr="00E74259" w14:paraId="7BABF54E" w14:textId="77777777" w:rsidTr="002D4563">
        <w:trPr>
          <w:cantSplit/>
        </w:trPr>
        <w:tc>
          <w:tcPr>
            <w:tcW w:w="1200" w:type="dxa"/>
            <w:tcBorders>
              <w:left w:val="single" w:sz="4" w:space="0" w:color="BFBFBF" w:themeColor="background1" w:themeShade="BF"/>
            </w:tcBorders>
          </w:tcPr>
          <w:p w14:paraId="2053432E" w14:textId="10F91F56" w:rsidR="002D4563" w:rsidRPr="00E74259" w:rsidRDefault="008C2504" w:rsidP="002D4563">
            <w:pPr>
              <w:pStyle w:val="TableText10"/>
            </w:pPr>
            <w:r>
              <w:t>6</w:t>
            </w:r>
          </w:p>
        </w:tc>
        <w:tc>
          <w:tcPr>
            <w:tcW w:w="2736" w:type="dxa"/>
          </w:tcPr>
          <w:p w14:paraId="3544EE5D" w14:textId="77777777" w:rsidR="002D4563" w:rsidRPr="00E74259" w:rsidRDefault="00A650E7" w:rsidP="002D4563">
            <w:pPr>
              <w:pStyle w:val="TableText10"/>
            </w:pPr>
            <w:r w:rsidRPr="00E74259">
              <w:t>48</w:t>
            </w:r>
            <w:r w:rsidR="004A43D4" w:rsidRPr="00E74259">
              <w:t xml:space="preserve"> (1)</w:t>
            </w:r>
          </w:p>
        </w:tc>
        <w:tc>
          <w:tcPr>
            <w:tcW w:w="1701" w:type="dxa"/>
          </w:tcPr>
          <w:p w14:paraId="30793788" w14:textId="77777777" w:rsidR="002D4563" w:rsidRPr="00E74259" w:rsidRDefault="004A43D4" w:rsidP="002D4563">
            <w:pPr>
              <w:pStyle w:val="TableText10"/>
            </w:pPr>
            <w:r w:rsidRPr="00E74259">
              <w:t>50</w:t>
            </w:r>
          </w:p>
        </w:tc>
        <w:tc>
          <w:tcPr>
            <w:tcW w:w="1559" w:type="dxa"/>
          </w:tcPr>
          <w:p w14:paraId="35543CC4" w14:textId="77777777" w:rsidR="002D4563" w:rsidRPr="00E74259" w:rsidRDefault="004A43D4" w:rsidP="002D4563">
            <w:pPr>
              <w:pStyle w:val="TableText10"/>
            </w:pPr>
            <w:r w:rsidRPr="00E74259">
              <w:t>500</w:t>
            </w:r>
          </w:p>
        </w:tc>
      </w:tr>
      <w:tr w:rsidR="00A76737" w:rsidRPr="00E74259" w14:paraId="03ED9195" w14:textId="77777777" w:rsidTr="002D4563">
        <w:trPr>
          <w:cantSplit/>
        </w:trPr>
        <w:tc>
          <w:tcPr>
            <w:tcW w:w="1200" w:type="dxa"/>
            <w:tcBorders>
              <w:left w:val="single" w:sz="4" w:space="0" w:color="BFBFBF" w:themeColor="background1" w:themeShade="BF"/>
            </w:tcBorders>
          </w:tcPr>
          <w:p w14:paraId="0EEEA3D4" w14:textId="67931F0C" w:rsidR="00A76737" w:rsidRPr="00E74259" w:rsidRDefault="008C2504" w:rsidP="00A76737">
            <w:pPr>
              <w:pStyle w:val="TableText10"/>
            </w:pPr>
            <w:r>
              <w:t>7</w:t>
            </w:r>
          </w:p>
        </w:tc>
        <w:tc>
          <w:tcPr>
            <w:tcW w:w="2736" w:type="dxa"/>
          </w:tcPr>
          <w:p w14:paraId="740FC478" w14:textId="2F5C7082" w:rsidR="00A76737" w:rsidRPr="00E74259" w:rsidRDefault="00A76737" w:rsidP="00A76737">
            <w:pPr>
              <w:pStyle w:val="TableText10"/>
            </w:pPr>
            <w:r w:rsidRPr="0036731D">
              <w:t>53 (</w:t>
            </w:r>
            <w:r w:rsidR="00C9765B">
              <w:t>4</w:t>
            </w:r>
            <w:r w:rsidRPr="0036731D">
              <w:t>)</w:t>
            </w:r>
          </w:p>
        </w:tc>
        <w:tc>
          <w:tcPr>
            <w:tcW w:w="1701" w:type="dxa"/>
          </w:tcPr>
          <w:p w14:paraId="1BF1223D" w14:textId="1D0AEB55" w:rsidR="00A76737" w:rsidRPr="00E74259" w:rsidRDefault="00A76737" w:rsidP="00A76737">
            <w:pPr>
              <w:pStyle w:val="TableText10"/>
            </w:pPr>
            <w:r w:rsidRPr="0036731D">
              <w:t>50</w:t>
            </w:r>
          </w:p>
        </w:tc>
        <w:tc>
          <w:tcPr>
            <w:tcW w:w="1559" w:type="dxa"/>
          </w:tcPr>
          <w:p w14:paraId="0CBB2E58" w14:textId="6D17DB92" w:rsidR="00A76737" w:rsidRPr="00E74259" w:rsidRDefault="00A76737" w:rsidP="00A76737">
            <w:pPr>
              <w:pStyle w:val="TableText10"/>
            </w:pPr>
            <w:r w:rsidRPr="0036731D">
              <w:t>500</w:t>
            </w:r>
          </w:p>
        </w:tc>
      </w:tr>
      <w:tr w:rsidR="002D4563" w:rsidRPr="00E74259" w14:paraId="000075CD" w14:textId="77777777" w:rsidTr="002D4563">
        <w:trPr>
          <w:cantSplit/>
        </w:trPr>
        <w:tc>
          <w:tcPr>
            <w:tcW w:w="1200" w:type="dxa"/>
            <w:tcBorders>
              <w:left w:val="single" w:sz="4" w:space="0" w:color="BFBFBF" w:themeColor="background1" w:themeShade="BF"/>
            </w:tcBorders>
          </w:tcPr>
          <w:p w14:paraId="2F6AE28C" w14:textId="2932CEB0" w:rsidR="002D4563" w:rsidRPr="00E74259" w:rsidRDefault="00A10D9A" w:rsidP="002D4563">
            <w:pPr>
              <w:pStyle w:val="TableText10"/>
            </w:pPr>
            <w:r>
              <w:t>8</w:t>
            </w:r>
          </w:p>
        </w:tc>
        <w:tc>
          <w:tcPr>
            <w:tcW w:w="2736" w:type="dxa"/>
          </w:tcPr>
          <w:p w14:paraId="3281EC01" w14:textId="77777777" w:rsidR="002D4563" w:rsidRPr="00E74259" w:rsidRDefault="00A650E7" w:rsidP="002D4563">
            <w:pPr>
              <w:pStyle w:val="TableText10"/>
            </w:pPr>
            <w:r w:rsidRPr="00E74259">
              <w:t>55</w:t>
            </w:r>
            <w:r w:rsidR="003B71C0" w:rsidRPr="00E74259">
              <w:t xml:space="preserve"> (1)</w:t>
            </w:r>
          </w:p>
        </w:tc>
        <w:tc>
          <w:tcPr>
            <w:tcW w:w="1701" w:type="dxa"/>
          </w:tcPr>
          <w:p w14:paraId="3D479F5B" w14:textId="77777777" w:rsidR="002D4563" w:rsidRPr="00E74259" w:rsidRDefault="003B71C0" w:rsidP="002D4563">
            <w:pPr>
              <w:pStyle w:val="TableText10"/>
            </w:pPr>
            <w:r w:rsidRPr="00E74259">
              <w:t>50</w:t>
            </w:r>
          </w:p>
        </w:tc>
        <w:tc>
          <w:tcPr>
            <w:tcW w:w="1559" w:type="dxa"/>
          </w:tcPr>
          <w:p w14:paraId="7FB93A59" w14:textId="77777777" w:rsidR="002D4563" w:rsidRPr="00E74259" w:rsidRDefault="003B71C0" w:rsidP="002D4563">
            <w:pPr>
              <w:pStyle w:val="TableText10"/>
            </w:pPr>
            <w:r w:rsidRPr="00E74259">
              <w:t>500</w:t>
            </w:r>
          </w:p>
        </w:tc>
      </w:tr>
      <w:tr w:rsidR="002D4563" w:rsidRPr="00E74259" w14:paraId="51EFB628" w14:textId="77777777" w:rsidTr="002D4563">
        <w:trPr>
          <w:cantSplit/>
        </w:trPr>
        <w:tc>
          <w:tcPr>
            <w:tcW w:w="1200" w:type="dxa"/>
            <w:tcBorders>
              <w:left w:val="single" w:sz="4" w:space="0" w:color="BFBFBF" w:themeColor="background1" w:themeShade="BF"/>
            </w:tcBorders>
          </w:tcPr>
          <w:p w14:paraId="2CB3EA8D" w14:textId="295DD9F2" w:rsidR="002D4563" w:rsidRPr="00E74259" w:rsidRDefault="00A10D9A" w:rsidP="002D4563">
            <w:pPr>
              <w:pStyle w:val="TableText10"/>
            </w:pPr>
            <w:r>
              <w:t>9</w:t>
            </w:r>
          </w:p>
        </w:tc>
        <w:tc>
          <w:tcPr>
            <w:tcW w:w="2736" w:type="dxa"/>
          </w:tcPr>
          <w:p w14:paraId="0D39FC18" w14:textId="77777777" w:rsidR="002D4563" w:rsidRPr="00E74259" w:rsidRDefault="00A650E7" w:rsidP="002D4563">
            <w:pPr>
              <w:pStyle w:val="TableText10"/>
            </w:pPr>
            <w:r w:rsidRPr="00E74259">
              <w:t>55</w:t>
            </w:r>
            <w:r w:rsidR="003B71C0" w:rsidRPr="00E74259">
              <w:t xml:space="preserve"> (2)</w:t>
            </w:r>
          </w:p>
        </w:tc>
        <w:tc>
          <w:tcPr>
            <w:tcW w:w="1701" w:type="dxa"/>
          </w:tcPr>
          <w:p w14:paraId="0488CFF5" w14:textId="77777777" w:rsidR="002D4563" w:rsidRPr="00E74259" w:rsidRDefault="003B71C0" w:rsidP="002D4563">
            <w:pPr>
              <w:pStyle w:val="TableText10"/>
            </w:pPr>
            <w:r w:rsidRPr="00E74259">
              <w:t>50</w:t>
            </w:r>
          </w:p>
        </w:tc>
        <w:tc>
          <w:tcPr>
            <w:tcW w:w="1559" w:type="dxa"/>
          </w:tcPr>
          <w:p w14:paraId="0F9E9611" w14:textId="77777777" w:rsidR="002D4563" w:rsidRPr="00E74259" w:rsidRDefault="003B71C0" w:rsidP="002D4563">
            <w:pPr>
              <w:pStyle w:val="TableText10"/>
            </w:pPr>
            <w:r w:rsidRPr="00E74259">
              <w:t>500</w:t>
            </w:r>
          </w:p>
        </w:tc>
      </w:tr>
      <w:tr w:rsidR="008C2504" w:rsidRPr="00E74259" w14:paraId="4B531218" w14:textId="77777777" w:rsidTr="002D4563">
        <w:trPr>
          <w:cantSplit/>
        </w:trPr>
        <w:tc>
          <w:tcPr>
            <w:tcW w:w="1200" w:type="dxa"/>
            <w:tcBorders>
              <w:left w:val="single" w:sz="4" w:space="0" w:color="BFBFBF" w:themeColor="background1" w:themeShade="BF"/>
            </w:tcBorders>
          </w:tcPr>
          <w:p w14:paraId="056EA371" w14:textId="21D02446" w:rsidR="008C2504" w:rsidRPr="00E74259" w:rsidRDefault="008C2504" w:rsidP="008C2504">
            <w:pPr>
              <w:pStyle w:val="TableText10"/>
            </w:pPr>
            <w:r>
              <w:t>1</w:t>
            </w:r>
            <w:r w:rsidR="00A10D9A">
              <w:t>0</w:t>
            </w:r>
          </w:p>
        </w:tc>
        <w:tc>
          <w:tcPr>
            <w:tcW w:w="2736" w:type="dxa"/>
          </w:tcPr>
          <w:p w14:paraId="0080C90C" w14:textId="14B35923" w:rsidR="008C2504" w:rsidRPr="00E74259" w:rsidRDefault="008C2504" w:rsidP="008C2504">
            <w:pPr>
              <w:pStyle w:val="TableText10"/>
            </w:pPr>
            <w:r w:rsidRPr="0002533E">
              <w:t>55A (1)</w:t>
            </w:r>
          </w:p>
        </w:tc>
        <w:tc>
          <w:tcPr>
            <w:tcW w:w="1701" w:type="dxa"/>
          </w:tcPr>
          <w:p w14:paraId="67AD7E2A" w14:textId="3F6F5102" w:rsidR="008C2504" w:rsidRPr="00E74259" w:rsidRDefault="008C2504" w:rsidP="008C2504">
            <w:pPr>
              <w:pStyle w:val="TableText10"/>
            </w:pPr>
            <w:r w:rsidRPr="0002533E">
              <w:t>50</w:t>
            </w:r>
          </w:p>
        </w:tc>
        <w:tc>
          <w:tcPr>
            <w:tcW w:w="1559" w:type="dxa"/>
          </w:tcPr>
          <w:p w14:paraId="05CE02EE" w14:textId="2C838388" w:rsidR="008C2504" w:rsidRPr="00E74259" w:rsidRDefault="008C2504" w:rsidP="008C2504">
            <w:pPr>
              <w:pStyle w:val="TableText10"/>
            </w:pPr>
            <w:r w:rsidRPr="0002533E">
              <w:t>500</w:t>
            </w:r>
          </w:p>
        </w:tc>
      </w:tr>
    </w:tbl>
    <w:p w14:paraId="01487E51" w14:textId="77777777" w:rsidR="003E589F" w:rsidRPr="00E74259" w:rsidRDefault="003E589F" w:rsidP="00D96B53"/>
    <w:p w14:paraId="5522902A" w14:textId="77777777" w:rsidR="00806951" w:rsidRDefault="00806951">
      <w:pPr>
        <w:pStyle w:val="03Schedule"/>
        <w:sectPr w:rsidR="00806951">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sectPr>
      </w:pPr>
    </w:p>
    <w:p w14:paraId="2A017194" w14:textId="77777777" w:rsidR="003E589F" w:rsidRPr="00E74259" w:rsidRDefault="003E589F" w:rsidP="00D96B53">
      <w:pPr>
        <w:pStyle w:val="PageBreak"/>
      </w:pPr>
      <w:r w:rsidRPr="00E74259">
        <w:br w:type="page"/>
      </w:r>
    </w:p>
    <w:p w14:paraId="146F034D" w14:textId="77777777" w:rsidR="003E589F" w:rsidRPr="00E74259" w:rsidRDefault="003E589F" w:rsidP="00D96B53">
      <w:pPr>
        <w:pStyle w:val="Dict-Heading"/>
      </w:pPr>
      <w:bookmarkStart w:id="20" w:name="_Toc62053417"/>
      <w:r w:rsidRPr="00E74259">
        <w:lastRenderedPageBreak/>
        <w:t>Dictionary</w:t>
      </w:r>
      <w:bookmarkEnd w:id="20"/>
    </w:p>
    <w:p w14:paraId="01DE4DDC" w14:textId="77777777" w:rsidR="003E589F" w:rsidRPr="00E74259" w:rsidRDefault="003E589F" w:rsidP="00610009">
      <w:pPr>
        <w:pStyle w:val="ref"/>
        <w:keepNext/>
      </w:pPr>
      <w:r w:rsidRPr="00E74259">
        <w:t>(see s 3)</w:t>
      </w:r>
    </w:p>
    <w:p w14:paraId="485D9CD4" w14:textId="5FE17DD9" w:rsidR="003E589F" w:rsidRPr="00E74259" w:rsidRDefault="003E589F" w:rsidP="00D96B53">
      <w:pPr>
        <w:pStyle w:val="aNote"/>
      </w:pPr>
      <w:r w:rsidRPr="00010F4B">
        <w:rPr>
          <w:rStyle w:val="charItals"/>
        </w:rPr>
        <w:t>Note 1</w:t>
      </w:r>
      <w:r w:rsidRPr="00010F4B">
        <w:rPr>
          <w:rStyle w:val="charItals"/>
        </w:rPr>
        <w:tab/>
      </w:r>
      <w:r w:rsidRPr="00E74259">
        <w:t xml:space="preserve">The </w:t>
      </w:r>
      <w:hyperlink r:id="rId58" w:tooltip="A2001-14" w:history="1">
        <w:r w:rsidR="00010F4B" w:rsidRPr="00010F4B">
          <w:rPr>
            <w:rStyle w:val="charCitHyperlinkAbbrev"/>
          </w:rPr>
          <w:t>Legislation Act</w:t>
        </w:r>
      </w:hyperlink>
      <w:r w:rsidRPr="00E74259">
        <w:t xml:space="preserve"> contains definitions and other provisions relevant to this regulation.</w:t>
      </w:r>
    </w:p>
    <w:p w14:paraId="4A565BCA" w14:textId="68A5D5C1" w:rsidR="003E589F" w:rsidRPr="00E74259" w:rsidRDefault="003E589F" w:rsidP="00610009">
      <w:pPr>
        <w:pStyle w:val="aNote"/>
        <w:keepNext/>
      </w:pPr>
      <w:r w:rsidRPr="00010F4B">
        <w:rPr>
          <w:rStyle w:val="charItals"/>
        </w:rPr>
        <w:t>Note 2</w:t>
      </w:r>
      <w:r w:rsidRPr="00010F4B">
        <w:rPr>
          <w:rStyle w:val="charItals"/>
        </w:rPr>
        <w:tab/>
      </w:r>
      <w:r w:rsidRPr="00E74259">
        <w:t xml:space="preserve">For example, the </w:t>
      </w:r>
      <w:hyperlink r:id="rId59" w:tooltip="A2001-14" w:history="1">
        <w:r w:rsidR="00010F4B" w:rsidRPr="00010F4B">
          <w:rPr>
            <w:rStyle w:val="charCitHyperlinkAbbrev"/>
          </w:rPr>
          <w:t>Legislation Act</w:t>
        </w:r>
      </w:hyperlink>
      <w:r w:rsidRPr="00E74259">
        <w:t>, dict, pt 1, defines the following terms:</w:t>
      </w:r>
    </w:p>
    <w:p w14:paraId="6E0C3F01" w14:textId="77777777" w:rsidR="00087556"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087556" w:rsidRPr="00E74259">
        <w:t>commissioner for fair trading</w:t>
      </w:r>
    </w:p>
    <w:p w14:paraId="66D9F568" w14:textId="77777777" w:rsidR="003E589F"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corporation</w:t>
      </w:r>
    </w:p>
    <w:p w14:paraId="52A89449" w14:textId="77777777" w:rsidR="00DB176E"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Corporations Act</w:t>
      </w:r>
    </w:p>
    <w:p w14:paraId="284D97E0" w14:textId="77777777" w:rsidR="00087556" w:rsidRPr="00E74259" w:rsidRDefault="00806951" w:rsidP="00610009">
      <w:pPr>
        <w:pStyle w:val="aNoteBulletss"/>
        <w:keepNext/>
        <w:tabs>
          <w:tab w:val="left" w:pos="2300"/>
        </w:tabs>
      </w:pPr>
      <w:r w:rsidRPr="00E74259">
        <w:rPr>
          <w:rFonts w:ascii="Symbol" w:hAnsi="Symbol"/>
        </w:rPr>
        <w:t></w:t>
      </w:r>
      <w:r w:rsidRPr="00E74259">
        <w:rPr>
          <w:rFonts w:ascii="Symbol" w:hAnsi="Symbol"/>
        </w:rPr>
        <w:tab/>
      </w:r>
      <w:r w:rsidR="00DB176E" w:rsidRPr="00E74259">
        <w:t>individual</w:t>
      </w:r>
      <w:r w:rsidR="00FB624A" w:rsidRPr="00E74259">
        <w:t>.</w:t>
      </w:r>
    </w:p>
    <w:p w14:paraId="43C840AB" w14:textId="74376814" w:rsidR="003E589F" w:rsidRPr="00E74259" w:rsidRDefault="003E589F" w:rsidP="00610009">
      <w:pPr>
        <w:pStyle w:val="aNote"/>
        <w:keepNext/>
        <w:rPr>
          <w:iCs/>
        </w:rPr>
      </w:pPr>
      <w:r w:rsidRPr="00010F4B">
        <w:rPr>
          <w:rStyle w:val="charItals"/>
        </w:rPr>
        <w:t>Note 3</w:t>
      </w:r>
      <w:r w:rsidRPr="00010F4B">
        <w:rPr>
          <w:rStyle w:val="charItals"/>
        </w:rPr>
        <w:tab/>
      </w:r>
      <w:r w:rsidRPr="00E74259">
        <w:rPr>
          <w:iCs/>
        </w:rPr>
        <w:t xml:space="preserve">Terms used in this regulation have the same meaning that they have in the </w:t>
      </w:r>
      <w:hyperlink r:id="rId60" w:tooltip="A1930-21" w:history="1">
        <w:r w:rsidR="00010F4B" w:rsidRPr="00010F4B">
          <w:rPr>
            <w:rStyle w:val="charCitHyperlinkItal"/>
          </w:rPr>
          <w:t>Magistrates Court Act 1930</w:t>
        </w:r>
      </w:hyperlink>
      <w:r w:rsidRPr="00E74259">
        <w:rPr>
          <w:iCs/>
        </w:rPr>
        <w:t xml:space="preserve"> (see </w:t>
      </w:r>
      <w:hyperlink r:id="rId61" w:tooltip="A2001-14" w:history="1">
        <w:r w:rsidR="00010F4B" w:rsidRPr="00010F4B">
          <w:rPr>
            <w:rStyle w:val="charCitHyperlinkAbbrev"/>
          </w:rPr>
          <w:t>Legislation Act</w:t>
        </w:r>
      </w:hyperlink>
      <w:r w:rsidRPr="00E74259">
        <w:rPr>
          <w:iCs/>
        </w:rPr>
        <w:t xml:space="preserve">, s 148).  For example, the following terms are defined in the </w:t>
      </w:r>
      <w:hyperlink r:id="rId62" w:tooltip="A1930-21" w:history="1">
        <w:r w:rsidR="00010F4B" w:rsidRPr="00010F4B">
          <w:rPr>
            <w:rStyle w:val="charCitHyperlinkItal"/>
          </w:rPr>
          <w:t>Magistrates Court Act 1930</w:t>
        </w:r>
      </w:hyperlink>
      <w:r w:rsidRPr="00E74259">
        <w:rPr>
          <w:iCs/>
        </w:rPr>
        <w:t>, dict:</w:t>
      </w:r>
    </w:p>
    <w:p w14:paraId="7465C738" w14:textId="77777777" w:rsidR="003E589F"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administering authority</w:t>
      </w:r>
    </w:p>
    <w:p w14:paraId="7F98AD25" w14:textId="77777777" w:rsidR="00DB176E"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DB176E" w:rsidRPr="00E74259">
        <w:t>authorised person</w:t>
      </w:r>
    </w:p>
    <w:p w14:paraId="1F3763BF"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infringement notice</w:t>
      </w:r>
    </w:p>
    <w:p w14:paraId="2AFA613E"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infringement notice offence</w:t>
      </w:r>
    </w:p>
    <w:p w14:paraId="62714C9B" w14:textId="77777777" w:rsidR="00723B0B" w:rsidRPr="00E74259" w:rsidRDefault="00806951" w:rsidP="00806951">
      <w:pPr>
        <w:pStyle w:val="aNoteBulletss"/>
        <w:tabs>
          <w:tab w:val="left" w:pos="2300"/>
        </w:tabs>
      </w:pPr>
      <w:r w:rsidRPr="00E74259">
        <w:rPr>
          <w:rFonts w:ascii="Symbol" w:hAnsi="Symbol"/>
        </w:rPr>
        <w:t></w:t>
      </w:r>
      <w:r w:rsidRPr="00E74259">
        <w:rPr>
          <w:rFonts w:ascii="Symbol" w:hAnsi="Symbol"/>
        </w:rPr>
        <w:tab/>
      </w:r>
      <w:r w:rsidR="00723B0B" w:rsidRPr="00E74259">
        <w:t>reminder notice.</w:t>
      </w:r>
    </w:p>
    <w:p w14:paraId="2F94C248" w14:textId="0CA0AF7F" w:rsidR="00996FB6" w:rsidRPr="00E74259" w:rsidRDefault="00996FB6" w:rsidP="00806951">
      <w:pPr>
        <w:pStyle w:val="aDef"/>
      </w:pPr>
      <w:r w:rsidRPr="00010F4B">
        <w:rPr>
          <w:rStyle w:val="charBoldItals"/>
        </w:rPr>
        <w:t>investigator</w:t>
      </w:r>
      <w:r w:rsidRPr="00E74259">
        <w:t>—</w:t>
      </w:r>
      <w:r w:rsidR="00254A88" w:rsidRPr="00E74259">
        <w:t xml:space="preserve">see the </w:t>
      </w:r>
      <w:hyperlink r:id="rId63" w:tooltip="A1992-72" w:history="1">
        <w:r w:rsidR="00010F4B" w:rsidRPr="00010F4B">
          <w:rPr>
            <w:rStyle w:val="charCitHyperlinkItal"/>
          </w:rPr>
          <w:t>Fair Trading (Australian Consumer Law) Act 1992</w:t>
        </w:r>
      </w:hyperlink>
      <w:r w:rsidR="00254A88" w:rsidRPr="00E74259">
        <w:t>, dictionary.</w:t>
      </w:r>
    </w:p>
    <w:p w14:paraId="78EE142D" w14:textId="0B7941BA" w:rsidR="00190AE3" w:rsidRPr="00E74259" w:rsidRDefault="00190AE3" w:rsidP="00806951">
      <w:pPr>
        <w:pStyle w:val="aDef"/>
      </w:pPr>
      <w:r w:rsidRPr="00010F4B">
        <w:rPr>
          <w:rStyle w:val="charBoldItals"/>
        </w:rPr>
        <w:t>Vulnerable People Act</w:t>
      </w:r>
      <w:r w:rsidRPr="00E74259">
        <w:t xml:space="preserve"> means the </w:t>
      </w:r>
      <w:hyperlink r:id="rId64" w:tooltip="A2011-44" w:history="1">
        <w:r w:rsidR="00010F4B" w:rsidRPr="00010F4B">
          <w:rPr>
            <w:rStyle w:val="charCitHyperlinkItal"/>
          </w:rPr>
          <w:t>Working with Vulnerable People (Background Checking) Act 2011</w:t>
        </w:r>
      </w:hyperlink>
      <w:r w:rsidRPr="00E74259">
        <w:t>.</w:t>
      </w:r>
    </w:p>
    <w:p w14:paraId="60890240" w14:textId="77777777" w:rsidR="00806951" w:rsidRDefault="00806951">
      <w:pPr>
        <w:pStyle w:val="04Dictionary"/>
        <w:sectPr w:rsidR="00806951">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03282D7E" w14:textId="77777777" w:rsidR="00B62B16" w:rsidRDefault="00B62B16">
      <w:pPr>
        <w:pStyle w:val="Endnote1"/>
      </w:pPr>
      <w:bookmarkStart w:id="21" w:name="_Toc62053418"/>
      <w:r>
        <w:lastRenderedPageBreak/>
        <w:t>Endnotes</w:t>
      </w:r>
      <w:bookmarkEnd w:id="21"/>
    </w:p>
    <w:p w14:paraId="3765DEE4" w14:textId="77777777" w:rsidR="00B62B16" w:rsidRPr="00C9765B" w:rsidRDefault="00B62B16">
      <w:pPr>
        <w:pStyle w:val="Endnote20"/>
      </w:pPr>
      <w:bookmarkStart w:id="22" w:name="_Toc62053419"/>
      <w:r w:rsidRPr="00C9765B">
        <w:rPr>
          <w:rStyle w:val="charTableNo"/>
        </w:rPr>
        <w:t>1</w:t>
      </w:r>
      <w:r>
        <w:tab/>
      </w:r>
      <w:r w:rsidRPr="00C9765B">
        <w:rPr>
          <w:rStyle w:val="charTableText"/>
        </w:rPr>
        <w:t>About the endnotes</w:t>
      </w:r>
      <w:bookmarkEnd w:id="22"/>
    </w:p>
    <w:p w14:paraId="5A24996F" w14:textId="77777777" w:rsidR="00B62B16" w:rsidRDefault="00B62B16">
      <w:pPr>
        <w:pStyle w:val="EndNoteTextPub"/>
      </w:pPr>
      <w:r>
        <w:t>Amending and modifying laws are annotated in the legislation history and the amendment history.  Current modifications are not included in the republished law but are set out in the endnotes.</w:t>
      </w:r>
    </w:p>
    <w:p w14:paraId="491F288A" w14:textId="45DB44F3" w:rsidR="00B62B16" w:rsidRDefault="00B62B16">
      <w:pPr>
        <w:pStyle w:val="EndNoteTextPub"/>
      </w:pPr>
      <w:r>
        <w:t xml:space="preserve">Not all editorial amendments made under the </w:t>
      </w:r>
      <w:hyperlink r:id="rId69" w:tooltip="A2001-14" w:history="1">
        <w:r w:rsidR="00010F4B" w:rsidRPr="00010F4B">
          <w:rPr>
            <w:rStyle w:val="charCitHyperlinkItal"/>
          </w:rPr>
          <w:t>Legislation Act 2001</w:t>
        </w:r>
      </w:hyperlink>
      <w:r>
        <w:t>, part 11.3 are annotated in the amendment history.  Full details of any amendments can be obtained from the Parliamentary Counsel’s Office.</w:t>
      </w:r>
    </w:p>
    <w:p w14:paraId="4B632194" w14:textId="77777777" w:rsidR="00B62B16" w:rsidRDefault="00B62B16" w:rsidP="00B62B1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50C16BD" w14:textId="77777777" w:rsidR="00B62B16" w:rsidRDefault="00B62B16">
      <w:pPr>
        <w:pStyle w:val="EndNoteTextPub"/>
      </w:pPr>
      <w:r>
        <w:t xml:space="preserve">If all the provisions of the law have been renumbered, a table of renumbered provisions gives details of previous and current numbering.  </w:t>
      </w:r>
    </w:p>
    <w:p w14:paraId="2BD120AF" w14:textId="77777777" w:rsidR="00B62B16" w:rsidRDefault="00B62B16">
      <w:pPr>
        <w:pStyle w:val="EndNoteTextPub"/>
      </w:pPr>
      <w:r>
        <w:t>The endnotes also include a table of earlier republications.</w:t>
      </w:r>
    </w:p>
    <w:p w14:paraId="10DFB31E" w14:textId="77777777" w:rsidR="00B62B16" w:rsidRPr="00C9765B" w:rsidRDefault="00B62B16">
      <w:pPr>
        <w:pStyle w:val="Endnote20"/>
      </w:pPr>
      <w:bookmarkStart w:id="23" w:name="_Toc62053420"/>
      <w:r w:rsidRPr="00C9765B">
        <w:rPr>
          <w:rStyle w:val="charTableNo"/>
        </w:rPr>
        <w:t>2</w:t>
      </w:r>
      <w:r>
        <w:tab/>
      </w:r>
      <w:r w:rsidRPr="00C9765B">
        <w:rPr>
          <w:rStyle w:val="charTableText"/>
        </w:rPr>
        <w:t>Abbreviation key</w:t>
      </w:r>
      <w:bookmarkEnd w:id="23"/>
    </w:p>
    <w:p w14:paraId="70E73BB2" w14:textId="77777777" w:rsidR="00B62B16" w:rsidRDefault="00B62B16">
      <w:pPr>
        <w:rPr>
          <w:sz w:val="4"/>
        </w:rPr>
      </w:pPr>
    </w:p>
    <w:tbl>
      <w:tblPr>
        <w:tblW w:w="7372" w:type="dxa"/>
        <w:tblInd w:w="1100" w:type="dxa"/>
        <w:tblLayout w:type="fixed"/>
        <w:tblLook w:val="0000" w:firstRow="0" w:lastRow="0" w:firstColumn="0" w:lastColumn="0" w:noHBand="0" w:noVBand="0"/>
      </w:tblPr>
      <w:tblGrid>
        <w:gridCol w:w="3720"/>
        <w:gridCol w:w="3652"/>
      </w:tblGrid>
      <w:tr w:rsidR="00B62B16" w14:paraId="5FE4F0B4" w14:textId="77777777" w:rsidTr="00B62B16">
        <w:tc>
          <w:tcPr>
            <w:tcW w:w="3720" w:type="dxa"/>
          </w:tcPr>
          <w:p w14:paraId="71EA0589" w14:textId="77777777" w:rsidR="00B62B16" w:rsidRDefault="00B62B16">
            <w:pPr>
              <w:pStyle w:val="EndnotesAbbrev"/>
            </w:pPr>
            <w:r>
              <w:t>A = Act</w:t>
            </w:r>
          </w:p>
        </w:tc>
        <w:tc>
          <w:tcPr>
            <w:tcW w:w="3652" w:type="dxa"/>
          </w:tcPr>
          <w:p w14:paraId="39E34BEF" w14:textId="77777777" w:rsidR="00B62B16" w:rsidRDefault="00B62B16" w:rsidP="00B62B16">
            <w:pPr>
              <w:pStyle w:val="EndnotesAbbrev"/>
            </w:pPr>
            <w:r>
              <w:t>NI = Notifiable instrument</w:t>
            </w:r>
          </w:p>
        </w:tc>
      </w:tr>
      <w:tr w:rsidR="00B62B16" w14:paraId="51560F0E" w14:textId="77777777" w:rsidTr="00B62B16">
        <w:tc>
          <w:tcPr>
            <w:tcW w:w="3720" w:type="dxa"/>
          </w:tcPr>
          <w:p w14:paraId="6CF32445" w14:textId="77777777" w:rsidR="00B62B16" w:rsidRDefault="00B62B16" w:rsidP="00B62B16">
            <w:pPr>
              <w:pStyle w:val="EndnotesAbbrev"/>
            </w:pPr>
            <w:r>
              <w:t>AF = Approved form</w:t>
            </w:r>
          </w:p>
        </w:tc>
        <w:tc>
          <w:tcPr>
            <w:tcW w:w="3652" w:type="dxa"/>
          </w:tcPr>
          <w:p w14:paraId="46C36713" w14:textId="77777777" w:rsidR="00B62B16" w:rsidRDefault="00B62B16" w:rsidP="00B62B16">
            <w:pPr>
              <w:pStyle w:val="EndnotesAbbrev"/>
            </w:pPr>
            <w:r>
              <w:t>o = order</w:t>
            </w:r>
          </w:p>
        </w:tc>
      </w:tr>
      <w:tr w:rsidR="00B62B16" w14:paraId="1944D8A5" w14:textId="77777777" w:rsidTr="00B62B16">
        <w:tc>
          <w:tcPr>
            <w:tcW w:w="3720" w:type="dxa"/>
          </w:tcPr>
          <w:p w14:paraId="6D8C6D0A" w14:textId="77777777" w:rsidR="00B62B16" w:rsidRDefault="00B62B16">
            <w:pPr>
              <w:pStyle w:val="EndnotesAbbrev"/>
            </w:pPr>
            <w:r>
              <w:t>am = amended</w:t>
            </w:r>
          </w:p>
        </w:tc>
        <w:tc>
          <w:tcPr>
            <w:tcW w:w="3652" w:type="dxa"/>
          </w:tcPr>
          <w:p w14:paraId="3F401A7C" w14:textId="77777777" w:rsidR="00B62B16" w:rsidRDefault="00B62B16" w:rsidP="00B62B16">
            <w:pPr>
              <w:pStyle w:val="EndnotesAbbrev"/>
            </w:pPr>
            <w:r>
              <w:t>om = omitted/repealed</w:t>
            </w:r>
          </w:p>
        </w:tc>
      </w:tr>
      <w:tr w:rsidR="00B62B16" w14:paraId="388581BB" w14:textId="77777777" w:rsidTr="00B62B16">
        <w:tc>
          <w:tcPr>
            <w:tcW w:w="3720" w:type="dxa"/>
          </w:tcPr>
          <w:p w14:paraId="0138045E" w14:textId="77777777" w:rsidR="00B62B16" w:rsidRDefault="00B62B16">
            <w:pPr>
              <w:pStyle w:val="EndnotesAbbrev"/>
            </w:pPr>
            <w:r>
              <w:t>amdt = amendment</w:t>
            </w:r>
          </w:p>
        </w:tc>
        <w:tc>
          <w:tcPr>
            <w:tcW w:w="3652" w:type="dxa"/>
          </w:tcPr>
          <w:p w14:paraId="5D0C3621" w14:textId="77777777" w:rsidR="00B62B16" w:rsidRDefault="00B62B16" w:rsidP="00B62B16">
            <w:pPr>
              <w:pStyle w:val="EndnotesAbbrev"/>
            </w:pPr>
            <w:r>
              <w:t>ord = ordinance</w:t>
            </w:r>
          </w:p>
        </w:tc>
      </w:tr>
      <w:tr w:rsidR="00B62B16" w14:paraId="595F26C5" w14:textId="77777777" w:rsidTr="00B62B16">
        <w:tc>
          <w:tcPr>
            <w:tcW w:w="3720" w:type="dxa"/>
          </w:tcPr>
          <w:p w14:paraId="74CEBDE5" w14:textId="77777777" w:rsidR="00B62B16" w:rsidRDefault="00B62B16">
            <w:pPr>
              <w:pStyle w:val="EndnotesAbbrev"/>
            </w:pPr>
            <w:r>
              <w:t>AR = Assembly resolution</w:t>
            </w:r>
          </w:p>
        </w:tc>
        <w:tc>
          <w:tcPr>
            <w:tcW w:w="3652" w:type="dxa"/>
          </w:tcPr>
          <w:p w14:paraId="3A57E7AA" w14:textId="77777777" w:rsidR="00B62B16" w:rsidRDefault="00B62B16" w:rsidP="00B62B16">
            <w:pPr>
              <w:pStyle w:val="EndnotesAbbrev"/>
            </w:pPr>
            <w:r>
              <w:t>orig = original</w:t>
            </w:r>
          </w:p>
        </w:tc>
      </w:tr>
      <w:tr w:rsidR="00B62B16" w14:paraId="29405C1C" w14:textId="77777777" w:rsidTr="00B62B16">
        <w:tc>
          <w:tcPr>
            <w:tcW w:w="3720" w:type="dxa"/>
          </w:tcPr>
          <w:p w14:paraId="325F2E61" w14:textId="77777777" w:rsidR="00B62B16" w:rsidRDefault="00B62B16">
            <w:pPr>
              <w:pStyle w:val="EndnotesAbbrev"/>
            </w:pPr>
            <w:r>
              <w:t>ch = chapter</w:t>
            </w:r>
          </w:p>
        </w:tc>
        <w:tc>
          <w:tcPr>
            <w:tcW w:w="3652" w:type="dxa"/>
          </w:tcPr>
          <w:p w14:paraId="08831EC7" w14:textId="77777777" w:rsidR="00B62B16" w:rsidRDefault="00B62B16" w:rsidP="00B62B16">
            <w:pPr>
              <w:pStyle w:val="EndnotesAbbrev"/>
            </w:pPr>
            <w:r>
              <w:t>par = paragraph/subparagraph</w:t>
            </w:r>
          </w:p>
        </w:tc>
      </w:tr>
      <w:tr w:rsidR="00B62B16" w14:paraId="56B2C412" w14:textId="77777777" w:rsidTr="00B62B16">
        <w:tc>
          <w:tcPr>
            <w:tcW w:w="3720" w:type="dxa"/>
          </w:tcPr>
          <w:p w14:paraId="251A7145" w14:textId="77777777" w:rsidR="00B62B16" w:rsidRDefault="00B62B16">
            <w:pPr>
              <w:pStyle w:val="EndnotesAbbrev"/>
            </w:pPr>
            <w:r>
              <w:t>CN = Commencement notice</w:t>
            </w:r>
          </w:p>
        </w:tc>
        <w:tc>
          <w:tcPr>
            <w:tcW w:w="3652" w:type="dxa"/>
          </w:tcPr>
          <w:p w14:paraId="02782868" w14:textId="77777777" w:rsidR="00B62B16" w:rsidRDefault="00B62B16" w:rsidP="00B62B16">
            <w:pPr>
              <w:pStyle w:val="EndnotesAbbrev"/>
            </w:pPr>
            <w:r>
              <w:t>pres = present</w:t>
            </w:r>
          </w:p>
        </w:tc>
      </w:tr>
      <w:tr w:rsidR="00B62B16" w14:paraId="0B883681" w14:textId="77777777" w:rsidTr="00B62B16">
        <w:tc>
          <w:tcPr>
            <w:tcW w:w="3720" w:type="dxa"/>
          </w:tcPr>
          <w:p w14:paraId="2318B96A" w14:textId="77777777" w:rsidR="00B62B16" w:rsidRDefault="00B62B16">
            <w:pPr>
              <w:pStyle w:val="EndnotesAbbrev"/>
            </w:pPr>
            <w:r>
              <w:t>def = definition</w:t>
            </w:r>
          </w:p>
        </w:tc>
        <w:tc>
          <w:tcPr>
            <w:tcW w:w="3652" w:type="dxa"/>
          </w:tcPr>
          <w:p w14:paraId="068DDDF2" w14:textId="77777777" w:rsidR="00B62B16" w:rsidRDefault="00B62B16" w:rsidP="00B62B16">
            <w:pPr>
              <w:pStyle w:val="EndnotesAbbrev"/>
            </w:pPr>
            <w:r>
              <w:t>prev = previous</w:t>
            </w:r>
          </w:p>
        </w:tc>
      </w:tr>
      <w:tr w:rsidR="00B62B16" w14:paraId="113742CB" w14:textId="77777777" w:rsidTr="00B62B16">
        <w:tc>
          <w:tcPr>
            <w:tcW w:w="3720" w:type="dxa"/>
          </w:tcPr>
          <w:p w14:paraId="039F9F13" w14:textId="77777777" w:rsidR="00B62B16" w:rsidRDefault="00B62B16">
            <w:pPr>
              <w:pStyle w:val="EndnotesAbbrev"/>
            </w:pPr>
            <w:r>
              <w:t>DI = Disallowable instrument</w:t>
            </w:r>
          </w:p>
        </w:tc>
        <w:tc>
          <w:tcPr>
            <w:tcW w:w="3652" w:type="dxa"/>
          </w:tcPr>
          <w:p w14:paraId="1DA655D3" w14:textId="77777777" w:rsidR="00B62B16" w:rsidRDefault="00B62B16" w:rsidP="00B62B16">
            <w:pPr>
              <w:pStyle w:val="EndnotesAbbrev"/>
            </w:pPr>
            <w:r>
              <w:t>(prev...) = previously</w:t>
            </w:r>
          </w:p>
        </w:tc>
      </w:tr>
      <w:tr w:rsidR="00B62B16" w14:paraId="2DB37DA0" w14:textId="77777777" w:rsidTr="00B62B16">
        <w:tc>
          <w:tcPr>
            <w:tcW w:w="3720" w:type="dxa"/>
          </w:tcPr>
          <w:p w14:paraId="100A0FA2" w14:textId="77777777" w:rsidR="00B62B16" w:rsidRDefault="00B62B16">
            <w:pPr>
              <w:pStyle w:val="EndnotesAbbrev"/>
            </w:pPr>
            <w:r>
              <w:t>dict = dictionary</w:t>
            </w:r>
          </w:p>
        </w:tc>
        <w:tc>
          <w:tcPr>
            <w:tcW w:w="3652" w:type="dxa"/>
          </w:tcPr>
          <w:p w14:paraId="6D0681EE" w14:textId="77777777" w:rsidR="00B62B16" w:rsidRDefault="00B62B16" w:rsidP="00B62B16">
            <w:pPr>
              <w:pStyle w:val="EndnotesAbbrev"/>
            </w:pPr>
            <w:r>
              <w:t>pt = part</w:t>
            </w:r>
          </w:p>
        </w:tc>
      </w:tr>
      <w:tr w:rsidR="00B62B16" w14:paraId="7A1E20A3" w14:textId="77777777" w:rsidTr="00B62B16">
        <w:tc>
          <w:tcPr>
            <w:tcW w:w="3720" w:type="dxa"/>
          </w:tcPr>
          <w:p w14:paraId="59E727D5" w14:textId="77777777" w:rsidR="00B62B16" w:rsidRDefault="00B62B16">
            <w:pPr>
              <w:pStyle w:val="EndnotesAbbrev"/>
            </w:pPr>
            <w:r>
              <w:t xml:space="preserve">disallowed = disallowed by the Legislative </w:t>
            </w:r>
          </w:p>
        </w:tc>
        <w:tc>
          <w:tcPr>
            <w:tcW w:w="3652" w:type="dxa"/>
          </w:tcPr>
          <w:p w14:paraId="13F005E0" w14:textId="77777777" w:rsidR="00B62B16" w:rsidRDefault="00B62B16" w:rsidP="00B62B16">
            <w:pPr>
              <w:pStyle w:val="EndnotesAbbrev"/>
            </w:pPr>
            <w:r>
              <w:t>r = rule/subrule</w:t>
            </w:r>
          </w:p>
        </w:tc>
      </w:tr>
      <w:tr w:rsidR="00B62B16" w14:paraId="4F76D5DF" w14:textId="77777777" w:rsidTr="00B62B16">
        <w:tc>
          <w:tcPr>
            <w:tcW w:w="3720" w:type="dxa"/>
          </w:tcPr>
          <w:p w14:paraId="70D70B3E" w14:textId="77777777" w:rsidR="00B62B16" w:rsidRDefault="00B62B16">
            <w:pPr>
              <w:pStyle w:val="EndnotesAbbrev"/>
              <w:ind w:left="972"/>
            </w:pPr>
            <w:r>
              <w:t>Assembly</w:t>
            </w:r>
          </w:p>
        </w:tc>
        <w:tc>
          <w:tcPr>
            <w:tcW w:w="3652" w:type="dxa"/>
          </w:tcPr>
          <w:p w14:paraId="04D73772" w14:textId="77777777" w:rsidR="00B62B16" w:rsidRDefault="00B62B16" w:rsidP="00B62B16">
            <w:pPr>
              <w:pStyle w:val="EndnotesAbbrev"/>
            </w:pPr>
            <w:r>
              <w:t>reloc = relocated</w:t>
            </w:r>
          </w:p>
        </w:tc>
      </w:tr>
      <w:tr w:rsidR="00B62B16" w14:paraId="69005FB7" w14:textId="77777777" w:rsidTr="00B62B16">
        <w:tc>
          <w:tcPr>
            <w:tcW w:w="3720" w:type="dxa"/>
          </w:tcPr>
          <w:p w14:paraId="1CF7B477" w14:textId="77777777" w:rsidR="00B62B16" w:rsidRDefault="00B62B16">
            <w:pPr>
              <w:pStyle w:val="EndnotesAbbrev"/>
            </w:pPr>
            <w:r>
              <w:t>div = division</w:t>
            </w:r>
          </w:p>
        </w:tc>
        <w:tc>
          <w:tcPr>
            <w:tcW w:w="3652" w:type="dxa"/>
          </w:tcPr>
          <w:p w14:paraId="65D2F4A6" w14:textId="77777777" w:rsidR="00B62B16" w:rsidRDefault="00B62B16" w:rsidP="00B62B16">
            <w:pPr>
              <w:pStyle w:val="EndnotesAbbrev"/>
            </w:pPr>
            <w:r>
              <w:t>renum = renumbered</w:t>
            </w:r>
          </w:p>
        </w:tc>
      </w:tr>
      <w:tr w:rsidR="00B62B16" w14:paraId="467D8E95" w14:textId="77777777" w:rsidTr="00B62B16">
        <w:tc>
          <w:tcPr>
            <w:tcW w:w="3720" w:type="dxa"/>
          </w:tcPr>
          <w:p w14:paraId="4E64E066" w14:textId="77777777" w:rsidR="00B62B16" w:rsidRDefault="00B62B16">
            <w:pPr>
              <w:pStyle w:val="EndnotesAbbrev"/>
            </w:pPr>
            <w:r>
              <w:t>exp = expires/expired</w:t>
            </w:r>
          </w:p>
        </w:tc>
        <w:tc>
          <w:tcPr>
            <w:tcW w:w="3652" w:type="dxa"/>
          </w:tcPr>
          <w:p w14:paraId="0F0178A2" w14:textId="77777777" w:rsidR="00B62B16" w:rsidRDefault="00B62B16" w:rsidP="00B62B16">
            <w:pPr>
              <w:pStyle w:val="EndnotesAbbrev"/>
            </w:pPr>
            <w:r>
              <w:t>R[X] = Republication No</w:t>
            </w:r>
          </w:p>
        </w:tc>
      </w:tr>
      <w:tr w:rsidR="00B62B16" w14:paraId="37470D1A" w14:textId="77777777" w:rsidTr="00B62B16">
        <w:tc>
          <w:tcPr>
            <w:tcW w:w="3720" w:type="dxa"/>
          </w:tcPr>
          <w:p w14:paraId="59D3B8A7" w14:textId="77777777" w:rsidR="00B62B16" w:rsidRDefault="00B62B16">
            <w:pPr>
              <w:pStyle w:val="EndnotesAbbrev"/>
            </w:pPr>
            <w:r>
              <w:t>Gaz = gazette</w:t>
            </w:r>
          </w:p>
        </w:tc>
        <w:tc>
          <w:tcPr>
            <w:tcW w:w="3652" w:type="dxa"/>
          </w:tcPr>
          <w:p w14:paraId="2A5FC64C" w14:textId="77777777" w:rsidR="00B62B16" w:rsidRDefault="00B62B16" w:rsidP="00B62B16">
            <w:pPr>
              <w:pStyle w:val="EndnotesAbbrev"/>
            </w:pPr>
            <w:r>
              <w:t>RI = reissue</w:t>
            </w:r>
          </w:p>
        </w:tc>
      </w:tr>
      <w:tr w:rsidR="00B62B16" w14:paraId="00910ABB" w14:textId="77777777" w:rsidTr="00B62B16">
        <w:tc>
          <w:tcPr>
            <w:tcW w:w="3720" w:type="dxa"/>
          </w:tcPr>
          <w:p w14:paraId="3BCE80D4" w14:textId="77777777" w:rsidR="00B62B16" w:rsidRDefault="00B62B16">
            <w:pPr>
              <w:pStyle w:val="EndnotesAbbrev"/>
            </w:pPr>
            <w:r>
              <w:t>hdg = heading</w:t>
            </w:r>
          </w:p>
        </w:tc>
        <w:tc>
          <w:tcPr>
            <w:tcW w:w="3652" w:type="dxa"/>
          </w:tcPr>
          <w:p w14:paraId="7C310B72" w14:textId="77777777" w:rsidR="00B62B16" w:rsidRDefault="00B62B16" w:rsidP="00B62B16">
            <w:pPr>
              <w:pStyle w:val="EndnotesAbbrev"/>
            </w:pPr>
            <w:r>
              <w:t>s = section/subsection</w:t>
            </w:r>
          </w:p>
        </w:tc>
      </w:tr>
      <w:tr w:rsidR="00B62B16" w14:paraId="52452D46" w14:textId="77777777" w:rsidTr="00B62B16">
        <w:tc>
          <w:tcPr>
            <w:tcW w:w="3720" w:type="dxa"/>
          </w:tcPr>
          <w:p w14:paraId="57555437" w14:textId="77777777" w:rsidR="00B62B16" w:rsidRDefault="00B62B16">
            <w:pPr>
              <w:pStyle w:val="EndnotesAbbrev"/>
            </w:pPr>
            <w:r>
              <w:t>IA = Interpretation Act 1967</w:t>
            </w:r>
          </w:p>
        </w:tc>
        <w:tc>
          <w:tcPr>
            <w:tcW w:w="3652" w:type="dxa"/>
          </w:tcPr>
          <w:p w14:paraId="7F8CA93B" w14:textId="77777777" w:rsidR="00B62B16" w:rsidRDefault="00B62B16" w:rsidP="00B62B16">
            <w:pPr>
              <w:pStyle w:val="EndnotesAbbrev"/>
            </w:pPr>
            <w:r>
              <w:t>sch = schedule</w:t>
            </w:r>
          </w:p>
        </w:tc>
      </w:tr>
      <w:tr w:rsidR="00B62B16" w14:paraId="5FB05CFF" w14:textId="77777777" w:rsidTr="00B62B16">
        <w:tc>
          <w:tcPr>
            <w:tcW w:w="3720" w:type="dxa"/>
          </w:tcPr>
          <w:p w14:paraId="42E6C58C" w14:textId="77777777" w:rsidR="00B62B16" w:rsidRDefault="00B62B16">
            <w:pPr>
              <w:pStyle w:val="EndnotesAbbrev"/>
            </w:pPr>
            <w:r>
              <w:t>ins = inserted/added</w:t>
            </w:r>
          </w:p>
        </w:tc>
        <w:tc>
          <w:tcPr>
            <w:tcW w:w="3652" w:type="dxa"/>
          </w:tcPr>
          <w:p w14:paraId="2A357403" w14:textId="77777777" w:rsidR="00B62B16" w:rsidRDefault="00B62B16" w:rsidP="00B62B16">
            <w:pPr>
              <w:pStyle w:val="EndnotesAbbrev"/>
            </w:pPr>
            <w:r>
              <w:t>sdiv = subdivision</w:t>
            </w:r>
          </w:p>
        </w:tc>
      </w:tr>
      <w:tr w:rsidR="00B62B16" w14:paraId="5BB80A50" w14:textId="77777777" w:rsidTr="00B62B16">
        <w:tc>
          <w:tcPr>
            <w:tcW w:w="3720" w:type="dxa"/>
          </w:tcPr>
          <w:p w14:paraId="0BEC8E89" w14:textId="77777777" w:rsidR="00B62B16" w:rsidRDefault="00B62B16">
            <w:pPr>
              <w:pStyle w:val="EndnotesAbbrev"/>
            </w:pPr>
            <w:r>
              <w:t>LA = Legislation Act 2001</w:t>
            </w:r>
          </w:p>
        </w:tc>
        <w:tc>
          <w:tcPr>
            <w:tcW w:w="3652" w:type="dxa"/>
          </w:tcPr>
          <w:p w14:paraId="0D24E6D4" w14:textId="77777777" w:rsidR="00B62B16" w:rsidRDefault="00B62B16" w:rsidP="00B62B16">
            <w:pPr>
              <w:pStyle w:val="EndnotesAbbrev"/>
            </w:pPr>
            <w:r>
              <w:t>SL = Subordinate law</w:t>
            </w:r>
          </w:p>
        </w:tc>
      </w:tr>
      <w:tr w:rsidR="00B62B16" w14:paraId="4FE5C667" w14:textId="77777777" w:rsidTr="00B62B16">
        <w:tc>
          <w:tcPr>
            <w:tcW w:w="3720" w:type="dxa"/>
          </w:tcPr>
          <w:p w14:paraId="3E707ADA" w14:textId="77777777" w:rsidR="00B62B16" w:rsidRDefault="00B62B16">
            <w:pPr>
              <w:pStyle w:val="EndnotesAbbrev"/>
            </w:pPr>
            <w:r>
              <w:t>LR = legislation register</w:t>
            </w:r>
          </w:p>
        </w:tc>
        <w:tc>
          <w:tcPr>
            <w:tcW w:w="3652" w:type="dxa"/>
          </w:tcPr>
          <w:p w14:paraId="7C25C439" w14:textId="77777777" w:rsidR="00B62B16" w:rsidRDefault="00B62B16" w:rsidP="00B62B16">
            <w:pPr>
              <w:pStyle w:val="EndnotesAbbrev"/>
            </w:pPr>
            <w:r>
              <w:t>sub = substituted</w:t>
            </w:r>
          </w:p>
        </w:tc>
      </w:tr>
      <w:tr w:rsidR="00B62B16" w14:paraId="60F0BC51" w14:textId="77777777" w:rsidTr="00B62B16">
        <w:tc>
          <w:tcPr>
            <w:tcW w:w="3720" w:type="dxa"/>
          </w:tcPr>
          <w:p w14:paraId="3CF93576" w14:textId="77777777" w:rsidR="00B62B16" w:rsidRDefault="00B62B16">
            <w:pPr>
              <w:pStyle w:val="EndnotesAbbrev"/>
            </w:pPr>
            <w:r>
              <w:t>LRA = Legislation (Republication) Act 1996</w:t>
            </w:r>
          </w:p>
        </w:tc>
        <w:tc>
          <w:tcPr>
            <w:tcW w:w="3652" w:type="dxa"/>
          </w:tcPr>
          <w:p w14:paraId="3F84B3C1" w14:textId="77777777" w:rsidR="00B62B16" w:rsidRDefault="00B62B16" w:rsidP="00B62B16">
            <w:pPr>
              <w:pStyle w:val="EndnotesAbbrev"/>
            </w:pPr>
            <w:r w:rsidRPr="00010F4B">
              <w:rPr>
                <w:rStyle w:val="charUnderline"/>
              </w:rPr>
              <w:t>underlining</w:t>
            </w:r>
            <w:r>
              <w:t xml:space="preserve"> = whole or part not commenced</w:t>
            </w:r>
          </w:p>
        </w:tc>
      </w:tr>
      <w:tr w:rsidR="00B62B16" w14:paraId="5BEE4F5A" w14:textId="77777777" w:rsidTr="00B62B16">
        <w:tc>
          <w:tcPr>
            <w:tcW w:w="3720" w:type="dxa"/>
          </w:tcPr>
          <w:p w14:paraId="0E755B07" w14:textId="77777777" w:rsidR="00B62B16" w:rsidRDefault="00B62B16">
            <w:pPr>
              <w:pStyle w:val="EndnotesAbbrev"/>
            </w:pPr>
            <w:r>
              <w:t>mod = modified/modification</w:t>
            </w:r>
          </w:p>
        </w:tc>
        <w:tc>
          <w:tcPr>
            <w:tcW w:w="3652" w:type="dxa"/>
          </w:tcPr>
          <w:p w14:paraId="4731C8BA" w14:textId="77777777" w:rsidR="00B62B16" w:rsidRDefault="00B62B16" w:rsidP="00B62B16">
            <w:pPr>
              <w:pStyle w:val="EndnotesAbbrev"/>
              <w:ind w:left="1073"/>
            </w:pPr>
            <w:r>
              <w:t>or to be expired</w:t>
            </w:r>
          </w:p>
        </w:tc>
      </w:tr>
    </w:tbl>
    <w:p w14:paraId="606709FB" w14:textId="77777777" w:rsidR="00B62B16" w:rsidRPr="00BB6F39" w:rsidRDefault="00B62B16" w:rsidP="00B62B16"/>
    <w:p w14:paraId="6BF6DDAA" w14:textId="77777777" w:rsidR="00B62B16" w:rsidRPr="00C9765B" w:rsidRDefault="00B62B16">
      <w:pPr>
        <w:pStyle w:val="Endnote20"/>
      </w:pPr>
      <w:bookmarkStart w:id="24" w:name="_Toc62053421"/>
      <w:r w:rsidRPr="00C9765B">
        <w:rPr>
          <w:rStyle w:val="charTableNo"/>
        </w:rPr>
        <w:lastRenderedPageBreak/>
        <w:t>3</w:t>
      </w:r>
      <w:r>
        <w:tab/>
      </w:r>
      <w:r w:rsidRPr="00C9765B">
        <w:rPr>
          <w:rStyle w:val="charTableText"/>
        </w:rPr>
        <w:t>Legislation history</w:t>
      </w:r>
      <w:bookmarkEnd w:id="24"/>
    </w:p>
    <w:p w14:paraId="78A2A9C8" w14:textId="77777777" w:rsidR="00624086" w:rsidRDefault="00624086" w:rsidP="00624086">
      <w:pPr>
        <w:pStyle w:val="NewReg"/>
      </w:pPr>
      <w:r w:rsidRPr="00773461">
        <w:t>Magistrates Court (Working with Vulnerable People Infringement Notices) Regulation 2012</w:t>
      </w:r>
      <w:r>
        <w:t xml:space="preserve"> </w:t>
      </w:r>
      <w:r w:rsidR="00010F4B" w:rsidRPr="00927CE9">
        <w:t>SL2012</w:t>
      </w:r>
      <w:r w:rsidR="00010F4B" w:rsidRPr="00927CE9">
        <w:noBreakHyphen/>
        <w:t>3</w:t>
      </w:r>
    </w:p>
    <w:p w14:paraId="13585492" w14:textId="77777777" w:rsidR="00624086" w:rsidRDefault="00624086" w:rsidP="00624086">
      <w:pPr>
        <w:pStyle w:val="Actdetails"/>
      </w:pPr>
      <w:r>
        <w:t>notified LR 2 February 2012</w:t>
      </w:r>
    </w:p>
    <w:p w14:paraId="3EB122B5" w14:textId="77777777" w:rsidR="00624086" w:rsidRDefault="00624086" w:rsidP="00624086">
      <w:pPr>
        <w:pStyle w:val="Actdetails"/>
      </w:pPr>
      <w:r>
        <w:t>s 1, s 2 commenced 2 February 2012 (LA s 75 (1))</w:t>
      </w:r>
    </w:p>
    <w:p w14:paraId="2C8D400A" w14:textId="07F109F4" w:rsidR="00624086" w:rsidRPr="000461E4" w:rsidRDefault="00624086" w:rsidP="00624086">
      <w:pPr>
        <w:pStyle w:val="Actdetails"/>
      </w:pPr>
      <w:r w:rsidRPr="000461E4">
        <w:t xml:space="preserve">remainder commenced 8 November 2012 (s 2 and see </w:t>
      </w:r>
      <w:hyperlink r:id="rId70" w:tooltip="A2011-44" w:history="1">
        <w:r w:rsidR="00010F4B" w:rsidRPr="00010F4B">
          <w:rPr>
            <w:rStyle w:val="charCitHyperlinkAbbrev"/>
          </w:rPr>
          <w:t>Working with Vulnerable People (Background Checking) Act 2011</w:t>
        </w:r>
      </w:hyperlink>
      <w:r w:rsidRPr="000461E4">
        <w:t xml:space="preserve"> A2011-44 s </w:t>
      </w:r>
      <w:r w:rsidR="000461E4" w:rsidRPr="000461E4">
        <w:t>2</w:t>
      </w:r>
      <w:r w:rsidR="00123B57">
        <w:t xml:space="preserve"> (2)</w:t>
      </w:r>
      <w:r w:rsidR="000461E4" w:rsidRPr="000461E4">
        <w:t>)</w:t>
      </w:r>
    </w:p>
    <w:p w14:paraId="41DE81A5" w14:textId="77777777" w:rsidR="00C84C2B" w:rsidRDefault="00C84C2B">
      <w:pPr>
        <w:pStyle w:val="Asamby"/>
      </w:pPr>
      <w:r>
        <w:t>as amended by</w:t>
      </w:r>
    </w:p>
    <w:p w14:paraId="102071C2" w14:textId="451789CA" w:rsidR="00C84C2B" w:rsidRDefault="006D2827" w:rsidP="00C84C2B">
      <w:pPr>
        <w:pStyle w:val="NewAct"/>
      </w:pPr>
      <w:hyperlink r:id="rId71" w:tooltip="A2013-11" w:history="1">
        <w:r w:rsidR="00C84C2B">
          <w:rPr>
            <w:rStyle w:val="charCitHyperlinkAbbrev"/>
          </w:rPr>
          <w:t>Justice and Community Safety Legislation Amendment Act 2013 (No 2)</w:t>
        </w:r>
      </w:hyperlink>
      <w:r w:rsidR="00C84C2B">
        <w:t xml:space="preserve"> A2013-11 sch 1 pt 1.7</w:t>
      </w:r>
    </w:p>
    <w:p w14:paraId="47B8D8A6" w14:textId="77777777" w:rsidR="00C84C2B" w:rsidRDefault="00C84C2B" w:rsidP="00C84C2B">
      <w:pPr>
        <w:pStyle w:val="Actdetails"/>
        <w:keepNext/>
      </w:pPr>
      <w:r>
        <w:t>notified LR 28 March 2013</w:t>
      </w:r>
    </w:p>
    <w:p w14:paraId="195C227D" w14:textId="77777777" w:rsidR="00C84C2B" w:rsidRDefault="00C84C2B" w:rsidP="00C84C2B">
      <w:pPr>
        <w:pStyle w:val="Actdetails"/>
        <w:keepNext/>
      </w:pPr>
      <w:r>
        <w:t>s 1, s 2 commenced 28 March 2013 (LA s 75 (1))</w:t>
      </w:r>
    </w:p>
    <w:p w14:paraId="7EA3C224" w14:textId="77777777" w:rsidR="00C84C2B" w:rsidRDefault="00C84C2B" w:rsidP="00C84C2B">
      <w:pPr>
        <w:pStyle w:val="Actdetails"/>
      </w:pPr>
      <w:r>
        <w:t>sch 1 pt 1.7</w:t>
      </w:r>
      <w:r w:rsidRPr="00D6142D">
        <w:t xml:space="preserve"> </w:t>
      </w:r>
      <w:r>
        <w:t>commenced 4 April 2013</w:t>
      </w:r>
      <w:r w:rsidRPr="00D6142D">
        <w:t xml:space="preserve"> (s 2)</w:t>
      </w:r>
    </w:p>
    <w:p w14:paraId="6B5BC9C6" w14:textId="330DF468" w:rsidR="00C2250A" w:rsidRDefault="006D2827" w:rsidP="00C2250A">
      <w:pPr>
        <w:pStyle w:val="NewAct"/>
      </w:pPr>
      <w:hyperlink r:id="rId72" w:tooltip="A2015-15" w:history="1">
        <w:r w:rsidR="00C2250A">
          <w:rPr>
            <w:rStyle w:val="charCitHyperlinkAbbrev"/>
          </w:rPr>
          <w:t>Statute Law Amendment Act 2015</w:t>
        </w:r>
      </w:hyperlink>
      <w:r w:rsidR="00C2250A">
        <w:t xml:space="preserve"> A2015</w:t>
      </w:r>
      <w:r w:rsidR="00C2250A">
        <w:noBreakHyphen/>
        <w:t>15 sch 3 pt 3.45</w:t>
      </w:r>
    </w:p>
    <w:p w14:paraId="3B58A3F2" w14:textId="77777777" w:rsidR="00C2250A" w:rsidRDefault="00C2250A" w:rsidP="00C2250A">
      <w:pPr>
        <w:pStyle w:val="Actdetails"/>
        <w:keepNext/>
      </w:pPr>
      <w:r>
        <w:t>notified LR 27 May 2015</w:t>
      </w:r>
    </w:p>
    <w:p w14:paraId="52964DDC" w14:textId="77777777" w:rsidR="00C2250A" w:rsidRDefault="00C2250A" w:rsidP="00C2250A">
      <w:pPr>
        <w:pStyle w:val="Actdetails"/>
        <w:keepNext/>
      </w:pPr>
      <w:r>
        <w:t>s 1, s 2 commenced 27 May 2015 (LA s 75 (1))</w:t>
      </w:r>
    </w:p>
    <w:p w14:paraId="6B35CDAE" w14:textId="77777777" w:rsidR="00C2250A" w:rsidRPr="00AE7C72" w:rsidRDefault="00C2250A" w:rsidP="00C2250A">
      <w:pPr>
        <w:pStyle w:val="Actdetails"/>
      </w:pPr>
      <w:r>
        <w:t xml:space="preserve">sch 3 pt 3.45 </w:t>
      </w:r>
      <w:r w:rsidRPr="00AE7C72">
        <w:t xml:space="preserve">commenced </w:t>
      </w:r>
      <w:r>
        <w:t>10 June 2015</w:t>
      </w:r>
      <w:r w:rsidRPr="00AE7C72">
        <w:t xml:space="preserve"> (</w:t>
      </w:r>
      <w:r>
        <w:t>s 2)</w:t>
      </w:r>
    </w:p>
    <w:p w14:paraId="4D8FCEDE" w14:textId="1C2B2B03" w:rsidR="00ED7AD2" w:rsidRPr="00935D4E" w:rsidRDefault="006D2827" w:rsidP="00ED7AD2">
      <w:pPr>
        <w:pStyle w:val="NewAct"/>
      </w:pPr>
      <w:hyperlink r:id="rId73" w:tooltip="A2019-13" w:history="1">
        <w:r w:rsidR="00ED7AD2">
          <w:rPr>
            <w:rStyle w:val="charCitHyperlinkAbbrev"/>
          </w:rPr>
          <w:t>Working with Vulnerable People (Background Checking) Amendment Act 2019</w:t>
        </w:r>
      </w:hyperlink>
      <w:r w:rsidR="00ED7AD2">
        <w:t xml:space="preserve"> A2019-13</w:t>
      </w:r>
      <w:r w:rsidR="0094272D">
        <w:t xml:space="preserve"> sch 1 pt 1.1</w:t>
      </w:r>
      <w:r w:rsidR="00ED7AD2">
        <w:t xml:space="preserve"> (as am by </w:t>
      </w:r>
      <w:hyperlink r:id="rId74" w:tooltip="COVID-19 Emergency Response Legislation Amendment Act 2020" w:history="1">
        <w:r w:rsidR="00ED7AD2" w:rsidRPr="00142B85">
          <w:rPr>
            <w:rStyle w:val="charCitHyperlinkAbbrev"/>
          </w:rPr>
          <w:t>A2020-14</w:t>
        </w:r>
      </w:hyperlink>
      <w:r w:rsidR="00ED7AD2">
        <w:t xml:space="preserve"> amdt 1.142)</w:t>
      </w:r>
    </w:p>
    <w:p w14:paraId="20FFFF34" w14:textId="77777777" w:rsidR="00ED7AD2" w:rsidRDefault="00ED7AD2" w:rsidP="00ED7AD2">
      <w:pPr>
        <w:pStyle w:val="Actdetails"/>
      </w:pPr>
      <w:r>
        <w:t>notified LR 23 May 2019</w:t>
      </w:r>
    </w:p>
    <w:p w14:paraId="17EE3E97" w14:textId="77777777" w:rsidR="00ED7AD2" w:rsidRDefault="00ED7AD2" w:rsidP="00ED7AD2">
      <w:pPr>
        <w:pStyle w:val="Actdetails"/>
      </w:pPr>
      <w:r>
        <w:t>s 1, s 2 commenced 23 May 2019 (LA s 75 (1))</w:t>
      </w:r>
    </w:p>
    <w:p w14:paraId="29E3F263" w14:textId="78D447EF" w:rsidR="00ED7AD2" w:rsidRPr="007A3BCF" w:rsidRDefault="0094272D" w:rsidP="00ED7AD2">
      <w:pPr>
        <w:pStyle w:val="Actdetails"/>
      </w:pPr>
      <w:r>
        <w:t>sch 1 pt 1.1</w:t>
      </w:r>
      <w:r w:rsidR="00ED7AD2" w:rsidRPr="007A3BCF">
        <w:t xml:space="preserve"> commenced 1 February 202</w:t>
      </w:r>
      <w:r w:rsidR="00ED7AD2">
        <w:t>1</w:t>
      </w:r>
      <w:r w:rsidR="00ED7AD2" w:rsidRPr="007A3BCF">
        <w:t xml:space="preserve"> (s 2 (1)</w:t>
      </w:r>
      <w:r w:rsidR="00ED7AD2">
        <w:t xml:space="preserve"> (as am by </w:t>
      </w:r>
      <w:hyperlink r:id="rId75" w:tooltip="COVID-19 Emergency Response Legislation Amendment Act 2020" w:history="1">
        <w:r w:rsidR="00ED7AD2" w:rsidRPr="00142B85">
          <w:rPr>
            <w:rStyle w:val="charCitHyperlinkAbbrev"/>
          </w:rPr>
          <w:t>A2020-14</w:t>
        </w:r>
      </w:hyperlink>
      <w:r w:rsidR="00ED7AD2">
        <w:t xml:space="preserve"> amdt 1.142)</w:t>
      </w:r>
      <w:r w:rsidR="00ED7AD2" w:rsidRPr="007A3BCF">
        <w:t xml:space="preserve"> and </w:t>
      </w:r>
      <w:hyperlink r:id="rId76" w:tooltip="CN2021-1" w:history="1">
        <w:r w:rsidR="00ED7AD2">
          <w:rPr>
            <w:rStyle w:val="charCitHyperlinkAbbrev"/>
          </w:rPr>
          <w:t>CN2021-1</w:t>
        </w:r>
      </w:hyperlink>
      <w:r w:rsidR="00ED7AD2" w:rsidRPr="007A3BCF">
        <w:t>)</w:t>
      </w:r>
    </w:p>
    <w:p w14:paraId="593D979A" w14:textId="02D88D92" w:rsidR="00ED7AD2" w:rsidRPr="00935D4E" w:rsidRDefault="006D2827" w:rsidP="00ED7AD2">
      <w:pPr>
        <w:pStyle w:val="NewAct"/>
      </w:pPr>
      <w:hyperlink r:id="rId77" w:tooltip="A2020-14" w:history="1">
        <w:r w:rsidR="00ED7AD2">
          <w:rPr>
            <w:rStyle w:val="charCitHyperlinkAbbrev"/>
          </w:rPr>
          <w:t>COVID-19 Emergency Response Legislation Amendment Act 2020</w:t>
        </w:r>
      </w:hyperlink>
      <w:r w:rsidR="00ED7AD2">
        <w:t xml:space="preserve"> A2020-14 </w:t>
      </w:r>
      <w:r w:rsidR="0094272D">
        <w:t>amdt 1.142</w:t>
      </w:r>
    </w:p>
    <w:p w14:paraId="2AEDE542" w14:textId="77777777" w:rsidR="00ED7AD2" w:rsidRDefault="00ED7AD2" w:rsidP="00ED7AD2">
      <w:pPr>
        <w:pStyle w:val="Actdetails"/>
      </w:pPr>
      <w:r>
        <w:t>notified LR 13 May 2020</w:t>
      </w:r>
    </w:p>
    <w:p w14:paraId="0380E78D" w14:textId="77777777" w:rsidR="00ED7AD2" w:rsidRDefault="00ED7AD2" w:rsidP="00ED7AD2">
      <w:pPr>
        <w:pStyle w:val="Actdetails"/>
      </w:pPr>
      <w:r>
        <w:t>s 1, s 2 taken to have commenced 30 March 2020 (LA s 75 (2))</w:t>
      </w:r>
    </w:p>
    <w:p w14:paraId="033FC625" w14:textId="1EC1A400" w:rsidR="00ED7AD2" w:rsidRDefault="0094272D" w:rsidP="00ED7AD2">
      <w:pPr>
        <w:pStyle w:val="Actdetails"/>
      </w:pPr>
      <w:r>
        <w:t>amdt 1.142</w:t>
      </w:r>
      <w:r w:rsidR="00ED7AD2">
        <w:t xml:space="preserve"> commenced 14 May 2020 (s 2 (1))</w:t>
      </w:r>
    </w:p>
    <w:p w14:paraId="0DB6F4EE" w14:textId="48BBC353" w:rsidR="00994280" w:rsidRPr="00A428B2" w:rsidRDefault="00994280" w:rsidP="00994280">
      <w:pPr>
        <w:pStyle w:val="LegHistNote"/>
        <w:rPr>
          <w:lang w:eastAsia="en-AU"/>
        </w:rPr>
      </w:pPr>
      <w:r>
        <w:rPr>
          <w:i/>
        </w:rPr>
        <w:t>Note</w:t>
      </w:r>
      <w:r>
        <w:rPr>
          <w:i/>
        </w:rPr>
        <w:tab/>
      </w:r>
      <w:r w:rsidRPr="00A428B2">
        <w:t xml:space="preserve">This Act only amends the </w:t>
      </w:r>
      <w:hyperlink r:id="rId78" w:tooltip="A2020-29" w:history="1">
        <w:r>
          <w:rPr>
            <w:rStyle w:val="charCitHyperlinkAbbrev"/>
          </w:rPr>
          <w:t>Working with Vulnerable People (Background Checking) Amendment Act 2020</w:t>
        </w:r>
      </w:hyperlink>
      <w:r>
        <w:rPr>
          <w:lang w:eastAsia="en-AU"/>
        </w:rPr>
        <w:t xml:space="preserve"> A2020-29.</w:t>
      </w:r>
    </w:p>
    <w:p w14:paraId="47CDF81E" w14:textId="66412437" w:rsidR="00ED7AD2" w:rsidRPr="00935D4E" w:rsidRDefault="006D2827" w:rsidP="00ED7AD2">
      <w:pPr>
        <w:pStyle w:val="NewAct"/>
      </w:pPr>
      <w:hyperlink r:id="rId79" w:tooltip="A2020-29" w:history="1">
        <w:r w:rsidR="00ED7AD2">
          <w:rPr>
            <w:rStyle w:val="charCitHyperlinkAbbrev"/>
          </w:rPr>
          <w:t>Working with Vulnerable People (Background Checking) Amendment Act 2020</w:t>
        </w:r>
      </w:hyperlink>
      <w:r w:rsidR="00ED7AD2">
        <w:t xml:space="preserve"> A2020-29 </w:t>
      </w:r>
      <w:r w:rsidR="00473CC9">
        <w:t>sch 1 pt 1.3</w:t>
      </w:r>
    </w:p>
    <w:p w14:paraId="43B47FB9" w14:textId="77777777" w:rsidR="00ED7AD2" w:rsidRDefault="00ED7AD2" w:rsidP="008E2F64">
      <w:pPr>
        <w:pStyle w:val="Actdetails"/>
        <w:keepNext/>
      </w:pPr>
      <w:r>
        <w:t>notified LR 23 May 2019</w:t>
      </w:r>
    </w:p>
    <w:p w14:paraId="7E94BA77" w14:textId="77777777" w:rsidR="00ED7AD2" w:rsidRDefault="00ED7AD2" w:rsidP="008E2F64">
      <w:pPr>
        <w:pStyle w:val="Actdetails"/>
        <w:keepNext/>
      </w:pPr>
      <w:r>
        <w:t>s 1, s 2 commenced 23 May 2019 (LA s 75 (1))</w:t>
      </w:r>
    </w:p>
    <w:p w14:paraId="2AC25467" w14:textId="1CD5C5CB" w:rsidR="00ED7AD2" w:rsidRPr="007A3BCF" w:rsidRDefault="00473CC9" w:rsidP="00ED7AD2">
      <w:pPr>
        <w:pStyle w:val="Actdetails"/>
      </w:pPr>
      <w:r>
        <w:t>sch 1 pt 1.3</w:t>
      </w:r>
      <w:r w:rsidR="00ED7AD2" w:rsidRPr="007A3BCF">
        <w:t xml:space="preserve"> </w:t>
      </w:r>
      <w:r w:rsidR="00345015" w:rsidRPr="001C3C7D">
        <w:t xml:space="preserve">commenced 1 February 2021 (s 2 (a) and see </w:t>
      </w:r>
      <w:r w:rsidR="00345015" w:rsidRPr="001C3C7D">
        <w:rPr>
          <w:lang w:eastAsia="en-AU"/>
        </w:rPr>
        <w:t>Working with Vulnerable People (Background Checking) Amendment Act 2019</w:t>
      </w:r>
      <w:r w:rsidR="00345015">
        <w:rPr>
          <w:lang w:eastAsia="en-AU"/>
        </w:rPr>
        <w:t xml:space="preserve"> </w:t>
      </w:r>
      <w:hyperlink r:id="rId80" w:tooltip="Working with Vulnerable People (Background Checking) Amendment Act 2019" w:history="1">
        <w:r w:rsidR="00345015" w:rsidRPr="001C3C7D">
          <w:rPr>
            <w:rStyle w:val="charCitHyperlinkAbbrev"/>
          </w:rPr>
          <w:t>A2019-13</w:t>
        </w:r>
      </w:hyperlink>
      <w:r w:rsidR="00345015">
        <w:rPr>
          <w:lang w:eastAsia="en-AU"/>
        </w:rPr>
        <w:t xml:space="preserve"> s 2 (as am by </w:t>
      </w:r>
      <w:hyperlink r:id="rId81" w:tooltip="COVID-19 Emergency Response Legislation Amendment Act 2020" w:history="1">
        <w:r w:rsidR="00345015" w:rsidRPr="001C3C7D">
          <w:rPr>
            <w:rStyle w:val="charCitHyperlinkAbbrev"/>
          </w:rPr>
          <w:t>A2020-14</w:t>
        </w:r>
      </w:hyperlink>
      <w:r w:rsidR="00345015">
        <w:rPr>
          <w:lang w:eastAsia="en-AU"/>
        </w:rPr>
        <w:t xml:space="preserve"> amdt 1.142) and </w:t>
      </w:r>
      <w:hyperlink r:id="rId82" w:tooltip="CN2021-1" w:history="1">
        <w:r w:rsidR="00345015" w:rsidRPr="001C3C7D">
          <w:rPr>
            <w:rStyle w:val="charCitHyperlinkAbbrev"/>
          </w:rPr>
          <w:t>CN2021-1</w:t>
        </w:r>
      </w:hyperlink>
      <w:r w:rsidR="00345015">
        <w:rPr>
          <w:lang w:eastAsia="en-AU"/>
        </w:rPr>
        <w:t>)</w:t>
      </w:r>
    </w:p>
    <w:p w14:paraId="720F89D3" w14:textId="77777777" w:rsidR="00994280" w:rsidRPr="00994280" w:rsidRDefault="00994280" w:rsidP="00994280">
      <w:pPr>
        <w:pStyle w:val="PageBreak"/>
      </w:pPr>
      <w:r w:rsidRPr="00994280">
        <w:br w:type="page"/>
      </w:r>
    </w:p>
    <w:p w14:paraId="0A208779" w14:textId="31610527" w:rsidR="00B62B16" w:rsidRPr="00C9765B" w:rsidRDefault="00B62B16">
      <w:pPr>
        <w:pStyle w:val="Endnote20"/>
      </w:pPr>
      <w:bookmarkStart w:id="25" w:name="_Toc62053422"/>
      <w:r w:rsidRPr="00C9765B">
        <w:rPr>
          <w:rStyle w:val="charTableNo"/>
        </w:rPr>
        <w:lastRenderedPageBreak/>
        <w:t>4</w:t>
      </w:r>
      <w:r>
        <w:tab/>
      </w:r>
      <w:r w:rsidRPr="00C9765B">
        <w:rPr>
          <w:rStyle w:val="charTableText"/>
        </w:rPr>
        <w:t>Amendment history</w:t>
      </w:r>
      <w:bookmarkEnd w:id="25"/>
    </w:p>
    <w:p w14:paraId="1CF9D8CB" w14:textId="77777777" w:rsidR="00B62B16" w:rsidRDefault="00B62B16" w:rsidP="00B62B16">
      <w:pPr>
        <w:pStyle w:val="AmdtsEntryHd"/>
      </w:pPr>
      <w:r>
        <w:t>Commencement</w:t>
      </w:r>
    </w:p>
    <w:p w14:paraId="37FEA130" w14:textId="77777777" w:rsidR="00B62B16" w:rsidRDefault="00B62B16" w:rsidP="00B62B16">
      <w:pPr>
        <w:pStyle w:val="AmdtsEntries"/>
      </w:pPr>
      <w:r>
        <w:t>s 2</w:t>
      </w:r>
      <w:r>
        <w:tab/>
        <w:t>om LA s 89 (4)</w:t>
      </w:r>
    </w:p>
    <w:p w14:paraId="3E7A862E" w14:textId="77777777" w:rsidR="00C84C2B" w:rsidRDefault="00C84C2B" w:rsidP="00C84C2B">
      <w:pPr>
        <w:pStyle w:val="AmdtsEntryHd"/>
      </w:pPr>
      <w:r w:rsidRPr="00E74259">
        <w:t>Contents of infringement notices—identifying authorised person</w:t>
      </w:r>
    </w:p>
    <w:p w14:paraId="7D7A6115" w14:textId="5011AB0D" w:rsidR="00C84C2B" w:rsidRPr="00C84C2B" w:rsidRDefault="00C84C2B" w:rsidP="00C84C2B">
      <w:pPr>
        <w:pStyle w:val="AmdtsEntries"/>
      </w:pPr>
      <w:r>
        <w:t>s 9</w:t>
      </w:r>
      <w:r>
        <w:tab/>
        <w:t xml:space="preserve">am </w:t>
      </w:r>
      <w:hyperlink r:id="rId83" w:tooltip="Justice and Community Safety Legislation Amendment Act 2013 (No 2)" w:history="1">
        <w:r w:rsidR="00E77CE7" w:rsidRPr="00E77CE7">
          <w:rPr>
            <w:rStyle w:val="charCitHyperlinkAbbrev"/>
          </w:rPr>
          <w:t>A2013-11</w:t>
        </w:r>
      </w:hyperlink>
      <w:r>
        <w:t xml:space="preserve"> amdt 1.16</w:t>
      </w:r>
    </w:p>
    <w:p w14:paraId="5AEB62AE" w14:textId="77777777" w:rsidR="00C84C2B" w:rsidRDefault="00C84C2B" w:rsidP="00C84C2B">
      <w:pPr>
        <w:pStyle w:val="AmdtsEntryHd"/>
      </w:pPr>
      <w:r w:rsidRPr="00E74259">
        <w:t>Contents of reminder notices—identifying authorised person</w:t>
      </w:r>
    </w:p>
    <w:p w14:paraId="13359763" w14:textId="50DBF54D" w:rsidR="00C84C2B" w:rsidRDefault="00C84C2B" w:rsidP="00C84C2B">
      <w:pPr>
        <w:pStyle w:val="AmdtsEntries"/>
      </w:pPr>
      <w:r>
        <w:t>s 11</w:t>
      </w:r>
      <w:r>
        <w:tab/>
        <w:t xml:space="preserve">am </w:t>
      </w:r>
      <w:hyperlink r:id="rId84" w:tooltip="Justice and Community Safety Legislation Amendment Act 2013 (No 2)" w:history="1">
        <w:r w:rsidR="00E77CE7" w:rsidRPr="00E77CE7">
          <w:rPr>
            <w:rStyle w:val="charCitHyperlinkAbbrev"/>
          </w:rPr>
          <w:t>A2013-11</w:t>
        </w:r>
      </w:hyperlink>
      <w:r>
        <w:t xml:space="preserve"> amdt 1.16</w:t>
      </w:r>
    </w:p>
    <w:p w14:paraId="09FD7335" w14:textId="77777777" w:rsidR="00920FE3" w:rsidRDefault="00920FE3" w:rsidP="00920FE3">
      <w:pPr>
        <w:pStyle w:val="AmdtsEntryHd"/>
      </w:pPr>
      <w:r w:rsidRPr="00E74259">
        <w:t>Authorised people for infringement notice offences</w:t>
      </w:r>
    </w:p>
    <w:p w14:paraId="5B395B3E" w14:textId="215E742D" w:rsidR="00920FE3" w:rsidRDefault="00920FE3" w:rsidP="00C84C2B">
      <w:pPr>
        <w:pStyle w:val="AmdtsEntries"/>
      </w:pPr>
      <w:r>
        <w:t>s 12</w:t>
      </w:r>
      <w:r>
        <w:tab/>
        <w:t xml:space="preserve">am </w:t>
      </w:r>
      <w:hyperlink r:id="rId85" w:tooltip="Statute Law Amendment Act 2015" w:history="1">
        <w:r>
          <w:rPr>
            <w:rStyle w:val="charCitHyperlinkAbbrev"/>
          </w:rPr>
          <w:t>A2015</w:t>
        </w:r>
        <w:r>
          <w:rPr>
            <w:rStyle w:val="charCitHyperlinkAbbrev"/>
          </w:rPr>
          <w:noBreakHyphen/>
          <w:t>15</w:t>
        </w:r>
      </w:hyperlink>
      <w:r>
        <w:t xml:space="preserve"> amdt 3.147, amdt 3.148</w:t>
      </w:r>
    </w:p>
    <w:p w14:paraId="0DF50C8C" w14:textId="5CE271C7" w:rsidR="00473CC9" w:rsidRDefault="00473CC9" w:rsidP="00473CC9">
      <w:pPr>
        <w:pStyle w:val="AmdtsEntryHd"/>
        <w:rPr>
          <w:rStyle w:val="CharChapText"/>
        </w:rPr>
      </w:pPr>
      <w:r w:rsidRPr="00361F70">
        <w:rPr>
          <w:rStyle w:val="CharChapText"/>
        </w:rPr>
        <w:t>Vulnerable People Act infringement notice offences and penalties</w:t>
      </w:r>
    </w:p>
    <w:p w14:paraId="7633BA71" w14:textId="4EF20FC6" w:rsidR="00473CC9" w:rsidRPr="00473CC9" w:rsidRDefault="00473CC9" w:rsidP="00473CC9">
      <w:pPr>
        <w:pStyle w:val="AmdtsEntries"/>
      </w:pPr>
      <w:r>
        <w:t>sch 1</w:t>
      </w:r>
      <w:r>
        <w:tab/>
        <w:t xml:space="preserve">am </w:t>
      </w:r>
      <w:hyperlink r:id="rId86" w:tooltip="Working with Vulnerable People (Background Checking) Amendment Act 2019" w:history="1">
        <w:r w:rsidR="00B715F3" w:rsidRPr="00F273FC">
          <w:rPr>
            <w:rStyle w:val="charCitHyperlinkAbbrev"/>
          </w:rPr>
          <w:t>A2019-13</w:t>
        </w:r>
      </w:hyperlink>
      <w:r>
        <w:t xml:space="preserve"> amdt</w:t>
      </w:r>
      <w:r w:rsidR="004363D9">
        <w:t>s</w:t>
      </w:r>
      <w:r>
        <w:t xml:space="preserve"> 1.1</w:t>
      </w:r>
      <w:r w:rsidR="004363D9">
        <w:t>-1.3</w:t>
      </w:r>
      <w:r>
        <w:t xml:space="preserve">; </w:t>
      </w:r>
      <w:hyperlink r:id="rId87" w:tooltip="Working with Vulnerable People (Background Checking) Amendment Act 2020" w:history="1">
        <w:r>
          <w:rPr>
            <w:rStyle w:val="charCitHyperlinkAbbrev"/>
          </w:rPr>
          <w:t>A2020</w:t>
        </w:r>
        <w:r>
          <w:rPr>
            <w:rStyle w:val="charCitHyperlinkAbbrev"/>
          </w:rPr>
          <w:noBreakHyphen/>
          <w:t>29</w:t>
        </w:r>
      </w:hyperlink>
      <w:r>
        <w:t xml:space="preserve"> amdt 1.18</w:t>
      </w:r>
    </w:p>
    <w:p w14:paraId="426E530F" w14:textId="77777777" w:rsidR="00094BA8" w:rsidRPr="00094BA8" w:rsidRDefault="00094BA8" w:rsidP="00094BA8">
      <w:pPr>
        <w:pStyle w:val="PageBreak"/>
      </w:pPr>
      <w:r w:rsidRPr="00094BA8">
        <w:br w:type="page"/>
      </w:r>
    </w:p>
    <w:p w14:paraId="1D7531C1" w14:textId="77777777" w:rsidR="00094BA8" w:rsidRPr="00C9765B" w:rsidRDefault="00094BA8">
      <w:pPr>
        <w:pStyle w:val="Endnote20"/>
      </w:pPr>
      <w:bookmarkStart w:id="26" w:name="_Toc62053423"/>
      <w:r w:rsidRPr="00C9765B">
        <w:rPr>
          <w:rStyle w:val="charTableNo"/>
        </w:rPr>
        <w:lastRenderedPageBreak/>
        <w:t>5</w:t>
      </w:r>
      <w:r>
        <w:tab/>
      </w:r>
      <w:r w:rsidRPr="00C9765B">
        <w:rPr>
          <w:rStyle w:val="charTableText"/>
        </w:rPr>
        <w:t>Earlier republications</w:t>
      </w:r>
      <w:bookmarkEnd w:id="26"/>
    </w:p>
    <w:p w14:paraId="340281A5" w14:textId="77777777" w:rsidR="00094BA8" w:rsidRDefault="00094BA8">
      <w:pPr>
        <w:pStyle w:val="EndNoteTextPub"/>
      </w:pPr>
      <w:r>
        <w:t xml:space="preserve">Some earlier republications were not numbered. The number in column 1 refers to the publication order.  </w:t>
      </w:r>
    </w:p>
    <w:p w14:paraId="5F346A2F" w14:textId="77777777" w:rsidR="00094BA8" w:rsidRDefault="00094BA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DA85B5" w14:textId="77777777" w:rsidR="00094BA8" w:rsidRDefault="00094BA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4BA8" w14:paraId="2DED3848" w14:textId="77777777">
        <w:trPr>
          <w:tblHeader/>
        </w:trPr>
        <w:tc>
          <w:tcPr>
            <w:tcW w:w="1576" w:type="dxa"/>
            <w:tcBorders>
              <w:bottom w:val="single" w:sz="4" w:space="0" w:color="auto"/>
            </w:tcBorders>
          </w:tcPr>
          <w:p w14:paraId="72485B86" w14:textId="77777777" w:rsidR="00094BA8" w:rsidRDefault="00094BA8">
            <w:pPr>
              <w:pStyle w:val="EarlierRepubHdg"/>
            </w:pPr>
            <w:r>
              <w:t>Republication No and date</w:t>
            </w:r>
          </w:p>
        </w:tc>
        <w:tc>
          <w:tcPr>
            <w:tcW w:w="1681" w:type="dxa"/>
            <w:tcBorders>
              <w:bottom w:val="single" w:sz="4" w:space="0" w:color="auto"/>
            </w:tcBorders>
          </w:tcPr>
          <w:p w14:paraId="5CEC1DBD" w14:textId="77777777" w:rsidR="00094BA8" w:rsidRDefault="00094BA8">
            <w:pPr>
              <w:pStyle w:val="EarlierRepubHdg"/>
            </w:pPr>
            <w:r>
              <w:t>Effective</w:t>
            </w:r>
          </w:p>
        </w:tc>
        <w:tc>
          <w:tcPr>
            <w:tcW w:w="1783" w:type="dxa"/>
            <w:tcBorders>
              <w:bottom w:val="single" w:sz="4" w:space="0" w:color="auto"/>
            </w:tcBorders>
          </w:tcPr>
          <w:p w14:paraId="693DB173" w14:textId="77777777" w:rsidR="00094BA8" w:rsidRDefault="00094BA8">
            <w:pPr>
              <w:pStyle w:val="EarlierRepubHdg"/>
            </w:pPr>
            <w:r>
              <w:t>Last amendment made by</w:t>
            </w:r>
          </w:p>
        </w:tc>
        <w:tc>
          <w:tcPr>
            <w:tcW w:w="1783" w:type="dxa"/>
            <w:tcBorders>
              <w:bottom w:val="single" w:sz="4" w:space="0" w:color="auto"/>
            </w:tcBorders>
          </w:tcPr>
          <w:p w14:paraId="7ECD8827" w14:textId="77777777" w:rsidR="00094BA8" w:rsidRDefault="00094BA8">
            <w:pPr>
              <w:pStyle w:val="EarlierRepubHdg"/>
            </w:pPr>
            <w:r>
              <w:t>Republication for</w:t>
            </w:r>
          </w:p>
        </w:tc>
      </w:tr>
      <w:tr w:rsidR="00094BA8" w14:paraId="7A0CBAA3" w14:textId="77777777">
        <w:tc>
          <w:tcPr>
            <w:tcW w:w="1576" w:type="dxa"/>
            <w:tcBorders>
              <w:top w:val="single" w:sz="4" w:space="0" w:color="auto"/>
              <w:bottom w:val="single" w:sz="4" w:space="0" w:color="auto"/>
            </w:tcBorders>
          </w:tcPr>
          <w:p w14:paraId="0094DC3B" w14:textId="77777777" w:rsidR="00094BA8" w:rsidRDefault="00094BA8">
            <w:pPr>
              <w:pStyle w:val="EarlierRepubEntries"/>
            </w:pPr>
            <w:r>
              <w:t>R1</w:t>
            </w:r>
            <w:r>
              <w:br/>
              <w:t>8 Nov 2012</w:t>
            </w:r>
          </w:p>
        </w:tc>
        <w:tc>
          <w:tcPr>
            <w:tcW w:w="1681" w:type="dxa"/>
            <w:tcBorders>
              <w:top w:val="single" w:sz="4" w:space="0" w:color="auto"/>
              <w:bottom w:val="single" w:sz="4" w:space="0" w:color="auto"/>
            </w:tcBorders>
          </w:tcPr>
          <w:p w14:paraId="69D16E24" w14:textId="77777777" w:rsidR="00094BA8" w:rsidRDefault="00094BA8">
            <w:pPr>
              <w:pStyle w:val="EarlierRepubEntries"/>
            </w:pPr>
            <w:r>
              <w:t>8 Nov 2012–</w:t>
            </w:r>
            <w:r>
              <w:br/>
              <w:t>3 Apr 2013</w:t>
            </w:r>
          </w:p>
        </w:tc>
        <w:tc>
          <w:tcPr>
            <w:tcW w:w="1783" w:type="dxa"/>
            <w:tcBorders>
              <w:top w:val="single" w:sz="4" w:space="0" w:color="auto"/>
              <w:bottom w:val="single" w:sz="4" w:space="0" w:color="auto"/>
            </w:tcBorders>
          </w:tcPr>
          <w:p w14:paraId="227B4973" w14:textId="77777777" w:rsidR="00094BA8" w:rsidRDefault="00094BA8">
            <w:pPr>
              <w:pStyle w:val="EarlierRepubEntries"/>
            </w:pPr>
            <w:r>
              <w:t>not amended</w:t>
            </w:r>
          </w:p>
        </w:tc>
        <w:tc>
          <w:tcPr>
            <w:tcW w:w="1783" w:type="dxa"/>
            <w:tcBorders>
              <w:top w:val="single" w:sz="4" w:space="0" w:color="auto"/>
              <w:bottom w:val="single" w:sz="4" w:space="0" w:color="auto"/>
            </w:tcBorders>
          </w:tcPr>
          <w:p w14:paraId="6EBD9512" w14:textId="77777777" w:rsidR="00094BA8" w:rsidRDefault="00094BA8">
            <w:pPr>
              <w:pStyle w:val="EarlierRepubEntries"/>
            </w:pPr>
            <w:r>
              <w:t>new regulation</w:t>
            </w:r>
          </w:p>
        </w:tc>
      </w:tr>
      <w:tr w:rsidR="00C2250A" w14:paraId="355A4673" w14:textId="77777777">
        <w:tc>
          <w:tcPr>
            <w:tcW w:w="1576" w:type="dxa"/>
            <w:tcBorders>
              <w:top w:val="single" w:sz="4" w:space="0" w:color="auto"/>
              <w:bottom w:val="single" w:sz="4" w:space="0" w:color="auto"/>
            </w:tcBorders>
          </w:tcPr>
          <w:p w14:paraId="5560FD05" w14:textId="77777777" w:rsidR="00C2250A" w:rsidRDefault="00C2250A">
            <w:pPr>
              <w:pStyle w:val="EarlierRepubEntries"/>
            </w:pPr>
            <w:r>
              <w:t>R2</w:t>
            </w:r>
            <w:r>
              <w:br/>
              <w:t>4 Apr 2013</w:t>
            </w:r>
          </w:p>
        </w:tc>
        <w:tc>
          <w:tcPr>
            <w:tcW w:w="1681" w:type="dxa"/>
            <w:tcBorders>
              <w:top w:val="single" w:sz="4" w:space="0" w:color="auto"/>
              <w:bottom w:val="single" w:sz="4" w:space="0" w:color="auto"/>
            </w:tcBorders>
          </w:tcPr>
          <w:p w14:paraId="04D781C3" w14:textId="77777777" w:rsidR="00C2250A" w:rsidRDefault="00C2250A">
            <w:pPr>
              <w:pStyle w:val="EarlierRepubEntries"/>
            </w:pPr>
            <w:r>
              <w:t>4 Apr 2013–</w:t>
            </w:r>
            <w:r>
              <w:br/>
              <w:t>9 June 2015</w:t>
            </w:r>
          </w:p>
        </w:tc>
        <w:tc>
          <w:tcPr>
            <w:tcW w:w="1783" w:type="dxa"/>
            <w:tcBorders>
              <w:top w:val="single" w:sz="4" w:space="0" w:color="auto"/>
              <w:bottom w:val="single" w:sz="4" w:space="0" w:color="auto"/>
            </w:tcBorders>
          </w:tcPr>
          <w:p w14:paraId="5A99BA41" w14:textId="3753ED3B" w:rsidR="00C2250A" w:rsidRDefault="006D2827">
            <w:pPr>
              <w:pStyle w:val="EarlierRepubEntries"/>
            </w:pPr>
            <w:hyperlink r:id="rId88" w:tooltip="Justice and Community Safety Legislation Amendment Act 2013 (No 2)" w:history="1">
              <w:r w:rsidR="00C2250A" w:rsidRPr="00725BDA">
                <w:rPr>
                  <w:rStyle w:val="charCitHyperlinkAbbrev"/>
                </w:rPr>
                <w:t>A2013</w:t>
              </w:r>
              <w:r w:rsidR="00C2250A" w:rsidRPr="00725BDA">
                <w:rPr>
                  <w:rStyle w:val="charCitHyperlinkAbbrev"/>
                </w:rPr>
                <w:noBreakHyphen/>
                <w:t>11</w:t>
              </w:r>
            </w:hyperlink>
          </w:p>
        </w:tc>
        <w:tc>
          <w:tcPr>
            <w:tcW w:w="1783" w:type="dxa"/>
            <w:tcBorders>
              <w:top w:val="single" w:sz="4" w:space="0" w:color="auto"/>
              <w:bottom w:val="single" w:sz="4" w:space="0" w:color="auto"/>
            </w:tcBorders>
          </w:tcPr>
          <w:p w14:paraId="568B3417" w14:textId="29C0C328" w:rsidR="00C2250A" w:rsidRDefault="00C2250A">
            <w:pPr>
              <w:pStyle w:val="EarlierRepubEntries"/>
            </w:pPr>
            <w:r>
              <w:t xml:space="preserve">amendments by </w:t>
            </w:r>
            <w:hyperlink r:id="rId89" w:tooltip="Justice and Community Safety Legislation Amendment Act 2013 (No 2)" w:history="1">
              <w:r w:rsidRPr="00725BDA">
                <w:rPr>
                  <w:rStyle w:val="charCitHyperlinkAbbrev"/>
                </w:rPr>
                <w:t>A2013</w:t>
              </w:r>
              <w:r w:rsidRPr="00725BDA">
                <w:rPr>
                  <w:rStyle w:val="charCitHyperlinkAbbrev"/>
                </w:rPr>
                <w:noBreakHyphen/>
                <w:t>11</w:t>
              </w:r>
            </w:hyperlink>
          </w:p>
        </w:tc>
      </w:tr>
      <w:tr w:rsidR="00B715F3" w14:paraId="6E4DFF4E" w14:textId="77777777">
        <w:tc>
          <w:tcPr>
            <w:tcW w:w="1576" w:type="dxa"/>
            <w:tcBorders>
              <w:top w:val="single" w:sz="4" w:space="0" w:color="auto"/>
              <w:bottom w:val="single" w:sz="4" w:space="0" w:color="auto"/>
            </w:tcBorders>
          </w:tcPr>
          <w:p w14:paraId="7CACED44" w14:textId="313D24FC" w:rsidR="00B715F3" w:rsidRDefault="00B715F3">
            <w:pPr>
              <w:pStyle w:val="EarlierRepubEntries"/>
            </w:pPr>
            <w:r>
              <w:t>R3</w:t>
            </w:r>
            <w:r>
              <w:br/>
              <w:t>10 June 2015</w:t>
            </w:r>
          </w:p>
        </w:tc>
        <w:tc>
          <w:tcPr>
            <w:tcW w:w="1681" w:type="dxa"/>
            <w:tcBorders>
              <w:top w:val="single" w:sz="4" w:space="0" w:color="auto"/>
              <w:bottom w:val="single" w:sz="4" w:space="0" w:color="auto"/>
            </w:tcBorders>
          </w:tcPr>
          <w:p w14:paraId="11174F3B" w14:textId="564DF874" w:rsidR="00B715F3" w:rsidRDefault="00B715F3">
            <w:pPr>
              <w:pStyle w:val="EarlierRepubEntries"/>
            </w:pPr>
            <w:r>
              <w:t>10 June 2015–</w:t>
            </w:r>
            <w:r>
              <w:br/>
              <w:t>31 Jan 2021</w:t>
            </w:r>
          </w:p>
        </w:tc>
        <w:tc>
          <w:tcPr>
            <w:tcW w:w="1783" w:type="dxa"/>
            <w:tcBorders>
              <w:top w:val="single" w:sz="4" w:space="0" w:color="auto"/>
              <w:bottom w:val="single" w:sz="4" w:space="0" w:color="auto"/>
            </w:tcBorders>
          </w:tcPr>
          <w:p w14:paraId="464731EC" w14:textId="630B9D63" w:rsidR="00B715F3" w:rsidRPr="00B715F3" w:rsidRDefault="006D2827">
            <w:pPr>
              <w:pStyle w:val="EarlierRepubEntries"/>
              <w:rPr>
                <w:rStyle w:val="charCitHyperlinkAbbrev"/>
              </w:rPr>
            </w:pPr>
            <w:hyperlink r:id="rId90" w:tooltip="Statute Law Amendment Act 2015" w:history="1">
              <w:r w:rsidR="00B715F3" w:rsidRPr="00B715F3">
                <w:rPr>
                  <w:rStyle w:val="charCitHyperlinkAbbrev"/>
                </w:rPr>
                <w:t>A2015</w:t>
              </w:r>
              <w:r w:rsidR="00B715F3" w:rsidRPr="00B715F3">
                <w:rPr>
                  <w:rStyle w:val="charCitHyperlinkAbbrev"/>
                </w:rPr>
                <w:noBreakHyphen/>
                <w:t>15</w:t>
              </w:r>
            </w:hyperlink>
          </w:p>
        </w:tc>
        <w:tc>
          <w:tcPr>
            <w:tcW w:w="1783" w:type="dxa"/>
            <w:tcBorders>
              <w:top w:val="single" w:sz="4" w:space="0" w:color="auto"/>
              <w:bottom w:val="single" w:sz="4" w:space="0" w:color="auto"/>
            </w:tcBorders>
          </w:tcPr>
          <w:p w14:paraId="3452FA02" w14:textId="4FA1C039" w:rsidR="00B715F3" w:rsidRDefault="00B715F3">
            <w:pPr>
              <w:pStyle w:val="EarlierRepubEntries"/>
            </w:pPr>
            <w:r>
              <w:t xml:space="preserve">amendments by </w:t>
            </w:r>
            <w:hyperlink r:id="rId91" w:tooltip="Statute Law Amendment Act 2015" w:history="1">
              <w:r w:rsidRPr="00B715F3">
                <w:rPr>
                  <w:rStyle w:val="charCitHyperlinkAbbrev"/>
                </w:rPr>
                <w:t>A2015</w:t>
              </w:r>
              <w:r w:rsidRPr="00B715F3">
                <w:rPr>
                  <w:rStyle w:val="charCitHyperlinkAbbrev"/>
                </w:rPr>
                <w:noBreakHyphen/>
                <w:t>15</w:t>
              </w:r>
            </w:hyperlink>
          </w:p>
        </w:tc>
      </w:tr>
    </w:tbl>
    <w:p w14:paraId="634D796D" w14:textId="77777777" w:rsidR="00B62B16" w:rsidRDefault="00B62B16">
      <w:pPr>
        <w:pStyle w:val="05EndNote"/>
        <w:sectPr w:rsidR="00B62B16" w:rsidSect="00C9765B">
          <w:headerReference w:type="even" r:id="rId92"/>
          <w:headerReference w:type="default" r:id="rId93"/>
          <w:footerReference w:type="even" r:id="rId94"/>
          <w:footerReference w:type="default" r:id="rId95"/>
          <w:pgSz w:w="11907" w:h="16839" w:code="9"/>
          <w:pgMar w:top="3000" w:right="1900" w:bottom="2500" w:left="2300" w:header="2480" w:footer="2100" w:gutter="0"/>
          <w:cols w:space="720"/>
          <w:docGrid w:linePitch="326"/>
        </w:sectPr>
      </w:pPr>
    </w:p>
    <w:p w14:paraId="2E3827A9" w14:textId="77777777" w:rsidR="00B62B16" w:rsidRDefault="00B62B16"/>
    <w:p w14:paraId="3B5648CD" w14:textId="77777777" w:rsidR="00B62B16" w:rsidRDefault="00B62B16"/>
    <w:p w14:paraId="7833A21B" w14:textId="729ECBF8" w:rsidR="00B62B16" w:rsidRDefault="00B62B16"/>
    <w:p w14:paraId="5103E806" w14:textId="49F4762C" w:rsidR="00994280" w:rsidRDefault="00994280"/>
    <w:p w14:paraId="42664722" w14:textId="4F775972" w:rsidR="00994280" w:rsidRDefault="00994280"/>
    <w:p w14:paraId="30AF4CDF" w14:textId="45C2C9D3" w:rsidR="00994280" w:rsidRDefault="00994280"/>
    <w:p w14:paraId="5CC57E17" w14:textId="0E87EBC6" w:rsidR="00994280" w:rsidRDefault="00994280"/>
    <w:p w14:paraId="0F6CB8B7" w14:textId="4D1D30B2" w:rsidR="00994280" w:rsidRDefault="00994280"/>
    <w:p w14:paraId="73E1F201" w14:textId="3BFD2107" w:rsidR="00994280" w:rsidRDefault="00994280"/>
    <w:p w14:paraId="78E8D7EA" w14:textId="77777777" w:rsidR="00994280" w:rsidRDefault="00994280"/>
    <w:p w14:paraId="55D74B13" w14:textId="77777777" w:rsidR="00B62B16" w:rsidRDefault="00B62B16">
      <w:pPr>
        <w:rPr>
          <w:color w:val="000000"/>
          <w:sz w:val="22"/>
        </w:rPr>
      </w:pPr>
    </w:p>
    <w:p w14:paraId="3F680D9D" w14:textId="77777777" w:rsidR="00B62B16" w:rsidRDefault="00B62B16">
      <w:pPr>
        <w:rPr>
          <w:color w:val="000000"/>
          <w:sz w:val="22"/>
        </w:rPr>
      </w:pPr>
    </w:p>
    <w:p w14:paraId="3A8FEFBE" w14:textId="0E043983" w:rsidR="00B62B16" w:rsidRPr="00994280" w:rsidRDefault="00B62B16">
      <w:pPr>
        <w:rPr>
          <w:color w:val="000000"/>
          <w:sz w:val="22"/>
        </w:rPr>
      </w:pPr>
      <w:r>
        <w:rPr>
          <w:color w:val="000000"/>
          <w:sz w:val="22"/>
        </w:rPr>
        <w:t xml:space="preserve">©  Australian Capital Territory </w:t>
      </w:r>
      <w:r w:rsidR="00C9765B">
        <w:rPr>
          <w:noProof/>
          <w:color w:val="000000"/>
          <w:sz w:val="22"/>
        </w:rPr>
        <w:t>2021</w:t>
      </w:r>
    </w:p>
    <w:p w14:paraId="3EED1215" w14:textId="77777777" w:rsidR="00B62B16" w:rsidRDefault="00B62B16">
      <w:pPr>
        <w:pStyle w:val="06Copyright"/>
        <w:sectPr w:rsidR="00B62B16" w:rsidSect="00B62B16">
          <w:headerReference w:type="even" r:id="rId96"/>
          <w:headerReference w:type="default" r:id="rId97"/>
          <w:footerReference w:type="even" r:id="rId98"/>
          <w:footerReference w:type="default" r:id="rId99"/>
          <w:headerReference w:type="first" r:id="rId100"/>
          <w:footerReference w:type="first" r:id="rId101"/>
          <w:type w:val="continuous"/>
          <w:pgSz w:w="11907" w:h="16839" w:code="9"/>
          <w:pgMar w:top="3000" w:right="1900" w:bottom="2500" w:left="2300" w:header="2480" w:footer="2100" w:gutter="0"/>
          <w:pgNumType w:fmt="lowerRoman"/>
          <w:cols w:space="720"/>
          <w:titlePg/>
          <w:docGrid w:linePitch="326"/>
        </w:sectPr>
      </w:pPr>
    </w:p>
    <w:p w14:paraId="2B413D43" w14:textId="77777777" w:rsidR="00627DC4" w:rsidRDefault="00627DC4" w:rsidP="00B62B16"/>
    <w:sectPr w:rsidR="00627DC4" w:rsidSect="00B62B16">
      <w:headerReference w:type="even" r:id="rId102"/>
      <w:footerReference w:type="even" r:id="rId10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732CB2" w14:textId="77777777" w:rsidR="00345015" w:rsidRDefault="00345015">
      <w:r>
        <w:separator/>
      </w:r>
    </w:p>
  </w:endnote>
  <w:endnote w:type="continuationSeparator" w:id="0">
    <w:p w14:paraId="37E39491" w14:textId="77777777" w:rsidR="00345015" w:rsidRDefault="00345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4C96D9" w14:textId="326D518E" w:rsidR="000415F8" w:rsidRPr="006D2827" w:rsidRDefault="006D2827" w:rsidP="006D2827">
    <w:pPr>
      <w:pStyle w:val="Footer"/>
      <w:jc w:val="center"/>
      <w:rPr>
        <w:rFonts w:cs="Arial"/>
        <w:sz w:val="14"/>
      </w:rPr>
    </w:pPr>
    <w:r w:rsidRPr="006D28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8CC1A" w14:textId="3D459B8D" w:rsidR="00345015" w:rsidRPr="006D2827" w:rsidRDefault="00345015" w:rsidP="006D2827">
    <w:pPr>
      <w:pStyle w:val="Footer"/>
      <w:jc w:val="center"/>
      <w:rPr>
        <w:rFonts w:cs="Arial"/>
        <w:sz w:val="14"/>
      </w:rPr>
    </w:pPr>
    <w:r w:rsidRPr="006D2827">
      <w:rPr>
        <w:rFonts w:cs="Arial"/>
        <w:sz w:val="14"/>
      </w:rPr>
      <w:fldChar w:fldCharType="begin"/>
    </w:r>
    <w:r w:rsidRPr="006D2827">
      <w:rPr>
        <w:rFonts w:cs="Arial"/>
        <w:sz w:val="14"/>
      </w:rPr>
      <w:instrText xml:space="preserve"> DOCPROPERTY "Status" </w:instrText>
    </w:r>
    <w:r w:rsidRPr="006D2827">
      <w:rPr>
        <w:rFonts w:cs="Arial"/>
        <w:sz w:val="14"/>
      </w:rPr>
      <w:fldChar w:fldCharType="separate"/>
    </w:r>
    <w:r w:rsidR="000415F8" w:rsidRPr="006D2827">
      <w:rPr>
        <w:rFonts w:cs="Arial"/>
        <w:sz w:val="14"/>
      </w:rPr>
      <w:t xml:space="preserve"> </w:t>
    </w:r>
    <w:r w:rsidRPr="006D2827">
      <w:rPr>
        <w:rFonts w:cs="Arial"/>
        <w:sz w:val="14"/>
      </w:rPr>
      <w:fldChar w:fldCharType="end"/>
    </w:r>
    <w:r w:rsidRPr="006D2827">
      <w:rPr>
        <w:rFonts w:cs="Arial"/>
        <w:sz w:val="14"/>
      </w:rPr>
      <w:fldChar w:fldCharType="begin"/>
    </w:r>
    <w:r w:rsidRPr="006D2827">
      <w:rPr>
        <w:rFonts w:cs="Arial"/>
        <w:sz w:val="14"/>
      </w:rPr>
      <w:instrText xml:space="preserve"> COMMENTS  \* MERGEFORMAT </w:instrText>
    </w:r>
    <w:r w:rsidRPr="006D2827">
      <w:rPr>
        <w:rFonts w:cs="Arial"/>
        <w:sz w:val="14"/>
      </w:rPr>
      <w:fldChar w:fldCharType="end"/>
    </w:r>
    <w:r w:rsidR="006D2827" w:rsidRPr="006D28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98CE1" w14:textId="37BF3449" w:rsidR="000415F8" w:rsidRPr="006D2827" w:rsidRDefault="006D2827" w:rsidP="006D2827">
    <w:pPr>
      <w:pStyle w:val="Footer"/>
      <w:jc w:val="center"/>
      <w:rPr>
        <w:rFonts w:cs="Arial"/>
        <w:sz w:val="14"/>
      </w:rPr>
    </w:pPr>
    <w:r w:rsidRPr="006D28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FE05FE"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5015" w14:paraId="179119DA" w14:textId="77777777">
      <w:tc>
        <w:tcPr>
          <w:tcW w:w="846" w:type="pct"/>
        </w:tcPr>
        <w:p w14:paraId="6138BB69" w14:textId="77777777" w:rsidR="00345015" w:rsidRDefault="003450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87A98B0" w14:textId="72372A47"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72408734" w14:textId="08CDAC4E" w:rsidR="00345015" w:rsidRDefault="006D2827">
          <w:pPr>
            <w:pStyle w:val="FooterInfoCentre"/>
          </w:pPr>
          <w:r>
            <w:fldChar w:fldCharType="begin"/>
          </w:r>
          <w:r>
            <w:instrText xml:space="preserve"> DOCPROPERTY "Eff"  </w:instrText>
          </w:r>
          <w:r>
            <w:fldChar w:fldCharType="separate"/>
          </w:r>
          <w:r w:rsidR="000415F8">
            <w:t xml:space="preserve">Effective:  </w:t>
          </w:r>
          <w:r>
            <w:fldChar w:fldCharType="end"/>
          </w:r>
          <w:r>
            <w:fldChar w:fldCharType="begin"/>
          </w:r>
          <w:r>
            <w:instrText xml:space="preserve"> DOCPROPERTY "StartDt"   </w:instrText>
          </w:r>
          <w:r>
            <w:fldChar w:fldCharType="separate"/>
          </w:r>
          <w:r w:rsidR="000415F8">
            <w:t>01/02/21</w:t>
          </w:r>
          <w:r>
            <w:fldChar w:fldCharType="end"/>
          </w:r>
          <w:r>
            <w:fldChar w:fldCharType="begin"/>
          </w:r>
          <w:r>
            <w:instrText xml:space="preserve"> DOCPROPERTY "EndDt"  </w:instrText>
          </w:r>
          <w:r>
            <w:fldChar w:fldCharType="separate"/>
          </w:r>
          <w:r w:rsidR="000415F8">
            <w:t xml:space="preserve"> </w:t>
          </w:r>
          <w:r>
            <w:fldChar w:fldCharType="end"/>
          </w:r>
        </w:p>
      </w:tc>
      <w:tc>
        <w:tcPr>
          <w:tcW w:w="1061" w:type="pct"/>
        </w:tcPr>
        <w:p w14:paraId="308FCBFB" w14:textId="45CC990A" w:rsidR="00345015" w:rsidRDefault="006D2827">
          <w:pPr>
            <w:pStyle w:val="Footer"/>
            <w:jc w:val="right"/>
          </w:pPr>
          <w:r>
            <w:fldChar w:fldCharType="begin"/>
          </w:r>
          <w:r>
            <w:instrText xml:space="preserve"> DOCPROPERTY "Category"  </w:instrText>
          </w:r>
          <w:r>
            <w:fldChar w:fldCharType="separate"/>
          </w:r>
          <w:r w:rsidR="000415F8">
            <w:t>R4</w:t>
          </w:r>
          <w:r>
            <w:fldChar w:fldCharType="end"/>
          </w:r>
          <w:r w:rsidR="00345015">
            <w:br/>
          </w:r>
          <w:r>
            <w:fldChar w:fldCharType="begin"/>
          </w:r>
          <w:r>
            <w:instrText xml:space="preserve"> DOCPROPERTY "RepubDt"  </w:instrText>
          </w:r>
          <w:r>
            <w:fldChar w:fldCharType="separate"/>
          </w:r>
          <w:r w:rsidR="000415F8">
            <w:t>01/02/21</w:t>
          </w:r>
          <w:r>
            <w:fldChar w:fldCharType="end"/>
          </w:r>
        </w:p>
      </w:tc>
    </w:tr>
  </w:tbl>
  <w:p w14:paraId="3499867B" w14:textId="492B8230"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w:instrText>
    </w:r>
    <w:r w:rsidRPr="006D2827">
      <w:rPr>
        <w:rFonts w:cs="Arial"/>
      </w:rPr>
      <w:instrText xml:space="preserve">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142D7A"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5015" w14:paraId="02B62C66" w14:textId="77777777">
      <w:tc>
        <w:tcPr>
          <w:tcW w:w="1061" w:type="pct"/>
        </w:tcPr>
        <w:p w14:paraId="622180DA" w14:textId="286AE975" w:rsidR="00345015" w:rsidRDefault="006D2827">
          <w:pPr>
            <w:pStyle w:val="Footer"/>
          </w:pPr>
          <w:r>
            <w:fldChar w:fldCharType="begin"/>
          </w:r>
          <w:r>
            <w:instrText xml:space="preserve"> DOCPROPERTY "Category"  </w:instrText>
          </w:r>
          <w:r>
            <w:fldChar w:fldCharType="separate"/>
          </w:r>
          <w:r w:rsidR="000415F8">
            <w:t>R4</w:t>
          </w:r>
          <w:r>
            <w:fldChar w:fldCharType="end"/>
          </w:r>
          <w:r w:rsidR="00345015">
            <w:br/>
          </w:r>
          <w:r>
            <w:fldChar w:fldCharType="begin"/>
          </w:r>
          <w:r>
            <w:instrText xml:space="preserve"> DOCPROPERTY "RepubDt"  </w:instrText>
          </w:r>
          <w:r>
            <w:fldChar w:fldCharType="separate"/>
          </w:r>
          <w:r w:rsidR="000415F8">
            <w:t>01/02/21</w:t>
          </w:r>
          <w:r>
            <w:fldChar w:fldCharType="end"/>
          </w:r>
        </w:p>
      </w:tc>
      <w:tc>
        <w:tcPr>
          <w:tcW w:w="3093" w:type="pct"/>
        </w:tcPr>
        <w:p w14:paraId="3A59273D" w14:textId="3CE78667"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094330DF" w14:textId="5CAB7AD5" w:rsidR="00345015" w:rsidRDefault="006D2827">
          <w:pPr>
            <w:pStyle w:val="FooterInfoCentre"/>
          </w:pPr>
          <w:r>
            <w:fldChar w:fldCharType="begin"/>
          </w:r>
          <w:r>
            <w:instrText xml:space="preserve"> DOCPROPERTY "Eff"  </w:instrText>
          </w:r>
          <w:r>
            <w:fldChar w:fldCharType="separate"/>
          </w:r>
          <w:r w:rsidR="000415F8">
            <w:t xml:space="preserve">Effective:  </w:t>
          </w:r>
          <w:r>
            <w:fldChar w:fldCharType="end"/>
          </w:r>
          <w:r>
            <w:fldChar w:fldCharType="begin"/>
          </w:r>
          <w:r>
            <w:instrText xml:space="preserve"> DOCPROPERTY "StartDt"  </w:instrText>
          </w:r>
          <w:r>
            <w:fldChar w:fldCharType="separate"/>
          </w:r>
          <w:r w:rsidR="000415F8">
            <w:t>01/02/21</w:t>
          </w:r>
          <w:r>
            <w:fldChar w:fldCharType="end"/>
          </w:r>
          <w:r>
            <w:fldChar w:fldCharType="begin"/>
          </w:r>
          <w:r>
            <w:instrText xml:space="preserve"> DOCPROPERTY "EndDt"  </w:instrText>
          </w:r>
          <w:r>
            <w:fldChar w:fldCharType="separate"/>
          </w:r>
          <w:r w:rsidR="000415F8">
            <w:t xml:space="preserve"> </w:t>
          </w:r>
          <w:r>
            <w:fldChar w:fldCharType="end"/>
          </w:r>
        </w:p>
      </w:tc>
      <w:tc>
        <w:tcPr>
          <w:tcW w:w="846" w:type="pct"/>
        </w:tcPr>
        <w:p w14:paraId="71B68917" w14:textId="77777777" w:rsidR="00345015" w:rsidRDefault="003450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1D1EE0B" w14:textId="42C2E081"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2345F7"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5015" w14:paraId="1A7AE742" w14:textId="77777777">
      <w:tc>
        <w:tcPr>
          <w:tcW w:w="1061" w:type="pct"/>
        </w:tcPr>
        <w:p w14:paraId="773FF22A" w14:textId="233C794F" w:rsidR="00345015" w:rsidRDefault="006D2827">
          <w:pPr>
            <w:pStyle w:val="Footer"/>
          </w:pPr>
          <w:r>
            <w:fldChar w:fldCharType="begin"/>
          </w:r>
          <w:r>
            <w:instrText xml:space="preserve"> DOCPROPERTY "Category"  </w:instrText>
          </w:r>
          <w:r>
            <w:fldChar w:fldCharType="separate"/>
          </w:r>
          <w:r w:rsidR="000415F8">
            <w:t>R4</w:t>
          </w:r>
          <w:r>
            <w:fldChar w:fldCharType="end"/>
          </w:r>
          <w:r w:rsidR="00345015">
            <w:br/>
          </w:r>
          <w:r>
            <w:fldChar w:fldCharType="begin"/>
          </w:r>
          <w:r>
            <w:instrText xml:space="preserve"> DOCPROPERTY "RepubDt"  </w:instrText>
          </w:r>
          <w:r>
            <w:fldChar w:fldCharType="separate"/>
          </w:r>
          <w:r w:rsidR="000415F8">
            <w:t>01/02/21</w:t>
          </w:r>
          <w:r>
            <w:fldChar w:fldCharType="end"/>
          </w:r>
        </w:p>
      </w:tc>
      <w:tc>
        <w:tcPr>
          <w:tcW w:w="3093" w:type="pct"/>
        </w:tcPr>
        <w:p w14:paraId="6B3A2280" w14:textId="69F3D9D1"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304A8269" w14:textId="6948C1C3" w:rsidR="00345015" w:rsidRDefault="006D2827">
          <w:pPr>
            <w:pStyle w:val="FooterInfoCentre"/>
          </w:pPr>
          <w:r>
            <w:fldChar w:fldCharType="begin"/>
          </w:r>
          <w:r>
            <w:instrText xml:space="preserve"> DOCPROPERTY "Eff"  </w:instrText>
          </w:r>
          <w:r>
            <w:fldChar w:fldCharType="separate"/>
          </w:r>
          <w:r w:rsidR="000415F8">
            <w:t xml:space="preserve">Effective:  </w:t>
          </w:r>
          <w:r>
            <w:fldChar w:fldCharType="end"/>
          </w:r>
          <w:r>
            <w:fldChar w:fldCharType="begin"/>
          </w:r>
          <w:r>
            <w:instrText xml:space="preserve"> DOCPROPERTY "StartDt"   </w:instrText>
          </w:r>
          <w:r>
            <w:fldChar w:fldCharType="separate"/>
          </w:r>
          <w:r w:rsidR="000415F8">
            <w:t>01/02/21</w:t>
          </w:r>
          <w:r>
            <w:fldChar w:fldCharType="end"/>
          </w:r>
          <w:r>
            <w:fldChar w:fldCharType="begin"/>
          </w:r>
          <w:r>
            <w:instrText xml:space="preserve"> DOCPROPERTY "EndDt"  </w:instrText>
          </w:r>
          <w:r>
            <w:fldChar w:fldCharType="separate"/>
          </w:r>
          <w:r w:rsidR="000415F8">
            <w:t xml:space="preserve"> </w:t>
          </w:r>
          <w:r>
            <w:fldChar w:fldCharType="end"/>
          </w:r>
        </w:p>
      </w:tc>
      <w:tc>
        <w:tcPr>
          <w:tcW w:w="846" w:type="pct"/>
        </w:tcPr>
        <w:p w14:paraId="3579BE00" w14:textId="77777777" w:rsidR="00345015" w:rsidRDefault="003450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069FF9" w14:textId="26DE8C8E" w:rsidR="00345015" w:rsidRPr="006D2827" w:rsidRDefault="006D2827" w:rsidP="006D2827">
    <w:pPr>
      <w:pStyle w:val="Status"/>
      <w:rPr>
        <w:rFonts w:cs="Arial"/>
      </w:rPr>
    </w:pPr>
    <w:r w:rsidRPr="006D28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B9333" w14:textId="77777777" w:rsidR="00345015" w:rsidRDefault="003450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015" w14:paraId="626EA147" w14:textId="77777777">
      <w:tc>
        <w:tcPr>
          <w:tcW w:w="847" w:type="pct"/>
        </w:tcPr>
        <w:p w14:paraId="598ABBB4" w14:textId="77777777" w:rsidR="00345015" w:rsidRDefault="003450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3A4FE0BA" w14:textId="2F6F9C11"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256D0E79" w14:textId="62A67087" w:rsidR="00345015" w:rsidRDefault="006D2827">
          <w:pPr>
            <w:pStyle w:val="FooterInfoCentre"/>
          </w:pPr>
          <w:r>
            <w:fldChar w:fldCharType="begin"/>
          </w:r>
          <w:r>
            <w:instrText xml:space="preserve"> DOCPROPERTY "Eff"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1061" w:type="pct"/>
        </w:tcPr>
        <w:p w14:paraId="63D0F5B2" w14:textId="2F440D6B" w:rsidR="00345015" w:rsidRDefault="006D2827">
          <w:pPr>
            <w:pStyle w:val="Footer"/>
            <w:jc w:val="right"/>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r>
  </w:tbl>
  <w:p w14:paraId="492E050C" w14:textId="33175341"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w:instrText>
    </w:r>
    <w:r w:rsidRPr="006D2827">
      <w:rPr>
        <w:rFonts w:cs="Arial"/>
      </w:rPr>
      <w:instrText xml:space="preserve">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16EDF"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015" w14:paraId="0F909F02" w14:textId="77777777">
      <w:tc>
        <w:tcPr>
          <w:tcW w:w="1061" w:type="pct"/>
        </w:tcPr>
        <w:p w14:paraId="25D73CF3" w14:textId="5ECE3267" w:rsidR="00345015" w:rsidRDefault="006D2827">
          <w:pPr>
            <w:pStyle w:val="Footer"/>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c>
        <w:tcPr>
          <w:tcW w:w="3092" w:type="pct"/>
        </w:tcPr>
        <w:p w14:paraId="4D4A0B3F" w14:textId="7102E1C9"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2C9E48FA" w14:textId="7326E69D" w:rsidR="00345015" w:rsidRDefault="006D2827">
          <w:pPr>
            <w:pStyle w:val="FooterInfoCentre"/>
          </w:pPr>
          <w:r>
            <w:fldChar w:fldCharType="begin"/>
          </w:r>
          <w:r>
            <w:instrText xml:space="preserve"> DOCPROPERTY "Eff" </w:instrText>
          </w:r>
          <w:r>
            <w:instrText xml:space="preserve">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847" w:type="pct"/>
        </w:tcPr>
        <w:p w14:paraId="4F627789" w14:textId="77777777" w:rsidR="00345015" w:rsidRDefault="003450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A30DA35" w14:textId="7DBF6875"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83122" w14:textId="77777777" w:rsidR="00345015" w:rsidRDefault="0034501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5015" w14:paraId="2145EC45" w14:textId="77777777">
      <w:tc>
        <w:tcPr>
          <w:tcW w:w="1061" w:type="pct"/>
        </w:tcPr>
        <w:p w14:paraId="5A01D9DD" w14:textId="207B2252" w:rsidR="00345015" w:rsidRDefault="006D2827">
          <w:pPr>
            <w:pStyle w:val="Footer"/>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c>
        <w:tcPr>
          <w:tcW w:w="3092" w:type="pct"/>
        </w:tcPr>
        <w:p w14:paraId="140FDE83" w14:textId="3C745822"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3FD7F84B" w14:textId="0AE1C3D6" w:rsidR="00345015" w:rsidRDefault="006D2827">
          <w:pPr>
            <w:pStyle w:val="FooterInfoCentre"/>
          </w:pPr>
          <w:r>
            <w:fldChar w:fldCharType="begin"/>
          </w:r>
          <w:r>
            <w:instrText xml:space="preserve"> DOCPROPERTY "Eff"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847" w:type="pct"/>
        </w:tcPr>
        <w:p w14:paraId="5B5D31A2" w14:textId="77777777" w:rsidR="00345015" w:rsidRDefault="003450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85D36F" w14:textId="252E56A9"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793B5A" w14:textId="77777777" w:rsidR="00345015" w:rsidRDefault="003450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015" w:rsidRPr="00CB3D59" w14:paraId="54B2DCBB" w14:textId="77777777">
      <w:tc>
        <w:tcPr>
          <w:tcW w:w="847" w:type="pct"/>
        </w:tcPr>
        <w:p w14:paraId="2EE6E1C9" w14:textId="77777777" w:rsidR="00345015" w:rsidRPr="00F02A14" w:rsidRDefault="00345015" w:rsidP="00FF75E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c>
        <w:tcPr>
          <w:tcW w:w="3092" w:type="pct"/>
        </w:tcPr>
        <w:p w14:paraId="6A7099AF" w14:textId="1845E880" w:rsidR="00345015" w:rsidRPr="00F02A14" w:rsidRDefault="006D2827" w:rsidP="00FF75E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415F8" w:rsidRPr="000415F8">
            <w:rPr>
              <w:rFonts w:cs="Arial"/>
              <w:szCs w:val="18"/>
            </w:rPr>
            <w:t xml:space="preserve">Magistrates Court (Working </w:t>
          </w:r>
          <w:r w:rsidR="000415F8">
            <w:t>with Vulnerable People Infringement Notices) Regulation 2012</w:t>
          </w:r>
          <w:r>
            <w:fldChar w:fldCharType="end"/>
          </w:r>
        </w:p>
        <w:p w14:paraId="7CC4BB38" w14:textId="18FDF674" w:rsidR="00345015" w:rsidRPr="00F02A14" w:rsidRDefault="00345015" w:rsidP="00FF75E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15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15F8">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15F8">
            <w:rPr>
              <w:rFonts w:cs="Arial"/>
              <w:szCs w:val="18"/>
            </w:rPr>
            <w:t xml:space="preserve"> </w:t>
          </w:r>
          <w:r w:rsidRPr="00F02A14">
            <w:rPr>
              <w:rFonts w:cs="Arial"/>
              <w:szCs w:val="18"/>
            </w:rPr>
            <w:fldChar w:fldCharType="end"/>
          </w:r>
        </w:p>
      </w:tc>
      <w:tc>
        <w:tcPr>
          <w:tcW w:w="1061" w:type="pct"/>
        </w:tcPr>
        <w:p w14:paraId="224F3BB9" w14:textId="1BD24FC6" w:rsidR="00345015" w:rsidRPr="00F02A14" w:rsidRDefault="00345015" w:rsidP="00FF75E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15F8">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15F8">
            <w:rPr>
              <w:rFonts w:cs="Arial"/>
              <w:szCs w:val="18"/>
            </w:rPr>
            <w:t>01/02/21</w:t>
          </w:r>
          <w:r w:rsidRPr="00F02A14">
            <w:rPr>
              <w:rFonts w:cs="Arial"/>
              <w:szCs w:val="18"/>
            </w:rPr>
            <w:fldChar w:fldCharType="end"/>
          </w:r>
        </w:p>
      </w:tc>
    </w:tr>
  </w:tbl>
  <w:p w14:paraId="6CCAD86F" w14:textId="0F207C25"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5A0EF"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015" w:rsidRPr="00CB3D59" w14:paraId="4A34698F" w14:textId="77777777">
      <w:tc>
        <w:tcPr>
          <w:tcW w:w="1061" w:type="pct"/>
        </w:tcPr>
        <w:p w14:paraId="4EEBB89B" w14:textId="7EE00647" w:rsidR="00345015" w:rsidRPr="00F02A14" w:rsidRDefault="00345015" w:rsidP="00FF75E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15F8">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15F8">
            <w:rPr>
              <w:rFonts w:cs="Arial"/>
              <w:szCs w:val="18"/>
            </w:rPr>
            <w:t>01/02/21</w:t>
          </w:r>
          <w:r w:rsidRPr="00F02A14">
            <w:rPr>
              <w:rFonts w:cs="Arial"/>
              <w:szCs w:val="18"/>
            </w:rPr>
            <w:fldChar w:fldCharType="end"/>
          </w:r>
        </w:p>
      </w:tc>
      <w:tc>
        <w:tcPr>
          <w:tcW w:w="3092" w:type="pct"/>
        </w:tcPr>
        <w:p w14:paraId="4415EC99" w14:textId="6651DA78" w:rsidR="00345015" w:rsidRPr="00F02A14" w:rsidRDefault="006D2827" w:rsidP="00FF75E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415F8" w:rsidRPr="000415F8">
            <w:rPr>
              <w:rFonts w:cs="Arial"/>
              <w:szCs w:val="18"/>
            </w:rPr>
            <w:t xml:space="preserve">Magistrates Court (Working </w:t>
          </w:r>
          <w:r w:rsidR="000415F8">
            <w:t>with Vulnerable People Infringement Notices) Regulation 2012</w:t>
          </w:r>
          <w:r>
            <w:fldChar w:fldCharType="end"/>
          </w:r>
        </w:p>
        <w:p w14:paraId="18227EB4" w14:textId="5B8E5D76" w:rsidR="00345015" w:rsidRPr="00F02A14" w:rsidRDefault="00345015" w:rsidP="00FF75E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15F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15F8">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15F8">
            <w:rPr>
              <w:rFonts w:cs="Arial"/>
              <w:szCs w:val="18"/>
            </w:rPr>
            <w:t xml:space="preserve"> </w:t>
          </w:r>
          <w:r w:rsidRPr="00F02A14">
            <w:rPr>
              <w:rFonts w:cs="Arial"/>
              <w:szCs w:val="18"/>
            </w:rPr>
            <w:fldChar w:fldCharType="end"/>
          </w:r>
        </w:p>
      </w:tc>
      <w:tc>
        <w:tcPr>
          <w:tcW w:w="847" w:type="pct"/>
        </w:tcPr>
        <w:p w14:paraId="7E63800D" w14:textId="77777777" w:rsidR="00345015" w:rsidRPr="00F02A14" w:rsidRDefault="00345015" w:rsidP="00FF75E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w:t>
          </w:r>
          <w:r w:rsidRPr="00F02A14">
            <w:rPr>
              <w:rStyle w:val="PageNumber"/>
              <w:rFonts w:cs="Arial"/>
              <w:szCs w:val="18"/>
            </w:rPr>
            <w:fldChar w:fldCharType="end"/>
          </w:r>
        </w:p>
      </w:tc>
    </w:tr>
  </w:tbl>
  <w:p w14:paraId="57C27015" w14:textId="20E1BD1B"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2C66F1" w14:textId="77777777" w:rsidR="00345015" w:rsidRDefault="003450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015" w14:paraId="455ECDAF" w14:textId="77777777">
      <w:tc>
        <w:tcPr>
          <w:tcW w:w="847" w:type="pct"/>
        </w:tcPr>
        <w:p w14:paraId="0B7616ED" w14:textId="77777777" w:rsidR="00345015" w:rsidRDefault="003450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4C5A40BD" w14:textId="09D8C88D"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3D7266CE" w14:textId="3FB7E58C" w:rsidR="00345015" w:rsidRDefault="006D2827">
          <w:pPr>
            <w:pStyle w:val="FooterInfoCentre"/>
          </w:pPr>
          <w:r>
            <w:fldChar w:fldCharType="begin"/>
          </w:r>
          <w:r>
            <w:instrText xml:space="preserve"> DOCPROPERTY "Eff"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1061" w:type="pct"/>
        </w:tcPr>
        <w:p w14:paraId="68DEC600" w14:textId="76C4E4CB" w:rsidR="00345015" w:rsidRDefault="006D2827">
          <w:pPr>
            <w:pStyle w:val="Footer"/>
            <w:jc w:val="right"/>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r>
  </w:tbl>
  <w:p w14:paraId="61058AB0" w14:textId="059EF038"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C8A9E"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015" w14:paraId="7650DEDE" w14:textId="77777777">
      <w:tc>
        <w:tcPr>
          <w:tcW w:w="1061" w:type="pct"/>
        </w:tcPr>
        <w:p w14:paraId="787E9501" w14:textId="257D6DC0" w:rsidR="00345015" w:rsidRDefault="006D2827">
          <w:pPr>
            <w:pStyle w:val="Footer"/>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c>
        <w:tcPr>
          <w:tcW w:w="3092" w:type="pct"/>
        </w:tcPr>
        <w:p w14:paraId="2B273DC0" w14:textId="6D49F2F4"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1B78C84B" w14:textId="29F2209E" w:rsidR="00345015" w:rsidRDefault="006D2827">
          <w:pPr>
            <w:pStyle w:val="FooterInfoCentre"/>
          </w:pPr>
          <w:r>
            <w:fldChar w:fldCharType="begin"/>
          </w:r>
          <w:r>
            <w:instrText xml:space="preserve"> DOCPROPERTY "Eff"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847" w:type="pct"/>
        </w:tcPr>
        <w:p w14:paraId="03A89B0C" w14:textId="77777777" w:rsidR="00345015" w:rsidRDefault="003450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82DDBE" w14:textId="6C4747EB"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5D526" w14:textId="77777777" w:rsidR="00345015" w:rsidRDefault="0034501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5015" w14:paraId="70602D1F" w14:textId="77777777">
      <w:tc>
        <w:tcPr>
          <w:tcW w:w="847" w:type="pct"/>
        </w:tcPr>
        <w:p w14:paraId="0A3EF8F0" w14:textId="77777777" w:rsidR="00345015" w:rsidRDefault="0034501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2CE0B27B" w14:textId="7AA3834F"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432BE15D" w14:textId="11D9A303" w:rsidR="00345015" w:rsidRDefault="006D2827">
          <w:pPr>
            <w:pStyle w:val="FooterInfoCentre"/>
          </w:pPr>
          <w:r>
            <w:fldChar w:fldCharType="begin"/>
          </w:r>
          <w:r>
            <w:instrText xml:space="preserve"> DOCPROPERTY "E</w:instrText>
          </w:r>
          <w:r>
            <w:instrText xml:space="preserv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1061" w:type="pct"/>
        </w:tcPr>
        <w:p w14:paraId="05718DF9" w14:textId="627E7162" w:rsidR="00345015" w:rsidRDefault="006D2827">
          <w:pPr>
            <w:pStyle w:val="Footer"/>
            <w:jc w:val="right"/>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r>
  </w:tbl>
  <w:p w14:paraId="34AFE9C9" w14:textId="65E381D2"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C2E95A" w14:textId="77777777" w:rsidR="00345015" w:rsidRDefault="0034501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5015" w14:paraId="57E167BF" w14:textId="77777777">
      <w:tc>
        <w:tcPr>
          <w:tcW w:w="1061" w:type="pct"/>
        </w:tcPr>
        <w:p w14:paraId="0C7F1DDB" w14:textId="59F8A432" w:rsidR="00345015" w:rsidRDefault="006D2827">
          <w:pPr>
            <w:pStyle w:val="Footer"/>
          </w:pPr>
          <w:r>
            <w:fldChar w:fldCharType="begin"/>
          </w:r>
          <w:r>
            <w:instrText xml:space="preserve"> DOCPROPERTY "Category"  *\charformat  </w:instrText>
          </w:r>
          <w:r>
            <w:fldChar w:fldCharType="separate"/>
          </w:r>
          <w:r w:rsidR="000415F8">
            <w:t>R4</w:t>
          </w:r>
          <w:r>
            <w:fldChar w:fldCharType="end"/>
          </w:r>
          <w:r w:rsidR="00345015">
            <w:br/>
          </w:r>
          <w:r>
            <w:fldChar w:fldCharType="begin"/>
          </w:r>
          <w:r>
            <w:instrText xml:space="preserve"> DOCPROPERTY "RepubDt"  *\charformat  </w:instrText>
          </w:r>
          <w:r>
            <w:fldChar w:fldCharType="separate"/>
          </w:r>
          <w:r w:rsidR="000415F8">
            <w:t>01/02/21</w:t>
          </w:r>
          <w:r>
            <w:fldChar w:fldCharType="end"/>
          </w:r>
        </w:p>
      </w:tc>
      <w:tc>
        <w:tcPr>
          <w:tcW w:w="3092" w:type="pct"/>
        </w:tcPr>
        <w:p w14:paraId="03A90D4A" w14:textId="32199D35" w:rsidR="00345015" w:rsidRDefault="006D2827">
          <w:pPr>
            <w:pStyle w:val="Footer"/>
            <w:jc w:val="center"/>
          </w:pPr>
          <w:r>
            <w:fldChar w:fldCharType="begin"/>
          </w:r>
          <w:r>
            <w:instrText xml:space="preserve"> REF Citation *\charformat </w:instrText>
          </w:r>
          <w:r>
            <w:fldChar w:fldCharType="separate"/>
          </w:r>
          <w:r w:rsidR="000415F8">
            <w:t>Magistrates Court (Working with Vulnerable People Infringement Notices) Regulation 2012</w:t>
          </w:r>
          <w:r>
            <w:fldChar w:fldCharType="end"/>
          </w:r>
        </w:p>
        <w:p w14:paraId="076F823D" w14:textId="2A46AD05" w:rsidR="00345015" w:rsidRDefault="006D2827">
          <w:pPr>
            <w:pStyle w:val="FooterInfoCentre"/>
          </w:pPr>
          <w:r>
            <w:fldChar w:fldCharType="begin"/>
          </w:r>
          <w:r>
            <w:instrText xml:space="preserve"> DOCPROPERTY "</w:instrText>
          </w:r>
          <w:r>
            <w:instrText xml:space="preserve">Eff"  *\charformat </w:instrText>
          </w:r>
          <w:r>
            <w:fldChar w:fldCharType="separate"/>
          </w:r>
          <w:r w:rsidR="000415F8">
            <w:t xml:space="preserve">Effective:  </w:t>
          </w:r>
          <w:r>
            <w:fldChar w:fldCharType="end"/>
          </w:r>
          <w:r>
            <w:fldChar w:fldCharType="begin"/>
          </w:r>
          <w:r>
            <w:instrText xml:space="preserve"> DOCPROPERTY "StartDt"  *\charformat </w:instrText>
          </w:r>
          <w:r>
            <w:fldChar w:fldCharType="separate"/>
          </w:r>
          <w:r w:rsidR="000415F8">
            <w:t>01/02/21</w:t>
          </w:r>
          <w:r>
            <w:fldChar w:fldCharType="end"/>
          </w:r>
          <w:r>
            <w:fldChar w:fldCharType="begin"/>
          </w:r>
          <w:r>
            <w:instrText xml:space="preserve"> DOCPROPERTY "EndDt"  *\charformat </w:instrText>
          </w:r>
          <w:r>
            <w:fldChar w:fldCharType="separate"/>
          </w:r>
          <w:r w:rsidR="000415F8">
            <w:t xml:space="preserve"> </w:t>
          </w:r>
          <w:r>
            <w:fldChar w:fldCharType="end"/>
          </w:r>
        </w:p>
      </w:tc>
      <w:tc>
        <w:tcPr>
          <w:tcW w:w="847" w:type="pct"/>
        </w:tcPr>
        <w:p w14:paraId="5BE41408" w14:textId="77777777" w:rsidR="00345015" w:rsidRDefault="0034501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D55F95A" w14:textId="3D7252E9" w:rsidR="00345015" w:rsidRPr="006D2827" w:rsidRDefault="006D2827" w:rsidP="006D2827">
    <w:pPr>
      <w:pStyle w:val="Status"/>
      <w:rPr>
        <w:rFonts w:cs="Arial"/>
      </w:rPr>
    </w:pPr>
    <w:r w:rsidRPr="006D2827">
      <w:rPr>
        <w:rFonts w:cs="Arial"/>
      </w:rPr>
      <w:fldChar w:fldCharType="begin"/>
    </w:r>
    <w:r w:rsidRPr="006D2827">
      <w:rPr>
        <w:rFonts w:cs="Arial"/>
      </w:rPr>
      <w:instrText xml:space="preserve"> DOCPROPERTY "Status" </w:instrText>
    </w:r>
    <w:r w:rsidRPr="006D2827">
      <w:rPr>
        <w:rFonts w:cs="Arial"/>
      </w:rPr>
      <w:fldChar w:fldCharType="separate"/>
    </w:r>
    <w:r w:rsidR="000415F8" w:rsidRPr="006D2827">
      <w:rPr>
        <w:rFonts w:cs="Arial"/>
      </w:rPr>
      <w:t xml:space="preserve"> </w:t>
    </w:r>
    <w:r w:rsidRPr="006D2827">
      <w:rPr>
        <w:rFonts w:cs="Arial"/>
      </w:rPr>
      <w:fldChar w:fldCharType="end"/>
    </w:r>
    <w:r w:rsidRPr="006D28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31D78" w14:textId="2DC2F1C2" w:rsidR="00345015" w:rsidRPr="006D2827" w:rsidRDefault="006D2827" w:rsidP="006D2827">
    <w:pPr>
      <w:pStyle w:val="Footer"/>
      <w:jc w:val="center"/>
      <w:rPr>
        <w:rFonts w:cs="Arial"/>
        <w:sz w:val="14"/>
      </w:rPr>
    </w:pPr>
    <w:r w:rsidRPr="006D282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1F5FE3" w14:textId="43B910B6" w:rsidR="00345015" w:rsidRPr="006D2827" w:rsidRDefault="00345015" w:rsidP="006D2827">
    <w:pPr>
      <w:pStyle w:val="Footer"/>
      <w:jc w:val="center"/>
      <w:rPr>
        <w:rFonts w:cs="Arial"/>
        <w:sz w:val="14"/>
      </w:rPr>
    </w:pPr>
    <w:r w:rsidRPr="006D2827">
      <w:rPr>
        <w:rFonts w:cs="Arial"/>
        <w:sz w:val="14"/>
      </w:rPr>
      <w:fldChar w:fldCharType="begin"/>
    </w:r>
    <w:r w:rsidRPr="006D2827">
      <w:rPr>
        <w:rFonts w:cs="Arial"/>
        <w:sz w:val="14"/>
      </w:rPr>
      <w:instrText xml:space="preserve"> COMMENTS  \* MERGEFORMAT </w:instrText>
    </w:r>
    <w:r w:rsidRPr="006D2827">
      <w:rPr>
        <w:rFonts w:cs="Arial"/>
        <w:sz w:val="14"/>
      </w:rPr>
      <w:fldChar w:fldCharType="end"/>
    </w:r>
    <w:r w:rsidR="006D2827" w:rsidRPr="006D282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8A5254" w14:textId="63F83293" w:rsidR="00345015" w:rsidRPr="006D2827" w:rsidRDefault="006D2827" w:rsidP="006D2827">
    <w:pPr>
      <w:pStyle w:val="Footer"/>
      <w:jc w:val="center"/>
      <w:rPr>
        <w:rFonts w:cs="Arial"/>
        <w:sz w:val="14"/>
      </w:rPr>
    </w:pPr>
    <w:r w:rsidRPr="006D282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DA4C8" w14:textId="77777777" w:rsidR="00345015" w:rsidRDefault="00345015">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345015" w:rsidRPr="00E06D02" w14:paraId="4067BB3B" w14:textId="77777777">
      <w:trPr>
        <w:jc w:val="center"/>
      </w:trPr>
      <w:tc>
        <w:tcPr>
          <w:tcW w:w="847" w:type="pct"/>
        </w:tcPr>
        <w:p w14:paraId="2D0739D7" w14:textId="77777777" w:rsidR="00345015" w:rsidRPr="00567644" w:rsidRDefault="0034501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w:t>
          </w:r>
          <w:r w:rsidRPr="00567644">
            <w:rPr>
              <w:rStyle w:val="PageNumber"/>
              <w:rFonts w:cs="Arial"/>
              <w:caps/>
              <w:szCs w:val="18"/>
            </w:rPr>
            <w:fldChar w:fldCharType="end"/>
          </w:r>
        </w:p>
      </w:tc>
      <w:tc>
        <w:tcPr>
          <w:tcW w:w="3306" w:type="pct"/>
        </w:tcPr>
        <w:p w14:paraId="0942B4E4" w14:textId="6C3FDB60" w:rsidR="00345015" w:rsidRPr="00C070F2" w:rsidRDefault="00345015"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0415F8">
            <w:t>Magistrates Court (Working with Vulnerable People Infringement Notices) Regulation 2012</w:t>
          </w:r>
          <w:r w:rsidRPr="00C070F2">
            <w:rPr>
              <w:rFonts w:cs="Arial"/>
              <w:caps/>
            </w:rPr>
            <w:fldChar w:fldCharType="end"/>
          </w:r>
        </w:p>
      </w:tc>
      <w:tc>
        <w:tcPr>
          <w:tcW w:w="847" w:type="pct"/>
        </w:tcPr>
        <w:p w14:paraId="5F2242C0" w14:textId="0B9825AD" w:rsidR="00345015" w:rsidRPr="00E06D02" w:rsidRDefault="0034501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415F8">
            <w:rPr>
              <w:rFonts w:ascii="Times New Roman" w:hAnsi="Times New Roman"/>
              <w:caps/>
              <w:sz w:val="24"/>
            </w:rPr>
            <w:t>R4</w:t>
          </w:r>
          <w:r w:rsidRPr="00E06D02">
            <w:rPr>
              <w:rFonts w:ascii="Times New Roman" w:hAnsi="Times New Roman"/>
              <w:caps/>
              <w:sz w:val="24"/>
            </w:rPr>
            <w:fldChar w:fldCharType="end"/>
          </w:r>
        </w:p>
      </w:tc>
    </w:tr>
  </w:tbl>
  <w:p w14:paraId="6686AD75" w14:textId="2AC15893" w:rsidR="00345015" w:rsidRDefault="00345015">
    <w:pPr>
      <w:tabs>
        <w:tab w:val="right" w:pos="7320"/>
      </w:tabs>
    </w:pPr>
    <w:r>
      <w:fldChar w:fldCharType="begin"/>
    </w:r>
    <w:r>
      <w:instrText xml:space="preserve"> COMMENTS  \* MERGEFORMAT </w:instrText>
    </w:r>
    <w:r>
      <w:fldChar w:fldCharType="end"/>
    </w:r>
    <w:r>
      <w:rPr>
        <w:rFonts w:ascii="Arial" w:hAnsi="Arial"/>
        <w:sz w:val="18"/>
      </w:rPr>
      <w:t xml:space="preserve"> D</w:t>
    </w:r>
    <w:r w:rsidR="006D2827">
      <w:fldChar w:fldCharType="begin"/>
    </w:r>
    <w:r w:rsidR="006D2827">
      <w:instrText xml:space="preserve"> KEYWORDS  \* MERGEFORMAT </w:instrText>
    </w:r>
    <w:r w:rsidR="006D2827">
      <w:fldChar w:fldCharType="separate"/>
    </w:r>
    <w:r w:rsidR="000415F8">
      <w:t>R04</w:t>
    </w:r>
    <w:r w:rsidR="006D2827">
      <w:fldChar w:fldCharType="end"/>
    </w:r>
  </w:p>
  <w:p w14:paraId="566FC29D" w14:textId="1889D841" w:rsidR="006D2827" w:rsidRPr="006D2827" w:rsidRDefault="006D2827" w:rsidP="006D2827">
    <w:pPr>
      <w:tabs>
        <w:tab w:val="right" w:pos="7320"/>
      </w:tabs>
      <w:jc w:val="center"/>
      <w:rPr>
        <w:rFonts w:ascii="Arial" w:hAnsi="Arial" w:cs="Arial"/>
        <w:sz w:val="14"/>
      </w:rPr>
    </w:pPr>
    <w:r w:rsidRPr="006D282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02AAEE3" w14:textId="77777777" w:rsidR="00345015" w:rsidRDefault="00345015">
      <w:r>
        <w:separator/>
      </w:r>
    </w:p>
  </w:footnote>
  <w:footnote w:type="continuationSeparator" w:id="0">
    <w:p w14:paraId="3792B46C" w14:textId="77777777" w:rsidR="00345015" w:rsidRDefault="00345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BE8688" w14:textId="77777777" w:rsidR="000415F8" w:rsidRDefault="000415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0E82FB" w14:textId="77777777" w:rsidR="000415F8" w:rsidRDefault="000415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FC02A" w14:textId="77777777" w:rsidR="000415F8" w:rsidRDefault="000415F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5015" w14:paraId="764CDB4B" w14:textId="77777777">
      <w:tc>
        <w:tcPr>
          <w:tcW w:w="900" w:type="pct"/>
        </w:tcPr>
        <w:p w14:paraId="09CA754B" w14:textId="77777777" w:rsidR="00345015" w:rsidRDefault="00345015">
          <w:pPr>
            <w:pStyle w:val="HeaderEven"/>
          </w:pPr>
        </w:p>
      </w:tc>
      <w:tc>
        <w:tcPr>
          <w:tcW w:w="4100" w:type="pct"/>
        </w:tcPr>
        <w:p w14:paraId="37028248" w14:textId="77777777" w:rsidR="00345015" w:rsidRDefault="00345015">
          <w:pPr>
            <w:pStyle w:val="HeaderEven"/>
          </w:pPr>
        </w:p>
      </w:tc>
    </w:tr>
    <w:tr w:rsidR="00345015" w14:paraId="126E392E" w14:textId="77777777">
      <w:tc>
        <w:tcPr>
          <w:tcW w:w="4100" w:type="pct"/>
          <w:gridSpan w:val="2"/>
          <w:tcBorders>
            <w:bottom w:val="single" w:sz="4" w:space="0" w:color="auto"/>
          </w:tcBorders>
        </w:tcPr>
        <w:p w14:paraId="7D85D5F6" w14:textId="67745B0A" w:rsidR="00345015" w:rsidRDefault="006D282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9944219" w14:textId="1A79D493" w:rsidR="00345015" w:rsidRDefault="00345015">
    <w:pPr>
      <w:pStyle w:val="N-9pt"/>
    </w:pPr>
    <w:r>
      <w:tab/>
    </w:r>
    <w:r w:rsidR="006D2827">
      <w:fldChar w:fldCharType="begin"/>
    </w:r>
    <w:r w:rsidR="006D2827">
      <w:instrText xml:space="preserve"> STYLEREF charPage \* MERGEFORMAT </w:instrText>
    </w:r>
    <w:r w:rsidR="006D2827">
      <w:fldChar w:fldCharType="separate"/>
    </w:r>
    <w:r w:rsidR="006D2827">
      <w:rPr>
        <w:noProof/>
      </w:rPr>
      <w:t>Page</w:t>
    </w:r>
    <w:r w:rsidR="006D28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5015" w14:paraId="26792047" w14:textId="77777777">
      <w:tc>
        <w:tcPr>
          <w:tcW w:w="4100" w:type="pct"/>
        </w:tcPr>
        <w:p w14:paraId="3E5C5FBE" w14:textId="77777777" w:rsidR="00345015" w:rsidRDefault="00345015">
          <w:pPr>
            <w:pStyle w:val="HeaderOdd"/>
          </w:pPr>
        </w:p>
      </w:tc>
      <w:tc>
        <w:tcPr>
          <w:tcW w:w="900" w:type="pct"/>
        </w:tcPr>
        <w:p w14:paraId="78D1DF86" w14:textId="77777777" w:rsidR="00345015" w:rsidRDefault="00345015">
          <w:pPr>
            <w:pStyle w:val="HeaderOdd"/>
          </w:pPr>
        </w:p>
      </w:tc>
    </w:tr>
    <w:tr w:rsidR="00345015" w14:paraId="6BF95AF1" w14:textId="77777777">
      <w:tc>
        <w:tcPr>
          <w:tcW w:w="900" w:type="pct"/>
          <w:gridSpan w:val="2"/>
          <w:tcBorders>
            <w:bottom w:val="single" w:sz="4" w:space="0" w:color="auto"/>
          </w:tcBorders>
        </w:tcPr>
        <w:p w14:paraId="0FD7FC5E" w14:textId="7486D19D" w:rsidR="00345015" w:rsidRDefault="00345015">
          <w:pPr>
            <w:pStyle w:val="HeaderOdd6"/>
          </w:pPr>
          <w:r>
            <w:fldChar w:fldCharType="begin"/>
          </w:r>
          <w:r>
            <w:instrText xml:space="preserve"> STYLEREF charContents \* MERGEFORMAT </w:instrText>
          </w:r>
          <w:r>
            <w:fldChar w:fldCharType="end"/>
          </w:r>
        </w:p>
      </w:tc>
    </w:tr>
  </w:tbl>
  <w:p w14:paraId="5822C39D" w14:textId="575B679D" w:rsidR="00345015" w:rsidRDefault="0034501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5015" w14:paraId="2B348422" w14:textId="77777777">
      <w:tc>
        <w:tcPr>
          <w:tcW w:w="900" w:type="pct"/>
        </w:tcPr>
        <w:p w14:paraId="0B6495C7" w14:textId="1760C56A" w:rsidR="00345015" w:rsidRDefault="00345015">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CD2B9F4" w14:textId="7BF00E44" w:rsidR="00345015" w:rsidRDefault="00345015">
          <w:pPr>
            <w:pStyle w:val="HeaderEven"/>
          </w:pPr>
          <w:r>
            <w:fldChar w:fldCharType="begin"/>
          </w:r>
          <w:r>
            <w:instrText xml:space="preserve"> STYLEREF CharPartText \*charformat </w:instrText>
          </w:r>
          <w:r>
            <w:fldChar w:fldCharType="end"/>
          </w:r>
        </w:p>
      </w:tc>
    </w:tr>
    <w:tr w:rsidR="00345015" w14:paraId="4D5F16FE" w14:textId="77777777">
      <w:tc>
        <w:tcPr>
          <w:tcW w:w="900" w:type="pct"/>
        </w:tcPr>
        <w:p w14:paraId="18BDD290" w14:textId="5D2B9F72" w:rsidR="00345015" w:rsidRDefault="0034501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543995B" w14:textId="62BFDD09" w:rsidR="00345015" w:rsidRDefault="00345015">
          <w:pPr>
            <w:pStyle w:val="HeaderEven"/>
          </w:pPr>
          <w:r>
            <w:fldChar w:fldCharType="begin"/>
          </w:r>
          <w:r>
            <w:instrText xml:space="preserve"> STYLEREF CharDivText \*charformat </w:instrText>
          </w:r>
          <w:r>
            <w:fldChar w:fldCharType="end"/>
          </w:r>
        </w:p>
      </w:tc>
    </w:tr>
    <w:tr w:rsidR="00345015" w14:paraId="68FE8906" w14:textId="77777777">
      <w:trPr>
        <w:cantSplit/>
      </w:trPr>
      <w:tc>
        <w:tcPr>
          <w:tcW w:w="4997" w:type="pct"/>
          <w:gridSpan w:val="2"/>
          <w:tcBorders>
            <w:bottom w:val="single" w:sz="4" w:space="0" w:color="auto"/>
          </w:tcBorders>
        </w:tcPr>
        <w:p w14:paraId="5401ED6E" w14:textId="1D3448DD" w:rsidR="00345015" w:rsidRDefault="006D2827">
          <w:pPr>
            <w:pStyle w:val="HeaderEven6"/>
          </w:pPr>
          <w:r>
            <w:fldChar w:fldCharType="begin"/>
          </w:r>
          <w:r>
            <w:instrText xml:space="preserve"> DOCPROPERTY "Company"  \* MERGEFORMAT </w:instrText>
          </w:r>
          <w:r>
            <w:fldChar w:fldCharType="separate"/>
          </w:r>
          <w:r w:rsidR="000415F8">
            <w:t>Section</w:t>
          </w:r>
          <w:r>
            <w:fldChar w:fldCharType="end"/>
          </w:r>
          <w:r w:rsidR="00345015">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07DB92E2" w14:textId="77777777" w:rsidR="00345015" w:rsidRDefault="0034501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5015" w14:paraId="426C8E0B" w14:textId="77777777">
      <w:tc>
        <w:tcPr>
          <w:tcW w:w="4100" w:type="pct"/>
        </w:tcPr>
        <w:p w14:paraId="1B023493" w14:textId="28C36EB8" w:rsidR="00345015" w:rsidRDefault="00345015">
          <w:pPr>
            <w:pStyle w:val="HeaderEven"/>
            <w:jc w:val="right"/>
          </w:pPr>
          <w:r>
            <w:fldChar w:fldCharType="begin"/>
          </w:r>
          <w:r>
            <w:instrText xml:space="preserve"> STYLEREF CharPartText \*charformat </w:instrText>
          </w:r>
          <w:r>
            <w:fldChar w:fldCharType="end"/>
          </w:r>
        </w:p>
      </w:tc>
      <w:tc>
        <w:tcPr>
          <w:tcW w:w="900" w:type="pct"/>
        </w:tcPr>
        <w:p w14:paraId="3EA7B236" w14:textId="512FEBA8" w:rsidR="00345015" w:rsidRDefault="00345015">
          <w:pPr>
            <w:pStyle w:val="HeaderEven"/>
            <w:jc w:val="right"/>
            <w:rPr>
              <w:b/>
            </w:rPr>
          </w:pPr>
          <w:r>
            <w:rPr>
              <w:b/>
            </w:rPr>
            <w:fldChar w:fldCharType="begin"/>
          </w:r>
          <w:r>
            <w:rPr>
              <w:b/>
            </w:rPr>
            <w:instrText xml:space="preserve"> STYLEREF CharPartNo \*charformat </w:instrText>
          </w:r>
          <w:r>
            <w:rPr>
              <w:b/>
            </w:rPr>
            <w:fldChar w:fldCharType="end"/>
          </w:r>
        </w:p>
      </w:tc>
    </w:tr>
    <w:tr w:rsidR="00345015" w14:paraId="4AD29897" w14:textId="77777777">
      <w:tc>
        <w:tcPr>
          <w:tcW w:w="4100" w:type="pct"/>
        </w:tcPr>
        <w:p w14:paraId="59922053" w14:textId="1065B4AC" w:rsidR="00345015" w:rsidRDefault="00345015">
          <w:pPr>
            <w:pStyle w:val="HeaderEven"/>
            <w:jc w:val="right"/>
          </w:pPr>
          <w:r>
            <w:fldChar w:fldCharType="begin"/>
          </w:r>
          <w:r>
            <w:instrText xml:space="preserve"> STYLEREF CharDivText \*charformat </w:instrText>
          </w:r>
          <w:r>
            <w:fldChar w:fldCharType="end"/>
          </w:r>
        </w:p>
      </w:tc>
      <w:tc>
        <w:tcPr>
          <w:tcW w:w="900" w:type="pct"/>
        </w:tcPr>
        <w:p w14:paraId="55EEF24F" w14:textId="6EA98601" w:rsidR="00345015" w:rsidRDefault="00345015">
          <w:pPr>
            <w:pStyle w:val="HeaderEven"/>
            <w:jc w:val="right"/>
            <w:rPr>
              <w:b/>
            </w:rPr>
          </w:pPr>
          <w:r>
            <w:rPr>
              <w:b/>
            </w:rPr>
            <w:fldChar w:fldCharType="begin"/>
          </w:r>
          <w:r>
            <w:rPr>
              <w:b/>
            </w:rPr>
            <w:instrText xml:space="preserve"> STYLEREF CharDivNo \*charformat </w:instrText>
          </w:r>
          <w:r>
            <w:rPr>
              <w:b/>
            </w:rPr>
            <w:fldChar w:fldCharType="end"/>
          </w:r>
        </w:p>
      </w:tc>
    </w:tr>
    <w:tr w:rsidR="00345015" w14:paraId="5D170411" w14:textId="77777777">
      <w:trPr>
        <w:cantSplit/>
      </w:trPr>
      <w:tc>
        <w:tcPr>
          <w:tcW w:w="5000" w:type="pct"/>
          <w:gridSpan w:val="2"/>
          <w:tcBorders>
            <w:bottom w:val="single" w:sz="4" w:space="0" w:color="auto"/>
          </w:tcBorders>
        </w:tcPr>
        <w:p w14:paraId="0C34B52C" w14:textId="6539EB94" w:rsidR="00345015" w:rsidRDefault="006D2827">
          <w:pPr>
            <w:pStyle w:val="HeaderOdd6"/>
          </w:pPr>
          <w:r>
            <w:fldChar w:fldCharType="begin"/>
          </w:r>
          <w:r>
            <w:instrText xml:space="preserve"> DOCPROPERTY "Company"  \* MERGEFORMAT </w:instrText>
          </w:r>
          <w:r>
            <w:fldChar w:fldCharType="separate"/>
          </w:r>
          <w:r w:rsidR="000415F8">
            <w:t>Section</w:t>
          </w:r>
          <w:r>
            <w:fldChar w:fldCharType="end"/>
          </w:r>
          <w:r w:rsidR="00345015">
            <w:t xml:space="preserve"> </w:t>
          </w:r>
          <w:r>
            <w:fldChar w:fldCharType="begin"/>
          </w:r>
          <w:r>
            <w:instrText xml:space="preserve"> STYLEREF CharSectNo \*charformat </w:instrText>
          </w:r>
          <w:r>
            <w:fldChar w:fldCharType="separate"/>
          </w:r>
          <w:r>
            <w:rPr>
              <w:noProof/>
            </w:rPr>
            <w:t>6</w:t>
          </w:r>
          <w:r>
            <w:rPr>
              <w:noProof/>
            </w:rPr>
            <w:fldChar w:fldCharType="end"/>
          </w:r>
        </w:p>
      </w:tc>
    </w:tr>
  </w:tbl>
  <w:p w14:paraId="5703EB06" w14:textId="77777777" w:rsidR="00345015" w:rsidRDefault="0034501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45015" w:rsidRPr="00CB3D59" w14:paraId="255E06A6" w14:textId="77777777">
      <w:trPr>
        <w:jc w:val="center"/>
      </w:trPr>
      <w:tc>
        <w:tcPr>
          <w:tcW w:w="1560" w:type="dxa"/>
        </w:tcPr>
        <w:p w14:paraId="14763435" w14:textId="2E242DA4" w:rsidR="00345015" w:rsidRPr="00F02A14" w:rsidRDefault="0034501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15BD9732" w14:textId="07503662" w:rsidR="00345015" w:rsidRPr="00F02A14" w:rsidRDefault="0034501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345015" w:rsidRPr="00CB3D59" w14:paraId="1E368A96" w14:textId="77777777">
      <w:trPr>
        <w:jc w:val="center"/>
      </w:trPr>
      <w:tc>
        <w:tcPr>
          <w:tcW w:w="1560" w:type="dxa"/>
        </w:tcPr>
        <w:p w14:paraId="2331CB99" w14:textId="47532DFE" w:rsidR="00345015" w:rsidRPr="00F02A14" w:rsidRDefault="0034501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85C7663" w14:textId="09714314" w:rsidR="00345015" w:rsidRPr="00F02A14" w:rsidRDefault="0034501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45015" w:rsidRPr="00CB3D59" w14:paraId="22393052" w14:textId="77777777">
      <w:trPr>
        <w:jc w:val="center"/>
      </w:trPr>
      <w:tc>
        <w:tcPr>
          <w:tcW w:w="7296" w:type="dxa"/>
          <w:gridSpan w:val="2"/>
          <w:tcBorders>
            <w:bottom w:val="single" w:sz="4" w:space="0" w:color="auto"/>
          </w:tcBorders>
        </w:tcPr>
        <w:p w14:paraId="2D6F4F12" w14:textId="77777777" w:rsidR="00345015" w:rsidRPr="00783A18" w:rsidRDefault="00345015" w:rsidP="00FF75E8">
          <w:pPr>
            <w:pStyle w:val="HeaderEven6"/>
            <w:spacing w:before="0" w:after="0"/>
            <w:rPr>
              <w:rFonts w:ascii="Times New Roman" w:hAnsi="Times New Roman"/>
              <w:sz w:val="24"/>
              <w:szCs w:val="24"/>
            </w:rPr>
          </w:pPr>
        </w:p>
      </w:tc>
    </w:tr>
  </w:tbl>
  <w:p w14:paraId="06FF77E9" w14:textId="77777777" w:rsidR="00345015" w:rsidRDefault="0034501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45015" w:rsidRPr="00CB3D59" w14:paraId="738A55C2" w14:textId="77777777">
      <w:trPr>
        <w:jc w:val="center"/>
      </w:trPr>
      <w:tc>
        <w:tcPr>
          <w:tcW w:w="5741" w:type="dxa"/>
        </w:tcPr>
        <w:p w14:paraId="6CD747BC" w14:textId="5CCC9E30" w:rsidR="00345015" w:rsidRPr="00F02A14" w:rsidRDefault="0034501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2827">
            <w:rPr>
              <w:rFonts w:cs="Arial"/>
              <w:noProof/>
              <w:szCs w:val="18"/>
            </w:rPr>
            <w:t>Vulnerable People Act infringement notice offences and penalties</w:t>
          </w:r>
          <w:r w:rsidRPr="00F02A14">
            <w:rPr>
              <w:rFonts w:cs="Arial"/>
              <w:szCs w:val="18"/>
            </w:rPr>
            <w:fldChar w:fldCharType="end"/>
          </w:r>
        </w:p>
      </w:tc>
      <w:tc>
        <w:tcPr>
          <w:tcW w:w="1560" w:type="dxa"/>
        </w:tcPr>
        <w:p w14:paraId="19E7FAB9" w14:textId="3CB6A6CA" w:rsidR="00345015" w:rsidRPr="00F02A14" w:rsidRDefault="0034501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2827">
            <w:rPr>
              <w:rFonts w:cs="Arial"/>
              <w:b/>
              <w:noProof/>
              <w:szCs w:val="18"/>
            </w:rPr>
            <w:t>Schedule 1</w:t>
          </w:r>
          <w:r w:rsidRPr="00F02A14">
            <w:rPr>
              <w:rFonts w:cs="Arial"/>
              <w:b/>
              <w:szCs w:val="18"/>
            </w:rPr>
            <w:fldChar w:fldCharType="end"/>
          </w:r>
        </w:p>
      </w:tc>
    </w:tr>
    <w:tr w:rsidR="00345015" w:rsidRPr="00CB3D59" w14:paraId="6EEC6B36" w14:textId="77777777">
      <w:trPr>
        <w:jc w:val="center"/>
      </w:trPr>
      <w:tc>
        <w:tcPr>
          <w:tcW w:w="5741" w:type="dxa"/>
        </w:tcPr>
        <w:p w14:paraId="1D08E96B" w14:textId="3E4FF561" w:rsidR="00345015" w:rsidRPr="00F02A14" w:rsidRDefault="0034501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EF5DBF" w14:textId="444BE5B7" w:rsidR="00345015" w:rsidRPr="00F02A14" w:rsidRDefault="0034501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45015" w:rsidRPr="00CB3D59" w14:paraId="05F9606D" w14:textId="77777777">
      <w:trPr>
        <w:jc w:val="center"/>
      </w:trPr>
      <w:tc>
        <w:tcPr>
          <w:tcW w:w="7296" w:type="dxa"/>
          <w:gridSpan w:val="2"/>
          <w:tcBorders>
            <w:bottom w:val="single" w:sz="4" w:space="0" w:color="auto"/>
          </w:tcBorders>
        </w:tcPr>
        <w:p w14:paraId="7ED9D626" w14:textId="77777777" w:rsidR="00345015" w:rsidRPr="00783A18" w:rsidRDefault="00345015" w:rsidP="00FF75E8">
          <w:pPr>
            <w:pStyle w:val="HeaderOdd6"/>
            <w:spacing w:before="0" w:after="0"/>
            <w:jc w:val="left"/>
            <w:rPr>
              <w:rFonts w:ascii="Times New Roman" w:hAnsi="Times New Roman"/>
              <w:sz w:val="24"/>
              <w:szCs w:val="24"/>
            </w:rPr>
          </w:pPr>
        </w:p>
      </w:tc>
    </w:tr>
  </w:tbl>
  <w:p w14:paraId="4AF4E95F" w14:textId="77777777" w:rsidR="00345015" w:rsidRDefault="0034501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45015" w14:paraId="11B969DA" w14:textId="77777777">
      <w:trPr>
        <w:jc w:val="center"/>
      </w:trPr>
      <w:tc>
        <w:tcPr>
          <w:tcW w:w="1340" w:type="dxa"/>
        </w:tcPr>
        <w:p w14:paraId="589D4CAA" w14:textId="77777777" w:rsidR="00345015" w:rsidRDefault="00345015">
          <w:pPr>
            <w:pStyle w:val="HeaderEven"/>
          </w:pPr>
        </w:p>
      </w:tc>
      <w:tc>
        <w:tcPr>
          <w:tcW w:w="6583" w:type="dxa"/>
        </w:tcPr>
        <w:p w14:paraId="2592F478" w14:textId="77777777" w:rsidR="00345015" w:rsidRDefault="00345015">
          <w:pPr>
            <w:pStyle w:val="HeaderEven"/>
          </w:pPr>
        </w:p>
      </w:tc>
    </w:tr>
    <w:tr w:rsidR="00345015" w14:paraId="5AB6CEC4" w14:textId="77777777">
      <w:trPr>
        <w:jc w:val="center"/>
      </w:trPr>
      <w:tc>
        <w:tcPr>
          <w:tcW w:w="7923" w:type="dxa"/>
          <w:gridSpan w:val="2"/>
          <w:tcBorders>
            <w:bottom w:val="single" w:sz="4" w:space="0" w:color="auto"/>
          </w:tcBorders>
        </w:tcPr>
        <w:p w14:paraId="111E83E6" w14:textId="77777777" w:rsidR="00345015" w:rsidRDefault="00345015">
          <w:pPr>
            <w:pStyle w:val="HeaderEven6"/>
          </w:pPr>
          <w:r>
            <w:t>Dictionary</w:t>
          </w:r>
        </w:p>
      </w:tc>
    </w:tr>
  </w:tbl>
  <w:p w14:paraId="32272898" w14:textId="77777777" w:rsidR="00345015" w:rsidRDefault="0034501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45015" w14:paraId="0C63E482" w14:textId="77777777">
      <w:trPr>
        <w:jc w:val="center"/>
      </w:trPr>
      <w:tc>
        <w:tcPr>
          <w:tcW w:w="6583" w:type="dxa"/>
        </w:tcPr>
        <w:p w14:paraId="609A883A" w14:textId="77777777" w:rsidR="00345015" w:rsidRDefault="00345015">
          <w:pPr>
            <w:pStyle w:val="HeaderOdd"/>
          </w:pPr>
        </w:p>
      </w:tc>
      <w:tc>
        <w:tcPr>
          <w:tcW w:w="1340" w:type="dxa"/>
        </w:tcPr>
        <w:p w14:paraId="2368F3F6" w14:textId="77777777" w:rsidR="00345015" w:rsidRDefault="00345015">
          <w:pPr>
            <w:pStyle w:val="HeaderOdd"/>
          </w:pPr>
        </w:p>
      </w:tc>
    </w:tr>
    <w:tr w:rsidR="00345015" w14:paraId="553764FD" w14:textId="77777777">
      <w:trPr>
        <w:jc w:val="center"/>
      </w:trPr>
      <w:tc>
        <w:tcPr>
          <w:tcW w:w="7923" w:type="dxa"/>
          <w:gridSpan w:val="2"/>
          <w:tcBorders>
            <w:bottom w:val="single" w:sz="4" w:space="0" w:color="auto"/>
          </w:tcBorders>
        </w:tcPr>
        <w:p w14:paraId="6F421548" w14:textId="77777777" w:rsidR="00345015" w:rsidRDefault="00345015">
          <w:pPr>
            <w:pStyle w:val="HeaderOdd6"/>
          </w:pPr>
          <w:r>
            <w:t>Dictionary</w:t>
          </w:r>
        </w:p>
      </w:tc>
    </w:tr>
  </w:tbl>
  <w:p w14:paraId="492A253C" w14:textId="77777777" w:rsidR="00345015" w:rsidRDefault="003450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45015" w14:paraId="2F00871A" w14:textId="77777777">
      <w:trPr>
        <w:jc w:val="center"/>
      </w:trPr>
      <w:tc>
        <w:tcPr>
          <w:tcW w:w="1234" w:type="dxa"/>
          <w:gridSpan w:val="2"/>
        </w:tcPr>
        <w:p w14:paraId="0B85812D" w14:textId="77777777" w:rsidR="00345015" w:rsidRDefault="00345015">
          <w:pPr>
            <w:pStyle w:val="HeaderEven"/>
            <w:rPr>
              <w:b/>
            </w:rPr>
          </w:pPr>
          <w:r>
            <w:rPr>
              <w:b/>
            </w:rPr>
            <w:t>Endnotes</w:t>
          </w:r>
        </w:p>
      </w:tc>
      <w:tc>
        <w:tcPr>
          <w:tcW w:w="6062" w:type="dxa"/>
        </w:tcPr>
        <w:p w14:paraId="1BB94E60" w14:textId="77777777" w:rsidR="00345015" w:rsidRDefault="00345015">
          <w:pPr>
            <w:pStyle w:val="HeaderEven"/>
          </w:pPr>
        </w:p>
      </w:tc>
    </w:tr>
    <w:tr w:rsidR="00345015" w14:paraId="6E7FBC81" w14:textId="77777777">
      <w:trPr>
        <w:cantSplit/>
        <w:jc w:val="center"/>
      </w:trPr>
      <w:tc>
        <w:tcPr>
          <w:tcW w:w="7296" w:type="dxa"/>
          <w:gridSpan w:val="3"/>
        </w:tcPr>
        <w:p w14:paraId="424BBC33" w14:textId="77777777" w:rsidR="00345015" w:rsidRDefault="00345015">
          <w:pPr>
            <w:pStyle w:val="HeaderEven"/>
          </w:pPr>
        </w:p>
      </w:tc>
    </w:tr>
    <w:tr w:rsidR="00345015" w14:paraId="261C89CC" w14:textId="77777777">
      <w:trPr>
        <w:cantSplit/>
        <w:jc w:val="center"/>
      </w:trPr>
      <w:tc>
        <w:tcPr>
          <w:tcW w:w="700" w:type="dxa"/>
          <w:tcBorders>
            <w:bottom w:val="single" w:sz="4" w:space="0" w:color="auto"/>
          </w:tcBorders>
        </w:tcPr>
        <w:p w14:paraId="356F81BF" w14:textId="614C8D9E" w:rsidR="00345015" w:rsidRDefault="006D2827">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1D150FC" w14:textId="03E5A44E" w:rsidR="00345015" w:rsidRDefault="006D2827">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2FDF1E11" w14:textId="77777777" w:rsidR="00345015" w:rsidRDefault="003450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45015" w14:paraId="5BC90919" w14:textId="77777777">
      <w:trPr>
        <w:jc w:val="center"/>
      </w:trPr>
      <w:tc>
        <w:tcPr>
          <w:tcW w:w="5741" w:type="dxa"/>
        </w:tcPr>
        <w:p w14:paraId="6A322638" w14:textId="77777777" w:rsidR="00345015" w:rsidRDefault="00345015">
          <w:pPr>
            <w:pStyle w:val="HeaderEven"/>
            <w:jc w:val="right"/>
          </w:pPr>
        </w:p>
      </w:tc>
      <w:tc>
        <w:tcPr>
          <w:tcW w:w="1560" w:type="dxa"/>
          <w:gridSpan w:val="2"/>
        </w:tcPr>
        <w:p w14:paraId="20F11540" w14:textId="77777777" w:rsidR="00345015" w:rsidRDefault="00345015">
          <w:pPr>
            <w:pStyle w:val="HeaderEven"/>
            <w:jc w:val="right"/>
            <w:rPr>
              <w:b/>
            </w:rPr>
          </w:pPr>
          <w:r>
            <w:rPr>
              <w:b/>
            </w:rPr>
            <w:t>Endnotes</w:t>
          </w:r>
        </w:p>
      </w:tc>
    </w:tr>
    <w:tr w:rsidR="00345015" w14:paraId="1A36190E" w14:textId="77777777">
      <w:trPr>
        <w:jc w:val="center"/>
      </w:trPr>
      <w:tc>
        <w:tcPr>
          <w:tcW w:w="7301" w:type="dxa"/>
          <w:gridSpan w:val="3"/>
        </w:tcPr>
        <w:p w14:paraId="4A6EDD8C" w14:textId="77777777" w:rsidR="00345015" w:rsidRDefault="00345015">
          <w:pPr>
            <w:pStyle w:val="HeaderEven"/>
            <w:jc w:val="right"/>
            <w:rPr>
              <w:b/>
            </w:rPr>
          </w:pPr>
        </w:p>
      </w:tc>
    </w:tr>
    <w:tr w:rsidR="00345015" w14:paraId="327D3B87" w14:textId="77777777">
      <w:trPr>
        <w:jc w:val="center"/>
      </w:trPr>
      <w:tc>
        <w:tcPr>
          <w:tcW w:w="6600" w:type="dxa"/>
          <w:gridSpan w:val="2"/>
          <w:tcBorders>
            <w:bottom w:val="single" w:sz="4" w:space="0" w:color="auto"/>
          </w:tcBorders>
        </w:tcPr>
        <w:p w14:paraId="286BF5B8" w14:textId="56BB7AF5" w:rsidR="00345015" w:rsidRDefault="006D282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0BE6032" w14:textId="61B3548B" w:rsidR="00345015" w:rsidRDefault="006D282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96169F6" w14:textId="77777777" w:rsidR="00345015" w:rsidRDefault="003450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9A3595" w14:textId="77777777" w:rsidR="00345015" w:rsidRDefault="003450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4361B" w14:textId="77777777" w:rsidR="00345015" w:rsidRDefault="0034501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1005B" w14:textId="77777777" w:rsidR="00345015" w:rsidRDefault="0034501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345015" w:rsidRPr="00E06D02" w14:paraId="7C0A0050" w14:textId="77777777" w:rsidTr="00567644">
      <w:trPr>
        <w:jc w:val="center"/>
      </w:trPr>
      <w:tc>
        <w:tcPr>
          <w:tcW w:w="1068" w:type="pct"/>
        </w:tcPr>
        <w:p w14:paraId="567E16D3" w14:textId="77777777" w:rsidR="00345015" w:rsidRPr="00567644" w:rsidRDefault="00345015" w:rsidP="00567644">
          <w:pPr>
            <w:pStyle w:val="HeaderEven"/>
            <w:tabs>
              <w:tab w:val="left" w:pos="700"/>
            </w:tabs>
            <w:ind w:left="697" w:hanging="697"/>
            <w:rPr>
              <w:rFonts w:cs="Arial"/>
              <w:szCs w:val="18"/>
            </w:rPr>
          </w:pPr>
        </w:p>
      </w:tc>
      <w:tc>
        <w:tcPr>
          <w:tcW w:w="3932" w:type="pct"/>
        </w:tcPr>
        <w:p w14:paraId="3E3E6DE0" w14:textId="77777777" w:rsidR="00345015" w:rsidRPr="00567644" w:rsidRDefault="00345015" w:rsidP="00567644">
          <w:pPr>
            <w:pStyle w:val="HeaderEven"/>
            <w:tabs>
              <w:tab w:val="left" w:pos="700"/>
            </w:tabs>
            <w:ind w:left="697" w:hanging="697"/>
            <w:rPr>
              <w:rFonts w:cs="Arial"/>
              <w:szCs w:val="18"/>
            </w:rPr>
          </w:pPr>
        </w:p>
      </w:tc>
    </w:tr>
    <w:tr w:rsidR="00345015" w:rsidRPr="00E06D02" w14:paraId="7784BDDE" w14:textId="77777777" w:rsidTr="00567644">
      <w:trPr>
        <w:jc w:val="center"/>
      </w:trPr>
      <w:tc>
        <w:tcPr>
          <w:tcW w:w="1068" w:type="pct"/>
        </w:tcPr>
        <w:p w14:paraId="26BB0A61" w14:textId="77777777" w:rsidR="00345015" w:rsidRPr="00567644" w:rsidRDefault="00345015" w:rsidP="00567644">
          <w:pPr>
            <w:pStyle w:val="HeaderEven"/>
            <w:tabs>
              <w:tab w:val="left" w:pos="700"/>
            </w:tabs>
            <w:ind w:left="697" w:hanging="697"/>
            <w:rPr>
              <w:rFonts w:cs="Arial"/>
              <w:szCs w:val="18"/>
            </w:rPr>
          </w:pPr>
        </w:p>
      </w:tc>
      <w:tc>
        <w:tcPr>
          <w:tcW w:w="3932" w:type="pct"/>
        </w:tcPr>
        <w:p w14:paraId="7089F4E4" w14:textId="77777777" w:rsidR="00345015" w:rsidRPr="00567644" w:rsidRDefault="00345015" w:rsidP="00567644">
          <w:pPr>
            <w:pStyle w:val="HeaderEven"/>
            <w:tabs>
              <w:tab w:val="left" w:pos="700"/>
            </w:tabs>
            <w:ind w:left="697" w:hanging="697"/>
            <w:rPr>
              <w:rFonts w:cs="Arial"/>
              <w:szCs w:val="18"/>
            </w:rPr>
          </w:pPr>
        </w:p>
      </w:tc>
    </w:tr>
    <w:tr w:rsidR="00345015" w:rsidRPr="00E06D02" w14:paraId="33F50903" w14:textId="77777777" w:rsidTr="00567644">
      <w:trPr>
        <w:cantSplit/>
        <w:jc w:val="center"/>
      </w:trPr>
      <w:tc>
        <w:tcPr>
          <w:tcW w:w="4997" w:type="pct"/>
          <w:gridSpan w:val="2"/>
          <w:tcBorders>
            <w:bottom w:val="single" w:sz="4" w:space="0" w:color="auto"/>
          </w:tcBorders>
        </w:tcPr>
        <w:p w14:paraId="3A74F558" w14:textId="77777777" w:rsidR="00345015" w:rsidRPr="00567644" w:rsidRDefault="00345015" w:rsidP="00567644">
          <w:pPr>
            <w:pStyle w:val="HeaderEven6"/>
            <w:tabs>
              <w:tab w:val="left" w:pos="700"/>
            </w:tabs>
            <w:ind w:left="697" w:hanging="697"/>
            <w:rPr>
              <w:szCs w:val="18"/>
            </w:rPr>
          </w:pPr>
        </w:p>
      </w:tc>
    </w:tr>
  </w:tbl>
  <w:p w14:paraId="5A677BF9" w14:textId="77777777" w:rsidR="00345015" w:rsidRDefault="0034501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C3975"/>
    <w:multiLevelType w:val="multilevel"/>
    <w:tmpl w:val="C8EC8B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333296F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E8D6D918"/>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8"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2" w15:restartNumberingAfterBreak="0">
    <w:nsid w:val="7BA947E9"/>
    <w:multiLevelType w:val="singleLevel"/>
    <w:tmpl w:val="F9527D00"/>
    <w:lvl w:ilvl="0">
      <w:start w:val="1"/>
      <w:numFmt w:val="decimal"/>
      <w:lvlRestart w:val="0"/>
      <w:lvlText w:val="%1"/>
      <w:lvlJc w:val="left"/>
      <w:pPr>
        <w:tabs>
          <w:tab w:val="num" w:pos="1500"/>
        </w:tabs>
        <w:ind w:left="1500" w:hanging="400"/>
      </w:pPr>
      <w:rPr>
        <w:b/>
        <w:i w:val="0"/>
      </w:r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5"/>
  </w:num>
  <w:num w:numId="3">
    <w:abstractNumId w:val="37"/>
  </w:num>
  <w:num w:numId="4">
    <w:abstractNumId w:val="29"/>
  </w:num>
  <w:num w:numId="5">
    <w:abstractNumId w:val="20"/>
  </w:num>
  <w:num w:numId="6">
    <w:abstractNumId w:val="23"/>
  </w:num>
  <w:num w:numId="7">
    <w:abstractNumId w:val="27"/>
  </w:num>
  <w:num w:numId="8">
    <w:abstractNumId w:val="22"/>
  </w:num>
  <w:num w:numId="9">
    <w:abstractNumId w:val="28"/>
  </w:num>
  <w:num w:numId="10">
    <w:abstractNumId w:val="10"/>
  </w:num>
  <w:num w:numId="11">
    <w:abstractNumId w:val="32"/>
  </w:num>
  <w:num w:numId="12">
    <w:abstractNumId w:val="15"/>
  </w:num>
  <w:num w:numId="13">
    <w:abstractNumId w:val="18"/>
  </w:num>
  <w:num w:numId="14">
    <w:abstractNumId w:val="38"/>
  </w:num>
  <w:num w:numId="15">
    <w:abstractNumId w:val="36"/>
  </w:num>
  <w:num w:numId="16">
    <w:abstractNumId w:val="12"/>
  </w:num>
  <w:num w:numId="17">
    <w:abstractNumId w:val="19"/>
  </w:num>
  <w:num w:numId="18">
    <w:abstractNumId w:val="19"/>
  </w:num>
  <w:num w:numId="19">
    <w:abstractNumId w:val="26"/>
  </w:num>
  <w:num w:numId="20">
    <w:abstractNumId w:val="11"/>
  </w:num>
  <w:num w:numId="21">
    <w:abstractNumId w:val="31"/>
  </w:num>
  <w:num w:numId="22">
    <w:abstractNumId w:val="40"/>
  </w:num>
  <w:num w:numId="23">
    <w:abstractNumId w:val="21"/>
  </w:num>
  <w:num w:numId="24">
    <w:abstractNumId w:val="41"/>
  </w:num>
  <w:num w:numId="25">
    <w:abstractNumId w:val="33"/>
  </w:num>
  <w:num w:numId="26">
    <w:abstractNumId w:val="17"/>
  </w:num>
  <w:num w:numId="27">
    <w:abstractNumId w:val="30"/>
  </w:num>
  <w:num w:numId="28">
    <w:abstractNumId w:val="34"/>
  </w:num>
  <w:num w:numId="29">
    <w:abstractNumId w:val="43"/>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75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E8B"/>
    <w:rsid w:val="00000C1F"/>
    <w:rsid w:val="000038FA"/>
    <w:rsid w:val="00010F4B"/>
    <w:rsid w:val="0002034F"/>
    <w:rsid w:val="000215AA"/>
    <w:rsid w:val="0002517D"/>
    <w:rsid w:val="0003249F"/>
    <w:rsid w:val="000415F8"/>
    <w:rsid w:val="000417E5"/>
    <w:rsid w:val="000448E6"/>
    <w:rsid w:val="00044A3B"/>
    <w:rsid w:val="000459B3"/>
    <w:rsid w:val="000461E4"/>
    <w:rsid w:val="000510F0"/>
    <w:rsid w:val="00064895"/>
    <w:rsid w:val="00066F6A"/>
    <w:rsid w:val="00084C40"/>
    <w:rsid w:val="00087556"/>
    <w:rsid w:val="000906B4"/>
    <w:rsid w:val="00091575"/>
    <w:rsid w:val="00094BA8"/>
    <w:rsid w:val="00095ADD"/>
    <w:rsid w:val="0009641C"/>
    <w:rsid w:val="000A5DCB"/>
    <w:rsid w:val="000B05E4"/>
    <w:rsid w:val="000B3404"/>
    <w:rsid w:val="000C7832"/>
    <w:rsid w:val="000C7850"/>
    <w:rsid w:val="000D345C"/>
    <w:rsid w:val="000E29CA"/>
    <w:rsid w:val="000E576D"/>
    <w:rsid w:val="001002C3"/>
    <w:rsid w:val="00123B57"/>
    <w:rsid w:val="001343A6"/>
    <w:rsid w:val="00140F82"/>
    <w:rsid w:val="00147781"/>
    <w:rsid w:val="0015222C"/>
    <w:rsid w:val="00154977"/>
    <w:rsid w:val="00160DF7"/>
    <w:rsid w:val="00164204"/>
    <w:rsid w:val="0017182C"/>
    <w:rsid w:val="00176AE6"/>
    <w:rsid w:val="00180311"/>
    <w:rsid w:val="00180D43"/>
    <w:rsid w:val="001815FB"/>
    <w:rsid w:val="00181D8C"/>
    <w:rsid w:val="00190AE3"/>
    <w:rsid w:val="001A351C"/>
    <w:rsid w:val="001A3B6D"/>
    <w:rsid w:val="001B449A"/>
    <w:rsid w:val="001B6311"/>
    <w:rsid w:val="001D30C6"/>
    <w:rsid w:val="001E1A01"/>
    <w:rsid w:val="001F1056"/>
    <w:rsid w:val="001F5A2B"/>
    <w:rsid w:val="00204E34"/>
    <w:rsid w:val="0020610F"/>
    <w:rsid w:val="00210877"/>
    <w:rsid w:val="00217C8C"/>
    <w:rsid w:val="0022149F"/>
    <w:rsid w:val="002222A8"/>
    <w:rsid w:val="0023436D"/>
    <w:rsid w:val="00234574"/>
    <w:rsid w:val="00237B21"/>
    <w:rsid w:val="002409EB"/>
    <w:rsid w:val="00246F34"/>
    <w:rsid w:val="00254A88"/>
    <w:rsid w:val="002612B5"/>
    <w:rsid w:val="00263163"/>
    <w:rsid w:val="002644DC"/>
    <w:rsid w:val="002837BF"/>
    <w:rsid w:val="002854B3"/>
    <w:rsid w:val="00287065"/>
    <w:rsid w:val="0029692F"/>
    <w:rsid w:val="002B2682"/>
    <w:rsid w:val="002B2D27"/>
    <w:rsid w:val="002B5AA9"/>
    <w:rsid w:val="002C7194"/>
    <w:rsid w:val="002D26EA"/>
    <w:rsid w:val="002D2FE5"/>
    <w:rsid w:val="002D4563"/>
    <w:rsid w:val="002E144D"/>
    <w:rsid w:val="002F43A0"/>
    <w:rsid w:val="003035DC"/>
    <w:rsid w:val="003068E0"/>
    <w:rsid w:val="0031587B"/>
    <w:rsid w:val="00315B62"/>
    <w:rsid w:val="00316C79"/>
    <w:rsid w:val="00331203"/>
    <w:rsid w:val="00342E3D"/>
    <w:rsid w:val="0034336E"/>
    <w:rsid w:val="003433D7"/>
    <w:rsid w:val="00345015"/>
    <w:rsid w:val="0034583F"/>
    <w:rsid w:val="003574D1"/>
    <w:rsid w:val="00361F70"/>
    <w:rsid w:val="00364079"/>
    <w:rsid w:val="003646D5"/>
    <w:rsid w:val="00375B2E"/>
    <w:rsid w:val="00375B31"/>
    <w:rsid w:val="00377D1F"/>
    <w:rsid w:val="00381128"/>
    <w:rsid w:val="00381D64"/>
    <w:rsid w:val="00396646"/>
    <w:rsid w:val="003A01CD"/>
    <w:rsid w:val="003A7A6C"/>
    <w:rsid w:val="003B01DB"/>
    <w:rsid w:val="003B0F80"/>
    <w:rsid w:val="003B123E"/>
    <w:rsid w:val="003B2C7A"/>
    <w:rsid w:val="003B31A1"/>
    <w:rsid w:val="003B71C0"/>
    <w:rsid w:val="003C0702"/>
    <w:rsid w:val="003C461E"/>
    <w:rsid w:val="003C6D16"/>
    <w:rsid w:val="003C6DE9"/>
    <w:rsid w:val="003C6EDF"/>
    <w:rsid w:val="003D0740"/>
    <w:rsid w:val="003D4AAE"/>
    <w:rsid w:val="003E589F"/>
    <w:rsid w:val="003E5BF1"/>
    <w:rsid w:val="003E6B00"/>
    <w:rsid w:val="003E7FDB"/>
    <w:rsid w:val="004005F0"/>
    <w:rsid w:val="0040136F"/>
    <w:rsid w:val="00403645"/>
    <w:rsid w:val="00404FE0"/>
    <w:rsid w:val="00435263"/>
    <w:rsid w:val="00435893"/>
    <w:rsid w:val="004363D9"/>
    <w:rsid w:val="0045398D"/>
    <w:rsid w:val="00456987"/>
    <w:rsid w:val="00473CC9"/>
    <w:rsid w:val="00475017"/>
    <w:rsid w:val="00480393"/>
    <w:rsid w:val="00483F92"/>
    <w:rsid w:val="004875BE"/>
    <w:rsid w:val="00491D7C"/>
    <w:rsid w:val="00492A92"/>
    <w:rsid w:val="00494223"/>
    <w:rsid w:val="004A1E58"/>
    <w:rsid w:val="004A3D43"/>
    <w:rsid w:val="004A43D4"/>
    <w:rsid w:val="004B0E9D"/>
    <w:rsid w:val="004B5B98"/>
    <w:rsid w:val="004C724A"/>
    <w:rsid w:val="004C769E"/>
    <w:rsid w:val="004E2568"/>
    <w:rsid w:val="004F1050"/>
    <w:rsid w:val="004F25B3"/>
    <w:rsid w:val="004F4AC2"/>
    <w:rsid w:val="004F6688"/>
    <w:rsid w:val="00501495"/>
    <w:rsid w:val="00503AE3"/>
    <w:rsid w:val="00505D8D"/>
    <w:rsid w:val="00511B27"/>
    <w:rsid w:val="0051286A"/>
    <w:rsid w:val="00512972"/>
    <w:rsid w:val="00515E14"/>
    <w:rsid w:val="005171DC"/>
    <w:rsid w:val="005218EE"/>
    <w:rsid w:val="00521B23"/>
    <w:rsid w:val="00531AF6"/>
    <w:rsid w:val="00532404"/>
    <w:rsid w:val="00533A62"/>
    <w:rsid w:val="0054190E"/>
    <w:rsid w:val="00543739"/>
    <w:rsid w:val="00547390"/>
    <w:rsid w:val="00552735"/>
    <w:rsid w:val="00552FFB"/>
    <w:rsid w:val="00553EA6"/>
    <w:rsid w:val="0056302F"/>
    <w:rsid w:val="005658C2"/>
    <w:rsid w:val="00567644"/>
    <w:rsid w:val="00567CF2"/>
    <w:rsid w:val="00570680"/>
    <w:rsid w:val="005710D7"/>
    <w:rsid w:val="00586DEF"/>
    <w:rsid w:val="0059278C"/>
    <w:rsid w:val="00594F9B"/>
    <w:rsid w:val="005A4EE0"/>
    <w:rsid w:val="005A5916"/>
    <w:rsid w:val="005C28C5"/>
    <w:rsid w:val="005C2CC8"/>
    <w:rsid w:val="005C2E30"/>
    <w:rsid w:val="005C3189"/>
    <w:rsid w:val="005E0ECD"/>
    <w:rsid w:val="005E14CB"/>
    <w:rsid w:val="005E504E"/>
    <w:rsid w:val="005E5186"/>
    <w:rsid w:val="005E749D"/>
    <w:rsid w:val="005F5088"/>
    <w:rsid w:val="005F58E5"/>
    <w:rsid w:val="005F7C63"/>
    <w:rsid w:val="00610009"/>
    <w:rsid w:val="00616C21"/>
    <w:rsid w:val="00624086"/>
    <w:rsid w:val="00627DC4"/>
    <w:rsid w:val="006320A3"/>
    <w:rsid w:val="00646AED"/>
    <w:rsid w:val="00651669"/>
    <w:rsid w:val="00651FCE"/>
    <w:rsid w:val="006522E1"/>
    <w:rsid w:val="006564B9"/>
    <w:rsid w:val="00656C84"/>
    <w:rsid w:val="00660E96"/>
    <w:rsid w:val="006666A0"/>
    <w:rsid w:val="00680887"/>
    <w:rsid w:val="00685233"/>
    <w:rsid w:val="00687A2B"/>
    <w:rsid w:val="006A2B86"/>
    <w:rsid w:val="006A3D3E"/>
    <w:rsid w:val="006A7CA8"/>
    <w:rsid w:val="006B0BF5"/>
    <w:rsid w:val="006C265F"/>
    <w:rsid w:val="006C552F"/>
    <w:rsid w:val="006D2827"/>
    <w:rsid w:val="006E272E"/>
    <w:rsid w:val="006F2595"/>
    <w:rsid w:val="00700158"/>
    <w:rsid w:val="00716D6A"/>
    <w:rsid w:val="00723B0B"/>
    <w:rsid w:val="00725BDA"/>
    <w:rsid w:val="00735522"/>
    <w:rsid w:val="0074207B"/>
    <w:rsid w:val="00743755"/>
    <w:rsid w:val="0074503E"/>
    <w:rsid w:val="00747C76"/>
    <w:rsid w:val="00750265"/>
    <w:rsid w:val="007528AE"/>
    <w:rsid w:val="00753ABC"/>
    <w:rsid w:val="007553B1"/>
    <w:rsid w:val="00756CF6"/>
    <w:rsid w:val="00757268"/>
    <w:rsid w:val="0076666F"/>
    <w:rsid w:val="00766D30"/>
    <w:rsid w:val="00784BA5"/>
    <w:rsid w:val="0078654C"/>
    <w:rsid w:val="00793841"/>
    <w:rsid w:val="00793FEA"/>
    <w:rsid w:val="007979AF"/>
    <w:rsid w:val="007A6970"/>
    <w:rsid w:val="007B7D81"/>
    <w:rsid w:val="007C29F6"/>
    <w:rsid w:val="007D78B4"/>
    <w:rsid w:val="007E10D3"/>
    <w:rsid w:val="007E54BB"/>
    <w:rsid w:val="007E6376"/>
    <w:rsid w:val="007F30A9"/>
    <w:rsid w:val="007F67A2"/>
    <w:rsid w:val="00800B18"/>
    <w:rsid w:val="00804649"/>
    <w:rsid w:val="00804B7F"/>
    <w:rsid w:val="00806951"/>
    <w:rsid w:val="008109A6"/>
    <w:rsid w:val="008174BF"/>
    <w:rsid w:val="008211B6"/>
    <w:rsid w:val="00823032"/>
    <w:rsid w:val="008255E8"/>
    <w:rsid w:val="0083086E"/>
    <w:rsid w:val="008467A7"/>
    <w:rsid w:val="00850545"/>
    <w:rsid w:val="0085072E"/>
    <w:rsid w:val="00875E43"/>
    <w:rsid w:val="00875F55"/>
    <w:rsid w:val="00881E1C"/>
    <w:rsid w:val="0089523E"/>
    <w:rsid w:val="008A024C"/>
    <w:rsid w:val="008A3E95"/>
    <w:rsid w:val="008B1E8B"/>
    <w:rsid w:val="008B7D6F"/>
    <w:rsid w:val="008C2504"/>
    <w:rsid w:val="008C72B4"/>
    <w:rsid w:val="008E2F64"/>
    <w:rsid w:val="008E5040"/>
    <w:rsid w:val="008F13A0"/>
    <w:rsid w:val="008F3AE0"/>
    <w:rsid w:val="008F740F"/>
    <w:rsid w:val="009005E6"/>
    <w:rsid w:val="00913FC8"/>
    <w:rsid w:val="00920330"/>
    <w:rsid w:val="00920FE3"/>
    <w:rsid w:val="00924D24"/>
    <w:rsid w:val="00925BBA"/>
    <w:rsid w:val="00927090"/>
    <w:rsid w:val="00927CE9"/>
    <w:rsid w:val="00930ACD"/>
    <w:rsid w:val="00932ADC"/>
    <w:rsid w:val="00933BD3"/>
    <w:rsid w:val="00935FC9"/>
    <w:rsid w:val="00937712"/>
    <w:rsid w:val="00940815"/>
    <w:rsid w:val="0094272D"/>
    <w:rsid w:val="00954381"/>
    <w:rsid w:val="0095751B"/>
    <w:rsid w:val="00963647"/>
    <w:rsid w:val="009651DD"/>
    <w:rsid w:val="00986BBF"/>
    <w:rsid w:val="00993D24"/>
    <w:rsid w:val="00994280"/>
    <w:rsid w:val="00996FB6"/>
    <w:rsid w:val="009B56CF"/>
    <w:rsid w:val="009B60AA"/>
    <w:rsid w:val="009B6546"/>
    <w:rsid w:val="009C12E7"/>
    <w:rsid w:val="009C2421"/>
    <w:rsid w:val="009C26FB"/>
    <w:rsid w:val="009C4724"/>
    <w:rsid w:val="009D063C"/>
    <w:rsid w:val="009D3646"/>
    <w:rsid w:val="009D558E"/>
    <w:rsid w:val="009D57E5"/>
    <w:rsid w:val="009E4BA9"/>
    <w:rsid w:val="009E7796"/>
    <w:rsid w:val="00A02D2F"/>
    <w:rsid w:val="00A05C7B"/>
    <w:rsid w:val="00A05FB5"/>
    <w:rsid w:val="00A0780F"/>
    <w:rsid w:val="00A10D9A"/>
    <w:rsid w:val="00A11572"/>
    <w:rsid w:val="00A12C40"/>
    <w:rsid w:val="00A1402B"/>
    <w:rsid w:val="00A2034F"/>
    <w:rsid w:val="00A43BFF"/>
    <w:rsid w:val="00A52C71"/>
    <w:rsid w:val="00A55454"/>
    <w:rsid w:val="00A63852"/>
    <w:rsid w:val="00A64E41"/>
    <w:rsid w:val="00A650E7"/>
    <w:rsid w:val="00A74954"/>
    <w:rsid w:val="00A76737"/>
    <w:rsid w:val="00A83CA7"/>
    <w:rsid w:val="00A84644"/>
    <w:rsid w:val="00A85172"/>
    <w:rsid w:val="00A85940"/>
    <w:rsid w:val="00A86A7B"/>
    <w:rsid w:val="00A93CC6"/>
    <w:rsid w:val="00A97C49"/>
    <w:rsid w:val="00AA42D4"/>
    <w:rsid w:val="00AA78AB"/>
    <w:rsid w:val="00AB34A5"/>
    <w:rsid w:val="00AB365E"/>
    <w:rsid w:val="00AB78E7"/>
    <w:rsid w:val="00AF54FF"/>
    <w:rsid w:val="00B007EF"/>
    <w:rsid w:val="00B04A9B"/>
    <w:rsid w:val="00B059BE"/>
    <w:rsid w:val="00B07231"/>
    <w:rsid w:val="00B10C89"/>
    <w:rsid w:val="00B2418D"/>
    <w:rsid w:val="00B41749"/>
    <w:rsid w:val="00B50039"/>
    <w:rsid w:val="00B52C62"/>
    <w:rsid w:val="00B6012B"/>
    <w:rsid w:val="00B61AB0"/>
    <w:rsid w:val="00B620F6"/>
    <w:rsid w:val="00B62B16"/>
    <w:rsid w:val="00B715F3"/>
    <w:rsid w:val="00B724E8"/>
    <w:rsid w:val="00B83B16"/>
    <w:rsid w:val="00B9300F"/>
    <w:rsid w:val="00B955D6"/>
    <w:rsid w:val="00BB0F03"/>
    <w:rsid w:val="00BB39B4"/>
    <w:rsid w:val="00BB57D6"/>
    <w:rsid w:val="00BC014C"/>
    <w:rsid w:val="00BC6ACF"/>
    <w:rsid w:val="00BD2D23"/>
    <w:rsid w:val="00BD3506"/>
    <w:rsid w:val="00BD50B0"/>
    <w:rsid w:val="00BD5400"/>
    <w:rsid w:val="00BE37CC"/>
    <w:rsid w:val="00BE448B"/>
    <w:rsid w:val="00BE51FD"/>
    <w:rsid w:val="00BE7F9A"/>
    <w:rsid w:val="00BF0B25"/>
    <w:rsid w:val="00BF302E"/>
    <w:rsid w:val="00BF3B08"/>
    <w:rsid w:val="00C02FCB"/>
    <w:rsid w:val="00C070F2"/>
    <w:rsid w:val="00C13661"/>
    <w:rsid w:val="00C2250A"/>
    <w:rsid w:val="00C3100E"/>
    <w:rsid w:val="00C3386B"/>
    <w:rsid w:val="00C408F8"/>
    <w:rsid w:val="00C44601"/>
    <w:rsid w:val="00C64A27"/>
    <w:rsid w:val="00C66894"/>
    <w:rsid w:val="00C71B6A"/>
    <w:rsid w:val="00C7765D"/>
    <w:rsid w:val="00C805EF"/>
    <w:rsid w:val="00C8149E"/>
    <w:rsid w:val="00C81CC2"/>
    <w:rsid w:val="00C82A58"/>
    <w:rsid w:val="00C84C2B"/>
    <w:rsid w:val="00C85A4F"/>
    <w:rsid w:val="00C86DD7"/>
    <w:rsid w:val="00C87AB0"/>
    <w:rsid w:val="00C91D31"/>
    <w:rsid w:val="00C9765B"/>
    <w:rsid w:val="00CA72F3"/>
    <w:rsid w:val="00CB541A"/>
    <w:rsid w:val="00CB6A2E"/>
    <w:rsid w:val="00CC00D7"/>
    <w:rsid w:val="00CC40AF"/>
    <w:rsid w:val="00CC540C"/>
    <w:rsid w:val="00CD081E"/>
    <w:rsid w:val="00CD492A"/>
    <w:rsid w:val="00CE6FA1"/>
    <w:rsid w:val="00CF0249"/>
    <w:rsid w:val="00CF1542"/>
    <w:rsid w:val="00D02191"/>
    <w:rsid w:val="00D0246D"/>
    <w:rsid w:val="00D02E41"/>
    <w:rsid w:val="00D4240D"/>
    <w:rsid w:val="00D43F88"/>
    <w:rsid w:val="00D44B05"/>
    <w:rsid w:val="00D46296"/>
    <w:rsid w:val="00D46D03"/>
    <w:rsid w:val="00D510F3"/>
    <w:rsid w:val="00D5257A"/>
    <w:rsid w:val="00D57418"/>
    <w:rsid w:val="00D63802"/>
    <w:rsid w:val="00D71DAA"/>
    <w:rsid w:val="00D941AF"/>
    <w:rsid w:val="00D96B53"/>
    <w:rsid w:val="00DA2EB6"/>
    <w:rsid w:val="00DA4966"/>
    <w:rsid w:val="00DA5DA3"/>
    <w:rsid w:val="00DA5FED"/>
    <w:rsid w:val="00DB10BF"/>
    <w:rsid w:val="00DB176E"/>
    <w:rsid w:val="00DB42B9"/>
    <w:rsid w:val="00DB7B4B"/>
    <w:rsid w:val="00DC0D89"/>
    <w:rsid w:val="00DD17E9"/>
    <w:rsid w:val="00DE37CC"/>
    <w:rsid w:val="00DE65F8"/>
    <w:rsid w:val="00DF1CAD"/>
    <w:rsid w:val="00DF3C40"/>
    <w:rsid w:val="00DF796D"/>
    <w:rsid w:val="00E00CD7"/>
    <w:rsid w:val="00E06DE5"/>
    <w:rsid w:val="00E12CED"/>
    <w:rsid w:val="00E225D9"/>
    <w:rsid w:val="00E33724"/>
    <w:rsid w:val="00E34589"/>
    <w:rsid w:val="00E36C87"/>
    <w:rsid w:val="00E37FD5"/>
    <w:rsid w:val="00E46EDC"/>
    <w:rsid w:val="00E57927"/>
    <w:rsid w:val="00E63C36"/>
    <w:rsid w:val="00E73B26"/>
    <w:rsid w:val="00E74259"/>
    <w:rsid w:val="00E74724"/>
    <w:rsid w:val="00E76C83"/>
    <w:rsid w:val="00E77CE7"/>
    <w:rsid w:val="00E808D2"/>
    <w:rsid w:val="00E827D8"/>
    <w:rsid w:val="00E83DB1"/>
    <w:rsid w:val="00E92F84"/>
    <w:rsid w:val="00E93562"/>
    <w:rsid w:val="00EA6965"/>
    <w:rsid w:val="00EB1433"/>
    <w:rsid w:val="00EB627F"/>
    <w:rsid w:val="00EB6561"/>
    <w:rsid w:val="00EC0036"/>
    <w:rsid w:val="00EC0738"/>
    <w:rsid w:val="00EC078A"/>
    <w:rsid w:val="00EC3A35"/>
    <w:rsid w:val="00EC4C15"/>
    <w:rsid w:val="00EC5E52"/>
    <w:rsid w:val="00ED591E"/>
    <w:rsid w:val="00ED7AD2"/>
    <w:rsid w:val="00EE1106"/>
    <w:rsid w:val="00EE4FC4"/>
    <w:rsid w:val="00EE6501"/>
    <w:rsid w:val="00EF42EB"/>
    <w:rsid w:val="00F021A5"/>
    <w:rsid w:val="00F10450"/>
    <w:rsid w:val="00F149EE"/>
    <w:rsid w:val="00F273FC"/>
    <w:rsid w:val="00F30499"/>
    <w:rsid w:val="00F30571"/>
    <w:rsid w:val="00F347CD"/>
    <w:rsid w:val="00F353C4"/>
    <w:rsid w:val="00F403D7"/>
    <w:rsid w:val="00F406B9"/>
    <w:rsid w:val="00F41FE6"/>
    <w:rsid w:val="00F459A0"/>
    <w:rsid w:val="00F553D8"/>
    <w:rsid w:val="00F7673B"/>
    <w:rsid w:val="00F77BAC"/>
    <w:rsid w:val="00F826C3"/>
    <w:rsid w:val="00F97BCF"/>
    <w:rsid w:val="00FA5E1A"/>
    <w:rsid w:val="00FA6994"/>
    <w:rsid w:val="00FA6F31"/>
    <w:rsid w:val="00FA7290"/>
    <w:rsid w:val="00FB624A"/>
    <w:rsid w:val="00FC28D6"/>
    <w:rsid w:val="00FC2D85"/>
    <w:rsid w:val="00FD73A4"/>
    <w:rsid w:val="00FD7989"/>
    <w:rsid w:val="00FE260E"/>
    <w:rsid w:val="00FE2D06"/>
    <w:rsid w:val="00FE3E27"/>
    <w:rsid w:val="00FF618E"/>
    <w:rsid w:val="00FF75E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5457"/>
    <o:shapelayout v:ext="edit">
      <o:idmap v:ext="edit" data="1"/>
    </o:shapelayout>
  </w:shapeDefaults>
  <w:decimalSymbol w:val="."/>
  <w:listSeparator w:val=","/>
  <w14:docId w14:val="490D62CA"/>
  <w15:docId w15:val="{670893DF-B59C-4E48-B8DB-9D2871B99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F4B"/>
    <w:rPr>
      <w:sz w:val="24"/>
      <w:lang w:eastAsia="en-US"/>
    </w:rPr>
  </w:style>
  <w:style w:type="paragraph" w:styleId="Heading1">
    <w:name w:val="heading 1"/>
    <w:basedOn w:val="Normal"/>
    <w:next w:val="Normal"/>
    <w:qFormat/>
    <w:rsid w:val="00010F4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10F4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10F4B"/>
    <w:pPr>
      <w:keepNext/>
      <w:spacing w:before="140"/>
      <w:outlineLvl w:val="2"/>
    </w:pPr>
    <w:rPr>
      <w:b/>
    </w:rPr>
  </w:style>
  <w:style w:type="paragraph" w:styleId="Heading4">
    <w:name w:val="heading 4"/>
    <w:basedOn w:val="Normal"/>
    <w:next w:val="Normal"/>
    <w:qFormat/>
    <w:rsid w:val="00010F4B"/>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10F4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10F4B"/>
  </w:style>
  <w:style w:type="paragraph" w:customStyle="1" w:styleId="00ClientCover">
    <w:name w:val="00ClientCover"/>
    <w:basedOn w:val="Normal"/>
    <w:rsid w:val="00010F4B"/>
  </w:style>
  <w:style w:type="paragraph" w:customStyle="1" w:styleId="02Text">
    <w:name w:val="02Text"/>
    <w:basedOn w:val="Normal"/>
    <w:rsid w:val="00010F4B"/>
  </w:style>
  <w:style w:type="paragraph" w:customStyle="1" w:styleId="BillBasic">
    <w:name w:val="BillBasic"/>
    <w:rsid w:val="00010F4B"/>
    <w:pPr>
      <w:spacing w:before="140"/>
      <w:jc w:val="both"/>
    </w:pPr>
    <w:rPr>
      <w:sz w:val="24"/>
      <w:lang w:eastAsia="en-US"/>
    </w:rPr>
  </w:style>
  <w:style w:type="paragraph" w:styleId="Header">
    <w:name w:val="header"/>
    <w:basedOn w:val="Normal"/>
    <w:link w:val="HeaderChar"/>
    <w:rsid w:val="00010F4B"/>
    <w:pPr>
      <w:tabs>
        <w:tab w:val="center" w:pos="4153"/>
        <w:tab w:val="right" w:pos="8306"/>
      </w:tabs>
    </w:pPr>
  </w:style>
  <w:style w:type="paragraph" w:styleId="Footer">
    <w:name w:val="footer"/>
    <w:basedOn w:val="Normal"/>
    <w:link w:val="FooterChar"/>
    <w:rsid w:val="00010F4B"/>
    <w:pPr>
      <w:spacing w:before="120" w:line="240" w:lineRule="exact"/>
    </w:pPr>
    <w:rPr>
      <w:rFonts w:ascii="Arial" w:hAnsi="Arial"/>
      <w:sz w:val="18"/>
    </w:rPr>
  </w:style>
  <w:style w:type="paragraph" w:customStyle="1" w:styleId="Billname">
    <w:name w:val="Billname"/>
    <w:basedOn w:val="Normal"/>
    <w:rsid w:val="00010F4B"/>
    <w:pPr>
      <w:spacing w:before="1220"/>
    </w:pPr>
    <w:rPr>
      <w:rFonts w:ascii="Arial" w:hAnsi="Arial"/>
      <w:b/>
      <w:sz w:val="40"/>
    </w:rPr>
  </w:style>
  <w:style w:type="paragraph" w:customStyle="1" w:styleId="BillBasicHeading">
    <w:name w:val="BillBasicHeading"/>
    <w:basedOn w:val="BillBasic"/>
    <w:rsid w:val="00010F4B"/>
    <w:pPr>
      <w:keepNext/>
      <w:tabs>
        <w:tab w:val="left" w:pos="2600"/>
      </w:tabs>
      <w:jc w:val="left"/>
    </w:pPr>
    <w:rPr>
      <w:rFonts w:ascii="Arial" w:hAnsi="Arial"/>
      <w:b/>
    </w:rPr>
  </w:style>
  <w:style w:type="paragraph" w:customStyle="1" w:styleId="EnactingWordsRules">
    <w:name w:val="EnactingWordsRules"/>
    <w:basedOn w:val="EnactingWords"/>
    <w:rsid w:val="00010F4B"/>
    <w:pPr>
      <w:spacing w:before="240"/>
    </w:pPr>
  </w:style>
  <w:style w:type="paragraph" w:customStyle="1" w:styleId="EnactingWords">
    <w:name w:val="EnactingWords"/>
    <w:basedOn w:val="BillBasic"/>
    <w:rsid w:val="00010F4B"/>
    <w:pPr>
      <w:spacing w:before="120"/>
    </w:pPr>
  </w:style>
  <w:style w:type="paragraph" w:customStyle="1" w:styleId="BillCrest">
    <w:name w:val="Bill Crest"/>
    <w:basedOn w:val="Normal"/>
    <w:next w:val="Normal"/>
    <w:rsid w:val="00010F4B"/>
    <w:pPr>
      <w:tabs>
        <w:tab w:val="center" w:pos="3160"/>
      </w:tabs>
      <w:spacing w:after="60"/>
    </w:pPr>
    <w:rPr>
      <w:sz w:val="216"/>
    </w:rPr>
  </w:style>
  <w:style w:type="paragraph" w:customStyle="1" w:styleId="Amain">
    <w:name w:val="A main"/>
    <w:basedOn w:val="BillBasic"/>
    <w:rsid w:val="00010F4B"/>
    <w:pPr>
      <w:tabs>
        <w:tab w:val="right" w:pos="900"/>
        <w:tab w:val="left" w:pos="1100"/>
      </w:tabs>
      <w:ind w:left="1100" w:hanging="1100"/>
      <w:outlineLvl w:val="5"/>
    </w:pPr>
  </w:style>
  <w:style w:type="paragraph" w:customStyle="1" w:styleId="Amainreturn">
    <w:name w:val="A main return"/>
    <w:basedOn w:val="BillBasic"/>
    <w:rsid w:val="00010F4B"/>
    <w:pPr>
      <w:ind w:left="1100"/>
    </w:pPr>
  </w:style>
  <w:style w:type="paragraph" w:customStyle="1" w:styleId="Apara">
    <w:name w:val="A para"/>
    <w:basedOn w:val="BillBasic"/>
    <w:rsid w:val="00010F4B"/>
    <w:pPr>
      <w:tabs>
        <w:tab w:val="right" w:pos="1400"/>
        <w:tab w:val="left" w:pos="1600"/>
      </w:tabs>
      <w:ind w:left="1600" w:hanging="1600"/>
      <w:outlineLvl w:val="6"/>
    </w:pPr>
  </w:style>
  <w:style w:type="paragraph" w:customStyle="1" w:styleId="Asubpara">
    <w:name w:val="A subpara"/>
    <w:basedOn w:val="BillBasic"/>
    <w:rsid w:val="00010F4B"/>
    <w:pPr>
      <w:tabs>
        <w:tab w:val="right" w:pos="1900"/>
        <w:tab w:val="left" w:pos="2100"/>
      </w:tabs>
      <w:ind w:left="2100" w:hanging="2100"/>
      <w:outlineLvl w:val="7"/>
    </w:pPr>
  </w:style>
  <w:style w:type="paragraph" w:customStyle="1" w:styleId="Asubsubpara">
    <w:name w:val="A subsubpara"/>
    <w:basedOn w:val="BillBasic"/>
    <w:rsid w:val="00010F4B"/>
    <w:pPr>
      <w:tabs>
        <w:tab w:val="right" w:pos="2400"/>
        <w:tab w:val="left" w:pos="2600"/>
      </w:tabs>
      <w:ind w:left="2600" w:hanging="2600"/>
      <w:outlineLvl w:val="8"/>
    </w:pPr>
  </w:style>
  <w:style w:type="paragraph" w:customStyle="1" w:styleId="aDef">
    <w:name w:val="aDef"/>
    <w:basedOn w:val="BillBasic"/>
    <w:rsid w:val="00010F4B"/>
    <w:pPr>
      <w:ind w:left="1100"/>
    </w:pPr>
  </w:style>
  <w:style w:type="paragraph" w:customStyle="1" w:styleId="aExamHead">
    <w:name w:val="aExam Head"/>
    <w:basedOn w:val="BillBasicHeading"/>
    <w:next w:val="aExam"/>
    <w:rsid w:val="00010F4B"/>
    <w:pPr>
      <w:tabs>
        <w:tab w:val="clear" w:pos="2600"/>
      </w:tabs>
      <w:ind w:left="1100"/>
    </w:pPr>
    <w:rPr>
      <w:sz w:val="18"/>
    </w:rPr>
  </w:style>
  <w:style w:type="paragraph" w:customStyle="1" w:styleId="aExam">
    <w:name w:val="aExam"/>
    <w:basedOn w:val="aNote"/>
    <w:rsid w:val="00010F4B"/>
    <w:pPr>
      <w:spacing w:before="60"/>
      <w:ind w:left="1100" w:firstLine="0"/>
    </w:pPr>
  </w:style>
  <w:style w:type="paragraph" w:customStyle="1" w:styleId="aNote">
    <w:name w:val="aNote"/>
    <w:basedOn w:val="BillBasic"/>
    <w:link w:val="aNoteChar"/>
    <w:rsid w:val="00010F4B"/>
    <w:pPr>
      <w:ind w:left="1900" w:hanging="800"/>
    </w:pPr>
    <w:rPr>
      <w:sz w:val="20"/>
    </w:rPr>
  </w:style>
  <w:style w:type="paragraph" w:customStyle="1" w:styleId="HeaderEven">
    <w:name w:val="HeaderEven"/>
    <w:basedOn w:val="Normal"/>
    <w:rsid w:val="00010F4B"/>
    <w:rPr>
      <w:rFonts w:ascii="Arial" w:hAnsi="Arial"/>
      <w:sz w:val="18"/>
    </w:rPr>
  </w:style>
  <w:style w:type="paragraph" w:customStyle="1" w:styleId="HeaderEven6">
    <w:name w:val="HeaderEven6"/>
    <w:basedOn w:val="HeaderEven"/>
    <w:rsid w:val="00010F4B"/>
    <w:pPr>
      <w:spacing w:before="120" w:after="60"/>
    </w:pPr>
  </w:style>
  <w:style w:type="paragraph" w:customStyle="1" w:styleId="HeaderOdd6">
    <w:name w:val="HeaderOdd6"/>
    <w:basedOn w:val="HeaderEven6"/>
    <w:rsid w:val="00010F4B"/>
    <w:pPr>
      <w:jc w:val="right"/>
    </w:pPr>
  </w:style>
  <w:style w:type="paragraph" w:customStyle="1" w:styleId="HeaderOdd">
    <w:name w:val="HeaderOdd"/>
    <w:basedOn w:val="HeaderEven"/>
    <w:rsid w:val="00010F4B"/>
    <w:pPr>
      <w:jc w:val="right"/>
    </w:pPr>
  </w:style>
  <w:style w:type="paragraph" w:customStyle="1" w:styleId="BillNo">
    <w:name w:val="BillNo"/>
    <w:basedOn w:val="BillBasicHeading"/>
    <w:rsid w:val="00010F4B"/>
    <w:pPr>
      <w:keepNext w:val="0"/>
      <w:spacing w:before="240"/>
      <w:jc w:val="both"/>
    </w:pPr>
  </w:style>
  <w:style w:type="paragraph" w:customStyle="1" w:styleId="N-TOCheading">
    <w:name w:val="N-TOCheading"/>
    <w:basedOn w:val="BillBasicHeading"/>
    <w:next w:val="N-9pt"/>
    <w:rsid w:val="00010F4B"/>
    <w:pPr>
      <w:pBdr>
        <w:bottom w:val="single" w:sz="4" w:space="1" w:color="auto"/>
      </w:pBdr>
      <w:spacing w:before="800"/>
    </w:pPr>
    <w:rPr>
      <w:sz w:val="32"/>
    </w:rPr>
  </w:style>
  <w:style w:type="paragraph" w:customStyle="1" w:styleId="N-9pt">
    <w:name w:val="N-9pt"/>
    <w:basedOn w:val="BillBasic"/>
    <w:next w:val="BillBasic"/>
    <w:rsid w:val="00010F4B"/>
    <w:pPr>
      <w:keepNext/>
      <w:tabs>
        <w:tab w:val="right" w:pos="7707"/>
      </w:tabs>
      <w:spacing w:before="120"/>
    </w:pPr>
    <w:rPr>
      <w:rFonts w:ascii="Arial" w:hAnsi="Arial"/>
      <w:sz w:val="18"/>
    </w:rPr>
  </w:style>
  <w:style w:type="paragraph" w:customStyle="1" w:styleId="N-14pt">
    <w:name w:val="N-14pt"/>
    <w:basedOn w:val="BillBasic"/>
    <w:rsid w:val="00010F4B"/>
    <w:pPr>
      <w:spacing w:before="0"/>
    </w:pPr>
    <w:rPr>
      <w:b/>
      <w:sz w:val="28"/>
    </w:rPr>
  </w:style>
  <w:style w:type="paragraph" w:customStyle="1" w:styleId="N-16pt">
    <w:name w:val="N-16pt"/>
    <w:basedOn w:val="BillBasic"/>
    <w:rsid w:val="00010F4B"/>
    <w:pPr>
      <w:spacing w:before="800"/>
    </w:pPr>
    <w:rPr>
      <w:b/>
      <w:sz w:val="32"/>
    </w:rPr>
  </w:style>
  <w:style w:type="paragraph" w:customStyle="1" w:styleId="N-line3">
    <w:name w:val="N-line3"/>
    <w:basedOn w:val="BillBasic"/>
    <w:next w:val="BillBasic"/>
    <w:rsid w:val="00010F4B"/>
    <w:pPr>
      <w:pBdr>
        <w:bottom w:val="single" w:sz="12" w:space="1" w:color="auto"/>
      </w:pBdr>
      <w:spacing w:before="60"/>
    </w:pPr>
  </w:style>
  <w:style w:type="paragraph" w:customStyle="1" w:styleId="Comment">
    <w:name w:val="Comment"/>
    <w:basedOn w:val="BillBasic"/>
    <w:rsid w:val="00010F4B"/>
    <w:pPr>
      <w:tabs>
        <w:tab w:val="left" w:pos="1800"/>
      </w:tabs>
      <w:ind w:left="1300"/>
      <w:jc w:val="left"/>
    </w:pPr>
    <w:rPr>
      <w:b/>
      <w:sz w:val="18"/>
    </w:rPr>
  </w:style>
  <w:style w:type="paragraph" w:customStyle="1" w:styleId="FooterInfo">
    <w:name w:val="FooterInfo"/>
    <w:basedOn w:val="Normal"/>
    <w:rsid w:val="00010F4B"/>
    <w:pPr>
      <w:tabs>
        <w:tab w:val="right" w:pos="7707"/>
      </w:tabs>
    </w:pPr>
    <w:rPr>
      <w:rFonts w:ascii="Arial" w:hAnsi="Arial"/>
      <w:sz w:val="18"/>
    </w:rPr>
  </w:style>
  <w:style w:type="paragraph" w:customStyle="1" w:styleId="AH1Chapter">
    <w:name w:val="A H1 Chapter"/>
    <w:basedOn w:val="BillBasicHeading"/>
    <w:next w:val="AH2Part"/>
    <w:rsid w:val="00010F4B"/>
    <w:pPr>
      <w:spacing w:before="320"/>
      <w:ind w:left="2600" w:hanging="2600"/>
      <w:outlineLvl w:val="0"/>
    </w:pPr>
    <w:rPr>
      <w:sz w:val="34"/>
    </w:rPr>
  </w:style>
  <w:style w:type="paragraph" w:customStyle="1" w:styleId="AH2Part">
    <w:name w:val="A H2 Part"/>
    <w:basedOn w:val="BillBasicHeading"/>
    <w:next w:val="AH3Div"/>
    <w:rsid w:val="00010F4B"/>
    <w:pPr>
      <w:spacing w:before="380"/>
      <w:ind w:left="2600" w:hanging="2600"/>
      <w:outlineLvl w:val="1"/>
    </w:pPr>
    <w:rPr>
      <w:sz w:val="32"/>
    </w:rPr>
  </w:style>
  <w:style w:type="paragraph" w:customStyle="1" w:styleId="AH3Div">
    <w:name w:val="A H3 Div"/>
    <w:basedOn w:val="BillBasicHeading"/>
    <w:next w:val="AH5Sec"/>
    <w:rsid w:val="00010F4B"/>
    <w:pPr>
      <w:spacing w:before="240"/>
      <w:ind w:left="2600" w:hanging="2600"/>
      <w:outlineLvl w:val="2"/>
    </w:pPr>
    <w:rPr>
      <w:sz w:val="28"/>
    </w:rPr>
  </w:style>
  <w:style w:type="paragraph" w:customStyle="1" w:styleId="AH5Sec">
    <w:name w:val="A H5 Sec"/>
    <w:basedOn w:val="BillBasicHeading"/>
    <w:next w:val="Amain"/>
    <w:rsid w:val="00010F4B"/>
    <w:pPr>
      <w:tabs>
        <w:tab w:val="clear" w:pos="2600"/>
        <w:tab w:val="left" w:pos="1100"/>
      </w:tabs>
      <w:spacing w:before="240"/>
      <w:ind w:left="1100" w:hanging="1100"/>
      <w:outlineLvl w:val="4"/>
    </w:pPr>
  </w:style>
  <w:style w:type="paragraph" w:customStyle="1" w:styleId="direction">
    <w:name w:val="direction"/>
    <w:basedOn w:val="BillBasic"/>
    <w:next w:val="Amainreturn"/>
    <w:rsid w:val="00010F4B"/>
    <w:pPr>
      <w:ind w:left="1100"/>
    </w:pPr>
    <w:rPr>
      <w:i/>
    </w:rPr>
  </w:style>
  <w:style w:type="paragraph" w:customStyle="1" w:styleId="AH4SubDiv">
    <w:name w:val="A H4 SubDiv"/>
    <w:basedOn w:val="BillBasicHeading"/>
    <w:next w:val="AH5Sec"/>
    <w:rsid w:val="00010F4B"/>
    <w:pPr>
      <w:spacing w:before="240"/>
      <w:ind w:left="2600" w:hanging="2600"/>
      <w:outlineLvl w:val="3"/>
    </w:pPr>
    <w:rPr>
      <w:sz w:val="26"/>
    </w:rPr>
  </w:style>
  <w:style w:type="paragraph" w:customStyle="1" w:styleId="Sched-heading">
    <w:name w:val="Sched-heading"/>
    <w:basedOn w:val="BillBasicHeading"/>
    <w:next w:val="ref"/>
    <w:rsid w:val="00010F4B"/>
    <w:pPr>
      <w:spacing w:before="380"/>
      <w:ind w:left="2600" w:hanging="2600"/>
      <w:outlineLvl w:val="0"/>
    </w:pPr>
    <w:rPr>
      <w:sz w:val="34"/>
    </w:rPr>
  </w:style>
  <w:style w:type="paragraph" w:customStyle="1" w:styleId="ref">
    <w:name w:val="ref"/>
    <w:basedOn w:val="BillBasic"/>
    <w:next w:val="Normal"/>
    <w:rsid w:val="00010F4B"/>
    <w:pPr>
      <w:spacing w:before="60"/>
    </w:pPr>
    <w:rPr>
      <w:sz w:val="18"/>
    </w:rPr>
  </w:style>
  <w:style w:type="paragraph" w:customStyle="1" w:styleId="Sched-Part">
    <w:name w:val="Sched-Part"/>
    <w:basedOn w:val="BillBasicHeading"/>
    <w:next w:val="Sched-Form"/>
    <w:rsid w:val="00010F4B"/>
    <w:pPr>
      <w:spacing w:before="380"/>
      <w:ind w:left="2600" w:hanging="2600"/>
      <w:outlineLvl w:val="1"/>
    </w:pPr>
    <w:rPr>
      <w:sz w:val="32"/>
    </w:rPr>
  </w:style>
  <w:style w:type="paragraph" w:customStyle="1" w:styleId="ShadedSchClause">
    <w:name w:val="Shaded Sch Clause"/>
    <w:basedOn w:val="Schclauseheading"/>
    <w:next w:val="direction"/>
    <w:rsid w:val="00010F4B"/>
    <w:pPr>
      <w:shd w:val="pct25" w:color="auto" w:fill="auto"/>
      <w:outlineLvl w:val="3"/>
    </w:pPr>
  </w:style>
  <w:style w:type="paragraph" w:customStyle="1" w:styleId="Sched-Form">
    <w:name w:val="Sched-Form"/>
    <w:basedOn w:val="BillBasicHeading"/>
    <w:next w:val="Schclauseheading"/>
    <w:rsid w:val="00010F4B"/>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10F4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10F4B"/>
    <w:pPr>
      <w:spacing w:before="320"/>
      <w:ind w:left="2600" w:hanging="2600"/>
      <w:jc w:val="both"/>
      <w:outlineLvl w:val="0"/>
    </w:pPr>
    <w:rPr>
      <w:sz w:val="34"/>
    </w:rPr>
  </w:style>
  <w:style w:type="paragraph" w:styleId="TOC7">
    <w:name w:val="toc 7"/>
    <w:basedOn w:val="TOC2"/>
    <w:next w:val="Normal"/>
    <w:autoRedefine/>
    <w:uiPriority w:val="39"/>
    <w:rsid w:val="00010F4B"/>
    <w:pPr>
      <w:keepNext w:val="0"/>
      <w:spacing w:before="120"/>
    </w:pPr>
    <w:rPr>
      <w:sz w:val="20"/>
    </w:rPr>
  </w:style>
  <w:style w:type="paragraph" w:styleId="TOC2">
    <w:name w:val="toc 2"/>
    <w:basedOn w:val="Normal"/>
    <w:next w:val="Normal"/>
    <w:autoRedefine/>
    <w:rsid w:val="00010F4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10F4B"/>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010F4B"/>
    <w:pPr>
      <w:spacing w:before="320"/>
      <w:ind w:left="2600" w:hanging="2600"/>
    </w:pPr>
    <w:rPr>
      <w:sz w:val="34"/>
    </w:rPr>
  </w:style>
  <w:style w:type="paragraph" w:customStyle="1" w:styleId="IH2Part">
    <w:name w:val="I H2 Part"/>
    <w:basedOn w:val="BillBasicHeading"/>
    <w:next w:val="Normal"/>
    <w:rsid w:val="00010F4B"/>
    <w:pPr>
      <w:spacing w:before="380"/>
      <w:ind w:left="2600" w:hanging="2600"/>
    </w:pPr>
    <w:rPr>
      <w:sz w:val="32"/>
    </w:rPr>
  </w:style>
  <w:style w:type="paragraph" w:customStyle="1" w:styleId="IH3Div">
    <w:name w:val="I H3 Div"/>
    <w:basedOn w:val="BillBasicHeading"/>
    <w:next w:val="Normal"/>
    <w:rsid w:val="00010F4B"/>
    <w:pPr>
      <w:spacing w:before="240"/>
      <w:ind w:left="2600" w:hanging="2600"/>
    </w:pPr>
    <w:rPr>
      <w:sz w:val="28"/>
    </w:rPr>
  </w:style>
  <w:style w:type="paragraph" w:customStyle="1" w:styleId="IH5Sec">
    <w:name w:val="I H5 Sec"/>
    <w:basedOn w:val="BillBasicHeading"/>
    <w:next w:val="Normal"/>
    <w:rsid w:val="00010F4B"/>
    <w:pPr>
      <w:tabs>
        <w:tab w:val="clear" w:pos="2600"/>
        <w:tab w:val="left" w:pos="1100"/>
      </w:tabs>
      <w:spacing w:before="240"/>
      <w:ind w:left="1100" w:hanging="1100"/>
    </w:pPr>
  </w:style>
  <w:style w:type="paragraph" w:customStyle="1" w:styleId="IH4SubDiv">
    <w:name w:val="I H4 SubDiv"/>
    <w:basedOn w:val="BillBasicHeading"/>
    <w:next w:val="Normal"/>
    <w:rsid w:val="00010F4B"/>
    <w:pPr>
      <w:spacing w:before="240"/>
      <w:ind w:left="2600" w:hanging="2600"/>
      <w:jc w:val="both"/>
    </w:pPr>
    <w:rPr>
      <w:sz w:val="26"/>
    </w:rPr>
  </w:style>
  <w:style w:type="character" w:styleId="LineNumber">
    <w:name w:val="line number"/>
    <w:basedOn w:val="DefaultParagraphFont"/>
    <w:rsid w:val="00010F4B"/>
    <w:rPr>
      <w:rFonts w:ascii="Arial" w:hAnsi="Arial"/>
      <w:sz w:val="16"/>
    </w:rPr>
  </w:style>
  <w:style w:type="paragraph" w:customStyle="1" w:styleId="PageBreak">
    <w:name w:val="PageBreak"/>
    <w:basedOn w:val="Normal"/>
    <w:rsid w:val="00010F4B"/>
    <w:rPr>
      <w:sz w:val="4"/>
    </w:rPr>
  </w:style>
  <w:style w:type="paragraph" w:customStyle="1" w:styleId="04Dictionary">
    <w:name w:val="04Dictionary"/>
    <w:basedOn w:val="Normal"/>
    <w:rsid w:val="00010F4B"/>
  </w:style>
  <w:style w:type="paragraph" w:customStyle="1" w:styleId="N-line1">
    <w:name w:val="N-line1"/>
    <w:basedOn w:val="BillBasic"/>
    <w:rsid w:val="00010F4B"/>
    <w:pPr>
      <w:pBdr>
        <w:bottom w:val="single" w:sz="4" w:space="0" w:color="auto"/>
      </w:pBdr>
      <w:spacing w:before="100"/>
      <w:ind w:left="2980" w:right="3020"/>
      <w:jc w:val="center"/>
    </w:pPr>
  </w:style>
  <w:style w:type="paragraph" w:customStyle="1" w:styleId="N-line2">
    <w:name w:val="N-line2"/>
    <w:basedOn w:val="Normal"/>
    <w:rsid w:val="00010F4B"/>
    <w:pPr>
      <w:pBdr>
        <w:bottom w:val="single" w:sz="8" w:space="0" w:color="auto"/>
      </w:pBdr>
    </w:pPr>
  </w:style>
  <w:style w:type="paragraph" w:customStyle="1" w:styleId="EndNote">
    <w:name w:val="EndNote"/>
    <w:basedOn w:val="BillBasicHeading"/>
    <w:rsid w:val="00010F4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10F4B"/>
    <w:pPr>
      <w:tabs>
        <w:tab w:val="left" w:pos="700"/>
      </w:tabs>
      <w:spacing w:before="160"/>
      <w:ind w:left="700" w:hanging="700"/>
    </w:pPr>
    <w:rPr>
      <w:rFonts w:ascii="Arial (W1)" w:hAnsi="Arial (W1)"/>
    </w:rPr>
  </w:style>
  <w:style w:type="paragraph" w:customStyle="1" w:styleId="PenaltyHeading">
    <w:name w:val="PenaltyHeading"/>
    <w:basedOn w:val="Normal"/>
    <w:rsid w:val="00010F4B"/>
    <w:pPr>
      <w:tabs>
        <w:tab w:val="left" w:pos="1100"/>
      </w:tabs>
      <w:spacing w:before="120"/>
      <w:ind w:left="1100" w:hanging="1100"/>
    </w:pPr>
    <w:rPr>
      <w:rFonts w:ascii="Arial" w:hAnsi="Arial"/>
      <w:b/>
      <w:sz w:val="20"/>
    </w:rPr>
  </w:style>
  <w:style w:type="paragraph" w:customStyle="1" w:styleId="05EndNote">
    <w:name w:val="05EndNote"/>
    <w:basedOn w:val="Normal"/>
    <w:rsid w:val="00010F4B"/>
  </w:style>
  <w:style w:type="paragraph" w:customStyle="1" w:styleId="03Schedule">
    <w:name w:val="03Schedule"/>
    <w:basedOn w:val="Normal"/>
    <w:rsid w:val="00010F4B"/>
  </w:style>
  <w:style w:type="paragraph" w:customStyle="1" w:styleId="ISched-heading">
    <w:name w:val="I Sched-heading"/>
    <w:basedOn w:val="BillBasicHeading"/>
    <w:next w:val="Normal"/>
    <w:rsid w:val="00010F4B"/>
    <w:pPr>
      <w:spacing w:before="320"/>
      <w:ind w:left="2600" w:hanging="2600"/>
    </w:pPr>
    <w:rPr>
      <w:sz w:val="34"/>
    </w:rPr>
  </w:style>
  <w:style w:type="paragraph" w:customStyle="1" w:styleId="ISched-Part">
    <w:name w:val="I Sched-Part"/>
    <w:basedOn w:val="BillBasicHeading"/>
    <w:rsid w:val="00010F4B"/>
    <w:pPr>
      <w:spacing w:before="380"/>
      <w:ind w:left="2600" w:hanging="2600"/>
    </w:pPr>
    <w:rPr>
      <w:sz w:val="32"/>
    </w:rPr>
  </w:style>
  <w:style w:type="paragraph" w:customStyle="1" w:styleId="ISched-form">
    <w:name w:val="I Sched-form"/>
    <w:basedOn w:val="BillBasicHeading"/>
    <w:rsid w:val="00010F4B"/>
    <w:pPr>
      <w:tabs>
        <w:tab w:val="right" w:pos="7200"/>
      </w:tabs>
      <w:spacing w:before="240"/>
      <w:ind w:left="2600" w:hanging="2600"/>
    </w:pPr>
    <w:rPr>
      <w:sz w:val="28"/>
    </w:rPr>
  </w:style>
  <w:style w:type="paragraph" w:customStyle="1" w:styleId="ISchclauseheading">
    <w:name w:val="I Sch clause heading"/>
    <w:basedOn w:val="BillBasic"/>
    <w:rsid w:val="00010F4B"/>
    <w:pPr>
      <w:keepNext/>
      <w:tabs>
        <w:tab w:val="left" w:pos="1100"/>
      </w:tabs>
      <w:spacing w:before="240"/>
      <w:ind w:left="1100" w:hanging="1100"/>
      <w:jc w:val="left"/>
    </w:pPr>
    <w:rPr>
      <w:rFonts w:ascii="Arial" w:hAnsi="Arial"/>
      <w:b/>
    </w:rPr>
  </w:style>
  <w:style w:type="paragraph" w:customStyle="1" w:styleId="IMain">
    <w:name w:val="I Main"/>
    <w:basedOn w:val="Amain"/>
    <w:rsid w:val="00010F4B"/>
  </w:style>
  <w:style w:type="paragraph" w:customStyle="1" w:styleId="Ipara">
    <w:name w:val="I para"/>
    <w:basedOn w:val="Apara"/>
    <w:rsid w:val="00010F4B"/>
    <w:pPr>
      <w:outlineLvl w:val="9"/>
    </w:pPr>
  </w:style>
  <w:style w:type="paragraph" w:customStyle="1" w:styleId="Isubpara">
    <w:name w:val="I subpara"/>
    <w:basedOn w:val="Asubpara"/>
    <w:rsid w:val="00010F4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10F4B"/>
    <w:pPr>
      <w:tabs>
        <w:tab w:val="clear" w:pos="2400"/>
        <w:tab w:val="clear" w:pos="2600"/>
        <w:tab w:val="right" w:pos="2460"/>
        <w:tab w:val="left" w:pos="2660"/>
      </w:tabs>
      <w:ind w:left="2660" w:hanging="2660"/>
    </w:pPr>
  </w:style>
  <w:style w:type="character" w:customStyle="1" w:styleId="CharSectNo">
    <w:name w:val="CharSectNo"/>
    <w:basedOn w:val="DefaultParagraphFont"/>
    <w:rsid w:val="00010F4B"/>
  </w:style>
  <w:style w:type="character" w:customStyle="1" w:styleId="CharDivNo">
    <w:name w:val="CharDivNo"/>
    <w:basedOn w:val="DefaultParagraphFont"/>
    <w:rsid w:val="00010F4B"/>
  </w:style>
  <w:style w:type="character" w:customStyle="1" w:styleId="CharDivText">
    <w:name w:val="CharDivText"/>
    <w:basedOn w:val="DefaultParagraphFont"/>
    <w:rsid w:val="00010F4B"/>
  </w:style>
  <w:style w:type="character" w:customStyle="1" w:styleId="CharPartNo">
    <w:name w:val="CharPartNo"/>
    <w:basedOn w:val="DefaultParagraphFont"/>
    <w:rsid w:val="00010F4B"/>
  </w:style>
  <w:style w:type="paragraph" w:customStyle="1" w:styleId="Placeholder">
    <w:name w:val="Placeholder"/>
    <w:basedOn w:val="Normal"/>
    <w:rsid w:val="00010F4B"/>
    <w:rPr>
      <w:sz w:val="10"/>
    </w:rPr>
  </w:style>
  <w:style w:type="paragraph" w:styleId="PlainText">
    <w:name w:val="Plain Text"/>
    <w:basedOn w:val="Normal"/>
    <w:rsid w:val="00010F4B"/>
    <w:rPr>
      <w:rFonts w:ascii="Courier New" w:hAnsi="Courier New"/>
      <w:sz w:val="20"/>
    </w:rPr>
  </w:style>
  <w:style w:type="character" w:customStyle="1" w:styleId="CharChapNo">
    <w:name w:val="CharChapNo"/>
    <w:basedOn w:val="DefaultParagraphFont"/>
    <w:rsid w:val="00010F4B"/>
  </w:style>
  <w:style w:type="character" w:customStyle="1" w:styleId="CharChapText">
    <w:name w:val="CharChapText"/>
    <w:basedOn w:val="DefaultParagraphFont"/>
    <w:rsid w:val="00010F4B"/>
  </w:style>
  <w:style w:type="character" w:customStyle="1" w:styleId="CharPartText">
    <w:name w:val="CharPartText"/>
    <w:basedOn w:val="DefaultParagraphFont"/>
    <w:rsid w:val="00010F4B"/>
  </w:style>
  <w:style w:type="paragraph" w:styleId="TOC1">
    <w:name w:val="toc 1"/>
    <w:basedOn w:val="Normal"/>
    <w:next w:val="Normal"/>
    <w:autoRedefine/>
    <w:rsid w:val="00010F4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10F4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10F4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10F4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10F4B"/>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010F4B"/>
    <w:pPr>
      <w:ind w:left="4252"/>
    </w:pPr>
  </w:style>
  <w:style w:type="paragraph" w:customStyle="1" w:styleId="ActNo">
    <w:name w:val="ActNo"/>
    <w:basedOn w:val="BillBasicHeading"/>
    <w:rsid w:val="00010F4B"/>
    <w:pPr>
      <w:keepNext w:val="0"/>
      <w:tabs>
        <w:tab w:val="clear" w:pos="2600"/>
      </w:tabs>
      <w:spacing w:before="220"/>
    </w:pPr>
  </w:style>
  <w:style w:type="paragraph" w:customStyle="1" w:styleId="aParaNote">
    <w:name w:val="aParaNote"/>
    <w:basedOn w:val="BillBasic"/>
    <w:rsid w:val="00010F4B"/>
    <w:pPr>
      <w:ind w:left="2840" w:hanging="1240"/>
    </w:pPr>
    <w:rPr>
      <w:sz w:val="20"/>
    </w:rPr>
  </w:style>
  <w:style w:type="paragraph" w:customStyle="1" w:styleId="aExamNum">
    <w:name w:val="aExamNum"/>
    <w:basedOn w:val="aExam"/>
    <w:rsid w:val="00010F4B"/>
    <w:pPr>
      <w:ind w:left="1500" w:hanging="400"/>
    </w:pPr>
  </w:style>
  <w:style w:type="paragraph" w:customStyle="1" w:styleId="LongTitle">
    <w:name w:val="LongTitle"/>
    <w:basedOn w:val="BillBasic"/>
    <w:rsid w:val="00010F4B"/>
    <w:pPr>
      <w:spacing w:before="300"/>
    </w:pPr>
  </w:style>
  <w:style w:type="paragraph" w:customStyle="1" w:styleId="Minister">
    <w:name w:val="Minister"/>
    <w:basedOn w:val="BillBasic"/>
    <w:rsid w:val="00010F4B"/>
    <w:pPr>
      <w:spacing w:before="640"/>
      <w:jc w:val="right"/>
    </w:pPr>
    <w:rPr>
      <w:caps/>
    </w:rPr>
  </w:style>
  <w:style w:type="paragraph" w:customStyle="1" w:styleId="DateLine">
    <w:name w:val="DateLine"/>
    <w:basedOn w:val="BillBasic"/>
    <w:rsid w:val="00010F4B"/>
    <w:pPr>
      <w:tabs>
        <w:tab w:val="left" w:pos="4320"/>
      </w:tabs>
    </w:pPr>
  </w:style>
  <w:style w:type="paragraph" w:customStyle="1" w:styleId="madeunder">
    <w:name w:val="made under"/>
    <w:basedOn w:val="BillBasic"/>
    <w:rsid w:val="00010F4B"/>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010F4B"/>
    <w:pPr>
      <w:tabs>
        <w:tab w:val="left" w:pos="700"/>
        <w:tab w:val="right" w:pos="6160"/>
      </w:tabs>
      <w:spacing w:before="80"/>
      <w:ind w:left="700" w:hanging="700"/>
    </w:pPr>
    <w:rPr>
      <w:sz w:val="20"/>
    </w:rPr>
  </w:style>
  <w:style w:type="paragraph" w:customStyle="1" w:styleId="BillBasicItalics">
    <w:name w:val="BillBasicItalics"/>
    <w:basedOn w:val="BillBasic"/>
    <w:rsid w:val="00010F4B"/>
    <w:rPr>
      <w:i/>
    </w:rPr>
  </w:style>
  <w:style w:type="paragraph" w:customStyle="1" w:styleId="00SigningPage">
    <w:name w:val="00SigningPage"/>
    <w:basedOn w:val="Normal"/>
    <w:rsid w:val="00010F4B"/>
  </w:style>
  <w:style w:type="paragraph" w:customStyle="1" w:styleId="Aparareturn">
    <w:name w:val="A para return"/>
    <w:basedOn w:val="BillBasic"/>
    <w:rsid w:val="00010F4B"/>
    <w:pPr>
      <w:ind w:left="1600"/>
    </w:pPr>
  </w:style>
  <w:style w:type="paragraph" w:customStyle="1" w:styleId="Asubparareturn">
    <w:name w:val="A subpara return"/>
    <w:basedOn w:val="BillBasic"/>
    <w:rsid w:val="00010F4B"/>
    <w:pPr>
      <w:ind w:left="2100"/>
    </w:pPr>
  </w:style>
  <w:style w:type="paragraph" w:customStyle="1" w:styleId="CommentNum">
    <w:name w:val="CommentNum"/>
    <w:basedOn w:val="Comment"/>
    <w:rsid w:val="00010F4B"/>
    <w:pPr>
      <w:ind w:left="1800" w:hanging="1800"/>
    </w:pPr>
  </w:style>
  <w:style w:type="paragraph" w:styleId="TOC8">
    <w:name w:val="toc 8"/>
    <w:basedOn w:val="TOC3"/>
    <w:next w:val="Normal"/>
    <w:autoRedefine/>
    <w:rsid w:val="00010F4B"/>
    <w:pPr>
      <w:keepNext w:val="0"/>
      <w:spacing w:before="120"/>
    </w:pPr>
  </w:style>
  <w:style w:type="paragraph" w:customStyle="1" w:styleId="Judges">
    <w:name w:val="Judges"/>
    <w:basedOn w:val="Minister"/>
    <w:rsid w:val="00010F4B"/>
    <w:pPr>
      <w:spacing w:before="180"/>
    </w:pPr>
  </w:style>
  <w:style w:type="paragraph" w:customStyle="1" w:styleId="BillFor">
    <w:name w:val="BillFor"/>
    <w:basedOn w:val="BillBasicHeading"/>
    <w:rsid w:val="00010F4B"/>
    <w:pPr>
      <w:keepNext w:val="0"/>
      <w:spacing w:before="320"/>
      <w:jc w:val="both"/>
    </w:pPr>
    <w:rPr>
      <w:sz w:val="28"/>
    </w:rPr>
  </w:style>
  <w:style w:type="paragraph" w:customStyle="1" w:styleId="draft">
    <w:name w:val="draft"/>
    <w:basedOn w:val="Normal"/>
    <w:rsid w:val="00010F4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10F4B"/>
    <w:pPr>
      <w:spacing w:line="260" w:lineRule="atLeast"/>
      <w:jc w:val="center"/>
    </w:pPr>
  </w:style>
  <w:style w:type="paragraph" w:customStyle="1" w:styleId="Amainbullet">
    <w:name w:val="A main bullet"/>
    <w:basedOn w:val="BillBasic"/>
    <w:rsid w:val="00010F4B"/>
    <w:pPr>
      <w:spacing w:before="60"/>
      <w:ind w:left="1500" w:hanging="400"/>
    </w:pPr>
  </w:style>
  <w:style w:type="paragraph" w:customStyle="1" w:styleId="Aparabullet">
    <w:name w:val="A para bullet"/>
    <w:basedOn w:val="BillBasic"/>
    <w:rsid w:val="00010F4B"/>
    <w:pPr>
      <w:spacing w:before="60"/>
      <w:ind w:left="2000" w:hanging="400"/>
    </w:pPr>
  </w:style>
  <w:style w:type="paragraph" w:customStyle="1" w:styleId="Asubparabullet">
    <w:name w:val="A subpara bullet"/>
    <w:basedOn w:val="BillBasic"/>
    <w:rsid w:val="00010F4B"/>
    <w:pPr>
      <w:spacing w:before="60"/>
      <w:ind w:left="2540" w:hanging="400"/>
    </w:pPr>
  </w:style>
  <w:style w:type="paragraph" w:customStyle="1" w:styleId="aDefpara">
    <w:name w:val="aDef para"/>
    <w:basedOn w:val="Apara"/>
    <w:rsid w:val="00010F4B"/>
  </w:style>
  <w:style w:type="paragraph" w:customStyle="1" w:styleId="aDefsubpara">
    <w:name w:val="aDef subpara"/>
    <w:basedOn w:val="Asubpara"/>
    <w:rsid w:val="00010F4B"/>
  </w:style>
  <w:style w:type="paragraph" w:customStyle="1" w:styleId="Idefpara">
    <w:name w:val="I def para"/>
    <w:basedOn w:val="Ipara"/>
    <w:rsid w:val="00010F4B"/>
  </w:style>
  <w:style w:type="paragraph" w:customStyle="1" w:styleId="Idefsubpara">
    <w:name w:val="I def subpara"/>
    <w:basedOn w:val="Isubpara"/>
    <w:rsid w:val="00010F4B"/>
  </w:style>
  <w:style w:type="paragraph" w:customStyle="1" w:styleId="Notified">
    <w:name w:val="Notified"/>
    <w:basedOn w:val="BillBasic"/>
    <w:rsid w:val="00010F4B"/>
    <w:pPr>
      <w:spacing w:before="360"/>
      <w:jc w:val="right"/>
    </w:pPr>
    <w:rPr>
      <w:i/>
    </w:rPr>
  </w:style>
  <w:style w:type="paragraph" w:customStyle="1" w:styleId="03ScheduleLandscape">
    <w:name w:val="03ScheduleLandscape"/>
    <w:basedOn w:val="Normal"/>
    <w:rsid w:val="00010F4B"/>
  </w:style>
  <w:style w:type="paragraph" w:customStyle="1" w:styleId="IDict-Heading">
    <w:name w:val="I Dict-Heading"/>
    <w:basedOn w:val="BillBasicHeading"/>
    <w:rsid w:val="00010F4B"/>
    <w:pPr>
      <w:spacing w:before="320"/>
      <w:ind w:left="2600" w:hanging="2600"/>
      <w:jc w:val="both"/>
    </w:pPr>
    <w:rPr>
      <w:sz w:val="34"/>
    </w:rPr>
  </w:style>
  <w:style w:type="paragraph" w:customStyle="1" w:styleId="02TextLandscape">
    <w:name w:val="02TextLandscape"/>
    <w:basedOn w:val="Normal"/>
    <w:rsid w:val="00010F4B"/>
  </w:style>
  <w:style w:type="paragraph" w:styleId="Salutation">
    <w:name w:val="Salutation"/>
    <w:basedOn w:val="Normal"/>
    <w:next w:val="Normal"/>
    <w:rsid w:val="00EE1106"/>
  </w:style>
  <w:style w:type="paragraph" w:customStyle="1" w:styleId="aNoteBullet">
    <w:name w:val="aNoteBullet"/>
    <w:basedOn w:val="aNote"/>
    <w:rsid w:val="00010F4B"/>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010F4B"/>
    <w:pPr>
      <w:tabs>
        <w:tab w:val="left" w:pos="2700"/>
      </w:tabs>
      <w:spacing w:before="60"/>
      <w:ind w:left="3100" w:hanging="700"/>
    </w:pPr>
  </w:style>
  <w:style w:type="paragraph" w:customStyle="1" w:styleId="aNotepar">
    <w:name w:val="aNotepar"/>
    <w:basedOn w:val="BillBasic"/>
    <w:next w:val="Normal"/>
    <w:rsid w:val="00010F4B"/>
    <w:pPr>
      <w:ind w:left="2400" w:hanging="800"/>
    </w:pPr>
    <w:rPr>
      <w:sz w:val="20"/>
    </w:rPr>
  </w:style>
  <w:style w:type="paragraph" w:customStyle="1" w:styleId="aNoteTextpar">
    <w:name w:val="aNoteTextpar"/>
    <w:basedOn w:val="aNotepar"/>
    <w:rsid w:val="00010F4B"/>
    <w:pPr>
      <w:spacing w:before="60"/>
      <w:ind w:firstLine="0"/>
    </w:pPr>
  </w:style>
  <w:style w:type="paragraph" w:customStyle="1" w:styleId="MinisterWord">
    <w:name w:val="MinisterWord"/>
    <w:basedOn w:val="Normal"/>
    <w:rsid w:val="00010F4B"/>
    <w:pPr>
      <w:spacing w:before="60"/>
      <w:jc w:val="right"/>
    </w:pPr>
  </w:style>
  <w:style w:type="paragraph" w:customStyle="1" w:styleId="aExamPara">
    <w:name w:val="aExamPara"/>
    <w:basedOn w:val="aExam"/>
    <w:rsid w:val="00010F4B"/>
    <w:pPr>
      <w:tabs>
        <w:tab w:val="right" w:pos="1720"/>
        <w:tab w:val="left" w:pos="2000"/>
        <w:tab w:val="left" w:pos="2300"/>
      </w:tabs>
      <w:ind w:left="2400" w:hanging="1300"/>
    </w:pPr>
  </w:style>
  <w:style w:type="paragraph" w:customStyle="1" w:styleId="aExamNumText">
    <w:name w:val="aExamNumText"/>
    <w:basedOn w:val="aExam"/>
    <w:rsid w:val="00010F4B"/>
    <w:pPr>
      <w:ind w:left="1500"/>
    </w:pPr>
  </w:style>
  <w:style w:type="paragraph" w:customStyle="1" w:styleId="aExamBullet">
    <w:name w:val="aExamBullet"/>
    <w:basedOn w:val="aExam"/>
    <w:rsid w:val="00010F4B"/>
    <w:pPr>
      <w:tabs>
        <w:tab w:val="left" w:pos="1500"/>
        <w:tab w:val="left" w:pos="2300"/>
      </w:tabs>
      <w:ind w:left="1900" w:hanging="800"/>
    </w:pPr>
  </w:style>
  <w:style w:type="paragraph" w:customStyle="1" w:styleId="aNotePara">
    <w:name w:val="aNotePara"/>
    <w:basedOn w:val="aNote"/>
    <w:rsid w:val="00010F4B"/>
    <w:pPr>
      <w:tabs>
        <w:tab w:val="right" w:pos="2140"/>
        <w:tab w:val="left" w:pos="2400"/>
      </w:tabs>
      <w:spacing w:before="60"/>
      <w:ind w:left="2400" w:hanging="1300"/>
    </w:pPr>
  </w:style>
  <w:style w:type="paragraph" w:customStyle="1" w:styleId="aExplanHeading">
    <w:name w:val="aExplanHeading"/>
    <w:basedOn w:val="BillBasicHeading"/>
    <w:next w:val="Normal"/>
    <w:rsid w:val="00010F4B"/>
    <w:rPr>
      <w:rFonts w:ascii="Arial (W1)" w:hAnsi="Arial (W1)"/>
      <w:sz w:val="18"/>
    </w:rPr>
  </w:style>
  <w:style w:type="paragraph" w:customStyle="1" w:styleId="aExplanText">
    <w:name w:val="aExplanText"/>
    <w:basedOn w:val="BillBasic"/>
    <w:rsid w:val="00010F4B"/>
    <w:rPr>
      <w:sz w:val="20"/>
    </w:rPr>
  </w:style>
  <w:style w:type="paragraph" w:customStyle="1" w:styleId="aParaNotePara">
    <w:name w:val="aParaNotePara"/>
    <w:basedOn w:val="aNotePara"/>
    <w:rsid w:val="00010F4B"/>
    <w:pPr>
      <w:tabs>
        <w:tab w:val="clear" w:pos="2140"/>
        <w:tab w:val="clear" w:pos="2400"/>
        <w:tab w:val="right" w:pos="2644"/>
      </w:tabs>
      <w:ind w:left="3320" w:hanging="1720"/>
    </w:pPr>
  </w:style>
  <w:style w:type="character" w:customStyle="1" w:styleId="charBold">
    <w:name w:val="charBold"/>
    <w:basedOn w:val="DefaultParagraphFont"/>
    <w:rsid w:val="00010F4B"/>
    <w:rPr>
      <w:b/>
    </w:rPr>
  </w:style>
  <w:style w:type="character" w:customStyle="1" w:styleId="charBoldItals">
    <w:name w:val="charBoldItals"/>
    <w:basedOn w:val="DefaultParagraphFont"/>
    <w:rsid w:val="00010F4B"/>
    <w:rPr>
      <w:b/>
      <w:i/>
    </w:rPr>
  </w:style>
  <w:style w:type="character" w:customStyle="1" w:styleId="charItals">
    <w:name w:val="charItals"/>
    <w:basedOn w:val="DefaultParagraphFont"/>
    <w:rsid w:val="00010F4B"/>
    <w:rPr>
      <w:i/>
    </w:rPr>
  </w:style>
  <w:style w:type="character" w:customStyle="1" w:styleId="charUnderline">
    <w:name w:val="charUnderline"/>
    <w:basedOn w:val="DefaultParagraphFont"/>
    <w:rsid w:val="00010F4B"/>
    <w:rPr>
      <w:u w:val="single"/>
    </w:rPr>
  </w:style>
  <w:style w:type="paragraph" w:customStyle="1" w:styleId="TableHd">
    <w:name w:val="TableHd"/>
    <w:basedOn w:val="Normal"/>
    <w:rsid w:val="00010F4B"/>
    <w:pPr>
      <w:keepNext/>
      <w:spacing w:before="300"/>
      <w:ind w:left="1200" w:hanging="1200"/>
    </w:pPr>
    <w:rPr>
      <w:rFonts w:ascii="Arial" w:hAnsi="Arial"/>
      <w:b/>
      <w:sz w:val="20"/>
    </w:rPr>
  </w:style>
  <w:style w:type="paragraph" w:customStyle="1" w:styleId="TableColHd">
    <w:name w:val="TableColHd"/>
    <w:basedOn w:val="Normal"/>
    <w:rsid w:val="00010F4B"/>
    <w:pPr>
      <w:keepNext/>
      <w:spacing w:after="60"/>
    </w:pPr>
    <w:rPr>
      <w:rFonts w:ascii="Arial" w:hAnsi="Arial"/>
      <w:b/>
      <w:sz w:val="18"/>
    </w:rPr>
  </w:style>
  <w:style w:type="paragraph" w:customStyle="1" w:styleId="PenaltyPara">
    <w:name w:val="PenaltyPara"/>
    <w:basedOn w:val="Normal"/>
    <w:rsid w:val="00010F4B"/>
    <w:pPr>
      <w:tabs>
        <w:tab w:val="right" w:pos="1360"/>
      </w:tabs>
      <w:spacing w:before="60"/>
      <w:ind w:left="1600" w:hanging="1600"/>
      <w:jc w:val="both"/>
    </w:pPr>
  </w:style>
  <w:style w:type="paragraph" w:customStyle="1" w:styleId="tablepara">
    <w:name w:val="table para"/>
    <w:basedOn w:val="Normal"/>
    <w:rsid w:val="00010F4B"/>
    <w:pPr>
      <w:tabs>
        <w:tab w:val="right" w:pos="800"/>
        <w:tab w:val="left" w:pos="1100"/>
      </w:tabs>
      <w:spacing w:before="80" w:after="60"/>
      <w:ind w:left="1100" w:hanging="1100"/>
    </w:pPr>
  </w:style>
  <w:style w:type="paragraph" w:customStyle="1" w:styleId="tablesubpara">
    <w:name w:val="table subpara"/>
    <w:basedOn w:val="Normal"/>
    <w:rsid w:val="00010F4B"/>
    <w:pPr>
      <w:tabs>
        <w:tab w:val="right" w:pos="1500"/>
        <w:tab w:val="left" w:pos="1800"/>
      </w:tabs>
      <w:spacing w:before="80" w:after="60"/>
      <w:ind w:left="1800" w:hanging="1800"/>
    </w:pPr>
  </w:style>
  <w:style w:type="paragraph" w:customStyle="1" w:styleId="TableText">
    <w:name w:val="TableText"/>
    <w:basedOn w:val="Normal"/>
    <w:rsid w:val="00010F4B"/>
    <w:pPr>
      <w:spacing w:before="60" w:after="60"/>
    </w:pPr>
  </w:style>
  <w:style w:type="paragraph" w:customStyle="1" w:styleId="IshadedH5Sec">
    <w:name w:val="I shaded H5 Sec"/>
    <w:basedOn w:val="AH5Sec"/>
    <w:rsid w:val="00010F4B"/>
    <w:pPr>
      <w:shd w:val="pct25" w:color="auto" w:fill="auto"/>
      <w:outlineLvl w:val="9"/>
    </w:pPr>
  </w:style>
  <w:style w:type="paragraph" w:customStyle="1" w:styleId="IshadedSchClause">
    <w:name w:val="I shaded Sch Clause"/>
    <w:basedOn w:val="IshadedH5Sec"/>
    <w:rsid w:val="00010F4B"/>
  </w:style>
  <w:style w:type="paragraph" w:customStyle="1" w:styleId="Penalty">
    <w:name w:val="Penalty"/>
    <w:basedOn w:val="Amainreturn"/>
    <w:rsid w:val="00010F4B"/>
  </w:style>
  <w:style w:type="paragraph" w:customStyle="1" w:styleId="aNoteText">
    <w:name w:val="aNoteText"/>
    <w:basedOn w:val="aNote"/>
    <w:rsid w:val="00010F4B"/>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010F4B"/>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010F4B"/>
    <w:pPr>
      <w:tabs>
        <w:tab w:val="clear" w:pos="2600"/>
      </w:tabs>
      <w:ind w:left="1100"/>
    </w:pPr>
    <w:rPr>
      <w:sz w:val="18"/>
    </w:rPr>
  </w:style>
  <w:style w:type="paragraph" w:customStyle="1" w:styleId="aExamss">
    <w:name w:val="aExamss"/>
    <w:basedOn w:val="aNote"/>
    <w:rsid w:val="00010F4B"/>
    <w:pPr>
      <w:spacing w:before="60"/>
      <w:ind w:left="1100" w:firstLine="0"/>
    </w:pPr>
  </w:style>
  <w:style w:type="paragraph" w:customStyle="1" w:styleId="aExamHdgpar">
    <w:name w:val="aExamHdgpar"/>
    <w:basedOn w:val="aExamHdgss"/>
    <w:next w:val="Normal"/>
    <w:rsid w:val="00010F4B"/>
    <w:pPr>
      <w:ind w:left="1600"/>
    </w:pPr>
  </w:style>
  <w:style w:type="paragraph" w:customStyle="1" w:styleId="aExampar">
    <w:name w:val="aExampar"/>
    <w:basedOn w:val="aExamss"/>
    <w:rsid w:val="00010F4B"/>
    <w:pPr>
      <w:ind w:left="1600"/>
    </w:pPr>
  </w:style>
  <w:style w:type="paragraph" w:customStyle="1" w:styleId="aExamINumss">
    <w:name w:val="aExamINumss"/>
    <w:basedOn w:val="aExamss"/>
    <w:rsid w:val="00010F4B"/>
    <w:pPr>
      <w:tabs>
        <w:tab w:val="left" w:pos="1500"/>
      </w:tabs>
      <w:ind w:left="1500" w:hanging="400"/>
    </w:pPr>
  </w:style>
  <w:style w:type="paragraph" w:customStyle="1" w:styleId="aExamINumpar">
    <w:name w:val="aExamINumpar"/>
    <w:basedOn w:val="aExampar"/>
    <w:rsid w:val="00010F4B"/>
    <w:pPr>
      <w:tabs>
        <w:tab w:val="left" w:pos="2000"/>
      </w:tabs>
      <w:ind w:left="2000" w:hanging="400"/>
    </w:pPr>
  </w:style>
  <w:style w:type="paragraph" w:customStyle="1" w:styleId="aExamNumTextss">
    <w:name w:val="aExamNumTextss"/>
    <w:basedOn w:val="aExamss"/>
    <w:rsid w:val="00010F4B"/>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010F4B"/>
    <w:pPr>
      <w:ind w:left="1500" w:hanging="400"/>
    </w:pPr>
  </w:style>
  <w:style w:type="paragraph" w:customStyle="1" w:styleId="aExamBulletpar">
    <w:name w:val="aExamBulletpar"/>
    <w:basedOn w:val="aExampar"/>
    <w:rsid w:val="00010F4B"/>
    <w:pPr>
      <w:ind w:left="2000" w:hanging="400"/>
    </w:pPr>
  </w:style>
  <w:style w:type="paragraph" w:customStyle="1" w:styleId="aExamHdgsubpar">
    <w:name w:val="aExamHdgsubpar"/>
    <w:basedOn w:val="aExamHdgss"/>
    <w:next w:val="Normal"/>
    <w:rsid w:val="00010F4B"/>
    <w:pPr>
      <w:ind w:left="2140"/>
    </w:pPr>
  </w:style>
  <w:style w:type="paragraph" w:customStyle="1" w:styleId="aExamsubpar">
    <w:name w:val="aExamsubpar"/>
    <w:basedOn w:val="aExamss"/>
    <w:rsid w:val="00010F4B"/>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010F4B"/>
    <w:pPr>
      <w:spacing w:before="60"/>
      <w:ind w:left="1900"/>
      <w:jc w:val="both"/>
    </w:pPr>
    <w:rPr>
      <w:sz w:val="20"/>
    </w:rPr>
  </w:style>
  <w:style w:type="paragraph" w:customStyle="1" w:styleId="aNoteParass">
    <w:name w:val="aNoteParass"/>
    <w:basedOn w:val="Normal"/>
    <w:rsid w:val="00010F4B"/>
    <w:pPr>
      <w:tabs>
        <w:tab w:val="right" w:pos="2140"/>
        <w:tab w:val="left" w:pos="2400"/>
      </w:tabs>
      <w:spacing w:before="60"/>
      <w:ind w:left="2400" w:hanging="1300"/>
      <w:jc w:val="both"/>
    </w:pPr>
    <w:rPr>
      <w:sz w:val="20"/>
    </w:rPr>
  </w:style>
  <w:style w:type="paragraph" w:customStyle="1" w:styleId="aNoteParapar">
    <w:name w:val="aNoteParapar"/>
    <w:basedOn w:val="aNotepar"/>
    <w:rsid w:val="00010F4B"/>
    <w:pPr>
      <w:tabs>
        <w:tab w:val="right" w:pos="2640"/>
      </w:tabs>
      <w:spacing w:before="60"/>
      <w:ind w:left="2920" w:hanging="1320"/>
    </w:pPr>
  </w:style>
  <w:style w:type="paragraph" w:customStyle="1" w:styleId="aNotesubpar">
    <w:name w:val="aNotesubpar"/>
    <w:basedOn w:val="BillBasic"/>
    <w:next w:val="Normal"/>
    <w:rsid w:val="00010F4B"/>
    <w:pPr>
      <w:ind w:left="2940" w:hanging="800"/>
    </w:pPr>
    <w:rPr>
      <w:sz w:val="20"/>
    </w:rPr>
  </w:style>
  <w:style w:type="paragraph" w:customStyle="1" w:styleId="aNoteTextsubpar">
    <w:name w:val="aNoteTextsubpar"/>
    <w:basedOn w:val="aNotesubpar"/>
    <w:rsid w:val="00010F4B"/>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010F4B"/>
    <w:pPr>
      <w:spacing w:before="60"/>
      <w:ind w:left="2300" w:hanging="400"/>
      <w:jc w:val="both"/>
    </w:pPr>
    <w:rPr>
      <w:sz w:val="20"/>
    </w:rPr>
  </w:style>
  <w:style w:type="paragraph" w:customStyle="1" w:styleId="aNoteBulletpar">
    <w:name w:val="aNoteBulletpar"/>
    <w:basedOn w:val="aNotepar"/>
    <w:rsid w:val="00010F4B"/>
    <w:pPr>
      <w:spacing w:before="60"/>
      <w:ind w:left="2800" w:hanging="400"/>
    </w:pPr>
  </w:style>
  <w:style w:type="paragraph" w:customStyle="1" w:styleId="aExplanBullet">
    <w:name w:val="aExplanBullet"/>
    <w:basedOn w:val="Normal"/>
    <w:rsid w:val="00010F4B"/>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010F4B"/>
  </w:style>
  <w:style w:type="paragraph" w:customStyle="1" w:styleId="SchApara">
    <w:name w:val="Sch A para"/>
    <w:basedOn w:val="Apara"/>
    <w:rsid w:val="00010F4B"/>
  </w:style>
  <w:style w:type="paragraph" w:customStyle="1" w:styleId="SchAsubpara">
    <w:name w:val="Sch A subpara"/>
    <w:basedOn w:val="Asubpara"/>
    <w:rsid w:val="00010F4B"/>
  </w:style>
  <w:style w:type="paragraph" w:customStyle="1" w:styleId="SchAsubsubpara">
    <w:name w:val="Sch A subsubpara"/>
    <w:basedOn w:val="Asubsubpara"/>
    <w:rsid w:val="00010F4B"/>
  </w:style>
  <w:style w:type="paragraph" w:customStyle="1" w:styleId="TOCOL1">
    <w:name w:val="TOCOL 1"/>
    <w:basedOn w:val="TOC1"/>
    <w:rsid w:val="00010F4B"/>
  </w:style>
  <w:style w:type="paragraph" w:customStyle="1" w:styleId="TOCOL2">
    <w:name w:val="TOCOL 2"/>
    <w:basedOn w:val="TOC2"/>
    <w:rsid w:val="00010F4B"/>
    <w:pPr>
      <w:keepNext w:val="0"/>
    </w:pPr>
  </w:style>
  <w:style w:type="paragraph" w:customStyle="1" w:styleId="TOCOL3">
    <w:name w:val="TOCOL 3"/>
    <w:basedOn w:val="TOC3"/>
    <w:rsid w:val="00010F4B"/>
    <w:pPr>
      <w:keepNext w:val="0"/>
    </w:pPr>
  </w:style>
  <w:style w:type="paragraph" w:customStyle="1" w:styleId="TOCOL4">
    <w:name w:val="TOCOL 4"/>
    <w:basedOn w:val="TOC4"/>
    <w:rsid w:val="00010F4B"/>
    <w:pPr>
      <w:keepNext w:val="0"/>
    </w:pPr>
  </w:style>
  <w:style w:type="paragraph" w:customStyle="1" w:styleId="TOCOL5">
    <w:name w:val="TOCOL 5"/>
    <w:basedOn w:val="TOC5"/>
    <w:rsid w:val="00010F4B"/>
    <w:pPr>
      <w:tabs>
        <w:tab w:val="left" w:pos="400"/>
      </w:tabs>
    </w:pPr>
  </w:style>
  <w:style w:type="paragraph" w:customStyle="1" w:styleId="TOCOL6">
    <w:name w:val="TOCOL 6"/>
    <w:basedOn w:val="TOC6"/>
    <w:rsid w:val="00010F4B"/>
    <w:pPr>
      <w:keepNext w:val="0"/>
    </w:pPr>
  </w:style>
  <w:style w:type="paragraph" w:customStyle="1" w:styleId="TOCOL7">
    <w:name w:val="TOCOL 7"/>
    <w:basedOn w:val="TOC7"/>
    <w:rsid w:val="00010F4B"/>
  </w:style>
  <w:style w:type="paragraph" w:customStyle="1" w:styleId="TOCOL8">
    <w:name w:val="TOCOL 8"/>
    <w:basedOn w:val="TOC8"/>
    <w:rsid w:val="00010F4B"/>
  </w:style>
  <w:style w:type="paragraph" w:customStyle="1" w:styleId="TOCOL9">
    <w:name w:val="TOCOL 9"/>
    <w:basedOn w:val="TOC9"/>
    <w:rsid w:val="00010F4B"/>
    <w:pPr>
      <w:ind w:right="0"/>
    </w:pPr>
  </w:style>
  <w:style w:type="paragraph" w:styleId="TOC9">
    <w:name w:val="toc 9"/>
    <w:basedOn w:val="Normal"/>
    <w:next w:val="Normal"/>
    <w:autoRedefine/>
    <w:rsid w:val="00010F4B"/>
    <w:pPr>
      <w:ind w:left="1920" w:right="600"/>
    </w:pPr>
  </w:style>
  <w:style w:type="paragraph" w:customStyle="1" w:styleId="Billname1">
    <w:name w:val="Billname1"/>
    <w:basedOn w:val="Normal"/>
    <w:rsid w:val="00010F4B"/>
    <w:pPr>
      <w:tabs>
        <w:tab w:val="left" w:pos="2400"/>
      </w:tabs>
      <w:spacing w:before="1220"/>
    </w:pPr>
    <w:rPr>
      <w:rFonts w:ascii="Arial" w:hAnsi="Arial"/>
      <w:b/>
      <w:sz w:val="40"/>
    </w:rPr>
  </w:style>
  <w:style w:type="paragraph" w:customStyle="1" w:styleId="TableText10">
    <w:name w:val="TableText10"/>
    <w:basedOn w:val="TableText"/>
    <w:rsid w:val="00010F4B"/>
    <w:rPr>
      <w:sz w:val="20"/>
    </w:rPr>
  </w:style>
  <w:style w:type="paragraph" w:customStyle="1" w:styleId="TablePara10">
    <w:name w:val="TablePara10"/>
    <w:basedOn w:val="tablepara"/>
    <w:rsid w:val="00010F4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10F4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10F4B"/>
  </w:style>
  <w:style w:type="character" w:customStyle="1" w:styleId="charPage">
    <w:name w:val="charPage"/>
    <w:basedOn w:val="DefaultParagraphFont"/>
    <w:rsid w:val="00010F4B"/>
  </w:style>
  <w:style w:type="character" w:styleId="PageNumber">
    <w:name w:val="page number"/>
    <w:basedOn w:val="DefaultParagraphFont"/>
    <w:rsid w:val="00010F4B"/>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010F4B"/>
    <w:rPr>
      <w:rFonts w:ascii="Tahoma" w:hAnsi="Tahoma" w:cs="Tahoma"/>
      <w:sz w:val="16"/>
      <w:szCs w:val="16"/>
    </w:rPr>
  </w:style>
  <w:style w:type="character" w:customStyle="1" w:styleId="BalloonTextChar">
    <w:name w:val="Balloon Text Char"/>
    <w:basedOn w:val="DefaultParagraphFont"/>
    <w:link w:val="BalloonText"/>
    <w:uiPriority w:val="99"/>
    <w:rsid w:val="00010F4B"/>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010F4B"/>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NoteChar">
    <w:name w:val="aNote Char"/>
    <w:basedOn w:val="DefaultParagraphFont"/>
    <w:link w:val="aNote"/>
    <w:locked/>
    <w:rsid w:val="00237B21"/>
    <w:rPr>
      <w:lang w:eastAsia="en-US"/>
    </w:rPr>
  </w:style>
  <w:style w:type="character" w:styleId="Hyperlink">
    <w:name w:val="Hyperlink"/>
    <w:basedOn w:val="DefaultParagraphFont"/>
    <w:uiPriority w:val="99"/>
    <w:unhideWhenUsed/>
    <w:rsid w:val="00010F4B"/>
    <w:rPr>
      <w:color w:val="0000FF" w:themeColor="hyperlink"/>
      <w:u w:val="single"/>
    </w:rPr>
  </w:style>
  <w:style w:type="paragraph" w:customStyle="1" w:styleId="Status">
    <w:name w:val="Status"/>
    <w:basedOn w:val="Normal"/>
    <w:rsid w:val="00010F4B"/>
    <w:pPr>
      <w:spacing w:before="280"/>
      <w:jc w:val="center"/>
    </w:pPr>
    <w:rPr>
      <w:rFonts w:ascii="Arial" w:hAnsi="Arial"/>
      <w:sz w:val="14"/>
    </w:rPr>
  </w:style>
  <w:style w:type="paragraph" w:customStyle="1" w:styleId="FooterInfoCentre">
    <w:name w:val="FooterInfoCentre"/>
    <w:basedOn w:val="FooterInfo"/>
    <w:rsid w:val="00010F4B"/>
    <w:pPr>
      <w:spacing w:before="60"/>
      <w:jc w:val="center"/>
    </w:pPr>
  </w:style>
  <w:style w:type="paragraph" w:customStyle="1" w:styleId="00Spine">
    <w:name w:val="00Spine"/>
    <w:basedOn w:val="Normal"/>
    <w:rsid w:val="00010F4B"/>
  </w:style>
  <w:style w:type="paragraph" w:customStyle="1" w:styleId="05Endnote0">
    <w:name w:val="05Endnote"/>
    <w:basedOn w:val="Normal"/>
    <w:rsid w:val="00010F4B"/>
  </w:style>
  <w:style w:type="paragraph" w:customStyle="1" w:styleId="06Copyright">
    <w:name w:val="06Copyright"/>
    <w:basedOn w:val="Normal"/>
    <w:rsid w:val="00010F4B"/>
  </w:style>
  <w:style w:type="paragraph" w:customStyle="1" w:styleId="RepubNo">
    <w:name w:val="RepubNo"/>
    <w:basedOn w:val="BillBasicHeading"/>
    <w:rsid w:val="00010F4B"/>
    <w:pPr>
      <w:keepNext w:val="0"/>
      <w:spacing w:before="600"/>
      <w:jc w:val="both"/>
    </w:pPr>
    <w:rPr>
      <w:sz w:val="26"/>
    </w:rPr>
  </w:style>
  <w:style w:type="paragraph" w:customStyle="1" w:styleId="EffectiveDate">
    <w:name w:val="EffectiveDate"/>
    <w:basedOn w:val="Normal"/>
    <w:rsid w:val="00010F4B"/>
    <w:pPr>
      <w:spacing w:before="120"/>
    </w:pPr>
    <w:rPr>
      <w:rFonts w:ascii="Arial" w:hAnsi="Arial"/>
      <w:b/>
      <w:sz w:val="26"/>
    </w:rPr>
  </w:style>
  <w:style w:type="paragraph" w:customStyle="1" w:styleId="CoverInForce">
    <w:name w:val="CoverInForce"/>
    <w:basedOn w:val="BillBasicHeading"/>
    <w:rsid w:val="00010F4B"/>
    <w:pPr>
      <w:keepNext w:val="0"/>
      <w:spacing w:before="400"/>
    </w:pPr>
    <w:rPr>
      <w:b w:val="0"/>
    </w:rPr>
  </w:style>
  <w:style w:type="paragraph" w:customStyle="1" w:styleId="CoverHeading">
    <w:name w:val="CoverHeading"/>
    <w:basedOn w:val="Normal"/>
    <w:rsid w:val="00010F4B"/>
    <w:rPr>
      <w:rFonts w:ascii="Arial" w:hAnsi="Arial"/>
      <w:b/>
    </w:rPr>
  </w:style>
  <w:style w:type="paragraph" w:customStyle="1" w:styleId="CoverSubHdg">
    <w:name w:val="CoverSubHdg"/>
    <w:basedOn w:val="CoverHeading"/>
    <w:rsid w:val="00010F4B"/>
    <w:pPr>
      <w:spacing w:before="120"/>
    </w:pPr>
    <w:rPr>
      <w:sz w:val="20"/>
    </w:rPr>
  </w:style>
  <w:style w:type="paragraph" w:customStyle="1" w:styleId="CoverActName">
    <w:name w:val="CoverActName"/>
    <w:basedOn w:val="BillBasicHeading"/>
    <w:rsid w:val="00010F4B"/>
    <w:pPr>
      <w:keepNext w:val="0"/>
      <w:spacing w:before="260"/>
    </w:pPr>
  </w:style>
  <w:style w:type="paragraph" w:customStyle="1" w:styleId="CoverText">
    <w:name w:val="CoverText"/>
    <w:basedOn w:val="Normal"/>
    <w:uiPriority w:val="99"/>
    <w:rsid w:val="00010F4B"/>
    <w:pPr>
      <w:spacing w:before="100"/>
      <w:jc w:val="both"/>
    </w:pPr>
    <w:rPr>
      <w:sz w:val="20"/>
    </w:rPr>
  </w:style>
  <w:style w:type="paragraph" w:customStyle="1" w:styleId="CoverTextPara">
    <w:name w:val="CoverTextPara"/>
    <w:basedOn w:val="CoverText"/>
    <w:rsid w:val="00010F4B"/>
    <w:pPr>
      <w:tabs>
        <w:tab w:val="right" w:pos="600"/>
        <w:tab w:val="left" w:pos="840"/>
      </w:tabs>
      <w:ind w:left="840" w:hanging="840"/>
    </w:pPr>
  </w:style>
  <w:style w:type="paragraph" w:customStyle="1" w:styleId="AH1ChapterSymb">
    <w:name w:val="A H1 Chapter Symb"/>
    <w:basedOn w:val="AH1Chapter"/>
    <w:next w:val="AH2Part"/>
    <w:rsid w:val="00010F4B"/>
    <w:pPr>
      <w:tabs>
        <w:tab w:val="clear" w:pos="2600"/>
        <w:tab w:val="left" w:pos="0"/>
      </w:tabs>
      <w:ind w:left="2480" w:hanging="2960"/>
    </w:pPr>
  </w:style>
  <w:style w:type="paragraph" w:customStyle="1" w:styleId="AH2PartSymb">
    <w:name w:val="A H2 Part Symb"/>
    <w:basedOn w:val="AH2Part"/>
    <w:next w:val="AH3Div"/>
    <w:rsid w:val="00010F4B"/>
    <w:pPr>
      <w:tabs>
        <w:tab w:val="clear" w:pos="2600"/>
        <w:tab w:val="left" w:pos="0"/>
      </w:tabs>
      <w:ind w:left="2480" w:hanging="2960"/>
    </w:pPr>
  </w:style>
  <w:style w:type="paragraph" w:customStyle="1" w:styleId="AH3DivSymb">
    <w:name w:val="A H3 Div Symb"/>
    <w:basedOn w:val="AH3Div"/>
    <w:next w:val="AH5Sec"/>
    <w:rsid w:val="00010F4B"/>
    <w:pPr>
      <w:tabs>
        <w:tab w:val="clear" w:pos="2600"/>
        <w:tab w:val="left" w:pos="0"/>
      </w:tabs>
      <w:ind w:left="2480" w:hanging="2960"/>
    </w:pPr>
  </w:style>
  <w:style w:type="paragraph" w:customStyle="1" w:styleId="AH4SubDivSymb">
    <w:name w:val="A H4 SubDiv Symb"/>
    <w:basedOn w:val="AH4SubDiv"/>
    <w:next w:val="AH5Sec"/>
    <w:rsid w:val="00010F4B"/>
    <w:pPr>
      <w:tabs>
        <w:tab w:val="clear" w:pos="2600"/>
        <w:tab w:val="left" w:pos="0"/>
      </w:tabs>
      <w:ind w:left="2480" w:hanging="2960"/>
    </w:pPr>
  </w:style>
  <w:style w:type="paragraph" w:customStyle="1" w:styleId="AH5SecSymb">
    <w:name w:val="A H5 Sec Symb"/>
    <w:basedOn w:val="AH5Sec"/>
    <w:next w:val="Amain"/>
    <w:rsid w:val="00010F4B"/>
    <w:pPr>
      <w:tabs>
        <w:tab w:val="clear" w:pos="1100"/>
        <w:tab w:val="left" w:pos="0"/>
      </w:tabs>
      <w:ind w:hanging="1580"/>
    </w:pPr>
  </w:style>
  <w:style w:type="paragraph" w:customStyle="1" w:styleId="AmainSymb">
    <w:name w:val="A main Symb"/>
    <w:basedOn w:val="Amain"/>
    <w:rsid w:val="00010F4B"/>
    <w:pPr>
      <w:tabs>
        <w:tab w:val="right" w:pos="480"/>
      </w:tabs>
      <w:ind w:left="1120" w:hanging="1600"/>
    </w:pPr>
  </w:style>
  <w:style w:type="paragraph" w:customStyle="1" w:styleId="AparaSymb">
    <w:name w:val="A para Symb"/>
    <w:basedOn w:val="Apara"/>
    <w:rsid w:val="00010F4B"/>
    <w:pPr>
      <w:tabs>
        <w:tab w:val="right" w:pos="0"/>
      </w:tabs>
      <w:ind w:hanging="2080"/>
    </w:pPr>
  </w:style>
  <w:style w:type="paragraph" w:customStyle="1" w:styleId="Assectheading">
    <w:name w:val="A ssect heading"/>
    <w:basedOn w:val="Amain"/>
    <w:rsid w:val="00010F4B"/>
    <w:pPr>
      <w:keepNext/>
      <w:tabs>
        <w:tab w:val="clear" w:pos="900"/>
        <w:tab w:val="clear" w:pos="1100"/>
      </w:tabs>
      <w:spacing w:before="300"/>
      <w:ind w:left="0" w:firstLine="0"/>
      <w:outlineLvl w:val="9"/>
    </w:pPr>
    <w:rPr>
      <w:i/>
    </w:rPr>
  </w:style>
  <w:style w:type="paragraph" w:customStyle="1" w:styleId="AsubparaSymb">
    <w:name w:val="A subpara Symb"/>
    <w:basedOn w:val="Asubpara"/>
    <w:rsid w:val="00010F4B"/>
    <w:pPr>
      <w:tabs>
        <w:tab w:val="left" w:pos="0"/>
      </w:tabs>
      <w:ind w:left="1620"/>
    </w:pPr>
  </w:style>
  <w:style w:type="paragraph" w:customStyle="1" w:styleId="Actdetails">
    <w:name w:val="Act details"/>
    <w:basedOn w:val="Normal"/>
    <w:rsid w:val="00010F4B"/>
    <w:pPr>
      <w:spacing w:before="20"/>
      <w:ind w:left="1400"/>
    </w:pPr>
    <w:rPr>
      <w:rFonts w:ascii="Arial" w:hAnsi="Arial"/>
      <w:sz w:val="20"/>
    </w:rPr>
  </w:style>
  <w:style w:type="paragraph" w:customStyle="1" w:styleId="AmdtsEntriesDefL2">
    <w:name w:val="AmdtsEntriesDefL2"/>
    <w:basedOn w:val="Normal"/>
    <w:rsid w:val="00010F4B"/>
    <w:pPr>
      <w:tabs>
        <w:tab w:val="left" w:pos="3000"/>
      </w:tabs>
      <w:ind w:left="3100" w:hanging="2000"/>
    </w:pPr>
    <w:rPr>
      <w:rFonts w:ascii="Arial" w:hAnsi="Arial"/>
      <w:sz w:val="18"/>
    </w:rPr>
  </w:style>
  <w:style w:type="paragraph" w:customStyle="1" w:styleId="AmdtsEntries">
    <w:name w:val="AmdtsEntries"/>
    <w:basedOn w:val="BillBasicHeading"/>
    <w:rsid w:val="00010F4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10F4B"/>
    <w:pPr>
      <w:tabs>
        <w:tab w:val="clear" w:pos="2600"/>
      </w:tabs>
      <w:spacing w:before="120"/>
      <w:ind w:left="1100"/>
    </w:pPr>
    <w:rPr>
      <w:sz w:val="18"/>
    </w:rPr>
  </w:style>
  <w:style w:type="paragraph" w:customStyle="1" w:styleId="Asamby">
    <w:name w:val="As am by"/>
    <w:basedOn w:val="Normal"/>
    <w:next w:val="Normal"/>
    <w:rsid w:val="00010F4B"/>
    <w:pPr>
      <w:spacing w:before="240"/>
      <w:ind w:left="1100"/>
    </w:pPr>
    <w:rPr>
      <w:rFonts w:ascii="Arial" w:hAnsi="Arial"/>
      <w:sz w:val="20"/>
    </w:rPr>
  </w:style>
  <w:style w:type="character" w:customStyle="1" w:styleId="charSymb">
    <w:name w:val="charSymb"/>
    <w:basedOn w:val="DefaultParagraphFont"/>
    <w:rsid w:val="00010F4B"/>
    <w:rPr>
      <w:rFonts w:ascii="Arial" w:hAnsi="Arial"/>
      <w:sz w:val="24"/>
      <w:bdr w:val="single" w:sz="4" w:space="0" w:color="auto"/>
    </w:rPr>
  </w:style>
  <w:style w:type="character" w:customStyle="1" w:styleId="charTableNo">
    <w:name w:val="charTableNo"/>
    <w:basedOn w:val="DefaultParagraphFont"/>
    <w:rsid w:val="00010F4B"/>
  </w:style>
  <w:style w:type="character" w:customStyle="1" w:styleId="charTableText">
    <w:name w:val="charTableText"/>
    <w:basedOn w:val="DefaultParagraphFont"/>
    <w:rsid w:val="00010F4B"/>
  </w:style>
  <w:style w:type="paragraph" w:customStyle="1" w:styleId="Dict-HeadingSymb">
    <w:name w:val="Dict-Heading Symb"/>
    <w:basedOn w:val="Dict-Heading"/>
    <w:rsid w:val="00010F4B"/>
    <w:pPr>
      <w:tabs>
        <w:tab w:val="left" w:pos="0"/>
      </w:tabs>
      <w:ind w:left="2480" w:hanging="2960"/>
    </w:pPr>
  </w:style>
  <w:style w:type="paragraph" w:customStyle="1" w:styleId="EarlierRepubEntries">
    <w:name w:val="EarlierRepubEntries"/>
    <w:basedOn w:val="Normal"/>
    <w:rsid w:val="00010F4B"/>
    <w:pPr>
      <w:spacing w:before="60" w:after="60"/>
    </w:pPr>
    <w:rPr>
      <w:rFonts w:ascii="Arial" w:hAnsi="Arial"/>
      <w:sz w:val="18"/>
    </w:rPr>
  </w:style>
  <w:style w:type="paragraph" w:customStyle="1" w:styleId="EarlierRepubHdg">
    <w:name w:val="EarlierRepubHdg"/>
    <w:basedOn w:val="Normal"/>
    <w:rsid w:val="00010F4B"/>
    <w:pPr>
      <w:keepNext/>
    </w:pPr>
    <w:rPr>
      <w:rFonts w:ascii="Arial" w:hAnsi="Arial"/>
      <w:b/>
      <w:sz w:val="20"/>
    </w:rPr>
  </w:style>
  <w:style w:type="paragraph" w:customStyle="1" w:styleId="Endnote20">
    <w:name w:val="Endnote2"/>
    <w:basedOn w:val="Normal"/>
    <w:rsid w:val="00010F4B"/>
    <w:pPr>
      <w:keepNext/>
      <w:tabs>
        <w:tab w:val="left" w:pos="1100"/>
      </w:tabs>
      <w:spacing w:before="360"/>
    </w:pPr>
    <w:rPr>
      <w:rFonts w:ascii="Arial" w:hAnsi="Arial"/>
      <w:b/>
    </w:rPr>
  </w:style>
  <w:style w:type="paragraph" w:customStyle="1" w:styleId="Endnote3">
    <w:name w:val="Endnote3"/>
    <w:basedOn w:val="Normal"/>
    <w:rsid w:val="00010F4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10F4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10F4B"/>
    <w:pPr>
      <w:spacing w:before="60"/>
      <w:ind w:left="1100"/>
      <w:jc w:val="both"/>
    </w:pPr>
    <w:rPr>
      <w:sz w:val="20"/>
    </w:rPr>
  </w:style>
  <w:style w:type="paragraph" w:customStyle="1" w:styleId="EndNoteParas">
    <w:name w:val="EndNoteParas"/>
    <w:basedOn w:val="EndNoteTextEPS"/>
    <w:rsid w:val="00010F4B"/>
    <w:pPr>
      <w:tabs>
        <w:tab w:val="right" w:pos="1432"/>
      </w:tabs>
      <w:ind w:left="1840" w:hanging="1840"/>
    </w:pPr>
  </w:style>
  <w:style w:type="paragraph" w:customStyle="1" w:styleId="EndnotesAbbrev">
    <w:name w:val="EndnotesAbbrev"/>
    <w:basedOn w:val="Normal"/>
    <w:rsid w:val="00010F4B"/>
    <w:pPr>
      <w:spacing w:before="20"/>
    </w:pPr>
    <w:rPr>
      <w:rFonts w:ascii="Arial" w:hAnsi="Arial"/>
      <w:color w:val="000000"/>
      <w:sz w:val="16"/>
    </w:rPr>
  </w:style>
  <w:style w:type="paragraph" w:customStyle="1" w:styleId="EPSCoverTop">
    <w:name w:val="EPSCoverTop"/>
    <w:basedOn w:val="Normal"/>
    <w:rsid w:val="00010F4B"/>
    <w:pPr>
      <w:jc w:val="right"/>
    </w:pPr>
    <w:rPr>
      <w:rFonts w:ascii="Arial" w:hAnsi="Arial"/>
      <w:sz w:val="20"/>
    </w:rPr>
  </w:style>
  <w:style w:type="paragraph" w:customStyle="1" w:styleId="LegHistNote">
    <w:name w:val="LegHistNote"/>
    <w:basedOn w:val="Actdetails"/>
    <w:rsid w:val="00010F4B"/>
    <w:pPr>
      <w:spacing w:before="60"/>
      <w:ind w:left="2700" w:right="-60" w:hanging="1300"/>
    </w:pPr>
    <w:rPr>
      <w:sz w:val="18"/>
    </w:rPr>
  </w:style>
  <w:style w:type="paragraph" w:customStyle="1" w:styleId="LongTitleSymb">
    <w:name w:val="LongTitleSymb"/>
    <w:basedOn w:val="LongTitle"/>
    <w:rsid w:val="00010F4B"/>
    <w:pPr>
      <w:ind w:hanging="480"/>
    </w:pPr>
  </w:style>
  <w:style w:type="paragraph" w:styleId="MacroText">
    <w:name w:val="macro"/>
    <w:link w:val="MacroTextChar"/>
    <w:semiHidden/>
    <w:rsid w:val="00010F4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0009"/>
    <w:rPr>
      <w:rFonts w:ascii="Courier New" w:hAnsi="Courier New" w:cs="Courier New"/>
      <w:lang w:eastAsia="en-US"/>
    </w:rPr>
  </w:style>
  <w:style w:type="paragraph" w:customStyle="1" w:styleId="ModaNote">
    <w:name w:val="Mod aNote"/>
    <w:basedOn w:val="aNote"/>
    <w:rsid w:val="00010F4B"/>
    <w:pPr>
      <w:tabs>
        <w:tab w:val="left" w:pos="2600"/>
      </w:tabs>
      <w:ind w:left="2600"/>
    </w:pPr>
  </w:style>
  <w:style w:type="paragraph" w:customStyle="1" w:styleId="ModH1Chapter">
    <w:name w:val="Mod H1 Chapter"/>
    <w:basedOn w:val="IH1Chap"/>
    <w:rsid w:val="00010F4B"/>
    <w:pPr>
      <w:tabs>
        <w:tab w:val="clear" w:pos="2600"/>
        <w:tab w:val="left" w:pos="3300"/>
      </w:tabs>
      <w:ind w:left="3300"/>
    </w:pPr>
  </w:style>
  <w:style w:type="paragraph" w:customStyle="1" w:styleId="ModH2Part">
    <w:name w:val="Mod H2 Part"/>
    <w:basedOn w:val="IH2Part"/>
    <w:rsid w:val="00010F4B"/>
    <w:pPr>
      <w:tabs>
        <w:tab w:val="clear" w:pos="2600"/>
        <w:tab w:val="left" w:pos="3300"/>
      </w:tabs>
      <w:ind w:left="3300"/>
    </w:pPr>
  </w:style>
  <w:style w:type="paragraph" w:customStyle="1" w:styleId="ModH3Div">
    <w:name w:val="Mod H3 Div"/>
    <w:basedOn w:val="IH3Div"/>
    <w:rsid w:val="00010F4B"/>
    <w:pPr>
      <w:tabs>
        <w:tab w:val="clear" w:pos="2600"/>
        <w:tab w:val="left" w:pos="3300"/>
      </w:tabs>
      <w:ind w:left="3300"/>
    </w:pPr>
  </w:style>
  <w:style w:type="paragraph" w:customStyle="1" w:styleId="ModH4SubDiv">
    <w:name w:val="Mod H4 SubDiv"/>
    <w:basedOn w:val="IH4SubDiv"/>
    <w:rsid w:val="00010F4B"/>
    <w:pPr>
      <w:tabs>
        <w:tab w:val="clear" w:pos="2600"/>
        <w:tab w:val="left" w:pos="3300"/>
      </w:tabs>
      <w:ind w:left="3300"/>
    </w:pPr>
  </w:style>
  <w:style w:type="paragraph" w:customStyle="1" w:styleId="ModH5Sec">
    <w:name w:val="Mod H5 Sec"/>
    <w:basedOn w:val="IH5Sec"/>
    <w:rsid w:val="00010F4B"/>
    <w:pPr>
      <w:tabs>
        <w:tab w:val="clear" w:pos="1100"/>
        <w:tab w:val="left" w:pos="1800"/>
      </w:tabs>
      <w:ind w:left="2200"/>
    </w:pPr>
  </w:style>
  <w:style w:type="paragraph" w:customStyle="1" w:styleId="Modmain">
    <w:name w:val="Mod main"/>
    <w:basedOn w:val="Amain"/>
    <w:rsid w:val="00010F4B"/>
    <w:pPr>
      <w:tabs>
        <w:tab w:val="clear" w:pos="900"/>
        <w:tab w:val="clear" w:pos="1100"/>
        <w:tab w:val="right" w:pos="1600"/>
        <w:tab w:val="left" w:pos="1800"/>
      </w:tabs>
      <w:ind w:left="2200"/>
    </w:pPr>
  </w:style>
  <w:style w:type="paragraph" w:customStyle="1" w:styleId="Modmainreturn">
    <w:name w:val="Mod main return"/>
    <w:basedOn w:val="Amainreturn"/>
    <w:rsid w:val="00010F4B"/>
    <w:pPr>
      <w:ind w:left="1800"/>
    </w:pPr>
  </w:style>
  <w:style w:type="paragraph" w:customStyle="1" w:styleId="ModNote">
    <w:name w:val="Mod Note"/>
    <w:basedOn w:val="aNote"/>
    <w:rsid w:val="00010F4B"/>
    <w:pPr>
      <w:tabs>
        <w:tab w:val="left" w:pos="2600"/>
      </w:tabs>
      <w:ind w:left="2600"/>
    </w:pPr>
  </w:style>
  <w:style w:type="paragraph" w:customStyle="1" w:styleId="Modpara">
    <w:name w:val="Mod para"/>
    <w:basedOn w:val="BillBasic"/>
    <w:rsid w:val="00010F4B"/>
    <w:pPr>
      <w:tabs>
        <w:tab w:val="right" w:pos="2100"/>
        <w:tab w:val="left" w:pos="2300"/>
      </w:tabs>
      <w:ind w:left="2700" w:hanging="1600"/>
      <w:outlineLvl w:val="6"/>
    </w:pPr>
  </w:style>
  <w:style w:type="paragraph" w:customStyle="1" w:styleId="Modparareturn">
    <w:name w:val="Mod para return"/>
    <w:basedOn w:val="Aparareturn"/>
    <w:rsid w:val="00010F4B"/>
    <w:pPr>
      <w:ind w:left="2300"/>
    </w:pPr>
  </w:style>
  <w:style w:type="paragraph" w:customStyle="1" w:styleId="Modref">
    <w:name w:val="Mod ref"/>
    <w:basedOn w:val="ref"/>
    <w:rsid w:val="00010F4B"/>
    <w:pPr>
      <w:ind w:left="1100"/>
    </w:pPr>
  </w:style>
  <w:style w:type="paragraph" w:customStyle="1" w:styleId="Modsubpara">
    <w:name w:val="Mod subpara"/>
    <w:basedOn w:val="Asubpara"/>
    <w:rsid w:val="00010F4B"/>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10F4B"/>
    <w:pPr>
      <w:ind w:left="3040"/>
    </w:pPr>
  </w:style>
  <w:style w:type="paragraph" w:customStyle="1" w:styleId="Modsubsubpara">
    <w:name w:val="Mod subsubpara"/>
    <w:basedOn w:val="Asubsubpara"/>
    <w:rsid w:val="00010F4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10F4B"/>
    <w:pPr>
      <w:keepNext/>
      <w:spacing w:before="180"/>
      <w:ind w:left="1100"/>
    </w:pPr>
    <w:rPr>
      <w:rFonts w:ascii="Arial" w:hAnsi="Arial"/>
      <w:b/>
      <w:sz w:val="20"/>
    </w:rPr>
  </w:style>
  <w:style w:type="paragraph" w:customStyle="1" w:styleId="NewReg">
    <w:name w:val="New Reg"/>
    <w:basedOn w:val="NewAct"/>
    <w:next w:val="Actdetails"/>
    <w:rsid w:val="00010F4B"/>
  </w:style>
  <w:style w:type="paragraph" w:customStyle="1" w:styleId="RenumProvEntries">
    <w:name w:val="RenumProvEntries"/>
    <w:basedOn w:val="Normal"/>
    <w:rsid w:val="00010F4B"/>
    <w:pPr>
      <w:spacing w:before="60"/>
    </w:pPr>
    <w:rPr>
      <w:rFonts w:ascii="Arial" w:hAnsi="Arial"/>
      <w:sz w:val="20"/>
    </w:rPr>
  </w:style>
  <w:style w:type="paragraph" w:customStyle="1" w:styleId="RenumProvHdg">
    <w:name w:val="RenumProvHdg"/>
    <w:basedOn w:val="Normal"/>
    <w:rsid w:val="00010F4B"/>
    <w:rPr>
      <w:rFonts w:ascii="Arial" w:hAnsi="Arial"/>
      <w:b/>
      <w:sz w:val="22"/>
    </w:rPr>
  </w:style>
  <w:style w:type="paragraph" w:customStyle="1" w:styleId="RenumProvHeader">
    <w:name w:val="RenumProvHeader"/>
    <w:basedOn w:val="Normal"/>
    <w:rsid w:val="00010F4B"/>
    <w:rPr>
      <w:rFonts w:ascii="Arial" w:hAnsi="Arial"/>
      <w:b/>
      <w:sz w:val="22"/>
    </w:rPr>
  </w:style>
  <w:style w:type="paragraph" w:customStyle="1" w:styleId="RenumProvSubsectEntries">
    <w:name w:val="RenumProvSubsectEntries"/>
    <w:basedOn w:val="RenumProvEntries"/>
    <w:rsid w:val="00010F4B"/>
    <w:pPr>
      <w:ind w:left="252"/>
    </w:pPr>
  </w:style>
  <w:style w:type="paragraph" w:customStyle="1" w:styleId="RenumTableHdg">
    <w:name w:val="RenumTableHdg"/>
    <w:basedOn w:val="Normal"/>
    <w:rsid w:val="00010F4B"/>
    <w:pPr>
      <w:spacing w:before="120"/>
    </w:pPr>
    <w:rPr>
      <w:rFonts w:ascii="Arial" w:hAnsi="Arial"/>
      <w:b/>
      <w:sz w:val="20"/>
    </w:rPr>
  </w:style>
  <w:style w:type="paragraph" w:customStyle="1" w:styleId="SchclauseheadingSymb">
    <w:name w:val="Sch clause heading Symb"/>
    <w:basedOn w:val="Schclauseheading"/>
    <w:rsid w:val="00010F4B"/>
    <w:pPr>
      <w:tabs>
        <w:tab w:val="left" w:pos="0"/>
      </w:tabs>
      <w:ind w:left="980" w:hanging="1460"/>
    </w:pPr>
  </w:style>
  <w:style w:type="paragraph" w:customStyle="1" w:styleId="SchSubClause">
    <w:name w:val="Sch SubClause"/>
    <w:basedOn w:val="Schclauseheading"/>
    <w:rsid w:val="00010F4B"/>
    <w:rPr>
      <w:b w:val="0"/>
    </w:rPr>
  </w:style>
  <w:style w:type="paragraph" w:customStyle="1" w:styleId="Sched-FormSymb">
    <w:name w:val="Sched-Form Symb"/>
    <w:basedOn w:val="Sched-Form"/>
    <w:rsid w:val="00010F4B"/>
    <w:pPr>
      <w:tabs>
        <w:tab w:val="left" w:pos="0"/>
      </w:tabs>
      <w:ind w:left="2480" w:hanging="2960"/>
    </w:pPr>
  </w:style>
  <w:style w:type="paragraph" w:customStyle="1" w:styleId="Sched-Form-18Space">
    <w:name w:val="Sched-Form-18Space"/>
    <w:basedOn w:val="Normal"/>
    <w:rsid w:val="00010F4B"/>
    <w:pPr>
      <w:spacing w:before="360" w:after="60"/>
    </w:pPr>
    <w:rPr>
      <w:sz w:val="22"/>
    </w:rPr>
  </w:style>
  <w:style w:type="paragraph" w:customStyle="1" w:styleId="Sched-headingSymb">
    <w:name w:val="Sched-heading Symb"/>
    <w:basedOn w:val="Sched-heading"/>
    <w:rsid w:val="00010F4B"/>
    <w:pPr>
      <w:tabs>
        <w:tab w:val="left" w:pos="0"/>
      </w:tabs>
      <w:ind w:left="2480" w:hanging="2960"/>
    </w:pPr>
  </w:style>
  <w:style w:type="paragraph" w:customStyle="1" w:styleId="Sched-PartSymb">
    <w:name w:val="Sched-Part Symb"/>
    <w:basedOn w:val="Sched-Part"/>
    <w:rsid w:val="00010F4B"/>
    <w:pPr>
      <w:tabs>
        <w:tab w:val="left" w:pos="0"/>
      </w:tabs>
      <w:ind w:left="2480" w:hanging="2960"/>
    </w:pPr>
  </w:style>
  <w:style w:type="paragraph" w:styleId="Subtitle">
    <w:name w:val="Subtitle"/>
    <w:basedOn w:val="Normal"/>
    <w:link w:val="SubtitleChar"/>
    <w:qFormat/>
    <w:rsid w:val="00010F4B"/>
    <w:pPr>
      <w:spacing w:after="60"/>
      <w:jc w:val="center"/>
      <w:outlineLvl w:val="1"/>
    </w:pPr>
    <w:rPr>
      <w:rFonts w:ascii="Arial" w:hAnsi="Arial"/>
    </w:rPr>
  </w:style>
  <w:style w:type="character" w:customStyle="1" w:styleId="SubtitleChar">
    <w:name w:val="Subtitle Char"/>
    <w:basedOn w:val="DefaultParagraphFont"/>
    <w:link w:val="Subtitle"/>
    <w:rsid w:val="00610009"/>
    <w:rPr>
      <w:rFonts w:ascii="Arial" w:hAnsi="Arial"/>
      <w:sz w:val="24"/>
      <w:lang w:eastAsia="en-US"/>
    </w:rPr>
  </w:style>
  <w:style w:type="paragraph" w:customStyle="1" w:styleId="TLegEntries">
    <w:name w:val="TLegEntries"/>
    <w:basedOn w:val="Normal"/>
    <w:rsid w:val="00010F4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10F4B"/>
    <w:pPr>
      <w:ind w:firstLine="0"/>
    </w:pPr>
    <w:rPr>
      <w:b/>
    </w:rPr>
  </w:style>
  <w:style w:type="paragraph" w:customStyle="1" w:styleId="EndNoteTextPub">
    <w:name w:val="EndNoteTextPub"/>
    <w:basedOn w:val="Normal"/>
    <w:rsid w:val="00010F4B"/>
    <w:pPr>
      <w:spacing w:before="60"/>
      <w:ind w:left="1100"/>
      <w:jc w:val="both"/>
    </w:pPr>
    <w:rPr>
      <w:sz w:val="20"/>
    </w:rPr>
  </w:style>
  <w:style w:type="paragraph" w:customStyle="1" w:styleId="TOC10">
    <w:name w:val="TOC 10"/>
    <w:basedOn w:val="TOC5"/>
    <w:rsid w:val="00010F4B"/>
    <w:rPr>
      <w:szCs w:val="24"/>
    </w:rPr>
  </w:style>
  <w:style w:type="character" w:customStyle="1" w:styleId="charNotBold">
    <w:name w:val="charNotBold"/>
    <w:basedOn w:val="DefaultParagraphFont"/>
    <w:rsid w:val="00010F4B"/>
    <w:rPr>
      <w:rFonts w:ascii="Arial" w:hAnsi="Arial"/>
      <w:sz w:val="20"/>
    </w:rPr>
  </w:style>
  <w:style w:type="paragraph" w:customStyle="1" w:styleId="ShadedSchClauseSymb">
    <w:name w:val="Shaded Sch Clause Symb"/>
    <w:basedOn w:val="ShadedSchClause"/>
    <w:rsid w:val="00010F4B"/>
    <w:pPr>
      <w:tabs>
        <w:tab w:val="left" w:pos="0"/>
      </w:tabs>
      <w:ind w:left="975" w:hanging="1457"/>
    </w:pPr>
  </w:style>
  <w:style w:type="paragraph" w:customStyle="1" w:styleId="CoverTextBullet">
    <w:name w:val="CoverTextBullet"/>
    <w:basedOn w:val="CoverText"/>
    <w:qFormat/>
    <w:rsid w:val="00010F4B"/>
    <w:pPr>
      <w:numPr>
        <w:numId w:val="27"/>
      </w:numPr>
    </w:pPr>
    <w:rPr>
      <w:color w:val="000000"/>
    </w:rPr>
  </w:style>
  <w:style w:type="paragraph" w:customStyle="1" w:styleId="01aPreamble">
    <w:name w:val="01aPreamble"/>
    <w:basedOn w:val="Normal"/>
    <w:qFormat/>
    <w:rsid w:val="00010F4B"/>
  </w:style>
  <w:style w:type="paragraph" w:customStyle="1" w:styleId="TableBullet">
    <w:name w:val="TableBullet"/>
    <w:basedOn w:val="TableText10"/>
    <w:qFormat/>
    <w:rsid w:val="00010F4B"/>
    <w:pPr>
      <w:numPr>
        <w:numId w:val="28"/>
      </w:numPr>
    </w:pPr>
  </w:style>
  <w:style w:type="paragraph" w:customStyle="1" w:styleId="TableNumbered">
    <w:name w:val="TableNumbered"/>
    <w:basedOn w:val="TableText10"/>
    <w:qFormat/>
    <w:rsid w:val="00010F4B"/>
    <w:pPr>
      <w:numPr>
        <w:numId w:val="29"/>
      </w:numPr>
    </w:pPr>
  </w:style>
  <w:style w:type="character" w:customStyle="1" w:styleId="charCitHyperlinkItal">
    <w:name w:val="charCitHyperlinkItal"/>
    <w:basedOn w:val="Hyperlink"/>
    <w:uiPriority w:val="1"/>
    <w:rsid w:val="00010F4B"/>
    <w:rPr>
      <w:i/>
      <w:color w:val="0000FF" w:themeColor="hyperlink"/>
      <w:u w:val="none"/>
    </w:rPr>
  </w:style>
  <w:style w:type="character" w:customStyle="1" w:styleId="charCitHyperlinkAbbrev">
    <w:name w:val="charCitHyperlinkAbbrev"/>
    <w:basedOn w:val="Hyperlink"/>
    <w:uiPriority w:val="1"/>
    <w:rsid w:val="00010F4B"/>
    <w:rPr>
      <w:color w:val="0000FF" w:themeColor="hyperlink"/>
      <w:u w:val="none"/>
    </w:rPr>
  </w:style>
  <w:style w:type="character" w:customStyle="1" w:styleId="Heading3Char">
    <w:name w:val="Heading 3 Char"/>
    <w:aliases w:val="h3 Char,sec Char"/>
    <w:basedOn w:val="DefaultParagraphFont"/>
    <w:link w:val="Heading3"/>
    <w:rsid w:val="00010F4B"/>
    <w:rPr>
      <w:b/>
      <w:sz w:val="24"/>
      <w:lang w:eastAsia="en-US"/>
    </w:rPr>
  </w:style>
  <w:style w:type="paragraph" w:customStyle="1" w:styleId="FormRule">
    <w:name w:val="FormRule"/>
    <w:basedOn w:val="Normal"/>
    <w:rsid w:val="00010F4B"/>
    <w:pPr>
      <w:pBdr>
        <w:top w:val="single" w:sz="4" w:space="1" w:color="auto"/>
      </w:pBdr>
      <w:spacing w:before="160" w:after="40"/>
      <w:ind w:left="3220" w:right="3260"/>
    </w:pPr>
    <w:rPr>
      <w:sz w:val="8"/>
    </w:rPr>
  </w:style>
  <w:style w:type="paragraph" w:customStyle="1" w:styleId="OldAmdtsEntries">
    <w:name w:val="OldAmdtsEntries"/>
    <w:basedOn w:val="BillBasicHeading"/>
    <w:rsid w:val="00010F4B"/>
    <w:pPr>
      <w:tabs>
        <w:tab w:val="clear" w:pos="2600"/>
        <w:tab w:val="left" w:leader="dot" w:pos="2700"/>
      </w:tabs>
      <w:ind w:left="2700" w:hanging="2000"/>
    </w:pPr>
    <w:rPr>
      <w:sz w:val="18"/>
    </w:rPr>
  </w:style>
  <w:style w:type="paragraph" w:customStyle="1" w:styleId="OldAmdt2ndLine">
    <w:name w:val="OldAmdt2ndLine"/>
    <w:basedOn w:val="OldAmdtsEntries"/>
    <w:rsid w:val="00010F4B"/>
    <w:pPr>
      <w:tabs>
        <w:tab w:val="left" w:pos="2700"/>
      </w:tabs>
      <w:spacing w:before="0"/>
    </w:pPr>
  </w:style>
  <w:style w:type="paragraph" w:customStyle="1" w:styleId="parainpara">
    <w:name w:val="para in para"/>
    <w:rsid w:val="00010F4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10F4B"/>
    <w:pPr>
      <w:spacing w:after="60"/>
      <w:ind w:left="2800"/>
    </w:pPr>
    <w:rPr>
      <w:rFonts w:ascii="ACTCrest" w:hAnsi="ACTCrest"/>
      <w:sz w:val="216"/>
    </w:rPr>
  </w:style>
  <w:style w:type="paragraph" w:customStyle="1" w:styleId="Actbullet">
    <w:name w:val="Act bullet"/>
    <w:basedOn w:val="Normal"/>
    <w:uiPriority w:val="99"/>
    <w:rsid w:val="00010F4B"/>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010F4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10F4B"/>
    <w:rPr>
      <w:b w:val="0"/>
      <w:sz w:val="32"/>
    </w:rPr>
  </w:style>
  <w:style w:type="paragraph" w:customStyle="1" w:styleId="MH1Chapter">
    <w:name w:val="M H1 Chapter"/>
    <w:basedOn w:val="AH1Chapter"/>
    <w:rsid w:val="00010F4B"/>
    <w:pPr>
      <w:tabs>
        <w:tab w:val="clear" w:pos="2600"/>
        <w:tab w:val="left" w:pos="2720"/>
      </w:tabs>
      <w:ind w:left="4000" w:hanging="3300"/>
    </w:pPr>
  </w:style>
  <w:style w:type="paragraph" w:customStyle="1" w:styleId="ApprFormHd">
    <w:name w:val="ApprFormHd"/>
    <w:basedOn w:val="Sched-heading"/>
    <w:rsid w:val="00010F4B"/>
    <w:pPr>
      <w:ind w:left="0" w:firstLine="0"/>
    </w:pPr>
  </w:style>
  <w:style w:type="paragraph" w:customStyle="1" w:styleId="AmdtEntries">
    <w:name w:val="AmdtEntries"/>
    <w:basedOn w:val="BillBasicHeading"/>
    <w:rsid w:val="00010F4B"/>
    <w:pPr>
      <w:keepNext w:val="0"/>
      <w:tabs>
        <w:tab w:val="clear" w:pos="2600"/>
      </w:tabs>
      <w:spacing w:before="0"/>
      <w:ind w:left="3200" w:hanging="2100"/>
    </w:pPr>
    <w:rPr>
      <w:sz w:val="18"/>
    </w:rPr>
  </w:style>
  <w:style w:type="paragraph" w:customStyle="1" w:styleId="AmdtEntriesDefL2">
    <w:name w:val="AmdtEntriesDefL2"/>
    <w:basedOn w:val="AmdtEntries"/>
    <w:rsid w:val="00010F4B"/>
    <w:pPr>
      <w:tabs>
        <w:tab w:val="left" w:pos="3000"/>
      </w:tabs>
      <w:ind w:left="3600" w:hanging="2500"/>
    </w:pPr>
  </w:style>
  <w:style w:type="paragraph" w:customStyle="1" w:styleId="Actdetailsnote">
    <w:name w:val="Act details note"/>
    <w:basedOn w:val="Actdetails"/>
    <w:uiPriority w:val="99"/>
    <w:rsid w:val="00010F4B"/>
    <w:pPr>
      <w:ind w:left="1620" w:right="-60" w:hanging="720"/>
    </w:pPr>
    <w:rPr>
      <w:sz w:val="18"/>
    </w:rPr>
  </w:style>
  <w:style w:type="paragraph" w:customStyle="1" w:styleId="DetailsNo">
    <w:name w:val="Details No"/>
    <w:basedOn w:val="Actdetails"/>
    <w:uiPriority w:val="99"/>
    <w:rsid w:val="00010F4B"/>
    <w:pPr>
      <w:ind w:left="0"/>
    </w:pPr>
    <w:rPr>
      <w:sz w:val="18"/>
    </w:rPr>
  </w:style>
  <w:style w:type="paragraph" w:customStyle="1" w:styleId="PrincipalActdetails">
    <w:name w:val="Principal Act details"/>
    <w:basedOn w:val="Actdetails"/>
    <w:uiPriority w:val="99"/>
    <w:rsid w:val="00624086"/>
    <w:pPr>
      <w:ind w:left="600" w:right="-60"/>
    </w:pPr>
    <w:rPr>
      <w:sz w:val="18"/>
    </w:rPr>
  </w:style>
  <w:style w:type="character" w:styleId="UnresolvedMention">
    <w:name w:val="Unresolved Mention"/>
    <w:basedOn w:val="DefaultParagraphFont"/>
    <w:uiPriority w:val="99"/>
    <w:semiHidden/>
    <w:unhideWhenUsed/>
    <w:rsid w:val="00F273FC"/>
    <w:rPr>
      <w:color w:val="605E5C"/>
      <w:shd w:val="clear" w:color="auto" w:fill="E1DFDD"/>
    </w:rPr>
  </w:style>
  <w:style w:type="character" w:customStyle="1" w:styleId="NewActChar">
    <w:name w:val="New Act Char"/>
    <w:basedOn w:val="DefaultParagraphFont"/>
    <w:link w:val="NewAct"/>
    <w:rsid w:val="00ED7AD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21" Type="http://schemas.openxmlformats.org/officeDocument/2006/relationships/footer" Target="footer1.xml"/><Relationship Id="rId42" Type="http://schemas.openxmlformats.org/officeDocument/2006/relationships/hyperlink" Target="http://www.legislation.act.gov.au/a/2011-44/default.asp" TargetMode="External"/><Relationship Id="rId47" Type="http://schemas.openxmlformats.org/officeDocument/2006/relationships/hyperlink" Target="http://www.legislation.act.gov.au/a/2011-44/default.asp" TargetMode="External"/><Relationship Id="rId63" Type="http://schemas.openxmlformats.org/officeDocument/2006/relationships/hyperlink" Target="http://www.legislation.act.gov.au/a/1992-72" TargetMode="External"/><Relationship Id="rId68" Type="http://schemas.openxmlformats.org/officeDocument/2006/relationships/footer" Target="footer13.xml"/><Relationship Id="rId84" Type="http://schemas.openxmlformats.org/officeDocument/2006/relationships/hyperlink" Target="http://www.legislation.act.gov.au/a/2013-8/default.asp" TargetMode="External"/><Relationship Id="rId89" Type="http://schemas.openxmlformats.org/officeDocument/2006/relationships/hyperlink" Target="http://www.legislation.act.gov.au/a/2013-11/default.asp" TargetMode="External"/><Relationship Id="rId7" Type="http://schemas.openxmlformats.org/officeDocument/2006/relationships/endnotes" Target="endnotes.xml"/><Relationship Id="rId71" Type="http://schemas.openxmlformats.org/officeDocument/2006/relationships/hyperlink" Target="http://www.legislation.act.gov.au/a/2013-11" TargetMode="External"/><Relationship Id="rId92"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yperlink" Target="http://www.legislation.act.gov.au" TargetMode="External"/><Relationship Id="rId29" Type="http://schemas.openxmlformats.org/officeDocument/2006/relationships/footer" Target="footer6.xml"/><Relationship Id="rId11" Type="http://schemas.openxmlformats.org/officeDocument/2006/relationships/hyperlink" Target="http://www.legislation.act.gov.au/a/2001-14" TargetMode="External"/><Relationship Id="rId24" Type="http://schemas.openxmlformats.org/officeDocument/2006/relationships/footer" Target="footer3.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30-21" TargetMode="External"/><Relationship Id="rId40" Type="http://schemas.openxmlformats.org/officeDocument/2006/relationships/hyperlink" Target="http://www.legislation.act.gov.au/a/2011-44/default.asp" TargetMode="External"/><Relationship Id="rId45" Type="http://schemas.openxmlformats.org/officeDocument/2006/relationships/hyperlink" Target="http://www.comlaw.gov.au/Series/C2004A00818" TargetMode="External"/><Relationship Id="rId53" Type="http://schemas.openxmlformats.org/officeDocument/2006/relationships/footer" Target="footer9.xml"/><Relationship Id="rId58" Type="http://schemas.openxmlformats.org/officeDocument/2006/relationships/hyperlink" Target="http://www.legislation.act.gov.au/a/2001-14" TargetMode="External"/><Relationship Id="rId66" Type="http://schemas.openxmlformats.org/officeDocument/2006/relationships/header" Target="header11.xml"/><Relationship Id="rId74" Type="http://schemas.openxmlformats.org/officeDocument/2006/relationships/hyperlink" Target="https://www.legislation.act.gov.au/a/2020-14/" TargetMode="External"/><Relationship Id="rId79" Type="http://schemas.openxmlformats.org/officeDocument/2006/relationships/hyperlink" Target="http://www.legislation.act.gov.au/a/2020-29/default.asp" TargetMode="External"/><Relationship Id="rId87" Type="http://schemas.openxmlformats.org/officeDocument/2006/relationships/hyperlink" Target="http://www.legislation.act.gov.au/a/2020-29/" TargetMode="External"/><Relationship Id="rId102" Type="http://schemas.openxmlformats.org/officeDocument/2006/relationships/header" Target="header17.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s://www.legislation.act.gov.au/cn/2021-1/" TargetMode="External"/><Relationship Id="rId90" Type="http://schemas.openxmlformats.org/officeDocument/2006/relationships/hyperlink" Target="http://www.legislation.act.gov.au/a/2015-15/default.asp" TargetMode="External"/><Relationship Id="rId95" Type="http://schemas.openxmlformats.org/officeDocument/2006/relationships/footer" Target="footer15.xml"/><Relationship Id="rId19" Type="http://schemas.openxmlformats.org/officeDocument/2006/relationships/header" Target="header1.xml"/><Relationship Id="rId14" Type="http://schemas.openxmlformats.org/officeDocument/2006/relationships/hyperlink" Target="http://www.legislation.act.gov.au/a/2001-14" TargetMode="External"/><Relationship Id="rId22" Type="http://schemas.openxmlformats.org/officeDocument/2006/relationships/footer" Target="footer2.xml"/><Relationship Id="rId27" Type="http://schemas.openxmlformats.org/officeDocument/2006/relationships/footer" Target="footer4.xml"/><Relationship Id="rId30" Type="http://schemas.openxmlformats.org/officeDocument/2006/relationships/hyperlink" Target="http://www.legislation.act.gov.au/a/1992-72" TargetMode="External"/><Relationship Id="rId35" Type="http://schemas.openxmlformats.org/officeDocument/2006/relationships/hyperlink" Target="http://www.legislation.act.gov.au/a/1930-21" TargetMode="External"/><Relationship Id="rId43" Type="http://schemas.openxmlformats.org/officeDocument/2006/relationships/hyperlink" Target="http://www.legislation.act.gov.au/a/2011-44/default.asp" TargetMode="External"/><Relationship Id="rId48" Type="http://schemas.openxmlformats.org/officeDocument/2006/relationships/hyperlink" Target="http://www.legislation.act.gov.au/a/2011-44/default.asp" TargetMode="External"/><Relationship Id="rId56" Type="http://schemas.openxmlformats.org/officeDocument/2006/relationships/footer" Target="footer10.xml"/><Relationship Id="rId64" Type="http://schemas.openxmlformats.org/officeDocument/2006/relationships/hyperlink" Target="http://www.legislation.act.gov.au/a/2011-4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20-14/" TargetMode="External"/><Relationship Id="rId100" Type="http://schemas.openxmlformats.org/officeDocument/2006/relationships/header" Target="header16.xml"/><Relationship Id="rId105"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hyperlink" Target="http://www.legislation.act.gov.au/a/2015-15" TargetMode="External"/><Relationship Id="rId80" Type="http://schemas.openxmlformats.org/officeDocument/2006/relationships/hyperlink" Target="https://www.legislation.act.gov.au/a/2019-13/" TargetMode="External"/><Relationship Id="rId85" Type="http://schemas.openxmlformats.org/officeDocument/2006/relationships/hyperlink" Target="http://www.legislation.act.gov.au/a/2015-15/default.asp" TargetMode="External"/><Relationship Id="rId93" Type="http://schemas.openxmlformats.org/officeDocument/2006/relationships/header" Target="header13.xml"/><Relationship Id="rId98" Type="http://schemas.openxmlformats.org/officeDocument/2006/relationships/footer" Target="footer16.xml"/><Relationship Id="rId3" Type="http://schemas.openxmlformats.org/officeDocument/2006/relationships/styles" Target="styles.xm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yperlink" Target="http://www.legislation.act.gov.au/a/1930-21" TargetMode="External"/><Relationship Id="rId38" Type="http://schemas.openxmlformats.org/officeDocument/2006/relationships/hyperlink" Target="http://www.legislation.act.gov.au/a/2011-44/default.asp" TargetMode="External"/><Relationship Id="rId46" Type="http://schemas.openxmlformats.org/officeDocument/2006/relationships/hyperlink" Target="http://www.legislation.act.gov.au/a/2011-44/default.asp" TargetMode="External"/><Relationship Id="rId59" Type="http://schemas.openxmlformats.org/officeDocument/2006/relationships/hyperlink" Target="http://www.legislation.act.gov.au/a/2001-14" TargetMode="External"/><Relationship Id="rId67" Type="http://schemas.openxmlformats.org/officeDocument/2006/relationships/footer" Target="footer12.xml"/><Relationship Id="rId103" Type="http://schemas.openxmlformats.org/officeDocument/2006/relationships/footer" Target="footer19.xml"/><Relationship Id="rId20" Type="http://schemas.openxmlformats.org/officeDocument/2006/relationships/header" Target="header2.xml"/><Relationship Id="rId41" Type="http://schemas.openxmlformats.org/officeDocument/2006/relationships/hyperlink" Target="http://www.legislation.act.gov.au/a/2011-44/default.asp" TargetMode="External"/><Relationship Id="rId54" Type="http://schemas.openxmlformats.org/officeDocument/2006/relationships/header" Target="header8.xml"/><Relationship Id="rId62" Type="http://schemas.openxmlformats.org/officeDocument/2006/relationships/hyperlink" Target="http://www.legislation.act.gov.au/a/1930-21" TargetMode="External"/><Relationship Id="rId70" Type="http://schemas.openxmlformats.org/officeDocument/2006/relationships/hyperlink" Target="http://www.legislation.act.gov.au/a/2011-44" TargetMode="External"/><Relationship Id="rId75" Type="http://schemas.openxmlformats.org/officeDocument/2006/relationships/hyperlink" Target="https://www.legislation.act.gov.au/a/2020-14/" TargetMode="External"/><Relationship Id="rId83" Type="http://schemas.openxmlformats.org/officeDocument/2006/relationships/hyperlink" Target="http://www.legislation.act.gov.au/a/2013-8/default.asp" TargetMode="External"/><Relationship Id="rId88" Type="http://schemas.openxmlformats.org/officeDocument/2006/relationships/hyperlink" Target="http://www.legislation.act.gov.au/a/2013-11/default.asp" TargetMode="External"/><Relationship Id="rId91" Type="http://schemas.openxmlformats.org/officeDocument/2006/relationships/hyperlink" Target="http://www.legislation.act.gov.au/a/2015-15/default.asp" TargetMode="External"/><Relationship Id="rId96"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2011-44/default.asp" TargetMode="External"/><Relationship Id="rId49" Type="http://schemas.openxmlformats.org/officeDocument/2006/relationships/header" Target="header6.xml"/><Relationship Id="rId57" Type="http://schemas.openxmlformats.org/officeDocument/2006/relationships/footer" Target="footer11.xml"/><Relationship Id="rId10" Type="http://schemas.openxmlformats.org/officeDocument/2006/relationships/hyperlink" Target="http://www.legislation.act.gov.au/a/2020-29/"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30-21" TargetMode="External"/><Relationship Id="rId52" Type="http://schemas.openxmlformats.org/officeDocument/2006/relationships/footer" Target="footer8.xml"/><Relationship Id="rId60" Type="http://schemas.openxmlformats.org/officeDocument/2006/relationships/hyperlink" Target="http://www.legislation.act.gov.au/a/1930-21" TargetMode="External"/><Relationship Id="rId65" Type="http://schemas.openxmlformats.org/officeDocument/2006/relationships/header" Target="header10.xml"/><Relationship Id="rId73" Type="http://schemas.openxmlformats.org/officeDocument/2006/relationships/hyperlink" Target="http://www.legislation.act.gov.au/a/2019-13/default.asp" TargetMode="External"/><Relationship Id="rId78" Type="http://schemas.openxmlformats.org/officeDocument/2006/relationships/hyperlink" Target="http://www.legislation.act.gov.au/a/2020-29/default.asp" TargetMode="External"/><Relationship Id="rId81" Type="http://schemas.openxmlformats.org/officeDocument/2006/relationships/hyperlink" Target="https://www.legislation.act.gov.au/a/2020-14/" TargetMode="External"/><Relationship Id="rId86" Type="http://schemas.openxmlformats.org/officeDocument/2006/relationships/hyperlink" Target="https://www.legislation.act.gov.au/a/2019-13/" TargetMode="External"/><Relationship Id="rId94" Type="http://schemas.openxmlformats.org/officeDocument/2006/relationships/footer" Target="footer14.xml"/><Relationship Id="rId99" Type="http://schemas.openxmlformats.org/officeDocument/2006/relationships/footer" Target="footer17.xml"/><Relationship Id="rId101" Type="http://schemas.openxmlformats.org/officeDocument/2006/relationships/footer" Target="footer18.xml"/><Relationship Id="rId4" Type="http://schemas.openxmlformats.org/officeDocument/2006/relationships/settings" Target="settings.xml"/><Relationship Id="rId9" Type="http://schemas.openxmlformats.org/officeDocument/2006/relationships/hyperlink" Target="https://www.legislation.act.gov.au/a/2019-13/" TargetMode="Externa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11-44/default.asp" TargetMode="External"/><Relationship Id="rId34" Type="http://schemas.openxmlformats.org/officeDocument/2006/relationships/hyperlink" Target="http://www.legislation.act.gov.au/a/2011-44/default.asp" TargetMode="External"/><Relationship Id="rId50" Type="http://schemas.openxmlformats.org/officeDocument/2006/relationships/header" Target="header7.xml"/><Relationship Id="rId55" Type="http://schemas.openxmlformats.org/officeDocument/2006/relationships/header" Target="header9.xml"/><Relationship Id="rId76" Type="http://schemas.openxmlformats.org/officeDocument/2006/relationships/hyperlink" Target="http://www.legislation.act.gov.au/cn/2021-1/default.asp" TargetMode="External"/><Relationship Id="rId97" Type="http://schemas.openxmlformats.org/officeDocument/2006/relationships/header" Target="header15.xml"/><Relationship Id="rId10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318ED-34F3-4121-B951-2E4EA0F52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2145</Words>
  <Characters>11264</Characters>
  <Application>Microsoft Office Word</Application>
  <DocSecurity>0</DocSecurity>
  <Lines>425</Lines>
  <Paragraphs>270</Paragraphs>
  <ScaleCrop>false</ScaleCrop>
  <HeadingPairs>
    <vt:vector size="2" baseType="variant">
      <vt:variant>
        <vt:lpstr>Title</vt:lpstr>
      </vt:variant>
      <vt:variant>
        <vt:i4>1</vt:i4>
      </vt:variant>
    </vt:vector>
  </HeadingPairs>
  <TitlesOfParts>
    <vt:vector size="1" baseType="lpstr">
      <vt:lpstr>Magistrates Court (Working with Vulnerable People Infringement Notices) Regulation 2012</vt:lpstr>
    </vt:vector>
  </TitlesOfParts>
  <Manager>Regulation</Manager>
  <Company>Section</Company>
  <LinksUpToDate>false</LinksUpToDate>
  <CharactersWithSpaces>13223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(Working with Vulnerable People Infringement Notices) Regulation 2012</dc:title>
  <dc:creator>ACT Government</dc:creator>
  <cp:keywords>R04</cp:keywords>
  <dc:description/>
  <cp:lastModifiedBy>Moxon, KarenL</cp:lastModifiedBy>
  <cp:revision>4</cp:revision>
  <cp:lastPrinted>2015-06-04T04:30:00Z</cp:lastPrinted>
  <dcterms:created xsi:type="dcterms:W3CDTF">2021-01-28T23:38:00Z</dcterms:created>
  <dcterms:modified xsi:type="dcterms:W3CDTF">2021-01-28T23:38:00Z</dcterms:modified>
  <cp:category>R4</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01/02/21</vt:lpwstr>
  </property>
  <property fmtid="{D5CDD505-2E9C-101B-9397-08002B2CF9AE}" pid="6" name="StartDt">
    <vt:lpwstr>01/02/21</vt:lpwstr>
  </property>
  <property fmtid="{D5CDD505-2E9C-101B-9397-08002B2CF9AE}" pid="7" name="DMSID">
    <vt:lpwstr>1286940</vt:lpwstr>
  </property>
  <property fmtid="{D5CDD505-2E9C-101B-9397-08002B2CF9AE}" pid="8" name="CHECKEDOUTFROMJMS">
    <vt:lpwstr/>
  </property>
  <property fmtid="{D5CDD505-2E9C-101B-9397-08002B2CF9AE}" pid="9" name="JMSREQUIREDCHECKIN">
    <vt:lpwstr/>
  </property>
</Properties>
</file>